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362A2"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92156D8" w14:textId="77777777" w:rsidR="002F730D" w:rsidRPr="00CD0F9F" w:rsidRDefault="002F730D" w:rsidP="002F730D">
      <w:pPr>
        <w:spacing w:line="276" w:lineRule="auto"/>
        <w:jc w:val="center"/>
        <w:rPr>
          <w:b/>
          <w:sz w:val="28"/>
          <w:szCs w:val="28"/>
        </w:rPr>
      </w:pPr>
      <w:r w:rsidRPr="00CD0F9F">
        <w:rPr>
          <w:b/>
          <w:sz w:val="28"/>
          <w:szCs w:val="28"/>
        </w:rPr>
        <w:lastRenderedPageBreak/>
        <w:t>ANUNȚ DE INTENȚIE</w:t>
      </w:r>
    </w:p>
    <w:p w14:paraId="0F0D93FC" w14:textId="77777777" w:rsidR="002F730D" w:rsidRPr="004B32D4" w:rsidRDefault="002F730D" w:rsidP="002F730D">
      <w:pPr>
        <w:spacing w:line="276" w:lineRule="auto"/>
        <w:jc w:val="center"/>
      </w:pPr>
      <w:r w:rsidRPr="004B32D4">
        <w:t>Nr</w:t>
      </w:r>
      <w:r>
        <w:t xml:space="preserve">. 5 </w:t>
      </w:r>
      <w:r w:rsidRPr="004B32D4">
        <w:t>din</w:t>
      </w:r>
      <w:r>
        <w:t xml:space="preserve"> 30.01.2024</w:t>
      </w:r>
    </w:p>
    <w:p w14:paraId="16F2D33C" w14:textId="77777777" w:rsidR="002F730D" w:rsidRPr="004B32D4" w:rsidRDefault="002F730D" w:rsidP="002F730D">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2F730D" w:rsidRPr="00C014D5" w14:paraId="72652497" w14:textId="77777777" w:rsidTr="00B75A21">
        <w:tc>
          <w:tcPr>
            <w:tcW w:w="5949" w:type="dxa"/>
            <w:shd w:val="clear" w:color="auto" w:fill="F2F2F2" w:themeFill="background1" w:themeFillShade="F2"/>
          </w:tcPr>
          <w:p w14:paraId="7C9E7079" w14:textId="77777777" w:rsidR="002F730D" w:rsidRPr="004B32D4" w:rsidRDefault="002F730D" w:rsidP="00B75A21">
            <w:pPr>
              <w:spacing w:line="276" w:lineRule="auto"/>
              <w:jc w:val="both"/>
            </w:pPr>
            <w:r w:rsidRPr="004B32D4">
              <w:t>Denumirea autorității contractante</w:t>
            </w:r>
          </w:p>
        </w:tc>
        <w:tc>
          <w:tcPr>
            <w:tcW w:w="3969" w:type="dxa"/>
          </w:tcPr>
          <w:p w14:paraId="654DBD54" w14:textId="77777777" w:rsidR="002F730D" w:rsidRPr="002A4E5B" w:rsidRDefault="002F730D" w:rsidP="00B75A21">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2F730D" w:rsidRPr="00C014D5" w14:paraId="26ADD0CB" w14:textId="77777777" w:rsidTr="00B75A21">
        <w:tc>
          <w:tcPr>
            <w:tcW w:w="5949" w:type="dxa"/>
            <w:shd w:val="clear" w:color="auto" w:fill="F2F2F2" w:themeFill="background1" w:themeFillShade="F2"/>
          </w:tcPr>
          <w:p w14:paraId="2D39B655" w14:textId="77777777" w:rsidR="002F730D" w:rsidRPr="004B32D4" w:rsidRDefault="002F730D" w:rsidP="00B75A21">
            <w:pPr>
              <w:spacing w:line="276" w:lineRule="auto"/>
              <w:jc w:val="both"/>
            </w:pPr>
            <w:r w:rsidRPr="004B32D4">
              <w:t>IDNO</w:t>
            </w:r>
          </w:p>
        </w:tc>
        <w:tc>
          <w:tcPr>
            <w:tcW w:w="3969" w:type="dxa"/>
          </w:tcPr>
          <w:p w14:paraId="1A14AFED" w14:textId="77777777" w:rsidR="002F730D" w:rsidRPr="004B32D4" w:rsidRDefault="002F730D" w:rsidP="00B75A21">
            <w:pPr>
              <w:spacing w:line="276" w:lineRule="auto"/>
              <w:jc w:val="both"/>
            </w:pPr>
            <w:r>
              <w:t>1007601010596</w:t>
            </w:r>
          </w:p>
        </w:tc>
      </w:tr>
      <w:tr w:rsidR="002F730D" w:rsidRPr="00C014D5" w14:paraId="4ABC094D" w14:textId="77777777" w:rsidTr="00B75A21">
        <w:tc>
          <w:tcPr>
            <w:tcW w:w="5949" w:type="dxa"/>
            <w:shd w:val="clear" w:color="auto" w:fill="F2F2F2" w:themeFill="background1" w:themeFillShade="F2"/>
          </w:tcPr>
          <w:p w14:paraId="752FD056" w14:textId="77777777" w:rsidR="002F730D" w:rsidRPr="004B32D4" w:rsidRDefault="002F730D" w:rsidP="00B75A21">
            <w:pPr>
              <w:spacing w:line="276" w:lineRule="auto"/>
              <w:jc w:val="both"/>
            </w:pPr>
            <w:r w:rsidRPr="004B32D4">
              <w:t>Adresa</w:t>
            </w:r>
          </w:p>
        </w:tc>
        <w:tc>
          <w:tcPr>
            <w:tcW w:w="3969" w:type="dxa"/>
          </w:tcPr>
          <w:p w14:paraId="46587637" w14:textId="77777777" w:rsidR="002F730D" w:rsidRPr="00F1147E" w:rsidRDefault="002F730D" w:rsidP="00B75A21">
            <w:pPr>
              <w:spacing w:line="276" w:lineRule="auto"/>
              <w:jc w:val="both"/>
            </w:pPr>
            <w:r w:rsidRPr="00F1147E">
              <w:t>mun Chi</w:t>
            </w:r>
            <w:r w:rsidRPr="00F1147E">
              <w:rPr>
                <w:lang w:val="en-US"/>
              </w:rPr>
              <w:t>șinau, or.Singera str. 31 august nr.22</w:t>
            </w:r>
          </w:p>
        </w:tc>
      </w:tr>
      <w:tr w:rsidR="002F730D" w:rsidRPr="00C014D5" w14:paraId="717C8D6B" w14:textId="77777777" w:rsidTr="00B75A21">
        <w:tc>
          <w:tcPr>
            <w:tcW w:w="5949" w:type="dxa"/>
            <w:shd w:val="clear" w:color="auto" w:fill="F2F2F2" w:themeFill="background1" w:themeFillShade="F2"/>
          </w:tcPr>
          <w:p w14:paraId="2ABDA956" w14:textId="77777777" w:rsidR="002F730D" w:rsidRPr="004B32D4" w:rsidRDefault="002F730D" w:rsidP="00B75A21">
            <w:pPr>
              <w:spacing w:line="276" w:lineRule="auto"/>
              <w:jc w:val="both"/>
            </w:pPr>
            <w:r w:rsidRPr="004B32D4">
              <w:t>Numărul de telefon/fax</w:t>
            </w:r>
          </w:p>
        </w:tc>
        <w:tc>
          <w:tcPr>
            <w:tcW w:w="3969" w:type="dxa"/>
          </w:tcPr>
          <w:p w14:paraId="49162454" w14:textId="77777777" w:rsidR="002F730D" w:rsidRPr="004B32D4" w:rsidRDefault="002F730D" w:rsidP="00B75A21">
            <w:pPr>
              <w:spacing w:line="276" w:lineRule="auto"/>
              <w:jc w:val="both"/>
            </w:pPr>
            <w:r w:rsidRPr="002B304E">
              <w:rPr>
                <w:b/>
                <w:shd w:val="clear" w:color="auto" w:fill="FFFFFF" w:themeFill="background1"/>
                <w:lang w:val="ro-MD"/>
              </w:rPr>
              <w:t>022 41-30-41/022 41-30-68</w:t>
            </w:r>
          </w:p>
        </w:tc>
      </w:tr>
      <w:tr w:rsidR="002F730D" w:rsidRPr="00C014D5" w14:paraId="3F18B1C9" w14:textId="77777777" w:rsidTr="00B75A21">
        <w:tc>
          <w:tcPr>
            <w:tcW w:w="5949" w:type="dxa"/>
            <w:shd w:val="clear" w:color="auto" w:fill="F2F2F2" w:themeFill="background1" w:themeFillShade="F2"/>
          </w:tcPr>
          <w:p w14:paraId="524A3915" w14:textId="77777777" w:rsidR="002F730D" w:rsidRPr="004B32D4" w:rsidRDefault="002F730D" w:rsidP="00B75A21">
            <w:pPr>
              <w:spacing w:line="276" w:lineRule="auto"/>
              <w:jc w:val="both"/>
            </w:pPr>
            <w:r w:rsidRPr="004B32D4">
              <w:t xml:space="preserve">Adresa de e-mail </w:t>
            </w:r>
            <w:r w:rsidRPr="00C014D5">
              <w:t>ale autorității contractante</w:t>
            </w:r>
          </w:p>
        </w:tc>
        <w:tc>
          <w:tcPr>
            <w:tcW w:w="3969" w:type="dxa"/>
          </w:tcPr>
          <w:p w14:paraId="047CB42C" w14:textId="77777777" w:rsidR="002F730D" w:rsidRPr="004B32D4" w:rsidRDefault="005362A2" w:rsidP="00B75A21">
            <w:pPr>
              <w:spacing w:line="276" w:lineRule="auto"/>
              <w:jc w:val="both"/>
            </w:pPr>
            <w:hyperlink r:id="rId12" w:history="1">
              <w:r w:rsidR="002F730D" w:rsidRPr="00F016C9">
                <w:rPr>
                  <w:rStyle w:val="af3"/>
                  <w:rFonts w:eastAsiaTheme="majorEastAsia"/>
                  <w:lang w:val="en-US"/>
                </w:rPr>
                <w:t>contabilitateasingera@mail.ru</w:t>
              </w:r>
            </w:hyperlink>
          </w:p>
        </w:tc>
      </w:tr>
      <w:tr w:rsidR="002F730D" w:rsidRPr="00C014D5" w14:paraId="673C8F30" w14:textId="77777777" w:rsidTr="00B75A21">
        <w:tc>
          <w:tcPr>
            <w:tcW w:w="5949" w:type="dxa"/>
            <w:shd w:val="clear" w:color="auto" w:fill="F2F2F2" w:themeFill="background1" w:themeFillShade="F2"/>
          </w:tcPr>
          <w:p w14:paraId="31692F88" w14:textId="77777777" w:rsidR="002F730D" w:rsidRPr="004B32D4" w:rsidRDefault="002F730D" w:rsidP="00B75A21">
            <w:pPr>
              <w:spacing w:line="276" w:lineRule="auto"/>
              <w:jc w:val="both"/>
            </w:pPr>
            <w:r w:rsidRPr="004B32D4">
              <w:t xml:space="preserve">Adresa de internet </w:t>
            </w:r>
            <w:r w:rsidRPr="00C014D5">
              <w:t>ale autorității contractante</w:t>
            </w:r>
          </w:p>
        </w:tc>
        <w:tc>
          <w:tcPr>
            <w:tcW w:w="3969" w:type="dxa"/>
          </w:tcPr>
          <w:p w14:paraId="2B514122" w14:textId="77777777" w:rsidR="002F730D" w:rsidRPr="004B32D4" w:rsidRDefault="002F730D" w:rsidP="00B75A21">
            <w:pPr>
              <w:spacing w:line="276" w:lineRule="auto"/>
              <w:jc w:val="both"/>
            </w:pPr>
            <w:r>
              <w:t>Singera.md</w:t>
            </w:r>
          </w:p>
        </w:tc>
      </w:tr>
      <w:tr w:rsidR="002F730D" w:rsidRPr="00C014D5" w14:paraId="7B9D4F8E" w14:textId="77777777" w:rsidTr="00B75A21">
        <w:tc>
          <w:tcPr>
            <w:tcW w:w="5949" w:type="dxa"/>
            <w:shd w:val="clear" w:color="auto" w:fill="F2F2F2" w:themeFill="background1" w:themeFillShade="F2"/>
          </w:tcPr>
          <w:p w14:paraId="194E1C7A" w14:textId="77777777" w:rsidR="002F730D" w:rsidRPr="004B32D4" w:rsidRDefault="002F730D" w:rsidP="00B75A21">
            <w:pPr>
              <w:spacing w:line="276" w:lineRule="auto"/>
              <w:jc w:val="both"/>
            </w:pPr>
            <w:r w:rsidRPr="004B32D4">
              <w:t>Perso</w:t>
            </w:r>
            <w:r w:rsidRPr="00C014D5">
              <w:t>a</w:t>
            </w:r>
            <w:r w:rsidRPr="004B32D4">
              <w:t>na de contact, numărul de telefon</w:t>
            </w:r>
            <w:r w:rsidRPr="00C014D5">
              <w:t>/e-mail</w:t>
            </w:r>
          </w:p>
        </w:tc>
        <w:tc>
          <w:tcPr>
            <w:tcW w:w="3969" w:type="dxa"/>
          </w:tcPr>
          <w:p w14:paraId="64A72758" w14:textId="77777777" w:rsidR="002F730D" w:rsidRPr="004B32D4" w:rsidRDefault="002F730D" w:rsidP="00B75A21">
            <w:pPr>
              <w:spacing w:line="276" w:lineRule="auto"/>
              <w:jc w:val="both"/>
            </w:pPr>
            <w:r>
              <w:rPr>
                <w:rFonts w:eastAsia="Cambria"/>
              </w:rPr>
              <w:t>Rusu Cristina, 067431310</w:t>
            </w:r>
          </w:p>
        </w:tc>
      </w:tr>
      <w:tr w:rsidR="002F730D" w:rsidRPr="00C014D5" w14:paraId="61DE7550" w14:textId="77777777" w:rsidTr="00B75A21">
        <w:tc>
          <w:tcPr>
            <w:tcW w:w="5949" w:type="dxa"/>
            <w:shd w:val="clear" w:color="auto" w:fill="F2F2F2" w:themeFill="background1" w:themeFillShade="F2"/>
          </w:tcPr>
          <w:p w14:paraId="5D01ECB3" w14:textId="77777777" w:rsidR="002F730D" w:rsidRPr="004B32D4" w:rsidRDefault="002F730D" w:rsidP="00B75A21">
            <w:pPr>
              <w:spacing w:line="276" w:lineRule="auto"/>
              <w:jc w:val="both"/>
            </w:pPr>
            <w:r w:rsidRPr="004B32D4">
              <w:t>Adresa de e-mail sau de internet de la care se va putea obține accesul liber, direct, total și gratuit la documentația de atribuire</w:t>
            </w:r>
          </w:p>
          <w:p w14:paraId="2DE28172" w14:textId="77777777" w:rsidR="002F730D" w:rsidRPr="00CD0F9F" w:rsidRDefault="002F730D" w:rsidP="00B75A2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58CB3E6" w14:textId="77777777" w:rsidR="002F730D" w:rsidRPr="004B32D4" w:rsidRDefault="002F730D" w:rsidP="00B75A21">
            <w:pPr>
              <w:spacing w:line="276" w:lineRule="auto"/>
              <w:jc w:val="both"/>
            </w:pPr>
            <w:r>
              <w:t>Singera.md</w:t>
            </w:r>
          </w:p>
        </w:tc>
      </w:tr>
      <w:tr w:rsidR="002F730D" w:rsidRPr="00C014D5" w14:paraId="320FD897" w14:textId="77777777" w:rsidTr="00B75A21">
        <w:tc>
          <w:tcPr>
            <w:tcW w:w="5949" w:type="dxa"/>
            <w:shd w:val="clear" w:color="auto" w:fill="F2F2F2" w:themeFill="background1" w:themeFillShade="F2"/>
          </w:tcPr>
          <w:p w14:paraId="2E477A72" w14:textId="77777777" w:rsidR="002F730D" w:rsidRPr="004B32D4" w:rsidRDefault="002F730D" w:rsidP="00B75A21">
            <w:pPr>
              <w:spacing w:line="276" w:lineRule="auto"/>
              <w:jc w:val="both"/>
            </w:pPr>
            <w:r w:rsidRPr="004B32D4">
              <w:t>Tipul autorității contractante și obiectul principal de activitate</w:t>
            </w:r>
          </w:p>
          <w:p w14:paraId="07312EF9" w14:textId="77777777" w:rsidR="002F730D" w:rsidRPr="00CD0F9F" w:rsidRDefault="002F730D" w:rsidP="00B75A2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E3CBD8" w14:textId="77777777" w:rsidR="002F730D" w:rsidRPr="004B32D4" w:rsidRDefault="002F730D" w:rsidP="00B75A21">
            <w:pPr>
              <w:spacing w:line="276" w:lineRule="auto"/>
              <w:jc w:val="both"/>
            </w:pPr>
            <w:r>
              <w:t>APL</w:t>
            </w:r>
          </w:p>
        </w:tc>
      </w:tr>
    </w:tbl>
    <w:p w14:paraId="24F4D866" w14:textId="77777777" w:rsidR="002F730D" w:rsidRPr="00E84B8B" w:rsidRDefault="002F730D" w:rsidP="002F730D">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993"/>
        <w:gridCol w:w="2693"/>
        <w:gridCol w:w="1559"/>
        <w:gridCol w:w="2693"/>
        <w:gridCol w:w="1418"/>
      </w:tblGrid>
      <w:tr w:rsidR="002F730D" w:rsidRPr="001E3F00" w14:paraId="696EEBFF" w14:textId="77777777" w:rsidTr="00B75A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1E75BA" w14:textId="77777777" w:rsidR="002F730D" w:rsidRPr="001E3F00" w:rsidRDefault="002F730D" w:rsidP="00B75A21">
            <w:pPr>
              <w:spacing w:line="276" w:lineRule="auto"/>
              <w:jc w:val="center"/>
              <w:rPr>
                <w:lang w:val="ro-MD"/>
              </w:rPr>
            </w:pPr>
            <w:r w:rsidRPr="001E3F00">
              <w:rPr>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75503" w14:textId="77777777" w:rsidR="002F730D" w:rsidRPr="001E3F00" w:rsidRDefault="002F730D" w:rsidP="00B75A21">
            <w:pPr>
              <w:spacing w:line="276" w:lineRule="auto"/>
              <w:jc w:val="center"/>
              <w:rPr>
                <w:lang w:val="ro-MD"/>
              </w:rPr>
            </w:pPr>
            <w:r w:rsidRPr="001E3F00">
              <w:rPr>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511E8" w14:textId="77777777" w:rsidR="002F730D" w:rsidRPr="001E3F00" w:rsidRDefault="002F730D" w:rsidP="00B75A21">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CC581" w14:textId="77777777" w:rsidR="002F730D" w:rsidRPr="001E3F00" w:rsidRDefault="002F730D" w:rsidP="00B75A21">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19FA2" w14:textId="77777777" w:rsidR="002F730D" w:rsidRPr="001E3F00" w:rsidRDefault="002F730D" w:rsidP="00B75A21">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F5E569" w14:textId="77777777" w:rsidR="002F730D" w:rsidRPr="001E3F00" w:rsidRDefault="002F730D" w:rsidP="00B75A21">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2F730D" w:rsidRPr="001E3F00" w14:paraId="5CC2B43E" w14:textId="77777777" w:rsidTr="00B75A2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608368" w14:textId="77777777" w:rsidR="002F730D" w:rsidRPr="00CD0F9F" w:rsidRDefault="002F730D" w:rsidP="00B75A21">
            <w:pPr>
              <w:spacing w:line="276" w:lineRule="auto"/>
              <w:jc w:val="center"/>
              <w:rPr>
                <w:lang w:val="ro-MD"/>
              </w:rPr>
            </w:pPr>
            <w:r w:rsidRPr="00CD0F9F">
              <w:rPr>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9E0A98" w14:textId="77777777" w:rsidR="002F730D" w:rsidRPr="00CD0F9F" w:rsidRDefault="002F730D" w:rsidP="00B75A21">
            <w:pPr>
              <w:spacing w:line="276" w:lineRule="auto"/>
              <w:rPr>
                <w:lang w:val="ro-MD"/>
              </w:rPr>
            </w:pPr>
            <w:r>
              <w:rPr>
                <w:sz w:val="16"/>
                <w:szCs w:val="16"/>
              </w:rPr>
              <w:t>45233223-8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092C95" w14:textId="77777777" w:rsidR="002F730D" w:rsidRPr="00CD0F9F" w:rsidRDefault="002F730D" w:rsidP="00B75A21">
            <w:pPr>
              <w:spacing w:line="276" w:lineRule="auto"/>
              <w:rPr>
                <w:lang w:val="ro-MD"/>
              </w:rPr>
            </w:pPr>
            <w:r>
              <w:rPr>
                <w:b/>
                <w:color w:val="000000" w:themeColor="text1"/>
                <w:sz w:val="20"/>
                <w:szCs w:val="20"/>
                <w:lang w:val="en-US"/>
              </w:rPr>
              <w:t>Plombarea/întreținerea străzilor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000EEC" w14:textId="77777777" w:rsidR="002F730D" w:rsidRPr="00CD0F9F" w:rsidRDefault="002F730D" w:rsidP="00B75A21">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A492F74" w14:textId="77777777" w:rsidR="002F730D" w:rsidRPr="006D1434" w:rsidRDefault="002F730D" w:rsidP="00B75A21">
            <w:pPr>
              <w:spacing w:line="276" w:lineRule="auto"/>
              <w:jc w:val="both"/>
              <w:rPr>
                <w:lang w:val="ro-MD"/>
              </w:rPr>
            </w:pPr>
            <w:r>
              <w:rPr>
                <w:b/>
                <w:color w:val="000000" w:themeColor="text1"/>
                <w:sz w:val="20"/>
                <w:szCs w:val="20"/>
                <w:lang w:val="en-US"/>
              </w:rPr>
              <w:t>Plombarea/întreținerea străzilor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AE460F" w14:textId="77777777" w:rsidR="002F730D" w:rsidRPr="00AC50C2" w:rsidRDefault="002F730D" w:rsidP="00B75A21">
            <w:pPr>
              <w:spacing w:line="276" w:lineRule="auto"/>
              <w:jc w:val="center"/>
              <w:rPr>
                <w:b/>
                <w:lang w:val="ro-MD"/>
              </w:rPr>
            </w:pPr>
            <w:r>
              <w:rPr>
                <w:b/>
                <w:lang w:val="ro-MD"/>
              </w:rPr>
              <w:t>4 166 666,67</w:t>
            </w:r>
          </w:p>
        </w:tc>
      </w:tr>
    </w:tbl>
    <w:p w14:paraId="3489A609" w14:textId="77777777" w:rsidR="002F730D" w:rsidRPr="001E3F00" w:rsidRDefault="002F730D" w:rsidP="002F730D">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2F730D" w:rsidRPr="001E3F00" w14:paraId="0D6733C0" w14:textId="77777777" w:rsidTr="00B75A21">
        <w:tc>
          <w:tcPr>
            <w:tcW w:w="5954" w:type="dxa"/>
            <w:shd w:val="clear" w:color="auto" w:fill="F2F2F2" w:themeFill="background1" w:themeFillShade="F2"/>
          </w:tcPr>
          <w:p w14:paraId="1FB3763F" w14:textId="77777777" w:rsidR="002F730D" w:rsidRPr="001E3F00" w:rsidRDefault="002F730D" w:rsidP="00B75A21">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42CC1399" w14:textId="77777777" w:rsidR="002F730D" w:rsidRPr="001E3F00" w:rsidRDefault="002F730D" w:rsidP="00B75A21">
            <w:pPr>
              <w:spacing w:line="276" w:lineRule="auto"/>
              <w:jc w:val="both"/>
            </w:pPr>
            <w:r w:rsidRPr="002F7D5D">
              <w:rPr>
                <w:b/>
                <w:u w:val="single"/>
              </w:rPr>
              <w:t>Nu</w:t>
            </w:r>
            <w:r w:rsidRPr="001E3F00">
              <w:t xml:space="preserve"> □</w:t>
            </w:r>
          </w:p>
          <w:p w14:paraId="2A189DB7" w14:textId="77777777" w:rsidR="002F730D" w:rsidRPr="001E3F00" w:rsidRDefault="002F730D" w:rsidP="00B75A21">
            <w:pPr>
              <w:pStyle w:val="a"/>
              <w:spacing w:line="276" w:lineRule="auto"/>
              <w:ind w:left="0"/>
              <w:rPr>
                <w:lang w:val="ro-MD"/>
              </w:rPr>
            </w:pPr>
            <w:r w:rsidRPr="001E3F00">
              <w:t>Da □</w:t>
            </w:r>
          </w:p>
        </w:tc>
      </w:tr>
      <w:tr w:rsidR="002F730D" w:rsidRPr="001E3F00" w14:paraId="5EA076DA" w14:textId="77777777" w:rsidTr="00B75A21">
        <w:tc>
          <w:tcPr>
            <w:tcW w:w="5954" w:type="dxa"/>
            <w:shd w:val="clear" w:color="auto" w:fill="F2F2F2" w:themeFill="background1" w:themeFillShade="F2"/>
          </w:tcPr>
          <w:p w14:paraId="4B38FE0D" w14:textId="77777777" w:rsidR="002F730D" w:rsidRPr="001E3F00" w:rsidRDefault="002F730D" w:rsidP="00B75A21">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6477267E" w14:textId="77777777" w:rsidR="002F730D" w:rsidRPr="001E3F00" w:rsidRDefault="002F730D" w:rsidP="00B75A21">
            <w:pPr>
              <w:spacing w:line="276" w:lineRule="auto"/>
              <w:jc w:val="both"/>
            </w:pPr>
            <w:r w:rsidRPr="002F7D5D">
              <w:rPr>
                <w:b/>
                <w:u w:val="single"/>
              </w:rPr>
              <w:t>Nu</w:t>
            </w:r>
            <w:r w:rsidRPr="001E3F00">
              <w:t xml:space="preserve"> □</w:t>
            </w:r>
          </w:p>
          <w:p w14:paraId="4A0C8D95" w14:textId="77777777" w:rsidR="002F730D" w:rsidRPr="001E3F00" w:rsidRDefault="002F730D" w:rsidP="00B75A21">
            <w:pPr>
              <w:pStyle w:val="a"/>
              <w:spacing w:line="276" w:lineRule="auto"/>
              <w:ind w:left="0"/>
              <w:rPr>
                <w:lang w:val="ro-MD"/>
              </w:rPr>
            </w:pPr>
            <w:r w:rsidRPr="001E3F00">
              <w:t>Da □</w:t>
            </w:r>
          </w:p>
        </w:tc>
      </w:tr>
      <w:tr w:rsidR="002F730D" w:rsidRPr="001E3F00" w14:paraId="2CB8D0C4" w14:textId="77777777" w:rsidTr="00B75A21">
        <w:tc>
          <w:tcPr>
            <w:tcW w:w="5954" w:type="dxa"/>
            <w:shd w:val="clear" w:color="auto" w:fill="F2F2F2" w:themeFill="background1" w:themeFillShade="F2"/>
          </w:tcPr>
          <w:p w14:paraId="4CFC6E59" w14:textId="77777777" w:rsidR="002F730D" w:rsidRPr="001E3F00" w:rsidRDefault="002F730D" w:rsidP="00B75A21">
            <w:pPr>
              <w:pStyle w:val="a"/>
              <w:spacing w:line="276" w:lineRule="auto"/>
              <w:ind w:left="0"/>
              <w:rPr>
                <w:lang w:val="ro-MD"/>
              </w:rPr>
            </w:pPr>
            <w:r w:rsidRPr="001E3F00">
              <w:rPr>
                <w:lang w:val="ro-MD"/>
              </w:rPr>
              <w:t>Scurtă descriere a criteriilor de selecție</w:t>
            </w:r>
          </w:p>
        </w:tc>
        <w:tc>
          <w:tcPr>
            <w:tcW w:w="3969" w:type="dxa"/>
          </w:tcPr>
          <w:p w14:paraId="0B222E6B" w14:textId="77777777" w:rsidR="002F730D" w:rsidRPr="004B32D4" w:rsidRDefault="002F730D" w:rsidP="00B75A21">
            <w:pPr>
              <w:pStyle w:val="a"/>
              <w:spacing w:line="276" w:lineRule="auto"/>
              <w:ind w:left="0"/>
              <w:rPr>
                <w:sz w:val="20"/>
                <w:szCs w:val="20"/>
                <w:lang w:val="ro-MD"/>
              </w:rPr>
            </w:pPr>
          </w:p>
          <w:p w14:paraId="395B696E" w14:textId="77777777" w:rsidR="002F730D" w:rsidRDefault="002F730D" w:rsidP="00B75A21">
            <w:pPr>
              <w:pStyle w:val="a"/>
              <w:spacing w:line="276" w:lineRule="auto"/>
              <w:ind w:left="0"/>
              <w:rPr>
                <w:lang w:val="ro-MD"/>
              </w:rPr>
            </w:pPr>
            <w:r>
              <w:rPr>
                <w:lang w:val="ro-MD"/>
              </w:rPr>
              <w:t>Cel mai mic pret</w:t>
            </w:r>
          </w:p>
          <w:p w14:paraId="02E88166" w14:textId="77777777" w:rsidR="002F730D" w:rsidRPr="001E3F00" w:rsidRDefault="002F730D" w:rsidP="00B75A21">
            <w:pPr>
              <w:pStyle w:val="a"/>
              <w:spacing w:line="276" w:lineRule="auto"/>
              <w:ind w:left="0"/>
              <w:rPr>
                <w:lang w:val="ro-MD"/>
              </w:rPr>
            </w:pPr>
          </w:p>
        </w:tc>
      </w:tr>
    </w:tbl>
    <w:p w14:paraId="492DB736" w14:textId="77777777" w:rsidR="002F730D" w:rsidRPr="00060AFA" w:rsidRDefault="002F730D" w:rsidP="002F730D">
      <w:pPr>
        <w:spacing w:before="240" w:line="276" w:lineRule="auto"/>
        <w:jc w:val="both"/>
        <w:rPr>
          <w:b/>
          <w:lang w:val="ro-MD"/>
        </w:rPr>
      </w:pPr>
    </w:p>
    <w:p w14:paraId="79DA7273" w14:textId="77777777" w:rsidR="002F730D" w:rsidRPr="00E84B8B" w:rsidRDefault="002F730D" w:rsidP="002F730D">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2F730D" w:rsidRPr="00C014D5" w14:paraId="447A91D9" w14:textId="77777777" w:rsidTr="00B75A21">
        <w:tc>
          <w:tcPr>
            <w:tcW w:w="5812" w:type="dxa"/>
            <w:shd w:val="clear" w:color="auto" w:fill="F2F2F2" w:themeFill="background1" w:themeFillShade="F2"/>
          </w:tcPr>
          <w:p w14:paraId="4C658BD4" w14:textId="77777777" w:rsidR="002F730D" w:rsidRPr="00C014D5" w:rsidRDefault="002F730D" w:rsidP="00B75A21">
            <w:pPr>
              <w:pStyle w:val="a"/>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tcPr>
          <w:p w14:paraId="6EB22D23" w14:textId="77777777" w:rsidR="002F730D" w:rsidRPr="00C014D5" w:rsidRDefault="002F730D" w:rsidP="00B75A21">
            <w:pPr>
              <w:pStyle w:val="a"/>
              <w:spacing w:line="276" w:lineRule="auto"/>
              <w:ind w:left="0"/>
              <w:rPr>
                <w:lang w:val="ro-MD"/>
              </w:rPr>
            </w:pPr>
            <w:r>
              <w:rPr>
                <w:lang w:val="ro-MD"/>
              </w:rPr>
              <w:t>15.02.2024</w:t>
            </w:r>
          </w:p>
        </w:tc>
      </w:tr>
      <w:tr w:rsidR="002F730D" w:rsidRPr="00C014D5" w14:paraId="441E5E12" w14:textId="77777777" w:rsidTr="00B75A21">
        <w:tc>
          <w:tcPr>
            <w:tcW w:w="5812" w:type="dxa"/>
            <w:shd w:val="clear" w:color="auto" w:fill="F2F2F2" w:themeFill="background1" w:themeFillShade="F2"/>
          </w:tcPr>
          <w:p w14:paraId="2D3A0EAB" w14:textId="77777777" w:rsidR="002F730D" w:rsidRPr="00C014D5" w:rsidRDefault="002F730D" w:rsidP="00B75A21">
            <w:pPr>
              <w:pStyle w:val="a"/>
              <w:spacing w:line="276" w:lineRule="auto"/>
              <w:ind w:left="0"/>
              <w:rPr>
                <w:lang w:val="ro-MD"/>
              </w:rPr>
            </w:pPr>
            <w:r w:rsidRPr="00C014D5">
              <w:rPr>
                <w:lang w:val="ro-MD"/>
              </w:rPr>
              <w:t>Tehnici și instrumente specifice de atribuire utilizate</w:t>
            </w:r>
          </w:p>
        </w:tc>
        <w:tc>
          <w:tcPr>
            <w:tcW w:w="4111" w:type="dxa"/>
          </w:tcPr>
          <w:p w14:paraId="275191FC" w14:textId="77777777" w:rsidR="002F730D" w:rsidRPr="00C014D5" w:rsidRDefault="002F730D" w:rsidP="00B75A21">
            <w:pPr>
              <w:pStyle w:val="a"/>
              <w:spacing w:line="276" w:lineRule="auto"/>
              <w:ind w:left="0"/>
              <w:rPr>
                <w:lang w:val="ro-MD"/>
              </w:rPr>
            </w:pPr>
            <w:r>
              <w:rPr>
                <w:lang w:val="ro-MD"/>
              </w:rPr>
              <w:t>A</w:t>
            </w:r>
            <w:r w:rsidRPr="00C014D5">
              <w:rPr>
                <w:lang w:val="ro-MD"/>
              </w:rPr>
              <w:t>cord-cadru □</w:t>
            </w:r>
          </w:p>
          <w:p w14:paraId="7F5A3E8B" w14:textId="77777777" w:rsidR="002F730D" w:rsidRPr="00C014D5" w:rsidRDefault="002F730D" w:rsidP="00B75A21">
            <w:pPr>
              <w:pStyle w:val="a"/>
              <w:spacing w:line="276" w:lineRule="auto"/>
              <w:ind w:left="0"/>
              <w:rPr>
                <w:lang w:val="ro-MD"/>
              </w:rPr>
            </w:pPr>
            <w:r>
              <w:rPr>
                <w:lang w:val="ro-MD"/>
              </w:rPr>
              <w:t>S</w:t>
            </w:r>
            <w:r w:rsidRPr="00C014D5">
              <w:rPr>
                <w:lang w:val="ro-MD"/>
              </w:rPr>
              <w:t>istem dinamic de achiziție □</w:t>
            </w:r>
          </w:p>
        </w:tc>
      </w:tr>
      <w:tr w:rsidR="002F730D" w:rsidRPr="00C014D5" w14:paraId="0AB52383" w14:textId="77777777" w:rsidTr="00B75A21">
        <w:tc>
          <w:tcPr>
            <w:tcW w:w="5812" w:type="dxa"/>
            <w:shd w:val="clear" w:color="auto" w:fill="F2F2F2" w:themeFill="background1" w:themeFillShade="F2"/>
          </w:tcPr>
          <w:p w14:paraId="5C0BB0E1" w14:textId="77777777" w:rsidR="002F730D" w:rsidRPr="00C014D5" w:rsidRDefault="002F730D" w:rsidP="00B75A21">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478D877F" w14:textId="77777777" w:rsidR="002F730D" w:rsidRPr="00C014D5" w:rsidRDefault="002F730D" w:rsidP="00B75A21">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1B93F239" w14:textId="77777777" w:rsidR="002F730D" w:rsidRPr="004B32D4" w:rsidRDefault="002F730D" w:rsidP="00B75A21">
            <w:pPr>
              <w:spacing w:line="276" w:lineRule="auto"/>
              <w:jc w:val="both"/>
              <w:rPr>
                <w:lang w:val="ro-MD"/>
              </w:rPr>
            </w:pPr>
            <w:r w:rsidRPr="00731D42">
              <w:rPr>
                <w:b/>
                <w:u w:val="single"/>
                <w:lang w:val="ro-MD"/>
              </w:rPr>
              <w:t>Nu</w:t>
            </w:r>
            <w:r w:rsidRPr="004B32D4">
              <w:rPr>
                <w:lang w:val="ro-MD"/>
              </w:rPr>
              <w:t xml:space="preserve"> □</w:t>
            </w:r>
          </w:p>
          <w:p w14:paraId="15C03B71" w14:textId="77777777" w:rsidR="002F730D" w:rsidRPr="00C014D5" w:rsidRDefault="002F730D" w:rsidP="00B75A21">
            <w:pPr>
              <w:pStyle w:val="a"/>
              <w:spacing w:line="276" w:lineRule="auto"/>
              <w:ind w:left="0"/>
              <w:rPr>
                <w:lang w:val="ro-MD"/>
              </w:rPr>
            </w:pPr>
            <w:r w:rsidRPr="004B32D4">
              <w:rPr>
                <w:lang w:val="ro-MD"/>
              </w:rPr>
              <w:t>Da □</w:t>
            </w:r>
          </w:p>
        </w:tc>
      </w:tr>
      <w:tr w:rsidR="002F730D" w:rsidRPr="00C014D5" w14:paraId="5C656406" w14:textId="77777777" w:rsidTr="00B75A21">
        <w:tc>
          <w:tcPr>
            <w:tcW w:w="5812" w:type="dxa"/>
            <w:shd w:val="clear" w:color="auto" w:fill="F2F2F2" w:themeFill="background1" w:themeFillShade="F2"/>
          </w:tcPr>
          <w:p w14:paraId="62201AAD" w14:textId="77777777" w:rsidR="002F730D" w:rsidRPr="00C014D5" w:rsidRDefault="002F730D" w:rsidP="00B75A21">
            <w:pPr>
              <w:spacing w:line="276" w:lineRule="auto"/>
              <w:jc w:val="both"/>
              <w:rPr>
                <w:lang w:val="ro-MD"/>
              </w:rPr>
            </w:pPr>
            <w:r w:rsidRPr="00C014D5">
              <w:rPr>
                <w:lang w:val="ro-MD"/>
              </w:rPr>
              <w:t>Agenția Națională pentru Soluționarea Contestațiilor</w:t>
            </w:r>
          </w:p>
          <w:p w14:paraId="04AC40A2" w14:textId="77777777" w:rsidR="002F730D" w:rsidRPr="00C014D5" w:rsidRDefault="002F730D" w:rsidP="00B75A21">
            <w:pPr>
              <w:pStyle w:val="a"/>
              <w:spacing w:line="276" w:lineRule="auto"/>
              <w:ind w:left="0"/>
              <w:rPr>
                <w:lang w:val="ro-MD" w:eastAsia="zh-CN"/>
              </w:rPr>
            </w:pPr>
          </w:p>
        </w:tc>
        <w:tc>
          <w:tcPr>
            <w:tcW w:w="4111" w:type="dxa"/>
          </w:tcPr>
          <w:p w14:paraId="5F383BE6" w14:textId="77777777" w:rsidR="002F730D" w:rsidRPr="00C014D5" w:rsidRDefault="002F730D" w:rsidP="00B75A21">
            <w:pPr>
              <w:spacing w:line="276" w:lineRule="auto"/>
              <w:jc w:val="both"/>
              <w:rPr>
                <w:lang w:val="ro-MD"/>
              </w:rPr>
            </w:pPr>
            <w:r w:rsidRPr="00C014D5">
              <w:rPr>
                <w:lang w:val="ro-MD"/>
              </w:rPr>
              <w:t>mun. Chișinău, bd. Ștefan cel Mare și Sfânt, 124, MD-2001;</w:t>
            </w:r>
          </w:p>
          <w:p w14:paraId="0B5ED77A" w14:textId="77777777" w:rsidR="002F730D" w:rsidRDefault="002F730D" w:rsidP="00B75A21">
            <w:pPr>
              <w:spacing w:line="276" w:lineRule="auto"/>
              <w:jc w:val="both"/>
              <w:rPr>
                <w:lang w:val="ro-MD"/>
              </w:rPr>
            </w:pPr>
            <w:r w:rsidRPr="00C014D5">
              <w:rPr>
                <w:lang w:val="ro-MD"/>
              </w:rPr>
              <w:t xml:space="preserve">tel/fax: (022) 820 652, 820-651 </w:t>
            </w:r>
          </w:p>
          <w:p w14:paraId="507D0C88" w14:textId="77777777" w:rsidR="002F730D" w:rsidRPr="00C014D5" w:rsidRDefault="002F730D" w:rsidP="00B75A21">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6856937F" w14:textId="77777777" w:rsidR="002F730D" w:rsidRPr="00C014D5" w:rsidRDefault="002F730D" w:rsidP="00B75A21">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2F730D" w:rsidRPr="00C014D5" w14:paraId="34712D15" w14:textId="77777777" w:rsidTr="00B75A21">
        <w:tc>
          <w:tcPr>
            <w:tcW w:w="5812" w:type="dxa"/>
            <w:shd w:val="clear" w:color="auto" w:fill="F2F2F2" w:themeFill="background1" w:themeFillShade="F2"/>
          </w:tcPr>
          <w:p w14:paraId="38BB21CE" w14:textId="77777777" w:rsidR="002F730D" w:rsidRPr="00C014D5" w:rsidRDefault="002F730D" w:rsidP="00B75A21">
            <w:pPr>
              <w:pStyle w:val="a"/>
              <w:spacing w:line="276" w:lineRule="auto"/>
              <w:ind w:left="0"/>
              <w:rPr>
                <w:lang w:val="ro-MD" w:eastAsia="zh-CN"/>
              </w:rPr>
            </w:pPr>
            <w:r w:rsidRPr="00C014D5">
              <w:rPr>
                <w:lang w:val="ro-MD" w:eastAsia="zh-CN"/>
              </w:rPr>
              <w:t>Alte informații relevante</w:t>
            </w:r>
          </w:p>
        </w:tc>
        <w:tc>
          <w:tcPr>
            <w:tcW w:w="4111" w:type="dxa"/>
          </w:tcPr>
          <w:p w14:paraId="7E0CBDB0" w14:textId="77777777" w:rsidR="002F730D" w:rsidRPr="00C014D5" w:rsidRDefault="002F730D" w:rsidP="00B75A21">
            <w:pPr>
              <w:spacing w:line="276" w:lineRule="auto"/>
              <w:jc w:val="both"/>
              <w:rPr>
                <w:lang w:val="ro-MD"/>
              </w:rPr>
            </w:pPr>
          </w:p>
          <w:p w14:paraId="49D611AE" w14:textId="77777777" w:rsidR="002F730D" w:rsidRPr="00C014D5" w:rsidRDefault="002F730D" w:rsidP="00B75A21">
            <w:pPr>
              <w:spacing w:line="276" w:lineRule="auto"/>
              <w:jc w:val="both"/>
              <w:rPr>
                <w:lang w:val="ro-MD"/>
              </w:rPr>
            </w:pPr>
          </w:p>
        </w:tc>
      </w:tr>
    </w:tbl>
    <w:p w14:paraId="74DB558B" w14:textId="77777777" w:rsidR="002F730D" w:rsidRPr="004B32D4" w:rsidRDefault="002F730D" w:rsidP="002F730D">
      <w:pPr>
        <w:spacing w:line="276" w:lineRule="auto"/>
        <w:jc w:val="both"/>
        <w:rPr>
          <w:lang w:val="ro-MD"/>
        </w:rPr>
      </w:pPr>
    </w:p>
    <w:p w14:paraId="1D6DAA50" w14:textId="77777777" w:rsidR="002F730D" w:rsidRPr="004B32D4" w:rsidRDefault="002F730D" w:rsidP="002F730D">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132B796F" w14:textId="77777777" w:rsidR="002F730D" w:rsidRDefault="002F730D" w:rsidP="002F730D">
      <w:pPr>
        <w:spacing w:line="276" w:lineRule="auto"/>
        <w:jc w:val="both"/>
        <w:rPr>
          <w:lang w:val="ro-MD"/>
        </w:rPr>
      </w:pPr>
    </w:p>
    <w:p w14:paraId="05DE5DE9" w14:textId="77777777" w:rsidR="002F730D" w:rsidRDefault="002F730D" w:rsidP="002F730D">
      <w:pPr>
        <w:spacing w:line="276" w:lineRule="auto"/>
        <w:jc w:val="both"/>
        <w:rPr>
          <w:lang w:val="ro-MD"/>
        </w:rPr>
      </w:pPr>
    </w:p>
    <w:p w14:paraId="3EC56B2B" w14:textId="77777777" w:rsidR="002F730D" w:rsidRPr="004B32D4" w:rsidRDefault="002F730D" w:rsidP="002F730D">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50DD86DF" w14:textId="29EFBD50" w:rsidR="000467F0" w:rsidRDefault="002F730D" w:rsidP="000467F0">
      <w:pPr>
        <w:spacing w:after="160" w:line="276" w:lineRule="auto"/>
        <w:rPr>
          <w:i/>
          <w:color w:val="000000"/>
          <w:bdr w:val="none" w:sz="0" w:space="0" w:color="auto" w:frame="1"/>
          <w:shd w:val="clear" w:color="auto" w:fill="FFFFFF"/>
          <w:lang w:val="ro-MD"/>
        </w:rPr>
      </w:pPr>
      <w:r>
        <w:rPr>
          <w:i/>
          <w:color w:val="000000"/>
          <w:bdr w:val="none" w:sz="0" w:space="0" w:color="auto" w:frame="1"/>
          <w:shd w:val="clear" w:color="auto" w:fill="FFFFFF"/>
          <w:lang w:val="ro-MD"/>
        </w:rPr>
        <w:t xml:space="preserve">  </w:t>
      </w:r>
    </w:p>
    <w:p w14:paraId="5E8C93A9" w14:textId="77777777" w:rsidR="002F730D" w:rsidRPr="00CD0F9F" w:rsidRDefault="002F730D" w:rsidP="002F730D">
      <w:pPr>
        <w:spacing w:line="276" w:lineRule="auto"/>
        <w:jc w:val="center"/>
        <w:rPr>
          <w:b/>
          <w:sz w:val="28"/>
          <w:szCs w:val="28"/>
        </w:rPr>
      </w:pPr>
      <w:r w:rsidRPr="00CD0F9F">
        <w:rPr>
          <w:b/>
          <w:sz w:val="28"/>
          <w:szCs w:val="28"/>
        </w:rPr>
        <w:t>ANUNȚ DE INTENȚIE</w:t>
      </w:r>
    </w:p>
    <w:p w14:paraId="52099BF3" w14:textId="77777777" w:rsidR="002F730D" w:rsidRPr="004B32D4" w:rsidRDefault="002F730D" w:rsidP="002F730D">
      <w:pPr>
        <w:spacing w:line="276" w:lineRule="auto"/>
        <w:jc w:val="center"/>
      </w:pPr>
      <w:r w:rsidRPr="004B32D4">
        <w:t>Nr</w:t>
      </w:r>
      <w:r>
        <w:t xml:space="preserve">. 07 </w:t>
      </w:r>
      <w:r w:rsidRPr="004B32D4">
        <w:t>din</w:t>
      </w:r>
      <w:r>
        <w:t xml:space="preserve"> 30.01.2024</w:t>
      </w:r>
    </w:p>
    <w:p w14:paraId="55B0A626" w14:textId="77777777" w:rsidR="002F730D" w:rsidRPr="004B32D4" w:rsidRDefault="002F730D" w:rsidP="002F730D">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2F730D" w:rsidRPr="00C014D5" w14:paraId="65011EC3" w14:textId="77777777" w:rsidTr="00B75A21">
        <w:tc>
          <w:tcPr>
            <w:tcW w:w="5949" w:type="dxa"/>
            <w:shd w:val="clear" w:color="auto" w:fill="F2F2F2" w:themeFill="background1" w:themeFillShade="F2"/>
          </w:tcPr>
          <w:p w14:paraId="74E2D6B8" w14:textId="77777777" w:rsidR="002F730D" w:rsidRPr="004B32D4" w:rsidRDefault="002F730D" w:rsidP="00B75A21">
            <w:pPr>
              <w:spacing w:line="276" w:lineRule="auto"/>
              <w:jc w:val="both"/>
            </w:pPr>
            <w:r w:rsidRPr="004B32D4">
              <w:t>Denumirea autorității contractante</w:t>
            </w:r>
          </w:p>
        </w:tc>
        <w:tc>
          <w:tcPr>
            <w:tcW w:w="3969" w:type="dxa"/>
          </w:tcPr>
          <w:p w14:paraId="3D5445A8" w14:textId="77777777" w:rsidR="002F730D" w:rsidRPr="002A4E5B" w:rsidRDefault="002F730D" w:rsidP="00B75A21">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2F730D" w:rsidRPr="00C014D5" w14:paraId="7A12BDAF" w14:textId="77777777" w:rsidTr="00B75A21">
        <w:tc>
          <w:tcPr>
            <w:tcW w:w="5949" w:type="dxa"/>
            <w:shd w:val="clear" w:color="auto" w:fill="F2F2F2" w:themeFill="background1" w:themeFillShade="F2"/>
          </w:tcPr>
          <w:p w14:paraId="77060BC8" w14:textId="77777777" w:rsidR="002F730D" w:rsidRPr="004B32D4" w:rsidRDefault="002F730D" w:rsidP="00B75A21">
            <w:pPr>
              <w:spacing w:line="276" w:lineRule="auto"/>
              <w:jc w:val="both"/>
            </w:pPr>
            <w:r w:rsidRPr="004B32D4">
              <w:t>IDNO</w:t>
            </w:r>
          </w:p>
        </w:tc>
        <w:tc>
          <w:tcPr>
            <w:tcW w:w="3969" w:type="dxa"/>
          </w:tcPr>
          <w:p w14:paraId="3DFEFBE8" w14:textId="77777777" w:rsidR="002F730D" w:rsidRPr="004B32D4" w:rsidRDefault="002F730D" w:rsidP="00B75A21">
            <w:pPr>
              <w:spacing w:line="276" w:lineRule="auto"/>
              <w:jc w:val="both"/>
            </w:pPr>
            <w:r>
              <w:t>1007601010596</w:t>
            </w:r>
          </w:p>
        </w:tc>
      </w:tr>
      <w:tr w:rsidR="002F730D" w:rsidRPr="00C014D5" w14:paraId="45EFEB70" w14:textId="77777777" w:rsidTr="00B75A21">
        <w:tc>
          <w:tcPr>
            <w:tcW w:w="5949" w:type="dxa"/>
            <w:shd w:val="clear" w:color="auto" w:fill="F2F2F2" w:themeFill="background1" w:themeFillShade="F2"/>
          </w:tcPr>
          <w:p w14:paraId="3C03CA93" w14:textId="77777777" w:rsidR="002F730D" w:rsidRPr="004B32D4" w:rsidRDefault="002F730D" w:rsidP="00B75A21">
            <w:pPr>
              <w:spacing w:line="276" w:lineRule="auto"/>
              <w:jc w:val="both"/>
            </w:pPr>
            <w:r w:rsidRPr="004B32D4">
              <w:t>Adresa</w:t>
            </w:r>
          </w:p>
        </w:tc>
        <w:tc>
          <w:tcPr>
            <w:tcW w:w="3969" w:type="dxa"/>
          </w:tcPr>
          <w:p w14:paraId="787F47BC" w14:textId="77777777" w:rsidR="002F730D" w:rsidRPr="00F1147E" w:rsidRDefault="002F730D" w:rsidP="00B75A21">
            <w:pPr>
              <w:spacing w:line="276" w:lineRule="auto"/>
              <w:jc w:val="both"/>
            </w:pPr>
            <w:r w:rsidRPr="00F1147E">
              <w:t>mun Chi</w:t>
            </w:r>
            <w:r w:rsidRPr="00F1147E">
              <w:rPr>
                <w:lang w:val="en-US"/>
              </w:rPr>
              <w:t>șinau, or.Singera str. 31 august nr.22</w:t>
            </w:r>
          </w:p>
        </w:tc>
      </w:tr>
      <w:tr w:rsidR="002F730D" w:rsidRPr="00C014D5" w14:paraId="7547743C" w14:textId="77777777" w:rsidTr="00B75A21">
        <w:tc>
          <w:tcPr>
            <w:tcW w:w="5949" w:type="dxa"/>
            <w:shd w:val="clear" w:color="auto" w:fill="F2F2F2" w:themeFill="background1" w:themeFillShade="F2"/>
          </w:tcPr>
          <w:p w14:paraId="2027F025" w14:textId="77777777" w:rsidR="002F730D" w:rsidRPr="004B32D4" w:rsidRDefault="002F730D" w:rsidP="00B75A21">
            <w:pPr>
              <w:spacing w:line="276" w:lineRule="auto"/>
              <w:jc w:val="both"/>
            </w:pPr>
            <w:r w:rsidRPr="004B32D4">
              <w:t>Numărul de telefon/fax</w:t>
            </w:r>
          </w:p>
        </w:tc>
        <w:tc>
          <w:tcPr>
            <w:tcW w:w="3969" w:type="dxa"/>
          </w:tcPr>
          <w:p w14:paraId="373487B8" w14:textId="77777777" w:rsidR="002F730D" w:rsidRPr="004B32D4" w:rsidRDefault="002F730D" w:rsidP="00B75A21">
            <w:pPr>
              <w:spacing w:line="276" w:lineRule="auto"/>
              <w:jc w:val="both"/>
            </w:pPr>
            <w:r w:rsidRPr="002B304E">
              <w:rPr>
                <w:b/>
                <w:shd w:val="clear" w:color="auto" w:fill="FFFFFF" w:themeFill="background1"/>
                <w:lang w:val="ro-MD"/>
              </w:rPr>
              <w:t>022 41-30-41/022 41-30-68</w:t>
            </w:r>
          </w:p>
        </w:tc>
      </w:tr>
      <w:tr w:rsidR="002F730D" w:rsidRPr="00C014D5" w14:paraId="3799E0B1" w14:textId="77777777" w:rsidTr="00B75A21">
        <w:tc>
          <w:tcPr>
            <w:tcW w:w="5949" w:type="dxa"/>
            <w:shd w:val="clear" w:color="auto" w:fill="F2F2F2" w:themeFill="background1" w:themeFillShade="F2"/>
          </w:tcPr>
          <w:p w14:paraId="51430C32" w14:textId="77777777" w:rsidR="002F730D" w:rsidRPr="004B32D4" w:rsidRDefault="002F730D" w:rsidP="00B75A21">
            <w:pPr>
              <w:spacing w:line="276" w:lineRule="auto"/>
              <w:jc w:val="both"/>
            </w:pPr>
            <w:r w:rsidRPr="004B32D4">
              <w:t xml:space="preserve">Adresa de e-mail </w:t>
            </w:r>
            <w:r w:rsidRPr="00C014D5">
              <w:t>ale autorității contractante</w:t>
            </w:r>
          </w:p>
        </w:tc>
        <w:tc>
          <w:tcPr>
            <w:tcW w:w="3969" w:type="dxa"/>
          </w:tcPr>
          <w:p w14:paraId="1437B14F" w14:textId="77777777" w:rsidR="002F730D" w:rsidRPr="004B32D4" w:rsidRDefault="005362A2" w:rsidP="00B75A21">
            <w:pPr>
              <w:spacing w:line="276" w:lineRule="auto"/>
              <w:jc w:val="both"/>
            </w:pPr>
            <w:hyperlink r:id="rId14" w:history="1">
              <w:r w:rsidR="002F730D" w:rsidRPr="00F016C9">
                <w:rPr>
                  <w:rStyle w:val="af3"/>
                  <w:rFonts w:eastAsiaTheme="majorEastAsia"/>
                  <w:lang w:val="en-US"/>
                </w:rPr>
                <w:t>contabilitateasingera@mail.ru</w:t>
              </w:r>
            </w:hyperlink>
          </w:p>
        </w:tc>
      </w:tr>
      <w:tr w:rsidR="002F730D" w:rsidRPr="00C014D5" w14:paraId="353C613B" w14:textId="77777777" w:rsidTr="00B75A21">
        <w:tc>
          <w:tcPr>
            <w:tcW w:w="5949" w:type="dxa"/>
            <w:shd w:val="clear" w:color="auto" w:fill="F2F2F2" w:themeFill="background1" w:themeFillShade="F2"/>
          </w:tcPr>
          <w:p w14:paraId="254DBA99" w14:textId="77777777" w:rsidR="002F730D" w:rsidRPr="004B32D4" w:rsidRDefault="002F730D" w:rsidP="00B75A21">
            <w:pPr>
              <w:spacing w:line="276" w:lineRule="auto"/>
              <w:jc w:val="both"/>
            </w:pPr>
            <w:r w:rsidRPr="004B32D4">
              <w:t xml:space="preserve">Adresa de internet </w:t>
            </w:r>
            <w:r w:rsidRPr="00C014D5">
              <w:t>ale autorității contractante</w:t>
            </w:r>
          </w:p>
        </w:tc>
        <w:tc>
          <w:tcPr>
            <w:tcW w:w="3969" w:type="dxa"/>
          </w:tcPr>
          <w:p w14:paraId="31FC4052" w14:textId="77777777" w:rsidR="002F730D" w:rsidRPr="004B32D4" w:rsidRDefault="002F730D" w:rsidP="00B75A21">
            <w:pPr>
              <w:spacing w:line="276" w:lineRule="auto"/>
              <w:jc w:val="both"/>
            </w:pPr>
            <w:r>
              <w:t>Singera.md</w:t>
            </w:r>
          </w:p>
        </w:tc>
      </w:tr>
      <w:tr w:rsidR="002F730D" w:rsidRPr="00C014D5" w14:paraId="4E59EF41" w14:textId="77777777" w:rsidTr="00B75A21">
        <w:tc>
          <w:tcPr>
            <w:tcW w:w="5949" w:type="dxa"/>
            <w:shd w:val="clear" w:color="auto" w:fill="F2F2F2" w:themeFill="background1" w:themeFillShade="F2"/>
          </w:tcPr>
          <w:p w14:paraId="686AED4C" w14:textId="77777777" w:rsidR="002F730D" w:rsidRPr="004B32D4" w:rsidRDefault="002F730D" w:rsidP="00B75A21">
            <w:pPr>
              <w:spacing w:line="276" w:lineRule="auto"/>
              <w:jc w:val="both"/>
            </w:pPr>
            <w:r w:rsidRPr="004B32D4">
              <w:t>Perso</w:t>
            </w:r>
            <w:r w:rsidRPr="00C014D5">
              <w:t>a</w:t>
            </w:r>
            <w:r w:rsidRPr="004B32D4">
              <w:t>na de contact, numărul de telefon</w:t>
            </w:r>
            <w:r w:rsidRPr="00C014D5">
              <w:t>/e-mail</w:t>
            </w:r>
          </w:p>
        </w:tc>
        <w:tc>
          <w:tcPr>
            <w:tcW w:w="3969" w:type="dxa"/>
          </w:tcPr>
          <w:p w14:paraId="691E66C8" w14:textId="77777777" w:rsidR="002F730D" w:rsidRPr="004B32D4" w:rsidRDefault="002F730D" w:rsidP="00B75A21">
            <w:pPr>
              <w:spacing w:line="276" w:lineRule="auto"/>
              <w:jc w:val="both"/>
            </w:pPr>
            <w:r>
              <w:rPr>
                <w:rFonts w:eastAsia="Cambria"/>
              </w:rPr>
              <w:t>Rusu Cristina, 067431310</w:t>
            </w:r>
          </w:p>
        </w:tc>
      </w:tr>
      <w:tr w:rsidR="002F730D" w:rsidRPr="00C014D5" w14:paraId="12332AD1" w14:textId="77777777" w:rsidTr="00B75A21">
        <w:tc>
          <w:tcPr>
            <w:tcW w:w="5949" w:type="dxa"/>
            <w:shd w:val="clear" w:color="auto" w:fill="F2F2F2" w:themeFill="background1" w:themeFillShade="F2"/>
          </w:tcPr>
          <w:p w14:paraId="6B3C8054" w14:textId="77777777" w:rsidR="002F730D" w:rsidRPr="004B32D4" w:rsidRDefault="002F730D" w:rsidP="00B75A21">
            <w:pPr>
              <w:spacing w:line="276" w:lineRule="auto"/>
              <w:jc w:val="both"/>
            </w:pPr>
            <w:r w:rsidRPr="004B32D4">
              <w:t>Adresa de e-mail sau de internet de la care se va putea obține accesul liber, direct, total și gratuit la documentația de atribuire</w:t>
            </w:r>
          </w:p>
          <w:p w14:paraId="0B14100E" w14:textId="77777777" w:rsidR="002F730D" w:rsidRPr="00CD0F9F" w:rsidRDefault="002F730D" w:rsidP="00B75A2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BB88E2E" w14:textId="77777777" w:rsidR="002F730D" w:rsidRPr="004B32D4" w:rsidRDefault="002F730D" w:rsidP="00B75A21">
            <w:pPr>
              <w:spacing w:line="276" w:lineRule="auto"/>
              <w:jc w:val="both"/>
            </w:pPr>
            <w:r>
              <w:t>Singera.md</w:t>
            </w:r>
          </w:p>
        </w:tc>
      </w:tr>
      <w:tr w:rsidR="002F730D" w:rsidRPr="00C014D5" w14:paraId="476C785B" w14:textId="77777777" w:rsidTr="00B75A21">
        <w:tc>
          <w:tcPr>
            <w:tcW w:w="5949" w:type="dxa"/>
            <w:shd w:val="clear" w:color="auto" w:fill="F2F2F2" w:themeFill="background1" w:themeFillShade="F2"/>
          </w:tcPr>
          <w:p w14:paraId="4FFE5EEE" w14:textId="77777777" w:rsidR="002F730D" w:rsidRPr="004B32D4" w:rsidRDefault="002F730D" w:rsidP="00B75A21">
            <w:pPr>
              <w:spacing w:line="276" w:lineRule="auto"/>
              <w:jc w:val="both"/>
            </w:pPr>
            <w:r w:rsidRPr="004B32D4">
              <w:t>Tipul autorității contractante și obiectul principal de activitate</w:t>
            </w:r>
          </w:p>
          <w:p w14:paraId="6C8CA37B" w14:textId="77777777" w:rsidR="002F730D" w:rsidRPr="00CD0F9F" w:rsidRDefault="002F730D" w:rsidP="00B75A21">
            <w:pPr>
              <w:spacing w:line="276" w:lineRule="auto"/>
              <w:jc w:val="both"/>
              <w:rPr>
                <w:sz w:val="20"/>
                <w:szCs w:val="20"/>
              </w:rPr>
            </w:pPr>
            <w:r w:rsidRPr="00CD0F9F">
              <w:rPr>
                <w:i/>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6A688969" w14:textId="77777777" w:rsidR="002F730D" w:rsidRPr="004B32D4" w:rsidRDefault="002F730D" w:rsidP="00B75A21">
            <w:pPr>
              <w:spacing w:line="276" w:lineRule="auto"/>
              <w:jc w:val="both"/>
            </w:pPr>
            <w:r>
              <w:lastRenderedPageBreak/>
              <w:t>APL</w:t>
            </w:r>
          </w:p>
        </w:tc>
      </w:tr>
    </w:tbl>
    <w:p w14:paraId="27521486" w14:textId="77777777" w:rsidR="002F730D" w:rsidRPr="00E84B8B" w:rsidRDefault="002F730D" w:rsidP="002F730D">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993"/>
        <w:gridCol w:w="2693"/>
        <w:gridCol w:w="1559"/>
        <w:gridCol w:w="2693"/>
        <w:gridCol w:w="1418"/>
      </w:tblGrid>
      <w:tr w:rsidR="002F730D" w:rsidRPr="001E3F00" w14:paraId="39D07DA9" w14:textId="77777777" w:rsidTr="00B75A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A2DE0" w14:textId="77777777" w:rsidR="002F730D" w:rsidRPr="001E3F00" w:rsidRDefault="002F730D" w:rsidP="00B75A21">
            <w:pPr>
              <w:spacing w:line="276" w:lineRule="auto"/>
              <w:jc w:val="center"/>
              <w:rPr>
                <w:lang w:val="ro-MD"/>
              </w:rPr>
            </w:pPr>
            <w:r w:rsidRPr="001E3F00">
              <w:rPr>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EB202" w14:textId="77777777" w:rsidR="002F730D" w:rsidRPr="001E3F00" w:rsidRDefault="002F730D" w:rsidP="00B75A21">
            <w:pPr>
              <w:spacing w:line="276" w:lineRule="auto"/>
              <w:jc w:val="center"/>
              <w:rPr>
                <w:lang w:val="ro-MD"/>
              </w:rPr>
            </w:pPr>
            <w:r w:rsidRPr="001E3F00">
              <w:rPr>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FC314" w14:textId="77777777" w:rsidR="002F730D" w:rsidRPr="001E3F00" w:rsidRDefault="002F730D" w:rsidP="00B75A21">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BB3A0" w14:textId="77777777" w:rsidR="002F730D" w:rsidRPr="001E3F00" w:rsidRDefault="002F730D" w:rsidP="00B75A21">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6E767" w14:textId="77777777" w:rsidR="002F730D" w:rsidRPr="001E3F00" w:rsidRDefault="002F730D" w:rsidP="00B75A21">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E831EE" w14:textId="77777777" w:rsidR="002F730D" w:rsidRPr="001E3F00" w:rsidRDefault="002F730D" w:rsidP="00B75A21">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2F730D" w:rsidRPr="001E3F00" w14:paraId="6BF23E5A" w14:textId="77777777" w:rsidTr="00B75A2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717C29" w14:textId="77777777" w:rsidR="002F730D" w:rsidRPr="00CD0F9F" w:rsidRDefault="002F730D" w:rsidP="00B75A21">
            <w:pPr>
              <w:spacing w:line="276" w:lineRule="auto"/>
              <w:jc w:val="center"/>
              <w:rPr>
                <w:lang w:val="ro-MD"/>
              </w:rPr>
            </w:pPr>
            <w:r w:rsidRPr="00CD0F9F">
              <w:rPr>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B4FA7A" w14:textId="77777777" w:rsidR="002F730D" w:rsidRPr="00CD0F9F" w:rsidRDefault="002F730D" w:rsidP="00B75A21">
            <w:pPr>
              <w:spacing w:line="276" w:lineRule="auto"/>
              <w:rPr>
                <w:lang w:val="ro-MD"/>
              </w:rPr>
            </w:pPr>
            <w:r>
              <w:rPr>
                <w:sz w:val="16"/>
                <w:szCs w:val="16"/>
              </w:rPr>
              <w:t>45223210-1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F9DC08" w14:textId="77777777" w:rsidR="002F730D" w:rsidRPr="00CD0F9F" w:rsidRDefault="002F730D" w:rsidP="00B75A21">
            <w:pPr>
              <w:spacing w:line="276" w:lineRule="auto"/>
              <w:rPr>
                <w:lang w:val="ro-MD"/>
              </w:rPr>
            </w:pPr>
            <w:r w:rsidRPr="003172AB">
              <w:rPr>
                <w:b/>
                <w:color w:val="000000" w:themeColor="text1"/>
                <w:sz w:val="20"/>
                <w:szCs w:val="20"/>
                <w:lang w:val="en-US"/>
              </w:rPr>
              <w:t>Constructia</w:t>
            </w:r>
            <w:r>
              <w:rPr>
                <w:b/>
                <w:color w:val="000000" w:themeColor="text1"/>
                <w:sz w:val="20"/>
                <w:szCs w:val="20"/>
                <w:lang w:val="en-US"/>
              </w:rPr>
              <w:t xml:space="preserve"> stațiilor de așteptare/amenajarea terenului din preajmă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7B0437" w14:textId="77777777" w:rsidR="002F730D" w:rsidRPr="00CD0F9F" w:rsidRDefault="002F730D" w:rsidP="00B75A21">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5D5546" w14:textId="77777777" w:rsidR="002F730D" w:rsidRPr="006D1434" w:rsidRDefault="002F730D" w:rsidP="00B75A21">
            <w:pPr>
              <w:spacing w:line="276" w:lineRule="auto"/>
              <w:jc w:val="both"/>
              <w:rPr>
                <w:lang w:val="ro-MD"/>
              </w:rPr>
            </w:pPr>
            <w:r w:rsidRPr="003172AB">
              <w:rPr>
                <w:b/>
                <w:color w:val="000000" w:themeColor="text1"/>
                <w:sz w:val="20"/>
                <w:szCs w:val="20"/>
                <w:lang w:val="en-US"/>
              </w:rPr>
              <w:t>Constructia</w:t>
            </w:r>
            <w:r>
              <w:rPr>
                <w:b/>
                <w:color w:val="000000" w:themeColor="text1"/>
                <w:sz w:val="20"/>
                <w:szCs w:val="20"/>
                <w:lang w:val="en-US"/>
              </w:rPr>
              <w:t xml:space="preserve"> stațiilor de așteptare/amenajarea terenului din preajmă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9D271D" w14:textId="77777777" w:rsidR="002F730D" w:rsidRPr="00AC50C2" w:rsidRDefault="002F730D" w:rsidP="00B75A21">
            <w:pPr>
              <w:spacing w:line="276" w:lineRule="auto"/>
              <w:jc w:val="center"/>
              <w:rPr>
                <w:b/>
                <w:lang w:val="ro-MD"/>
              </w:rPr>
            </w:pPr>
            <w:r>
              <w:rPr>
                <w:b/>
                <w:lang w:val="ro-MD"/>
              </w:rPr>
              <w:t>1 000 000,00</w:t>
            </w:r>
          </w:p>
        </w:tc>
      </w:tr>
    </w:tbl>
    <w:p w14:paraId="474EF316" w14:textId="77777777" w:rsidR="002F730D" w:rsidRPr="001E3F00" w:rsidRDefault="002F730D" w:rsidP="002F730D">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2F730D" w:rsidRPr="001E3F00" w14:paraId="0B2EB3B1" w14:textId="77777777" w:rsidTr="00B75A21">
        <w:tc>
          <w:tcPr>
            <w:tcW w:w="5954" w:type="dxa"/>
            <w:shd w:val="clear" w:color="auto" w:fill="F2F2F2" w:themeFill="background1" w:themeFillShade="F2"/>
          </w:tcPr>
          <w:p w14:paraId="3AD07E84" w14:textId="77777777" w:rsidR="002F730D" w:rsidRPr="001E3F00" w:rsidRDefault="002F730D" w:rsidP="00B75A21">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6B925A87" w14:textId="77777777" w:rsidR="002F730D" w:rsidRPr="001E3F00" w:rsidRDefault="002F730D" w:rsidP="00B75A21">
            <w:pPr>
              <w:spacing w:line="276" w:lineRule="auto"/>
              <w:jc w:val="both"/>
            </w:pPr>
            <w:r w:rsidRPr="002F7D5D">
              <w:rPr>
                <w:b/>
                <w:u w:val="single"/>
              </w:rPr>
              <w:t>Nu</w:t>
            </w:r>
            <w:r w:rsidRPr="001E3F00">
              <w:t xml:space="preserve"> □</w:t>
            </w:r>
          </w:p>
          <w:p w14:paraId="68A7DF4E" w14:textId="77777777" w:rsidR="002F730D" w:rsidRPr="001E3F00" w:rsidRDefault="002F730D" w:rsidP="00B75A21">
            <w:pPr>
              <w:pStyle w:val="a"/>
              <w:spacing w:line="276" w:lineRule="auto"/>
              <w:ind w:left="0"/>
              <w:rPr>
                <w:lang w:val="ro-MD"/>
              </w:rPr>
            </w:pPr>
            <w:r w:rsidRPr="001E3F00">
              <w:t>Da □</w:t>
            </w:r>
          </w:p>
        </w:tc>
      </w:tr>
      <w:tr w:rsidR="002F730D" w:rsidRPr="001E3F00" w14:paraId="3F33171A" w14:textId="77777777" w:rsidTr="00B75A21">
        <w:tc>
          <w:tcPr>
            <w:tcW w:w="5954" w:type="dxa"/>
            <w:shd w:val="clear" w:color="auto" w:fill="F2F2F2" w:themeFill="background1" w:themeFillShade="F2"/>
          </w:tcPr>
          <w:p w14:paraId="19B0468C" w14:textId="77777777" w:rsidR="002F730D" w:rsidRPr="001E3F00" w:rsidRDefault="002F730D" w:rsidP="00B75A21">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1A8F3A02" w14:textId="77777777" w:rsidR="002F730D" w:rsidRPr="001E3F00" w:rsidRDefault="002F730D" w:rsidP="00B75A21">
            <w:pPr>
              <w:spacing w:line="276" w:lineRule="auto"/>
              <w:jc w:val="both"/>
            </w:pPr>
            <w:r w:rsidRPr="002F7D5D">
              <w:rPr>
                <w:b/>
                <w:u w:val="single"/>
              </w:rPr>
              <w:t>Nu</w:t>
            </w:r>
            <w:r w:rsidRPr="001E3F00">
              <w:t xml:space="preserve"> □</w:t>
            </w:r>
          </w:p>
          <w:p w14:paraId="03B12DB4" w14:textId="77777777" w:rsidR="002F730D" w:rsidRPr="001E3F00" w:rsidRDefault="002F730D" w:rsidP="00B75A21">
            <w:pPr>
              <w:pStyle w:val="a"/>
              <w:spacing w:line="276" w:lineRule="auto"/>
              <w:ind w:left="0"/>
              <w:rPr>
                <w:lang w:val="ro-MD"/>
              </w:rPr>
            </w:pPr>
            <w:r w:rsidRPr="001E3F00">
              <w:t>Da □</w:t>
            </w:r>
          </w:p>
        </w:tc>
      </w:tr>
      <w:tr w:rsidR="002F730D" w:rsidRPr="001E3F00" w14:paraId="3EAB8803" w14:textId="77777777" w:rsidTr="00B75A21">
        <w:tc>
          <w:tcPr>
            <w:tcW w:w="5954" w:type="dxa"/>
            <w:shd w:val="clear" w:color="auto" w:fill="F2F2F2" w:themeFill="background1" w:themeFillShade="F2"/>
          </w:tcPr>
          <w:p w14:paraId="260A0994" w14:textId="77777777" w:rsidR="002F730D" w:rsidRPr="001E3F00" w:rsidRDefault="002F730D" w:rsidP="00B75A21">
            <w:pPr>
              <w:pStyle w:val="a"/>
              <w:spacing w:line="276" w:lineRule="auto"/>
              <w:ind w:left="0"/>
              <w:rPr>
                <w:lang w:val="ro-MD"/>
              </w:rPr>
            </w:pPr>
            <w:r w:rsidRPr="001E3F00">
              <w:rPr>
                <w:lang w:val="ro-MD"/>
              </w:rPr>
              <w:t>Scurtă descriere a criteriilor de selecție</w:t>
            </w:r>
          </w:p>
        </w:tc>
        <w:tc>
          <w:tcPr>
            <w:tcW w:w="3969" w:type="dxa"/>
          </w:tcPr>
          <w:p w14:paraId="6A1E3107" w14:textId="77777777" w:rsidR="002F730D" w:rsidRPr="004B32D4" w:rsidRDefault="002F730D" w:rsidP="00B75A21">
            <w:pPr>
              <w:pStyle w:val="a"/>
              <w:spacing w:line="276" w:lineRule="auto"/>
              <w:ind w:left="0"/>
              <w:rPr>
                <w:sz w:val="20"/>
                <w:szCs w:val="20"/>
                <w:lang w:val="ro-MD"/>
              </w:rPr>
            </w:pPr>
          </w:p>
          <w:p w14:paraId="234BD793" w14:textId="77777777" w:rsidR="002F730D" w:rsidRDefault="002F730D" w:rsidP="00B75A21">
            <w:pPr>
              <w:pStyle w:val="a"/>
              <w:spacing w:line="276" w:lineRule="auto"/>
              <w:ind w:left="0"/>
              <w:rPr>
                <w:lang w:val="ro-MD"/>
              </w:rPr>
            </w:pPr>
            <w:r>
              <w:rPr>
                <w:lang w:val="ro-MD"/>
              </w:rPr>
              <w:t>Cel mai mic pret</w:t>
            </w:r>
          </w:p>
          <w:p w14:paraId="2F99E9CF" w14:textId="77777777" w:rsidR="002F730D" w:rsidRPr="001E3F00" w:rsidRDefault="002F730D" w:rsidP="00B75A21">
            <w:pPr>
              <w:pStyle w:val="a"/>
              <w:spacing w:line="276" w:lineRule="auto"/>
              <w:ind w:left="0"/>
              <w:rPr>
                <w:lang w:val="ro-MD"/>
              </w:rPr>
            </w:pPr>
          </w:p>
        </w:tc>
      </w:tr>
    </w:tbl>
    <w:p w14:paraId="558D9E73" w14:textId="77777777" w:rsidR="002F730D" w:rsidRPr="00060AFA" w:rsidRDefault="002F730D" w:rsidP="002F730D">
      <w:pPr>
        <w:spacing w:before="240" w:line="276" w:lineRule="auto"/>
        <w:jc w:val="both"/>
        <w:rPr>
          <w:b/>
          <w:lang w:val="ro-MD"/>
        </w:rPr>
      </w:pPr>
    </w:p>
    <w:p w14:paraId="350486EE" w14:textId="77777777" w:rsidR="002F730D" w:rsidRPr="00E84B8B" w:rsidRDefault="002F730D" w:rsidP="002F730D">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2F730D" w:rsidRPr="00C014D5" w14:paraId="3258D569" w14:textId="77777777" w:rsidTr="00B75A21">
        <w:tc>
          <w:tcPr>
            <w:tcW w:w="5812" w:type="dxa"/>
            <w:shd w:val="clear" w:color="auto" w:fill="F2F2F2" w:themeFill="background1" w:themeFillShade="F2"/>
          </w:tcPr>
          <w:p w14:paraId="09B93A8C" w14:textId="77777777" w:rsidR="002F730D" w:rsidRPr="00C014D5" w:rsidRDefault="002F730D" w:rsidP="00B75A21">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2207B76C" w14:textId="77777777" w:rsidR="002F730D" w:rsidRDefault="002F730D" w:rsidP="00B75A21">
            <w:pPr>
              <w:pStyle w:val="a"/>
              <w:spacing w:line="276" w:lineRule="auto"/>
              <w:ind w:left="0"/>
              <w:rPr>
                <w:lang w:val="ro-MD"/>
              </w:rPr>
            </w:pPr>
            <w:r>
              <w:rPr>
                <w:lang w:val="ro-MD"/>
              </w:rPr>
              <w:t>15.02.2024</w:t>
            </w:r>
          </w:p>
          <w:p w14:paraId="1D14644E" w14:textId="77777777" w:rsidR="002F730D" w:rsidRPr="00AD0BEB" w:rsidRDefault="002F730D" w:rsidP="00B75A21">
            <w:pPr>
              <w:rPr>
                <w:lang w:val="ro-MD"/>
              </w:rPr>
            </w:pPr>
          </w:p>
        </w:tc>
      </w:tr>
      <w:tr w:rsidR="002F730D" w:rsidRPr="00C014D5" w14:paraId="08E35E44" w14:textId="77777777" w:rsidTr="00B75A21">
        <w:tc>
          <w:tcPr>
            <w:tcW w:w="5812" w:type="dxa"/>
            <w:shd w:val="clear" w:color="auto" w:fill="F2F2F2" w:themeFill="background1" w:themeFillShade="F2"/>
          </w:tcPr>
          <w:p w14:paraId="14FFE527" w14:textId="77777777" w:rsidR="002F730D" w:rsidRPr="00C014D5" w:rsidRDefault="002F730D" w:rsidP="00B75A21">
            <w:pPr>
              <w:pStyle w:val="a"/>
              <w:spacing w:line="276" w:lineRule="auto"/>
              <w:ind w:left="0"/>
              <w:rPr>
                <w:lang w:val="ro-MD"/>
              </w:rPr>
            </w:pPr>
            <w:r w:rsidRPr="00C014D5">
              <w:rPr>
                <w:lang w:val="ro-MD"/>
              </w:rPr>
              <w:t>Tehnici și instrumente specifice de atribuire utilizate</w:t>
            </w:r>
          </w:p>
        </w:tc>
        <w:tc>
          <w:tcPr>
            <w:tcW w:w="4111" w:type="dxa"/>
          </w:tcPr>
          <w:p w14:paraId="3806D200" w14:textId="77777777" w:rsidR="002F730D" w:rsidRPr="00C014D5" w:rsidRDefault="002F730D" w:rsidP="00B75A21">
            <w:pPr>
              <w:pStyle w:val="a"/>
              <w:spacing w:line="276" w:lineRule="auto"/>
              <w:ind w:left="0"/>
              <w:rPr>
                <w:lang w:val="ro-MD"/>
              </w:rPr>
            </w:pPr>
            <w:r>
              <w:rPr>
                <w:lang w:val="ro-MD"/>
              </w:rPr>
              <w:t>A</w:t>
            </w:r>
            <w:r w:rsidRPr="00C014D5">
              <w:rPr>
                <w:lang w:val="ro-MD"/>
              </w:rPr>
              <w:t>cord-cadru □</w:t>
            </w:r>
          </w:p>
          <w:p w14:paraId="78B312C1" w14:textId="77777777" w:rsidR="002F730D" w:rsidRPr="00C014D5" w:rsidRDefault="002F730D" w:rsidP="00B75A21">
            <w:pPr>
              <w:pStyle w:val="a"/>
              <w:spacing w:line="276" w:lineRule="auto"/>
              <w:ind w:left="0"/>
              <w:rPr>
                <w:lang w:val="ro-MD"/>
              </w:rPr>
            </w:pPr>
            <w:r>
              <w:rPr>
                <w:lang w:val="ro-MD"/>
              </w:rPr>
              <w:t>S</w:t>
            </w:r>
            <w:r w:rsidRPr="00C014D5">
              <w:rPr>
                <w:lang w:val="ro-MD"/>
              </w:rPr>
              <w:t>istem dinamic de achiziție □</w:t>
            </w:r>
          </w:p>
        </w:tc>
      </w:tr>
      <w:tr w:rsidR="002F730D" w:rsidRPr="00C014D5" w14:paraId="63E9C3C3" w14:textId="77777777" w:rsidTr="00B75A21">
        <w:tc>
          <w:tcPr>
            <w:tcW w:w="5812" w:type="dxa"/>
            <w:shd w:val="clear" w:color="auto" w:fill="F2F2F2" w:themeFill="background1" w:themeFillShade="F2"/>
          </w:tcPr>
          <w:p w14:paraId="15A41CC4" w14:textId="77777777" w:rsidR="002F730D" w:rsidRPr="00C014D5" w:rsidRDefault="002F730D" w:rsidP="00B75A21">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53F0384F" w14:textId="77777777" w:rsidR="002F730D" w:rsidRPr="00C014D5" w:rsidRDefault="002F730D" w:rsidP="00B75A21">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1AD15E0" w14:textId="77777777" w:rsidR="002F730D" w:rsidRPr="004B32D4" w:rsidRDefault="002F730D" w:rsidP="00B75A21">
            <w:pPr>
              <w:spacing w:line="276" w:lineRule="auto"/>
              <w:jc w:val="both"/>
              <w:rPr>
                <w:lang w:val="ro-MD"/>
              </w:rPr>
            </w:pPr>
            <w:r w:rsidRPr="00731D42">
              <w:rPr>
                <w:b/>
                <w:u w:val="single"/>
                <w:lang w:val="ro-MD"/>
              </w:rPr>
              <w:t>Nu</w:t>
            </w:r>
            <w:r w:rsidRPr="004B32D4">
              <w:rPr>
                <w:lang w:val="ro-MD"/>
              </w:rPr>
              <w:t xml:space="preserve"> □</w:t>
            </w:r>
          </w:p>
          <w:p w14:paraId="282D10C9" w14:textId="77777777" w:rsidR="002F730D" w:rsidRPr="00C014D5" w:rsidRDefault="002F730D" w:rsidP="00B75A21">
            <w:pPr>
              <w:pStyle w:val="a"/>
              <w:spacing w:line="276" w:lineRule="auto"/>
              <w:ind w:left="0"/>
              <w:rPr>
                <w:lang w:val="ro-MD"/>
              </w:rPr>
            </w:pPr>
            <w:r w:rsidRPr="004B32D4">
              <w:rPr>
                <w:lang w:val="ro-MD"/>
              </w:rPr>
              <w:t>Da □</w:t>
            </w:r>
          </w:p>
        </w:tc>
      </w:tr>
      <w:tr w:rsidR="002F730D" w:rsidRPr="00C014D5" w14:paraId="59360692" w14:textId="77777777" w:rsidTr="00B75A21">
        <w:tc>
          <w:tcPr>
            <w:tcW w:w="5812" w:type="dxa"/>
            <w:shd w:val="clear" w:color="auto" w:fill="F2F2F2" w:themeFill="background1" w:themeFillShade="F2"/>
          </w:tcPr>
          <w:p w14:paraId="1A07FA64" w14:textId="77777777" w:rsidR="002F730D" w:rsidRPr="00C014D5" w:rsidRDefault="002F730D" w:rsidP="00B75A21">
            <w:pPr>
              <w:spacing w:line="276" w:lineRule="auto"/>
              <w:jc w:val="both"/>
              <w:rPr>
                <w:lang w:val="ro-MD"/>
              </w:rPr>
            </w:pPr>
            <w:r w:rsidRPr="00C014D5">
              <w:rPr>
                <w:lang w:val="ro-MD"/>
              </w:rPr>
              <w:t>Agenția Națională pentru Soluționarea Contestațiilor</w:t>
            </w:r>
          </w:p>
          <w:p w14:paraId="3F1D8D0B" w14:textId="77777777" w:rsidR="002F730D" w:rsidRPr="00C014D5" w:rsidRDefault="002F730D" w:rsidP="00B75A21">
            <w:pPr>
              <w:pStyle w:val="a"/>
              <w:spacing w:line="276" w:lineRule="auto"/>
              <w:ind w:left="0"/>
              <w:rPr>
                <w:lang w:val="ro-MD" w:eastAsia="zh-CN"/>
              </w:rPr>
            </w:pPr>
          </w:p>
        </w:tc>
        <w:tc>
          <w:tcPr>
            <w:tcW w:w="4111" w:type="dxa"/>
          </w:tcPr>
          <w:p w14:paraId="6BB8BA1B" w14:textId="77777777" w:rsidR="002F730D" w:rsidRPr="00C014D5" w:rsidRDefault="002F730D" w:rsidP="00B75A21">
            <w:pPr>
              <w:spacing w:line="276" w:lineRule="auto"/>
              <w:jc w:val="both"/>
              <w:rPr>
                <w:lang w:val="ro-MD"/>
              </w:rPr>
            </w:pPr>
            <w:r w:rsidRPr="00C014D5">
              <w:rPr>
                <w:lang w:val="ro-MD"/>
              </w:rPr>
              <w:t>mun. Chișinău, bd. Ștefan cel Mare și Sfânt, 124, MD-2001;</w:t>
            </w:r>
          </w:p>
          <w:p w14:paraId="28C89938" w14:textId="77777777" w:rsidR="002F730D" w:rsidRDefault="002F730D" w:rsidP="00B75A21">
            <w:pPr>
              <w:spacing w:line="276" w:lineRule="auto"/>
              <w:jc w:val="both"/>
              <w:rPr>
                <w:lang w:val="ro-MD"/>
              </w:rPr>
            </w:pPr>
            <w:r w:rsidRPr="00C014D5">
              <w:rPr>
                <w:lang w:val="ro-MD"/>
              </w:rPr>
              <w:t xml:space="preserve">tel/fax: (022) 820 652, 820-651 </w:t>
            </w:r>
          </w:p>
          <w:p w14:paraId="32AAB31D" w14:textId="77777777" w:rsidR="002F730D" w:rsidRPr="00C014D5" w:rsidRDefault="002F730D" w:rsidP="00B75A21">
            <w:pPr>
              <w:spacing w:line="276" w:lineRule="auto"/>
              <w:jc w:val="both"/>
              <w:rPr>
                <w:rStyle w:val="af3"/>
                <w:rFonts w:eastAsiaTheme="majorEastAsia"/>
                <w:lang w:val="ro-MD"/>
              </w:rPr>
            </w:pPr>
            <w:r>
              <w:rPr>
                <w:lang w:val="ro-MD"/>
              </w:rPr>
              <w:t>e</w:t>
            </w:r>
            <w:r w:rsidRPr="00C014D5">
              <w:rPr>
                <w:lang w:val="ro-MD"/>
              </w:rPr>
              <w:t xml:space="preserve">-mail: </w:t>
            </w:r>
            <w:hyperlink r:id="rId15" w:history="1">
              <w:r w:rsidRPr="00C014D5">
                <w:rPr>
                  <w:rStyle w:val="af3"/>
                  <w:rFonts w:eastAsiaTheme="majorEastAsia"/>
                  <w:lang w:val="ro-MD"/>
                </w:rPr>
                <w:t>contestatii@ansc.md</w:t>
              </w:r>
            </w:hyperlink>
          </w:p>
          <w:p w14:paraId="59A63B19" w14:textId="77777777" w:rsidR="002F730D" w:rsidRPr="00C014D5" w:rsidRDefault="002F730D" w:rsidP="00B75A21">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2F730D" w:rsidRPr="00C014D5" w14:paraId="4ED195BA" w14:textId="77777777" w:rsidTr="00B75A21">
        <w:tc>
          <w:tcPr>
            <w:tcW w:w="5812" w:type="dxa"/>
            <w:shd w:val="clear" w:color="auto" w:fill="F2F2F2" w:themeFill="background1" w:themeFillShade="F2"/>
          </w:tcPr>
          <w:p w14:paraId="08A6FCBD" w14:textId="77777777" w:rsidR="002F730D" w:rsidRPr="00C014D5" w:rsidRDefault="002F730D" w:rsidP="00B75A21">
            <w:pPr>
              <w:pStyle w:val="a"/>
              <w:spacing w:line="276" w:lineRule="auto"/>
              <w:ind w:left="0"/>
              <w:rPr>
                <w:lang w:val="ro-MD" w:eastAsia="zh-CN"/>
              </w:rPr>
            </w:pPr>
            <w:r w:rsidRPr="00C014D5">
              <w:rPr>
                <w:lang w:val="ro-MD" w:eastAsia="zh-CN"/>
              </w:rPr>
              <w:t>Alte informații relevante</w:t>
            </w:r>
          </w:p>
        </w:tc>
        <w:tc>
          <w:tcPr>
            <w:tcW w:w="4111" w:type="dxa"/>
          </w:tcPr>
          <w:p w14:paraId="093A8F24" w14:textId="77777777" w:rsidR="002F730D" w:rsidRPr="00C014D5" w:rsidRDefault="002F730D" w:rsidP="00B75A21">
            <w:pPr>
              <w:spacing w:line="276" w:lineRule="auto"/>
              <w:jc w:val="both"/>
              <w:rPr>
                <w:lang w:val="ro-MD"/>
              </w:rPr>
            </w:pPr>
          </w:p>
          <w:p w14:paraId="26921F90" w14:textId="77777777" w:rsidR="002F730D" w:rsidRPr="00C014D5" w:rsidRDefault="002F730D" w:rsidP="00B75A21">
            <w:pPr>
              <w:spacing w:line="276" w:lineRule="auto"/>
              <w:jc w:val="both"/>
              <w:rPr>
                <w:lang w:val="ro-MD"/>
              </w:rPr>
            </w:pPr>
          </w:p>
        </w:tc>
      </w:tr>
    </w:tbl>
    <w:p w14:paraId="5969E62C" w14:textId="77777777" w:rsidR="002F730D" w:rsidRPr="004B32D4" w:rsidRDefault="002F730D" w:rsidP="002F730D">
      <w:pPr>
        <w:spacing w:line="276" w:lineRule="auto"/>
        <w:jc w:val="both"/>
        <w:rPr>
          <w:lang w:val="ro-MD"/>
        </w:rPr>
      </w:pPr>
    </w:p>
    <w:p w14:paraId="4EB00B83" w14:textId="77777777" w:rsidR="002F730D" w:rsidRPr="004B32D4" w:rsidRDefault="002F730D" w:rsidP="002F730D">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52B67F26" w14:textId="77777777" w:rsidR="002F730D" w:rsidRDefault="002F730D" w:rsidP="002F730D">
      <w:pPr>
        <w:spacing w:line="276" w:lineRule="auto"/>
        <w:jc w:val="both"/>
        <w:rPr>
          <w:lang w:val="ro-MD"/>
        </w:rPr>
      </w:pPr>
    </w:p>
    <w:p w14:paraId="3E38B77C" w14:textId="77777777" w:rsidR="002F730D" w:rsidRDefault="002F730D" w:rsidP="002F730D">
      <w:pPr>
        <w:spacing w:line="276" w:lineRule="auto"/>
        <w:jc w:val="both"/>
        <w:rPr>
          <w:lang w:val="ro-MD"/>
        </w:rPr>
      </w:pPr>
    </w:p>
    <w:p w14:paraId="20E3F25B" w14:textId="77777777" w:rsidR="002F730D" w:rsidRPr="004B32D4" w:rsidRDefault="002F730D" w:rsidP="002F730D">
      <w:pPr>
        <w:spacing w:line="276" w:lineRule="auto"/>
        <w:jc w:val="both"/>
        <w:rPr>
          <w:i/>
          <w:lang w:val="ro-MD"/>
        </w:rPr>
      </w:pPr>
      <w:r w:rsidRPr="004B32D4">
        <w:rPr>
          <w:b/>
          <w:i/>
          <w:color w:val="FF0000"/>
          <w:lang w:val="ro-MD"/>
        </w:rPr>
        <w:lastRenderedPageBreak/>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36AD1AF3" w14:textId="77777777" w:rsidR="002F730D" w:rsidRDefault="002F730D" w:rsidP="000467F0">
      <w:pPr>
        <w:spacing w:after="160" w:line="276" w:lineRule="auto"/>
        <w:rPr>
          <w:i/>
          <w:color w:val="000000"/>
          <w:bdr w:val="none" w:sz="0" w:space="0" w:color="auto" w:frame="1"/>
          <w:shd w:val="clear" w:color="auto" w:fill="FFFFFF"/>
          <w:lang w:val="ro-MD"/>
        </w:rPr>
      </w:pPr>
    </w:p>
    <w:p w14:paraId="5D8C043C" w14:textId="77777777" w:rsidR="000467F0" w:rsidRDefault="000467F0" w:rsidP="000467F0">
      <w:pPr>
        <w:spacing w:after="160" w:line="276" w:lineRule="auto"/>
        <w:rPr>
          <w:i/>
          <w:color w:val="000000"/>
          <w:bdr w:val="none" w:sz="0" w:space="0" w:color="auto" w:frame="1"/>
          <w:shd w:val="clear" w:color="auto" w:fill="FFFFFF"/>
          <w:lang w:val="ro-MD"/>
        </w:rPr>
      </w:pPr>
    </w:p>
    <w:p w14:paraId="5F8B48DD" w14:textId="77777777" w:rsidR="000467F0" w:rsidRDefault="000467F0" w:rsidP="000467F0">
      <w:pPr>
        <w:spacing w:after="160" w:line="276" w:lineRule="auto"/>
        <w:rPr>
          <w:i/>
          <w:color w:val="000000"/>
          <w:bdr w:val="none" w:sz="0" w:space="0" w:color="auto" w:frame="1"/>
          <w:shd w:val="clear" w:color="auto" w:fill="FFFFFF"/>
          <w:lang w:val="ro-MD"/>
        </w:rPr>
      </w:pPr>
    </w:p>
    <w:p w14:paraId="7D7722AB" w14:textId="77777777" w:rsidR="000467F0" w:rsidRPr="00FF430B" w:rsidRDefault="000467F0" w:rsidP="000467F0">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Default="000E4D7D" w:rsidP="00615E49">
      <w:pPr>
        <w:spacing w:after="160" w:line="276" w:lineRule="auto"/>
        <w:rPr>
          <w:rFonts w:ascii="Calibri" w:eastAsia="Calibri" w:hAnsi="Calibri"/>
          <w:noProof w:val="0"/>
          <w:sz w:val="22"/>
          <w:szCs w:val="22"/>
          <w:lang w:val="ro-MD"/>
        </w:rPr>
      </w:pPr>
    </w:p>
    <w:p w14:paraId="57E9797D" w14:textId="77777777" w:rsidR="00CA1D9C" w:rsidRDefault="00CA1D9C" w:rsidP="00615E49">
      <w:pPr>
        <w:spacing w:after="160" w:line="276" w:lineRule="auto"/>
        <w:rPr>
          <w:rFonts w:ascii="Calibri" w:eastAsia="Calibri" w:hAnsi="Calibri"/>
          <w:noProof w:val="0"/>
          <w:sz w:val="22"/>
          <w:szCs w:val="22"/>
          <w:lang w:val="ro-MD"/>
        </w:rPr>
      </w:pPr>
    </w:p>
    <w:p w14:paraId="32E69EEE" w14:textId="77777777" w:rsidR="00CA1D9C" w:rsidRDefault="00CA1D9C" w:rsidP="00615E49">
      <w:pPr>
        <w:spacing w:after="160" w:line="276" w:lineRule="auto"/>
        <w:rPr>
          <w:rFonts w:ascii="Calibri" w:eastAsia="Calibri" w:hAnsi="Calibri"/>
          <w:noProof w:val="0"/>
          <w:sz w:val="22"/>
          <w:szCs w:val="22"/>
          <w:lang w:val="ro-MD"/>
        </w:rPr>
      </w:pPr>
    </w:p>
    <w:p w14:paraId="546BE73A" w14:textId="77777777" w:rsidR="00CA1D9C" w:rsidRDefault="00CA1D9C" w:rsidP="00615E49">
      <w:pPr>
        <w:spacing w:after="160" w:line="276" w:lineRule="auto"/>
        <w:rPr>
          <w:rFonts w:ascii="Calibri" w:eastAsia="Calibri" w:hAnsi="Calibri"/>
          <w:noProof w:val="0"/>
          <w:sz w:val="22"/>
          <w:szCs w:val="22"/>
          <w:lang w:val="ro-MD"/>
        </w:rPr>
      </w:pPr>
    </w:p>
    <w:p w14:paraId="63D54C85" w14:textId="77777777" w:rsidR="002F730D" w:rsidRDefault="002F730D" w:rsidP="00615E49">
      <w:pPr>
        <w:spacing w:after="160" w:line="276" w:lineRule="auto"/>
        <w:rPr>
          <w:rFonts w:ascii="Calibri" w:eastAsia="Calibri" w:hAnsi="Calibri"/>
          <w:noProof w:val="0"/>
          <w:sz w:val="22"/>
          <w:szCs w:val="22"/>
          <w:lang w:val="ro-MD"/>
        </w:rPr>
      </w:pPr>
    </w:p>
    <w:p w14:paraId="08E584C1" w14:textId="77777777" w:rsidR="002F730D" w:rsidRDefault="002F730D" w:rsidP="00615E49">
      <w:pPr>
        <w:spacing w:after="160" w:line="276" w:lineRule="auto"/>
        <w:rPr>
          <w:rFonts w:ascii="Calibri" w:eastAsia="Calibri" w:hAnsi="Calibri"/>
          <w:noProof w:val="0"/>
          <w:sz w:val="22"/>
          <w:szCs w:val="22"/>
          <w:lang w:val="ro-MD"/>
        </w:rPr>
      </w:pPr>
    </w:p>
    <w:p w14:paraId="68228BF2" w14:textId="77777777" w:rsidR="002F730D" w:rsidRDefault="002F730D" w:rsidP="00615E49">
      <w:pPr>
        <w:spacing w:after="160" w:line="276" w:lineRule="auto"/>
        <w:rPr>
          <w:rFonts w:ascii="Calibri" w:eastAsia="Calibri" w:hAnsi="Calibri"/>
          <w:noProof w:val="0"/>
          <w:sz w:val="22"/>
          <w:szCs w:val="22"/>
          <w:lang w:val="ro-MD"/>
        </w:rPr>
      </w:pPr>
    </w:p>
    <w:p w14:paraId="105FA6B9" w14:textId="77777777" w:rsidR="002F730D" w:rsidRDefault="002F730D" w:rsidP="00615E49">
      <w:pPr>
        <w:spacing w:after="160" w:line="276" w:lineRule="auto"/>
        <w:rPr>
          <w:rFonts w:ascii="Calibri" w:eastAsia="Calibri" w:hAnsi="Calibri"/>
          <w:noProof w:val="0"/>
          <w:sz w:val="22"/>
          <w:szCs w:val="22"/>
          <w:lang w:val="ro-MD"/>
        </w:rPr>
      </w:pPr>
    </w:p>
    <w:p w14:paraId="408BB896" w14:textId="77777777" w:rsidR="002F730D" w:rsidRDefault="002F730D" w:rsidP="00615E49">
      <w:pPr>
        <w:spacing w:after="160" w:line="276" w:lineRule="auto"/>
        <w:rPr>
          <w:rFonts w:ascii="Calibri" w:eastAsia="Calibri" w:hAnsi="Calibri"/>
          <w:noProof w:val="0"/>
          <w:sz w:val="22"/>
          <w:szCs w:val="22"/>
          <w:lang w:val="ro-MD"/>
        </w:rPr>
      </w:pPr>
    </w:p>
    <w:p w14:paraId="4B3520DE" w14:textId="77777777" w:rsidR="002F730D" w:rsidRDefault="002F730D" w:rsidP="00615E49">
      <w:pPr>
        <w:spacing w:after="160" w:line="276" w:lineRule="auto"/>
        <w:rPr>
          <w:rFonts w:ascii="Calibri" w:eastAsia="Calibri" w:hAnsi="Calibri"/>
          <w:noProof w:val="0"/>
          <w:sz w:val="22"/>
          <w:szCs w:val="22"/>
          <w:lang w:val="ro-MD"/>
        </w:rPr>
      </w:pPr>
    </w:p>
    <w:p w14:paraId="503ABE56" w14:textId="77777777" w:rsidR="002F730D" w:rsidRDefault="002F730D" w:rsidP="00615E49">
      <w:pPr>
        <w:spacing w:after="160" w:line="276" w:lineRule="auto"/>
        <w:rPr>
          <w:rFonts w:ascii="Calibri" w:eastAsia="Calibri" w:hAnsi="Calibri"/>
          <w:noProof w:val="0"/>
          <w:sz w:val="22"/>
          <w:szCs w:val="22"/>
          <w:lang w:val="ro-MD"/>
        </w:rPr>
      </w:pPr>
    </w:p>
    <w:p w14:paraId="78A4D356" w14:textId="77777777" w:rsidR="002F730D" w:rsidRDefault="002F730D" w:rsidP="00615E49">
      <w:pPr>
        <w:spacing w:after="160" w:line="276" w:lineRule="auto"/>
        <w:rPr>
          <w:rFonts w:ascii="Calibri" w:eastAsia="Calibri" w:hAnsi="Calibri"/>
          <w:noProof w:val="0"/>
          <w:sz w:val="22"/>
          <w:szCs w:val="22"/>
          <w:lang w:val="ro-MD"/>
        </w:rPr>
      </w:pPr>
    </w:p>
    <w:p w14:paraId="664C923C" w14:textId="77777777" w:rsidR="002F730D" w:rsidRDefault="002F730D" w:rsidP="00615E49">
      <w:pPr>
        <w:spacing w:after="160" w:line="276" w:lineRule="auto"/>
        <w:rPr>
          <w:rFonts w:ascii="Calibri" w:eastAsia="Calibri" w:hAnsi="Calibri"/>
          <w:noProof w:val="0"/>
          <w:sz w:val="22"/>
          <w:szCs w:val="22"/>
          <w:lang w:val="ro-MD"/>
        </w:rPr>
      </w:pPr>
    </w:p>
    <w:p w14:paraId="2292FBB7" w14:textId="77777777" w:rsidR="002F730D" w:rsidRDefault="002F730D" w:rsidP="00615E49">
      <w:pPr>
        <w:spacing w:after="160" w:line="276" w:lineRule="auto"/>
        <w:rPr>
          <w:rFonts w:ascii="Calibri" w:eastAsia="Calibri" w:hAnsi="Calibri"/>
          <w:noProof w:val="0"/>
          <w:sz w:val="22"/>
          <w:szCs w:val="22"/>
          <w:lang w:val="ro-MD"/>
        </w:rPr>
      </w:pPr>
    </w:p>
    <w:p w14:paraId="7BCF4EE1" w14:textId="77777777" w:rsidR="002F730D" w:rsidRDefault="002F730D" w:rsidP="00615E49">
      <w:pPr>
        <w:spacing w:after="160" w:line="276" w:lineRule="auto"/>
        <w:rPr>
          <w:rFonts w:ascii="Calibri" w:eastAsia="Calibri" w:hAnsi="Calibri"/>
          <w:noProof w:val="0"/>
          <w:sz w:val="22"/>
          <w:szCs w:val="22"/>
          <w:lang w:val="ro-MD"/>
        </w:rPr>
      </w:pPr>
    </w:p>
    <w:p w14:paraId="5B11FECE" w14:textId="77777777" w:rsidR="002F730D" w:rsidRDefault="002F730D" w:rsidP="00615E49">
      <w:pPr>
        <w:spacing w:after="160" w:line="276" w:lineRule="auto"/>
        <w:rPr>
          <w:rFonts w:ascii="Calibri" w:eastAsia="Calibri" w:hAnsi="Calibri"/>
          <w:noProof w:val="0"/>
          <w:sz w:val="22"/>
          <w:szCs w:val="22"/>
          <w:lang w:val="ro-MD"/>
        </w:rPr>
      </w:pPr>
    </w:p>
    <w:p w14:paraId="5C69026C" w14:textId="77777777" w:rsidR="002F730D" w:rsidRDefault="002F730D" w:rsidP="00615E49">
      <w:pPr>
        <w:spacing w:after="160" w:line="276" w:lineRule="auto"/>
        <w:rPr>
          <w:rFonts w:ascii="Calibri" w:eastAsia="Calibri" w:hAnsi="Calibri"/>
          <w:noProof w:val="0"/>
          <w:sz w:val="22"/>
          <w:szCs w:val="22"/>
          <w:lang w:val="ro-MD"/>
        </w:rPr>
      </w:pPr>
    </w:p>
    <w:p w14:paraId="438EBE0E" w14:textId="77777777" w:rsidR="002F730D" w:rsidRDefault="002F730D" w:rsidP="00615E49">
      <w:pPr>
        <w:spacing w:after="160" w:line="276" w:lineRule="auto"/>
        <w:rPr>
          <w:rFonts w:ascii="Calibri" w:eastAsia="Calibri" w:hAnsi="Calibri"/>
          <w:noProof w:val="0"/>
          <w:sz w:val="22"/>
          <w:szCs w:val="22"/>
          <w:lang w:val="ro-MD"/>
        </w:rPr>
      </w:pPr>
    </w:p>
    <w:p w14:paraId="4A9282F2" w14:textId="77777777" w:rsidR="00CA1D9C" w:rsidRDefault="00CA1D9C" w:rsidP="00615E49">
      <w:pPr>
        <w:spacing w:after="160" w:line="276" w:lineRule="auto"/>
        <w:rPr>
          <w:rFonts w:ascii="Calibri" w:eastAsia="Calibri" w:hAnsi="Calibri"/>
          <w:noProof w:val="0"/>
          <w:sz w:val="22"/>
          <w:szCs w:val="22"/>
          <w:lang w:val="ro-MD"/>
        </w:rPr>
      </w:pPr>
    </w:p>
    <w:p w14:paraId="3139D760" w14:textId="77777777" w:rsidR="00B70CA1" w:rsidRDefault="00B70CA1" w:rsidP="00615E49">
      <w:pPr>
        <w:spacing w:after="160" w:line="276" w:lineRule="auto"/>
        <w:rPr>
          <w:rFonts w:ascii="Calibri" w:eastAsia="Calibri" w:hAnsi="Calibri"/>
          <w:noProof w:val="0"/>
          <w:sz w:val="22"/>
          <w:szCs w:val="22"/>
          <w:lang w:val="ro-MD"/>
        </w:rPr>
      </w:pPr>
      <w:bookmarkStart w:id="45" w:name="_GoBack"/>
      <w:bookmarkEnd w:id="45"/>
    </w:p>
    <w:p w14:paraId="1F35C178" w14:textId="77777777" w:rsidR="00AE19D8" w:rsidRPr="00FF430B" w:rsidRDefault="00AE19D8" w:rsidP="00615E49">
      <w:pPr>
        <w:spacing w:after="160" w:line="276" w:lineRule="auto"/>
        <w:rPr>
          <w:rFonts w:ascii="Calibri" w:eastAsia="Calibri" w:hAnsi="Calibri"/>
          <w:noProof w:val="0"/>
          <w:sz w:val="22"/>
          <w:szCs w:val="22"/>
          <w:lang w:val="ro-MD"/>
        </w:rPr>
      </w:pPr>
    </w:p>
    <w:p w14:paraId="752F86F1" w14:textId="77777777" w:rsidR="00F56E89" w:rsidRDefault="00F56E89" w:rsidP="00F56E89">
      <w:pPr>
        <w:jc w:val="right"/>
        <w:rPr>
          <w:noProof w:val="0"/>
          <w:sz w:val="16"/>
          <w:szCs w:val="16"/>
          <w:lang w:val="ro-MD"/>
        </w:rPr>
      </w:pPr>
      <w:r>
        <w:rPr>
          <w:noProof w:val="0"/>
          <w:sz w:val="16"/>
          <w:szCs w:val="16"/>
          <w:lang w:val="ro-MD"/>
        </w:rPr>
        <w:t>Anexa nr. 2</w:t>
      </w:r>
    </w:p>
    <w:p w14:paraId="3B58C95B" w14:textId="77777777" w:rsidR="00F56E89" w:rsidRDefault="00F56E89" w:rsidP="00F56E89">
      <w:pPr>
        <w:jc w:val="right"/>
        <w:rPr>
          <w:noProof w:val="0"/>
          <w:sz w:val="16"/>
          <w:szCs w:val="16"/>
          <w:lang w:val="ro-MD"/>
        </w:rPr>
      </w:pPr>
      <w:r>
        <w:rPr>
          <w:noProof w:val="0"/>
          <w:sz w:val="16"/>
          <w:szCs w:val="16"/>
          <w:lang w:val="ro-MD"/>
        </w:rPr>
        <w:t>la Documentația standard nr._____</w:t>
      </w:r>
    </w:p>
    <w:p w14:paraId="583180FF" w14:textId="77777777" w:rsidR="00F56E89" w:rsidRDefault="00F56E89" w:rsidP="00F56E89">
      <w:pPr>
        <w:jc w:val="right"/>
        <w:rPr>
          <w:noProof w:val="0"/>
          <w:sz w:val="16"/>
          <w:szCs w:val="16"/>
          <w:lang w:val="ro-MD"/>
        </w:rPr>
      </w:pPr>
      <w:r>
        <w:rPr>
          <w:noProof w:val="0"/>
          <w:sz w:val="16"/>
          <w:szCs w:val="16"/>
          <w:lang w:val="ro-MD"/>
        </w:rPr>
        <w:t>din “____” ________ 20___</w:t>
      </w:r>
    </w:p>
    <w:p w14:paraId="7E2EA7C6" w14:textId="77777777" w:rsidR="00F56E89" w:rsidRDefault="00F56E89" w:rsidP="00F56E89">
      <w:pPr>
        <w:spacing w:before="120"/>
        <w:jc w:val="center"/>
        <w:outlineLvl w:val="0"/>
        <w:rPr>
          <w:b/>
          <w:noProof w:val="0"/>
          <w:lang w:val="ro-MD" w:eastAsia="ru-RU"/>
        </w:rPr>
      </w:pPr>
      <w:r>
        <w:rPr>
          <w:b/>
          <w:noProof w:val="0"/>
          <w:lang w:val="ro-MD" w:eastAsia="ru-RU"/>
        </w:rPr>
        <w:t>ANUNȚ DE PARTICIPARE, INCLUSIV PENTRU PROCEDURILE DE PRESELECȚIE/PROCEDURILE NEGOCIATE</w:t>
      </w:r>
    </w:p>
    <w:p w14:paraId="5EE761C5" w14:textId="77777777" w:rsidR="00F56E89" w:rsidRDefault="00F56E89" w:rsidP="00F56E89">
      <w:pPr>
        <w:shd w:val="clear" w:color="auto" w:fill="FFFFFF" w:themeFill="background1"/>
        <w:spacing w:before="120"/>
        <w:ind w:left="2410" w:hanging="2410"/>
        <w:rPr>
          <w:b/>
          <w:noProof w:val="0"/>
          <w:lang w:val="ro-MD" w:eastAsia="ru-RU"/>
        </w:rPr>
      </w:pPr>
      <w:r>
        <w:rPr>
          <w:b/>
          <w:noProof w:val="0"/>
          <w:lang w:val="ro-MD" w:eastAsia="ru-RU"/>
        </w:rPr>
        <w:t xml:space="preserve">privind achiziționarea  </w:t>
      </w:r>
      <w:r>
        <w:rPr>
          <w:bCs/>
          <w:sz w:val="22"/>
          <w:szCs w:val="22"/>
          <w:lang w:val="en-US"/>
        </w:rPr>
        <w:t xml:space="preserve">Reparatia curenta a drumurilor prin metoda Slurry Seal, plombarea gropilor, amenajarea stațiilor și pavilioanelor de așteptare a transportului public pe străzile din </w:t>
      </w:r>
      <w:r>
        <w:rPr>
          <w:sz w:val="22"/>
          <w:szCs w:val="22"/>
          <w:lang w:val="en-US"/>
        </w:rPr>
        <w:t>or. Singera, s. Dobrogea si s. Revaca.</w:t>
      </w:r>
      <w:r>
        <w:rPr>
          <w:noProof w:val="0"/>
          <w:shd w:val="clear" w:color="auto" w:fill="FFFFFF" w:themeFill="background1"/>
          <w:lang w:val="ro-MD" w:eastAsia="ru-RU"/>
        </w:rPr>
        <w:br/>
      </w:r>
      <w:r>
        <w:rPr>
          <w:noProof w:val="0"/>
          <w:sz w:val="20"/>
          <w:lang w:val="ro-MD" w:eastAsia="ru-RU"/>
        </w:rPr>
        <w:t xml:space="preserve">                                                          (se indică obiectul achiziției)</w:t>
      </w:r>
    </w:p>
    <w:p w14:paraId="6D9EB2BB" w14:textId="77777777" w:rsidR="00F56E89" w:rsidRDefault="00F56E89" w:rsidP="00F56E89">
      <w:pPr>
        <w:shd w:val="clear" w:color="auto" w:fill="FFFFFF" w:themeFill="background1"/>
        <w:spacing w:before="120"/>
        <w:ind w:left="2410" w:hanging="2410"/>
        <w:rPr>
          <w:b/>
          <w:noProof w:val="0"/>
          <w:lang w:val="ro-MD" w:eastAsia="ru-RU"/>
        </w:rPr>
      </w:pPr>
      <w:r>
        <w:rPr>
          <w:b/>
          <w:noProof w:val="0"/>
          <w:lang w:val="ro-MD" w:eastAsia="ru-RU"/>
        </w:rPr>
        <w:t>prin procedura de achiziție Licita</w:t>
      </w:r>
      <w:r>
        <w:rPr>
          <w:b/>
          <w:noProof w:val="0"/>
          <w:lang w:eastAsia="ru-RU"/>
        </w:rPr>
        <w:t>ție Deschisă</w:t>
      </w:r>
      <w:r>
        <w:rPr>
          <w:b/>
          <w:noProof w:val="0"/>
          <w:lang w:val="ro-MD" w:eastAsia="ru-RU"/>
        </w:rPr>
        <w:br/>
      </w:r>
      <w:r>
        <w:rPr>
          <w:noProof w:val="0"/>
          <w:sz w:val="20"/>
          <w:lang w:val="ro-MD" w:eastAsia="ru-RU"/>
        </w:rPr>
        <w:t xml:space="preserve">                                                          (tipul procedurii de achiziție)</w:t>
      </w:r>
    </w:p>
    <w:p w14:paraId="7C3BACE9" w14:textId="77777777" w:rsidR="00F56E89" w:rsidRDefault="00F56E89" w:rsidP="00F56E89">
      <w:pPr>
        <w:numPr>
          <w:ilvl w:val="0"/>
          <w:numId w:val="3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Denumirea autorității contractante: </w:t>
      </w:r>
      <w:r>
        <w:rPr>
          <w:b/>
          <w:color w:val="2E74B5" w:themeColor="accent1" w:themeShade="BF"/>
          <w:u w:val="single"/>
          <w:lang w:val="en-US"/>
        </w:rPr>
        <w:t>Primaria or.Singera</w:t>
      </w:r>
    </w:p>
    <w:p w14:paraId="186565F3" w14:textId="77777777" w:rsidR="00F56E89" w:rsidRDefault="00F56E89" w:rsidP="00F56E89">
      <w:pPr>
        <w:numPr>
          <w:ilvl w:val="0"/>
          <w:numId w:val="3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IDNO: </w:t>
      </w:r>
      <w:r>
        <w:rPr>
          <w:b/>
          <w:noProof w:val="0"/>
          <w:shd w:val="clear" w:color="auto" w:fill="FFFFFF" w:themeFill="background1"/>
          <w:lang w:val="ro-MD" w:eastAsia="ru-RU"/>
        </w:rPr>
        <w:t>1007601010596</w:t>
      </w:r>
    </w:p>
    <w:p w14:paraId="0504E622" w14:textId="77777777" w:rsidR="00F56E89" w:rsidRDefault="00F56E89" w:rsidP="00F56E89">
      <w:pPr>
        <w:numPr>
          <w:ilvl w:val="0"/>
          <w:numId w:val="3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rPr>
        <w:t>mun Chi</w:t>
      </w:r>
      <w:r>
        <w:rPr>
          <w:b/>
          <w:lang w:val="en-US"/>
        </w:rPr>
        <w:t>șinau, or.Singera str. 31 august nr.22, tel 022 41 30 41</w:t>
      </w:r>
    </w:p>
    <w:p w14:paraId="27FD6B70" w14:textId="77777777" w:rsidR="00F56E89" w:rsidRDefault="00F56E89" w:rsidP="00F56E89">
      <w:pPr>
        <w:numPr>
          <w:ilvl w:val="0"/>
          <w:numId w:val="3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shd w:val="clear" w:color="auto" w:fill="FFFFFF" w:themeFill="background1"/>
          <w:lang w:val="ro-MD"/>
        </w:rPr>
        <w:t>022 41-30-41/022 41-30-68</w:t>
      </w:r>
    </w:p>
    <w:p w14:paraId="400F6D4C" w14:textId="77777777" w:rsidR="00F56E89" w:rsidRDefault="00F56E89" w:rsidP="00F56E89">
      <w:pPr>
        <w:numPr>
          <w:ilvl w:val="0"/>
          <w:numId w:val="3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de e-mail și pagina web oficială a autorității contractante: </w:t>
      </w:r>
      <w:hyperlink r:id="rId16" w:history="1">
        <w:r>
          <w:rPr>
            <w:rStyle w:val="af3"/>
            <w:b/>
            <w:sz w:val="18"/>
            <w:szCs w:val="18"/>
          </w:rPr>
          <w:t>contabilitateasingera@mail.ru</w:t>
        </w:r>
      </w:hyperlink>
    </w:p>
    <w:p w14:paraId="2AE0CCA2" w14:textId="77777777" w:rsidR="00F56E89" w:rsidRDefault="00F56E89" w:rsidP="00F56E89">
      <w:pPr>
        <w:numPr>
          <w:ilvl w:val="0"/>
          <w:numId w:val="33"/>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w:t>
      </w:r>
    </w:p>
    <w:p w14:paraId="0D173C65" w14:textId="77777777" w:rsidR="00F56E89" w:rsidRDefault="00F56E89" w:rsidP="00F56E89">
      <w:pPr>
        <w:numPr>
          <w:ilvl w:val="0"/>
          <w:numId w:val="33"/>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4F74A47D" w14:textId="77777777" w:rsidR="00F56E89" w:rsidRDefault="00F56E89" w:rsidP="00F56E89">
      <w:pPr>
        <w:numPr>
          <w:ilvl w:val="0"/>
          <w:numId w:val="33"/>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0"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F56E89" w:rsidRPr="00F56E89" w14:paraId="586BDD33" w14:textId="77777777" w:rsidTr="00F56E89">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8D73949"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vAlign w:val="center"/>
            <w:hideMark/>
          </w:tcPr>
          <w:p w14:paraId="03BD7240"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5D4B4BB"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26153F"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vAlign w:val="center"/>
            <w:hideMark/>
          </w:tcPr>
          <w:p w14:paraId="7C09C4E9"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DD4133C"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6BF2B08C" w14:textId="77777777" w:rsidR="00F56E89" w:rsidRDefault="00F56E8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Valoarea estimată</w:t>
            </w:r>
            <w:r>
              <w:rPr>
                <w:b/>
                <w:noProof w:val="0"/>
                <w:sz w:val="20"/>
                <w:szCs w:val="20"/>
                <w:lang w:val="ro-MD" w:eastAsia="ru-RU"/>
              </w:rPr>
              <w:br/>
              <w:t>(se va indica pentru fiecare lot în parte)</w:t>
            </w:r>
          </w:p>
        </w:tc>
      </w:tr>
      <w:tr w:rsidR="00F56E89" w14:paraId="625FA3FA" w14:textId="77777777" w:rsidTr="00F56E8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D11CE8F" w14:textId="77777777" w:rsidR="00F56E89" w:rsidRDefault="00F56E89">
            <w:pPr>
              <w:shd w:val="clear" w:color="auto" w:fill="FFFFFF" w:themeFill="background1"/>
              <w:spacing w:before="120" w:line="256" w:lineRule="auto"/>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6F2E2667" w14:textId="77777777" w:rsidR="00F56E89" w:rsidRDefault="00F56E89">
            <w:pPr>
              <w:shd w:val="clear" w:color="auto" w:fill="FFFFFF" w:themeFill="background1"/>
              <w:spacing w:before="120" w:line="256" w:lineRule="auto"/>
              <w:jc w:val="center"/>
              <w:rPr>
                <w:noProof w:val="0"/>
                <w:sz w:val="20"/>
                <w:szCs w:val="20"/>
                <w:lang w:val="ro-MD" w:eastAsia="ru-RU"/>
              </w:rPr>
            </w:pPr>
            <w:r>
              <w:rPr>
                <w:b/>
                <w:noProof w:val="0"/>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vAlign w:val="center"/>
            <w:hideMark/>
          </w:tcPr>
          <w:p w14:paraId="5884312E" w14:textId="77777777" w:rsidR="00F56E89" w:rsidRDefault="00F56E89">
            <w:pPr>
              <w:shd w:val="clear" w:color="auto" w:fill="FFFFFF" w:themeFill="background1"/>
              <w:spacing w:before="120" w:line="256" w:lineRule="auto"/>
              <w:jc w:val="center"/>
              <w:rPr>
                <w:noProof w:val="0"/>
                <w:sz w:val="20"/>
                <w:szCs w:val="20"/>
                <w:lang w:val="ro-MD" w:eastAsia="ru-RU"/>
              </w:rPr>
            </w:pPr>
            <w:r>
              <w:rPr>
                <w:bCs/>
                <w:sz w:val="22"/>
                <w:szCs w:val="22"/>
                <w:lang w:val="en-US"/>
              </w:rPr>
              <w:t xml:space="preserve">Reparatia curenta a drumurilor prin metoda Slurry Seal, plombarea gropilor, amenajarea stațiilor și pavilioanelor de așteptare a transportului public pe străzile din </w:t>
            </w:r>
            <w:r>
              <w:rPr>
                <w:sz w:val="22"/>
                <w:szCs w:val="22"/>
                <w:lang w:val="en-US"/>
              </w:rPr>
              <w:t>or. Singera, s. Dobrogea si s. Revaca.</w:t>
            </w:r>
          </w:p>
        </w:tc>
      </w:tr>
      <w:tr w:rsidR="00F56E89" w14:paraId="179D08DD" w14:textId="77777777" w:rsidTr="00F56E8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2287BD" w14:textId="77777777" w:rsidR="00F56E89" w:rsidRDefault="00F56E89">
            <w:pPr>
              <w:shd w:val="clear" w:color="auto" w:fill="FFFFFF" w:themeFill="background1"/>
              <w:spacing w:line="256" w:lineRule="auto"/>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69BE0FEF" w14:textId="77777777" w:rsidR="00F56E89" w:rsidRDefault="00F56E89">
            <w:pPr>
              <w:shd w:val="clear" w:color="auto" w:fill="FFFFFF" w:themeFill="background1"/>
              <w:spacing w:line="256" w:lineRule="auto"/>
              <w:jc w:val="center"/>
              <w:rPr>
                <w:noProof w:val="0"/>
                <w:sz w:val="20"/>
                <w:szCs w:val="20"/>
                <w:lang w:val="ro-MD" w:eastAsia="ru-RU"/>
              </w:rPr>
            </w:pPr>
            <w:r>
              <w:rPr>
                <w:sz w:val="16"/>
                <w:szCs w:val="16"/>
              </w:rPr>
              <w:t>45233142-6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763F75" w14:textId="77777777" w:rsidR="00F56E89" w:rsidRDefault="00F56E89">
            <w:pPr>
              <w:shd w:val="clear" w:color="auto" w:fill="FFFFFF" w:themeFill="background1"/>
              <w:spacing w:line="256" w:lineRule="auto"/>
              <w:rPr>
                <w:i/>
                <w:noProof w:val="0"/>
                <w:sz w:val="20"/>
                <w:szCs w:val="20"/>
                <w:lang w:val="ro-MD" w:eastAsia="ru-RU"/>
              </w:rPr>
            </w:pPr>
            <w:r>
              <w:rPr>
                <w:b/>
                <w:bCs/>
                <w:sz w:val="20"/>
                <w:szCs w:val="20"/>
                <w:lang w:val="en-US"/>
              </w:rPr>
              <w:t>Reparatia curenta a drumurilor prin metoda Slurry Seal si plombarea gropilor pe strazile din or Singera, s. Dobrogea si s.Revaca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6D3A1B" w14:textId="77777777" w:rsidR="00F56E89" w:rsidRDefault="00F56E89">
            <w:pPr>
              <w:shd w:val="clear" w:color="auto" w:fill="FFFFFF" w:themeFill="background1"/>
              <w:spacing w:line="256" w:lineRule="auto"/>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vAlign w:val="center"/>
            <w:hideMark/>
          </w:tcPr>
          <w:p w14:paraId="735AE609" w14:textId="77777777" w:rsidR="00F56E89" w:rsidRDefault="00F56E89">
            <w:pPr>
              <w:shd w:val="clear" w:color="auto" w:fill="FFFFFF" w:themeFill="background1"/>
              <w:spacing w:line="256" w:lineRule="auto"/>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137EB5F" w14:textId="77777777" w:rsidR="00F56E89" w:rsidRDefault="00F56E89">
            <w:pPr>
              <w:shd w:val="clear" w:color="auto" w:fill="FFFFFF" w:themeFill="background1"/>
              <w:spacing w:line="256" w:lineRule="auto"/>
              <w:jc w:val="center"/>
              <w:rPr>
                <w:rFonts w:eastAsia="Calibri"/>
                <w:b/>
                <w:i/>
                <w:noProof w:val="0"/>
                <w:sz w:val="18"/>
                <w:szCs w:val="18"/>
                <w:lang w:val="ro-MD"/>
              </w:rPr>
            </w:pPr>
            <w:r>
              <w:rPr>
                <w:rFonts w:eastAsia="Calibri"/>
                <w:i/>
                <w:noProof w:val="0"/>
                <w:sz w:val="18"/>
                <w:szCs w:val="18"/>
                <w:lang w:val="ro-MD"/>
              </w:rPr>
              <w:t xml:space="preserve">Conform formularului de deviz nr. 1 - </w:t>
            </w:r>
            <w:r>
              <w:rPr>
                <w:rFonts w:eastAsia="Calibri"/>
                <w:b/>
                <w:i/>
                <w:noProof w:val="0"/>
                <w:sz w:val="18"/>
                <w:szCs w:val="18"/>
                <w:lang w:val="ro-MD"/>
              </w:rPr>
              <w:t>Lista cu cantitățile de lucrări</w:t>
            </w:r>
          </w:p>
          <w:p w14:paraId="594D57FA" w14:textId="77777777" w:rsidR="00F56E89" w:rsidRDefault="00F56E89">
            <w:pPr>
              <w:shd w:val="clear" w:color="auto" w:fill="FFFFFF" w:themeFill="background1"/>
              <w:spacing w:line="256" w:lineRule="auto"/>
              <w:jc w:val="center"/>
              <w:rPr>
                <w:noProof w:val="0"/>
                <w:sz w:val="18"/>
                <w:szCs w:val="18"/>
                <w:lang w:val="ro-MD" w:eastAsia="ru-RU"/>
              </w:rPr>
            </w:pPr>
            <w:r>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hideMark/>
          </w:tcPr>
          <w:p w14:paraId="07350211" w14:textId="77777777" w:rsidR="00F56E89" w:rsidRDefault="00F56E89">
            <w:pPr>
              <w:shd w:val="clear" w:color="auto" w:fill="FFFFFF" w:themeFill="background1"/>
              <w:spacing w:line="256" w:lineRule="auto"/>
              <w:jc w:val="center"/>
              <w:rPr>
                <w:b/>
                <w:noProof w:val="0"/>
                <w:lang w:val="ro-MD" w:eastAsia="ru-RU"/>
              </w:rPr>
            </w:pPr>
            <w:r>
              <w:rPr>
                <w:b/>
                <w:noProof w:val="0"/>
                <w:lang w:val="ro-MD" w:eastAsia="ru-RU"/>
              </w:rPr>
              <w:t>2 555 219.64</w:t>
            </w:r>
          </w:p>
        </w:tc>
      </w:tr>
      <w:tr w:rsidR="00F56E89" w14:paraId="152613A8" w14:textId="77777777" w:rsidTr="00F56E8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E69D315" w14:textId="77777777" w:rsidR="00F56E89" w:rsidRDefault="00F56E89">
            <w:pPr>
              <w:shd w:val="clear" w:color="auto" w:fill="FFFFFF" w:themeFill="background1"/>
              <w:spacing w:line="256" w:lineRule="auto"/>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3CD3D3CD" w14:textId="77777777" w:rsidR="00F56E89" w:rsidRDefault="00F56E89">
            <w:pPr>
              <w:shd w:val="clear" w:color="auto" w:fill="FFFFFF" w:themeFill="background1"/>
              <w:spacing w:line="256" w:lineRule="auto"/>
              <w:jc w:val="center"/>
              <w:rPr>
                <w:sz w:val="16"/>
                <w:szCs w:val="16"/>
              </w:rPr>
            </w:pPr>
            <w:r>
              <w:rPr>
                <w:sz w:val="16"/>
                <w:szCs w:val="16"/>
              </w:rPr>
              <w:t>45233142-6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5712D06" w14:textId="77777777" w:rsidR="00F56E89" w:rsidRDefault="00F56E89">
            <w:pPr>
              <w:shd w:val="clear" w:color="auto" w:fill="FFFFFF" w:themeFill="background1"/>
              <w:spacing w:line="256" w:lineRule="auto"/>
              <w:rPr>
                <w:b/>
                <w:sz w:val="20"/>
                <w:szCs w:val="20"/>
                <w:lang w:val="en-US"/>
              </w:rPr>
            </w:pPr>
            <w:r>
              <w:rPr>
                <w:b/>
                <w:bCs/>
                <w:sz w:val="20"/>
                <w:szCs w:val="20"/>
                <w:lang w:val="en-US"/>
              </w:rPr>
              <w:t>Reparatia curenta a strazilor, amenajarea acostamentelor, santurilor de evacuare a apelor pluviale, amenajarea parapetului metalic din or Singera, s. Dobrogea si s. Revaca</w:t>
            </w:r>
          </w:p>
        </w:tc>
        <w:tc>
          <w:tcPr>
            <w:tcW w:w="851" w:type="dxa"/>
            <w:tcBorders>
              <w:top w:val="single" w:sz="4" w:space="0" w:color="auto"/>
              <w:left w:val="single" w:sz="4" w:space="0" w:color="auto"/>
              <w:bottom w:val="single" w:sz="4" w:space="0" w:color="auto"/>
              <w:right w:val="single" w:sz="4" w:space="0" w:color="auto"/>
            </w:tcBorders>
            <w:hideMark/>
          </w:tcPr>
          <w:p w14:paraId="01D918F3" w14:textId="77777777" w:rsidR="00F56E89" w:rsidRDefault="00F56E89">
            <w:pPr>
              <w:spacing w:line="256" w:lineRule="auto"/>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hideMark/>
          </w:tcPr>
          <w:p w14:paraId="009EC69F" w14:textId="77777777" w:rsidR="00F56E89" w:rsidRDefault="00F56E89">
            <w:pPr>
              <w:spacing w:line="256" w:lineRule="auto"/>
              <w:jc w:val="cente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63678E9" w14:textId="77777777" w:rsidR="00F56E89" w:rsidRDefault="00F56E89">
            <w:pPr>
              <w:shd w:val="clear" w:color="auto" w:fill="FFFFFF" w:themeFill="background1"/>
              <w:spacing w:line="256" w:lineRule="auto"/>
              <w:jc w:val="center"/>
              <w:rPr>
                <w:rFonts w:eastAsia="Calibri"/>
                <w:b/>
                <w:i/>
                <w:noProof w:val="0"/>
                <w:sz w:val="18"/>
                <w:szCs w:val="18"/>
                <w:lang w:val="ro-MD"/>
              </w:rPr>
            </w:pPr>
            <w:r>
              <w:rPr>
                <w:rFonts w:eastAsia="Calibri"/>
                <w:i/>
                <w:noProof w:val="0"/>
                <w:sz w:val="18"/>
                <w:szCs w:val="18"/>
                <w:lang w:val="ro-MD"/>
              </w:rPr>
              <w:t xml:space="preserve">Conform formularului de deviz nr. 1 - </w:t>
            </w:r>
            <w:r>
              <w:rPr>
                <w:rFonts w:eastAsia="Calibri"/>
                <w:b/>
                <w:i/>
                <w:noProof w:val="0"/>
                <w:sz w:val="18"/>
                <w:szCs w:val="18"/>
                <w:lang w:val="ro-MD"/>
              </w:rPr>
              <w:t>Lista cu cantitățile de lucrări</w:t>
            </w:r>
          </w:p>
          <w:p w14:paraId="52C9677E" w14:textId="77777777" w:rsidR="00F56E89" w:rsidRDefault="00F56E89">
            <w:pPr>
              <w:shd w:val="clear" w:color="auto" w:fill="FFFFFF" w:themeFill="background1"/>
              <w:spacing w:line="256" w:lineRule="auto"/>
              <w:jc w:val="center"/>
              <w:rPr>
                <w:rFonts w:eastAsia="Calibri"/>
                <w:i/>
                <w:noProof w:val="0"/>
                <w:sz w:val="18"/>
                <w:szCs w:val="18"/>
                <w:lang w:val="ro-MD"/>
              </w:rPr>
            </w:pPr>
            <w:r>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tcPr>
          <w:p w14:paraId="1394263E" w14:textId="77777777" w:rsidR="00F56E89" w:rsidRDefault="00F56E89">
            <w:pPr>
              <w:shd w:val="clear" w:color="auto" w:fill="FFFFFF" w:themeFill="background1"/>
              <w:spacing w:line="256" w:lineRule="auto"/>
              <w:jc w:val="center"/>
              <w:rPr>
                <w:b/>
                <w:color w:val="2C2D2E"/>
                <w:shd w:val="clear" w:color="auto" w:fill="FFFFFF"/>
              </w:rPr>
            </w:pPr>
          </w:p>
          <w:p w14:paraId="358BC75B" w14:textId="77777777" w:rsidR="00F56E89" w:rsidRDefault="00F56E89">
            <w:pPr>
              <w:spacing w:line="256" w:lineRule="auto"/>
              <w:jc w:val="center"/>
              <w:rPr>
                <w:b/>
              </w:rPr>
            </w:pPr>
          </w:p>
          <w:p w14:paraId="4E6BB5B1" w14:textId="77777777" w:rsidR="00F56E89" w:rsidRDefault="00F56E89">
            <w:pPr>
              <w:spacing w:line="256" w:lineRule="auto"/>
              <w:jc w:val="center"/>
              <w:rPr>
                <w:b/>
              </w:rPr>
            </w:pPr>
            <w:r>
              <w:rPr>
                <w:b/>
              </w:rPr>
              <w:t>2 222 474.10</w:t>
            </w:r>
          </w:p>
        </w:tc>
      </w:tr>
      <w:tr w:rsidR="00F56E89" w14:paraId="6954B900" w14:textId="77777777" w:rsidTr="00F56E8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CCCB07" w14:textId="77777777" w:rsidR="00F56E89" w:rsidRDefault="00F56E89">
            <w:pPr>
              <w:shd w:val="clear" w:color="auto" w:fill="FFFFFF" w:themeFill="background1"/>
              <w:spacing w:line="256" w:lineRule="auto"/>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7B95B1D1" w14:textId="77777777" w:rsidR="00F56E89" w:rsidRDefault="00F56E89">
            <w:pPr>
              <w:shd w:val="clear" w:color="auto" w:fill="FFFFFF" w:themeFill="background1"/>
              <w:spacing w:line="256" w:lineRule="auto"/>
              <w:jc w:val="center"/>
              <w:rPr>
                <w:sz w:val="16"/>
                <w:szCs w:val="16"/>
              </w:rPr>
            </w:pPr>
            <w:r>
              <w:rPr>
                <w:color w:val="333333"/>
                <w:sz w:val="16"/>
                <w:szCs w:val="16"/>
                <w:shd w:val="clear" w:color="auto" w:fill="FFFFFF"/>
              </w:rPr>
              <w:t>45200000-9</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8D39CE2" w14:textId="77777777" w:rsidR="00F56E89" w:rsidRDefault="00F56E89">
            <w:pPr>
              <w:shd w:val="clear" w:color="auto" w:fill="FFFFFF" w:themeFill="background1"/>
              <w:spacing w:line="256" w:lineRule="auto"/>
              <w:rPr>
                <w:b/>
                <w:sz w:val="20"/>
                <w:szCs w:val="20"/>
                <w:lang w:val="en-US"/>
              </w:rPr>
            </w:pPr>
            <w:r>
              <w:rPr>
                <w:b/>
                <w:bCs/>
                <w:sz w:val="20"/>
                <w:szCs w:val="20"/>
                <w:lang w:val="en-US"/>
              </w:rPr>
              <w:t>Amenajarea statiilor si pavilioanelor de asteptare a transportului public din or Singera, s. Dobrogea si s. Revaca</w:t>
            </w:r>
          </w:p>
        </w:tc>
        <w:tc>
          <w:tcPr>
            <w:tcW w:w="851" w:type="dxa"/>
            <w:tcBorders>
              <w:top w:val="single" w:sz="4" w:space="0" w:color="auto"/>
              <w:left w:val="single" w:sz="4" w:space="0" w:color="auto"/>
              <w:bottom w:val="single" w:sz="4" w:space="0" w:color="auto"/>
              <w:right w:val="single" w:sz="4" w:space="0" w:color="auto"/>
            </w:tcBorders>
            <w:hideMark/>
          </w:tcPr>
          <w:p w14:paraId="29364A9E" w14:textId="77777777" w:rsidR="00F56E89" w:rsidRDefault="00F56E89">
            <w:pPr>
              <w:spacing w:line="256" w:lineRule="auto"/>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hideMark/>
          </w:tcPr>
          <w:p w14:paraId="22D951F0" w14:textId="77777777" w:rsidR="00F56E89" w:rsidRDefault="00F56E89">
            <w:pPr>
              <w:spacing w:line="256" w:lineRule="auto"/>
              <w:jc w:val="cente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629230E" w14:textId="77777777" w:rsidR="00F56E89" w:rsidRDefault="00F56E89">
            <w:pPr>
              <w:shd w:val="clear" w:color="auto" w:fill="FFFFFF" w:themeFill="background1"/>
              <w:spacing w:line="256" w:lineRule="auto"/>
              <w:jc w:val="center"/>
              <w:rPr>
                <w:rFonts w:eastAsia="Calibri"/>
                <w:b/>
                <w:i/>
                <w:noProof w:val="0"/>
                <w:sz w:val="18"/>
                <w:szCs w:val="18"/>
                <w:lang w:val="ro-MD"/>
              </w:rPr>
            </w:pPr>
            <w:r>
              <w:rPr>
                <w:rFonts w:eastAsia="Calibri"/>
                <w:i/>
                <w:noProof w:val="0"/>
                <w:sz w:val="18"/>
                <w:szCs w:val="18"/>
                <w:lang w:val="ro-MD"/>
              </w:rPr>
              <w:t xml:space="preserve">Conform formularului de deviz nr. 1 - </w:t>
            </w:r>
            <w:r>
              <w:rPr>
                <w:rFonts w:eastAsia="Calibri"/>
                <w:b/>
                <w:i/>
                <w:noProof w:val="0"/>
                <w:sz w:val="18"/>
                <w:szCs w:val="18"/>
                <w:lang w:val="ro-MD"/>
              </w:rPr>
              <w:t>Lista cu cantitățile de lucrări</w:t>
            </w:r>
          </w:p>
          <w:p w14:paraId="733292C5" w14:textId="77777777" w:rsidR="00F56E89" w:rsidRDefault="00F56E89">
            <w:pPr>
              <w:shd w:val="clear" w:color="auto" w:fill="FFFFFF" w:themeFill="background1"/>
              <w:spacing w:line="256" w:lineRule="auto"/>
              <w:jc w:val="center"/>
              <w:rPr>
                <w:rFonts w:eastAsia="Calibri"/>
                <w:i/>
                <w:noProof w:val="0"/>
                <w:sz w:val="18"/>
                <w:szCs w:val="18"/>
                <w:lang w:val="ro-MD"/>
              </w:rPr>
            </w:pPr>
            <w:r>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tcPr>
          <w:p w14:paraId="763582BA" w14:textId="77777777" w:rsidR="00F56E89" w:rsidRDefault="00F56E89">
            <w:pPr>
              <w:shd w:val="clear" w:color="auto" w:fill="FFFFFF" w:themeFill="background1"/>
              <w:spacing w:line="256" w:lineRule="auto"/>
              <w:jc w:val="center"/>
              <w:rPr>
                <w:b/>
                <w:color w:val="2C2D2E"/>
                <w:shd w:val="clear" w:color="auto" w:fill="FFFFFF"/>
              </w:rPr>
            </w:pPr>
          </w:p>
          <w:p w14:paraId="7DE520D0" w14:textId="77777777" w:rsidR="00F56E89" w:rsidRDefault="00F56E89">
            <w:pPr>
              <w:spacing w:line="256" w:lineRule="auto"/>
              <w:jc w:val="center"/>
              <w:rPr>
                <w:b/>
              </w:rPr>
            </w:pPr>
          </w:p>
          <w:p w14:paraId="5A28C685" w14:textId="77777777" w:rsidR="00F56E89" w:rsidRDefault="00F56E89">
            <w:pPr>
              <w:spacing w:line="256" w:lineRule="auto"/>
              <w:jc w:val="center"/>
              <w:rPr>
                <w:b/>
              </w:rPr>
            </w:pPr>
            <w:r>
              <w:rPr>
                <w:b/>
              </w:rPr>
              <w:t>515 953.13</w:t>
            </w:r>
          </w:p>
        </w:tc>
      </w:tr>
      <w:tr w:rsidR="00F56E89" w14:paraId="136FF22A" w14:textId="77777777" w:rsidTr="00F56E8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724A2949" w14:textId="77777777" w:rsidR="00F56E89" w:rsidRDefault="00F56E89">
            <w:pPr>
              <w:shd w:val="clear" w:color="auto" w:fill="FFFFFF" w:themeFill="background1"/>
              <w:spacing w:before="120" w:line="256" w:lineRule="auto"/>
              <w:jc w:val="center"/>
              <w:rPr>
                <w:noProof w:val="0"/>
                <w:sz w:val="20"/>
                <w:szCs w:val="20"/>
                <w:lang w:val="ro-MD" w:eastAsia="ru-RU"/>
              </w:rPr>
            </w:pPr>
            <w:r>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hideMark/>
          </w:tcPr>
          <w:p w14:paraId="221ED221" w14:textId="77777777" w:rsidR="00F56E89" w:rsidRDefault="00F56E89">
            <w:pPr>
              <w:shd w:val="clear" w:color="auto" w:fill="FFFFFF" w:themeFill="background1"/>
              <w:spacing w:before="120" w:line="256" w:lineRule="auto"/>
              <w:jc w:val="center"/>
              <w:rPr>
                <w:b/>
                <w:noProof w:val="0"/>
                <w:lang w:val="ro-MD" w:eastAsia="ru-RU"/>
              </w:rPr>
            </w:pPr>
            <w:r>
              <w:rPr>
                <w:b/>
                <w:noProof w:val="0"/>
                <w:lang w:val="ro-MD" w:eastAsia="ru-RU"/>
              </w:rPr>
              <w:t>5 293 646.87</w:t>
            </w:r>
          </w:p>
        </w:tc>
      </w:tr>
    </w:tbl>
    <w:p w14:paraId="48A9F53F"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lastRenderedPageBreak/>
        <w:t>În cazul procedurilor de preselecție se indică numărul minim al candidaţilor şi, dacă este cazul, numărul maxim al acestora.</w:t>
      </w:r>
      <w:r>
        <w:rPr>
          <w:b/>
          <w:i/>
          <w:noProof w:val="0"/>
          <w:u w:val="single"/>
          <w:lang w:val="ro-MD" w:eastAsia="ru-RU"/>
        </w:rPr>
        <w:t xml:space="preserve"> nu se aplică</w:t>
      </w:r>
    </w:p>
    <w:p w14:paraId="3B32505F" w14:textId="77777777" w:rsidR="00F56E89" w:rsidRDefault="00F56E89" w:rsidP="00F56E89">
      <w:pPr>
        <w:numPr>
          <w:ilvl w:val="0"/>
          <w:numId w:val="33"/>
        </w:numPr>
        <w:shd w:val="clear" w:color="auto" w:fill="FFFFFF" w:themeFill="background1"/>
        <w:tabs>
          <w:tab w:val="right" w:pos="426"/>
        </w:tabs>
        <w:ind w:left="357"/>
        <w:rPr>
          <w:b/>
          <w:noProof w:val="0"/>
          <w:lang w:val="ro-MD" w:eastAsia="ru-RU"/>
        </w:rPr>
      </w:pPr>
      <w:r>
        <w:rPr>
          <w:b/>
          <w:noProof w:val="0"/>
          <w:lang w:val="ro-MD" w:eastAsia="ru-RU"/>
        </w:rPr>
        <w:t xml:space="preserve">În cazul în care contractul este împărțit pe loturi, un operator economic poate depune </w:t>
      </w:r>
    </w:p>
    <w:p w14:paraId="1442283A" w14:textId="77777777" w:rsidR="00F56E89" w:rsidRDefault="00F56E89" w:rsidP="00F56E89">
      <w:pPr>
        <w:shd w:val="clear" w:color="auto" w:fill="FFFFFF" w:themeFill="background1"/>
        <w:tabs>
          <w:tab w:val="right" w:pos="426"/>
        </w:tabs>
        <w:ind w:left="357"/>
        <w:rPr>
          <w:b/>
          <w:i/>
          <w:u w:val="single"/>
          <w:lang w:val="ro-MD"/>
        </w:rPr>
      </w:pPr>
      <w:r>
        <w:rPr>
          <w:b/>
          <w:noProof w:val="0"/>
          <w:lang w:val="ro-MD" w:eastAsia="ru-RU"/>
        </w:rPr>
        <w:t>oferta (se va selecta):</w:t>
      </w:r>
      <w:r>
        <w:rPr>
          <w:b/>
          <w:i/>
          <w:u w:val="single"/>
          <w:lang w:val="ro-MD"/>
        </w:rPr>
        <w:t xml:space="preserve"> </w:t>
      </w:r>
    </w:p>
    <w:p w14:paraId="490DF922" w14:textId="77777777" w:rsidR="00F56E89" w:rsidRDefault="00F56E89" w:rsidP="00F56E89">
      <w:pPr>
        <w:numPr>
          <w:ilvl w:val="0"/>
          <w:numId w:val="34"/>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381B72CE" w14:textId="77777777" w:rsidR="00F56E89" w:rsidRDefault="00F56E89" w:rsidP="00F56E89">
      <w:pPr>
        <w:numPr>
          <w:ilvl w:val="0"/>
          <w:numId w:val="34"/>
        </w:numPr>
        <w:shd w:val="clear" w:color="auto" w:fill="FFFFFF" w:themeFill="background1"/>
        <w:tabs>
          <w:tab w:val="right" w:pos="426"/>
        </w:tabs>
        <w:rPr>
          <w:noProof w:val="0"/>
          <w:lang w:val="ru-RU" w:eastAsia="ru-RU"/>
        </w:rPr>
      </w:pPr>
      <w:r>
        <w:rPr>
          <w:b/>
          <w:noProof w:val="0"/>
          <w:lang w:val="ru-RU" w:eastAsia="ru-RU"/>
        </w:rPr>
        <w:t>Pentru</w:t>
      </w:r>
      <w:r>
        <w:rPr>
          <w:b/>
          <w:noProof w:val="0"/>
          <w:lang w:val="ro-MD" w:eastAsia="ru-RU"/>
        </w:rPr>
        <w:t xml:space="preserve"> </w:t>
      </w:r>
      <w:r>
        <w:rPr>
          <w:b/>
          <w:noProof w:val="0"/>
          <w:lang w:val="ru-RU" w:eastAsia="ru-RU"/>
        </w:rPr>
        <w:t>mai</w:t>
      </w:r>
      <w:r>
        <w:rPr>
          <w:b/>
          <w:noProof w:val="0"/>
          <w:lang w:val="ro-MD" w:eastAsia="ru-RU"/>
        </w:rPr>
        <w:t xml:space="preserve"> </w:t>
      </w:r>
      <w:r>
        <w:rPr>
          <w:b/>
          <w:noProof w:val="0"/>
          <w:lang w:val="ru-RU" w:eastAsia="ru-RU"/>
        </w:rPr>
        <w:t>multe</w:t>
      </w:r>
      <w:r>
        <w:rPr>
          <w:b/>
          <w:noProof w:val="0"/>
          <w:lang w:val="ro-MD" w:eastAsia="ru-RU"/>
        </w:rPr>
        <w:t xml:space="preserve"> </w:t>
      </w:r>
      <w:r>
        <w:rPr>
          <w:b/>
          <w:noProof w:val="0"/>
          <w:lang w:val="ru-RU" w:eastAsia="ru-RU"/>
        </w:rPr>
        <w:t>loturi</w:t>
      </w:r>
      <w:r>
        <w:rPr>
          <w:noProof w:val="0"/>
          <w:lang w:val="ru-RU" w:eastAsia="ru-RU"/>
        </w:rPr>
        <w:t>;</w:t>
      </w:r>
    </w:p>
    <w:p w14:paraId="1010206E" w14:textId="77777777" w:rsidR="00F56E89" w:rsidRDefault="00F56E89" w:rsidP="00F56E89">
      <w:pPr>
        <w:numPr>
          <w:ilvl w:val="0"/>
          <w:numId w:val="34"/>
        </w:numPr>
        <w:shd w:val="clear" w:color="auto" w:fill="FFFFFF" w:themeFill="background1"/>
        <w:tabs>
          <w:tab w:val="right" w:pos="426"/>
        </w:tabs>
        <w:rPr>
          <w:noProof w:val="0"/>
          <w:lang w:val="ru-RU" w:eastAsia="ru-RU"/>
        </w:rPr>
      </w:pPr>
      <w:r>
        <w:rPr>
          <w:noProof w:val="0"/>
          <w:lang w:val="ru-RU" w:eastAsia="ru-RU"/>
        </w:rPr>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p>
    <w:p w14:paraId="55B8DC66" w14:textId="77777777" w:rsidR="00F56E89" w:rsidRDefault="00F56E89" w:rsidP="00F56E89">
      <w:pPr>
        <w:shd w:val="clear" w:color="auto" w:fill="FFFFFF" w:themeFill="background1"/>
        <w:tabs>
          <w:tab w:val="right" w:pos="426"/>
        </w:tabs>
        <w:ind w:left="720"/>
        <w:rPr>
          <w:b/>
          <w:noProof w:val="0"/>
          <w:lang w:eastAsia="ru-RU"/>
        </w:rPr>
      </w:pPr>
      <w:r>
        <w:rPr>
          <w:b/>
          <w:noProof w:val="0"/>
          <w:lang w:eastAsia="ru-RU"/>
        </w:rPr>
        <w:t>Agenții economici pot depune oferte pentru 1, 2 sau 3 loturi.</w:t>
      </w:r>
    </w:p>
    <w:p w14:paraId="2FEC16FD"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Admiterea sau interzicerea ofertelor alternative: </w:t>
      </w:r>
      <w:r>
        <w:rPr>
          <w:b/>
          <w:i/>
          <w:noProof w:val="0"/>
          <w:u w:val="single"/>
          <w:lang w:val="ro-MD" w:eastAsia="ru-RU"/>
        </w:rPr>
        <w:t>nu se admite</w:t>
      </w:r>
    </w:p>
    <w:p w14:paraId="0F3AAAE6" w14:textId="77777777" w:rsidR="00F56E89" w:rsidRDefault="00F56E89" w:rsidP="00F56E89">
      <w:pPr>
        <w:shd w:val="clear" w:color="auto" w:fill="FFFFFF" w:themeFill="background1"/>
        <w:tabs>
          <w:tab w:val="right" w:pos="426"/>
        </w:tabs>
        <w:ind w:left="6206"/>
        <w:rPr>
          <w:noProof w:val="0"/>
          <w:sz w:val="20"/>
          <w:lang w:val="ro-MD" w:eastAsia="ru-RU"/>
        </w:rPr>
      </w:pPr>
      <w:r>
        <w:rPr>
          <w:noProof w:val="0"/>
          <w:sz w:val="20"/>
          <w:lang w:val="ro-MD" w:eastAsia="ru-RU"/>
        </w:rPr>
        <w:t>(indicați se admite sau nu se admite)</w:t>
      </w:r>
    </w:p>
    <w:p w14:paraId="58BAFBDD" w14:textId="77777777" w:rsidR="00F56E89" w:rsidRDefault="00F56E89" w:rsidP="00F56E89">
      <w:pPr>
        <w:numPr>
          <w:ilvl w:val="0"/>
          <w:numId w:val="33"/>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 xml:space="preserve">Termenii și condițiile de prestare/executare solicitați: la 60 zile. </w:t>
      </w:r>
    </w:p>
    <w:p w14:paraId="185D43F9" w14:textId="77777777" w:rsidR="00F56E89" w:rsidRDefault="00F56E89" w:rsidP="00F56E89">
      <w:pPr>
        <w:numPr>
          <w:ilvl w:val="0"/>
          <w:numId w:val="33"/>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Termenul de valabilitate a contractului: 31.12.2024.</w:t>
      </w:r>
    </w:p>
    <w:p w14:paraId="4D057682" w14:textId="77777777" w:rsidR="00F56E89" w:rsidRDefault="00F56E89" w:rsidP="00F56E89">
      <w:pPr>
        <w:numPr>
          <w:ilvl w:val="0"/>
          <w:numId w:val="33"/>
        </w:numPr>
        <w:tabs>
          <w:tab w:val="right" w:pos="426"/>
        </w:tabs>
        <w:spacing w:before="120"/>
        <w:ind w:left="360"/>
        <w:rPr>
          <w:b/>
          <w:noProof w:val="0"/>
          <w:lang w:val="ro-MD" w:eastAsia="ru-RU"/>
        </w:rPr>
      </w:pPr>
      <w:r>
        <w:rPr>
          <w:b/>
          <w:noProof w:val="0"/>
          <w:lang w:val="ro-MD" w:eastAsia="ru-RU"/>
        </w:rPr>
        <w:t xml:space="preserve">Contract de achiziție rezervat atelierelor protejate sau că acesta poate fi executat numai în cadrul unor programe de angajare protejată (după caz): </w:t>
      </w:r>
      <w:r>
        <w:rPr>
          <w:b/>
          <w:i/>
          <w:u w:val="single"/>
          <w:lang w:val="ro-MD"/>
        </w:rPr>
        <w:t>nu se aplică</w:t>
      </w:r>
    </w:p>
    <w:p w14:paraId="65A024E7" w14:textId="77777777" w:rsidR="00F56E89" w:rsidRDefault="00F56E89" w:rsidP="00F56E89">
      <w:pPr>
        <w:shd w:val="clear" w:color="auto" w:fill="FFFFFF" w:themeFill="background1"/>
        <w:tabs>
          <w:tab w:val="right" w:pos="426"/>
        </w:tabs>
        <w:ind w:left="7560" w:hanging="630"/>
        <w:contextualSpacing/>
        <w:rPr>
          <w:noProof w:val="0"/>
          <w:sz w:val="20"/>
          <w:lang w:val="ro-MD" w:eastAsia="ru-RU"/>
        </w:rPr>
      </w:pPr>
      <w:r>
        <w:rPr>
          <w:noProof w:val="0"/>
          <w:sz w:val="20"/>
          <w:lang w:val="ro-MD" w:eastAsia="ru-RU"/>
        </w:rPr>
        <w:t>(indicați da sau nu)</w:t>
      </w:r>
    </w:p>
    <w:p w14:paraId="4BB49D4A"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Prestarea serviciului este rezervată unei anumite profesii în temeiul unor legisau al unor acte administrative (după caz): </w:t>
      </w:r>
      <w:r>
        <w:rPr>
          <w:b/>
          <w:i/>
          <w:u w:val="single"/>
          <w:lang w:val="ro-MD"/>
        </w:rPr>
        <w:t>nu se aplică</w:t>
      </w:r>
    </w:p>
    <w:p w14:paraId="6B0304E2" w14:textId="77777777" w:rsidR="00F56E89" w:rsidRDefault="00F56E89" w:rsidP="00F56E89">
      <w:pPr>
        <w:shd w:val="clear" w:color="auto" w:fill="FFFFFF" w:themeFill="background1"/>
        <w:tabs>
          <w:tab w:val="right" w:pos="426"/>
        </w:tabs>
        <w:jc w:val="center"/>
        <w:rPr>
          <w:noProof w:val="0"/>
          <w:sz w:val="20"/>
          <w:lang w:val="ro-MD" w:eastAsia="ru-RU"/>
        </w:rPr>
      </w:pPr>
      <w:r>
        <w:rPr>
          <w:noProof w:val="0"/>
          <w:sz w:val="20"/>
          <w:lang w:val="ro-MD" w:eastAsia="ru-RU"/>
        </w:rPr>
        <w:t>(se menționează respectivele legi și acte administrative)</w:t>
      </w:r>
    </w:p>
    <w:p w14:paraId="6DDF4C9B"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F56E89" w14:paraId="6021B9E5" w14:textId="77777777" w:rsidTr="00F56E89">
        <w:tc>
          <w:tcPr>
            <w:tcW w:w="568" w:type="dxa"/>
            <w:tcBorders>
              <w:top w:val="single" w:sz="4" w:space="0" w:color="auto"/>
              <w:left w:val="single" w:sz="4" w:space="0" w:color="auto"/>
              <w:bottom w:val="single" w:sz="4" w:space="0" w:color="auto"/>
              <w:right w:val="single" w:sz="4" w:space="0" w:color="auto"/>
            </w:tcBorders>
            <w:hideMark/>
          </w:tcPr>
          <w:p w14:paraId="2A8AD5EA" w14:textId="77777777" w:rsidR="00F56E89" w:rsidRDefault="00F56E89">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3402" w:type="dxa"/>
            <w:tcBorders>
              <w:top w:val="single" w:sz="4" w:space="0" w:color="auto"/>
              <w:left w:val="single" w:sz="4" w:space="0" w:color="auto"/>
              <w:bottom w:val="single" w:sz="4" w:space="0" w:color="auto"/>
              <w:right w:val="single" w:sz="4" w:space="0" w:color="auto"/>
            </w:tcBorders>
            <w:hideMark/>
          </w:tcPr>
          <w:p w14:paraId="2B3D325F" w14:textId="77777777" w:rsidR="00F56E89" w:rsidRDefault="00F56E8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hideMark/>
          </w:tcPr>
          <w:p w14:paraId="65C24179" w14:textId="77777777" w:rsidR="00F56E89" w:rsidRDefault="00F56E89">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Mod de demonstrare a îndeplinirii criteriului/cerinței:</w:t>
            </w:r>
          </w:p>
        </w:tc>
        <w:tc>
          <w:tcPr>
            <w:tcW w:w="1128" w:type="dxa"/>
            <w:tcBorders>
              <w:top w:val="single" w:sz="4" w:space="0" w:color="auto"/>
              <w:left w:val="single" w:sz="4" w:space="0" w:color="auto"/>
              <w:bottom w:val="single" w:sz="4" w:space="0" w:color="auto"/>
              <w:right w:val="single" w:sz="4" w:space="0" w:color="auto"/>
            </w:tcBorders>
            <w:hideMark/>
          </w:tcPr>
          <w:p w14:paraId="6856AC6D" w14:textId="77777777" w:rsidR="00F56E89" w:rsidRDefault="00F56E8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F56E89" w14:paraId="53D754D8"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08E58067" w14:textId="77777777" w:rsidR="00F56E89" w:rsidRDefault="00F56E89">
            <w:pPr>
              <w:shd w:val="clear" w:color="auto" w:fill="FFFFFF" w:themeFill="background1"/>
              <w:tabs>
                <w:tab w:val="left" w:pos="612"/>
              </w:tabs>
              <w:jc w:val="center"/>
              <w:rPr>
                <w:iCs/>
                <w:noProof w:val="0"/>
                <w:sz w:val="20"/>
                <w:szCs w:val="20"/>
                <w:lang w:val="ro-MD" w:eastAsia="ru-RU"/>
              </w:rPr>
            </w:pPr>
            <w:r>
              <w:rPr>
                <w:sz w:val="20"/>
                <w:szCs w:val="20"/>
                <w:lang w:val="en-GB"/>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7BACB5" w14:textId="77777777" w:rsidR="00F56E89" w:rsidRDefault="00F56E89">
            <w:pPr>
              <w:shd w:val="clear" w:color="auto" w:fill="FFFFFF" w:themeFill="background1"/>
              <w:tabs>
                <w:tab w:val="left" w:pos="612"/>
              </w:tabs>
              <w:jc w:val="both"/>
              <w:rPr>
                <w:b/>
                <w:iCs/>
                <w:noProof w:val="0"/>
                <w:sz w:val="20"/>
                <w:szCs w:val="20"/>
                <w:lang w:val="ro-MD" w:eastAsia="ru-RU"/>
              </w:rPr>
            </w:pPr>
            <w:r>
              <w:rPr>
                <w:b/>
                <w:bCs/>
                <w:sz w:val="20"/>
                <w:szCs w:val="20"/>
                <w:lang w:val="ro-MD"/>
              </w:rPr>
              <w:t>Propunerea tehnică</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E9D8BED" w14:textId="77777777" w:rsidR="00F56E89" w:rsidRDefault="00F56E89">
            <w:pPr>
              <w:tabs>
                <w:tab w:val="left" w:pos="-284"/>
                <w:tab w:val="left" w:pos="426"/>
                <w:tab w:val="left" w:pos="604"/>
                <w:tab w:val="left" w:pos="960"/>
              </w:tabs>
              <w:jc w:val="both"/>
              <w:rPr>
                <w:sz w:val="20"/>
                <w:szCs w:val="20"/>
                <w:lang w:val="ro-MD"/>
              </w:rPr>
            </w:pPr>
            <w:r>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4D0DB35A" w14:textId="77777777" w:rsidR="00F56E89" w:rsidRDefault="00F56E89">
            <w:pPr>
              <w:tabs>
                <w:tab w:val="left" w:pos="-284"/>
                <w:tab w:val="left" w:pos="426"/>
                <w:tab w:val="left" w:pos="604"/>
                <w:tab w:val="left" w:pos="960"/>
              </w:tabs>
              <w:jc w:val="both"/>
              <w:rPr>
                <w:sz w:val="20"/>
                <w:szCs w:val="20"/>
                <w:lang w:val="ro-MD"/>
              </w:rPr>
            </w:pPr>
            <w:r>
              <w:rPr>
                <w:sz w:val="20"/>
                <w:szCs w:val="20"/>
                <w:lang w:val="ro-MD"/>
              </w:rPr>
              <w:t>În acest scop propunerea tehnică conține:</w:t>
            </w:r>
          </w:p>
          <w:p w14:paraId="21A65CA3" w14:textId="77777777" w:rsidR="00F56E89" w:rsidRDefault="00F56E89">
            <w:pPr>
              <w:tabs>
                <w:tab w:val="left" w:pos="-284"/>
                <w:tab w:val="left" w:pos="426"/>
                <w:tab w:val="left" w:pos="604"/>
                <w:tab w:val="left" w:pos="960"/>
              </w:tabs>
              <w:jc w:val="both"/>
              <w:rPr>
                <w:sz w:val="20"/>
                <w:szCs w:val="20"/>
                <w:lang w:val="ro-MD"/>
              </w:rPr>
            </w:pPr>
            <w:r>
              <w:rPr>
                <w:sz w:val="20"/>
                <w:szCs w:val="20"/>
                <w:lang w:val="ro-MD"/>
              </w:rPr>
              <w:t>a) graficul de executare a lucrării (anexa nr. 10);</w:t>
            </w:r>
          </w:p>
          <w:p w14:paraId="063CA3FF" w14:textId="77777777" w:rsidR="00F56E89" w:rsidRDefault="00F56E89">
            <w:pPr>
              <w:tabs>
                <w:tab w:val="left" w:pos="-284"/>
                <w:tab w:val="left" w:pos="426"/>
                <w:tab w:val="left" w:pos="612"/>
                <w:tab w:val="left" w:pos="960"/>
              </w:tabs>
              <w:jc w:val="both"/>
              <w:rPr>
                <w:sz w:val="20"/>
                <w:szCs w:val="20"/>
                <w:lang w:val="ro-MD"/>
              </w:rPr>
            </w:pPr>
            <w:r>
              <w:rPr>
                <w:sz w:val="20"/>
                <w:szCs w:val="20"/>
                <w:lang w:val="ro-MD"/>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ro-MD"/>
              </w:rPr>
              <w:t xml:space="preserve"> </w:t>
            </w:r>
            <w:r>
              <w:rPr>
                <w:sz w:val="20"/>
                <w:szCs w:val="20"/>
                <w:lang w:val="en-GB"/>
              </w:rPr>
              <w:t>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5F6C2BC0"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6DDD6A02"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06DEB21F" w14:textId="77777777" w:rsidR="00F56E89" w:rsidRDefault="00F56E89">
            <w:pPr>
              <w:shd w:val="clear" w:color="auto" w:fill="FFFFFF" w:themeFill="background1"/>
              <w:tabs>
                <w:tab w:val="left" w:pos="612"/>
              </w:tabs>
              <w:jc w:val="center"/>
              <w:rPr>
                <w:sz w:val="20"/>
                <w:szCs w:val="20"/>
                <w:lang w:val="en-GB"/>
              </w:rPr>
            </w:pPr>
            <w:r>
              <w:rPr>
                <w:sz w:val="20"/>
                <w:szCs w:val="20"/>
                <w:lang w:val="en-GB"/>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6405F6" w14:textId="77777777" w:rsidR="00F56E89" w:rsidRDefault="00F56E89">
            <w:pPr>
              <w:shd w:val="clear" w:color="auto" w:fill="FFFFFF" w:themeFill="background1"/>
              <w:tabs>
                <w:tab w:val="left" w:pos="612"/>
              </w:tabs>
              <w:jc w:val="both"/>
              <w:rPr>
                <w:b/>
                <w:bCs/>
                <w:sz w:val="20"/>
                <w:szCs w:val="20"/>
                <w:lang w:val="ro-MD"/>
              </w:rPr>
            </w:pPr>
            <w:r>
              <w:rPr>
                <w:b/>
                <w:sz w:val="20"/>
                <w:szCs w:val="20"/>
                <w:lang w:val="en-GB"/>
              </w:rPr>
              <w:t>DUAE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04578C6" w14:textId="77777777" w:rsidR="00F56E89" w:rsidRDefault="00F56E89">
            <w:pPr>
              <w:tabs>
                <w:tab w:val="left" w:pos="-284"/>
                <w:tab w:val="left" w:pos="426"/>
                <w:tab w:val="left" w:pos="604"/>
                <w:tab w:val="left" w:pos="960"/>
              </w:tabs>
              <w:jc w:val="both"/>
              <w:rPr>
                <w:bCs/>
                <w:sz w:val="20"/>
                <w:szCs w:val="20"/>
                <w:lang w:val="ro-MD"/>
              </w:rPr>
            </w:pPr>
            <w:r>
              <w:rPr>
                <w:sz w:val="20"/>
                <w:szCs w:val="20"/>
                <w:lang w:val="ro-MD"/>
              </w:rPr>
              <w:t>C</w:t>
            </w:r>
            <w:r>
              <w:rPr>
                <w:sz w:val="20"/>
                <w:szCs w:val="20"/>
                <w:lang w:val="en-GB"/>
              </w:rPr>
              <w:t>onform Formularului standard al Documentului Unic de Achiziții European,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24370592" w14:textId="77777777" w:rsidR="00F56E89" w:rsidRDefault="00F56E89">
            <w:pPr>
              <w:shd w:val="clear" w:color="auto" w:fill="FFFFFF" w:themeFill="background1"/>
              <w:tabs>
                <w:tab w:val="left" w:pos="612"/>
              </w:tabs>
              <w:jc w:val="center"/>
            </w:pPr>
            <w:r>
              <w:rPr>
                <w:lang w:val="en-GB"/>
              </w:rPr>
              <w:t>Da</w:t>
            </w:r>
          </w:p>
        </w:tc>
      </w:tr>
      <w:tr w:rsidR="00F56E89" w14:paraId="3218B36B" w14:textId="77777777" w:rsidTr="00F56E89">
        <w:tc>
          <w:tcPr>
            <w:tcW w:w="568" w:type="dxa"/>
            <w:tcBorders>
              <w:top w:val="single" w:sz="4" w:space="0" w:color="auto"/>
              <w:left w:val="single" w:sz="4" w:space="0" w:color="auto"/>
              <w:bottom w:val="single" w:sz="4" w:space="0" w:color="auto"/>
              <w:right w:val="single" w:sz="4" w:space="0" w:color="auto"/>
            </w:tcBorders>
            <w:vAlign w:val="center"/>
          </w:tcPr>
          <w:p w14:paraId="6238C2DD" w14:textId="77777777" w:rsidR="00F56E89" w:rsidRDefault="00F56E89">
            <w:pPr>
              <w:shd w:val="clear" w:color="auto" w:fill="FFFFFF" w:themeFill="background1"/>
              <w:tabs>
                <w:tab w:val="left" w:pos="612"/>
              </w:tabs>
              <w:jc w:val="center"/>
              <w:rPr>
                <w:iCs/>
                <w:noProof w:val="0"/>
                <w:sz w:val="20"/>
                <w:szCs w:val="20"/>
                <w:lang w:val="ro-MD"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14:paraId="3698871B" w14:textId="77777777" w:rsidR="00F56E89" w:rsidRDefault="00F56E89">
            <w:pPr>
              <w:shd w:val="clear" w:color="auto" w:fill="FFFFFF" w:themeFill="background1"/>
              <w:tabs>
                <w:tab w:val="left" w:pos="612"/>
              </w:tabs>
              <w:jc w:val="both"/>
              <w:rPr>
                <w:b/>
                <w:iCs/>
                <w:noProof w:val="0"/>
                <w:sz w:val="20"/>
                <w:szCs w:val="20"/>
                <w:lang w:val="ro-MD" w:eastAsia="ru-RU"/>
              </w:rPr>
            </w:pPr>
          </w:p>
        </w:tc>
        <w:tc>
          <w:tcPr>
            <w:tcW w:w="4678" w:type="dxa"/>
            <w:tcBorders>
              <w:top w:val="single" w:sz="4" w:space="0" w:color="auto"/>
              <w:left w:val="single" w:sz="4" w:space="0" w:color="auto"/>
              <w:bottom w:val="single" w:sz="4" w:space="0" w:color="auto"/>
              <w:right w:val="single" w:sz="4" w:space="0" w:color="auto"/>
            </w:tcBorders>
            <w:vAlign w:val="center"/>
            <w:hideMark/>
          </w:tcPr>
          <w:p w14:paraId="1483E317" w14:textId="77777777" w:rsidR="00F56E89" w:rsidRDefault="00F56E89">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22AB9963" w14:textId="77777777" w:rsidR="00F56E89" w:rsidRDefault="00F56E89">
            <w:pPr>
              <w:ind w:left="40"/>
              <w:jc w:val="both"/>
              <w:rPr>
                <w:sz w:val="20"/>
                <w:szCs w:val="20"/>
                <w:lang w:val="en-US" w:eastAsia="ru-RU"/>
              </w:rPr>
            </w:pPr>
            <w:r>
              <w:rPr>
                <w:sz w:val="20"/>
                <w:szCs w:val="20"/>
                <w:lang w:val="en-US" w:eastAsia="ru-RU"/>
              </w:rPr>
              <w:t>Beneficiarul plăţii: Primăria or. Sîngera</w:t>
            </w:r>
          </w:p>
          <w:p w14:paraId="2C282F00" w14:textId="77777777" w:rsidR="00F56E89" w:rsidRDefault="00F56E89">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1C9FEA25" w14:textId="77777777" w:rsidR="00F56E89" w:rsidRDefault="00F56E89">
            <w:pPr>
              <w:ind w:left="40"/>
              <w:jc w:val="both"/>
              <w:rPr>
                <w:sz w:val="20"/>
                <w:szCs w:val="20"/>
                <w:lang w:val="en-US" w:eastAsia="ru-RU"/>
              </w:rPr>
            </w:pPr>
            <w:r>
              <w:rPr>
                <w:sz w:val="20"/>
                <w:szCs w:val="20"/>
                <w:lang w:val="en-US" w:eastAsia="ru-RU"/>
              </w:rPr>
              <w:t>Cod bancar: TREZMD2X</w:t>
            </w:r>
          </w:p>
          <w:p w14:paraId="3DE64A6F" w14:textId="77777777" w:rsidR="00F56E89" w:rsidRDefault="00F56E89">
            <w:pPr>
              <w:ind w:left="40"/>
              <w:jc w:val="both"/>
              <w:rPr>
                <w:sz w:val="20"/>
                <w:szCs w:val="20"/>
                <w:lang w:val="en-US" w:eastAsia="ru-RU"/>
              </w:rPr>
            </w:pPr>
            <w:r>
              <w:rPr>
                <w:sz w:val="20"/>
                <w:szCs w:val="20"/>
                <w:lang w:val="en-US" w:eastAsia="ru-RU"/>
              </w:rPr>
              <w:t>Codul fiscal: 1007601010596</w:t>
            </w:r>
          </w:p>
          <w:p w14:paraId="46C2589E" w14:textId="77777777" w:rsidR="00F56E89" w:rsidRDefault="00F56E89">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28CE8C80"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6F0E1F2" w14:textId="77777777" w:rsidR="00F56E89" w:rsidRDefault="00F56E89">
            <w:pPr>
              <w:shd w:val="clear" w:color="auto" w:fill="FFFFFF" w:themeFill="background1"/>
              <w:tabs>
                <w:tab w:val="left" w:pos="612"/>
              </w:tabs>
              <w:jc w:val="center"/>
              <w:rPr>
                <w:iCs/>
                <w:noProof w:val="0"/>
                <w:lang w:val="ro-MD" w:eastAsia="ru-RU"/>
              </w:rPr>
            </w:pPr>
            <w:r>
              <w:rPr>
                <w:lang w:val="en-GB"/>
              </w:rPr>
              <w:t>Da</w:t>
            </w:r>
          </w:p>
        </w:tc>
      </w:tr>
      <w:tr w:rsidR="00F56E89" w14:paraId="4AB42401"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8A7D3AE" w14:textId="77777777" w:rsidR="00F56E89" w:rsidRDefault="00F56E89">
            <w:pPr>
              <w:shd w:val="clear" w:color="auto" w:fill="FFFFFF" w:themeFill="background1"/>
              <w:tabs>
                <w:tab w:val="left" w:pos="612"/>
              </w:tabs>
              <w:jc w:val="center"/>
              <w:rPr>
                <w:sz w:val="20"/>
                <w:szCs w:val="20"/>
                <w:lang w:val="en-GB"/>
              </w:rPr>
            </w:pPr>
            <w:r>
              <w:rPr>
                <w:sz w:val="20"/>
                <w:szCs w:val="20"/>
                <w:lang w:val="en-GB"/>
              </w:rPr>
              <w:t>4</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970A2CF" w14:textId="77777777" w:rsidR="00F56E89" w:rsidRDefault="00F56E89">
            <w:pPr>
              <w:shd w:val="clear" w:color="auto" w:fill="FFFFFF" w:themeFill="background1"/>
              <w:tabs>
                <w:tab w:val="left" w:pos="612"/>
              </w:tabs>
              <w:jc w:val="both"/>
              <w:rPr>
                <w:b/>
                <w:sz w:val="20"/>
                <w:szCs w:val="20"/>
              </w:rPr>
            </w:pPr>
            <w:r>
              <w:rPr>
                <w:b/>
                <w:sz w:val="20"/>
                <w:szCs w:val="20"/>
                <w:lang w:eastAsia="ru-RU"/>
              </w:rPr>
              <w:t>Declarației privind valabilitatea</w:t>
            </w:r>
          </w:p>
          <w:p w14:paraId="5122CEEB" w14:textId="77777777" w:rsidR="00F56E89" w:rsidRDefault="00F56E89">
            <w:pPr>
              <w:rPr>
                <w:sz w:val="20"/>
                <w:szCs w:val="20"/>
              </w:rPr>
            </w:pPr>
            <w:r>
              <w:rPr>
                <w:sz w:val="20"/>
                <w:szCs w:val="20"/>
                <w:lang w:val="en-US" w:eastAsia="ru-RU"/>
              </w:rPr>
              <w:t>valabilitate al ofertei (60 zile)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F68E08B" w14:textId="77777777" w:rsidR="00F56E89" w:rsidRDefault="00F56E89">
            <w:pPr>
              <w:shd w:val="clear" w:color="auto" w:fill="FFFFFF" w:themeFill="background1"/>
              <w:tabs>
                <w:tab w:val="left" w:pos="612"/>
              </w:tabs>
              <w:jc w:val="both"/>
              <w:rPr>
                <w:bCs/>
                <w:sz w:val="20"/>
                <w:szCs w:val="20"/>
                <w:lang w:val="ro-MD"/>
              </w:rPr>
            </w:pPr>
            <w:r>
              <w:rPr>
                <w:sz w:val="20"/>
                <w:szCs w:val="20"/>
                <w:lang w:eastAsia="ru-RU"/>
              </w:rPr>
              <w:t xml:space="preserve">Conform anexei nr. 8 din documentația standard. Ofertantul are obligația, prin depunerea declarației privind valabilitatea ofertei (anexa nr. 8), de a menține oferta valabilă pe toată perioada de valabilitate </w:t>
            </w:r>
            <w:r>
              <w:rPr>
                <w:sz w:val="20"/>
                <w:szCs w:val="20"/>
                <w:lang w:eastAsia="ru-RU"/>
              </w:rPr>
              <w:lastRenderedPageBreak/>
              <w:t>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357AFFCD" w14:textId="77777777" w:rsidR="00F56E89" w:rsidRDefault="00F56E89">
            <w:pPr>
              <w:shd w:val="clear" w:color="auto" w:fill="FFFFFF" w:themeFill="background1"/>
              <w:tabs>
                <w:tab w:val="left" w:pos="612"/>
              </w:tabs>
              <w:jc w:val="center"/>
              <w:rPr>
                <w:lang w:val="en-GB"/>
              </w:rPr>
            </w:pPr>
            <w:r>
              <w:rPr>
                <w:lang w:val="en-GB"/>
              </w:rPr>
              <w:lastRenderedPageBreak/>
              <w:t>Da</w:t>
            </w:r>
          </w:p>
        </w:tc>
      </w:tr>
      <w:tr w:rsidR="00F56E89" w14:paraId="71FE8475"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BD60D9B"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DD4EBF1"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Certificat de efectuare sistematică a plăţii impozitelor, contribuţiilor eliberat de Inspectoratul Fiscal</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C6C6779"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ro-MD"/>
              </w:rPr>
              <w:t>V</w:t>
            </w:r>
            <w:r>
              <w:rPr>
                <w:sz w:val="20"/>
                <w:szCs w:val="20"/>
                <w:lang w:val="en-GB"/>
              </w:rPr>
              <w:t>alabilitatea certificatului va corespunde prevederilor legale în vigoare în RM,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5CA6E83"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52707ADC"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4C2C79DC"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14BC26A"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Demonstrarea experienței operatorului economic în domeniul de activitate aferent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26E4004" w14:textId="77777777" w:rsidR="00F56E89" w:rsidRDefault="00F56E89">
            <w:pPr>
              <w:shd w:val="clear" w:color="auto" w:fill="FFFFFF" w:themeFill="background1"/>
              <w:tabs>
                <w:tab w:val="left" w:pos="612"/>
              </w:tabs>
              <w:jc w:val="both"/>
              <w:rPr>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p w14:paraId="4A9A9552" w14:textId="77777777" w:rsidR="00F56E89" w:rsidRDefault="00F56E89">
            <w:pPr>
              <w:shd w:val="clear" w:color="auto" w:fill="FFFFFF" w:themeFill="background1"/>
              <w:tabs>
                <w:tab w:val="left" w:pos="612"/>
              </w:tabs>
              <w:jc w:val="both"/>
              <w:rPr>
                <w:sz w:val="20"/>
                <w:szCs w:val="20"/>
                <w:u w:val="single"/>
                <w:lang w:val="ro-MD"/>
              </w:rPr>
            </w:pPr>
            <w:r>
              <w:rPr>
                <w:b/>
                <w:sz w:val="20"/>
                <w:szCs w:val="20"/>
                <w:u w:val="single"/>
                <w:lang w:val="ro-MD"/>
              </w:rPr>
              <w:t>Notă: experiență similară se consideră</w:t>
            </w:r>
            <w:r>
              <w:rPr>
                <w:sz w:val="20"/>
                <w:szCs w:val="20"/>
                <w:u w:val="single"/>
                <w:lang w:val="ro-MD"/>
              </w:rPr>
              <w:t xml:space="preserve">, </w:t>
            </w:r>
          </w:p>
          <w:p w14:paraId="275F49A6" w14:textId="77777777" w:rsidR="00F56E89" w:rsidRDefault="00F56E89">
            <w:pPr>
              <w:shd w:val="clear" w:color="auto" w:fill="FFFFFF" w:themeFill="background1"/>
              <w:tabs>
                <w:tab w:val="left" w:pos="612"/>
              </w:tabs>
              <w:jc w:val="both"/>
              <w:rPr>
                <w:sz w:val="20"/>
                <w:szCs w:val="20"/>
                <w:u w:val="single"/>
                <w:lang w:val="ro-MD"/>
              </w:rPr>
            </w:pPr>
            <w:r>
              <w:rPr>
                <w:sz w:val="20"/>
                <w:szCs w:val="20"/>
                <w:lang w:val="ro-MD"/>
              </w:rPr>
              <w:t>Lot1)</w:t>
            </w:r>
            <w:r>
              <w:rPr>
                <w:b/>
                <w:bCs/>
                <w:sz w:val="20"/>
                <w:szCs w:val="20"/>
                <w:lang w:val="en-US"/>
              </w:rPr>
              <w:t xml:space="preserve"> </w:t>
            </w:r>
            <w:r>
              <w:rPr>
                <w:color w:val="000000" w:themeColor="text1"/>
                <w:sz w:val="20"/>
                <w:szCs w:val="20"/>
                <w:lang w:val="ro-MD"/>
              </w:rPr>
              <w:t>Lucrări similare se consideră lucrări de r</w:t>
            </w:r>
            <w:r>
              <w:rPr>
                <w:bCs/>
                <w:color w:val="000000" w:themeColor="text1"/>
                <w:sz w:val="20"/>
                <w:szCs w:val="20"/>
                <w:lang w:val="en-US"/>
              </w:rPr>
              <w:t>eparatie a drumurilor cu aplicarea straturilor bituminoase subtiri de tip Slurry Seal</w:t>
            </w:r>
            <w:r>
              <w:rPr>
                <w:bCs/>
                <w:sz w:val="18"/>
                <w:szCs w:val="18"/>
                <w:lang w:val="en-US"/>
              </w:rPr>
              <w:t>.</w:t>
            </w:r>
          </w:p>
          <w:p w14:paraId="0D993D80" w14:textId="77777777" w:rsidR="00F56E89" w:rsidRDefault="00F56E89">
            <w:pPr>
              <w:shd w:val="clear" w:color="auto" w:fill="FFFFFF" w:themeFill="background1"/>
              <w:tabs>
                <w:tab w:val="left" w:pos="612"/>
              </w:tabs>
              <w:jc w:val="both"/>
              <w:rPr>
                <w:sz w:val="20"/>
                <w:szCs w:val="20"/>
                <w:u w:val="single"/>
                <w:lang w:val="ro-MD"/>
              </w:rPr>
            </w:pPr>
            <w:r>
              <w:rPr>
                <w:sz w:val="20"/>
                <w:szCs w:val="20"/>
                <w:lang w:val="ro-MD"/>
              </w:rPr>
              <w:t>Lot2) Construcție și cumulativ r</w:t>
            </w:r>
            <w:r>
              <w:rPr>
                <w:bCs/>
                <w:sz w:val="18"/>
                <w:szCs w:val="18"/>
                <w:lang w:val="en-US"/>
              </w:rPr>
              <w:t xml:space="preserve">eparatia drumurilor din asfalt. </w:t>
            </w:r>
          </w:p>
          <w:p w14:paraId="4AD902F5" w14:textId="77777777" w:rsidR="00F56E89" w:rsidRDefault="00F56E89">
            <w:pPr>
              <w:shd w:val="clear" w:color="auto" w:fill="FFFFFF" w:themeFill="background1"/>
              <w:tabs>
                <w:tab w:val="left" w:pos="612"/>
              </w:tabs>
              <w:jc w:val="both"/>
              <w:rPr>
                <w:sz w:val="20"/>
                <w:szCs w:val="20"/>
                <w:u w:val="single"/>
                <w:lang w:val="en-US"/>
              </w:rPr>
            </w:pPr>
            <w:r>
              <w:rPr>
                <w:sz w:val="20"/>
                <w:szCs w:val="20"/>
                <w:u w:val="single"/>
                <w:lang w:val="ro-MD"/>
              </w:rPr>
              <w:t xml:space="preserve">Lot3) </w:t>
            </w:r>
            <w:r>
              <w:rPr>
                <w:bCs/>
                <w:sz w:val="20"/>
                <w:szCs w:val="20"/>
                <w:lang w:val="en-US"/>
              </w:rPr>
              <w:t>Construcția statiilor/ pavilioanelor de asteptare a transportului public.</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2535856"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14182165"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40263CCA"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5F6ED53"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Recomandări pentru contractele prezentate pentru demonstrarea experienței similare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CFB37C2"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C96E692"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2D2F053A"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CC5D590" w14:textId="77777777" w:rsidR="00F56E89" w:rsidRDefault="00F56E89">
            <w:pPr>
              <w:shd w:val="clear" w:color="auto" w:fill="FFFFFF" w:themeFill="background1"/>
              <w:tabs>
                <w:tab w:val="left" w:pos="612"/>
              </w:tabs>
              <w:jc w:val="center"/>
              <w:rPr>
                <w:sz w:val="20"/>
                <w:szCs w:val="20"/>
                <w:lang w:val="en-GB"/>
              </w:rPr>
            </w:pPr>
            <w:r>
              <w:rPr>
                <w:sz w:val="20"/>
                <w:szCs w:val="20"/>
                <w:lang w:val="en-GB"/>
              </w:rPr>
              <w:t>8</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C9EE627" w14:textId="77777777" w:rsidR="00F56E89" w:rsidRDefault="00F56E89">
            <w:pPr>
              <w:pStyle w:val="a7"/>
              <w:tabs>
                <w:tab w:val="left" w:pos="567"/>
              </w:tabs>
              <w:jc w:val="both"/>
              <w:rPr>
                <w:rFonts w:ascii="Times New Roman" w:hAnsi="Times New Roman"/>
                <w:b/>
                <w:sz w:val="20"/>
                <w:lang w:val="ro-MD"/>
              </w:rPr>
            </w:pPr>
            <w:r>
              <w:rPr>
                <w:rFonts w:ascii="Times New Roman" w:hAnsi="Times New Roman"/>
                <w:b/>
                <w:sz w:val="20"/>
                <w:lang w:val="ro-MD"/>
              </w:rPr>
              <w:t>Lucrările executate în ultimul an de activitate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6F0554A" w14:textId="77777777" w:rsidR="00F56E89" w:rsidRDefault="00F56E89">
            <w:pPr>
              <w:pStyle w:val="a7"/>
              <w:tabs>
                <w:tab w:val="left" w:pos="567"/>
              </w:tabs>
              <w:jc w:val="both"/>
              <w:rPr>
                <w:rFonts w:ascii="Times New Roman" w:hAnsi="Times New Roman"/>
                <w:sz w:val="20"/>
                <w:lang w:val="ro-MD"/>
              </w:rPr>
            </w:pPr>
            <w:r>
              <w:rPr>
                <w:rFonts w:ascii="Times New Roman" w:hAnsi="Times New Roman"/>
                <w:sz w:val="20"/>
                <w:lang w:val="en-GB"/>
              </w:rPr>
              <w:t xml:space="preserve">Declarație privind </w:t>
            </w:r>
            <w:r>
              <w:rPr>
                <w:rFonts w:ascii="Times New Roman" w:hAnsi="Times New Roman"/>
                <w:sz w:val="20"/>
                <w:lang w:val="ro-MD"/>
              </w:rPr>
              <w:t>lista principalelor lucrări executate în ultimul an de</w:t>
            </w:r>
          </w:p>
          <w:p w14:paraId="4D04B9AB" w14:textId="77777777" w:rsidR="00F56E89" w:rsidRDefault="00F56E89">
            <w:pPr>
              <w:pStyle w:val="a7"/>
              <w:tabs>
                <w:tab w:val="left" w:pos="567"/>
              </w:tabs>
              <w:jc w:val="both"/>
              <w:rPr>
                <w:rFonts w:ascii="Times New Roman" w:hAnsi="Times New Roman"/>
                <w:sz w:val="20"/>
                <w:lang w:val="ro-MD"/>
              </w:rPr>
            </w:pPr>
            <w:r>
              <w:rPr>
                <w:rFonts w:ascii="Times New Roman" w:hAnsi="Times New Roman"/>
                <w:sz w:val="20"/>
                <w:lang w:val="ro-MD"/>
              </w:rPr>
              <w:t xml:space="preserve">activitate, </w:t>
            </w:r>
            <w:r>
              <w:rPr>
                <w:rFonts w:ascii="Times New Roman" w:hAnsi="Times New Roman"/>
                <w:sz w:val="20"/>
                <w:lang w:val="en-GB"/>
              </w:rPr>
              <w:t>conform anexei 13 din documentația standard, original,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953C164" w14:textId="77777777" w:rsidR="00F56E89" w:rsidRDefault="00F56E89">
            <w:pPr>
              <w:shd w:val="clear" w:color="auto" w:fill="FFFFFF" w:themeFill="background1"/>
              <w:tabs>
                <w:tab w:val="left" w:pos="612"/>
              </w:tabs>
              <w:jc w:val="center"/>
            </w:pPr>
            <w:r>
              <w:t>Da</w:t>
            </w:r>
          </w:p>
        </w:tc>
      </w:tr>
      <w:tr w:rsidR="00F56E89" w14:paraId="2281829D"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FE84B1F"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3402" w:type="dxa"/>
            <w:tcBorders>
              <w:top w:val="single" w:sz="4" w:space="0" w:color="auto"/>
              <w:left w:val="single" w:sz="4" w:space="0" w:color="auto"/>
              <w:bottom w:val="single" w:sz="4" w:space="0" w:color="auto"/>
              <w:right w:val="single" w:sz="4" w:space="0" w:color="auto"/>
            </w:tcBorders>
            <w:vAlign w:val="center"/>
          </w:tcPr>
          <w:p w14:paraId="0D96E84A" w14:textId="77777777" w:rsidR="00F56E89" w:rsidRDefault="00F56E89">
            <w:pPr>
              <w:shd w:val="clear" w:color="auto" w:fill="FFFFFF" w:themeFill="background1"/>
              <w:tabs>
                <w:tab w:val="left" w:pos="612"/>
              </w:tabs>
              <w:jc w:val="both"/>
              <w:rPr>
                <w:b/>
                <w:sz w:val="20"/>
                <w:szCs w:val="20"/>
                <w:lang w:val="en-GB"/>
              </w:rPr>
            </w:pPr>
            <w:r>
              <w:rPr>
                <w:b/>
                <w:sz w:val="20"/>
                <w:szCs w:val="20"/>
                <w:lang w:val="en-GB"/>
              </w:rPr>
              <w:t>Demonstrarea accesului la infrastructura/mijloacele indicate de autoritatea contractantă, pe care aceasta le consideră necesare pentru îndeplinirea contractului ce urmează a fi atribuit</w:t>
            </w:r>
          </w:p>
          <w:p w14:paraId="715A1474" w14:textId="77777777" w:rsidR="00F56E89" w:rsidRDefault="00F56E89">
            <w:pPr>
              <w:shd w:val="clear" w:color="auto" w:fill="FFFFFF" w:themeFill="background1"/>
              <w:tabs>
                <w:tab w:val="left" w:pos="612"/>
              </w:tabs>
              <w:jc w:val="both"/>
              <w:rPr>
                <w:b/>
                <w:sz w:val="20"/>
                <w:szCs w:val="20"/>
                <w:lang w:val="en-GB"/>
              </w:rPr>
            </w:pPr>
          </w:p>
          <w:p w14:paraId="27CFA179" w14:textId="77777777" w:rsidR="00F56E89" w:rsidRDefault="00F56E89">
            <w:pPr>
              <w:shd w:val="clear" w:color="auto" w:fill="FFFFFF" w:themeFill="background1"/>
              <w:tabs>
                <w:tab w:val="left" w:pos="612"/>
              </w:tabs>
              <w:jc w:val="both"/>
              <w:rPr>
                <w:b/>
                <w:sz w:val="20"/>
                <w:szCs w:val="20"/>
                <w:lang w:val="en-GB"/>
              </w:rPr>
            </w:pPr>
          </w:p>
          <w:p w14:paraId="63727832" w14:textId="77777777" w:rsidR="00F56E89" w:rsidRDefault="00F56E89">
            <w:pPr>
              <w:shd w:val="clear" w:color="auto" w:fill="FFFFFF" w:themeFill="background1"/>
              <w:tabs>
                <w:tab w:val="left" w:pos="612"/>
              </w:tabs>
              <w:jc w:val="both"/>
              <w:rPr>
                <w:b/>
                <w:iCs/>
                <w:noProof w:val="0"/>
                <w:sz w:val="20"/>
                <w:szCs w:val="20"/>
                <w:u w:val="single"/>
                <w:lang w:val="en-GB" w:eastAsia="ru-RU"/>
              </w:rPr>
            </w:pPr>
          </w:p>
        </w:tc>
        <w:tc>
          <w:tcPr>
            <w:tcW w:w="4678" w:type="dxa"/>
            <w:tcBorders>
              <w:top w:val="single" w:sz="4" w:space="0" w:color="auto"/>
              <w:left w:val="single" w:sz="4" w:space="0" w:color="auto"/>
              <w:bottom w:val="single" w:sz="4" w:space="0" w:color="auto"/>
              <w:right w:val="single" w:sz="4" w:space="0" w:color="auto"/>
            </w:tcBorders>
            <w:vAlign w:val="center"/>
            <w:hideMark/>
          </w:tcPr>
          <w:p w14:paraId="3979FCD1" w14:textId="77777777" w:rsidR="00F56E89" w:rsidRDefault="00F56E89">
            <w:pPr>
              <w:shd w:val="clear" w:color="auto" w:fill="FFFFFF" w:themeFill="background1"/>
              <w:tabs>
                <w:tab w:val="left" w:pos="612"/>
              </w:tabs>
              <w:jc w:val="both"/>
              <w:rPr>
                <w:b/>
                <w:sz w:val="20"/>
                <w:szCs w:val="20"/>
                <w:u w:val="single"/>
                <w:lang w:val="en-GB"/>
              </w:rPr>
            </w:pPr>
            <w:r>
              <w:rPr>
                <w:sz w:val="20"/>
                <w:szCs w:val="20"/>
                <w:lang w:val="en-GB"/>
              </w:rPr>
              <w:lastRenderedPageBreak/>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17E4B1EC" w14:textId="77777777" w:rsidR="00F56E89" w:rsidRDefault="00F56E89">
            <w:pPr>
              <w:shd w:val="clear" w:color="auto" w:fill="FFFFFF" w:themeFill="background1"/>
              <w:tabs>
                <w:tab w:val="left" w:pos="612"/>
              </w:tabs>
              <w:jc w:val="both"/>
              <w:rPr>
                <w:color w:val="000000" w:themeColor="text1"/>
                <w:sz w:val="20"/>
                <w:szCs w:val="20"/>
                <w:lang w:val="en-GB"/>
              </w:rPr>
            </w:pPr>
            <w:r>
              <w:rPr>
                <w:sz w:val="20"/>
                <w:szCs w:val="20"/>
                <w:lang w:val="en-GB"/>
              </w:rPr>
              <w:t>Operatorul economic trebuie să prezinte documente care atestă faptul că se află în posesia utilajelor, instalaţiilor şi/sau echipamentelor indicate.</w:t>
            </w:r>
          </w:p>
          <w:p w14:paraId="3B8A75F7" w14:textId="77777777" w:rsidR="00F56E89" w:rsidRDefault="00F56E89">
            <w:pPr>
              <w:shd w:val="clear" w:color="auto" w:fill="FFFFFF" w:themeFill="background1"/>
              <w:tabs>
                <w:tab w:val="left" w:pos="612"/>
              </w:tabs>
              <w:jc w:val="both"/>
              <w:rPr>
                <w:b/>
                <w:iCs/>
                <w:noProof w:val="0"/>
                <w:lang w:val="ro-MD" w:eastAsia="ru-RU"/>
              </w:rPr>
            </w:pPr>
            <w:r>
              <w:rPr>
                <w:b/>
                <w:color w:val="000000" w:themeColor="text1"/>
                <w:lang w:val="en-GB"/>
              </w:rPr>
              <w:lastRenderedPageBreak/>
              <w:t xml:space="preserve">(obligatoriu </w:t>
            </w:r>
            <w:r>
              <w:rPr>
                <w:b/>
                <w:color w:val="000000" w:themeColor="text1"/>
                <w:shd w:val="clear" w:color="auto" w:fill="FFFFFF"/>
              </w:rPr>
              <w:t>în dotare proprie compactor,  finisor, freză, pentru lotul 1 și 2).</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9DC464B" w14:textId="77777777" w:rsidR="00F56E89" w:rsidRDefault="00F56E89">
            <w:pPr>
              <w:shd w:val="clear" w:color="auto" w:fill="FFFFFF" w:themeFill="background1"/>
              <w:tabs>
                <w:tab w:val="left" w:pos="612"/>
              </w:tabs>
              <w:jc w:val="center"/>
              <w:rPr>
                <w:iCs/>
                <w:noProof w:val="0"/>
                <w:lang w:val="ro-MD" w:eastAsia="ru-RU"/>
              </w:rPr>
            </w:pPr>
            <w:r>
              <w:lastRenderedPageBreak/>
              <w:t>Da</w:t>
            </w:r>
          </w:p>
        </w:tc>
      </w:tr>
      <w:tr w:rsidR="00F56E89" w14:paraId="22C5B29C"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5D7C92EE"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F1DA2C2"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EF9AE56"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Declarație privind personalul de specialitate propus pentru implementarea contractului conform anexei 15 din documentația standard, original,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BA20C7B"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3754CF79"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1561E20B"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296B87"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Certificatul de atestare tehnico-profesională a dirigintelui de șantier</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B0F0857"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ABFB378"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7E2454F3"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4BA8165E"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A6F03F2"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Demonstrarea accesului la personal / un organism tehnic de specialitate, care să garanteze asigurarea unui controlul al calităţii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FF70EB0"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23FB637C"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58E3EB60"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52DBE45D"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8D4A7D0"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rPr>
              <w:t>Manualul Calității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136C335"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5CEBB0A1"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17213D77"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3AC9A861"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54D574B"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val="en-GB"/>
              </w:rPr>
              <w:t>Lista subcontractanților și partea/părțile din contract care sunt îndeplinite de către aceștia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31AD214"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6FA3072"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58C7D528"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13FAC9C"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CDC739"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rPr>
              <w:t>Informație privind asocierea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09493" w14:textId="77777777" w:rsidR="00F56E89" w:rsidRDefault="00F56E89">
            <w:pPr>
              <w:shd w:val="clear" w:color="auto" w:fill="FFFFFF" w:themeFill="background1"/>
              <w:tabs>
                <w:tab w:val="left" w:pos="612"/>
              </w:tabs>
              <w:jc w:val="both"/>
              <w:rPr>
                <w:sz w:val="20"/>
                <w:szCs w:val="20"/>
                <w:lang w:val="ro-MD"/>
              </w:rPr>
            </w:pPr>
            <w:r>
              <w:rPr>
                <w:sz w:val="20"/>
                <w:szCs w:val="20"/>
                <w:lang w:val="ro-MD"/>
              </w:rPr>
              <w:t>C</w:t>
            </w:r>
            <w:r>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ro-MD"/>
              </w:rPr>
              <w:t>fiecare asociat urmează să prezinte DUAE-ul separat. Asocierea trebuie prezentată în formă scrisă la solicitarea autorității contractante odată ce a fost declarat în DUAE.</w:t>
            </w:r>
          </w:p>
        </w:tc>
        <w:tc>
          <w:tcPr>
            <w:tcW w:w="1128" w:type="dxa"/>
            <w:tcBorders>
              <w:top w:val="single" w:sz="4" w:space="0" w:color="auto"/>
              <w:left w:val="single" w:sz="4" w:space="0" w:color="auto"/>
              <w:bottom w:val="single" w:sz="4" w:space="0" w:color="auto"/>
              <w:right w:val="single" w:sz="4" w:space="0" w:color="auto"/>
            </w:tcBorders>
            <w:vAlign w:val="center"/>
            <w:hideMark/>
          </w:tcPr>
          <w:p w14:paraId="63308E16"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12FF9B93"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05494058"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402" w:type="dxa"/>
            <w:tcBorders>
              <w:top w:val="single" w:sz="4" w:space="0" w:color="auto"/>
              <w:left w:val="single" w:sz="4" w:space="0" w:color="auto"/>
              <w:bottom w:val="single" w:sz="4" w:space="0" w:color="auto"/>
              <w:right w:val="single" w:sz="4" w:space="0" w:color="auto"/>
            </w:tcBorders>
            <w:hideMark/>
          </w:tcPr>
          <w:p w14:paraId="66361727" w14:textId="77777777" w:rsidR="00F56E89" w:rsidRDefault="00F56E89">
            <w:pPr>
              <w:shd w:val="clear" w:color="auto" w:fill="FFFFFF" w:themeFill="background1"/>
              <w:tabs>
                <w:tab w:val="left" w:pos="612"/>
              </w:tabs>
              <w:jc w:val="both"/>
              <w:rPr>
                <w:b/>
                <w:iCs/>
                <w:noProof w:val="0"/>
                <w:sz w:val="20"/>
                <w:szCs w:val="20"/>
                <w:lang w:val="ro-MD" w:eastAsia="ru-RU"/>
              </w:rPr>
            </w:pPr>
            <w:r>
              <w:rPr>
                <w:b/>
                <w:sz w:val="20"/>
                <w:szCs w:val="20"/>
                <w:lang w:eastAsia="ru-RU"/>
              </w:rPr>
              <w:t>Aviz pentru participare la licitațiile publice de lucrări din domeniul construcțiilor și instalațiilor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423334C"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ro-MD"/>
              </w:rPr>
              <w:t>C</w:t>
            </w:r>
            <w:r>
              <w:rPr>
                <w:sz w:val="20"/>
                <w:szCs w:val="20"/>
                <w:lang w:val="en-GB"/>
              </w:rPr>
              <w:t>onform anexei 22 din documentația standard –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573B551"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45AADC0F" w14:textId="77777777" w:rsidTr="00F56E89">
        <w:tc>
          <w:tcPr>
            <w:tcW w:w="568" w:type="dxa"/>
            <w:tcBorders>
              <w:top w:val="single" w:sz="4" w:space="0" w:color="auto"/>
              <w:left w:val="single" w:sz="4" w:space="0" w:color="auto"/>
              <w:bottom w:val="single" w:sz="4" w:space="0" w:color="auto"/>
              <w:right w:val="single" w:sz="4" w:space="0" w:color="auto"/>
            </w:tcBorders>
            <w:vAlign w:val="center"/>
            <w:hideMark/>
          </w:tcPr>
          <w:p w14:paraId="73002440" w14:textId="77777777" w:rsidR="00F56E89" w:rsidRDefault="00F56E8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7BA0E3" w14:textId="77777777" w:rsidR="00F56E89" w:rsidRDefault="00F56E89">
            <w:pPr>
              <w:shd w:val="clear" w:color="auto" w:fill="FFFFFF" w:themeFill="background1"/>
              <w:tabs>
                <w:tab w:val="left" w:pos="612"/>
              </w:tabs>
              <w:jc w:val="both"/>
              <w:rPr>
                <w:b/>
                <w:iCs/>
                <w:noProof w:val="0"/>
                <w:sz w:val="18"/>
                <w:szCs w:val="20"/>
                <w:lang w:val="ro-MD" w:eastAsia="ru-RU"/>
              </w:rPr>
            </w:pPr>
            <w:r>
              <w:rPr>
                <w:b/>
                <w:sz w:val="18"/>
                <w:szCs w:val="20"/>
                <w:lang w:val="en-GB"/>
              </w:rPr>
              <w:t>Disponibilitate de bani lichizi pentru îndeplinirea contractului de achiziție.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CD80533" w14:textId="77777777" w:rsidR="00F56E89" w:rsidRDefault="00F56E89">
            <w:pPr>
              <w:shd w:val="clear" w:color="auto" w:fill="FFFFFF" w:themeFill="background1"/>
              <w:tabs>
                <w:tab w:val="left" w:pos="612"/>
              </w:tabs>
              <w:jc w:val="both"/>
              <w:rPr>
                <w:sz w:val="20"/>
                <w:szCs w:val="20"/>
                <w:lang w:val="en-GB"/>
              </w:rPr>
            </w:pPr>
            <w:r>
              <w:rPr>
                <w:sz w:val="20"/>
                <w:szCs w:val="20"/>
                <w:lang w:val="en-GB"/>
              </w:rPr>
              <w:t>Minim 10% din valoarea ofertei, original sau copie confirmată prin aplicarea semnăturii electronice a ofertantului. Extras din cont cu semnătura și ștampila bancii, disponibili la momentul depunerii ofertei.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564C3C1C" w14:textId="77777777" w:rsidR="00F56E89" w:rsidRDefault="00F56E89">
            <w:pPr>
              <w:shd w:val="clear" w:color="auto" w:fill="FFFFFF" w:themeFill="background1"/>
              <w:tabs>
                <w:tab w:val="left" w:pos="612"/>
              </w:tabs>
              <w:jc w:val="center"/>
              <w:rPr>
                <w:iCs/>
                <w:noProof w:val="0"/>
                <w:lang w:val="ro-MD" w:eastAsia="ru-RU"/>
              </w:rPr>
            </w:pPr>
            <w:r>
              <w:t>Da</w:t>
            </w:r>
          </w:p>
        </w:tc>
      </w:tr>
      <w:tr w:rsidR="00F56E89" w14:paraId="5CF418E1" w14:textId="77777777" w:rsidTr="00F56E89">
        <w:trPr>
          <w:trHeight w:val="1451"/>
        </w:trPr>
        <w:tc>
          <w:tcPr>
            <w:tcW w:w="568" w:type="dxa"/>
            <w:tcBorders>
              <w:top w:val="single" w:sz="4" w:space="0" w:color="auto"/>
              <w:left w:val="single" w:sz="4" w:space="0" w:color="auto"/>
              <w:bottom w:val="single" w:sz="4" w:space="0" w:color="auto"/>
              <w:right w:val="single" w:sz="4" w:space="0" w:color="auto"/>
            </w:tcBorders>
            <w:vAlign w:val="center"/>
            <w:hideMark/>
          </w:tcPr>
          <w:p w14:paraId="46C8F5C7" w14:textId="77777777" w:rsidR="00F56E89" w:rsidRDefault="00F56E89">
            <w:pPr>
              <w:shd w:val="clear" w:color="auto" w:fill="FFFFFF" w:themeFill="background1"/>
              <w:tabs>
                <w:tab w:val="left" w:pos="612"/>
              </w:tabs>
              <w:jc w:val="center"/>
              <w:rPr>
                <w:sz w:val="20"/>
                <w:szCs w:val="20"/>
                <w:lang w:val="en-GB"/>
              </w:rPr>
            </w:pPr>
            <w:r>
              <w:rPr>
                <w:sz w:val="20"/>
                <w:szCs w:val="20"/>
                <w:lang w:val="en-GB"/>
              </w:rPr>
              <w:t>19</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689B454" w14:textId="77777777" w:rsidR="00F56E89" w:rsidRDefault="00F56E89">
            <w:pPr>
              <w:shd w:val="clear" w:color="auto" w:fill="FFFFFF" w:themeFill="background1"/>
              <w:tabs>
                <w:tab w:val="left" w:pos="612"/>
              </w:tabs>
              <w:jc w:val="both"/>
              <w:rPr>
                <w:b/>
                <w:color w:val="000000" w:themeColor="text1"/>
                <w:sz w:val="18"/>
                <w:szCs w:val="20"/>
                <w:lang w:val="en-GB"/>
              </w:rPr>
            </w:pPr>
            <w:r>
              <w:rPr>
                <w:b/>
                <w:sz w:val="20"/>
                <w:szCs w:val="20"/>
                <w:lang w:val="en-GB"/>
              </w:rPr>
              <w:t>Perioada de garanție a lucrarilor</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BD7B69D" w14:textId="77777777" w:rsidR="00F56E89" w:rsidRDefault="00F56E89">
            <w:pPr>
              <w:shd w:val="clear" w:color="auto" w:fill="FFFFFF" w:themeFill="background1"/>
              <w:tabs>
                <w:tab w:val="left" w:pos="612"/>
              </w:tabs>
              <w:jc w:val="both"/>
              <w:rPr>
                <w:sz w:val="20"/>
                <w:szCs w:val="20"/>
                <w:lang w:val="en-GB"/>
              </w:rPr>
            </w:pPr>
            <w:r>
              <w:rPr>
                <w:b/>
                <w:sz w:val="20"/>
                <w:szCs w:val="20"/>
                <w:lang w:val="en-GB"/>
              </w:rPr>
              <w:t>Perioada de garanţie pentru lucrările prevăzute este de minim 5 ani</w:t>
            </w:r>
            <w:r>
              <w:rPr>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r>
              <w:rPr>
                <w:b/>
                <w:sz w:val="20"/>
                <w:szCs w:val="20"/>
                <w:lang w:val="en-GB"/>
              </w:rPr>
              <w:t>Excepție pentru lucrările de plombare garanția 1 an</w:t>
            </w:r>
            <w:r>
              <w:rPr>
                <w:sz w:val="20"/>
                <w:szCs w:val="20"/>
                <w:lang w:val="en-GB"/>
              </w:rPr>
              <w:t>.</w:t>
            </w:r>
          </w:p>
          <w:p w14:paraId="6D854C12" w14:textId="77777777" w:rsidR="00F56E89" w:rsidRDefault="00F56E89">
            <w:pPr>
              <w:shd w:val="clear" w:color="auto" w:fill="FFFFFF" w:themeFill="background1"/>
              <w:tabs>
                <w:tab w:val="left" w:pos="612"/>
              </w:tabs>
              <w:jc w:val="both"/>
              <w:rPr>
                <w:sz w:val="20"/>
                <w:szCs w:val="20"/>
                <w:lang w:val="en-GB"/>
              </w:rPr>
            </w:pPr>
            <w:r>
              <w:rPr>
                <w:sz w:val="20"/>
                <w:szCs w:val="20"/>
                <w:lang w:val="en-GB"/>
              </w:rPr>
              <w:t>Declarație originală,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2DC440BB" w14:textId="77777777" w:rsidR="00F56E89" w:rsidRDefault="00F56E89">
            <w:pPr>
              <w:shd w:val="clear" w:color="auto" w:fill="FFFFFF" w:themeFill="background1"/>
              <w:tabs>
                <w:tab w:val="left" w:pos="612"/>
              </w:tabs>
              <w:jc w:val="center"/>
            </w:pPr>
            <w:r>
              <w:t xml:space="preserve">Da </w:t>
            </w:r>
          </w:p>
        </w:tc>
      </w:tr>
      <w:tr w:rsidR="00F56E89" w14:paraId="0C86BBEC" w14:textId="77777777" w:rsidTr="00F56E89">
        <w:trPr>
          <w:trHeight w:val="1451"/>
        </w:trPr>
        <w:tc>
          <w:tcPr>
            <w:tcW w:w="568" w:type="dxa"/>
            <w:tcBorders>
              <w:top w:val="single" w:sz="4" w:space="0" w:color="auto"/>
              <w:left w:val="single" w:sz="4" w:space="0" w:color="auto"/>
              <w:bottom w:val="single" w:sz="4" w:space="0" w:color="auto"/>
              <w:right w:val="single" w:sz="4" w:space="0" w:color="auto"/>
            </w:tcBorders>
            <w:vAlign w:val="center"/>
          </w:tcPr>
          <w:p w14:paraId="1B6B4C81" w14:textId="77777777" w:rsidR="00F56E89" w:rsidRDefault="00F56E89">
            <w:pPr>
              <w:shd w:val="clear" w:color="auto" w:fill="FFFFFF" w:themeFill="background1"/>
              <w:tabs>
                <w:tab w:val="left" w:pos="612"/>
              </w:tabs>
              <w:jc w:val="center"/>
              <w:rPr>
                <w:iCs/>
                <w:noProof w:val="0"/>
                <w:sz w:val="20"/>
                <w:szCs w:val="20"/>
                <w:lang w:val="ro-MD" w:eastAsia="ru-RU"/>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E629F64" w14:textId="77777777" w:rsidR="00F56E89" w:rsidRDefault="00F56E89">
            <w:pPr>
              <w:shd w:val="clear" w:color="auto" w:fill="FFFFFF" w:themeFill="background1"/>
              <w:tabs>
                <w:tab w:val="left" w:pos="612"/>
              </w:tabs>
              <w:jc w:val="both"/>
              <w:rPr>
                <w:b/>
                <w:iCs/>
                <w:noProof w:val="0"/>
                <w:sz w:val="18"/>
                <w:szCs w:val="20"/>
                <w:lang w:val="ro-MD"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889B7D1" w14:textId="77777777" w:rsidR="00F56E89" w:rsidRDefault="00F56E89">
            <w:pPr>
              <w:shd w:val="clear" w:color="auto" w:fill="FFFFFF" w:themeFill="background1"/>
              <w:tabs>
                <w:tab w:val="left" w:pos="612"/>
              </w:tabs>
              <w:jc w:val="both"/>
              <w:rPr>
                <w:iCs/>
                <w:noProof w:val="0"/>
                <w:sz w:val="20"/>
                <w:szCs w:val="20"/>
                <w:lang w:val="ro-MD"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ro-MD"/>
              </w:rPr>
              <w:t>Ordinului Ministrului Finanțelor nr. 145 din 24 noiembrie 2020</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65D8366" w14:textId="77777777" w:rsidR="00F56E89" w:rsidRDefault="00F56E89">
            <w:pPr>
              <w:shd w:val="clear" w:color="auto" w:fill="FFFFFF" w:themeFill="background1"/>
              <w:tabs>
                <w:tab w:val="left" w:pos="612"/>
              </w:tabs>
              <w:jc w:val="center"/>
              <w:rPr>
                <w:iCs/>
                <w:noProof w:val="0"/>
                <w:lang w:val="ro-MD" w:eastAsia="ru-RU"/>
              </w:rPr>
            </w:pPr>
            <w:r>
              <w:t>Da</w:t>
            </w:r>
          </w:p>
        </w:tc>
      </w:tr>
    </w:tbl>
    <w:p w14:paraId="27E3F460"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Garanția pentru ofertă, după caz</w:t>
      </w:r>
      <w:r>
        <w:rPr>
          <w:lang w:val="ro-MD"/>
        </w:rPr>
        <w:t xml:space="preserve">, </w:t>
      </w:r>
      <w:r>
        <w:rPr>
          <w:b/>
          <w:noProof w:val="0"/>
          <w:lang w:val="ro-MD" w:eastAsia="ru-RU"/>
        </w:rPr>
        <w:t>cuantumul 1 %.</w:t>
      </w:r>
    </w:p>
    <w:p w14:paraId="6F22BDB8"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Termenul de garanție a lucrărilor sau serviciilor de proiectare și de lucrări  </w:t>
      </w:r>
      <w:r>
        <w:rPr>
          <w:b/>
          <w:i/>
          <w:sz w:val="22"/>
          <w:szCs w:val="22"/>
          <w:lang w:val="en-GB"/>
        </w:rPr>
        <w:t xml:space="preserve">Perioada de garanţie pentru lucrările prevăzute este de minim 5 ani, excepție pentru lucrările de plombare garanție 1 an </w:t>
      </w:r>
      <w:r>
        <w:rPr>
          <w:b/>
          <w:i/>
          <w:noProof w:val="0"/>
          <w:sz w:val="22"/>
          <w:szCs w:val="22"/>
          <w:lang w:val="ro-MD" w:eastAsia="ru-RU"/>
        </w:rPr>
        <w:t>.</w:t>
      </w:r>
    </w:p>
    <w:p w14:paraId="22D53A8D"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Garanția de bună execuție a contractului, după caz, cuantumul 5 % </w:t>
      </w:r>
    </w:p>
    <w:p w14:paraId="6933ECB1" w14:textId="77777777" w:rsidR="00F56E89" w:rsidRDefault="00F56E89" w:rsidP="00F56E89">
      <w:pPr>
        <w:shd w:val="clear" w:color="auto" w:fill="FFFFFF" w:themeFill="background1"/>
        <w:tabs>
          <w:tab w:val="right" w:pos="426"/>
        </w:tabs>
        <w:spacing w:before="120"/>
      </w:pPr>
      <w:r>
        <w:rPr>
          <w:noProof w:val="0"/>
          <w:lang w:val="ro-MD" w:eastAsia="ru-RU"/>
        </w:rPr>
        <w:lastRenderedPageBreak/>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80C285B" w14:textId="77777777" w:rsidR="00F56E89" w:rsidRDefault="00F56E89" w:rsidP="00F56E89">
      <w:pPr>
        <w:shd w:val="clear" w:color="auto" w:fill="FFFFFF" w:themeFill="background1"/>
        <w:tabs>
          <w:tab w:val="right" w:pos="426"/>
        </w:tabs>
        <w:spacing w:before="120"/>
      </w:pPr>
      <w:r>
        <w:t xml:space="preserve"> 2) rețineri succesive directe din plata cuvenită pentru facturile fiscale înaintate; </w:t>
      </w:r>
    </w:p>
    <w:p w14:paraId="5574EDAB" w14:textId="77777777" w:rsidR="00F56E89" w:rsidRDefault="00F56E89" w:rsidP="00F56E89">
      <w:pPr>
        <w:shd w:val="clear" w:color="auto" w:fill="FFFFFF" w:themeFill="background1"/>
        <w:tabs>
          <w:tab w:val="right" w:pos="426"/>
        </w:tabs>
        <w:spacing w:before="120"/>
        <w:rPr>
          <w:b/>
          <w:noProof w:val="0"/>
          <w:lang w:val="ro-MD" w:eastAsia="ru-RU"/>
        </w:rPr>
      </w:pPr>
      <w:r>
        <w:t>3) transfer pe contul autorității contractante</w:t>
      </w:r>
      <w:r>
        <w:rPr>
          <w:b/>
          <w:noProof w:val="0"/>
          <w:lang w:val="ro-MD" w:eastAsia="ru-RU"/>
        </w:rPr>
        <w:t>.</w:t>
      </w:r>
    </w:p>
    <w:p w14:paraId="01CEA552"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Motivul recurgerii la procedura accelerată (în cazul licitației deschise, restrânse și a procedurii negociate), după caz </w:t>
      </w:r>
      <w:r>
        <w:rPr>
          <w:b/>
          <w:i/>
          <w:noProof w:val="0"/>
          <w:u w:val="single"/>
          <w:lang w:val="ro-MD" w:eastAsia="ru-RU"/>
        </w:rPr>
        <w:t>nu se aplică</w:t>
      </w:r>
    </w:p>
    <w:p w14:paraId="6FA8F95A"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w:t>
      </w:r>
      <w:r>
        <w:rPr>
          <w:b/>
          <w:i/>
          <w:noProof w:val="0"/>
          <w:u w:val="single"/>
          <w:lang w:val="ro-MD" w:eastAsia="ru-RU"/>
        </w:rPr>
        <w:t xml:space="preserve"> nu se aplică</w:t>
      </w:r>
    </w:p>
    <w:p w14:paraId="4072E53D" w14:textId="77777777" w:rsidR="00F56E89" w:rsidRDefault="00F56E89" w:rsidP="00F56E89">
      <w:pPr>
        <w:numPr>
          <w:ilvl w:val="0"/>
          <w:numId w:val="33"/>
        </w:numPr>
        <w:tabs>
          <w:tab w:val="right" w:pos="426"/>
        </w:tabs>
        <w:spacing w:before="120"/>
        <w:ind w:left="0" w:firstLine="0"/>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 xml:space="preserve">): </w:t>
      </w:r>
    </w:p>
    <w:p w14:paraId="12D1232A" w14:textId="77777777" w:rsidR="00F56E89" w:rsidRDefault="00F56E89" w:rsidP="00F56E89">
      <w:pPr>
        <w:pStyle w:val="a"/>
        <w:numPr>
          <w:ilvl w:val="0"/>
          <w:numId w:val="35"/>
        </w:numPr>
        <w:tabs>
          <w:tab w:val="clear" w:pos="1134"/>
          <w:tab w:val="right" w:pos="426"/>
        </w:tabs>
        <w:spacing w:before="120"/>
        <w:contextualSpacing/>
        <w:jc w:val="left"/>
        <w:rPr>
          <w:b/>
          <w:lang w:val="ro-MD" w:eastAsia="ru-RU"/>
        </w:rPr>
      </w:pPr>
      <w:r>
        <w:t xml:space="preserve">Achitările vor fi efectuate prin transfer în baza facturilor fiscale, după primirea proceselor verbale de recepţie a lucrărilor executate, semnate şi acceptate de către Beneficiar, </w:t>
      </w:r>
      <w:r>
        <w:rPr>
          <w:b/>
          <w:u w:val="single"/>
        </w:rPr>
        <w:t>ultima tranșă de 30 % din valoarea contractului se va achita în anul 2025</w:t>
      </w:r>
      <w:r>
        <w:t>.</w:t>
      </w:r>
    </w:p>
    <w:p w14:paraId="7C3EB91A" w14:textId="77777777" w:rsidR="00F56E89" w:rsidRDefault="00F56E89" w:rsidP="00F56E89">
      <w:pPr>
        <w:pStyle w:val="a"/>
        <w:numPr>
          <w:ilvl w:val="0"/>
          <w:numId w:val="35"/>
        </w:numPr>
        <w:tabs>
          <w:tab w:val="clear" w:pos="1134"/>
          <w:tab w:val="right" w:pos="426"/>
        </w:tabs>
        <w:spacing w:before="120"/>
        <w:contextualSpacing/>
        <w:jc w:val="left"/>
        <w:rPr>
          <w:b/>
          <w:lang w:val="ro-MD" w:eastAsia="ru-RU"/>
        </w:rPr>
      </w:pPr>
      <w:r w:rsidRPr="00F56E89">
        <w:rPr>
          <w:lang w:val="ro-MD"/>
        </w:rPr>
        <w:t xml:space="preserve">Dacă întârzierea în execuţia lucrărilor este din culpa uneia dintre părţile contractante, partea culpabilă va plăti celeilalte părţi penalizări şi/sau despăgubiri în cuantum </w:t>
      </w:r>
      <w:r w:rsidRPr="00F56E89">
        <w:rPr>
          <w:b/>
          <w:lang w:val="ro-MD"/>
        </w:rPr>
        <w:t>de 0,1%</w:t>
      </w:r>
      <w:r w:rsidRPr="00F56E89">
        <w:rPr>
          <w:lang w:val="ro-MD"/>
        </w:rPr>
        <w:t xml:space="preserve"> </w:t>
      </w:r>
      <w:r w:rsidRPr="00F56E89">
        <w:rPr>
          <w:b/>
          <w:lang w:val="ro-MD"/>
        </w:rPr>
        <w:t>din valoarea</w:t>
      </w:r>
      <w:r w:rsidRPr="00F56E89">
        <w:rPr>
          <w:lang w:val="ro-MD"/>
        </w:rPr>
        <w:t xml:space="preserve"> </w:t>
      </w:r>
      <w:r w:rsidRPr="00F56E89">
        <w:rPr>
          <w:b/>
          <w:lang w:val="ro-MD"/>
        </w:rPr>
        <w:t>contractului</w:t>
      </w:r>
      <w:r w:rsidRPr="00F56E89">
        <w:rPr>
          <w:lang w:val="ro-MD"/>
        </w:rPr>
        <w:t xml:space="preserve"> </w:t>
      </w:r>
      <w:r w:rsidRPr="00F56E89">
        <w:rPr>
          <w:b/>
          <w:lang w:val="ro-MD"/>
        </w:rPr>
        <w:t>pentru fiecare zi de întârziere</w:t>
      </w:r>
      <w:r w:rsidRPr="00F56E89">
        <w:rPr>
          <w:lang w:val="ro-MD"/>
        </w:rPr>
        <w:t xml:space="preserve"> a executării lucrărilor. </w:t>
      </w:r>
      <w:r>
        <w:rPr>
          <w:b/>
        </w:rPr>
        <w:t>Penalizarea devine operantă în momentul în care partea inculpă a intrat în întârziere, conform datelor limită din graficul de executare a lucrărilor</w:t>
      </w:r>
      <w:r>
        <w:t>.</w:t>
      </w:r>
    </w:p>
    <w:p w14:paraId="0D501927" w14:textId="77777777" w:rsidR="00F56E89" w:rsidRDefault="00F56E89" w:rsidP="00F56E89">
      <w:pPr>
        <w:pStyle w:val="a"/>
        <w:numPr>
          <w:ilvl w:val="0"/>
          <w:numId w:val="35"/>
        </w:numPr>
        <w:tabs>
          <w:tab w:val="clear" w:pos="1134"/>
          <w:tab w:val="right" w:pos="426"/>
        </w:tabs>
        <w:spacing w:before="120"/>
        <w:contextualSpacing/>
        <w:jc w:val="left"/>
        <w:rPr>
          <w:b/>
          <w:lang w:val="ro-MD" w:eastAsia="ru-RU"/>
        </w:rPr>
      </w:pPr>
      <w:r>
        <w:rPr>
          <w:b/>
        </w:rPr>
        <w:t>Prima plată se va efectua după executarea a cel puțin 30 % din lucrări</w:t>
      </w:r>
      <w:r>
        <w:t>.</w:t>
      </w:r>
    </w:p>
    <w:p w14:paraId="54E1A6A3" w14:textId="77777777" w:rsidR="00F56E89" w:rsidRDefault="00F56E89" w:rsidP="00F56E89">
      <w:pPr>
        <w:pStyle w:val="a"/>
        <w:tabs>
          <w:tab w:val="right" w:pos="426"/>
        </w:tabs>
        <w:spacing w:before="120"/>
        <w:rPr>
          <w:b/>
          <w:lang w:val="ro-MD" w:eastAsia="ru-RU"/>
        </w:rPr>
      </w:pPr>
    </w:p>
    <w:p w14:paraId="6FC2A144" w14:textId="77777777" w:rsidR="00F56E89" w:rsidRDefault="00F56E89" w:rsidP="00F56E89">
      <w:pPr>
        <w:numPr>
          <w:ilvl w:val="0"/>
          <w:numId w:val="33"/>
        </w:numPr>
        <w:tabs>
          <w:tab w:val="right" w:pos="426"/>
        </w:tabs>
        <w:spacing w:before="120"/>
        <w:ind w:left="0" w:firstLine="0"/>
        <w:rPr>
          <w:b/>
          <w:noProof w:val="0"/>
          <w:lang w:val="ro-MD" w:eastAsia="ru-RU"/>
        </w:rPr>
      </w:pPr>
      <w:bookmarkStart w:id="46" w:name="_Hlk71621175"/>
      <w:r>
        <w:rPr>
          <w:b/>
          <w:noProof w:val="0"/>
          <w:lang w:val="ro-MD" w:eastAsia="ru-RU"/>
        </w:rPr>
        <w:t>Ofertele se prezintă în valuta</w:t>
      </w:r>
      <w:bookmarkEnd w:id="46"/>
      <w:r>
        <w:rPr>
          <w:b/>
          <w:noProof w:val="0"/>
          <w:lang w:val="ro-MD" w:eastAsia="ru-RU"/>
        </w:rPr>
        <w:t xml:space="preserve"> lei MD</w:t>
      </w:r>
    </w:p>
    <w:p w14:paraId="18B196AE" w14:textId="77777777" w:rsidR="00F56E89" w:rsidRDefault="00F56E89" w:rsidP="00F56E89">
      <w:pPr>
        <w:numPr>
          <w:ilvl w:val="0"/>
          <w:numId w:val="33"/>
        </w:numPr>
        <w:tabs>
          <w:tab w:val="right" w:pos="426"/>
        </w:tabs>
        <w:spacing w:before="120"/>
        <w:ind w:left="0" w:firstLine="0"/>
        <w:rPr>
          <w:b/>
          <w:noProof w:val="0"/>
          <w:lang w:val="ro-MD" w:eastAsia="ru-RU"/>
        </w:rPr>
      </w:pPr>
      <w:r>
        <w:rPr>
          <w:b/>
          <w:noProof w:val="0"/>
          <w:lang w:val="ro-MD" w:eastAsia="ru-RU"/>
        </w:rPr>
        <w:t>Criteriul de evaluare aplicat pentru atribuirea contractului:</w:t>
      </w:r>
      <w:r>
        <w:rPr>
          <w:b/>
          <w:i/>
          <w:noProof w:val="0"/>
          <w:u w:val="single"/>
          <w:lang w:val="ro-MD" w:eastAsia="ru-RU"/>
        </w:rPr>
        <w:t xml:space="preserve"> prețul cel mai scăzut (cu condiția respectării tuturor cerințelor solicitate)</w:t>
      </w:r>
    </w:p>
    <w:p w14:paraId="6FEE571E" w14:textId="77777777" w:rsidR="00F56E89" w:rsidRDefault="00F56E89" w:rsidP="00F56E89">
      <w:pPr>
        <w:numPr>
          <w:ilvl w:val="0"/>
          <w:numId w:val="33"/>
        </w:numPr>
        <w:tabs>
          <w:tab w:val="right" w:pos="426"/>
        </w:tabs>
        <w:spacing w:before="120"/>
        <w:ind w:left="0" w:firstLine="0"/>
        <w:rPr>
          <w:b/>
          <w:noProof w:val="0"/>
          <w:lang w:val="ro-MD" w:eastAsia="ru-RU"/>
        </w:rPr>
      </w:pPr>
      <w:r>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F56E89" w14:paraId="2C0C2729" w14:textId="77777777" w:rsidTr="00F56E89">
        <w:tc>
          <w:tcPr>
            <w:tcW w:w="577" w:type="dxa"/>
            <w:tcBorders>
              <w:top w:val="single" w:sz="4" w:space="0" w:color="auto"/>
              <w:left w:val="single" w:sz="4" w:space="0" w:color="auto"/>
              <w:bottom w:val="single" w:sz="4" w:space="0" w:color="auto"/>
              <w:right w:val="single" w:sz="4" w:space="0" w:color="auto"/>
            </w:tcBorders>
            <w:hideMark/>
          </w:tcPr>
          <w:p w14:paraId="259105CC" w14:textId="77777777" w:rsidR="00F56E89" w:rsidRDefault="00F56E89">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47982C2A" w14:textId="77777777" w:rsidR="00F56E89" w:rsidRDefault="00F56E8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33E324EB" w14:textId="77777777" w:rsidR="00F56E89" w:rsidRDefault="00F56E8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Ponderea%</w:t>
            </w:r>
          </w:p>
        </w:tc>
      </w:tr>
      <w:tr w:rsidR="00F56E89" w14:paraId="774D4960" w14:textId="77777777" w:rsidTr="00F56E89">
        <w:tc>
          <w:tcPr>
            <w:tcW w:w="577" w:type="dxa"/>
            <w:tcBorders>
              <w:top w:val="single" w:sz="4" w:space="0" w:color="auto"/>
              <w:left w:val="single" w:sz="4" w:space="0" w:color="auto"/>
              <w:bottom w:val="single" w:sz="4" w:space="0" w:color="auto"/>
              <w:right w:val="single" w:sz="4" w:space="0" w:color="auto"/>
            </w:tcBorders>
          </w:tcPr>
          <w:p w14:paraId="694716ED" w14:textId="77777777" w:rsidR="00F56E89" w:rsidRDefault="00F56E89">
            <w:pPr>
              <w:shd w:val="clear" w:color="auto" w:fill="FFFFFF" w:themeFill="background1"/>
              <w:tabs>
                <w:tab w:val="left" w:pos="612"/>
              </w:tabs>
              <w:spacing w:before="120" w:after="120"/>
              <w:rPr>
                <w:iCs/>
                <w:noProof w:val="0"/>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6747636D" w14:textId="77777777" w:rsidR="00F56E89" w:rsidRDefault="00F56E89">
            <w:pPr>
              <w:shd w:val="clear" w:color="auto" w:fill="FFFFFF" w:themeFill="background1"/>
              <w:tabs>
                <w:tab w:val="left" w:pos="612"/>
              </w:tabs>
              <w:spacing w:before="120" w:after="120"/>
              <w:rPr>
                <w:iCs/>
                <w:noProof w:val="0"/>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38BE4AED" w14:textId="77777777" w:rsidR="00F56E89" w:rsidRDefault="00F56E89">
            <w:pPr>
              <w:shd w:val="clear" w:color="auto" w:fill="FFFFFF" w:themeFill="background1"/>
              <w:tabs>
                <w:tab w:val="left" w:pos="612"/>
              </w:tabs>
              <w:spacing w:before="120" w:after="120"/>
              <w:rPr>
                <w:iCs/>
                <w:noProof w:val="0"/>
                <w:lang w:val="ro-MD" w:eastAsia="ru-RU"/>
              </w:rPr>
            </w:pPr>
          </w:p>
        </w:tc>
      </w:tr>
      <w:tr w:rsidR="00F56E89" w14:paraId="544BF200" w14:textId="77777777" w:rsidTr="00F56E89">
        <w:tc>
          <w:tcPr>
            <w:tcW w:w="577" w:type="dxa"/>
            <w:tcBorders>
              <w:top w:val="single" w:sz="4" w:space="0" w:color="auto"/>
              <w:left w:val="single" w:sz="4" w:space="0" w:color="auto"/>
              <w:bottom w:val="single" w:sz="4" w:space="0" w:color="auto"/>
              <w:right w:val="single" w:sz="4" w:space="0" w:color="auto"/>
            </w:tcBorders>
          </w:tcPr>
          <w:p w14:paraId="6B04DB90" w14:textId="77777777" w:rsidR="00F56E89" w:rsidRDefault="00F56E89">
            <w:pPr>
              <w:shd w:val="clear" w:color="auto" w:fill="FFFFFF" w:themeFill="background1"/>
              <w:tabs>
                <w:tab w:val="left" w:pos="612"/>
              </w:tabs>
              <w:spacing w:before="120" w:after="120"/>
              <w:rPr>
                <w:iCs/>
                <w:noProof w:val="0"/>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34680E89" w14:textId="77777777" w:rsidR="00F56E89" w:rsidRDefault="00F56E89">
            <w:pPr>
              <w:shd w:val="clear" w:color="auto" w:fill="FFFFFF" w:themeFill="background1"/>
              <w:tabs>
                <w:tab w:val="left" w:pos="612"/>
              </w:tabs>
              <w:spacing w:before="120" w:after="120"/>
              <w:rPr>
                <w:iCs/>
                <w:noProof w:val="0"/>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170274EA" w14:textId="77777777" w:rsidR="00F56E89" w:rsidRDefault="00F56E89">
            <w:pPr>
              <w:shd w:val="clear" w:color="auto" w:fill="FFFFFF" w:themeFill="background1"/>
              <w:tabs>
                <w:tab w:val="left" w:pos="612"/>
              </w:tabs>
              <w:spacing w:before="120" w:after="120"/>
              <w:rPr>
                <w:iCs/>
                <w:noProof w:val="0"/>
                <w:lang w:val="ro-MD" w:eastAsia="ru-RU"/>
              </w:rPr>
            </w:pPr>
          </w:p>
        </w:tc>
      </w:tr>
    </w:tbl>
    <w:p w14:paraId="008FBE4C"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25842A59" w14:textId="77777777" w:rsidR="00F56E89" w:rsidRDefault="00F56E89" w:rsidP="00F56E89">
      <w:pPr>
        <w:numPr>
          <w:ilvl w:val="0"/>
          <w:numId w:val="36"/>
        </w:numPr>
        <w:shd w:val="clear" w:color="auto" w:fill="FFFFFF" w:themeFill="background1"/>
        <w:tabs>
          <w:tab w:val="right" w:pos="426"/>
        </w:tabs>
        <w:spacing w:before="120"/>
        <w:rPr>
          <w:b/>
          <w:noProof w:val="0"/>
          <w:lang w:val="ro-MD" w:eastAsia="ru-RU"/>
        </w:rPr>
      </w:pPr>
      <w:r>
        <w:rPr>
          <w:b/>
          <w:noProof w:val="0"/>
          <w:lang w:val="ro-MD" w:eastAsia="ru-RU"/>
        </w:rPr>
        <w:t xml:space="preserve">conform SIA RSAP /până la: </w:t>
      </w:r>
      <w:r>
        <w:rPr>
          <w:b/>
          <w:i/>
          <w:noProof w:val="0"/>
          <w:lang w:val="ro-MD" w:eastAsia="ru-RU"/>
        </w:rPr>
        <w:t>[ora exactă]</w:t>
      </w:r>
      <w:r>
        <w:rPr>
          <w:b/>
          <w:noProof w:val="0"/>
          <w:lang w:val="ro-MD" w:eastAsia="ru-RU"/>
        </w:rPr>
        <w:t>____________________________________</w:t>
      </w:r>
    </w:p>
    <w:p w14:paraId="5A596FC6" w14:textId="77777777" w:rsidR="00F56E89" w:rsidRDefault="00F56E89" w:rsidP="00F56E89">
      <w:pPr>
        <w:numPr>
          <w:ilvl w:val="0"/>
          <w:numId w:val="36"/>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_______________________________________________________________</w:t>
      </w:r>
    </w:p>
    <w:p w14:paraId="3421E34C"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sau cererile de participare: </w:t>
      </w:r>
    </w:p>
    <w:p w14:paraId="1319AD09" w14:textId="77777777" w:rsidR="00F56E89" w:rsidRDefault="00F56E89" w:rsidP="00F56E89">
      <w:pPr>
        <w:shd w:val="clear" w:color="auto" w:fill="FFFFFF" w:themeFill="background1"/>
        <w:tabs>
          <w:tab w:val="right" w:pos="426"/>
        </w:tabs>
        <w:spacing w:before="120"/>
        <w:ind w:left="450"/>
        <w:rPr>
          <w:b/>
          <w:noProof w:val="0"/>
          <w:lang w:val="ro-MD" w:eastAsia="ru-RU"/>
        </w:rPr>
      </w:pPr>
      <w:r>
        <w:rPr>
          <w:b/>
          <w:i/>
          <w:noProof w:val="0"/>
          <w:lang w:val="ro-MD" w:eastAsia="ru-RU"/>
        </w:rPr>
        <w:t>Ofertele sau cererile de participare vor fi depuse electronic prin intermediul SIA RSAP</w:t>
      </w:r>
    </w:p>
    <w:p w14:paraId="5B0FDE40" w14:textId="77777777" w:rsidR="00F56E89" w:rsidRDefault="00F56E89" w:rsidP="00F56E89">
      <w:pPr>
        <w:numPr>
          <w:ilvl w:val="0"/>
          <w:numId w:val="33"/>
        </w:numPr>
        <w:tabs>
          <w:tab w:val="right" w:pos="426"/>
        </w:tabs>
        <w:spacing w:before="120"/>
        <w:ind w:left="0" w:firstLine="0"/>
        <w:rPr>
          <w:b/>
          <w:noProof w:val="0"/>
          <w:lang w:val="ro-MD" w:eastAsia="ru-RU"/>
        </w:rPr>
      </w:pPr>
      <w:r>
        <w:rPr>
          <w:b/>
          <w:noProof w:val="0"/>
          <w:lang w:val="ro-MD" w:eastAsia="ru-RU"/>
        </w:rPr>
        <w:t>Termenul de valabilitate a ofertelor: 60 zile</w:t>
      </w:r>
    </w:p>
    <w:p w14:paraId="0ACE2EFF" w14:textId="77777777" w:rsidR="00F56E89" w:rsidRDefault="00F56E89" w:rsidP="00F56E89">
      <w:pPr>
        <w:numPr>
          <w:ilvl w:val="0"/>
          <w:numId w:val="33"/>
        </w:numPr>
        <w:tabs>
          <w:tab w:val="right" w:pos="426"/>
        </w:tabs>
        <w:spacing w:before="120"/>
        <w:ind w:left="0" w:firstLine="0"/>
        <w:rPr>
          <w:b/>
          <w:noProof w:val="0"/>
          <w:lang w:val="ro-MD" w:eastAsia="ru-RU"/>
        </w:rPr>
      </w:pPr>
      <w:r>
        <w:rPr>
          <w:b/>
          <w:noProof w:val="0"/>
          <w:lang w:val="ro-MD" w:eastAsia="ru-RU"/>
        </w:rPr>
        <w:t>Locul deschiderii ofertelor: SIA RSAP</w:t>
      </w:r>
    </w:p>
    <w:p w14:paraId="22ED95C6" w14:textId="77777777" w:rsidR="00F56E89" w:rsidRDefault="00F56E89" w:rsidP="00F56E89">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t>(SIA RSAP sau adresa deschiderii)</w:t>
      </w:r>
    </w:p>
    <w:p w14:paraId="0F979C0F" w14:textId="77777777" w:rsidR="00F56E89" w:rsidRDefault="00F56E89" w:rsidP="00F56E89">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14:paraId="464A97BB" w14:textId="77777777" w:rsidR="00F56E89" w:rsidRDefault="00F56E89" w:rsidP="00F56E89">
      <w:pPr>
        <w:numPr>
          <w:ilvl w:val="0"/>
          <w:numId w:val="33"/>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i/>
          <w:noProof w:val="0"/>
          <w:u w:val="single"/>
          <w:lang w:val="ro-MD" w:eastAsia="ru-RU"/>
        </w:rPr>
        <w:t>Ofertele vor fi depuse electronic prin intermediul SIA RSAP</w:t>
      </w:r>
      <w:r>
        <w:rPr>
          <w:b/>
          <w:noProof w:val="0"/>
          <w:lang w:val="ro-MD" w:eastAsia="ru-RU"/>
        </w:rPr>
        <w:t>.</w:t>
      </w:r>
    </w:p>
    <w:p w14:paraId="36ABC830" w14:textId="77777777" w:rsidR="00F56E89" w:rsidRDefault="00F56E89" w:rsidP="00F56E89">
      <w:pPr>
        <w:numPr>
          <w:ilvl w:val="0"/>
          <w:numId w:val="33"/>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Limba sau limbile în care trebuie redactate ofertele sau cererile de participare: </w:t>
      </w:r>
      <w:r>
        <w:rPr>
          <w:b/>
          <w:i/>
          <w:noProof w:val="0"/>
          <w:u w:val="single"/>
          <w:lang w:val="ro-MD" w:eastAsia="ru-RU"/>
        </w:rPr>
        <w:t>Limba de stat</w:t>
      </w:r>
    </w:p>
    <w:p w14:paraId="772B9873"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Respectivul contract se referă la un proiect și/sau program finanțat din fonduri ale Uniunii Europene: nu se aplică</w:t>
      </w:r>
    </w:p>
    <w:p w14:paraId="5E846AC3" w14:textId="77777777" w:rsidR="00F56E89" w:rsidRDefault="00F56E89" w:rsidP="00F56E89">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denumireaproiectului și/sau programului)</w:t>
      </w:r>
    </w:p>
    <w:p w14:paraId="1900A5C4"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lastRenderedPageBreak/>
        <w:t xml:space="preserve">Denumirea și adresa organismului competent de soluționare a contestațiilor: </w:t>
      </w:r>
    </w:p>
    <w:p w14:paraId="48E40B65" w14:textId="77777777" w:rsidR="00F56E89" w:rsidRDefault="00F56E89" w:rsidP="00F56E89">
      <w:pPr>
        <w:shd w:val="clear" w:color="auto" w:fill="FFFFFF" w:themeFill="background1"/>
        <w:tabs>
          <w:tab w:val="right" w:pos="426"/>
        </w:tabs>
        <w:ind w:left="450"/>
        <w:rPr>
          <w:b/>
          <w:i/>
          <w:noProof w:val="0"/>
          <w:lang w:val="ro-MD" w:eastAsia="ru-RU"/>
        </w:rPr>
      </w:pPr>
      <w:r>
        <w:rPr>
          <w:b/>
          <w:i/>
          <w:noProof w:val="0"/>
          <w:lang w:val="ro-MD" w:eastAsia="ru-RU"/>
        </w:rPr>
        <w:t>Agenția Națională pentru Soluționarea Contestațiilor</w:t>
      </w:r>
    </w:p>
    <w:p w14:paraId="6F960E8F" w14:textId="77777777" w:rsidR="00F56E89" w:rsidRDefault="00F56E89" w:rsidP="00F56E89">
      <w:pPr>
        <w:shd w:val="clear" w:color="auto" w:fill="FFFFFF" w:themeFill="background1"/>
        <w:tabs>
          <w:tab w:val="right" w:pos="426"/>
        </w:tabs>
        <w:ind w:left="450"/>
        <w:rPr>
          <w:b/>
          <w:i/>
          <w:noProof w:val="0"/>
          <w:lang w:val="ro-MD" w:eastAsia="ru-RU"/>
        </w:rPr>
      </w:pPr>
      <w:r>
        <w:rPr>
          <w:b/>
          <w:i/>
          <w:noProof w:val="0"/>
          <w:lang w:val="ro-MD" w:eastAsia="ru-RU"/>
        </w:rPr>
        <w:t>Adresa: mun. Chișinău, bd. Ștefan cel Mare și Sfânt nr.124 (et.4), MD 2001;</w:t>
      </w:r>
    </w:p>
    <w:p w14:paraId="6AB9813A" w14:textId="77777777" w:rsidR="00F56E89" w:rsidRDefault="00F56E89" w:rsidP="00F56E89">
      <w:pPr>
        <w:shd w:val="clear" w:color="auto" w:fill="FFFFFF" w:themeFill="background1"/>
        <w:tabs>
          <w:tab w:val="right" w:pos="426"/>
        </w:tabs>
        <w:ind w:left="450"/>
        <w:rPr>
          <w:b/>
          <w:i/>
          <w:noProof w:val="0"/>
          <w:lang w:val="ro-MD" w:eastAsia="ru-RU"/>
        </w:rPr>
      </w:pPr>
      <w:r>
        <w:rPr>
          <w:b/>
          <w:i/>
          <w:noProof w:val="0"/>
          <w:lang w:val="ro-MD" w:eastAsia="ru-RU"/>
        </w:rPr>
        <w:t>Tel/Fax/email: 022-820 652, 022 820-651, contestatii@ansc.md</w:t>
      </w:r>
    </w:p>
    <w:p w14:paraId="699F82E2"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Data (datele) și referința (referințele) publicărilor anterioare în Jurnalul Oficial al Uniunii Europene privind contractul (contractele) la care se referă anunțul respectiv (dacă este cazul):</w:t>
      </w:r>
      <w:r>
        <w:rPr>
          <w:b/>
          <w:i/>
          <w:noProof w:val="0"/>
          <w:u w:val="single"/>
          <w:lang w:val="ro-MD" w:eastAsia="ru-RU"/>
        </w:rPr>
        <w:t xml:space="preserve"> nu se aplică</w:t>
      </w:r>
    </w:p>
    <w:p w14:paraId="276CF8C3"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w:t>
      </w:r>
      <w:r>
        <w:rPr>
          <w:b/>
          <w:i/>
          <w:noProof w:val="0"/>
          <w:u w:val="single"/>
          <w:lang w:val="ro-MD" w:eastAsia="ru-RU"/>
        </w:rPr>
        <w:t xml:space="preserve"> nu se aplică</w:t>
      </w:r>
    </w:p>
    <w:p w14:paraId="1A901075"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Data publicării anunțului de intenție sau, după caz, precizarea că nu a fost publicat un astfel de </w:t>
      </w:r>
      <w:r>
        <w:rPr>
          <w:b/>
          <w:noProof w:val="0"/>
          <w:shd w:val="clear" w:color="auto" w:fill="FFFFFF" w:themeFill="background1"/>
          <w:lang w:val="ro-MD" w:eastAsia="ru-RU"/>
        </w:rPr>
        <w:t>anunţ: BAP 10 din 10.02.2024.</w:t>
      </w:r>
    </w:p>
    <w:p w14:paraId="23D41426"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e:conform informației SIA RSAP</w:t>
      </w:r>
    </w:p>
    <w:p w14:paraId="1A15BFC3"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56E89" w:rsidRPr="00F56E89" w14:paraId="089FC6D7" w14:textId="77777777" w:rsidTr="00F56E89">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6A5A08" w14:textId="77777777" w:rsidR="00F56E89" w:rsidRDefault="00F56E89">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0CB59B" w14:textId="77777777" w:rsidR="00F56E89" w:rsidRDefault="00F56E89">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F56E89" w14:paraId="60343EC3" w14:textId="77777777" w:rsidTr="00F56E89">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9BDD2D" w14:textId="77777777" w:rsidR="00F56E89" w:rsidRDefault="00F56E89">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80F499" w14:textId="77777777" w:rsidR="00F56E89" w:rsidRDefault="00F56E89">
            <w:pPr>
              <w:shd w:val="clear" w:color="auto" w:fill="FFFFFF" w:themeFill="background1"/>
              <w:tabs>
                <w:tab w:val="right" w:pos="426"/>
              </w:tabs>
              <w:rPr>
                <w:noProof w:val="0"/>
                <w:lang w:val="ro-MD" w:eastAsia="ru-RU"/>
              </w:rPr>
            </w:pPr>
            <w:r>
              <w:rPr>
                <w:b/>
                <w:noProof w:val="0"/>
                <w:lang w:val="ro-MD" w:eastAsia="ru-RU"/>
              </w:rPr>
              <w:t>Se va utiliza</w:t>
            </w:r>
          </w:p>
        </w:tc>
      </w:tr>
      <w:tr w:rsidR="00F56E89" w14:paraId="1778FBDD" w14:textId="77777777" w:rsidTr="00F56E89">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58ACFC" w14:textId="77777777" w:rsidR="00F56E89" w:rsidRDefault="00F56E89">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119D7" w14:textId="77777777" w:rsidR="00F56E89" w:rsidRDefault="00F56E89">
            <w:pPr>
              <w:shd w:val="clear" w:color="auto" w:fill="FFFFFF" w:themeFill="background1"/>
              <w:tabs>
                <w:tab w:val="right" w:pos="426"/>
              </w:tabs>
              <w:rPr>
                <w:noProof w:val="0"/>
                <w:lang w:val="ro-MD" w:eastAsia="ru-RU"/>
              </w:rPr>
            </w:pPr>
            <w:r>
              <w:rPr>
                <w:b/>
                <w:noProof w:val="0"/>
                <w:lang w:val="ro-MD" w:eastAsia="ru-RU"/>
              </w:rPr>
              <w:t>Nu se va utiliza</w:t>
            </w:r>
          </w:p>
        </w:tc>
      </w:tr>
      <w:tr w:rsidR="00F56E89" w14:paraId="7B05E9BC" w14:textId="77777777" w:rsidTr="00F56E89">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630DF3" w14:textId="77777777" w:rsidR="00F56E89" w:rsidRDefault="00F56E89">
            <w:pPr>
              <w:shd w:val="clear" w:color="auto" w:fill="FFFFFF" w:themeFill="background1"/>
              <w:tabs>
                <w:tab w:val="right" w:pos="426"/>
              </w:tabs>
              <w:rPr>
                <w:noProof w:val="0"/>
                <w:lang w:val="ro-MD" w:eastAsia="ru-RU"/>
              </w:rPr>
            </w:pPr>
            <w:r>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1AF3C0" w14:textId="77777777" w:rsidR="00F56E89" w:rsidRDefault="00F56E89">
            <w:pPr>
              <w:shd w:val="clear" w:color="auto" w:fill="FFFFFF" w:themeFill="background1"/>
              <w:tabs>
                <w:tab w:val="right" w:pos="426"/>
              </w:tabs>
              <w:rPr>
                <w:noProof w:val="0"/>
                <w:lang w:val="ro-MD" w:eastAsia="ru-RU"/>
              </w:rPr>
            </w:pPr>
            <w:r>
              <w:rPr>
                <w:b/>
                <w:noProof w:val="0"/>
                <w:lang w:val="ro-MD" w:eastAsia="ru-RU"/>
              </w:rPr>
              <w:t>Se va utiliza</w:t>
            </w:r>
          </w:p>
        </w:tc>
      </w:tr>
      <w:tr w:rsidR="00F56E89" w14:paraId="066ADD12" w14:textId="77777777" w:rsidTr="00F56E89">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E4BB19" w14:textId="77777777" w:rsidR="00F56E89" w:rsidRDefault="00F56E89">
            <w:pPr>
              <w:shd w:val="clear" w:color="auto" w:fill="FFFFFF" w:themeFill="background1"/>
              <w:tabs>
                <w:tab w:val="right" w:pos="426"/>
              </w:tabs>
              <w:rPr>
                <w:noProof w:val="0"/>
                <w:lang w:val="ro-MD" w:eastAsia="ru-RU"/>
              </w:rPr>
            </w:pPr>
            <w:r>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EA73D7" w14:textId="77777777" w:rsidR="00F56E89" w:rsidRDefault="00F56E89">
            <w:pPr>
              <w:shd w:val="clear" w:color="auto" w:fill="FFFFFF" w:themeFill="background1"/>
              <w:tabs>
                <w:tab w:val="right" w:pos="426"/>
              </w:tabs>
              <w:rPr>
                <w:noProof w:val="0"/>
                <w:lang w:val="ro-MD" w:eastAsia="ru-RU"/>
              </w:rPr>
            </w:pPr>
            <w:r>
              <w:rPr>
                <w:b/>
                <w:noProof w:val="0"/>
                <w:lang w:val="ro-MD" w:eastAsia="ru-RU"/>
              </w:rPr>
              <w:t>Se va utiliza</w:t>
            </w:r>
          </w:p>
        </w:tc>
      </w:tr>
    </w:tbl>
    <w:p w14:paraId="4CAFA679" w14:textId="77777777" w:rsidR="00F56E89" w:rsidRDefault="00F56E89" w:rsidP="00F56E89">
      <w:pPr>
        <w:numPr>
          <w:ilvl w:val="0"/>
          <w:numId w:val="33"/>
        </w:numPr>
        <w:shd w:val="clear" w:color="auto" w:fill="FFFFFF" w:themeFill="background1"/>
        <w:tabs>
          <w:tab w:val="right" w:pos="426"/>
        </w:tabs>
        <w:spacing w:before="120"/>
        <w:ind w:left="360"/>
        <w:rPr>
          <w:b/>
          <w:noProof w:val="0"/>
          <w:lang w:val="ro-MD" w:eastAsia="ru-RU"/>
        </w:rPr>
      </w:pP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09924CDF" w14:textId="77777777" w:rsidR="00F56E89" w:rsidRDefault="00F56E89" w:rsidP="00F56E89">
      <w:pPr>
        <w:shd w:val="clear" w:color="auto" w:fill="FFFFFF" w:themeFill="background1"/>
        <w:tabs>
          <w:tab w:val="right" w:pos="426"/>
        </w:tabs>
        <w:ind w:left="3960"/>
        <w:contextualSpacing/>
        <w:jc w:val="center"/>
        <w:rPr>
          <w:noProof w:val="0"/>
          <w:sz w:val="20"/>
          <w:lang w:val="ro-MD" w:eastAsia="ru-RU"/>
        </w:rPr>
      </w:pPr>
      <w:r>
        <w:rPr>
          <w:noProof w:val="0"/>
          <w:sz w:val="20"/>
          <w:lang w:val="ro-MD" w:eastAsia="ru-RU"/>
        </w:rPr>
        <w:t>(se specifică da sau nu)</w:t>
      </w:r>
    </w:p>
    <w:p w14:paraId="4C9BC37A" w14:textId="77777777" w:rsidR="00F56E89" w:rsidRDefault="00F56E89" w:rsidP="00F56E89">
      <w:pPr>
        <w:numPr>
          <w:ilvl w:val="0"/>
          <w:numId w:val="33"/>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____________________________________________________</w:t>
      </w:r>
    </w:p>
    <w:p w14:paraId="0EA70F91" w14:textId="77777777" w:rsidR="00F56E89" w:rsidRDefault="00F56E89" w:rsidP="00F56E89">
      <w:pPr>
        <w:shd w:val="clear" w:color="auto" w:fill="FFFFFF" w:themeFill="background1"/>
        <w:spacing w:before="120" w:after="120"/>
        <w:rPr>
          <w:b/>
          <w:noProof w:val="0"/>
          <w:lang w:val="ro-MD" w:eastAsia="ru-RU"/>
        </w:rPr>
      </w:pPr>
    </w:p>
    <w:p w14:paraId="3A0CE4E6" w14:textId="77777777" w:rsidR="00F56E89" w:rsidRDefault="00F56E89" w:rsidP="00F56E89">
      <w:pPr>
        <w:shd w:val="clear" w:color="auto" w:fill="FFFFFF" w:themeFill="background1"/>
        <w:spacing w:before="120" w:after="120"/>
        <w:rPr>
          <w:b/>
          <w:noProof w:val="0"/>
          <w:lang w:val="ro-MD" w:eastAsia="ru-RU"/>
        </w:rPr>
      </w:pPr>
    </w:p>
    <w:p w14:paraId="4BD52DCC" w14:textId="1BB62060" w:rsidR="002F730D" w:rsidRPr="00FF430B" w:rsidRDefault="00F56E89" w:rsidP="00F56E89">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Donceac Oleg              ________________  </w:t>
      </w:r>
      <w:r>
        <w:rPr>
          <w:b/>
          <w:lang w:val="ro-MD"/>
        </w:rPr>
        <w:t>.</w:t>
      </w:r>
    </w:p>
    <w:p w14:paraId="4C4ABBA8" w14:textId="77777777" w:rsidR="002F730D" w:rsidRPr="00FF430B" w:rsidRDefault="002F730D" w:rsidP="002F730D">
      <w:pPr>
        <w:tabs>
          <w:tab w:val="decimal" w:pos="8364"/>
        </w:tabs>
        <w:spacing w:line="276" w:lineRule="auto"/>
        <w:ind w:right="-144"/>
        <w:jc w:val="center"/>
        <w:rPr>
          <w:b/>
          <w:bCs/>
          <w:color w:val="000000"/>
          <w:lang w:val="ro-MD"/>
        </w:rPr>
      </w:pPr>
    </w:p>
    <w:p w14:paraId="6A0DFFFC" w14:textId="77777777" w:rsidR="002F730D" w:rsidRDefault="002F730D" w:rsidP="002F730D"/>
    <w:p w14:paraId="0C2665C3" w14:textId="77777777" w:rsidR="000467F0" w:rsidRPr="002F730D" w:rsidRDefault="000467F0" w:rsidP="000467F0">
      <w:pPr>
        <w:tabs>
          <w:tab w:val="decimal" w:pos="8364"/>
        </w:tabs>
        <w:spacing w:line="276" w:lineRule="auto"/>
        <w:ind w:right="-144"/>
        <w:jc w:val="center"/>
        <w:rPr>
          <w:b/>
        </w:rPr>
      </w:pPr>
    </w:p>
    <w:p w14:paraId="381A9B38" w14:textId="77777777" w:rsidR="000467F0" w:rsidRDefault="000467F0" w:rsidP="000467F0">
      <w:pPr>
        <w:tabs>
          <w:tab w:val="decimal" w:pos="8364"/>
        </w:tabs>
        <w:spacing w:line="276" w:lineRule="auto"/>
        <w:ind w:right="-144"/>
        <w:jc w:val="center"/>
        <w:rPr>
          <w:b/>
          <w:lang w:val="ro-MD"/>
        </w:rPr>
      </w:pPr>
    </w:p>
    <w:p w14:paraId="6FC181B7" w14:textId="77777777" w:rsidR="000467F0" w:rsidRDefault="000467F0" w:rsidP="000467F0">
      <w:pPr>
        <w:tabs>
          <w:tab w:val="decimal" w:pos="8364"/>
        </w:tabs>
        <w:spacing w:line="276" w:lineRule="auto"/>
        <w:ind w:right="-144"/>
        <w:jc w:val="center"/>
        <w:rPr>
          <w:b/>
          <w:lang w:val="ro-MD"/>
        </w:rPr>
      </w:pPr>
    </w:p>
    <w:p w14:paraId="6D9A4988" w14:textId="77777777" w:rsidR="000467F0" w:rsidRDefault="000467F0" w:rsidP="000467F0">
      <w:pPr>
        <w:tabs>
          <w:tab w:val="decimal" w:pos="8364"/>
        </w:tabs>
        <w:spacing w:line="276" w:lineRule="auto"/>
        <w:ind w:right="-144"/>
        <w:jc w:val="center"/>
        <w:rPr>
          <w:b/>
          <w:lang w:val="ro-MD"/>
        </w:rPr>
      </w:pPr>
    </w:p>
    <w:p w14:paraId="5303D094" w14:textId="77777777" w:rsidR="000467F0" w:rsidRDefault="000467F0" w:rsidP="000467F0">
      <w:pPr>
        <w:tabs>
          <w:tab w:val="decimal" w:pos="8364"/>
        </w:tabs>
        <w:spacing w:line="276" w:lineRule="auto"/>
        <w:ind w:right="-144"/>
        <w:jc w:val="center"/>
        <w:rPr>
          <w:b/>
          <w:lang w:val="ro-MD"/>
        </w:rPr>
      </w:pPr>
    </w:p>
    <w:p w14:paraId="5465A671" w14:textId="77777777" w:rsidR="000467F0" w:rsidRDefault="000467F0" w:rsidP="000467F0">
      <w:pPr>
        <w:tabs>
          <w:tab w:val="decimal" w:pos="8364"/>
        </w:tabs>
        <w:spacing w:line="276" w:lineRule="auto"/>
        <w:ind w:right="-144"/>
        <w:jc w:val="center"/>
        <w:rPr>
          <w:b/>
          <w:lang w:val="ro-MD"/>
        </w:rPr>
      </w:pPr>
    </w:p>
    <w:p w14:paraId="5AAF0D5F" w14:textId="77777777" w:rsidR="000467F0" w:rsidRDefault="000467F0" w:rsidP="000467F0">
      <w:pPr>
        <w:tabs>
          <w:tab w:val="decimal" w:pos="8364"/>
        </w:tabs>
        <w:spacing w:line="276" w:lineRule="auto"/>
        <w:ind w:right="-144"/>
        <w:jc w:val="center"/>
        <w:rPr>
          <w:b/>
          <w:lang w:val="ro-MD"/>
        </w:rPr>
      </w:pPr>
    </w:p>
    <w:p w14:paraId="08A0EAEE" w14:textId="77777777" w:rsidR="000467F0" w:rsidRDefault="000467F0" w:rsidP="000467F0">
      <w:pPr>
        <w:tabs>
          <w:tab w:val="decimal" w:pos="8364"/>
        </w:tabs>
        <w:spacing w:line="276" w:lineRule="auto"/>
        <w:ind w:right="-144"/>
        <w:jc w:val="center"/>
        <w:rPr>
          <w:b/>
          <w:lang w:val="ro-MD"/>
        </w:rPr>
      </w:pPr>
    </w:p>
    <w:p w14:paraId="206151C7" w14:textId="77777777" w:rsidR="000467F0" w:rsidRDefault="000467F0" w:rsidP="000467F0">
      <w:pPr>
        <w:tabs>
          <w:tab w:val="decimal" w:pos="8364"/>
        </w:tabs>
        <w:spacing w:line="276" w:lineRule="auto"/>
        <w:ind w:right="-144"/>
        <w:jc w:val="center"/>
        <w:rPr>
          <w:b/>
          <w:lang w:val="ro-MD"/>
        </w:rPr>
      </w:pPr>
    </w:p>
    <w:p w14:paraId="508B044D" w14:textId="77777777" w:rsidR="000467F0" w:rsidRDefault="000467F0" w:rsidP="000467F0">
      <w:pPr>
        <w:tabs>
          <w:tab w:val="decimal" w:pos="8364"/>
        </w:tabs>
        <w:spacing w:line="276" w:lineRule="auto"/>
        <w:ind w:right="-144"/>
        <w:jc w:val="center"/>
        <w:rPr>
          <w:b/>
          <w:lang w:val="ro-MD"/>
        </w:rPr>
      </w:pPr>
    </w:p>
    <w:p w14:paraId="0030E2FB" w14:textId="77777777" w:rsidR="000467F0" w:rsidRDefault="000467F0" w:rsidP="000467F0">
      <w:pPr>
        <w:tabs>
          <w:tab w:val="decimal" w:pos="8364"/>
        </w:tabs>
        <w:spacing w:line="276" w:lineRule="auto"/>
        <w:ind w:right="-144"/>
        <w:jc w:val="center"/>
        <w:rPr>
          <w:b/>
          <w:lang w:val="ro-MD"/>
        </w:rPr>
      </w:pPr>
    </w:p>
    <w:p w14:paraId="6E8064F6" w14:textId="77777777" w:rsidR="000467F0" w:rsidRDefault="000467F0" w:rsidP="000467F0">
      <w:pPr>
        <w:tabs>
          <w:tab w:val="decimal" w:pos="8364"/>
        </w:tabs>
        <w:spacing w:line="276" w:lineRule="auto"/>
        <w:ind w:right="-144"/>
        <w:jc w:val="center"/>
        <w:rPr>
          <w:b/>
          <w:lang w:val="ro-MD"/>
        </w:rPr>
      </w:pPr>
    </w:p>
    <w:p w14:paraId="4EAE30E5" w14:textId="77777777" w:rsidR="000467F0" w:rsidRDefault="000467F0" w:rsidP="000467F0">
      <w:pPr>
        <w:tabs>
          <w:tab w:val="decimal" w:pos="8364"/>
        </w:tabs>
        <w:spacing w:line="276" w:lineRule="auto"/>
        <w:ind w:right="-144"/>
        <w:jc w:val="center"/>
        <w:rPr>
          <w:b/>
          <w:lang w:val="ro-MD"/>
        </w:rPr>
      </w:pPr>
    </w:p>
    <w:p w14:paraId="0B96AF44" w14:textId="77777777" w:rsidR="000467F0" w:rsidRDefault="000467F0" w:rsidP="000467F0">
      <w:pPr>
        <w:tabs>
          <w:tab w:val="decimal" w:pos="8364"/>
        </w:tabs>
        <w:spacing w:line="276" w:lineRule="auto"/>
        <w:ind w:right="-144"/>
        <w:jc w:val="center"/>
        <w:rPr>
          <w:b/>
          <w:lang w:val="ro-MD"/>
        </w:rPr>
      </w:pPr>
    </w:p>
    <w:p w14:paraId="2ECE70A9" w14:textId="77777777" w:rsidR="000467F0" w:rsidRDefault="000467F0" w:rsidP="000467F0">
      <w:pPr>
        <w:tabs>
          <w:tab w:val="decimal" w:pos="8364"/>
        </w:tabs>
        <w:spacing w:line="276" w:lineRule="auto"/>
        <w:ind w:right="-144"/>
        <w:jc w:val="center"/>
        <w:rPr>
          <w:b/>
          <w:lang w:val="ro-MD"/>
        </w:rPr>
      </w:pPr>
    </w:p>
    <w:p w14:paraId="40C4DCA2" w14:textId="77777777" w:rsidR="000467F0" w:rsidRDefault="000467F0" w:rsidP="000467F0">
      <w:pPr>
        <w:tabs>
          <w:tab w:val="decimal" w:pos="8364"/>
        </w:tabs>
        <w:spacing w:line="276" w:lineRule="auto"/>
        <w:ind w:right="-144"/>
        <w:jc w:val="center"/>
        <w:rPr>
          <w:b/>
          <w:lang w:val="ro-MD"/>
        </w:rPr>
      </w:pPr>
    </w:p>
    <w:p w14:paraId="5B511981" w14:textId="77777777" w:rsidR="000467F0" w:rsidRDefault="000467F0" w:rsidP="000467F0">
      <w:pPr>
        <w:tabs>
          <w:tab w:val="decimal" w:pos="8364"/>
        </w:tabs>
        <w:spacing w:line="276" w:lineRule="auto"/>
        <w:ind w:right="-144"/>
        <w:jc w:val="center"/>
        <w:rPr>
          <w:b/>
          <w:lang w:val="ro-MD"/>
        </w:rPr>
      </w:pPr>
    </w:p>
    <w:p w14:paraId="514C3DDB" w14:textId="77777777" w:rsidR="000467F0" w:rsidRDefault="000467F0" w:rsidP="000467F0">
      <w:pPr>
        <w:tabs>
          <w:tab w:val="decimal" w:pos="8364"/>
        </w:tabs>
        <w:spacing w:line="276" w:lineRule="auto"/>
        <w:ind w:right="-144"/>
        <w:jc w:val="center"/>
        <w:rPr>
          <w:b/>
          <w:lang w:val="ro-MD"/>
        </w:rPr>
      </w:pPr>
    </w:p>
    <w:p w14:paraId="74EDEC26" w14:textId="77777777" w:rsidR="000467F0" w:rsidRDefault="000467F0" w:rsidP="000467F0">
      <w:pPr>
        <w:tabs>
          <w:tab w:val="decimal" w:pos="8364"/>
        </w:tabs>
        <w:spacing w:line="276" w:lineRule="auto"/>
        <w:ind w:right="-144"/>
        <w:jc w:val="center"/>
        <w:rPr>
          <w:b/>
          <w:lang w:val="ro-MD"/>
        </w:rPr>
      </w:pPr>
    </w:p>
    <w:p w14:paraId="668955BA" w14:textId="77777777" w:rsidR="000467F0" w:rsidRDefault="000467F0" w:rsidP="000467F0">
      <w:pPr>
        <w:tabs>
          <w:tab w:val="decimal" w:pos="8364"/>
        </w:tabs>
        <w:spacing w:line="276" w:lineRule="auto"/>
        <w:ind w:right="-144"/>
        <w:jc w:val="center"/>
        <w:rPr>
          <w:b/>
          <w:lang w:val="ro-MD"/>
        </w:rPr>
      </w:pPr>
    </w:p>
    <w:p w14:paraId="3DAABE60" w14:textId="77777777" w:rsidR="000467F0" w:rsidRDefault="000467F0" w:rsidP="000467F0">
      <w:pPr>
        <w:tabs>
          <w:tab w:val="decimal" w:pos="8364"/>
        </w:tabs>
        <w:spacing w:line="276" w:lineRule="auto"/>
        <w:ind w:right="-144"/>
        <w:jc w:val="center"/>
        <w:rPr>
          <w:b/>
          <w:lang w:val="ro-MD"/>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4CAC667E"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9327BF" w:rsidRPr="009327BF">
        <w:rPr>
          <w:b/>
          <w:bCs/>
          <w:lang w:val="en-US"/>
        </w:rPr>
        <w:t xml:space="preserve">Reparatia curenta a drumurilor prin metoda Slurry Seal, plombarea gropilor, amenajarea stațiilor și pavilioanelor de așteptare a transportului public pe străzile din </w:t>
      </w:r>
      <w:r w:rsidR="009327BF" w:rsidRPr="009327BF">
        <w:rPr>
          <w:b/>
          <w:lang w:val="en-US"/>
        </w:rPr>
        <w:t>or. Singera, s. Dobrogea si s. Revaca.</w:t>
      </w:r>
      <w:r w:rsidR="001200B9" w:rsidRPr="001200B9">
        <w:rPr>
          <w:b/>
          <w:sz w:val="22"/>
          <w:szCs w:val="22"/>
          <w:lang w:val="en-U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6166FD32" w:rsidR="00233538" w:rsidRPr="00B75A21" w:rsidRDefault="001200B9" w:rsidP="00196AB4">
      <w:pPr>
        <w:ind w:firstLine="709"/>
        <w:jc w:val="both"/>
        <w:rPr>
          <w:b/>
          <w:i/>
          <w:lang w:val="ro-MD"/>
        </w:rPr>
      </w:pPr>
      <w:r w:rsidRPr="00B75A21">
        <w:rPr>
          <w:b/>
          <w:bCs/>
          <w:i/>
          <w:lang w:val="en-US"/>
        </w:rPr>
        <w:t>Reparatia curenta a drumurilor, plombarea gropilor, amenajarea acostamentelor, santurilor de evacuare a apelor pluviale, amenajarea parapetului metalic. Amenajarea statiilor / pavilioanelor de asteptare a transportului public</w:t>
      </w:r>
      <w:r w:rsidRPr="00B75A21">
        <w:rPr>
          <w:b/>
          <w:i/>
          <w:lang w:val="en-US"/>
        </w:rPr>
        <w:t xml:space="preserve"> din or. Singera, s. Dobrogea si s. Revaca.</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0440AFE6" w14:textId="77777777" w:rsidR="00B75A21" w:rsidRPr="008B47FF" w:rsidRDefault="00B75A21" w:rsidP="00B75A21">
      <w:pPr>
        <w:ind w:right="567"/>
        <w:jc w:val="center"/>
        <w:rPr>
          <w:b/>
          <w:bCs/>
          <w:sz w:val="28"/>
          <w:szCs w:val="28"/>
          <w:lang w:val="en-US"/>
        </w:rPr>
      </w:pPr>
      <w:r w:rsidRPr="008B47FF">
        <w:rPr>
          <w:b/>
          <w:bCs/>
          <w:sz w:val="28"/>
          <w:szCs w:val="28"/>
          <w:lang w:val="en-US"/>
        </w:rPr>
        <w:t>CAIET DE SARCINI</w:t>
      </w:r>
    </w:p>
    <w:p w14:paraId="40A8BFFB" w14:textId="77777777" w:rsidR="00B75A21" w:rsidRPr="00CB1E8B" w:rsidRDefault="00B75A21" w:rsidP="00B75A21">
      <w:pPr>
        <w:ind w:right="567"/>
        <w:jc w:val="center"/>
        <w:rPr>
          <w:b/>
          <w:bCs/>
          <w:sz w:val="28"/>
          <w:szCs w:val="28"/>
          <w:lang w:val="en-US"/>
        </w:rPr>
      </w:pPr>
      <w:r w:rsidRPr="008B47FF">
        <w:rPr>
          <w:b/>
          <w:bCs/>
          <w:sz w:val="28"/>
          <w:szCs w:val="28"/>
          <w:lang w:val="en-US"/>
        </w:rPr>
        <w:t>PENTRU  CEREREA OFERTEI  DE  PREŢ</w:t>
      </w:r>
    </w:p>
    <w:p w14:paraId="24D9C738" w14:textId="77777777" w:rsidR="00B75A21" w:rsidRPr="008B47FF" w:rsidRDefault="00B75A21" w:rsidP="00B75A21">
      <w:pPr>
        <w:ind w:right="567"/>
        <w:jc w:val="center"/>
        <w:rPr>
          <w:b/>
          <w:bCs/>
          <w:sz w:val="28"/>
          <w:szCs w:val="28"/>
          <w:lang w:val="en-US"/>
        </w:rPr>
      </w:pPr>
    </w:p>
    <w:p w14:paraId="51BC6A50" w14:textId="77777777" w:rsidR="00B75A21" w:rsidRPr="008B47FF" w:rsidRDefault="00B75A21" w:rsidP="00B75A21">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Primaria Singera</w:t>
      </w:r>
    </w:p>
    <w:p w14:paraId="44475707" w14:textId="77777777" w:rsidR="00B75A21" w:rsidRPr="008B47FF" w:rsidRDefault="00B75A21" w:rsidP="00B75A21">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Primaria Singera</w:t>
      </w:r>
    </w:p>
    <w:p w14:paraId="7FE28AD2" w14:textId="77777777" w:rsidR="00B75A21" w:rsidRDefault="00B75A21" w:rsidP="00B75A21">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0E0709">
        <w:rPr>
          <w:b/>
          <w:bCs/>
          <w:sz w:val="28"/>
          <w:szCs w:val="28"/>
          <w:lang w:val="en-US"/>
        </w:rPr>
        <w:t>Reparatia curenta a drumurilor prin metoda Slurry Seal si plombarea gropilor pe strazile din or Singera, s. Dobrogea si s.</w:t>
      </w:r>
      <w:r>
        <w:rPr>
          <w:b/>
          <w:bCs/>
          <w:sz w:val="28"/>
          <w:szCs w:val="28"/>
          <w:lang w:val="en-US"/>
        </w:rPr>
        <w:t>R</w:t>
      </w:r>
      <w:r w:rsidRPr="000E0709">
        <w:rPr>
          <w:b/>
          <w:bCs/>
          <w:sz w:val="28"/>
          <w:szCs w:val="28"/>
          <w:lang w:val="en-US"/>
        </w:rPr>
        <w:t>evaca</w:t>
      </w:r>
    </w:p>
    <w:p w14:paraId="30F48DFB" w14:textId="77777777" w:rsidR="00B75A21" w:rsidRPr="001F276C" w:rsidRDefault="00B75A21" w:rsidP="00B75A21">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5A21" w:rsidRPr="008B47FF" w14:paraId="2D6E556E" w14:textId="77777777" w:rsidTr="00B75A21">
        <w:trPr>
          <w:cantSplit/>
          <w:trHeight w:val="592"/>
        </w:trPr>
        <w:tc>
          <w:tcPr>
            <w:tcW w:w="709" w:type="dxa"/>
            <w:tcBorders>
              <w:top w:val="single" w:sz="6" w:space="0" w:color="auto"/>
              <w:left w:val="single" w:sz="6" w:space="0" w:color="auto"/>
              <w:bottom w:val="nil"/>
              <w:right w:val="nil"/>
            </w:tcBorders>
            <w:shd w:val="pct5" w:color="auto" w:fill="auto"/>
          </w:tcPr>
          <w:p w14:paraId="30F79B0B" w14:textId="77777777" w:rsidR="00B75A21" w:rsidRPr="008B47FF" w:rsidRDefault="00B75A21" w:rsidP="00B75A21">
            <w:pPr>
              <w:ind w:right="-108"/>
              <w:jc w:val="center"/>
              <w:rPr>
                <w:sz w:val="22"/>
                <w:szCs w:val="22"/>
                <w:lang w:val="en-US"/>
              </w:rPr>
            </w:pPr>
            <w:r w:rsidRPr="008B47FF">
              <w:rPr>
                <w:sz w:val="22"/>
                <w:szCs w:val="22"/>
                <w:lang w:val="en-US"/>
              </w:rPr>
              <w:t>№</w:t>
            </w:r>
          </w:p>
          <w:p w14:paraId="2603CC11" w14:textId="77777777" w:rsidR="00B75A21" w:rsidRPr="008B47FF" w:rsidRDefault="00B75A21" w:rsidP="00B75A2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7AB85E32" w14:textId="77777777" w:rsidR="00B75A21" w:rsidRPr="008B47FF" w:rsidRDefault="00B75A21" w:rsidP="00B75A2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E02A2F2" w14:textId="77777777" w:rsidR="00B75A21" w:rsidRPr="008B47FF" w:rsidRDefault="00B75A21" w:rsidP="00B75A21">
            <w:pPr>
              <w:jc w:val="center"/>
              <w:rPr>
                <w:sz w:val="22"/>
                <w:szCs w:val="22"/>
              </w:rPr>
            </w:pPr>
          </w:p>
          <w:p w14:paraId="1631DE48" w14:textId="77777777" w:rsidR="00B75A21" w:rsidRPr="008B47FF" w:rsidRDefault="00B75A21" w:rsidP="00B75A2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22924C2" w14:textId="77777777" w:rsidR="00B75A21" w:rsidRPr="008B47FF" w:rsidRDefault="00B75A21" w:rsidP="00B75A2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F73ED95" w14:textId="77777777" w:rsidR="00B75A21" w:rsidRPr="006D228E" w:rsidRDefault="00B75A21" w:rsidP="00B75A21">
            <w:pPr>
              <w:jc w:val="center"/>
              <w:rPr>
                <w:sz w:val="22"/>
                <w:szCs w:val="22"/>
                <w:lang w:val="en-US"/>
              </w:rPr>
            </w:pPr>
            <w:r w:rsidRPr="008B47FF">
              <w:rPr>
                <w:sz w:val="22"/>
                <w:szCs w:val="22"/>
                <w:lang w:val="en-US"/>
              </w:rPr>
              <w:t>Volum</w:t>
            </w:r>
          </w:p>
        </w:tc>
      </w:tr>
    </w:tbl>
    <w:p w14:paraId="7CD030CD" w14:textId="77777777" w:rsidR="00B75A21" w:rsidRPr="008B47FF" w:rsidRDefault="00B75A21" w:rsidP="00B75A2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5A21" w:rsidRPr="008B47FF" w14:paraId="5082686D" w14:textId="77777777" w:rsidTr="00B75A2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ED327D" w14:textId="77777777" w:rsidR="00B75A21" w:rsidRPr="008B47FF" w:rsidRDefault="00B75A21" w:rsidP="00B75A2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BB6D5B9" w14:textId="77777777" w:rsidR="00B75A21" w:rsidRPr="008B47FF" w:rsidRDefault="00B75A21" w:rsidP="00B75A2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0322520" w14:textId="77777777" w:rsidR="00B75A21" w:rsidRPr="008B47FF" w:rsidRDefault="00B75A21" w:rsidP="00B75A2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EC70D7A" w14:textId="77777777" w:rsidR="00B75A21" w:rsidRPr="008B47FF" w:rsidRDefault="00B75A21" w:rsidP="00B75A2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55CB46D" w14:textId="77777777" w:rsidR="00B75A21" w:rsidRPr="00027881" w:rsidRDefault="00B75A21" w:rsidP="00B75A21">
            <w:pPr>
              <w:jc w:val="center"/>
              <w:rPr>
                <w:sz w:val="22"/>
                <w:szCs w:val="22"/>
                <w:lang w:val="en-US"/>
              </w:rPr>
            </w:pPr>
            <w:r w:rsidRPr="008B47FF">
              <w:rPr>
                <w:sz w:val="22"/>
                <w:szCs w:val="22"/>
                <w:lang w:val="en-US"/>
              </w:rPr>
              <w:t>5</w:t>
            </w:r>
          </w:p>
        </w:tc>
      </w:tr>
      <w:tr w:rsidR="00B75A21" w:rsidRPr="008B47FF" w14:paraId="1B5AAF66" w14:textId="77777777" w:rsidTr="00B75A21">
        <w:tc>
          <w:tcPr>
            <w:tcW w:w="709" w:type="dxa"/>
            <w:tcBorders>
              <w:top w:val="nil"/>
              <w:left w:val="single" w:sz="6" w:space="0" w:color="auto"/>
              <w:bottom w:val="nil"/>
              <w:right w:val="nil"/>
            </w:tcBorders>
          </w:tcPr>
          <w:p w14:paraId="35ED0B98"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61E29292"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4C1DC866" w14:textId="77777777" w:rsidR="00B75A21" w:rsidRPr="007F2714" w:rsidRDefault="00B75A21" w:rsidP="00B75A21">
            <w:pPr>
              <w:rPr>
                <w:b/>
                <w:bCs/>
                <w:sz w:val="22"/>
                <w:szCs w:val="22"/>
                <w:lang w:val="en-US"/>
              </w:rPr>
            </w:pPr>
            <w:r w:rsidRPr="00B40365">
              <w:rPr>
                <w:b/>
                <w:bCs/>
                <w:sz w:val="22"/>
                <w:szCs w:val="22"/>
                <w:lang w:val="en-US"/>
              </w:rPr>
              <w:t>1. Reparatia sistemului rutier prin metoda Slurry Seal pe str. Chisinaului din or. Singera  S=1920m2)</w:t>
            </w:r>
          </w:p>
          <w:p w14:paraId="2D9DD755" w14:textId="77777777" w:rsidR="00B75A21" w:rsidRPr="00B40365" w:rsidRDefault="00B75A21" w:rsidP="00B75A21">
            <w:pPr>
              <w:rPr>
                <w:lang w:val="en-US"/>
              </w:rPr>
            </w:pPr>
          </w:p>
        </w:tc>
      </w:tr>
      <w:tr w:rsidR="00B75A21" w:rsidRPr="008B47FF" w14:paraId="602472CE"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79587" w14:textId="77777777" w:rsidR="00B75A21" w:rsidRPr="008B47FF" w:rsidRDefault="00B75A21" w:rsidP="00B75A2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1B001BBC" w14:textId="77777777" w:rsidR="00B75A21" w:rsidRPr="008B47FF" w:rsidRDefault="00B75A21" w:rsidP="00B75A21">
            <w:pPr>
              <w:rPr>
                <w:sz w:val="22"/>
                <w:szCs w:val="22"/>
                <w:lang w:val="en-US"/>
              </w:rPr>
            </w:pPr>
            <w:r w:rsidRPr="008B47FF">
              <w:rPr>
                <w:sz w:val="22"/>
                <w:szCs w:val="22"/>
                <w:lang w:val="en-US"/>
              </w:rPr>
              <w:t>DI158C</w:t>
            </w:r>
          </w:p>
          <w:p w14:paraId="6E34BDE8"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786664FA" w14:textId="77777777" w:rsidR="00B75A21" w:rsidRPr="00B40365" w:rsidRDefault="00B75A21" w:rsidP="00B75A21">
            <w:pPr>
              <w:rPr>
                <w:lang w:val="en-US"/>
              </w:rPr>
            </w:pPr>
            <w:r w:rsidRPr="00B40365">
              <w:rPr>
                <w:lang w:val="en-US"/>
              </w:rPr>
              <w:t>Frezarea si plombarea gropilor la imbracamintea  degradata cu beton asfaltic BA16 rul, SM SR EN 13108-1:2016, grosime 5cm</w:t>
            </w:r>
          </w:p>
          <w:p w14:paraId="0B3CBE7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4628CA7"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3BAC4D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150,0000</w:t>
            </w:r>
          </w:p>
          <w:p w14:paraId="6F1DAA8A" w14:textId="77777777" w:rsidR="00B75A21" w:rsidRPr="008B47FF" w:rsidRDefault="00B75A21" w:rsidP="00B75A21">
            <w:pPr>
              <w:jc w:val="center"/>
              <w:rPr>
                <w:sz w:val="22"/>
                <w:szCs w:val="22"/>
                <w:lang w:val="en-US"/>
              </w:rPr>
            </w:pPr>
          </w:p>
        </w:tc>
      </w:tr>
      <w:tr w:rsidR="00B75A21" w:rsidRPr="008B47FF" w14:paraId="5AB35D9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540A5" w14:textId="77777777" w:rsidR="00B75A21" w:rsidRPr="008B47FF" w:rsidRDefault="00B75A21" w:rsidP="00B75A21">
            <w:pPr>
              <w:rPr>
                <w:sz w:val="22"/>
                <w:szCs w:val="22"/>
                <w:lang w:val="en-US"/>
              </w:rPr>
            </w:pPr>
            <w:r w:rsidRPr="008B47FF">
              <w:rPr>
                <w:sz w:val="22"/>
                <w:szCs w:val="22"/>
                <w:lang w:val="en-US"/>
              </w:rPr>
              <w:lastRenderedPageBreak/>
              <w:t>2</w:t>
            </w:r>
          </w:p>
        </w:tc>
        <w:tc>
          <w:tcPr>
            <w:tcW w:w="1559" w:type="dxa"/>
            <w:tcBorders>
              <w:top w:val="single" w:sz="4" w:space="0" w:color="auto"/>
              <w:bottom w:val="single" w:sz="4" w:space="0" w:color="auto"/>
            </w:tcBorders>
          </w:tcPr>
          <w:p w14:paraId="6E9DE4C9" w14:textId="77777777" w:rsidR="00B75A21" w:rsidRPr="008B47FF" w:rsidRDefault="00B75A21" w:rsidP="00B75A21">
            <w:pPr>
              <w:rPr>
                <w:sz w:val="22"/>
                <w:szCs w:val="22"/>
                <w:lang w:val="en-US"/>
              </w:rPr>
            </w:pPr>
            <w:r w:rsidRPr="008B47FF">
              <w:rPr>
                <w:sz w:val="22"/>
                <w:szCs w:val="22"/>
                <w:lang w:val="en-US"/>
              </w:rPr>
              <w:t>TsI51A3</w:t>
            </w:r>
          </w:p>
          <w:p w14:paraId="3A5EF41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7C821E6" w14:textId="77777777" w:rsidR="00B75A21" w:rsidRPr="00B40365" w:rsidRDefault="00B75A21" w:rsidP="00B75A21">
            <w:pPr>
              <w:rPr>
                <w:lang w:val="en-US"/>
              </w:rPr>
            </w:pPr>
            <w:r w:rsidRPr="00B40365">
              <w:rPr>
                <w:lang w:val="en-US"/>
              </w:rPr>
              <w:t>Transportarea pamintului cu autobasculanta de 10 t la distanta de: 3 km</w:t>
            </w:r>
          </w:p>
          <w:p w14:paraId="03C97031"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1E1B009"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A2B37D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18,0000</w:t>
            </w:r>
          </w:p>
          <w:p w14:paraId="570AF705" w14:textId="77777777" w:rsidR="00B75A21" w:rsidRPr="008B47FF" w:rsidRDefault="00B75A21" w:rsidP="00B75A21">
            <w:pPr>
              <w:jc w:val="center"/>
              <w:rPr>
                <w:sz w:val="22"/>
                <w:szCs w:val="22"/>
                <w:lang w:val="en-US"/>
              </w:rPr>
            </w:pPr>
          </w:p>
        </w:tc>
      </w:tr>
      <w:tr w:rsidR="00B75A21" w:rsidRPr="008B47FF" w14:paraId="2656774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99351" w14:textId="77777777" w:rsidR="00B75A21" w:rsidRPr="008B47FF" w:rsidRDefault="00B75A21" w:rsidP="00B75A2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263545C5" w14:textId="77777777" w:rsidR="00B75A21" w:rsidRPr="008B47FF" w:rsidRDefault="00B75A21" w:rsidP="00B75A21">
            <w:pPr>
              <w:rPr>
                <w:sz w:val="22"/>
                <w:szCs w:val="22"/>
                <w:lang w:val="en-US"/>
              </w:rPr>
            </w:pPr>
            <w:r w:rsidRPr="008B47FF">
              <w:rPr>
                <w:sz w:val="22"/>
                <w:szCs w:val="22"/>
                <w:lang w:val="en-US"/>
              </w:rPr>
              <w:t>DG05A</w:t>
            </w:r>
          </w:p>
          <w:p w14:paraId="64C26B02"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19020C5" w14:textId="77777777" w:rsidR="00B75A21" w:rsidRPr="00B40365" w:rsidRDefault="00B75A21" w:rsidP="00B75A21">
            <w:pPr>
              <w:rPr>
                <w:lang w:val="en-US"/>
              </w:rPr>
            </w:pPr>
            <w:r w:rsidRPr="00B40365">
              <w:rPr>
                <w:lang w:val="en-US"/>
              </w:rPr>
              <w:t>Decaparea de imbracaminti cu stratul de pina la 3 cm grosime, formate din covoare asfaltice permanente, betoane sfaltice</w:t>
            </w:r>
          </w:p>
          <w:p w14:paraId="6145CE67"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E0C1F08"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20F5909"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140,0000</w:t>
            </w:r>
          </w:p>
          <w:p w14:paraId="61D79405" w14:textId="77777777" w:rsidR="00B75A21" w:rsidRPr="008B47FF" w:rsidRDefault="00B75A21" w:rsidP="00B75A21">
            <w:pPr>
              <w:jc w:val="center"/>
              <w:rPr>
                <w:sz w:val="22"/>
                <w:szCs w:val="22"/>
                <w:lang w:val="en-US"/>
              </w:rPr>
            </w:pPr>
          </w:p>
        </w:tc>
      </w:tr>
      <w:tr w:rsidR="00B75A21" w:rsidRPr="008B47FF" w14:paraId="41C0FA4C"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ADB79" w14:textId="77777777" w:rsidR="00B75A21" w:rsidRPr="008B47FF" w:rsidRDefault="00B75A21" w:rsidP="00B75A2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D329463" w14:textId="77777777" w:rsidR="00B75A21" w:rsidRPr="008B47FF" w:rsidRDefault="00B75A21" w:rsidP="00B75A21">
            <w:pPr>
              <w:rPr>
                <w:sz w:val="22"/>
                <w:szCs w:val="22"/>
                <w:lang w:val="en-US"/>
              </w:rPr>
            </w:pPr>
            <w:r w:rsidRPr="008B47FF">
              <w:rPr>
                <w:sz w:val="22"/>
                <w:szCs w:val="22"/>
                <w:lang w:val="en-US"/>
              </w:rPr>
              <w:t>TsI51A3</w:t>
            </w:r>
          </w:p>
          <w:p w14:paraId="0873753B"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065150D" w14:textId="77777777" w:rsidR="00B75A21" w:rsidRPr="00B40365" w:rsidRDefault="00B75A21" w:rsidP="00B75A21">
            <w:pPr>
              <w:rPr>
                <w:lang w:val="en-US"/>
              </w:rPr>
            </w:pPr>
            <w:r w:rsidRPr="00B40365">
              <w:rPr>
                <w:lang w:val="en-US"/>
              </w:rPr>
              <w:t>Transportarea pamintului cu autobasculanta de 10 t la distanta de: 3 km</w:t>
            </w:r>
          </w:p>
          <w:p w14:paraId="50E56B8A"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C5B627B"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8DDB7E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10,0800</w:t>
            </w:r>
          </w:p>
          <w:p w14:paraId="5CE469F0" w14:textId="77777777" w:rsidR="00B75A21" w:rsidRPr="008B47FF" w:rsidRDefault="00B75A21" w:rsidP="00B75A21">
            <w:pPr>
              <w:jc w:val="center"/>
              <w:rPr>
                <w:sz w:val="22"/>
                <w:szCs w:val="22"/>
                <w:lang w:val="en-US"/>
              </w:rPr>
            </w:pPr>
          </w:p>
        </w:tc>
      </w:tr>
      <w:tr w:rsidR="00B75A21" w:rsidRPr="008B47FF" w14:paraId="7DE82530"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F14D8" w14:textId="77777777" w:rsidR="00B75A21" w:rsidRPr="008B47FF" w:rsidRDefault="00B75A21" w:rsidP="00B75A2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2BDF7724" w14:textId="77777777" w:rsidR="00B75A21" w:rsidRPr="008B47FF" w:rsidRDefault="00B75A21" w:rsidP="00B75A21">
            <w:pPr>
              <w:rPr>
                <w:sz w:val="22"/>
                <w:szCs w:val="22"/>
                <w:lang w:val="en-US"/>
              </w:rPr>
            </w:pPr>
            <w:r w:rsidRPr="008B47FF">
              <w:rPr>
                <w:sz w:val="22"/>
                <w:szCs w:val="22"/>
                <w:lang w:val="en-US"/>
              </w:rPr>
              <w:t>DA18A</w:t>
            </w:r>
          </w:p>
          <w:p w14:paraId="36EA5D4C"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809EF72" w14:textId="77777777" w:rsidR="00B75A21" w:rsidRPr="00B40365" w:rsidRDefault="00B75A21" w:rsidP="00B75A21">
            <w:pPr>
              <w:rPr>
                <w:lang w:val="en-US"/>
              </w:rPr>
            </w:pPr>
            <w:r w:rsidRPr="00B40365">
              <w:rPr>
                <w:lang w:val="en-US"/>
              </w:rPr>
              <w:t>Strat de fundatie din agregate in amestecuri optimale 0*32, LA30, executat cu asternere manuala</w:t>
            </w:r>
          </w:p>
          <w:p w14:paraId="1033C328"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CD287BC"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3AE0599"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7,0000</w:t>
            </w:r>
          </w:p>
          <w:p w14:paraId="6619914D" w14:textId="77777777" w:rsidR="00B75A21" w:rsidRPr="008B47FF" w:rsidRDefault="00B75A21" w:rsidP="00B75A21">
            <w:pPr>
              <w:jc w:val="center"/>
              <w:rPr>
                <w:sz w:val="22"/>
                <w:szCs w:val="22"/>
                <w:lang w:val="en-US"/>
              </w:rPr>
            </w:pPr>
          </w:p>
        </w:tc>
      </w:tr>
      <w:tr w:rsidR="00B75A21" w:rsidRPr="008B47FF" w14:paraId="4702A56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7AA0F" w14:textId="77777777" w:rsidR="00B75A21" w:rsidRPr="008B47FF" w:rsidRDefault="00B75A21" w:rsidP="00B75A2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4B73D299" w14:textId="77777777" w:rsidR="00B75A21" w:rsidRPr="008B47FF" w:rsidRDefault="00B75A21" w:rsidP="00B75A21">
            <w:pPr>
              <w:rPr>
                <w:sz w:val="22"/>
                <w:szCs w:val="22"/>
                <w:lang w:val="en-US"/>
              </w:rPr>
            </w:pPr>
            <w:r w:rsidRPr="008B47FF">
              <w:rPr>
                <w:sz w:val="22"/>
                <w:szCs w:val="22"/>
                <w:lang w:val="en-US"/>
              </w:rPr>
              <w:t>DI107</w:t>
            </w:r>
          </w:p>
          <w:p w14:paraId="3563068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2FF60A9" w14:textId="77777777" w:rsidR="00B75A21" w:rsidRPr="00B40365" w:rsidRDefault="00B75A21" w:rsidP="00B75A21">
            <w:pPr>
              <w:rPr>
                <w:lang w:val="en-US"/>
              </w:rPr>
            </w:pPr>
            <w:r w:rsidRPr="00B40365">
              <w:rPr>
                <w:lang w:val="en-US"/>
              </w:rPr>
              <w:t>Amorsarea suprafetelor straturilor de baza in vederea aplicarii unui strat de beton asfaltic 0.6 l/m2</w:t>
            </w:r>
          </w:p>
          <w:p w14:paraId="0A2BFC87"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5483854F"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49DFF5D"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0,0840</w:t>
            </w:r>
          </w:p>
          <w:p w14:paraId="4C5A808E" w14:textId="77777777" w:rsidR="00B75A21" w:rsidRPr="008B47FF" w:rsidRDefault="00B75A21" w:rsidP="00B75A21">
            <w:pPr>
              <w:jc w:val="center"/>
              <w:rPr>
                <w:sz w:val="22"/>
                <w:szCs w:val="22"/>
                <w:lang w:val="en-US"/>
              </w:rPr>
            </w:pPr>
          </w:p>
        </w:tc>
      </w:tr>
      <w:tr w:rsidR="00B75A21" w:rsidRPr="008B47FF" w14:paraId="53DCE0E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FFD6A" w14:textId="77777777" w:rsidR="00B75A21" w:rsidRPr="008B47FF" w:rsidRDefault="00B75A21" w:rsidP="00B75A2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6DF9B0A9" w14:textId="77777777" w:rsidR="00B75A21" w:rsidRPr="008B47FF" w:rsidRDefault="00B75A21" w:rsidP="00B75A21">
            <w:pPr>
              <w:rPr>
                <w:sz w:val="22"/>
                <w:szCs w:val="22"/>
                <w:lang w:val="en-US"/>
              </w:rPr>
            </w:pPr>
            <w:r w:rsidRPr="008B47FF">
              <w:rPr>
                <w:sz w:val="22"/>
                <w:szCs w:val="22"/>
                <w:lang w:val="en-US"/>
              </w:rPr>
              <w:t>DB16F</w:t>
            </w:r>
          </w:p>
          <w:p w14:paraId="1EFB257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3D98A52" w14:textId="77777777" w:rsidR="00B75A21" w:rsidRPr="00B40365" w:rsidRDefault="00B75A21" w:rsidP="00B75A21">
            <w:pPr>
              <w:rPr>
                <w:lang w:val="en-US"/>
              </w:rPr>
            </w:pPr>
            <w:r w:rsidRPr="00B40365">
              <w:rPr>
                <w:lang w:val="en-US"/>
              </w:rPr>
              <w:t>Imbracaminte de beton asfaltic BA8 SM SR EN 13108-1:2016, SM SR EN 12591, cu agregate marunte, executata la cald, in grosime de 3,0 cm, cu asternere mecanica</w:t>
            </w:r>
          </w:p>
          <w:p w14:paraId="6B9C2CD3"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1708DF7"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6032B8D"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140,0000</w:t>
            </w:r>
          </w:p>
          <w:p w14:paraId="32AA8C80" w14:textId="77777777" w:rsidR="00B75A21" w:rsidRPr="008B47FF" w:rsidRDefault="00B75A21" w:rsidP="00B75A21">
            <w:pPr>
              <w:jc w:val="center"/>
              <w:rPr>
                <w:sz w:val="22"/>
                <w:szCs w:val="22"/>
                <w:lang w:val="en-US"/>
              </w:rPr>
            </w:pPr>
          </w:p>
        </w:tc>
      </w:tr>
      <w:tr w:rsidR="00B75A21" w:rsidRPr="008B47FF" w14:paraId="3C15EAB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C753A" w14:textId="77777777" w:rsidR="00B75A21" w:rsidRPr="008B47FF" w:rsidRDefault="00B75A21" w:rsidP="00B75A2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021A0937" w14:textId="77777777" w:rsidR="00B75A21" w:rsidRPr="008B47FF" w:rsidRDefault="00B75A21" w:rsidP="00B75A21">
            <w:pPr>
              <w:rPr>
                <w:sz w:val="22"/>
                <w:szCs w:val="22"/>
                <w:lang w:val="en-US"/>
              </w:rPr>
            </w:pPr>
            <w:r w:rsidRPr="008B47FF">
              <w:rPr>
                <w:sz w:val="22"/>
                <w:szCs w:val="22"/>
                <w:lang w:val="en-US"/>
              </w:rPr>
              <w:t>DI106</w:t>
            </w:r>
          </w:p>
          <w:p w14:paraId="3BE03FF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50307C1" w14:textId="77777777" w:rsidR="00B75A21" w:rsidRPr="00B40365" w:rsidRDefault="00B75A21" w:rsidP="00B75A21">
            <w:pPr>
              <w:rPr>
                <w:lang w:val="en-US"/>
              </w:rPr>
            </w:pPr>
            <w:r w:rsidRPr="00B40365">
              <w:rPr>
                <w:lang w:val="en-US"/>
              </w:rPr>
              <w:t>Curatirea mecanica a partii carosabile de praf si murdarie</w:t>
            </w:r>
          </w:p>
          <w:p w14:paraId="004D4EDC"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0D6F5EF" w14:textId="77777777" w:rsidR="00B75A21" w:rsidRPr="008B47FF" w:rsidRDefault="00B75A21" w:rsidP="00B75A2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1A5AB8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19,2000</w:t>
            </w:r>
          </w:p>
          <w:p w14:paraId="0BB1B914" w14:textId="77777777" w:rsidR="00B75A21" w:rsidRPr="008B47FF" w:rsidRDefault="00B75A21" w:rsidP="00B75A21">
            <w:pPr>
              <w:jc w:val="center"/>
              <w:rPr>
                <w:sz w:val="22"/>
                <w:szCs w:val="22"/>
                <w:lang w:val="en-US"/>
              </w:rPr>
            </w:pPr>
          </w:p>
        </w:tc>
      </w:tr>
      <w:tr w:rsidR="00B75A21" w:rsidRPr="008B47FF" w14:paraId="326B3F7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B3086" w14:textId="77777777" w:rsidR="00B75A21" w:rsidRPr="008B47FF" w:rsidRDefault="00B75A21" w:rsidP="00B75A2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06E152AF" w14:textId="77777777" w:rsidR="00B75A21" w:rsidRPr="008B47FF" w:rsidRDefault="00B75A21" w:rsidP="00B75A21">
            <w:pPr>
              <w:rPr>
                <w:sz w:val="22"/>
                <w:szCs w:val="22"/>
                <w:lang w:val="en-US"/>
              </w:rPr>
            </w:pPr>
            <w:r w:rsidRPr="008B47FF">
              <w:rPr>
                <w:sz w:val="22"/>
                <w:szCs w:val="22"/>
                <w:lang w:val="en-US"/>
              </w:rPr>
              <w:t>RpAr7A</w:t>
            </w:r>
          </w:p>
          <w:p w14:paraId="0D2DBA6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E559994" w14:textId="77777777" w:rsidR="00B75A21" w:rsidRPr="00B40365" w:rsidRDefault="00B75A21" w:rsidP="00B75A21">
            <w:pPr>
              <w:rPr>
                <w:lang w:val="en-US"/>
              </w:rPr>
            </w:pPr>
            <w:r w:rsidRPr="00B40365">
              <w:rPr>
                <w:lang w:val="en-US"/>
              </w:rPr>
              <w:t>Purjarea, curatirea rosturilor. Umplerea rosturilor cu mastic bituminos (beton asfaltic). Pentru conditii climaterice normale (t=+10°C si mai inalta)</w:t>
            </w:r>
          </w:p>
          <w:p w14:paraId="24F17C2A"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5F350FFA"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1B2D6E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300,0000</w:t>
            </w:r>
          </w:p>
          <w:p w14:paraId="14EBBAD5" w14:textId="77777777" w:rsidR="00B75A21" w:rsidRPr="008B47FF" w:rsidRDefault="00B75A21" w:rsidP="00B75A21">
            <w:pPr>
              <w:jc w:val="center"/>
              <w:rPr>
                <w:sz w:val="22"/>
                <w:szCs w:val="22"/>
                <w:lang w:val="en-US"/>
              </w:rPr>
            </w:pPr>
          </w:p>
        </w:tc>
      </w:tr>
      <w:tr w:rsidR="00B75A21" w:rsidRPr="008B47FF" w14:paraId="249350BC"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E9A03" w14:textId="77777777" w:rsidR="00B75A21" w:rsidRPr="008B47FF" w:rsidRDefault="00B75A21" w:rsidP="00B75A21">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49174081" w14:textId="77777777" w:rsidR="00B75A21" w:rsidRPr="008B47FF" w:rsidRDefault="00B75A21" w:rsidP="00B75A21">
            <w:pPr>
              <w:rPr>
                <w:sz w:val="22"/>
                <w:szCs w:val="22"/>
                <w:lang w:val="en-US"/>
              </w:rPr>
            </w:pPr>
            <w:r w:rsidRPr="008B47FF">
              <w:rPr>
                <w:sz w:val="22"/>
                <w:szCs w:val="22"/>
                <w:lang w:val="en-US"/>
              </w:rPr>
              <w:t>TsI51A5</w:t>
            </w:r>
          </w:p>
          <w:p w14:paraId="1C125F6B"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7E35B73" w14:textId="77777777" w:rsidR="00B75A21" w:rsidRPr="00B40365" w:rsidRDefault="00B75A21" w:rsidP="00B75A21">
            <w:pPr>
              <w:rPr>
                <w:lang w:val="en-US"/>
              </w:rPr>
            </w:pPr>
            <w:r w:rsidRPr="00B40365">
              <w:rPr>
                <w:lang w:val="en-US"/>
              </w:rPr>
              <w:t>Transportarea amesticului de emulsie-agregate cu Mixter-repartizator de amestec mineral turnat la distanta de: 5 km</w:t>
            </w:r>
          </w:p>
        </w:tc>
        <w:tc>
          <w:tcPr>
            <w:tcW w:w="992" w:type="dxa"/>
            <w:tcBorders>
              <w:top w:val="single" w:sz="4" w:space="0" w:color="auto"/>
              <w:bottom w:val="single" w:sz="4" w:space="0" w:color="auto"/>
            </w:tcBorders>
            <w:vAlign w:val="center"/>
          </w:tcPr>
          <w:p w14:paraId="3837FA82"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6921BC0"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23,0400</w:t>
            </w:r>
          </w:p>
          <w:p w14:paraId="3E3F7C60" w14:textId="77777777" w:rsidR="00B75A21" w:rsidRPr="008B47FF" w:rsidRDefault="00B75A21" w:rsidP="00B75A21">
            <w:pPr>
              <w:jc w:val="center"/>
              <w:rPr>
                <w:sz w:val="22"/>
                <w:szCs w:val="22"/>
                <w:lang w:val="en-US"/>
              </w:rPr>
            </w:pPr>
          </w:p>
        </w:tc>
      </w:tr>
      <w:tr w:rsidR="00B75A21" w:rsidRPr="008B47FF" w14:paraId="72B1723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CF851" w14:textId="77777777" w:rsidR="00B75A21" w:rsidRPr="008B47FF" w:rsidRDefault="00B75A21" w:rsidP="00B75A21">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351F01DC" w14:textId="77777777" w:rsidR="00B75A21" w:rsidRPr="008B47FF" w:rsidRDefault="00B75A21" w:rsidP="00B75A21">
            <w:pPr>
              <w:rPr>
                <w:sz w:val="22"/>
                <w:szCs w:val="22"/>
                <w:lang w:val="en-US"/>
              </w:rPr>
            </w:pPr>
            <w:r w:rsidRPr="008B47FF">
              <w:rPr>
                <w:sz w:val="22"/>
                <w:szCs w:val="22"/>
                <w:lang w:val="en-US"/>
              </w:rPr>
              <w:t>DI156A</w:t>
            </w:r>
          </w:p>
          <w:p w14:paraId="019724E0"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E6E5196" w14:textId="77777777" w:rsidR="00B75A21" w:rsidRPr="00B40365" w:rsidRDefault="00B75A21" w:rsidP="00B75A21">
            <w:pPr>
              <w:rPr>
                <w:lang w:val="en-US"/>
              </w:rPr>
            </w:pPr>
            <w:r w:rsidRPr="00B40365">
              <w:rPr>
                <w:lang w:val="en-US"/>
              </w:rPr>
              <w:t>Amenajarea stratului bituminos foarte subtire executat la rece de tip "Slurry Seal" cu grosimea de 5 mm</w:t>
            </w:r>
          </w:p>
        </w:tc>
        <w:tc>
          <w:tcPr>
            <w:tcW w:w="992" w:type="dxa"/>
            <w:tcBorders>
              <w:top w:val="single" w:sz="4" w:space="0" w:color="auto"/>
              <w:bottom w:val="single" w:sz="4" w:space="0" w:color="auto"/>
            </w:tcBorders>
            <w:vAlign w:val="center"/>
          </w:tcPr>
          <w:p w14:paraId="093CA16B" w14:textId="77777777" w:rsidR="00B75A21" w:rsidRPr="008B47FF" w:rsidRDefault="00B75A21" w:rsidP="00B75A21">
            <w:pPr>
              <w:jc w:val="center"/>
              <w:rPr>
                <w:sz w:val="22"/>
                <w:szCs w:val="22"/>
                <w:lang w:val="en-US"/>
              </w:rPr>
            </w:pPr>
            <w:r w:rsidRPr="008B47FF">
              <w:rPr>
                <w:sz w:val="22"/>
                <w:szCs w:val="22"/>
                <w:lang w:val="en-US"/>
              </w:rPr>
              <w:t>1000 м2</w:t>
            </w:r>
          </w:p>
        </w:tc>
        <w:tc>
          <w:tcPr>
            <w:tcW w:w="1843" w:type="dxa"/>
            <w:tcBorders>
              <w:top w:val="single" w:sz="4" w:space="0" w:color="auto"/>
              <w:bottom w:val="single" w:sz="4" w:space="0" w:color="auto"/>
            </w:tcBorders>
            <w:vAlign w:val="center"/>
          </w:tcPr>
          <w:p w14:paraId="76092E2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1,9200</w:t>
            </w:r>
          </w:p>
          <w:p w14:paraId="593C2056" w14:textId="77777777" w:rsidR="00B75A21" w:rsidRPr="008B47FF" w:rsidRDefault="00B75A21" w:rsidP="00B75A21">
            <w:pPr>
              <w:jc w:val="center"/>
              <w:rPr>
                <w:sz w:val="22"/>
                <w:szCs w:val="22"/>
                <w:lang w:val="en-US"/>
              </w:rPr>
            </w:pPr>
          </w:p>
        </w:tc>
      </w:tr>
      <w:tr w:rsidR="00B75A21" w:rsidRPr="008B47FF" w14:paraId="0164555F"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75BD5" w14:textId="77777777" w:rsidR="00B75A21" w:rsidRPr="008B47FF" w:rsidRDefault="00B75A21" w:rsidP="00B75A21">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2A0AC888" w14:textId="77777777" w:rsidR="00B75A21" w:rsidRPr="008B47FF" w:rsidRDefault="00B75A21" w:rsidP="00B75A21">
            <w:pPr>
              <w:rPr>
                <w:sz w:val="22"/>
                <w:szCs w:val="22"/>
                <w:lang w:val="en-US"/>
              </w:rPr>
            </w:pPr>
            <w:r w:rsidRPr="008B47FF">
              <w:rPr>
                <w:sz w:val="22"/>
                <w:szCs w:val="22"/>
                <w:lang w:val="en-US"/>
              </w:rPr>
              <w:t>TsI51A5</w:t>
            </w:r>
          </w:p>
          <w:p w14:paraId="7ABBCE30"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1E1FDE7" w14:textId="77777777" w:rsidR="00B75A21" w:rsidRPr="00B40365" w:rsidRDefault="00B75A21" w:rsidP="00B75A21">
            <w:pPr>
              <w:rPr>
                <w:lang w:val="en-US"/>
              </w:rPr>
            </w:pPr>
            <w:r w:rsidRPr="00B40365">
              <w:rPr>
                <w:lang w:val="en-US"/>
              </w:rPr>
              <w:t>Transportarea amesticului de emulsie-agregate cu Mixter-repartizator de amestec mineral turnat la distanta de: 5 km</w:t>
            </w:r>
          </w:p>
          <w:p w14:paraId="25D64124"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78DBABA"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341315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46,0800</w:t>
            </w:r>
          </w:p>
          <w:p w14:paraId="770E79D2" w14:textId="77777777" w:rsidR="00B75A21" w:rsidRPr="008B47FF" w:rsidRDefault="00B75A21" w:rsidP="00B75A21">
            <w:pPr>
              <w:jc w:val="center"/>
              <w:rPr>
                <w:sz w:val="22"/>
                <w:szCs w:val="22"/>
                <w:lang w:val="en-US"/>
              </w:rPr>
            </w:pPr>
          </w:p>
        </w:tc>
      </w:tr>
      <w:tr w:rsidR="00B75A21" w:rsidRPr="008B47FF" w14:paraId="3D8CA6E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BCD18" w14:textId="77777777" w:rsidR="00B75A21" w:rsidRPr="008B47FF" w:rsidRDefault="00B75A21" w:rsidP="00B75A21">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0867D250" w14:textId="77777777" w:rsidR="00B75A21" w:rsidRPr="008B47FF" w:rsidRDefault="00B75A21" w:rsidP="00B75A21">
            <w:pPr>
              <w:rPr>
                <w:sz w:val="22"/>
                <w:szCs w:val="22"/>
                <w:lang w:val="en-US"/>
              </w:rPr>
            </w:pPr>
            <w:r w:rsidRPr="008B47FF">
              <w:rPr>
                <w:sz w:val="22"/>
                <w:szCs w:val="22"/>
                <w:lang w:val="en-US"/>
              </w:rPr>
              <w:t>DI156B</w:t>
            </w:r>
          </w:p>
          <w:p w14:paraId="11FBF5B5"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A0DD328" w14:textId="77777777" w:rsidR="00B75A21" w:rsidRPr="00B40365" w:rsidRDefault="00B75A21" w:rsidP="00B75A21">
            <w:pPr>
              <w:rPr>
                <w:lang w:val="en-US"/>
              </w:rPr>
            </w:pPr>
            <w:r w:rsidRPr="00B40365">
              <w:rPr>
                <w:lang w:val="en-US"/>
              </w:rPr>
              <w:t>Amenajarea stratului bituminos foarte subtire executat la rece de tip "Slurry Seal" cu grosimea de 10 mm</w:t>
            </w:r>
          </w:p>
          <w:p w14:paraId="4F6A5AF4"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E303009" w14:textId="77777777" w:rsidR="00B75A21" w:rsidRPr="008B47FF" w:rsidRDefault="00B75A21" w:rsidP="00B75A21">
            <w:pPr>
              <w:jc w:val="center"/>
              <w:rPr>
                <w:sz w:val="22"/>
                <w:szCs w:val="22"/>
                <w:lang w:val="en-US"/>
              </w:rPr>
            </w:pPr>
            <w:r w:rsidRPr="008B47FF">
              <w:rPr>
                <w:sz w:val="22"/>
                <w:szCs w:val="22"/>
                <w:lang w:val="en-US"/>
              </w:rPr>
              <w:t>1000 м2</w:t>
            </w:r>
          </w:p>
        </w:tc>
        <w:tc>
          <w:tcPr>
            <w:tcW w:w="1843" w:type="dxa"/>
            <w:tcBorders>
              <w:top w:val="single" w:sz="4" w:space="0" w:color="auto"/>
              <w:bottom w:val="single" w:sz="4" w:space="0" w:color="auto"/>
            </w:tcBorders>
            <w:vAlign w:val="center"/>
          </w:tcPr>
          <w:p w14:paraId="59AFAA9A"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1,9200</w:t>
            </w:r>
          </w:p>
          <w:p w14:paraId="4330ADE9" w14:textId="77777777" w:rsidR="00B75A21" w:rsidRPr="008B47FF" w:rsidRDefault="00B75A21" w:rsidP="00B75A21">
            <w:pPr>
              <w:jc w:val="center"/>
              <w:rPr>
                <w:sz w:val="22"/>
                <w:szCs w:val="22"/>
                <w:lang w:val="en-US"/>
              </w:rPr>
            </w:pPr>
          </w:p>
        </w:tc>
      </w:tr>
      <w:tr w:rsidR="00B75A21" w:rsidRPr="00151C22" w14:paraId="44CDBF03" w14:textId="77777777" w:rsidTr="00B75A21">
        <w:tc>
          <w:tcPr>
            <w:tcW w:w="709" w:type="dxa"/>
            <w:tcBorders>
              <w:top w:val="nil"/>
              <w:left w:val="single" w:sz="6" w:space="0" w:color="auto"/>
              <w:bottom w:val="nil"/>
              <w:right w:val="nil"/>
            </w:tcBorders>
          </w:tcPr>
          <w:p w14:paraId="57EC9F6C"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2BACDD75"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21B8A893" w14:textId="77777777" w:rsidR="00B75A21" w:rsidRPr="007F2714" w:rsidRDefault="00B75A21" w:rsidP="00B75A21">
            <w:pPr>
              <w:rPr>
                <w:b/>
                <w:bCs/>
                <w:sz w:val="22"/>
                <w:szCs w:val="22"/>
                <w:lang w:val="en-US"/>
              </w:rPr>
            </w:pPr>
            <w:r w:rsidRPr="00B40365">
              <w:rPr>
                <w:b/>
                <w:bCs/>
                <w:sz w:val="22"/>
                <w:szCs w:val="22"/>
                <w:lang w:val="en-US"/>
              </w:rPr>
              <w:t>2. Plombarea strazilor din or. Singera, s. Dobrogea si s. Revaca</w:t>
            </w:r>
          </w:p>
          <w:p w14:paraId="4427C56D" w14:textId="77777777" w:rsidR="00B75A21" w:rsidRPr="00B40365" w:rsidRDefault="00B75A21" w:rsidP="00B75A21">
            <w:pPr>
              <w:rPr>
                <w:lang w:val="en-US"/>
              </w:rPr>
            </w:pPr>
          </w:p>
        </w:tc>
      </w:tr>
      <w:tr w:rsidR="00B75A21" w:rsidRPr="008B47FF" w14:paraId="50579E5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5BCD2" w14:textId="77777777" w:rsidR="00B75A21" w:rsidRPr="008B47FF" w:rsidRDefault="00B75A21" w:rsidP="00B75A21">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56C978E3" w14:textId="77777777" w:rsidR="00B75A21" w:rsidRPr="008B47FF" w:rsidRDefault="00B75A21" w:rsidP="00B75A21">
            <w:pPr>
              <w:rPr>
                <w:sz w:val="22"/>
                <w:szCs w:val="22"/>
                <w:lang w:val="en-US"/>
              </w:rPr>
            </w:pPr>
            <w:r w:rsidRPr="008B47FF">
              <w:rPr>
                <w:sz w:val="22"/>
                <w:szCs w:val="22"/>
                <w:lang w:val="en-US"/>
              </w:rPr>
              <w:t>DI155A</w:t>
            </w:r>
          </w:p>
          <w:p w14:paraId="0A2F89F0"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CCB7E1F" w14:textId="77777777" w:rsidR="00B75A21" w:rsidRPr="00B40365" w:rsidRDefault="00B75A21" w:rsidP="00B75A21">
            <w:pPr>
              <w:rPr>
                <w:lang w:val="en-US"/>
              </w:rPr>
            </w:pPr>
            <w:r w:rsidRPr="00B40365">
              <w:rPr>
                <w:lang w:val="en-US"/>
              </w:rPr>
              <w:t>Taierea cu freza a stratului de beton asfaltic uzat, avind latimea tamburului 1000 mm, adincimea stratului de: 7 cm. K 1,4</w:t>
            </w:r>
          </w:p>
          <w:p w14:paraId="05B26579"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7EB9040"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09B10F"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1 720,0000</w:t>
            </w:r>
          </w:p>
          <w:p w14:paraId="75DA3CB3" w14:textId="77777777" w:rsidR="00B75A21" w:rsidRPr="008B47FF" w:rsidRDefault="00B75A21" w:rsidP="00B75A21">
            <w:pPr>
              <w:jc w:val="center"/>
              <w:rPr>
                <w:sz w:val="22"/>
                <w:szCs w:val="22"/>
                <w:lang w:val="en-US"/>
              </w:rPr>
            </w:pPr>
          </w:p>
        </w:tc>
      </w:tr>
      <w:tr w:rsidR="00B75A21" w:rsidRPr="008B47FF" w14:paraId="1CDA203C"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1EDBB" w14:textId="77777777" w:rsidR="00B75A21" w:rsidRPr="008B47FF" w:rsidRDefault="00B75A21" w:rsidP="00B75A21">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63EA0A61" w14:textId="77777777" w:rsidR="00B75A21" w:rsidRPr="008B47FF" w:rsidRDefault="00B75A21" w:rsidP="00B75A21">
            <w:pPr>
              <w:rPr>
                <w:sz w:val="22"/>
                <w:szCs w:val="22"/>
                <w:lang w:val="en-US"/>
              </w:rPr>
            </w:pPr>
            <w:r w:rsidRPr="008B47FF">
              <w:rPr>
                <w:sz w:val="22"/>
                <w:szCs w:val="22"/>
                <w:lang w:val="en-US"/>
              </w:rPr>
              <w:t>TsI51A3</w:t>
            </w:r>
          </w:p>
          <w:p w14:paraId="249D1736"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99042A4" w14:textId="77777777" w:rsidR="00B75A21" w:rsidRPr="00B40365" w:rsidRDefault="00B75A21" w:rsidP="00B75A21">
            <w:pPr>
              <w:rPr>
                <w:lang w:val="en-US"/>
              </w:rPr>
            </w:pPr>
            <w:r w:rsidRPr="00B40365">
              <w:rPr>
                <w:lang w:val="en-US"/>
              </w:rPr>
              <w:t>Transportarea pamintului cu autobasculanta de 10 t la distanta de: 3 km</w:t>
            </w:r>
          </w:p>
          <w:p w14:paraId="6E59671D"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6D5C60F"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21C177A"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288,9600</w:t>
            </w:r>
          </w:p>
          <w:p w14:paraId="0ABD57B3" w14:textId="77777777" w:rsidR="00B75A21" w:rsidRPr="008B47FF" w:rsidRDefault="00B75A21" w:rsidP="00B75A21">
            <w:pPr>
              <w:jc w:val="center"/>
              <w:rPr>
                <w:sz w:val="22"/>
                <w:szCs w:val="22"/>
                <w:lang w:val="en-US"/>
              </w:rPr>
            </w:pPr>
          </w:p>
        </w:tc>
      </w:tr>
      <w:tr w:rsidR="00B75A21" w:rsidRPr="008B47FF" w14:paraId="442C8F3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35CB9" w14:textId="77777777" w:rsidR="00B75A21" w:rsidRPr="008B47FF" w:rsidRDefault="00B75A21" w:rsidP="00B75A21">
            <w:pPr>
              <w:rPr>
                <w:sz w:val="22"/>
                <w:szCs w:val="22"/>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14:paraId="3CD92C57" w14:textId="77777777" w:rsidR="00B75A21" w:rsidRPr="008B47FF" w:rsidRDefault="00B75A21" w:rsidP="00B75A21">
            <w:pPr>
              <w:rPr>
                <w:sz w:val="22"/>
                <w:szCs w:val="22"/>
                <w:lang w:val="en-US"/>
              </w:rPr>
            </w:pPr>
            <w:r w:rsidRPr="008B47FF">
              <w:rPr>
                <w:sz w:val="22"/>
                <w:szCs w:val="22"/>
                <w:lang w:val="en-US"/>
              </w:rPr>
              <w:t>DI141A</w:t>
            </w:r>
          </w:p>
          <w:p w14:paraId="7286E2E3"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BBB2423" w14:textId="77777777" w:rsidR="00B75A21" w:rsidRPr="00B40365" w:rsidRDefault="00B75A21" w:rsidP="00B75A21">
            <w:pPr>
              <w:rPr>
                <w:lang w:val="en-US"/>
              </w:rPr>
            </w:pPr>
            <w:r w:rsidRPr="00B40365">
              <w:rPr>
                <w:lang w:val="en-US"/>
              </w:rPr>
              <w:t>Curatirea gropilor din imbracaminti asfaltice bituminoase prin suflare cu compresor manual (Очистка ям в асфальтобетонном покрытии  ручным компрессором)</w:t>
            </w:r>
          </w:p>
        </w:tc>
        <w:tc>
          <w:tcPr>
            <w:tcW w:w="992" w:type="dxa"/>
            <w:tcBorders>
              <w:top w:val="single" w:sz="4" w:space="0" w:color="auto"/>
              <w:bottom w:val="single" w:sz="4" w:space="0" w:color="auto"/>
            </w:tcBorders>
            <w:vAlign w:val="center"/>
          </w:tcPr>
          <w:p w14:paraId="15662E5B"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C0D1228"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1 720,0000</w:t>
            </w:r>
          </w:p>
          <w:p w14:paraId="6C7E4BBD" w14:textId="77777777" w:rsidR="00B75A21" w:rsidRPr="008B47FF" w:rsidRDefault="00B75A21" w:rsidP="00B75A21">
            <w:pPr>
              <w:jc w:val="center"/>
              <w:rPr>
                <w:sz w:val="22"/>
                <w:szCs w:val="22"/>
                <w:lang w:val="en-US"/>
              </w:rPr>
            </w:pPr>
          </w:p>
        </w:tc>
      </w:tr>
      <w:tr w:rsidR="00B75A21" w:rsidRPr="008B47FF" w14:paraId="1E13134E"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0017B" w14:textId="77777777" w:rsidR="00B75A21" w:rsidRPr="008B47FF" w:rsidRDefault="00B75A21" w:rsidP="00B75A21">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55C5C238" w14:textId="77777777" w:rsidR="00B75A21" w:rsidRPr="008B47FF" w:rsidRDefault="00B75A21" w:rsidP="00B75A21">
            <w:pPr>
              <w:rPr>
                <w:sz w:val="22"/>
                <w:szCs w:val="22"/>
                <w:lang w:val="en-US"/>
              </w:rPr>
            </w:pPr>
            <w:r w:rsidRPr="008B47FF">
              <w:rPr>
                <w:sz w:val="22"/>
                <w:szCs w:val="22"/>
                <w:lang w:val="en-US"/>
              </w:rPr>
              <w:t>DI107</w:t>
            </w:r>
          </w:p>
          <w:p w14:paraId="1EB8C5F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18F9CF4" w14:textId="77777777" w:rsidR="00B75A21" w:rsidRPr="00B40365" w:rsidRDefault="00B75A21" w:rsidP="00B75A21">
            <w:pPr>
              <w:rPr>
                <w:lang w:val="en-US"/>
              </w:rPr>
            </w:pPr>
            <w:r w:rsidRPr="00B40365">
              <w:rPr>
                <w:lang w:val="en-US"/>
              </w:rPr>
              <w:t>Amorsarea suprafetelor straturilor de baza in vederea aplicarii unui strat de beton asfaltic 0.6 l/m2</w:t>
            </w:r>
          </w:p>
        </w:tc>
        <w:tc>
          <w:tcPr>
            <w:tcW w:w="992" w:type="dxa"/>
            <w:tcBorders>
              <w:top w:val="single" w:sz="4" w:space="0" w:color="auto"/>
              <w:bottom w:val="single" w:sz="4" w:space="0" w:color="auto"/>
            </w:tcBorders>
            <w:vAlign w:val="center"/>
          </w:tcPr>
          <w:p w14:paraId="6D84F8A8"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14431D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1,0320</w:t>
            </w:r>
          </w:p>
          <w:p w14:paraId="503861F7" w14:textId="77777777" w:rsidR="00B75A21" w:rsidRPr="008B47FF" w:rsidRDefault="00B75A21" w:rsidP="00B75A21">
            <w:pPr>
              <w:jc w:val="center"/>
              <w:rPr>
                <w:sz w:val="22"/>
                <w:szCs w:val="22"/>
                <w:lang w:val="en-US"/>
              </w:rPr>
            </w:pPr>
          </w:p>
        </w:tc>
      </w:tr>
      <w:tr w:rsidR="00B75A21" w:rsidRPr="008B47FF" w14:paraId="696330A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85141" w14:textId="77777777" w:rsidR="00B75A21" w:rsidRPr="008B47FF" w:rsidRDefault="00B75A21" w:rsidP="00B75A21">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71B2141C" w14:textId="77777777" w:rsidR="00B75A21" w:rsidRPr="008B47FF" w:rsidRDefault="00B75A21" w:rsidP="00B75A21">
            <w:pPr>
              <w:rPr>
                <w:sz w:val="22"/>
                <w:szCs w:val="22"/>
                <w:lang w:val="en-US"/>
              </w:rPr>
            </w:pPr>
            <w:r w:rsidRPr="008B47FF">
              <w:rPr>
                <w:sz w:val="22"/>
                <w:szCs w:val="22"/>
                <w:lang w:val="en-US"/>
              </w:rPr>
              <w:t>DB16D</w:t>
            </w:r>
          </w:p>
          <w:p w14:paraId="57BA6CC8"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5EC232D" w14:textId="77777777" w:rsidR="00B75A21" w:rsidRPr="00B40365" w:rsidRDefault="00B75A21" w:rsidP="00B75A21">
            <w:pPr>
              <w:rPr>
                <w:lang w:val="en-US"/>
              </w:rPr>
            </w:pPr>
            <w:r w:rsidRPr="00B40365">
              <w:rPr>
                <w:lang w:val="en-US"/>
              </w:rPr>
              <w:t>Imbracaminte de beton asfaltic cu agregate marunte,BA16 SM SREN13108-1:2016 executata la cald, in groosime de 7,0 cm, cu asternere manuala. K-1,75</w:t>
            </w:r>
          </w:p>
          <w:p w14:paraId="6F0E4C1D"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28ADB6A"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410341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1 720,0000</w:t>
            </w:r>
          </w:p>
          <w:p w14:paraId="2CAC4F19" w14:textId="77777777" w:rsidR="00B75A21" w:rsidRPr="008B47FF" w:rsidRDefault="00B75A21" w:rsidP="00B75A21">
            <w:pPr>
              <w:jc w:val="center"/>
              <w:rPr>
                <w:sz w:val="22"/>
                <w:szCs w:val="22"/>
                <w:lang w:val="en-US"/>
              </w:rPr>
            </w:pPr>
          </w:p>
        </w:tc>
      </w:tr>
      <w:tr w:rsidR="00B75A21" w:rsidRPr="008B47FF" w14:paraId="3F79750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E1D7C" w14:textId="77777777" w:rsidR="00B75A21" w:rsidRPr="008B47FF" w:rsidRDefault="00B75A21" w:rsidP="00B75A21">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58CDD4F8" w14:textId="77777777" w:rsidR="00B75A21" w:rsidRPr="008B47FF" w:rsidRDefault="00B75A21" w:rsidP="00B75A21">
            <w:pPr>
              <w:rPr>
                <w:sz w:val="22"/>
                <w:szCs w:val="22"/>
                <w:lang w:val="en-US"/>
              </w:rPr>
            </w:pPr>
            <w:r w:rsidRPr="008B47FF">
              <w:rPr>
                <w:sz w:val="22"/>
                <w:szCs w:val="22"/>
                <w:lang w:val="en-US"/>
              </w:rPr>
              <w:t>DI155A</w:t>
            </w:r>
          </w:p>
          <w:p w14:paraId="6B700D66"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44BF040E" w14:textId="77777777" w:rsidR="00B75A21" w:rsidRPr="00B40365" w:rsidRDefault="00B75A21" w:rsidP="00B75A21">
            <w:pPr>
              <w:rPr>
                <w:lang w:val="en-US"/>
              </w:rPr>
            </w:pPr>
            <w:r w:rsidRPr="00B40365">
              <w:rPr>
                <w:lang w:val="en-US"/>
              </w:rPr>
              <w:t>Taierea cu freza a stratului de beton asfaltic uzat, avind latimea tamburului 1000 mm, adincimea stratului de: 5 cm</w:t>
            </w:r>
          </w:p>
          <w:p w14:paraId="6F0B6C9E"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452D9F1"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7FC5C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2 730,0000</w:t>
            </w:r>
          </w:p>
          <w:p w14:paraId="55D3F561" w14:textId="77777777" w:rsidR="00B75A21" w:rsidRPr="008B47FF" w:rsidRDefault="00B75A21" w:rsidP="00B75A21">
            <w:pPr>
              <w:jc w:val="center"/>
              <w:rPr>
                <w:sz w:val="22"/>
                <w:szCs w:val="22"/>
                <w:lang w:val="en-US"/>
              </w:rPr>
            </w:pPr>
          </w:p>
        </w:tc>
      </w:tr>
      <w:tr w:rsidR="00B75A21" w:rsidRPr="008B47FF" w14:paraId="37B695E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8AC7B6" w14:textId="77777777" w:rsidR="00B75A21" w:rsidRPr="008B47FF" w:rsidRDefault="00B75A21" w:rsidP="00B75A21">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341C5FDE" w14:textId="77777777" w:rsidR="00B75A21" w:rsidRPr="008B47FF" w:rsidRDefault="00B75A21" w:rsidP="00B75A21">
            <w:pPr>
              <w:rPr>
                <w:sz w:val="22"/>
                <w:szCs w:val="22"/>
                <w:lang w:val="en-US"/>
              </w:rPr>
            </w:pPr>
            <w:r w:rsidRPr="008B47FF">
              <w:rPr>
                <w:sz w:val="22"/>
                <w:szCs w:val="22"/>
                <w:lang w:val="en-US"/>
              </w:rPr>
              <w:t>TsI51A3</w:t>
            </w:r>
          </w:p>
          <w:p w14:paraId="3F969DD1"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031306C" w14:textId="77777777" w:rsidR="00B75A21" w:rsidRPr="00B40365" w:rsidRDefault="00B75A21" w:rsidP="00B75A21">
            <w:pPr>
              <w:rPr>
                <w:lang w:val="en-US"/>
              </w:rPr>
            </w:pPr>
            <w:r w:rsidRPr="00B40365">
              <w:rPr>
                <w:lang w:val="en-US"/>
              </w:rPr>
              <w:t>Transportarea pamintului cu autobasculanta de 10 t la distanta de: 3 km</w:t>
            </w:r>
          </w:p>
          <w:p w14:paraId="4A1B5C6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6B3B11C"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69E37A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327,6000</w:t>
            </w:r>
          </w:p>
          <w:p w14:paraId="7ECA734F" w14:textId="77777777" w:rsidR="00B75A21" w:rsidRPr="008B47FF" w:rsidRDefault="00B75A21" w:rsidP="00B75A21">
            <w:pPr>
              <w:jc w:val="center"/>
              <w:rPr>
                <w:sz w:val="22"/>
                <w:szCs w:val="22"/>
                <w:lang w:val="en-US"/>
              </w:rPr>
            </w:pPr>
          </w:p>
        </w:tc>
      </w:tr>
      <w:tr w:rsidR="00B75A21" w:rsidRPr="008B47FF" w14:paraId="6E829FE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0E66D" w14:textId="77777777" w:rsidR="00B75A21" w:rsidRPr="008B47FF" w:rsidRDefault="00B75A21" w:rsidP="00B75A21">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21B4CFF2" w14:textId="77777777" w:rsidR="00B75A21" w:rsidRPr="008B47FF" w:rsidRDefault="00B75A21" w:rsidP="00B75A21">
            <w:pPr>
              <w:rPr>
                <w:sz w:val="22"/>
                <w:szCs w:val="22"/>
                <w:lang w:val="en-US"/>
              </w:rPr>
            </w:pPr>
            <w:r w:rsidRPr="008B47FF">
              <w:rPr>
                <w:sz w:val="22"/>
                <w:szCs w:val="22"/>
                <w:lang w:val="en-US"/>
              </w:rPr>
              <w:t>DI141A</w:t>
            </w:r>
          </w:p>
          <w:p w14:paraId="309A4391"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91EE48C" w14:textId="77777777" w:rsidR="00B75A21" w:rsidRPr="00B40365" w:rsidRDefault="00B75A21" w:rsidP="00B75A21">
            <w:pPr>
              <w:rPr>
                <w:lang w:val="en-US"/>
              </w:rPr>
            </w:pPr>
            <w:r w:rsidRPr="00B40365">
              <w:rPr>
                <w:lang w:val="en-US"/>
              </w:rPr>
              <w:t>Curatirea gropilor din imbracaminti asfaltice bituminoase prin suflare cu compresor manual (Очистка ям в асфальтобетонном покрытии  ручным компрессором)</w:t>
            </w:r>
          </w:p>
          <w:p w14:paraId="2132A4A8"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EE373AF"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6D9D252"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2 730,0000</w:t>
            </w:r>
          </w:p>
          <w:p w14:paraId="4D667425" w14:textId="77777777" w:rsidR="00B75A21" w:rsidRPr="008B47FF" w:rsidRDefault="00B75A21" w:rsidP="00B75A21">
            <w:pPr>
              <w:jc w:val="center"/>
              <w:rPr>
                <w:sz w:val="22"/>
                <w:szCs w:val="22"/>
                <w:lang w:val="en-US"/>
              </w:rPr>
            </w:pPr>
          </w:p>
        </w:tc>
      </w:tr>
      <w:tr w:rsidR="00B75A21" w:rsidRPr="008B47FF" w14:paraId="4196F1C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D79C6" w14:textId="77777777" w:rsidR="00B75A21" w:rsidRPr="008B47FF" w:rsidRDefault="00B75A21" w:rsidP="00B75A21">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65756962" w14:textId="77777777" w:rsidR="00B75A21" w:rsidRPr="008B47FF" w:rsidRDefault="00B75A21" w:rsidP="00B75A21">
            <w:pPr>
              <w:rPr>
                <w:sz w:val="22"/>
                <w:szCs w:val="22"/>
                <w:lang w:val="en-US"/>
              </w:rPr>
            </w:pPr>
            <w:r w:rsidRPr="008B47FF">
              <w:rPr>
                <w:sz w:val="22"/>
                <w:szCs w:val="22"/>
                <w:lang w:val="en-US"/>
              </w:rPr>
              <w:t>DI107</w:t>
            </w:r>
          </w:p>
          <w:p w14:paraId="6458C73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CE06BEB" w14:textId="77777777" w:rsidR="00B75A21" w:rsidRPr="00B40365" w:rsidRDefault="00B75A21" w:rsidP="00B75A21">
            <w:pPr>
              <w:rPr>
                <w:lang w:val="en-US"/>
              </w:rPr>
            </w:pPr>
            <w:r w:rsidRPr="00B40365">
              <w:rPr>
                <w:lang w:val="en-US"/>
              </w:rPr>
              <w:t>Amorsarea suprafetelor straturilor de baza in vederea aplicarii unui strat de beton asfaltic 0.6 l/m2</w:t>
            </w:r>
          </w:p>
        </w:tc>
        <w:tc>
          <w:tcPr>
            <w:tcW w:w="992" w:type="dxa"/>
            <w:tcBorders>
              <w:top w:val="single" w:sz="4" w:space="0" w:color="auto"/>
              <w:bottom w:val="single" w:sz="4" w:space="0" w:color="auto"/>
            </w:tcBorders>
            <w:vAlign w:val="center"/>
          </w:tcPr>
          <w:p w14:paraId="0898DA69"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AFF9EE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1,6380</w:t>
            </w:r>
          </w:p>
          <w:p w14:paraId="6B80A716" w14:textId="77777777" w:rsidR="00B75A21" w:rsidRPr="008B47FF" w:rsidRDefault="00B75A21" w:rsidP="00B75A21">
            <w:pPr>
              <w:jc w:val="center"/>
              <w:rPr>
                <w:sz w:val="22"/>
                <w:szCs w:val="22"/>
                <w:lang w:val="en-US"/>
              </w:rPr>
            </w:pPr>
          </w:p>
        </w:tc>
      </w:tr>
      <w:tr w:rsidR="00B75A21" w:rsidRPr="008B47FF" w14:paraId="7DDF765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71439" w14:textId="77777777" w:rsidR="00B75A21" w:rsidRPr="008B47FF" w:rsidRDefault="00B75A21" w:rsidP="00B75A21">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2E5FA4E0" w14:textId="77777777" w:rsidR="00B75A21" w:rsidRPr="008B47FF" w:rsidRDefault="00B75A21" w:rsidP="00B75A21">
            <w:pPr>
              <w:rPr>
                <w:sz w:val="22"/>
                <w:szCs w:val="22"/>
                <w:lang w:val="en-US"/>
              </w:rPr>
            </w:pPr>
            <w:r w:rsidRPr="008B47FF">
              <w:rPr>
                <w:sz w:val="22"/>
                <w:szCs w:val="22"/>
                <w:lang w:val="en-US"/>
              </w:rPr>
              <w:t>DB16D</w:t>
            </w:r>
          </w:p>
          <w:p w14:paraId="2644FAD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F58FA27" w14:textId="77777777" w:rsidR="00B75A21" w:rsidRPr="00B40365" w:rsidRDefault="00B75A21" w:rsidP="00B75A21">
            <w:pPr>
              <w:rPr>
                <w:lang w:val="en-US"/>
              </w:rPr>
            </w:pPr>
            <w:r w:rsidRPr="00B40365">
              <w:rPr>
                <w:lang w:val="en-US"/>
              </w:rPr>
              <w:t>Imbracaminte de beton asfaltic cu agregate marunte,BA16 SM SREN13108-1:2016 executata la cald, in groosime de 5,0 cm, cu asternere manuala. K-1,25</w:t>
            </w:r>
          </w:p>
        </w:tc>
        <w:tc>
          <w:tcPr>
            <w:tcW w:w="992" w:type="dxa"/>
            <w:tcBorders>
              <w:top w:val="single" w:sz="4" w:space="0" w:color="auto"/>
              <w:bottom w:val="single" w:sz="4" w:space="0" w:color="auto"/>
            </w:tcBorders>
            <w:vAlign w:val="center"/>
          </w:tcPr>
          <w:p w14:paraId="53818C66"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BF403EA"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2 730,0000</w:t>
            </w:r>
          </w:p>
          <w:p w14:paraId="4B470033" w14:textId="77777777" w:rsidR="00B75A21" w:rsidRPr="008B47FF" w:rsidRDefault="00B75A21" w:rsidP="00B75A21">
            <w:pPr>
              <w:jc w:val="center"/>
              <w:rPr>
                <w:sz w:val="22"/>
                <w:szCs w:val="22"/>
                <w:lang w:val="en-US"/>
              </w:rPr>
            </w:pPr>
          </w:p>
        </w:tc>
      </w:tr>
      <w:tr w:rsidR="00B75A21" w:rsidRPr="00151C22" w14:paraId="0A3C8F65" w14:textId="77777777" w:rsidTr="00B75A21">
        <w:tc>
          <w:tcPr>
            <w:tcW w:w="709" w:type="dxa"/>
            <w:tcBorders>
              <w:top w:val="nil"/>
              <w:left w:val="single" w:sz="6" w:space="0" w:color="auto"/>
              <w:bottom w:val="nil"/>
              <w:right w:val="nil"/>
            </w:tcBorders>
          </w:tcPr>
          <w:p w14:paraId="00CC1BAA"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314DE874"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14DB7D9D" w14:textId="77777777" w:rsidR="00B75A21" w:rsidRPr="007F2714" w:rsidRDefault="00B75A21" w:rsidP="00B75A21">
            <w:pPr>
              <w:rPr>
                <w:b/>
                <w:bCs/>
                <w:sz w:val="22"/>
                <w:szCs w:val="22"/>
                <w:lang w:val="en-US"/>
              </w:rPr>
            </w:pPr>
            <w:r w:rsidRPr="00B40365">
              <w:rPr>
                <w:b/>
                <w:bCs/>
                <w:sz w:val="22"/>
                <w:szCs w:val="22"/>
                <w:lang w:val="en-US"/>
              </w:rPr>
              <w:t>3. Lucrari de remediere a sistemului rutier pe strazile din or. Singera, s.Dobrogea si s. Revaca</w:t>
            </w:r>
          </w:p>
          <w:p w14:paraId="436EBC5A" w14:textId="77777777" w:rsidR="00B75A21" w:rsidRPr="00B40365" w:rsidRDefault="00B75A21" w:rsidP="00B75A21">
            <w:pPr>
              <w:rPr>
                <w:lang w:val="en-US"/>
              </w:rPr>
            </w:pPr>
          </w:p>
        </w:tc>
      </w:tr>
      <w:tr w:rsidR="00B75A21" w:rsidRPr="008B47FF" w14:paraId="7BD1033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5C472" w14:textId="77777777" w:rsidR="00B75A21" w:rsidRPr="008B47FF" w:rsidRDefault="00B75A21" w:rsidP="00B75A21">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55E3072" w14:textId="77777777" w:rsidR="00B75A21" w:rsidRPr="008B47FF" w:rsidRDefault="00B75A21" w:rsidP="00B75A21">
            <w:pPr>
              <w:rPr>
                <w:sz w:val="22"/>
                <w:szCs w:val="22"/>
                <w:lang w:val="en-US"/>
              </w:rPr>
            </w:pPr>
            <w:r w:rsidRPr="008B47FF">
              <w:rPr>
                <w:sz w:val="22"/>
                <w:szCs w:val="22"/>
                <w:lang w:val="en-US"/>
              </w:rPr>
              <w:t>DI155A</w:t>
            </w:r>
          </w:p>
          <w:p w14:paraId="09752F87"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FAD04AA" w14:textId="77777777" w:rsidR="00B75A21" w:rsidRPr="00B40365" w:rsidRDefault="00B75A21" w:rsidP="00B75A21">
            <w:pPr>
              <w:rPr>
                <w:lang w:val="en-US"/>
              </w:rPr>
            </w:pPr>
            <w:r w:rsidRPr="00B40365">
              <w:rPr>
                <w:lang w:val="en-US"/>
              </w:rPr>
              <w:t>Taierea cu freza a stratului de beton asfaltic uzat, avind latimea tamburului 1000 mm, adincimea stratului de: 7 cm. K 1,4</w:t>
            </w:r>
          </w:p>
          <w:p w14:paraId="5B98D78E"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1924EB6"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E253B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400,0000</w:t>
            </w:r>
          </w:p>
          <w:p w14:paraId="69B264C7" w14:textId="77777777" w:rsidR="00B75A21" w:rsidRPr="008B47FF" w:rsidRDefault="00B75A21" w:rsidP="00B75A21">
            <w:pPr>
              <w:jc w:val="center"/>
              <w:rPr>
                <w:sz w:val="22"/>
                <w:szCs w:val="22"/>
                <w:lang w:val="en-US"/>
              </w:rPr>
            </w:pPr>
          </w:p>
        </w:tc>
      </w:tr>
      <w:tr w:rsidR="00B75A21" w:rsidRPr="008B47FF" w14:paraId="717EC16E"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4C4B9" w14:textId="77777777" w:rsidR="00B75A21" w:rsidRPr="008B47FF" w:rsidRDefault="00B75A21" w:rsidP="00B75A21">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46ABB729" w14:textId="77777777" w:rsidR="00B75A21" w:rsidRPr="008B47FF" w:rsidRDefault="00B75A21" w:rsidP="00B75A21">
            <w:pPr>
              <w:rPr>
                <w:sz w:val="22"/>
                <w:szCs w:val="22"/>
                <w:lang w:val="en-US"/>
              </w:rPr>
            </w:pPr>
            <w:r w:rsidRPr="008B47FF">
              <w:rPr>
                <w:sz w:val="22"/>
                <w:szCs w:val="22"/>
                <w:lang w:val="en-US"/>
              </w:rPr>
              <w:t>TsI51A3</w:t>
            </w:r>
          </w:p>
          <w:p w14:paraId="449E8473"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04C007A" w14:textId="77777777" w:rsidR="00B75A21" w:rsidRPr="00B40365" w:rsidRDefault="00B75A21" w:rsidP="00B75A21">
            <w:pPr>
              <w:rPr>
                <w:lang w:val="en-US"/>
              </w:rPr>
            </w:pPr>
            <w:r w:rsidRPr="00B40365">
              <w:rPr>
                <w:lang w:val="en-US"/>
              </w:rPr>
              <w:t>Transportarea pamintului cu autobasculanta de 10 t la distanta de: 3 km</w:t>
            </w:r>
          </w:p>
          <w:p w14:paraId="4EBB13D9"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9F54944"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208A2F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67,2000</w:t>
            </w:r>
          </w:p>
          <w:p w14:paraId="306017D3" w14:textId="77777777" w:rsidR="00B75A21" w:rsidRPr="008B47FF" w:rsidRDefault="00B75A21" w:rsidP="00B75A21">
            <w:pPr>
              <w:jc w:val="center"/>
              <w:rPr>
                <w:sz w:val="22"/>
                <w:szCs w:val="22"/>
                <w:lang w:val="en-US"/>
              </w:rPr>
            </w:pPr>
          </w:p>
        </w:tc>
      </w:tr>
      <w:tr w:rsidR="00B75A21" w:rsidRPr="008B47FF" w14:paraId="023B555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F999D" w14:textId="77777777" w:rsidR="00B75A21" w:rsidRPr="008B47FF" w:rsidRDefault="00B75A21" w:rsidP="00B75A21">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0544F13C" w14:textId="77777777" w:rsidR="00B75A21" w:rsidRPr="008B47FF" w:rsidRDefault="00B75A21" w:rsidP="00B75A21">
            <w:pPr>
              <w:rPr>
                <w:sz w:val="22"/>
                <w:szCs w:val="22"/>
                <w:lang w:val="en-US"/>
              </w:rPr>
            </w:pPr>
            <w:r w:rsidRPr="008B47FF">
              <w:rPr>
                <w:sz w:val="22"/>
                <w:szCs w:val="22"/>
                <w:lang w:val="en-US"/>
              </w:rPr>
              <w:t>TsC03F1</w:t>
            </w:r>
          </w:p>
          <w:p w14:paraId="40E72C11"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7F925486" w14:textId="77777777" w:rsidR="00B75A21" w:rsidRPr="00B40365" w:rsidRDefault="00B75A21" w:rsidP="00B75A21">
            <w:pPr>
              <w:rPr>
                <w:lang w:val="en-US"/>
              </w:rPr>
            </w:pPr>
            <w:r w:rsidRPr="00B40365">
              <w:rPr>
                <w:lang w:val="en-US"/>
              </w:rPr>
              <w:t>Excavarea pamintului in debleu, exc. 0.4 mc, in ramblau si umplerea zonelor verzi (acostamente, gr II, Y = 1.9 t/mc</w:t>
            </w:r>
          </w:p>
        </w:tc>
        <w:tc>
          <w:tcPr>
            <w:tcW w:w="992" w:type="dxa"/>
            <w:tcBorders>
              <w:top w:val="single" w:sz="4" w:space="0" w:color="auto"/>
              <w:bottom w:val="single" w:sz="4" w:space="0" w:color="auto"/>
            </w:tcBorders>
            <w:vAlign w:val="center"/>
          </w:tcPr>
          <w:p w14:paraId="2BC19C68"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D9A01D8"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1,8800</w:t>
            </w:r>
          </w:p>
          <w:p w14:paraId="5845A0EC" w14:textId="77777777" w:rsidR="00B75A21" w:rsidRPr="008B47FF" w:rsidRDefault="00B75A21" w:rsidP="00B75A21">
            <w:pPr>
              <w:jc w:val="center"/>
              <w:rPr>
                <w:sz w:val="22"/>
                <w:szCs w:val="22"/>
                <w:lang w:val="en-US"/>
              </w:rPr>
            </w:pPr>
          </w:p>
        </w:tc>
      </w:tr>
      <w:tr w:rsidR="00B75A21" w:rsidRPr="008B47FF" w14:paraId="13C8D89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537F4" w14:textId="77777777" w:rsidR="00B75A21" w:rsidRPr="008B47FF" w:rsidRDefault="00B75A21" w:rsidP="00B75A21">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2F806D93" w14:textId="77777777" w:rsidR="00B75A21" w:rsidRPr="008B47FF" w:rsidRDefault="00B75A21" w:rsidP="00B75A21">
            <w:pPr>
              <w:rPr>
                <w:sz w:val="22"/>
                <w:szCs w:val="22"/>
                <w:lang w:val="en-US"/>
              </w:rPr>
            </w:pPr>
            <w:r w:rsidRPr="008B47FF">
              <w:rPr>
                <w:sz w:val="22"/>
                <w:szCs w:val="22"/>
                <w:lang w:val="en-US"/>
              </w:rPr>
              <w:t>TsI51A3</w:t>
            </w:r>
          </w:p>
          <w:p w14:paraId="6CF87A6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37C2DF1" w14:textId="77777777" w:rsidR="00B75A21" w:rsidRPr="00B40365" w:rsidRDefault="00B75A21" w:rsidP="00B75A21">
            <w:pPr>
              <w:rPr>
                <w:lang w:val="en-US"/>
              </w:rPr>
            </w:pPr>
            <w:r w:rsidRPr="00B40365">
              <w:rPr>
                <w:lang w:val="en-US"/>
              </w:rPr>
              <w:t>Transportarea pamintului cu autobasculanta de 10 t la distanta de: 3 km</w:t>
            </w:r>
          </w:p>
          <w:p w14:paraId="1DFB2156"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63AAF37"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460BC0D"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357,2000</w:t>
            </w:r>
          </w:p>
          <w:p w14:paraId="1E1B2E38" w14:textId="77777777" w:rsidR="00B75A21" w:rsidRPr="008B47FF" w:rsidRDefault="00B75A21" w:rsidP="00B75A21">
            <w:pPr>
              <w:jc w:val="center"/>
              <w:rPr>
                <w:sz w:val="22"/>
                <w:szCs w:val="22"/>
                <w:lang w:val="en-US"/>
              </w:rPr>
            </w:pPr>
          </w:p>
        </w:tc>
      </w:tr>
      <w:tr w:rsidR="00B75A21" w:rsidRPr="008B47FF" w14:paraId="3B29600B"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AB057" w14:textId="77777777" w:rsidR="00B75A21" w:rsidRPr="008B47FF" w:rsidRDefault="00B75A21" w:rsidP="00B75A21">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FBBC103" w14:textId="77777777" w:rsidR="00B75A21" w:rsidRPr="008B47FF" w:rsidRDefault="00B75A21" w:rsidP="00B75A21">
            <w:pPr>
              <w:rPr>
                <w:sz w:val="22"/>
                <w:szCs w:val="22"/>
                <w:lang w:val="en-US"/>
              </w:rPr>
            </w:pPr>
            <w:r w:rsidRPr="008B47FF">
              <w:rPr>
                <w:sz w:val="22"/>
                <w:szCs w:val="22"/>
                <w:lang w:val="en-US"/>
              </w:rPr>
              <w:t>DA06B2</w:t>
            </w:r>
          </w:p>
          <w:p w14:paraId="70E86DE6"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FCCFA48" w14:textId="77777777" w:rsidR="00B75A21" w:rsidRPr="00B40365" w:rsidRDefault="00B75A21" w:rsidP="00B75A21">
            <w:pPr>
              <w:rPr>
                <w:lang w:val="en-US"/>
              </w:rPr>
            </w:pPr>
            <w:r w:rsidRPr="00B40365">
              <w:rPr>
                <w:lang w:val="en-US"/>
              </w:rPr>
              <w:t>Amenajarea stratului drenant din nisip natural conform, SM SR EN 13242+A1:2010, H=10 cm</w:t>
            </w:r>
          </w:p>
          <w:p w14:paraId="15AA5B06"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372B7DE"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3048C7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w:t>
            </w:r>
          </w:p>
          <w:p w14:paraId="008CF897" w14:textId="77777777" w:rsidR="00B75A21" w:rsidRPr="008B47FF" w:rsidRDefault="00B75A21" w:rsidP="00B75A21">
            <w:pPr>
              <w:jc w:val="center"/>
              <w:rPr>
                <w:sz w:val="22"/>
                <w:szCs w:val="22"/>
                <w:lang w:val="en-US"/>
              </w:rPr>
            </w:pPr>
          </w:p>
        </w:tc>
      </w:tr>
      <w:tr w:rsidR="00B75A21" w:rsidRPr="008B47FF" w14:paraId="64ED5DB9"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65FC3" w14:textId="77777777" w:rsidR="00B75A21" w:rsidRPr="008B47FF" w:rsidRDefault="00B75A21" w:rsidP="00B75A21">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35A49202" w14:textId="77777777" w:rsidR="00B75A21" w:rsidRPr="008B47FF" w:rsidRDefault="00B75A21" w:rsidP="00B75A21">
            <w:pPr>
              <w:rPr>
                <w:sz w:val="22"/>
                <w:szCs w:val="22"/>
                <w:lang w:val="en-US"/>
              </w:rPr>
            </w:pPr>
            <w:r w:rsidRPr="008B47FF">
              <w:rPr>
                <w:sz w:val="22"/>
                <w:szCs w:val="22"/>
                <w:lang w:val="en-US"/>
              </w:rPr>
              <w:t>DA12C</w:t>
            </w:r>
          </w:p>
          <w:p w14:paraId="05822C3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DE743D9" w14:textId="77777777" w:rsidR="00B75A21" w:rsidRPr="00B40365" w:rsidRDefault="00B75A21" w:rsidP="00B75A21">
            <w:pPr>
              <w:rPr>
                <w:lang w:val="en-US"/>
              </w:rPr>
            </w:pPr>
            <w:r w:rsidRPr="00B40365">
              <w:rPr>
                <w:lang w:val="en-US"/>
              </w:rPr>
              <w:t>Strat de fundatie din materiale granulare fr. 8-63, conform SM SR EN 13242+A1:2010, din pietris concasat, GA85 LA30, H=20 cm</w:t>
            </w:r>
          </w:p>
          <w:p w14:paraId="5C22BE1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BE24ABF"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35A608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80,0000</w:t>
            </w:r>
          </w:p>
          <w:p w14:paraId="6D36A88F" w14:textId="77777777" w:rsidR="00B75A21" w:rsidRPr="008B47FF" w:rsidRDefault="00B75A21" w:rsidP="00B75A21">
            <w:pPr>
              <w:jc w:val="center"/>
              <w:rPr>
                <w:sz w:val="22"/>
                <w:szCs w:val="22"/>
                <w:lang w:val="en-US"/>
              </w:rPr>
            </w:pPr>
          </w:p>
        </w:tc>
      </w:tr>
      <w:tr w:rsidR="00B75A21" w:rsidRPr="008B47FF" w14:paraId="4A85BD3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17214" w14:textId="77777777" w:rsidR="00B75A21" w:rsidRPr="008B47FF" w:rsidRDefault="00B75A21" w:rsidP="00B75A21">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14:paraId="60F22402" w14:textId="77777777" w:rsidR="00B75A21" w:rsidRPr="008B47FF" w:rsidRDefault="00B75A21" w:rsidP="00B75A21">
            <w:pPr>
              <w:rPr>
                <w:sz w:val="22"/>
                <w:szCs w:val="22"/>
                <w:lang w:val="en-US"/>
              </w:rPr>
            </w:pPr>
            <w:r w:rsidRPr="008B47FF">
              <w:rPr>
                <w:sz w:val="22"/>
                <w:szCs w:val="22"/>
                <w:lang w:val="en-US"/>
              </w:rPr>
              <w:t>DZ01A</w:t>
            </w:r>
          </w:p>
          <w:p w14:paraId="445C4A27"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3958EEA" w14:textId="77777777" w:rsidR="00B75A21" w:rsidRPr="00B40365" w:rsidRDefault="00B75A21" w:rsidP="00B75A21">
            <w:pPr>
              <w:rPr>
                <w:lang w:val="en-US"/>
              </w:rPr>
            </w:pPr>
            <w:r w:rsidRPr="00B40365">
              <w:rPr>
                <w:lang w:val="en-US"/>
              </w:rPr>
              <w:t>Prepararea in statii fixe a amestecului din reciclare la rece a betonului asfaltic, adaugarea a noilor materiale granulate conform SM SR EN 13043:2010, GA85, LA30 (pana la 50%), amestecat cu asfalt frezat (50%) si stabilizate cu ciment сonform CP D. 02.12-2014, in statie</w:t>
            </w:r>
          </w:p>
        </w:tc>
        <w:tc>
          <w:tcPr>
            <w:tcW w:w="992" w:type="dxa"/>
            <w:tcBorders>
              <w:top w:val="single" w:sz="4" w:space="0" w:color="auto"/>
              <w:bottom w:val="single" w:sz="4" w:space="0" w:color="auto"/>
            </w:tcBorders>
            <w:vAlign w:val="center"/>
          </w:tcPr>
          <w:p w14:paraId="3B986B31"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1551BE1"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56,0000</w:t>
            </w:r>
          </w:p>
          <w:p w14:paraId="191B61DB" w14:textId="77777777" w:rsidR="00B75A21" w:rsidRPr="008B47FF" w:rsidRDefault="00B75A21" w:rsidP="00B75A21">
            <w:pPr>
              <w:jc w:val="center"/>
              <w:rPr>
                <w:sz w:val="22"/>
                <w:szCs w:val="22"/>
                <w:lang w:val="en-US"/>
              </w:rPr>
            </w:pPr>
          </w:p>
        </w:tc>
      </w:tr>
      <w:tr w:rsidR="00B75A21" w:rsidRPr="008B47FF" w14:paraId="63D34CB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9AD39" w14:textId="77777777" w:rsidR="00B75A21" w:rsidRPr="008B47FF" w:rsidRDefault="00B75A21" w:rsidP="00B75A21">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93711EF" w14:textId="77777777" w:rsidR="00B75A21" w:rsidRPr="008B47FF" w:rsidRDefault="00B75A21" w:rsidP="00B75A21">
            <w:pPr>
              <w:rPr>
                <w:sz w:val="22"/>
                <w:szCs w:val="22"/>
                <w:lang w:val="en-US"/>
              </w:rPr>
            </w:pPr>
            <w:r w:rsidRPr="008B47FF">
              <w:rPr>
                <w:sz w:val="22"/>
                <w:szCs w:val="22"/>
                <w:lang w:val="en-US"/>
              </w:rPr>
              <w:t>TsI51A10</w:t>
            </w:r>
          </w:p>
          <w:p w14:paraId="50B800CC"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E037F6E" w14:textId="77777777" w:rsidR="00B75A21" w:rsidRPr="00B40365" w:rsidRDefault="00B75A21" w:rsidP="00B75A21">
            <w:pPr>
              <w:rPr>
                <w:lang w:val="en-US"/>
              </w:rPr>
            </w:pPr>
            <w:r w:rsidRPr="00B40365">
              <w:rPr>
                <w:lang w:val="en-US"/>
              </w:rPr>
              <w:t>Transportarea pamintului cu autobasculanta de 10 t la distanta de 10 km (Транспортировка грунта автосамосвалами грузоподъемностью 10 тн на расстояние 10 км)</w:t>
            </w:r>
          </w:p>
          <w:p w14:paraId="273C7954"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5607413D"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F5EA410"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123,2000</w:t>
            </w:r>
          </w:p>
          <w:p w14:paraId="1CC8F107" w14:textId="77777777" w:rsidR="00B75A21" w:rsidRPr="008B47FF" w:rsidRDefault="00B75A21" w:rsidP="00B75A21">
            <w:pPr>
              <w:jc w:val="center"/>
              <w:rPr>
                <w:sz w:val="22"/>
                <w:szCs w:val="22"/>
                <w:lang w:val="en-US"/>
              </w:rPr>
            </w:pPr>
          </w:p>
        </w:tc>
      </w:tr>
      <w:tr w:rsidR="00B75A21" w:rsidRPr="008B47FF" w14:paraId="7F36B53F"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30B02" w14:textId="77777777" w:rsidR="00B75A21" w:rsidRPr="008B47FF" w:rsidRDefault="00B75A21" w:rsidP="00B75A21">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D3A0F3E" w14:textId="77777777" w:rsidR="00B75A21" w:rsidRPr="008B47FF" w:rsidRDefault="00B75A21" w:rsidP="00B75A21">
            <w:pPr>
              <w:rPr>
                <w:sz w:val="22"/>
                <w:szCs w:val="22"/>
                <w:lang w:val="en-US"/>
              </w:rPr>
            </w:pPr>
            <w:r w:rsidRPr="008B47FF">
              <w:rPr>
                <w:sz w:val="22"/>
                <w:szCs w:val="22"/>
                <w:lang w:val="en-US"/>
              </w:rPr>
              <w:t>DA10B</w:t>
            </w:r>
          </w:p>
          <w:p w14:paraId="076763E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46FD54E" w14:textId="77777777" w:rsidR="00B75A21" w:rsidRPr="00B40365" w:rsidRDefault="00B75A21" w:rsidP="00B75A21">
            <w:pPr>
              <w:rPr>
                <w:lang w:val="en-US"/>
              </w:rPr>
            </w:pPr>
            <w:r w:rsidRPr="00B40365">
              <w:rPr>
                <w:lang w:val="en-US"/>
              </w:rPr>
              <w:t>Strat de baza din reciclare la rece a betonului asfaltic, adaugarea a noilor materiale granulate conform SM SR EN 13043:2010, GA85, LA30 (pana la 50%), amestecat cu asfalt frezat (50%) si stabilizate cu ciment сonform CP D. 02.12-2014, in statie H=14cm (fara nisip)</w:t>
            </w:r>
          </w:p>
        </w:tc>
        <w:tc>
          <w:tcPr>
            <w:tcW w:w="992" w:type="dxa"/>
            <w:tcBorders>
              <w:top w:val="single" w:sz="4" w:space="0" w:color="auto"/>
              <w:bottom w:val="single" w:sz="4" w:space="0" w:color="auto"/>
            </w:tcBorders>
            <w:vAlign w:val="center"/>
          </w:tcPr>
          <w:p w14:paraId="7156E301"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D4F9D1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56,0000</w:t>
            </w:r>
          </w:p>
          <w:p w14:paraId="624B5632" w14:textId="77777777" w:rsidR="00B75A21" w:rsidRPr="008B47FF" w:rsidRDefault="00B75A21" w:rsidP="00B75A21">
            <w:pPr>
              <w:jc w:val="center"/>
              <w:rPr>
                <w:sz w:val="22"/>
                <w:szCs w:val="22"/>
                <w:lang w:val="en-US"/>
              </w:rPr>
            </w:pPr>
          </w:p>
        </w:tc>
      </w:tr>
      <w:tr w:rsidR="00B75A21" w:rsidRPr="008B47FF" w14:paraId="361647CF"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4201B" w14:textId="77777777" w:rsidR="00B75A21" w:rsidRPr="008B47FF" w:rsidRDefault="00B75A21" w:rsidP="00B75A21">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4E08D25" w14:textId="77777777" w:rsidR="00B75A21" w:rsidRPr="008B47FF" w:rsidRDefault="00B75A21" w:rsidP="00B75A21">
            <w:pPr>
              <w:rPr>
                <w:sz w:val="22"/>
                <w:szCs w:val="22"/>
                <w:lang w:val="en-US"/>
              </w:rPr>
            </w:pPr>
            <w:r w:rsidRPr="008B47FF">
              <w:rPr>
                <w:sz w:val="22"/>
                <w:szCs w:val="22"/>
                <w:lang w:val="en-US"/>
              </w:rPr>
              <w:t>DI107</w:t>
            </w:r>
          </w:p>
          <w:p w14:paraId="0593761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5274727" w14:textId="77777777" w:rsidR="00B75A21" w:rsidRPr="00B40365" w:rsidRDefault="00B75A21" w:rsidP="00B75A21">
            <w:pPr>
              <w:rPr>
                <w:lang w:val="en-US"/>
              </w:rPr>
            </w:pPr>
            <w:r w:rsidRPr="00B40365">
              <w:rPr>
                <w:lang w:val="en-US"/>
              </w:rPr>
              <w:t>Amorsarea suprafetelor straturilor de baza in vederea aplicarii unui strat de beton asfaltic 0.6 l/m2</w:t>
            </w:r>
          </w:p>
        </w:tc>
        <w:tc>
          <w:tcPr>
            <w:tcW w:w="992" w:type="dxa"/>
            <w:tcBorders>
              <w:top w:val="single" w:sz="4" w:space="0" w:color="auto"/>
              <w:bottom w:val="single" w:sz="4" w:space="0" w:color="auto"/>
            </w:tcBorders>
            <w:vAlign w:val="center"/>
          </w:tcPr>
          <w:p w14:paraId="4EE14602"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347A65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0,2400</w:t>
            </w:r>
          </w:p>
          <w:p w14:paraId="5EC491B2" w14:textId="77777777" w:rsidR="00B75A21" w:rsidRPr="008B47FF" w:rsidRDefault="00B75A21" w:rsidP="00B75A21">
            <w:pPr>
              <w:jc w:val="center"/>
              <w:rPr>
                <w:sz w:val="22"/>
                <w:szCs w:val="22"/>
                <w:lang w:val="en-US"/>
              </w:rPr>
            </w:pPr>
          </w:p>
        </w:tc>
      </w:tr>
      <w:tr w:rsidR="00B75A21" w:rsidRPr="008B47FF" w14:paraId="7EA643C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DAA7E" w14:textId="77777777" w:rsidR="00B75A21" w:rsidRPr="008B47FF" w:rsidRDefault="00B75A21" w:rsidP="00B75A21">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60125287" w14:textId="77777777" w:rsidR="00B75A21" w:rsidRPr="008B47FF" w:rsidRDefault="00B75A21" w:rsidP="00B75A21">
            <w:pPr>
              <w:rPr>
                <w:sz w:val="22"/>
                <w:szCs w:val="22"/>
                <w:lang w:val="en-US"/>
              </w:rPr>
            </w:pPr>
            <w:r w:rsidRPr="008B47FF">
              <w:rPr>
                <w:sz w:val="22"/>
                <w:szCs w:val="22"/>
                <w:lang w:val="en-US"/>
              </w:rPr>
              <w:t>DB19G</w:t>
            </w:r>
          </w:p>
          <w:p w14:paraId="39F4EC12"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4113F04" w14:textId="77777777" w:rsidR="00B75A21" w:rsidRPr="00B40365" w:rsidRDefault="00B75A21" w:rsidP="00B75A21">
            <w:pPr>
              <w:rPr>
                <w:lang w:val="en-US"/>
              </w:rPr>
            </w:pPr>
            <w:r w:rsidRPr="00B40365">
              <w:rPr>
                <w:lang w:val="en-US"/>
              </w:rPr>
              <w:t>Strat de lagatira din beton asfaltic deschis cu pietris concasat BAD22.4 leg. SM SR EN 13108-1:2016, SM SR EN 12591, H=6 cm</w:t>
            </w:r>
          </w:p>
        </w:tc>
        <w:tc>
          <w:tcPr>
            <w:tcW w:w="992" w:type="dxa"/>
            <w:tcBorders>
              <w:top w:val="single" w:sz="4" w:space="0" w:color="auto"/>
              <w:bottom w:val="single" w:sz="4" w:space="0" w:color="auto"/>
            </w:tcBorders>
            <w:vAlign w:val="center"/>
          </w:tcPr>
          <w:p w14:paraId="24AB3314"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6D349B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400,0000</w:t>
            </w:r>
          </w:p>
          <w:p w14:paraId="02BF4427" w14:textId="77777777" w:rsidR="00B75A21" w:rsidRPr="008B47FF" w:rsidRDefault="00B75A21" w:rsidP="00B75A21">
            <w:pPr>
              <w:jc w:val="center"/>
              <w:rPr>
                <w:sz w:val="22"/>
                <w:szCs w:val="22"/>
                <w:lang w:val="en-US"/>
              </w:rPr>
            </w:pPr>
          </w:p>
        </w:tc>
      </w:tr>
      <w:tr w:rsidR="00B75A21" w:rsidRPr="008B47FF" w14:paraId="4B80D17E"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28781" w14:textId="77777777" w:rsidR="00B75A21" w:rsidRPr="008B47FF" w:rsidRDefault="00B75A21" w:rsidP="00B75A21">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69952D69" w14:textId="77777777" w:rsidR="00B75A21" w:rsidRPr="008B47FF" w:rsidRDefault="00B75A21" w:rsidP="00B75A21">
            <w:pPr>
              <w:rPr>
                <w:sz w:val="22"/>
                <w:szCs w:val="22"/>
                <w:lang w:val="en-US"/>
              </w:rPr>
            </w:pPr>
            <w:r w:rsidRPr="008B47FF">
              <w:rPr>
                <w:sz w:val="22"/>
                <w:szCs w:val="22"/>
                <w:lang w:val="en-US"/>
              </w:rPr>
              <w:t>DI107</w:t>
            </w:r>
          </w:p>
          <w:p w14:paraId="1AFC1546"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3C8E922" w14:textId="77777777" w:rsidR="00B75A21" w:rsidRPr="00B40365" w:rsidRDefault="00B75A21" w:rsidP="00B75A21">
            <w:pPr>
              <w:rPr>
                <w:lang w:val="en-US"/>
              </w:rPr>
            </w:pPr>
            <w:r w:rsidRPr="00B40365">
              <w:rPr>
                <w:lang w:val="en-US"/>
              </w:rPr>
              <w:t>Amorsarea suprafetelor straturilor de baza in vederea aplicarii unui strat de beton asfaltic 0.3 l/m2</w:t>
            </w:r>
          </w:p>
        </w:tc>
        <w:tc>
          <w:tcPr>
            <w:tcW w:w="992" w:type="dxa"/>
            <w:tcBorders>
              <w:top w:val="single" w:sz="4" w:space="0" w:color="auto"/>
              <w:bottom w:val="single" w:sz="4" w:space="0" w:color="auto"/>
            </w:tcBorders>
            <w:vAlign w:val="center"/>
          </w:tcPr>
          <w:p w14:paraId="5DA49ADC"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ED5DE2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0,1200</w:t>
            </w:r>
          </w:p>
          <w:p w14:paraId="3DB7B3FD" w14:textId="77777777" w:rsidR="00B75A21" w:rsidRPr="008B47FF" w:rsidRDefault="00B75A21" w:rsidP="00B75A21">
            <w:pPr>
              <w:jc w:val="center"/>
              <w:rPr>
                <w:sz w:val="22"/>
                <w:szCs w:val="22"/>
                <w:lang w:val="en-US"/>
              </w:rPr>
            </w:pPr>
          </w:p>
        </w:tc>
      </w:tr>
      <w:tr w:rsidR="00B75A21" w:rsidRPr="008B47FF" w14:paraId="6FC6BFB7"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1ADC9" w14:textId="77777777" w:rsidR="00B75A21" w:rsidRPr="008B47FF" w:rsidRDefault="00B75A21" w:rsidP="00B75A21">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7DA4B7C8" w14:textId="77777777" w:rsidR="00B75A21" w:rsidRPr="008B47FF" w:rsidRDefault="00B75A21" w:rsidP="00B75A21">
            <w:pPr>
              <w:rPr>
                <w:sz w:val="22"/>
                <w:szCs w:val="22"/>
                <w:lang w:val="en-US"/>
              </w:rPr>
            </w:pPr>
            <w:r w:rsidRPr="008B47FF">
              <w:rPr>
                <w:sz w:val="22"/>
                <w:szCs w:val="22"/>
                <w:lang w:val="en-US"/>
              </w:rPr>
              <w:t>DB16H</w:t>
            </w:r>
          </w:p>
          <w:p w14:paraId="332B639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298CCCF" w14:textId="77777777" w:rsidR="00B75A21" w:rsidRPr="00B40365" w:rsidRDefault="00B75A21" w:rsidP="00B75A21">
            <w:pPr>
              <w:rPr>
                <w:lang w:val="en-US"/>
              </w:rPr>
            </w:pPr>
            <w:r w:rsidRPr="00B40365">
              <w:rPr>
                <w:lang w:val="en-US"/>
              </w:rPr>
              <w:t>Strat de rulare din beton asfaltic cu criblura BA 16 rul, SM SR EN 13108-1:2016,  SM SR EN 12591, H=4 cm</w:t>
            </w:r>
          </w:p>
        </w:tc>
        <w:tc>
          <w:tcPr>
            <w:tcW w:w="992" w:type="dxa"/>
            <w:tcBorders>
              <w:top w:val="single" w:sz="4" w:space="0" w:color="auto"/>
              <w:bottom w:val="single" w:sz="4" w:space="0" w:color="auto"/>
            </w:tcBorders>
            <w:vAlign w:val="center"/>
          </w:tcPr>
          <w:p w14:paraId="5AF5EE13"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BB36A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400,0000</w:t>
            </w:r>
          </w:p>
          <w:p w14:paraId="542D7AA4" w14:textId="77777777" w:rsidR="00B75A21" w:rsidRPr="008B47FF" w:rsidRDefault="00B75A21" w:rsidP="00B75A21">
            <w:pPr>
              <w:jc w:val="center"/>
              <w:rPr>
                <w:sz w:val="22"/>
                <w:szCs w:val="22"/>
                <w:lang w:val="en-US"/>
              </w:rPr>
            </w:pPr>
          </w:p>
        </w:tc>
      </w:tr>
      <w:tr w:rsidR="00B75A21" w:rsidRPr="00151C22" w14:paraId="3ADF2AD6" w14:textId="77777777" w:rsidTr="00B75A21">
        <w:tc>
          <w:tcPr>
            <w:tcW w:w="709" w:type="dxa"/>
            <w:tcBorders>
              <w:top w:val="nil"/>
              <w:left w:val="single" w:sz="6" w:space="0" w:color="auto"/>
              <w:bottom w:val="nil"/>
              <w:right w:val="nil"/>
            </w:tcBorders>
          </w:tcPr>
          <w:p w14:paraId="36B5BD07"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75217E98"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2102913F" w14:textId="77777777" w:rsidR="00B75A21" w:rsidRPr="007F2714" w:rsidRDefault="00B75A21" w:rsidP="00B75A21">
            <w:pPr>
              <w:rPr>
                <w:b/>
                <w:bCs/>
                <w:sz w:val="22"/>
                <w:szCs w:val="22"/>
                <w:lang w:val="en-US"/>
              </w:rPr>
            </w:pPr>
            <w:r w:rsidRPr="00B40365">
              <w:rPr>
                <w:b/>
                <w:bCs/>
                <w:sz w:val="22"/>
                <w:szCs w:val="22"/>
                <w:lang w:val="en-US"/>
              </w:rPr>
              <w:t xml:space="preserve">4. Reamenajarea fantinilor de canalizare la nivelul drumului </w:t>
            </w:r>
          </w:p>
          <w:p w14:paraId="7A8AD375" w14:textId="77777777" w:rsidR="00B75A21" w:rsidRPr="00B40365" w:rsidRDefault="00B75A21" w:rsidP="00B75A21">
            <w:pPr>
              <w:rPr>
                <w:lang w:val="en-US"/>
              </w:rPr>
            </w:pPr>
          </w:p>
        </w:tc>
      </w:tr>
      <w:tr w:rsidR="00B75A21" w:rsidRPr="008B47FF" w14:paraId="71443BA7"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B2CFC" w14:textId="77777777" w:rsidR="00B75A21" w:rsidRPr="008B47FF" w:rsidRDefault="00B75A21" w:rsidP="00B75A21">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76797FD5" w14:textId="77777777" w:rsidR="00B75A21" w:rsidRPr="008B47FF" w:rsidRDefault="00B75A21" w:rsidP="00B75A21">
            <w:pPr>
              <w:rPr>
                <w:sz w:val="22"/>
                <w:szCs w:val="22"/>
                <w:lang w:val="en-US"/>
              </w:rPr>
            </w:pPr>
            <w:r w:rsidRPr="008B47FF">
              <w:rPr>
                <w:sz w:val="22"/>
                <w:szCs w:val="22"/>
                <w:lang w:val="en-US"/>
              </w:rPr>
              <w:t>DG06B</w:t>
            </w:r>
          </w:p>
          <w:p w14:paraId="2E2A08B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D9E05F7" w14:textId="77777777" w:rsidR="00B75A21" w:rsidRPr="00B40365" w:rsidRDefault="00B75A21" w:rsidP="00B75A21">
            <w:pPr>
              <w:rPr>
                <w:lang w:val="en-US"/>
              </w:rPr>
            </w:pPr>
            <w:r w:rsidRPr="00B40365">
              <w:rPr>
                <w:lang w:val="en-US"/>
              </w:rPr>
              <w:t>Demolarea inelelor din beton</w:t>
            </w:r>
          </w:p>
          <w:p w14:paraId="52579D43"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638E697"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FF2DAC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0,0450</w:t>
            </w:r>
          </w:p>
          <w:p w14:paraId="32BF559D" w14:textId="77777777" w:rsidR="00B75A21" w:rsidRPr="008B47FF" w:rsidRDefault="00B75A21" w:rsidP="00B75A21">
            <w:pPr>
              <w:jc w:val="center"/>
              <w:rPr>
                <w:sz w:val="22"/>
                <w:szCs w:val="22"/>
                <w:lang w:val="en-US"/>
              </w:rPr>
            </w:pPr>
          </w:p>
        </w:tc>
      </w:tr>
      <w:tr w:rsidR="00B75A21" w:rsidRPr="008B47FF" w14:paraId="5BC86667"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16AC7" w14:textId="77777777" w:rsidR="00B75A21" w:rsidRPr="008B47FF" w:rsidRDefault="00B75A21" w:rsidP="00B75A21">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6E5A50E5" w14:textId="77777777" w:rsidR="00B75A21" w:rsidRPr="008B47FF" w:rsidRDefault="00B75A21" w:rsidP="00B75A21">
            <w:pPr>
              <w:rPr>
                <w:sz w:val="22"/>
                <w:szCs w:val="22"/>
                <w:lang w:val="en-US"/>
              </w:rPr>
            </w:pPr>
            <w:r w:rsidRPr="008B47FF">
              <w:rPr>
                <w:sz w:val="22"/>
                <w:szCs w:val="22"/>
                <w:lang w:val="en-US"/>
              </w:rPr>
              <w:t>TsC02D1</w:t>
            </w:r>
          </w:p>
          <w:p w14:paraId="19DE6405"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3AFCCFE" w14:textId="77777777" w:rsidR="00B75A21" w:rsidRPr="00B40365" w:rsidRDefault="00B75A21" w:rsidP="00B75A21">
            <w:pPr>
              <w:rPr>
                <w:lang w:val="en-US"/>
              </w:rPr>
            </w:pPr>
            <w:r w:rsidRPr="00B40365">
              <w:rPr>
                <w:lang w:val="en-US"/>
              </w:rPr>
              <w:t>Incarcarea mecanica cu excavatorul 0.25 mc,   K=0.8</w:t>
            </w:r>
          </w:p>
          <w:p w14:paraId="0A57D018"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5D6D573"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DC78779"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0,0180</w:t>
            </w:r>
          </w:p>
          <w:p w14:paraId="6AA51FF8" w14:textId="77777777" w:rsidR="00B75A21" w:rsidRPr="008B47FF" w:rsidRDefault="00B75A21" w:rsidP="00B75A21">
            <w:pPr>
              <w:jc w:val="center"/>
              <w:rPr>
                <w:sz w:val="22"/>
                <w:szCs w:val="22"/>
                <w:lang w:val="en-US"/>
              </w:rPr>
            </w:pPr>
          </w:p>
        </w:tc>
      </w:tr>
      <w:tr w:rsidR="00B75A21" w:rsidRPr="008B47FF" w14:paraId="3427570C"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D5A2E" w14:textId="77777777" w:rsidR="00B75A21" w:rsidRPr="008B47FF" w:rsidRDefault="00B75A21" w:rsidP="00B75A21">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45496B9B" w14:textId="77777777" w:rsidR="00B75A21" w:rsidRPr="008B47FF" w:rsidRDefault="00B75A21" w:rsidP="00B75A21">
            <w:pPr>
              <w:rPr>
                <w:sz w:val="22"/>
                <w:szCs w:val="22"/>
                <w:lang w:val="en-US"/>
              </w:rPr>
            </w:pPr>
            <w:r w:rsidRPr="008B47FF">
              <w:rPr>
                <w:sz w:val="22"/>
                <w:szCs w:val="22"/>
                <w:lang w:val="en-US"/>
              </w:rPr>
              <w:t>TsI51A3</w:t>
            </w:r>
          </w:p>
          <w:p w14:paraId="2CB1EB6E"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40A1B7CC" w14:textId="77777777" w:rsidR="00B75A21" w:rsidRPr="00B40365" w:rsidRDefault="00B75A21" w:rsidP="00B75A21">
            <w:pPr>
              <w:rPr>
                <w:lang w:val="en-US"/>
              </w:rPr>
            </w:pPr>
            <w:r w:rsidRPr="00B40365">
              <w:rPr>
                <w:lang w:val="en-US"/>
              </w:rPr>
              <w:t>Transportarea pamintului cu autobasculanta de 10 t la distanta de: 3 km</w:t>
            </w:r>
          </w:p>
          <w:p w14:paraId="1714E8F9"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83A6676"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37973B8"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0,0990</w:t>
            </w:r>
          </w:p>
          <w:p w14:paraId="35590BD2" w14:textId="77777777" w:rsidR="00B75A21" w:rsidRPr="008B47FF" w:rsidRDefault="00B75A21" w:rsidP="00B75A21">
            <w:pPr>
              <w:jc w:val="center"/>
              <w:rPr>
                <w:sz w:val="22"/>
                <w:szCs w:val="22"/>
                <w:lang w:val="en-US"/>
              </w:rPr>
            </w:pPr>
          </w:p>
        </w:tc>
      </w:tr>
      <w:tr w:rsidR="00B75A21" w:rsidRPr="008B47FF" w14:paraId="0771D57B"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34671" w14:textId="77777777" w:rsidR="00B75A21" w:rsidRPr="008B47FF" w:rsidRDefault="00B75A21" w:rsidP="00B75A21">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03F24A26" w14:textId="77777777" w:rsidR="00B75A21" w:rsidRPr="008B47FF" w:rsidRDefault="00B75A21" w:rsidP="00B75A21">
            <w:pPr>
              <w:rPr>
                <w:sz w:val="22"/>
                <w:szCs w:val="22"/>
                <w:lang w:val="en-US"/>
              </w:rPr>
            </w:pPr>
            <w:r w:rsidRPr="008B47FF">
              <w:rPr>
                <w:sz w:val="22"/>
                <w:szCs w:val="22"/>
                <w:lang w:val="en-US"/>
              </w:rPr>
              <w:t>RpAcF04A</w:t>
            </w:r>
          </w:p>
          <w:p w14:paraId="0113594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E5447CA" w14:textId="77777777" w:rsidR="00B75A21" w:rsidRPr="00B40365" w:rsidRDefault="00B75A21" w:rsidP="00B75A21">
            <w:pPr>
              <w:rPr>
                <w:lang w:val="en-US"/>
              </w:rPr>
            </w:pPr>
            <w:r w:rsidRPr="00B40365">
              <w:rPr>
                <w:lang w:val="en-US"/>
              </w:rPr>
              <w:t>Turnarea peretilor la caminele de vizitare ale canalelor din beton simplu, avind adincimea de 2-4 m  (Устройство стен смотровых колодцев каналов, из простого бетона, глубина 2-4 м)</w:t>
            </w:r>
          </w:p>
        </w:tc>
        <w:tc>
          <w:tcPr>
            <w:tcW w:w="992" w:type="dxa"/>
            <w:tcBorders>
              <w:top w:val="single" w:sz="4" w:space="0" w:color="auto"/>
              <w:bottom w:val="single" w:sz="4" w:space="0" w:color="auto"/>
            </w:tcBorders>
            <w:vAlign w:val="center"/>
          </w:tcPr>
          <w:p w14:paraId="6252F22A"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3211C2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3,0000</w:t>
            </w:r>
          </w:p>
          <w:p w14:paraId="48412D40" w14:textId="77777777" w:rsidR="00B75A21" w:rsidRPr="008B47FF" w:rsidRDefault="00B75A21" w:rsidP="00B75A21">
            <w:pPr>
              <w:jc w:val="center"/>
              <w:rPr>
                <w:sz w:val="22"/>
                <w:szCs w:val="22"/>
                <w:lang w:val="en-US"/>
              </w:rPr>
            </w:pPr>
          </w:p>
        </w:tc>
      </w:tr>
      <w:tr w:rsidR="00B75A21" w:rsidRPr="008B47FF" w14:paraId="249211D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7925F" w14:textId="77777777" w:rsidR="00B75A21" w:rsidRPr="008B47FF" w:rsidRDefault="00B75A21" w:rsidP="00B75A21">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64571350" w14:textId="77777777" w:rsidR="00B75A21" w:rsidRPr="008B47FF" w:rsidRDefault="00B75A21" w:rsidP="00B75A21">
            <w:pPr>
              <w:rPr>
                <w:sz w:val="22"/>
                <w:szCs w:val="22"/>
                <w:lang w:val="en-US"/>
              </w:rPr>
            </w:pPr>
            <w:r w:rsidRPr="008B47FF">
              <w:rPr>
                <w:sz w:val="22"/>
                <w:szCs w:val="22"/>
                <w:lang w:val="en-US"/>
              </w:rPr>
              <w:t>AcE07C</w:t>
            </w:r>
          </w:p>
          <w:p w14:paraId="7B8CC4DE"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2696C90" w14:textId="77777777" w:rsidR="00B75A21" w:rsidRPr="00B40365" w:rsidRDefault="00B75A21" w:rsidP="00B75A21">
            <w:pPr>
              <w:rPr>
                <w:lang w:val="en-US"/>
              </w:rPr>
            </w:pPr>
            <w:r w:rsidRPr="00B40365">
              <w:rPr>
                <w:lang w:val="en-US"/>
              </w:rPr>
              <w:t>Montarea capacelor din fonta sau fonta-beton fara piesa-suport, la caminele de vizitare ale instalatiilor de alimentare cu apa si canalizare, carosabil tip III A si B (Amenajarea capacilor din fonta grele, Tip D400 sau Tip TM)</w:t>
            </w:r>
          </w:p>
        </w:tc>
        <w:tc>
          <w:tcPr>
            <w:tcW w:w="992" w:type="dxa"/>
            <w:tcBorders>
              <w:top w:val="single" w:sz="4" w:space="0" w:color="auto"/>
              <w:bottom w:val="single" w:sz="4" w:space="0" w:color="auto"/>
            </w:tcBorders>
            <w:vAlign w:val="center"/>
          </w:tcPr>
          <w:p w14:paraId="0176AA28" w14:textId="77777777" w:rsidR="00B75A21" w:rsidRPr="008B47FF" w:rsidRDefault="00B75A21" w:rsidP="00B75A21">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06A6BD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10,0000</w:t>
            </w:r>
          </w:p>
          <w:p w14:paraId="4DB7F07F" w14:textId="77777777" w:rsidR="00B75A21" w:rsidRPr="008B47FF" w:rsidRDefault="00B75A21" w:rsidP="00B75A21">
            <w:pPr>
              <w:jc w:val="center"/>
              <w:rPr>
                <w:sz w:val="22"/>
                <w:szCs w:val="22"/>
                <w:lang w:val="en-US"/>
              </w:rPr>
            </w:pPr>
          </w:p>
        </w:tc>
      </w:tr>
      <w:tr w:rsidR="00B75A21" w:rsidRPr="008B47FF" w14:paraId="67A3F2CB"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2B5C1" w14:textId="77777777" w:rsidR="00B75A21" w:rsidRPr="008B47FF" w:rsidRDefault="00B75A21" w:rsidP="00B75A21">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52C36861" w14:textId="77777777" w:rsidR="00B75A21" w:rsidRPr="008B47FF" w:rsidRDefault="00B75A21" w:rsidP="00B75A21">
            <w:pPr>
              <w:rPr>
                <w:sz w:val="22"/>
                <w:szCs w:val="22"/>
                <w:lang w:val="en-US"/>
              </w:rPr>
            </w:pPr>
            <w:r w:rsidRPr="008B47FF">
              <w:rPr>
                <w:sz w:val="22"/>
                <w:szCs w:val="22"/>
                <w:lang w:val="en-US"/>
              </w:rPr>
              <w:t>AcE07C</w:t>
            </w:r>
          </w:p>
          <w:p w14:paraId="2D88451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FCEE30F" w14:textId="77777777" w:rsidR="00B75A21" w:rsidRPr="00B40365" w:rsidRDefault="00B75A21" w:rsidP="00B75A21">
            <w:pPr>
              <w:rPr>
                <w:lang w:val="en-US"/>
              </w:rPr>
            </w:pPr>
            <w:r w:rsidRPr="00B40365">
              <w:rPr>
                <w:lang w:val="en-US"/>
              </w:rPr>
              <w:t xml:space="preserve">Montarea capacelor din fonta sau fonta-beton fara piesa-suport, la caminele de vizitare ale </w:t>
            </w:r>
            <w:r w:rsidRPr="00B40365">
              <w:rPr>
                <w:lang w:val="en-US"/>
              </w:rPr>
              <w:lastRenderedPageBreak/>
              <w:t>instalatiilor de alimentare cu apa si canalizare, carosabil tip III A si B (Amenajarea capacilor din fonta grele existente, Capac cu Rama -fara pret)</w:t>
            </w:r>
          </w:p>
          <w:p w14:paraId="1EE9ABA4"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56A695B" w14:textId="77777777" w:rsidR="00B75A21" w:rsidRPr="008B47FF" w:rsidRDefault="00B75A21" w:rsidP="00B75A21">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5E587311"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20,0000</w:t>
            </w:r>
          </w:p>
          <w:p w14:paraId="0243370F" w14:textId="77777777" w:rsidR="00B75A21" w:rsidRPr="008B47FF" w:rsidRDefault="00B75A21" w:rsidP="00B75A21">
            <w:pPr>
              <w:jc w:val="center"/>
              <w:rPr>
                <w:sz w:val="22"/>
                <w:szCs w:val="22"/>
                <w:lang w:val="en-US"/>
              </w:rPr>
            </w:pPr>
          </w:p>
        </w:tc>
      </w:tr>
    </w:tbl>
    <w:p w14:paraId="17A6465E" w14:textId="77777777" w:rsidR="00B75A21" w:rsidRDefault="00B75A21" w:rsidP="00B75A21"/>
    <w:p w14:paraId="697488E1" w14:textId="77777777" w:rsidR="00B27D8B" w:rsidRDefault="00B27D8B" w:rsidP="00196AB4">
      <w:pPr>
        <w:jc w:val="both"/>
        <w:rPr>
          <w:b/>
          <w:lang w:val="ro-MD"/>
        </w:rPr>
      </w:pPr>
    </w:p>
    <w:p w14:paraId="45D58907" w14:textId="77777777" w:rsidR="00B75A21" w:rsidRPr="008B47FF" w:rsidRDefault="00B75A21" w:rsidP="00B75A21">
      <w:pPr>
        <w:ind w:right="567"/>
        <w:jc w:val="center"/>
        <w:rPr>
          <w:b/>
          <w:bCs/>
          <w:sz w:val="28"/>
          <w:szCs w:val="28"/>
          <w:lang w:val="en-US"/>
        </w:rPr>
      </w:pPr>
      <w:r w:rsidRPr="008B47FF">
        <w:rPr>
          <w:b/>
          <w:bCs/>
          <w:sz w:val="28"/>
          <w:szCs w:val="28"/>
          <w:lang w:val="en-US"/>
        </w:rPr>
        <w:t>CAIET DE SARCINI</w:t>
      </w:r>
    </w:p>
    <w:p w14:paraId="2BF6B02E" w14:textId="77777777" w:rsidR="00B75A21" w:rsidRPr="00CB1E8B" w:rsidRDefault="00B75A21" w:rsidP="00B75A21">
      <w:pPr>
        <w:ind w:right="567"/>
        <w:jc w:val="center"/>
        <w:rPr>
          <w:b/>
          <w:bCs/>
          <w:sz w:val="28"/>
          <w:szCs w:val="28"/>
          <w:lang w:val="en-US"/>
        </w:rPr>
      </w:pPr>
      <w:r w:rsidRPr="008B47FF">
        <w:rPr>
          <w:b/>
          <w:bCs/>
          <w:sz w:val="28"/>
          <w:szCs w:val="28"/>
          <w:lang w:val="en-US"/>
        </w:rPr>
        <w:t>PENTRU  CEREREA OFERTEI  DE  PREŢ</w:t>
      </w:r>
    </w:p>
    <w:p w14:paraId="31D197FF" w14:textId="77777777" w:rsidR="00B75A21" w:rsidRPr="008B47FF" w:rsidRDefault="00B75A21" w:rsidP="00B75A21">
      <w:pPr>
        <w:ind w:right="567"/>
        <w:jc w:val="center"/>
        <w:rPr>
          <w:b/>
          <w:bCs/>
          <w:sz w:val="28"/>
          <w:szCs w:val="28"/>
          <w:lang w:val="en-US"/>
        </w:rPr>
      </w:pPr>
    </w:p>
    <w:p w14:paraId="50C0EFD2" w14:textId="77777777" w:rsidR="00B75A21" w:rsidRPr="008B47FF" w:rsidRDefault="00B75A21" w:rsidP="00B75A21">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Primaria Singera</w:t>
      </w:r>
    </w:p>
    <w:p w14:paraId="14BD317F" w14:textId="77777777" w:rsidR="00B75A21" w:rsidRPr="008B47FF" w:rsidRDefault="00B75A21" w:rsidP="00B75A21">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Primaria Singera</w:t>
      </w:r>
    </w:p>
    <w:p w14:paraId="39207F52" w14:textId="77777777" w:rsidR="00B75A21" w:rsidRPr="001F276C" w:rsidRDefault="00B75A21" w:rsidP="00B75A21">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0E0709">
        <w:rPr>
          <w:b/>
          <w:bCs/>
          <w:sz w:val="28"/>
          <w:szCs w:val="28"/>
          <w:lang w:val="en-US"/>
        </w:rPr>
        <w:t>Reparatia curenta a strazilor, amenajarea acostamentelor, santurilor de evacuare a apelor pluviale, amenajarea parapetului metalic din or Singera, s. Dobrogea si s. Revaca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5A21" w:rsidRPr="008B47FF" w14:paraId="035AD83C" w14:textId="77777777" w:rsidTr="00B75A21">
        <w:trPr>
          <w:cantSplit/>
          <w:trHeight w:val="592"/>
        </w:trPr>
        <w:tc>
          <w:tcPr>
            <w:tcW w:w="709" w:type="dxa"/>
            <w:tcBorders>
              <w:top w:val="single" w:sz="6" w:space="0" w:color="auto"/>
              <w:left w:val="single" w:sz="6" w:space="0" w:color="auto"/>
              <w:bottom w:val="nil"/>
              <w:right w:val="nil"/>
            </w:tcBorders>
            <w:shd w:val="pct5" w:color="auto" w:fill="auto"/>
          </w:tcPr>
          <w:p w14:paraId="2EC150BF" w14:textId="77777777" w:rsidR="00B75A21" w:rsidRPr="008B47FF" w:rsidRDefault="00B75A21" w:rsidP="00B75A21">
            <w:pPr>
              <w:ind w:right="-108"/>
              <w:jc w:val="center"/>
              <w:rPr>
                <w:sz w:val="22"/>
                <w:szCs w:val="22"/>
                <w:lang w:val="en-US"/>
              </w:rPr>
            </w:pPr>
            <w:r w:rsidRPr="008B47FF">
              <w:rPr>
                <w:sz w:val="22"/>
                <w:szCs w:val="22"/>
                <w:lang w:val="en-US"/>
              </w:rPr>
              <w:t>№</w:t>
            </w:r>
          </w:p>
          <w:p w14:paraId="49436EB3" w14:textId="77777777" w:rsidR="00B75A21" w:rsidRPr="008B47FF" w:rsidRDefault="00B75A21" w:rsidP="00B75A2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AFAB586" w14:textId="77777777" w:rsidR="00B75A21" w:rsidRPr="008B47FF" w:rsidRDefault="00B75A21" w:rsidP="00B75A2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F12B01E" w14:textId="77777777" w:rsidR="00B75A21" w:rsidRPr="008B47FF" w:rsidRDefault="00B75A21" w:rsidP="00B75A21">
            <w:pPr>
              <w:jc w:val="center"/>
              <w:rPr>
                <w:sz w:val="22"/>
                <w:szCs w:val="22"/>
              </w:rPr>
            </w:pPr>
          </w:p>
          <w:p w14:paraId="4AFB51F4" w14:textId="77777777" w:rsidR="00B75A21" w:rsidRPr="008B47FF" w:rsidRDefault="00B75A21" w:rsidP="00B75A2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2683DC6D" w14:textId="77777777" w:rsidR="00B75A21" w:rsidRPr="008B47FF" w:rsidRDefault="00B75A21" w:rsidP="00B75A2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BAC12D2" w14:textId="77777777" w:rsidR="00B75A21" w:rsidRPr="006D228E" w:rsidRDefault="00B75A21" w:rsidP="00B75A21">
            <w:pPr>
              <w:jc w:val="center"/>
              <w:rPr>
                <w:sz w:val="22"/>
                <w:szCs w:val="22"/>
                <w:lang w:val="en-US"/>
              </w:rPr>
            </w:pPr>
            <w:r w:rsidRPr="008B47FF">
              <w:rPr>
                <w:sz w:val="22"/>
                <w:szCs w:val="22"/>
                <w:lang w:val="en-US"/>
              </w:rPr>
              <w:t>Volum</w:t>
            </w:r>
          </w:p>
        </w:tc>
      </w:tr>
    </w:tbl>
    <w:p w14:paraId="4F263662" w14:textId="77777777" w:rsidR="00B75A21" w:rsidRPr="008B47FF" w:rsidRDefault="00B75A21" w:rsidP="00B75A2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5A21" w:rsidRPr="008B47FF" w14:paraId="44A34B30" w14:textId="77777777" w:rsidTr="00B75A2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8013D79" w14:textId="77777777" w:rsidR="00B75A21" w:rsidRPr="008B47FF" w:rsidRDefault="00B75A21" w:rsidP="00B75A2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2A005B4" w14:textId="77777777" w:rsidR="00B75A21" w:rsidRPr="008B47FF" w:rsidRDefault="00B75A21" w:rsidP="00B75A2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0078D74" w14:textId="77777777" w:rsidR="00B75A21" w:rsidRPr="008B47FF" w:rsidRDefault="00B75A21" w:rsidP="00B75A2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CCA646B" w14:textId="77777777" w:rsidR="00B75A21" w:rsidRPr="008B47FF" w:rsidRDefault="00B75A21" w:rsidP="00B75A2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B7B4F6F" w14:textId="77777777" w:rsidR="00B75A21" w:rsidRPr="00027881" w:rsidRDefault="00B75A21" w:rsidP="00B75A21">
            <w:pPr>
              <w:jc w:val="center"/>
              <w:rPr>
                <w:sz w:val="22"/>
                <w:szCs w:val="22"/>
                <w:lang w:val="en-US"/>
              </w:rPr>
            </w:pPr>
            <w:r w:rsidRPr="008B47FF">
              <w:rPr>
                <w:sz w:val="22"/>
                <w:szCs w:val="22"/>
                <w:lang w:val="en-US"/>
              </w:rPr>
              <w:t>5</w:t>
            </w:r>
          </w:p>
        </w:tc>
      </w:tr>
      <w:tr w:rsidR="00B75A21" w:rsidRPr="00C32478" w14:paraId="43A40D44" w14:textId="77777777" w:rsidTr="00B75A21">
        <w:tc>
          <w:tcPr>
            <w:tcW w:w="709" w:type="dxa"/>
            <w:tcBorders>
              <w:top w:val="nil"/>
              <w:left w:val="single" w:sz="6" w:space="0" w:color="auto"/>
              <w:bottom w:val="nil"/>
              <w:right w:val="nil"/>
            </w:tcBorders>
          </w:tcPr>
          <w:p w14:paraId="47883FA3"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50FE29D4"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41978D25" w14:textId="77777777" w:rsidR="00B75A21" w:rsidRPr="007F2714" w:rsidRDefault="00B75A21" w:rsidP="00B75A21">
            <w:pPr>
              <w:rPr>
                <w:b/>
                <w:bCs/>
                <w:sz w:val="22"/>
                <w:szCs w:val="22"/>
                <w:lang w:val="en-US"/>
              </w:rPr>
            </w:pPr>
            <w:r w:rsidRPr="00B40365">
              <w:rPr>
                <w:b/>
                <w:bCs/>
                <w:sz w:val="22"/>
                <w:szCs w:val="22"/>
                <w:lang w:val="en-US"/>
              </w:rPr>
              <w:t>1. Acostamente str. Tineretului or. Singera (Amestecul de piatra sparta a beneficiarului)</w:t>
            </w:r>
          </w:p>
          <w:p w14:paraId="6E0EAA31" w14:textId="77777777" w:rsidR="00B75A21" w:rsidRPr="00B40365" w:rsidRDefault="00B75A21" w:rsidP="00B75A21">
            <w:pPr>
              <w:rPr>
                <w:lang w:val="en-US"/>
              </w:rPr>
            </w:pPr>
          </w:p>
        </w:tc>
      </w:tr>
      <w:tr w:rsidR="00B75A21" w:rsidRPr="008B47FF" w14:paraId="44E49C0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DC019" w14:textId="77777777" w:rsidR="00B75A21" w:rsidRPr="008B47FF" w:rsidRDefault="00B75A21" w:rsidP="00B75A2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9DF431E" w14:textId="77777777" w:rsidR="00B75A21" w:rsidRPr="008B47FF" w:rsidRDefault="00B75A21" w:rsidP="00B75A21">
            <w:pPr>
              <w:rPr>
                <w:sz w:val="22"/>
                <w:szCs w:val="22"/>
                <w:lang w:val="en-US"/>
              </w:rPr>
            </w:pPr>
            <w:r w:rsidRPr="008B47FF">
              <w:rPr>
                <w:sz w:val="22"/>
                <w:szCs w:val="22"/>
                <w:lang w:val="en-US"/>
              </w:rPr>
              <w:t>TsC03F1</w:t>
            </w:r>
          </w:p>
          <w:p w14:paraId="151EAD0B"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4E13BFD" w14:textId="77777777" w:rsidR="00B75A21" w:rsidRPr="00B40365" w:rsidRDefault="00B75A21" w:rsidP="00B75A21">
            <w:pPr>
              <w:rPr>
                <w:lang w:val="en-US"/>
              </w:rPr>
            </w:pPr>
            <w:r w:rsidRPr="00B40365">
              <w:rPr>
                <w:lang w:val="en-US"/>
              </w:rPr>
              <w:t>Sapatura mecanica cu excavatorul de 0,40-0,70 mc, cu motor cu ardere interna si comanda hidraulica, in pamint cu umiditate naturala, descarcare in autovehicule teren catg. II</w:t>
            </w:r>
          </w:p>
          <w:p w14:paraId="5FC72D34"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71E0AFD"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69889B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27,5000</w:t>
            </w:r>
          </w:p>
          <w:p w14:paraId="34E80A6C" w14:textId="77777777" w:rsidR="00B75A21" w:rsidRPr="008B47FF" w:rsidRDefault="00B75A21" w:rsidP="00B75A21">
            <w:pPr>
              <w:jc w:val="center"/>
              <w:rPr>
                <w:sz w:val="22"/>
                <w:szCs w:val="22"/>
                <w:lang w:val="en-US"/>
              </w:rPr>
            </w:pPr>
          </w:p>
        </w:tc>
      </w:tr>
      <w:tr w:rsidR="00B75A21" w:rsidRPr="008B47FF" w14:paraId="52D6996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20392" w14:textId="77777777" w:rsidR="00B75A21" w:rsidRPr="008B47FF" w:rsidRDefault="00B75A21" w:rsidP="00B75A2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2C8FC1C5" w14:textId="77777777" w:rsidR="00B75A21" w:rsidRPr="008B47FF" w:rsidRDefault="00B75A21" w:rsidP="00B75A21">
            <w:pPr>
              <w:rPr>
                <w:sz w:val="22"/>
                <w:szCs w:val="22"/>
                <w:lang w:val="en-US"/>
              </w:rPr>
            </w:pPr>
            <w:r w:rsidRPr="008B47FF">
              <w:rPr>
                <w:sz w:val="22"/>
                <w:szCs w:val="22"/>
                <w:lang w:val="en-US"/>
              </w:rPr>
              <w:t>TsI51A5</w:t>
            </w:r>
          </w:p>
          <w:p w14:paraId="22097238"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F6F850A" w14:textId="77777777" w:rsidR="00B75A21" w:rsidRPr="00B40365" w:rsidRDefault="00B75A21" w:rsidP="00B75A21">
            <w:pPr>
              <w:rPr>
                <w:lang w:val="en-US"/>
              </w:rPr>
            </w:pPr>
            <w:r w:rsidRPr="00B40365">
              <w:rPr>
                <w:lang w:val="en-US"/>
              </w:rPr>
              <w:t>Transportarea pamintului cu autobasculanta de 10 t la distanta de: 5 km</w:t>
            </w:r>
          </w:p>
          <w:p w14:paraId="544FC166"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2BB4E0F"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6AE4D6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4 400,0000</w:t>
            </w:r>
          </w:p>
          <w:p w14:paraId="57DCF602" w14:textId="77777777" w:rsidR="00B75A21" w:rsidRPr="008B47FF" w:rsidRDefault="00B75A21" w:rsidP="00B75A21">
            <w:pPr>
              <w:jc w:val="center"/>
              <w:rPr>
                <w:sz w:val="22"/>
                <w:szCs w:val="22"/>
                <w:lang w:val="en-US"/>
              </w:rPr>
            </w:pPr>
          </w:p>
        </w:tc>
      </w:tr>
      <w:tr w:rsidR="00B75A21" w:rsidRPr="008B47FF" w14:paraId="583E33A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79C66" w14:textId="77777777" w:rsidR="00B75A21" w:rsidRPr="008B47FF" w:rsidRDefault="00B75A21" w:rsidP="00B75A2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DC7AD54" w14:textId="77777777" w:rsidR="00B75A21" w:rsidRPr="008B47FF" w:rsidRDefault="00B75A21" w:rsidP="00B75A21">
            <w:pPr>
              <w:rPr>
                <w:sz w:val="22"/>
                <w:szCs w:val="22"/>
                <w:lang w:val="en-US"/>
              </w:rPr>
            </w:pPr>
            <w:r w:rsidRPr="008B47FF">
              <w:rPr>
                <w:sz w:val="22"/>
                <w:szCs w:val="22"/>
                <w:lang w:val="en-US"/>
              </w:rPr>
              <w:t>TsE05B</w:t>
            </w:r>
          </w:p>
          <w:p w14:paraId="305132C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616C0A9" w14:textId="77777777" w:rsidR="00B75A21" w:rsidRPr="00B40365" w:rsidRDefault="00B75A21" w:rsidP="00B75A21">
            <w:pPr>
              <w:rPr>
                <w:lang w:val="en-US"/>
              </w:rPr>
            </w:pPr>
            <w:r w:rsidRPr="00B40365">
              <w:rPr>
                <w:lang w:val="en-US"/>
              </w:rPr>
              <w:t>Nivelarea cu autogreder de pina la 175 CP a suprafetei terenului natural si a platformelor de terasamente, prin taierea damburilor si deplasarea in goluri a pamintului sapat in teren catg. II</w:t>
            </w:r>
          </w:p>
          <w:p w14:paraId="21E9D33C"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2597559" w14:textId="77777777" w:rsidR="00B75A21" w:rsidRPr="008B47FF" w:rsidRDefault="00B75A21" w:rsidP="00B75A2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CF794E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6,4000</w:t>
            </w:r>
          </w:p>
          <w:p w14:paraId="2119076A" w14:textId="77777777" w:rsidR="00B75A21" w:rsidRPr="008B47FF" w:rsidRDefault="00B75A21" w:rsidP="00B75A21">
            <w:pPr>
              <w:jc w:val="center"/>
              <w:rPr>
                <w:sz w:val="22"/>
                <w:szCs w:val="22"/>
                <w:lang w:val="en-US"/>
              </w:rPr>
            </w:pPr>
          </w:p>
        </w:tc>
      </w:tr>
      <w:tr w:rsidR="00B75A21" w:rsidRPr="008B47FF" w14:paraId="501A6A6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FF504" w14:textId="77777777" w:rsidR="00B75A21" w:rsidRPr="008B47FF" w:rsidRDefault="00B75A21" w:rsidP="00B75A2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7777D82" w14:textId="77777777" w:rsidR="00B75A21" w:rsidRPr="008B47FF" w:rsidRDefault="00B75A21" w:rsidP="00B75A21">
            <w:pPr>
              <w:rPr>
                <w:sz w:val="22"/>
                <w:szCs w:val="22"/>
                <w:lang w:val="en-US"/>
              </w:rPr>
            </w:pPr>
            <w:r w:rsidRPr="008B47FF">
              <w:rPr>
                <w:sz w:val="22"/>
                <w:szCs w:val="22"/>
                <w:lang w:val="en-US"/>
              </w:rPr>
              <w:t>DI96</w:t>
            </w:r>
          </w:p>
          <w:p w14:paraId="4E16C303"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A441B50" w14:textId="77777777" w:rsidR="00B75A21" w:rsidRPr="00B40365" w:rsidRDefault="00B75A21" w:rsidP="00B75A21">
            <w:pPr>
              <w:rPr>
                <w:lang w:val="en-US"/>
              </w:rPr>
            </w:pPr>
            <w:r w:rsidRPr="00B40365">
              <w:rPr>
                <w:lang w:val="en-US"/>
              </w:rPr>
              <w:t>Compactarea rambleului pamint de cat.II, cu compactor pe pneuri de 25 t , 8 parcursuri pe o urma</w:t>
            </w:r>
          </w:p>
          <w:p w14:paraId="01D8A202"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ECBE750"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F75D7EF"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3,8500</w:t>
            </w:r>
          </w:p>
          <w:p w14:paraId="06E9BD93" w14:textId="77777777" w:rsidR="00B75A21" w:rsidRPr="008B47FF" w:rsidRDefault="00B75A21" w:rsidP="00B75A21">
            <w:pPr>
              <w:jc w:val="center"/>
              <w:rPr>
                <w:sz w:val="22"/>
                <w:szCs w:val="22"/>
                <w:lang w:val="en-US"/>
              </w:rPr>
            </w:pPr>
          </w:p>
        </w:tc>
      </w:tr>
      <w:tr w:rsidR="00B75A21" w:rsidRPr="008B47FF" w14:paraId="66F61CE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09529" w14:textId="77777777" w:rsidR="00B75A21" w:rsidRPr="008B47FF" w:rsidRDefault="00B75A21" w:rsidP="00B75A2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1A171206" w14:textId="77777777" w:rsidR="00B75A21" w:rsidRPr="008B47FF" w:rsidRDefault="00B75A21" w:rsidP="00B75A21">
            <w:pPr>
              <w:rPr>
                <w:sz w:val="22"/>
                <w:szCs w:val="22"/>
                <w:lang w:val="en-US"/>
              </w:rPr>
            </w:pPr>
            <w:r w:rsidRPr="008B47FF">
              <w:rPr>
                <w:sz w:val="22"/>
                <w:szCs w:val="22"/>
                <w:lang w:val="en-US"/>
              </w:rPr>
              <w:t>DI115</w:t>
            </w:r>
          </w:p>
          <w:p w14:paraId="021B38A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958917D" w14:textId="77777777" w:rsidR="00B75A21" w:rsidRPr="00B40365" w:rsidRDefault="00B75A21" w:rsidP="00B75A21">
            <w:pPr>
              <w:rPr>
                <w:lang w:val="en-US"/>
              </w:rPr>
            </w:pPr>
            <w:r w:rsidRPr="00B40365">
              <w:rPr>
                <w:lang w:val="en-US"/>
              </w:rPr>
              <w:t>Consolidarea acostamentelor cu un strat de piatra sparta de 10 cm (Amestec de agregate 0/32 conform SM SR EN 13242+A1.2010) (Piatra fara pret)</w:t>
            </w:r>
          </w:p>
          <w:p w14:paraId="05D2652C"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37FFDA8"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330A79"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1 600,0000</w:t>
            </w:r>
          </w:p>
          <w:p w14:paraId="112581ED" w14:textId="77777777" w:rsidR="00B75A21" w:rsidRPr="008B47FF" w:rsidRDefault="00B75A21" w:rsidP="00B75A21">
            <w:pPr>
              <w:jc w:val="center"/>
              <w:rPr>
                <w:sz w:val="22"/>
                <w:szCs w:val="22"/>
                <w:lang w:val="en-US"/>
              </w:rPr>
            </w:pPr>
          </w:p>
        </w:tc>
      </w:tr>
      <w:tr w:rsidR="00B75A21" w:rsidRPr="008B47FF" w14:paraId="285C513A"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F2EB9" w14:textId="77777777" w:rsidR="00B75A21" w:rsidRPr="008B47FF" w:rsidRDefault="00B75A21" w:rsidP="00B75A2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3702527" w14:textId="77777777" w:rsidR="00B75A21" w:rsidRPr="008B47FF" w:rsidRDefault="00B75A21" w:rsidP="00B75A21">
            <w:pPr>
              <w:rPr>
                <w:sz w:val="22"/>
                <w:szCs w:val="22"/>
                <w:lang w:val="en-US"/>
              </w:rPr>
            </w:pPr>
            <w:r w:rsidRPr="008B47FF">
              <w:rPr>
                <w:sz w:val="22"/>
                <w:szCs w:val="22"/>
                <w:lang w:val="en-US"/>
              </w:rPr>
              <w:t>DI115</w:t>
            </w:r>
          </w:p>
          <w:p w14:paraId="604E40F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51FA1AB" w14:textId="77777777" w:rsidR="00B75A21" w:rsidRPr="00B40365" w:rsidRDefault="00B75A21" w:rsidP="00B75A21">
            <w:pPr>
              <w:rPr>
                <w:lang w:val="en-US"/>
              </w:rPr>
            </w:pPr>
            <w:r w:rsidRPr="00B40365">
              <w:rPr>
                <w:lang w:val="en-US"/>
              </w:rPr>
              <w:t>Consolidarea acostamentelor cu un strat de piatra sparta de 10 cm (Amestec de agregate 0/32 conform SM SR EN 13242+A1.2010) (Piatra fara pret) K-0,5</w:t>
            </w:r>
          </w:p>
          <w:p w14:paraId="1989F7B6"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5CF0CBBF"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CC534E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2 250,0000</w:t>
            </w:r>
          </w:p>
          <w:p w14:paraId="548C606E" w14:textId="77777777" w:rsidR="00B75A21" w:rsidRPr="008B47FF" w:rsidRDefault="00B75A21" w:rsidP="00B75A21">
            <w:pPr>
              <w:jc w:val="center"/>
              <w:rPr>
                <w:sz w:val="22"/>
                <w:szCs w:val="22"/>
                <w:lang w:val="en-US"/>
              </w:rPr>
            </w:pPr>
          </w:p>
        </w:tc>
      </w:tr>
      <w:tr w:rsidR="00B75A21" w:rsidRPr="00C32478" w14:paraId="010C6171" w14:textId="77777777" w:rsidTr="00B75A21">
        <w:tc>
          <w:tcPr>
            <w:tcW w:w="709" w:type="dxa"/>
            <w:tcBorders>
              <w:top w:val="nil"/>
              <w:left w:val="single" w:sz="6" w:space="0" w:color="auto"/>
              <w:bottom w:val="nil"/>
              <w:right w:val="nil"/>
            </w:tcBorders>
          </w:tcPr>
          <w:p w14:paraId="78A4DBCF"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679187D0"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55141AE4" w14:textId="77777777" w:rsidR="00B75A21" w:rsidRPr="007F2714" w:rsidRDefault="00B75A21" w:rsidP="00B75A21">
            <w:pPr>
              <w:rPr>
                <w:b/>
                <w:bCs/>
                <w:sz w:val="22"/>
                <w:szCs w:val="22"/>
                <w:lang w:val="en-US"/>
              </w:rPr>
            </w:pPr>
            <w:r w:rsidRPr="00B40365">
              <w:rPr>
                <w:b/>
                <w:bCs/>
                <w:sz w:val="22"/>
                <w:szCs w:val="22"/>
                <w:lang w:val="en-US"/>
              </w:rPr>
              <w:t>2. Excavarea santurilor trapezoidale si consolidarea cu insamintare manuala a ierbii( latimea fundului santului 0.4m si declivitatea peretilor de 1:1)</w:t>
            </w:r>
          </w:p>
          <w:p w14:paraId="7F587EFB" w14:textId="77777777" w:rsidR="00B75A21" w:rsidRPr="00B40365" w:rsidRDefault="00B75A21" w:rsidP="00B75A21">
            <w:pPr>
              <w:rPr>
                <w:lang w:val="en-US"/>
              </w:rPr>
            </w:pPr>
          </w:p>
        </w:tc>
      </w:tr>
      <w:tr w:rsidR="00B75A21" w:rsidRPr="008B47FF" w14:paraId="6A1F9D1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2E213" w14:textId="77777777" w:rsidR="00B75A21" w:rsidRPr="008B47FF" w:rsidRDefault="00B75A21" w:rsidP="00B75A21">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30A7CB52" w14:textId="77777777" w:rsidR="00B75A21" w:rsidRPr="008B47FF" w:rsidRDefault="00B75A21" w:rsidP="00B75A21">
            <w:pPr>
              <w:rPr>
                <w:sz w:val="22"/>
                <w:szCs w:val="22"/>
                <w:lang w:val="en-US"/>
              </w:rPr>
            </w:pPr>
            <w:r w:rsidRPr="008B47FF">
              <w:rPr>
                <w:sz w:val="22"/>
                <w:szCs w:val="22"/>
                <w:lang w:val="en-US"/>
              </w:rPr>
              <w:t>DI95</w:t>
            </w:r>
          </w:p>
          <w:p w14:paraId="302FD49E"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5FC8458" w14:textId="77777777" w:rsidR="00B75A21" w:rsidRPr="00B40365" w:rsidRDefault="00B75A21" w:rsidP="00B75A21">
            <w:pPr>
              <w:rPr>
                <w:lang w:val="en-US"/>
              </w:rPr>
            </w:pPr>
            <w:r w:rsidRPr="00B40365">
              <w:rPr>
                <w:lang w:val="en-US"/>
              </w:rPr>
              <w:t>Sapatura mecanizata a rigolelor in pamint de cat.II</w:t>
            </w:r>
          </w:p>
          <w:p w14:paraId="336E00BB"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E1EDAD4"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0BDC92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10,0000</w:t>
            </w:r>
          </w:p>
          <w:p w14:paraId="2BDA208D" w14:textId="77777777" w:rsidR="00B75A21" w:rsidRPr="008B47FF" w:rsidRDefault="00B75A21" w:rsidP="00B75A21">
            <w:pPr>
              <w:jc w:val="center"/>
              <w:rPr>
                <w:sz w:val="22"/>
                <w:szCs w:val="22"/>
                <w:lang w:val="en-US"/>
              </w:rPr>
            </w:pPr>
          </w:p>
        </w:tc>
      </w:tr>
      <w:tr w:rsidR="00B75A21" w:rsidRPr="008B47FF" w14:paraId="149C09F9"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A22FE" w14:textId="77777777" w:rsidR="00B75A21" w:rsidRPr="008B47FF" w:rsidRDefault="00B75A21" w:rsidP="00B75A2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07D477D" w14:textId="77777777" w:rsidR="00B75A21" w:rsidRPr="008B47FF" w:rsidRDefault="00B75A21" w:rsidP="00B75A21">
            <w:pPr>
              <w:rPr>
                <w:sz w:val="22"/>
                <w:szCs w:val="22"/>
                <w:lang w:val="en-US"/>
              </w:rPr>
            </w:pPr>
            <w:r w:rsidRPr="008B47FF">
              <w:rPr>
                <w:sz w:val="22"/>
                <w:szCs w:val="22"/>
                <w:lang w:val="en-US"/>
              </w:rPr>
              <w:t>TsA20B</w:t>
            </w:r>
          </w:p>
          <w:p w14:paraId="012C386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87C0DBA" w14:textId="77777777" w:rsidR="00B75A21" w:rsidRPr="00B40365" w:rsidRDefault="00B75A21" w:rsidP="00B75A21">
            <w:pPr>
              <w:rPr>
                <w:lang w:val="en-US"/>
              </w:rPr>
            </w:pPr>
            <w:r w:rsidRPr="00B40365">
              <w:rPr>
                <w:lang w:val="en-US"/>
              </w:rPr>
              <w:t>Sapatura manuala de pamint, in taluzuri, la deblee sapate cu excavator sau screper, pentru completarea sapaturii la profilul taluzului, in teren mijlociu</w:t>
            </w:r>
          </w:p>
          <w:p w14:paraId="6A27514A"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1667C7C"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3C24EC1"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28,0000</w:t>
            </w:r>
          </w:p>
          <w:p w14:paraId="6054144F" w14:textId="77777777" w:rsidR="00B75A21" w:rsidRPr="008B47FF" w:rsidRDefault="00B75A21" w:rsidP="00B75A21">
            <w:pPr>
              <w:jc w:val="center"/>
              <w:rPr>
                <w:sz w:val="22"/>
                <w:szCs w:val="22"/>
                <w:lang w:val="en-US"/>
              </w:rPr>
            </w:pPr>
          </w:p>
        </w:tc>
      </w:tr>
      <w:tr w:rsidR="00B75A21" w:rsidRPr="008B47FF" w14:paraId="1B3FA1EB"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73ED1" w14:textId="77777777" w:rsidR="00B75A21" w:rsidRPr="008B47FF" w:rsidRDefault="00B75A21" w:rsidP="00B75A2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F71BBF4" w14:textId="77777777" w:rsidR="00B75A21" w:rsidRPr="008B47FF" w:rsidRDefault="00B75A21" w:rsidP="00B75A21">
            <w:pPr>
              <w:rPr>
                <w:sz w:val="22"/>
                <w:szCs w:val="22"/>
                <w:lang w:val="en-US"/>
              </w:rPr>
            </w:pPr>
            <w:r w:rsidRPr="008B47FF">
              <w:rPr>
                <w:sz w:val="22"/>
                <w:szCs w:val="22"/>
                <w:lang w:val="en-US"/>
              </w:rPr>
              <w:t>TsC02D1</w:t>
            </w:r>
          </w:p>
          <w:p w14:paraId="49446C4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0FB150B" w14:textId="77777777" w:rsidR="00B75A21" w:rsidRPr="00B40365" w:rsidRDefault="00B75A21" w:rsidP="00B75A21">
            <w:pPr>
              <w:rPr>
                <w:lang w:val="en-US"/>
              </w:rPr>
            </w:pPr>
            <w:r w:rsidRPr="00B40365">
              <w:rPr>
                <w:lang w:val="en-US"/>
              </w:rPr>
              <w:t>Incarcarea mecanica cu excavatorul 0.25 mc,   K=0.8</w:t>
            </w:r>
          </w:p>
          <w:p w14:paraId="1B632FC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72B89AE"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C4DA32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0,4600</w:t>
            </w:r>
          </w:p>
          <w:p w14:paraId="79786821" w14:textId="77777777" w:rsidR="00B75A21" w:rsidRPr="008B47FF" w:rsidRDefault="00B75A21" w:rsidP="00B75A21">
            <w:pPr>
              <w:jc w:val="center"/>
              <w:rPr>
                <w:sz w:val="22"/>
                <w:szCs w:val="22"/>
                <w:lang w:val="en-US"/>
              </w:rPr>
            </w:pPr>
          </w:p>
        </w:tc>
      </w:tr>
      <w:tr w:rsidR="00B75A21" w:rsidRPr="008B47FF" w14:paraId="0CFED28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36572" w14:textId="77777777" w:rsidR="00B75A21" w:rsidRPr="008B47FF" w:rsidRDefault="00B75A21" w:rsidP="00B75A21">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5C7C5A5" w14:textId="77777777" w:rsidR="00B75A21" w:rsidRPr="008B47FF" w:rsidRDefault="00B75A21" w:rsidP="00B75A21">
            <w:pPr>
              <w:rPr>
                <w:sz w:val="22"/>
                <w:szCs w:val="22"/>
                <w:lang w:val="en-US"/>
              </w:rPr>
            </w:pPr>
            <w:r w:rsidRPr="008B47FF">
              <w:rPr>
                <w:sz w:val="22"/>
                <w:szCs w:val="22"/>
                <w:lang w:val="en-US"/>
              </w:rPr>
              <w:t>TsI51A3</w:t>
            </w:r>
          </w:p>
          <w:p w14:paraId="2BF60EE7"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9A68418" w14:textId="77777777" w:rsidR="00B75A21" w:rsidRPr="00B40365" w:rsidRDefault="00B75A21" w:rsidP="00B75A21">
            <w:pPr>
              <w:rPr>
                <w:lang w:val="en-US"/>
              </w:rPr>
            </w:pPr>
            <w:r w:rsidRPr="00B40365">
              <w:rPr>
                <w:lang w:val="en-US"/>
              </w:rPr>
              <w:t>Transportarea pamintului cu autobasculanta de 10 t la distanta de: 3 km</w:t>
            </w:r>
          </w:p>
          <w:p w14:paraId="24264DD5"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C84B84C"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A9F263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87,4000</w:t>
            </w:r>
          </w:p>
          <w:p w14:paraId="068A918F" w14:textId="77777777" w:rsidR="00B75A21" w:rsidRPr="008B47FF" w:rsidRDefault="00B75A21" w:rsidP="00B75A21">
            <w:pPr>
              <w:jc w:val="center"/>
              <w:rPr>
                <w:sz w:val="22"/>
                <w:szCs w:val="22"/>
                <w:lang w:val="en-US"/>
              </w:rPr>
            </w:pPr>
          </w:p>
        </w:tc>
      </w:tr>
      <w:tr w:rsidR="00B75A21" w:rsidRPr="008B47FF" w14:paraId="432808F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01629" w14:textId="77777777" w:rsidR="00B75A21" w:rsidRPr="008B47FF" w:rsidRDefault="00B75A21" w:rsidP="00B75A21">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7DBED970" w14:textId="77777777" w:rsidR="00B75A21" w:rsidRPr="008B47FF" w:rsidRDefault="00B75A21" w:rsidP="00B75A21">
            <w:pPr>
              <w:rPr>
                <w:sz w:val="22"/>
                <w:szCs w:val="22"/>
                <w:lang w:val="en-US"/>
              </w:rPr>
            </w:pPr>
            <w:r w:rsidRPr="008B47FF">
              <w:rPr>
                <w:sz w:val="22"/>
                <w:szCs w:val="22"/>
                <w:lang w:val="en-US"/>
              </w:rPr>
              <w:t>TsH09C</w:t>
            </w:r>
          </w:p>
          <w:p w14:paraId="1DA8A6E2"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A16F60E" w14:textId="77777777" w:rsidR="00B75A21" w:rsidRPr="00B40365" w:rsidRDefault="00B75A21" w:rsidP="00B75A21">
            <w:pPr>
              <w:rPr>
                <w:lang w:val="en-US"/>
              </w:rPr>
            </w:pPr>
            <w:r w:rsidRPr="00B40365">
              <w:rPr>
                <w:lang w:val="en-US"/>
              </w:rPr>
              <w:t>Semanarea gazonului pe suprafetele taluzelor cu 1 kg saminta pe 100 mp (Засеивание газонов на откосах ,1 кг семян на 100 м2)</w:t>
            </w:r>
          </w:p>
          <w:p w14:paraId="0DEA5BA5"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2CA7346" w14:textId="77777777" w:rsidR="00B75A21" w:rsidRPr="008B47FF" w:rsidRDefault="00B75A21" w:rsidP="00B75A2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BB53652"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3,0100</w:t>
            </w:r>
          </w:p>
          <w:p w14:paraId="51F1C539" w14:textId="77777777" w:rsidR="00B75A21" w:rsidRPr="008B47FF" w:rsidRDefault="00B75A21" w:rsidP="00B75A21">
            <w:pPr>
              <w:jc w:val="center"/>
              <w:rPr>
                <w:sz w:val="22"/>
                <w:szCs w:val="22"/>
                <w:lang w:val="en-US"/>
              </w:rPr>
            </w:pPr>
          </w:p>
        </w:tc>
      </w:tr>
      <w:tr w:rsidR="00B75A21" w:rsidRPr="008B47FF" w14:paraId="124AC863" w14:textId="77777777" w:rsidTr="00B75A21">
        <w:tc>
          <w:tcPr>
            <w:tcW w:w="709" w:type="dxa"/>
            <w:tcBorders>
              <w:top w:val="nil"/>
              <w:left w:val="single" w:sz="6" w:space="0" w:color="auto"/>
              <w:bottom w:val="nil"/>
              <w:right w:val="nil"/>
            </w:tcBorders>
          </w:tcPr>
          <w:p w14:paraId="71EC4C08"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112DD57B"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26638BDA" w14:textId="77777777" w:rsidR="00B75A21" w:rsidRPr="007F2714" w:rsidRDefault="00B75A21" w:rsidP="00B75A21">
            <w:pPr>
              <w:rPr>
                <w:b/>
                <w:bCs/>
                <w:sz w:val="22"/>
                <w:szCs w:val="22"/>
                <w:lang w:val="en-US"/>
              </w:rPr>
            </w:pPr>
            <w:r w:rsidRPr="00B40365">
              <w:rPr>
                <w:b/>
                <w:bCs/>
                <w:sz w:val="22"/>
                <w:szCs w:val="22"/>
                <w:lang w:val="en-US"/>
              </w:rPr>
              <w:t>3. Amenajarea trotuarului str. Viilor si str. 31 August din or. Singera</w:t>
            </w:r>
          </w:p>
          <w:p w14:paraId="53F8FE90" w14:textId="77777777" w:rsidR="00B75A21" w:rsidRPr="00B40365" w:rsidRDefault="00B75A21" w:rsidP="00B75A21">
            <w:pPr>
              <w:rPr>
                <w:lang w:val="en-US"/>
              </w:rPr>
            </w:pPr>
          </w:p>
        </w:tc>
      </w:tr>
      <w:tr w:rsidR="00B75A21" w:rsidRPr="008B47FF" w14:paraId="534E1C1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62AEC" w14:textId="77777777" w:rsidR="00B75A21" w:rsidRPr="008B47FF" w:rsidRDefault="00B75A21" w:rsidP="00B75A21">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3D978F9" w14:textId="77777777" w:rsidR="00B75A21" w:rsidRPr="008B47FF" w:rsidRDefault="00B75A21" w:rsidP="00B75A21">
            <w:pPr>
              <w:rPr>
                <w:sz w:val="22"/>
                <w:szCs w:val="22"/>
                <w:lang w:val="en-US"/>
              </w:rPr>
            </w:pPr>
            <w:r w:rsidRPr="008B47FF">
              <w:rPr>
                <w:sz w:val="22"/>
                <w:szCs w:val="22"/>
                <w:lang w:val="en-US"/>
              </w:rPr>
              <w:t>RpAr3E</w:t>
            </w:r>
          </w:p>
          <w:p w14:paraId="5902CF1C"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BD0392A" w14:textId="77777777" w:rsidR="00B75A21" w:rsidRPr="00B40365" w:rsidRDefault="00B75A21" w:rsidP="00B75A21">
            <w:pPr>
              <w:rPr>
                <w:lang w:val="en-US"/>
              </w:rPr>
            </w:pPr>
            <w:r w:rsidRPr="00B40365">
              <w:rPr>
                <w:lang w:val="en-US"/>
              </w:rPr>
              <w:t>Taierea marginei asfaltului cu discuri diamante (fara muncitor)</w:t>
            </w:r>
          </w:p>
          <w:p w14:paraId="5E2DF1D9"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3A3F9C2"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4B15ED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160,0000</w:t>
            </w:r>
          </w:p>
          <w:p w14:paraId="0390565F" w14:textId="77777777" w:rsidR="00B75A21" w:rsidRPr="008B47FF" w:rsidRDefault="00B75A21" w:rsidP="00B75A21">
            <w:pPr>
              <w:jc w:val="center"/>
              <w:rPr>
                <w:sz w:val="22"/>
                <w:szCs w:val="22"/>
                <w:lang w:val="en-US"/>
              </w:rPr>
            </w:pPr>
          </w:p>
        </w:tc>
      </w:tr>
      <w:tr w:rsidR="00B75A21" w:rsidRPr="008B47FF" w14:paraId="0F307BC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8137D" w14:textId="77777777" w:rsidR="00B75A21" w:rsidRPr="008B47FF" w:rsidRDefault="00B75A21" w:rsidP="00B75A21">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433095A6" w14:textId="77777777" w:rsidR="00B75A21" w:rsidRPr="008B47FF" w:rsidRDefault="00B75A21" w:rsidP="00B75A21">
            <w:pPr>
              <w:rPr>
                <w:sz w:val="22"/>
                <w:szCs w:val="22"/>
                <w:lang w:val="en-US"/>
              </w:rPr>
            </w:pPr>
            <w:r w:rsidRPr="008B47FF">
              <w:rPr>
                <w:sz w:val="22"/>
                <w:szCs w:val="22"/>
                <w:lang w:val="en-US"/>
              </w:rPr>
              <w:t>TsC54C</w:t>
            </w:r>
          </w:p>
          <w:p w14:paraId="39E9E93B"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DA553CC" w14:textId="77777777" w:rsidR="00B75A21" w:rsidRPr="00B40365" w:rsidRDefault="00B75A21" w:rsidP="00B75A21">
            <w:pPr>
              <w:rPr>
                <w:lang w:val="en-US"/>
              </w:rPr>
            </w:pPr>
            <w:r w:rsidRPr="00B40365">
              <w:rPr>
                <w:lang w:val="en-US"/>
              </w:rPr>
              <w:t>Piatra sparta M400 Hmed=5 cm</w:t>
            </w:r>
          </w:p>
          <w:p w14:paraId="2A8CB15F"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27D5171"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CAA444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2,8000</w:t>
            </w:r>
          </w:p>
          <w:p w14:paraId="3B0A24BF" w14:textId="77777777" w:rsidR="00B75A21" w:rsidRPr="008B47FF" w:rsidRDefault="00B75A21" w:rsidP="00B75A21">
            <w:pPr>
              <w:jc w:val="center"/>
              <w:rPr>
                <w:sz w:val="22"/>
                <w:szCs w:val="22"/>
                <w:lang w:val="en-US"/>
              </w:rPr>
            </w:pPr>
          </w:p>
        </w:tc>
      </w:tr>
      <w:tr w:rsidR="00B75A21" w:rsidRPr="008B47FF" w14:paraId="309E9F3A"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8F9E0" w14:textId="77777777" w:rsidR="00B75A21" w:rsidRPr="008B47FF" w:rsidRDefault="00B75A21" w:rsidP="00B75A21">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D66E0E4" w14:textId="77777777" w:rsidR="00B75A21" w:rsidRPr="008B47FF" w:rsidRDefault="00B75A21" w:rsidP="00B75A21">
            <w:pPr>
              <w:rPr>
                <w:sz w:val="22"/>
                <w:szCs w:val="22"/>
                <w:lang w:val="en-US"/>
              </w:rPr>
            </w:pPr>
            <w:r w:rsidRPr="008B47FF">
              <w:rPr>
                <w:sz w:val="22"/>
                <w:szCs w:val="22"/>
                <w:lang w:val="en-US"/>
              </w:rPr>
              <w:t>DE10A</w:t>
            </w:r>
          </w:p>
          <w:p w14:paraId="2ECE4E7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BA5EC13" w14:textId="77777777" w:rsidR="00B75A21" w:rsidRPr="00B40365" w:rsidRDefault="00B75A21" w:rsidP="00B75A21">
            <w:pPr>
              <w:rPr>
                <w:lang w:val="en-US"/>
              </w:rPr>
            </w:pPr>
            <w:r w:rsidRPr="00B40365">
              <w:rPr>
                <w:lang w:val="en-US"/>
              </w:rPr>
              <w:t>Borduri prefabricate din beton,  (Бордюры бетонные BR100*30*15, beton 0.05m3)</w:t>
            </w:r>
          </w:p>
          <w:p w14:paraId="675E667F"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B8F0EEC"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A3C4615"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160,0000</w:t>
            </w:r>
          </w:p>
          <w:p w14:paraId="65595F01" w14:textId="77777777" w:rsidR="00B75A21" w:rsidRPr="008B47FF" w:rsidRDefault="00B75A21" w:rsidP="00B75A21">
            <w:pPr>
              <w:jc w:val="center"/>
              <w:rPr>
                <w:sz w:val="22"/>
                <w:szCs w:val="22"/>
                <w:lang w:val="en-US"/>
              </w:rPr>
            </w:pPr>
          </w:p>
        </w:tc>
      </w:tr>
      <w:tr w:rsidR="00B75A21" w:rsidRPr="008B47FF" w14:paraId="790A68C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F4332" w14:textId="77777777" w:rsidR="00B75A21" w:rsidRPr="008B47FF" w:rsidRDefault="00B75A21" w:rsidP="00B75A21">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0BD1A7D0" w14:textId="77777777" w:rsidR="00B75A21" w:rsidRPr="008B47FF" w:rsidRDefault="00B75A21" w:rsidP="00B75A21">
            <w:pPr>
              <w:rPr>
                <w:sz w:val="22"/>
                <w:szCs w:val="22"/>
                <w:lang w:val="en-US"/>
              </w:rPr>
            </w:pPr>
            <w:r w:rsidRPr="008B47FF">
              <w:rPr>
                <w:sz w:val="22"/>
                <w:szCs w:val="22"/>
                <w:lang w:val="en-US"/>
              </w:rPr>
              <w:t>DE11A</w:t>
            </w:r>
          </w:p>
          <w:p w14:paraId="051F9774"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801FC28" w14:textId="77777777" w:rsidR="00B75A21" w:rsidRPr="00B40365" w:rsidRDefault="00B75A21" w:rsidP="00B75A21">
            <w:pPr>
              <w:rPr>
                <w:lang w:val="en-US"/>
              </w:rPr>
            </w:pPr>
            <w:r w:rsidRPr="00B40365">
              <w:rPr>
                <w:lang w:val="en-US"/>
              </w:rPr>
              <w:t>Borduri mici, prefabricate din beton cu sectiunea de 100x20x8 cm, pnetu incadrarea spatiilor verzi, trotuarelor, aleilor, etc., asezate pe o fundatie din beton, de 10x20 cm</w:t>
            </w:r>
          </w:p>
          <w:p w14:paraId="6F335B27"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03CD218"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8549DF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370,0000</w:t>
            </w:r>
          </w:p>
          <w:p w14:paraId="413DC063" w14:textId="77777777" w:rsidR="00B75A21" w:rsidRPr="008B47FF" w:rsidRDefault="00B75A21" w:rsidP="00B75A21">
            <w:pPr>
              <w:jc w:val="center"/>
              <w:rPr>
                <w:sz w:val="22"/>
                <w:szCs w:val="22"/>
                <w:lang w:val="en-US"/>
              </w:rPr>
            </w:pPr>
          </w:p>
        </w:tc>
      </w:tr>
      <w:tr w:rsidR="00B75A21" w:rsidRPr="008B47FF" w14:paraId="5CDEFEF1"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1CFAB" w14:textId="77777777" w:rsidR="00B75A21" w:rsidRPr="008B47FF" w:rsidRDefault="00B75A21" w:rsidP="00B75A21">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66889E6" w14:textId="77777777" w:rsidR="00B75A21" w:rsidRPr="008B47FF" w:rsidRDefault="00B75A21" w:rsidP="00B75A21">
            <w:pPr>
              <w:rPr>
                <w:sz w:val="22"/>
                <w:szCs w:val="22"/>
                <w:lang w:val="en-US"/>
              </w:rPr>
            </w:pPr>
            <w:r w:rsidRPr="008B47FF">
              <w:rPr>
                <w:sz w:val="22"/>
                <w:szCs w:val="22"/>
                <w:lang w:val="en-US"/>
              </w:rPr>
              <w:t>TsC03F1</w:t>
            </w:r>
          </w:p>
          <w:p w14:paraId="737EE790"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66866331" w14:textId="77777777" w:rsidR="00B75A21" w:rsidRPr="00B40365" w:rsidRDefault="00B75A21" w:rsidP="00B75A21">
            <w:pPr>
              <w:rPr>
                <w:lang w:val="en-US"/>
              </w:rPr>
            </w:pPr>
            <w:r w:rsidRPr="00B40365">
              <w:rPr>
                <w:lang w:val="en-US"/>
              </w:rPr>
              <w:t>Excavarea pamintului in debleu, exc. 0.4 mc, in ramblau si umplerea zonelor verzi (acostamente, gr II, Y = 1.9 t/mc</w:t>
            </w:r>
          </w:p>
          <w:p w14:paraId="4C982D96"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519A4B8"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3D0D66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0,1920</w:t>
            </w:r>
          </w:p>
          <w:p w14:paraId="3DBED430" w14:textId="77777777" w:rsidR="00B75A21" w:rsidRPr="008B47FF" w:rsidRDefault="00B75A21" w:rsidP="00B75A21">
            <w:pPr>
              <w:jc w:val="center"/>
              <w:rPr>
                <w:sz w:val="22"/>
                <w:szCs w:val="22"/>
                <w:lang w:val="en-US"/>
              </w:rPr>
            </w:pPr>
          </w:p>
        </w:tc>
      </w:tr>
      <w:tr w:rsidR="00B75A21" w:rsidRPr="008B47FF" w14:paraId="5650930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744A8" w14:textId="77777777" w:rsidR="00B75A21" w:rsidRPr="008B47FF" w:rsidRDefault="00B75A21" w:rsidP="00B75A21">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5041CA74" w14:textId="77777777" w:rsidR="00B75A21" w:rsidRPr="008B47FF" w:rsidRDefault="00B75A21" w:rsidP="00B75A21">
            <w:pPr>
              <w:rPr>
                <w:sz w:val="22"/>
                <w:szCs w:val="22"/>
                <w:lang w:val="en-US"/>
              </w:rPr>
            </w:pPr>
            <w:r w:rsidRPr="008B47FF">
              <w:rPr>
                <w:sz w:val="22"/>
                <w:szCs w:val="22"/>
                <w:lang w:val="en-US"/>
              </w:rPr>
              <w:t>TsI51A1</w:t>
            </w:r>
          </w:p>
          <w:p w14:paraId="0700B3D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4100D218" w14:textId="77777777" w:rsidR="00B75A21" w:rsidRPr="00B40365" w:rsidRDefault="00B75A21" w:rsidP="00B75A21">
            <w:pPr>
              <w:rPr>
                <w:lang w:val="en-US"/>
              </w:rPr>
            </w:pPr>
            <w:r w:rsidRPr="00B40365">
              <w:rPr>
                <w:lang w:val="en-US"/>
              </w:rPr>
              <w:t>Transportarea pamintului cu autobasculanta de 10 t la distanta de: 1 km</w:t>
            </w:r>
          </w:p>
          <w:p w14:paraId="5788AE05"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188E4B6"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BBAED5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36,4800</w:t>
            </w:r>
          </w:p>
          <w:p w14:paraId="7D30DB0E" w14:textId="77777777" w:rsidR="00B75A21" w:rsidRPr="008B47FF" w:rsidRDefault="00B75A21" w:rsidP="00B75A21">
            <w:pPr>
              <w:jc w:val="center"/>
              <w:rPr>
                <w:sz w:val="22"/>
                <w:szCs w:val="22"/>
                <w:lang w:val="en-US"/>
              </w:rPr>
            </w:pPr>
          </w:p>
        </w:tc>
      </w:tr>
      <w:tr w:rsidR="00B75A21" w:rsidRPr="008B47FF" w14:paraId="780BAEA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4955B" w14:textId="77777777" w:rsidR="00B75A21" w:rsidRPr="008B47FF" w:rsidRDefault="00B75A21" w:rsidP="00B75A21">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5282B7E6" w14:textId="77777777" w:rsidR="00B75A21" w:rsidRPr="008B47FF" w:rsidRDefault="00B75A21" w:rsidP="00B75A21">
            <w:pPr>
              <w:rPr>
                <w:sz w:val="22"/>
                <w:szCs w:val="22"/>
                <w:lang w:val="en-US"/>
              </w:rPr>
            </w:pPr>
            <w:r w:rsidRPr="008B47FF">
              <w:rPr>
                <w:sz w:val="22"/>
                <w:szCs w:val="22"/>
                <w:lang w:val="en-US"/>
              </w:rPr>
              <w:t>TsC54B</w:t>
            </w:r>
          </w:p>
          <w:p w14:paraId="7BD5C57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3069C43" w14:textId="77777777" w:rsidR="00B75A21" w:rsidRPr="00B40365" w:rsidRDefault="00B75A21" w:rsidP="00B75A21">
            <w:pPr>
              <w:rPr>
                <w:lang w:val="en-US"/>
              </w:rPr>
            </w:pPr>
            <w:r w:rsidRPr="00B40365">
              <w:rPr>
                <w:lang w:val="en-US"/>
              </w:rPr>
              <w:t>Strat de baza din material granulare, conform SM SR EN 13242:2010, din pietris concasat H=0.15 m</w:t>
            </w:r>
          </w:p>
          <w:p w14:paraId="3FA58B62"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CE10EA9"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0FC3DFC"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64,8000</w:t>
            </w:r>
          </w:p>
          <w:p w14:paraId="17E2EF86" w14:textId="77777777" w:rsidR="00B75A21" w:rsidRPr="008B47FF" w:rsidRDefault="00B75A21" w:rsidP="00B75A21">
            <w:pPr>
              <w:jc w:val="center"/>
              <w:rPr>
                <w:sz w:val="22"/>
                <w:szCs w:val="22"/>
                <w:lang w:val="en-US"/>
              </w:rPr>
            </w:pPr>
          </w:p>
        </w:tc>
      </w:tr>
      <w:tr w:rsidR="00B75A21" w:rsidRPr="008B47FF" w14:paraId="1D109CD1"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7D93" w14:textId="77777777" w:rsidR="00B75A21" w:rsidRPr="008B47FF" w:rsidRDefault="00B75A21" w:rsidP="00B75A21">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32D97301" w14:textId="77777777" w:rsidR="00B75A21" w:rsidRPr="008B47FF" w:rsidRDefault="00B75A21" w:rsidP="00B75A21">
            <w:pPr>
              <w:rPr>
                <w:sz w:val="22"/>
                <w:szCs w:val="22"/>
                <w:lang w:val="en-US"/>
              </w:rPr>
            </w:pPr>
            <w:r w:rsidRPr="008B47FF">
              <w:rPr>
                <w:sz w:val="22"/>
                <w:szCs w:val="22"/>
                <w:lang w:val="en-US"/>
              </w:rPr>
              <w:t>DE18A</w:t>
            </w:r>
          </w:p>
          <w:p w14:paraId="5B1DB7E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E2581F3" w14:textId="77777777" w:rsidR="00B75A21" w:rsidRPr="00B40365" w:rsidRDefault="00B75A21" w:rsidP="00B75A21">
            <w:pPr>
              <w:rPr>
                <w:lang w:val="en-US"/>
              </w:rPr>
            </w:pPr>
            <w:r w:rsidRPr="00B40365">
              <w:rPr>
                <w:lang w:val="en-US"/>
              </w:rPr>
              <w:t>Pavaje executate din placi de trotuare din beton prefabricat H=4cmcm Caramida asezate pe un strat din amestec uscat de ciment 10% si nisip, in, grosime strat de 5 cm</w:t>
            </w:r>
          </w:p>
          <w:p w14:paraId="1FF6F702"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06ED640"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71E3CE1"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432,0000</w:t>
            </w:r>
          </w:p>
          <w:p w14:paraId="7E123F3A" w14:textId="77777777" w:rsidR="00B75A21" w:rsidRPr="008B47FF" w:rsidRDefault="00B75A21" w:rsidP="00B75A21">
            <w:pPr>
              <w:jc w:val="center"/>
              <w:rPr>
                <w:sz w:val="22"/>
                <w:szCs w:val="22"/>
                <w:lang w:val="en-US"/>
              </w:rPr>
            </w:pPr>
          </w:p>
        </w:tc>
      </w:tr>
      <w:tr w:rsidR="00B75A21" w:rsidRPr="008B47FF" w14:paraId="445A2462" w14:textId="77777777" w:rsidTr="00B75A21">
        <w:tc>
          <w:tcPr>
            <w:tcW w:w="709" w:type="dxa"/>
            <w:tcBorders>
              <w:top w:val="nil"/>
              <w:left w:val="single" w:sz="6" w:space="0" w:color="auto"/>
              <w:bottom w:val="nil"/>
              <w:right w:val="nil"/>
            </w:tcBorders>
          </w:tcPr>
          <w:p w14:paraId="215CC46F"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7EE8AD3D"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3F4AF1F9" w14:textId="77777777" w:rsidR="00B75A21" w:rsidRPr="007F2714" w:rsidRDefault="00B75A21" w:rsidP="00B75A21">
            <w:pPr>
              <w:rPr>
                <w:b/>
                <w:bCs/>
                <w:sz w:val="22"/>
                <w:szCs w:val="22"/>
                <w:lang w:val="en-US"/>
              </w:rPr>
            </w:pPr>
            <w:r w:rsidRPr="00B40365">
              <w:rPr>
                <w:b/>
                <w:bCs/>
                <w:sz w:val="22"/>
                <w:szCs w:val="22"/>
                <w:lang w:val="en-US"/>
              </w:rPr>
              <w:t>4. Amenajarea parapetului metalic in or. Singera si s Revaca</w:t>
            </w:r>
          </w:p>
          <w:p w14:paraId="3931BE31" w14:textId="77777777" w:rsidR="00B75A21" w:rsidRPr="00B40365" w:rsidRDefault="00B75A21" w:rsidP="00B75A21">
            <w:pPr>
              <w:rPr>
                <w:lang w:val="en-US"/>
              </w:rPr>
            </w:pPr>
          </w:p>
        </w:tc>
      </w:tr>
      <w:tr w:rsidR="00B75A21" w:rsidRPr="008B47FF" w14:paraId="4298999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2A17C" w14:textId="77777777" w:rsidR="00B75A21" w:rsidRPr="008B47FF" w:rsidRDefault="00B75A21" w:rsidP="00B75A21">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E6A02BE" w14:textId="77777777" w:rsidR="00B75A21" w:rsidRPr="008B47FF" w:rsidRDefault="00B75A21" w:rsidP="00B75A21">
            <w:pPr>
              <w:rPr>
                <w:sz w:val="22"/>
                <w:szCs w:val="22"/>
                <w:lang w:val="en-US"/>
              </w:rPr>
            </w:pPr>
            <w:r w:rsidRPr="008B47FF">
              <w:rPr>
                <w:sz w:val="22"/>
                <w:szCs w:val="22"/>
                <w:lang w:val="en-US"/>
              </w:rPr>
              <w:t>DI135</w:t>
            </w:r>
          </w:p>
          <w:p w14:paraId="63F7EDB1"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96681C2" w14:textId="77777777" w:rsidR="00B75A21" w:rsidRPr="00B40365" w:rsidRDefault="00B75A21" w:rsidP="00B75A21">
            <w:pPr>
              <w:rPr>
                <w:lang w:val="en-US"/>
              </w:rPr>
            </w:pPr>
            <w:r w:rsidRPr="00B40365">
              <w:rPr>
                <w:lang w:val="en-US"/>
              </w:rPr>
              <w:t>Demontarea parapetului metalic existent la drum. K-0,5</w:t>
            </w:r>
          </w:p>
          <w:p w14:paraId="2C8CBCE1"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E36CF91"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7C5C0A0"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w:t>
            </w:r>
          </w:p>
          <w:p w14:paraId="487B7086" w14:textId="77777777" w:rsidR="00B75A21" w:rsidRPr="008B47FF" w:rsidRDefault="00B75A21" w:rsidP="00B75A21">
            <w:pPr>
              <w:jc w:val="center"/>
              <w:rPr>
                <w:sz w:val="22"/>
                <w:szCs w:val="22"/>
                <w:lang w:val="en-US"/>
              </w:rPr>
            </w:pPr>
          </w:p>
        </w:tc>
      </w:tr>
      <w:tr w:rsidR="00B75A21" w:rsidRPr="008B47FF" w14:paraId="5DA3BC6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86E85" w14:textId="77777777" w:rsidR="00B75A21" w:rsidRPr="008B47FF" w:rsidRDefault="00B75A21" w:rsidP="00B75A21">
            <w:pPr>
              <w:rPr>
                <w:sz w:val="22"/>
                <w:szCs w:val="22"/>
                <w:lang w:val="en-US"/>
              </w:rPr>
            </w:pPr>
            <w:r w:rsidRPr="008B47FF">
              <w:rPr>
                <w:sz w:val="22"/>
                <w:szCs w:val="22"/>
                <w:lang w:val="en-US"/>
              </w:rPr>
              <w:lastRenderedPageBreak/>
              <w:t>21</w:t>
            </w:r>
          </w:p>
        </w:tc>
        <w:tc>
          <w:tcPr>
            <w:tcW w:w="1559" w:type="dxa"/>
            <w:tcBorders>
              <w:top w:val="single" w:sz="4" w:space="0" w:color="auto"/>
              <w:bottom w:val="single" w:sz="4" w:space="0" w:color="auto"/>
            </w:tcBorders>
          </w:tcPr>
          <w:p w14:paraId="3CC4E784" w14:textId="77777777" w:rsidR="00B75A21" w:rsidRPr="008B47FF" w:rsidRDefault="00B75A21" w:rsidP="00B75A21">
            <w:pPr>
              <w:rPr>
                <w:sz w:val="22"/>
                <w:szCs w:val="22"/>
                <w:lang w:val="en-US"/>
              </w:rPr>
            </w:pPr>
            <w:r w:rsidRPr="008B47FF">
              <w:rPr>
                <w:sz w:val="22"/>
                <w:szCs w:val="22"/>
                <w:lang w:val="en-US"/>
              </w:rPr>
              <w:t>TsI51A5</w:t>
            </w:r>
          </w:p>
          <w:p w14:paraId="68F28EE3"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C6095CC" w14:textId="77777777" w:rsidR="00B75A21" w:rsidRPr="00B40365" w:rsidRDefault="00B75A21" w:rsidP="00B75A21">
            <w:pPr>
              <w:rPr>
                <w:lang w:val="en-US"/>
              </w:rPr>
            </w:pPr>
            <w:r w:rsidRPr="00B40365">
              <w:rPr>
                <w:lang w:val="en-US"/>
              </w:rPr>
              <w:t>Transportarea pamintului cu autobasculanta de 10 t la distanta de: 5 km</w:t>
            </w:r>
          </w:p>
          <w:p w14:paraId="605F8C33"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C92593E"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5767BC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1,0000</w:t>
            </w:r>
          </w:p>
          <w:p w14:paraId="4D76B251" w14:textId="77777777" w:rsidR="00B75A21" w:rsidRPr="008B47FF" w:rsidRDefault="00B75A21" w:rsidP="00B75A21">
            <w:pPr>
              <w:jc w:val="center"/>
              <w:rPr>
                <w:sz w:val="22"/>
                <w:szCs w:val="22"/>
                <w:lang w:val="en-US"/>
              </w:rPr>
            </w:pPr>
          </w:p>
        </w:tc>
      </w:tr>
      <w:tr w:rsidR="00B75A21" w:rsidRPr="008B47FF" w14:paraId="547A3EF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F48E7" w14:textId="77777777" w:rsidR="00B75A21" w:rsidRPr="008B47FF" w:rsidRDefault="00B75A21" w:rsidP="00B75A21">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471CBA6E" w14:textId="77777777" w:rsidR="00B75A21" w:rsidRPr="008B47FF" w:rsidRDefault="00B75A21" w:rsidP="00B75A21">
            <w:pPr>
              <w:rPr>
                <w:sz w:val="22"/>
                <w:szCs w:val="22"/>
                <w:lang w:val="en-US"/>
              </w:rPr>
            </w:pPr>
            <w:r w:rsidRPr="008B47FF">
              <w:rPr>
                <w:sz w:val="22"/>
                <w:szCs w:val="22"/>
                <w:lang w:val="en-US"/>
              </w:rPr>
              <w:t>DI135</w:t>
            </w:r>
          </w:p>
          <w:p w14:paraId="3428F92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2EC5725" w14:textId="77777777" w:rsidR="00B75A21" w:rsidRPr="00B40365" w:rsidRDefault="00B75A21" w:rsidP="00B75A21">
            <w:pPr>
              <w:rPr>
                <w:lang w:val="en-US"/>
              </w:rPr>
            </w:pPr>
            <w:r w:rsidRPr="00B40365">
              <w:rPr>
                <w:lang w:val="en-US"/>
              </w:rPr>
              <w:t>Executarea parapetului metalic demontat (Parapetul metalic fara pret)</w:t>
            </w:r>
          </w:p>
          <w:p w14:paraId="5FD7DC77"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73199A5"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4E035A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40,0000</w:t>
            </w:r>
          </w:p>
          <w:p w14:paraId="6877BC28" w14:textId="77777777" w:rsidR="00B75A21" w:rsidRPr="008B47FF" w:rsidRDefault="00B75A21" w:rsidP="00B75A21">
            <w:pPr>
              <w:jc w:val="center"/>
              <w:rPr>
                <w:sz w:val="22"/>
                <w:szCs w:val="22"/>
                <w:lang w:val="en-US"/>
              </w:rPr>
            </w:pPr>
          </w:p>
        </w:tc>
      </w:tr>
      <w:tr w:rsidR="00B75A21" w:rsidRPr="008B47FF" w14:paraId="2EEE843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E9445" w14:textId="77777777" w:rsidR="00B75A21" w:rsidRPr="008B47FF" w:rsidRDefault="00B75A21" w:rsidP="00B75A21">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401B15A6" w14:textId="77777777" w:rsidR="00B75A21" w:rsidRPr="008B47FF" w:rsidRDefault="00B75A21" w:rsidP="00B75A21">
            <w:pPr>
              <w:rPr>
                <w:sz w:val="22"/>
                <w:szCs w:val="22"/>
                <w:lang w:val="en-US"/>
              </w:rPr>
            </w:pPr>
            <w:r w:rsidRPr="008B47FF">
              <w:rPr>
                <w:sz w:val="22"/>
                <w:szCs w:val="22"/>
                <w:lang w:val="en-US"/>
              </w:rPr>
              <w:t>DF14A</w:t>
            </w:r>
          </w:p>
          <w:p w14:paraId="6A1A616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118E141" w14:textId="77777777" w:rsidR="00B75A21" w:rsidRPr="00B40365" w:rsidRDefault="00B75A21" w:rsidP="00B75A21">
            <w:pPr>
              <w:rPr>
                <w:lang w:val="en-US"/>
              </w:rPr>
            </w:pPr>
            <w:r w:rsidRPr="00B40365">
              <w:rPr>
                <w:lang w:val="en-US"/>
              </w:rPr>
              <w:t>Montarea placutelor metalice reflectorizante pe parapet metalic</w:t>
            </w:r>
          </w:p>
          <w:p w14:paraId="02862CBF"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06F3C5A" w14:textId="77777777" w:rsidR="00B75A21" w:rsidRPr="008B47FF" w:rsidRDefault="00B75A21" w:rsidP="00B75A21">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6B45E6"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16,0000</w:t>
            </w:r>
          </w:p>
          <w:p w14:paraId="0C658D68" w14:textId="77777777" w:rsidR="00B75A21" w:rsidRPr="008B47FF" w:rsidRDefault="00B75A21" w:rsidP="00B75A21">
            <w:pPr>
              <w:jc w:val="center"/>
              <w:rPr>
                <w:sz w:val="22"/>
                <w:szCs w:val="22"/>
                <w:lang w:val="en-US"/>
              </w:rPr>
            </w:pPr>
          </w:p>
        </w:tc>
      </w:tr>
      <w:tr w:rsidR="00B75A21" w:rsidRPr="008B47FF" w14:paraId="67606913"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2AC4A" w14:textId="77777777" w:rsidR="00B75A21" w:rsidRPr="008B47FF" w:rsidRDefault="00B75A21" w:rsidP="00B75A21">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71A84DD9" w14:textId="77777777" w:rsidR="00B75A21" w:rsidRPr="008B47FF" w:rsidRDefault="00B75A21" w:rsidP="00B75A21">
            <w:pPr>
              <w:rPr>
                <w:sz w:val="22"/>
                <w:szCs w:val="22"/>
                <w:lang w:val="en-US"/>
              </w:rPr>
            </w:pPr>
            <w:r w:rsidRPr="008B47FF">
              <w:rPr>
                <w:sz w:val="22"/>
                <w:szCs w:val="22"/>
                <w:lang w:val="en-US"/>
              </w:rPr>
              <w:t>DF59A</w:t>
            </w:r>
          </w:p>
          <w:p w14:paraId="60BF7C2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D0B1453" w14:textId="77777777" w:rsidR="00B75A21" w:rsidRPr="00B40365" w:rsidRDefault="00B75A21" w:rsidP="00B75A21">
            <w:pPr>
              <w:rPr>
                <w:lang w:val="en-US"/>
              </w:rPr>
            </w:pPr>
            <w:r w:rsidRPr="00B40365">
              <w:rPr>
                <w:lang w:val="en-US"/>
              </w:rPr>
              <w:t>Montarea parapetului metalic la drum (conform schitei de executie)</w:t>
            </w:r>
          </w:p>
          <w:p w14:paraId="1D178F6B"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BE5B87D" w14:textId="77777777" w:rsidR="00B75A21" w:rsidRPr="008B47FF" w:rsidRDefault="00B75A21" w:rsidP="00B75A2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6E36B3A"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75,0000</w:t>
            </w:r>
          </w:p>
          <w:p w14:paraId="7D956569" w14:textId="77777777" w:rsidR="00B75A21" w:rsidRPr="008B47FF" w:rsidRDefault="00B75A21" w:rsidP="00B75A21">
            <w:pPr>
              <w:jc w:val="center"/>
              <w:rPr>
                <w:sz w:val="22"/>
                <w:szCs w:val="22"/>
                <w:lang w:val="en-US"/>
              </w:rPr>
            </w:pPr>
          </w:p>
        </w:tc>
      </w:tr>
      <w:tr w:rsidR="00B75A21" w:rsidRPr="008B47FF" w14:paraId="630C98D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BE886" w14:textId="77777777" w:rsidR="00B75A21" w:rsidRPr="008B47FF" w:rsidRDefault="00B75A21" w:rsidP="00B75A21">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760448B9" w14:textId="77777777" w:rsidR="00B75A21" w:rsidRPr="008B47FF" w:rsidRDefault="00B75A21" w:rsidP="00B75A21">
            <w:pPr>
              <w:rPr>
                <w:sz w:val="22"/>
                <w:szCs w:val="22"/>
                <w:lang w:val="en-US"/>
              </w:rPr>
            </w:pPr>
            <w:r w:rsidRPr="008B47FF">
              <w:rPr>
                <w:sz w:val="22"/>
                <w:szCs w:val="22"/>
                <w:lang w:val="en-US"/>
              </w:rPr>
              <w:t>CN20B</w:t>
            </w:r>
          </w:p>
          <w:p w14:paraId="1D66DEB7"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E7ACF8D" w14:textId="77777777" w:rsidR="00B75A21" w:rsidRPr="00B40365" w:rsidRDefault="00B75A21" w:rsidP="00B75A21">
            <w:pPr>
              <w:rPr>
                <w:lang w:val="en-US"/>
              </w:rPr>
            </w:pPr>
            <w:r w:rsidRPr="00B40365">
              <w:rPr>
                <w:lang w:val="en-US"/>
              </w:rPr>
              <w:t>Vopsitorii interioare sau exterioare aplicate pe timplarie metalica cu email alchidic in  2 straturi inclusiv grundul (culoare rosie si galbena)</w:t>
            </w:r>
          </w:p>
          <w:p w14:paraId="1879092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65FCD3D"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4519B57"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35,0000</w:t>
            </w:r>
          </w:p>
          <w:p w14:paraId="59C12DF3" w14:textId="77777777" w:rsidR="00B75A21" w:rsidRPr="008B47FF" w:rsidRDefault="00B75A21" w:rsidP="00B75A21">
            <w:pPr>
              <w:jc w:val="center"/>
              <w:rPr>
                <w:sz w:val="22"/>
                <w:szCs w:val="22"/>
                <w:lang w:val="en-US"/>
              </w:rPr>
            </w:pPr>
          </w:p>
        </w:tc>
      </w:tr>
      <w:tr w:rsidR="00B75A21" w:rsidRPr="008B47FF" w14:paraId="1D0A8C1D" w14:textId="77777777" w:rsidTr="00B75A21">
        <w:tc>
          <w:tcPr>
            <w:tcW w:w="709" w:type="dxa"/>
            <w:tcBorders>
              <w:top w:val="nil"/>
              <w:left w:val="single" w:sz="6" w:space="0" w:color="auto"/>
              <w:bottom w:val="nil"/>
              <w:right w:val="nil"/>
            </w:tcBorders>
          </w:tcPr>
          <w:p w14:paraId="755080F0"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2C6F7BAA"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4BE7E1A1" w14:textId="77777777" w:rsidR="00B75A21" w:rsidRPr="007F2714" w:rsidRDefault="00B75A21" w:rsidP="00B75A21">
            <w:pPr>
              <w:rPr>
                <w:b/>
                <w:bCs/>
                <w:sz w:val="22"/>
                <w:szCs w:val="22"/>
                <w:lang w:val="en-US"/>
              </w:rPr>
            </w:pPr>
            <w:r w:rsidRPr="00B40365">
              <w:rPr>
                <w:b/>
                <w:bCs/>
                <w:sz w:val="22"/>
                <w:szCs w:val="22"/>
                <w:lang w:val="en-US"/>
              </w:rPr>
              <w:t>5. Lucrari de betonare a str. Aerogarii din or. Singera (betonul beneficiarului)</w:t>
            </w:r>
          </w:p>
          <w:p w14:paraId="19C7B229" w14:textId="77777777" w:rsidR="00B75A21" w:rsidRPr="00B40365" w:rsidRDefault="00B75A21" w:rsidP="00B75A21">
            <w:pPr>
              <w:rPr>
                <w:lang w:val="en-US"/>
              </w:rPr>
            </w:pPr>
          </w:p>
        </w:tc>
      </w:tr>
      <w:tr w:rsidR="00B75A21" w:rsidRPr="008B47FF" w14:paraId="45E484B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DF75F" w14:textId="77777777" w:rsidR="00B75A21" w:rsidRPr="008B47FF" w:rsidRDefault="00B75A21" w:rsidP="00B75A21">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04F7D241" w14:textId="77777777" w:rsidR="00B75A21" w:rsidRPr="008B47FF" w:rsidRDefault="00B75A21" w:rsidP="00B75A21">
            <w:pPr>
              <w:rPr>
                <w:sz w:val="22"/>
                <w:szCs w:val="22"/>
                <w:lang w:val="en-US"/>
              </w:rPr>
            </w:pPr>
            <w:r w:rsidRPr="008B47FF">
              <w:rPr>
                <w:sz w:val="22"/>
                <w:szCs w:val="22"/>
                <w:lang w:val="en-US"/>
              </w:rPr>
              <w:t>CB02A</w:t>
            </w:r>
          </w:p>
          <w:p w14:paraId="3249B9D1"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16A553A" w14:textId="77777777" w:rsidR="00B75A21" w:rsidRPr="00B40365" w:rsidRDefault="00B75A21" w:rsidP="00B75A21">
            <w:pPr>
              <w:rPr>
                <w:lang w:val="en-US"/>
              </w:rPr>
            </w:pPr>
            <w:r w:rsidRPr="00B40365">
              <w:rPr>
                <w:lang w:val="en-US"/>
              </w:rPr>
              <w:t>Cofraje din panouri refolosibile, cu asteriala din scinduri de rasinoase scurte si subscurte pentru turnarea betonului in cuzineti, fundatii pahar si fundatii de utilaje inclusiv sprijinirile</w:t>
            </w:r>
          </w:p>
          <w:p w14:paraId="775464CA"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BAB8799"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E7E0046"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97,5000</w:t>
            </w:r>
          </w:p>
          <w:p w14:paraId="42DD7BD5" w14:textId="77777777" w:rsidR="00B75A21" w:rsidRPr="008B47FF" w:rsidRDefault="00B75A21" w:rsidP="00B75A21">
            <w:pPr>
              <w:jc w:val="center"/>
              <w:rPr>
                <w:sz w:val="22"/>
                <w:szCs w:val="22"/>
                <w:lang w:val="en-US"/>
              </w:rPr>
            </w:pPr>
          </w:p>
        </w:tc>
      </w:tr>
      <w:tr w:rsidR="00B75A21" w:rsidRPr="008B47FF" w14:paraId="4760E75E"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3BD90" w14:textId="77777777" w:rsidR="00B75A21" w:rsidRPr="008B47FF" w:rsidRDefault="00B75A21" w:rsidP="00B75A21">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24C24C9" w14:textId="77777777" w:rsidR="00B75A21" w:rsidRPr="008B47FF" w:rsidRDefault="00B75A21" w:rsidP="00B75A21">
            <w:pPr>
              <w:rPr>
                <w:sz w:val="22"/>
                <w:szCs w:val="22"/>
                <w:lang w:val="en-US"/>
              </w:rPr>
            </w:pPr>
            <w:r w:rsidRPr="008B47FF">
              <w:rPr>
                <w:sz w:val="22"/>
                <w:szCs w:val="22"/>
                <w:lang w:val="en-US"/>
              </w:rPr>
              <w:t>CC03C</w:t>
            </w:r>
          </w:p>
          <w:p w14:paraId="6E2C2D4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FD2CD99" w14:textId="77777777" w:rsidR="00B75A21" w:rsidRPr="00B40365" w:rsidRDefault="00B75A21" w:rsidP="00B75A21">
            <w:pPr>
              <w:rPr>
                <w:lang w:val="en-US"/>
              </w:rPr>
            </w:pPr>
            <w:r w:rsidRPr="00B40365">
              <w:rPr>
                <w:lang w:val="en-US"/>
              </w:rPr>
              <w:t>Montare plase sudate la inaltimi mai mici sau egale cu 35 m, la placi  150*150*2.7 850 buc 1800m2</w:t>
            </w:r>
          </w:p>
        </w:tc>
        <w:tc>
          <w:tcPr>
            <w:tcW w:w="992" w:type="dxa"/>
            <w:tcBorders>
              <w:top w:val="single" w:sz="4" w:space="0" w:color="auto"/>
              <w:bottom w:val="single" w:sz="4" w:space="0" w:color="auto"/>
            </w:tcBorders>
            <w:vAlign w:val="center"/>
          </w:tcPr>
          <w:p w14:paraId="45262C57" w14:textId="77777777" w:rsidR="00B75A21" w:rsidRPr="008B47FF" w:rsidRDefault="00B75A21" w:rsidP="00B75A21">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47FE390"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1 560,0000</w:t>
            </w:r>
          </w:p>
          <w:p w14:paraId="194A02FA" w14:textId="77777777" w:rsidR="00B75A21" w:rsidRPr="008B47FF" w:rsidRDefault="00B75A21" w:rsidP="00B75A21">
            <w:pPr>
              <w:jc w:val="center"/>
              <w:rPr>
                <w:sz w:val="22"/>
                <w:szCs w:val="22"/>
                <w:lang w:val="en-US"/>
              </w:rPr>
            </w:pPr>
          </w:p>
        </w:tc>
      </w:tr>
      <w:tr w:rsidR="00B75A21" w:rsidRPr="008B47FF" w14:paraId="389C2D97"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8E3FA" w14:textId="77777777" w:rsidR="00B75A21" w:rsidRPr="008B47FF" w:rsidRDefault="00B75A21" w:rsidP="00B75A21">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636EDE10" w14:textId="77777777" w:rsidR="00B75A21" w:rsidRPr="008B47FF" w:rsidRDefault="00B75A21" w:rsidP="00B75A21">
            <w:pPr>
              <w:rPr>
                <w:sz w:val="22"/>
                <w:szCs w:val="22"/>
                <w:lang w:val="en-US"/>
              </w:rPr>
            </w:pPr>
            <w:r w:rsidRPr="008B47FF">
              <w:rPr>
                <w:sz w:val="22"/>
                <w:szCs w:val="22"/>
                <w:lang w:val="en-US"/>
              </w:rPr>
              <w:t>DC05A</w:t>
            </w:r>
          </w:p>
          <w:p w14:paraId="2F49E98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4191829D" w14:textId="77777777" w:rsidR="00B75A21" w:rsidRPr="00B40365" w:rsidRDefault="00B75A21" w:rsidP="00B75A21">
            <w:pPr>
              <w:rPr>
                <w:lang w:val="en-US"/>
              </w:rPr>
            </w:pPr>
            <w:r w:rsidRPr="00B40365">
              <w:rPr>
                <w:lang w:val="en-US"/>
              </w:rPr>
              <w:t>Imbracaminte din beton cu ciment la drumuri, executata intr-un singur strat, cu grosimea de 15 cm (Betonul se va procura de catre beneficiar)</w:t>
            </w:r>
          </w:p>
          <w:p w14:paraId="064CAA5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62E7A68"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01ABC3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1 800,0000</w:t>
            </w:r>
          </w:p>
          <w:p w14:paraId="1CB3CBBF" w14:textId="77777777" w:rsidR="00B75A21" w:rsidRPr="008B47FF" w:rsidRDefault="00B75A21" w:rsidP="00B75A21">
            <w:pPr>
              <w:jc w:val="center"/>
              <w:rPr>
                <w:sz w:val="22"/>
                <w:szCs w:val="22"/>
                <w:lang w:val="en-US"/>
              </w:rPr>
            </w:pPr>
          </w:p>
        </w:tc>
      </w:tr>
      <w:tr w:rsidR="00B75A21" w:rsidRPr="008B47FF" w14:paraId="409B04E8" w14:textId="77777777" w:rsidTr="00B75A21">
        <w:tc>
          <w:tcPr>
            <w:tcW w:w="709" w:type="dxa"/>
            <w:tcBorders>
              <w:top w:val="nil"/>
              <w:left w:val="single" w:sz="6" w:space="0" w:color="auto"/>
              <w:bottom w:val="nil"/>
              <w:right w:val="nil"/>
            </w:tcBorders>
          </w:tcPr>
          <w:p w14:paraId="5A8DBB7E"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0A5EAF1D"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6D7092F2" w14:textId="77777777" w:rsidR="00B75A21" w:rsidRPr="007F2714" w:rsidRDefault="00B75A21" w:rsidP="00B75A21">
            <w:pPr>
              <w:rPr>
                <w:b/>
                <w:bCs/>
                <w:sz w:val="22"/>
                <w:szCs w:val="22"/>
                <w:lang w:val="en-US"/>
              </w:rPr>
            </w:pPr>
            <w:r w:rsidRPr="00B40365">
              <w:rPr>
                <w:b/>
                <w:bCs/>
                <w:sz w:val="22"/>
                <w:szCs w:val="22"/>
                <w:lang w:val="en-US"/>
              </w:rPr>
              <w:t>6. Reparatia str  Frunze din or Singera</w:t>
            </w:r>
          </w:p>
          <w:p w14:paraId="12C23C96" w14:textId="77777777" w:rsidR="00B75A21" w:rsidRPr="00B40365" w:rsidRDefault="00B75A21" w:rsidP="00B75A21">
            <w:pPr>
              <w:rPr>
                <w:lang w:val="en-US"/>
              </w:rPr>
            </w:pPr>
          </w:p>
        </w:tc>
      </w:tr>
      <w:tr w:rsidR="00B75A21" w:rsidRPr="008B47FF" w14:paraId="2138404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81DE3" w14:textId="77777777" w:rsidR="00B75A21" w:rsidRPr="008B47FF" w:rsidRDefault="00B75A21" w:rsidP="00B75A21">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363F4CA1" w14:textId="77777777" w:rsidR="00B75A21" w:rsidRPr="008B47FF" w:rsidRDefault="00B75A21" w:rsidP="00B75A21">
            <w:pPr>
              <w:rPr>
                <w:sz w:val="22"/>
                <w:szCs w:val="22"/>
                <w:lang w:val="en-US"/>
              </w:rPr>
            </w:pPr>
            <w:r w:rsidRPr="008B47FF">
              <w:rPr>
                <w:sz w:val="22"/>
                <w:szCs w:val="22"/>
                <w:lang w:val="en-US"/>
              </w:rPr>
              <w:t>DH02B</w:t>
            </w:r>
          </w:p>
          <w:p w14:paraId="356B9B0C"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7C27FE09" w14:textId="77777777" w:rsidR="00B75A21" w:rsidRPr="00B40365" w:rsidRDefault="00B75A21" w:rsidP="00B75A21">
            <w:pPr>
              <w:rPr>
                <w:lang w:val="en-US"/>
              </w:rPr>
            </w:pPr>
            <w:r w:rsidRPr="00B40365">
              <w:rPr>
                <w:lang w:val="en-US"/>
              </w:rPr>
              <w:t>Scarificarea usoara a impietruirii pina la 5 cm adincime cu autogreder, inclusin reprofilarea</w:t>
            </w:r>
          </w:p>
          <w:p w14:paraId="2549A7F1"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5BC8805" w14:textId="77777777" w:rsidR="00B75A21" w:rsidRPr="008B47FF" w:rsidRDefault="00B75A21" w:rsidP="00B75A2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7CBAD585"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3,0000</w:t>
            </w:r>
          </w:p>
          <w:p w14:paraId="269E47E1" w14:textId="77777777" w:rsidR="00B75A21" w:rsidRPr="008B47FF" w:rsidRDefault="00B75A21" w:rsidP="00B75A21">
            <w:pPr>
              <w:jc w:val="center"/>
              <w:rPr>
                <w:sz w:val="22"/>
                <w:szCs w:val="22"/>
                <w:lang w:val="en-US"/>
              </w:rPr>
            </w:pPr>
          </w:p>
        </w:tc>
      </w:tr>
      <w:tr w:rsidR="00B75A21" w:rsidRPr="008B47FF" w14:paraId="486B943D"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5DC54" w14:textId="77777777" w:rsidR="00B75A21" w:rsidRPr="008B47FF" w:rsidRDefault="00B75A21" w:rsidP="00B75A21">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29E22668" w14:textId="77777777" w:rsidR="00B75A21" w:rsidRPr="008B47FF" w:rsidRDefault="00B75A21" w:rsidP="00B75A21">
            <w:pPr>
              <w:rPr>
                <w:sz w:val="22"/>
                <w:szCs w:val="22"/>
                <w:lang w:val="en-US"/>
              </w:rPr>
            </w:pPr>
            <w:r w:rsidRPr="008B47FF">
              <w:rPr>
                <w:sz w:val="22"/>
                <w:szCs w:val="22"/>
                <w:lang w:val="en-US"/>
              </w:rPr>
              <w:t>DA12B</w:t>
            </w:r>
          </w:p>
          <w:p w14:paraId="63E83DD8"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F996E0B" w14:textId="77777777" w:rsidR="00B75A21" w:rsidRPr="00B40365" w:rsidRDefault="00B75A21" w:rsidP="00B75A21">
            <w:pPr>
              <w:rPr>
                <w:lang w:val="en-US"/>
              </w:rPr>
            </w:pPr>
            <w:r w:rsidRPr="00B40365">
              <w:rPr>
                <w:lang w:val="en-US"/>
              </w:rPr>
              <w:t>Strat de fundatie sau reprofilare din piatra sparta, pentru drumuri, cu asternere mecanica,LA30, 0*32 h=10cm</w:t>
            </w:r>
          </w:p>
          <w:p w14:paraId="1C1F8F63"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1CC9851"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0FC1C9E"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30,0000</w:t>
            </w:r>
          </w:p>
          <w:p w14:paraId="02E28DEE" w14:textId="77777777" w:rsidR="00B75A21" w:rsidRPr="008B47FF" w:rsidRDefault="00B75A21" w:rsidP="00B75A21">
            <w:pPr>
              <w:jc w:val="center"/>
              <w:rPr>
                <w:sz w:val="22"/>
                <w:szCs w:val="22"/>
                <w:lang w:val="en-US"/>
              </w:rPr>
            </w:pPr>
          </w:p>
        </w:tc>
      </w:tr>
      <w:tr w:rsidR="00B75A21" w:rsidRPr="008B47FF" w14:paraId="4263974C"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2CB84" w14:textId="77777777" w:rsidR="00B75A21" w:rsidRPr="008B47FF" w:rsidRDefault="00B75A21" w:rsidP="00B75A21">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6BE67240" w14:textId="77777777" w:rsidR="00B75A21" w:rsidRPr="008B47FF" w:rsidRDefault="00B75A21" w:rsidP="00B75A21">
            <w:pPr>
              <w:rPr>
                <w:sz w:val="22"/>
                <w:szCs w:val="22"/>
                <w:lang w:val="en-US"/>
              </w:rPr>
            </w:pPr>
            <w:r w:rsidRPr="008B47FF">
              <w:rPr>
                <w:sz w:val="22"/>
                <w:szCs w:val="22"/>
                <w:lang w:val="en-US"/>
              </w:rPr>
              <w:t>DI107</w:t>
            </w:r>
          </w:p>
          <w:p w14:paraId="02B9DF4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FB7CBDC" w14:textId="77777777" w:rsidR="00B75A21" w:rsidRPr="00B40365" w:rsidRDefault="00B75A21" w:rsidP="00B75A21">
            <w:pPr>
              <w:rPr>
                <w:lang w:val="en-US"/>
              </w:rPr>
            </w:pPr>
            <w:r w:rsidRPr="00B40365">
              <w:rPr>
                <w:lang w:val="en-US"/>
              </w:rPr>
              <w:t>Amorsarea suprafetelor straturilor de baza in vederea aplicarii unui strat de beton asfaltic 0.6 l/m2</w:t>
            </w:r>
          </w:p>
          <w:p w14:paraId="391496AF"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65E5874C"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18452A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0,1800</w:t>
            </w:r>
          </w:p>
          <w:p w14:paraId="3C6323DD" w14:textId="77777777" w:rsidR="00B75A21" w:rsidRPr="008B47FF" w:rsidRDefault="00B75A21" w:rsidP="00B75A21">
            <w:pPr>
              <w:jc w:val="center"/>
              <w:rPr>
                <w:sz w:val="22"/>
                <w:szCs w:val="22"/>
                <w:lang w:val="en-US"/>
              </w:rPr>
            </w:pPr>
          </w:p>
        </w:tc>
      </w:tr>
      <w:tr w:rsidR="00B75A21" w:rsidRPr="008B47FF" w14:paraId="0EC2F459"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0196D" w14:textId="77777777" w:rsidR="00B75A21" w:rsidRPr="008B47FF" w:rsidRDefault="00B75A21" w:rsidP="00B75A21">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5BCC23C4" w14:textId="77777777" w:rsidR="00B75A21" w:rsidRPr="008B47FF" w:rsidRDefault="00B75A21" w:rsidP="00B75A21">
            <w:pPr>
              <w:rPr>
                <w:sz w:val="22"/>
                <w:szCs w:val="22"/>
                <w:lang w:val="en-US"/>
              </w:rPr>
            </w:pPr>
            <w:r w:rsidRPr="008B47FF">
              <w:rPr>
                <w:sz w:val="22"/>
                <w:szCs w:val="22"/>
                <w:lang w:val="en-US"/>
              </w:rPr>
              <w:t>DB16D</w:t>
            </w:r>
          </w:p>
          <w:p w14:paraId="418506B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760B77D" w14:textId="77777777" w:rsidR="00B75A21" w:rsidRPr="00B40365" w:rsidRDefault="00B75A21" w:rsidP="00B75A21">
            <w:pPr>
              <w:rPr>
                <w:lang w:val="en-US"/>
              </w:rPr>
            </w:pPr>
            <w:r w:rsidRPr="00B40365">
              <w:rPr>
                <w:lang w:val="en-US"/>
              </w:rPr>
              <w:t>Imbracaminte de beton asfaltic cu agregate marunte,BA16 SM SREN13108-1:2016 executata la cald, in groosime de 5,0 cm, cu asternere manuala. K-1,25</w:t>
            </w:r>
          </w:p>
          <w:p w14:paraId="446BF1AE"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7C236DAF"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33CBB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300,0000</w:t>
            </w:r>
          </w:p>
          <w:p w14:paraId="3C1BBA32" w14:textId="77777777" w:rsidR="00B75A21" w:rsidRPr="008B47FF" w:rsidRDefault="00B75A21" w:rsidP="00B75A21">
            <w:pPr>
              <w:jc w:val="center"/>
              <w:rPr>
                <w:sz w:val="22"/>
                <w:szCs w:val="22"/>
                <w:lang w:val="en-US"/>
              </w:rPr>
            </w:pPr>
          </w:p>
        </w:tc>
      </w:tr>
      <w:tr w:rsidR="00B75A21" w:rsidRPr="008B47FF" w14:paraId="00756506" w14:textId="77777777" w:rsidTr="00B75A21">
        <w:tc>
          <w:tcPr>
            <w:tcW w:w="709" w:type="dxa"/>
            <w:tcBorders>
              <w:top w:val="nil"/>
              <w:left w:val="single" w:sz="6" w:space="0" w:color="auto"/>
              <w:bottom w:val="nil"/>
              <w:right w:val="nil"/>
            </w:tcBorders>
          </w:tcPr>
          <w:p w14:paraId="6824A830"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61551992"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18C2D19B" w14:textId="77777777" w:rsidR="00B75A21" w:rsidRPr="007F2714" w:rsidRDefault="00B75A21" w:rsidP="00B75A21">
            <w:pPr>
              <w:rPr>
                <w:b/>
                <w:bCs/>
                <w:sz w:val="22"/>
                <w:szCs w:val="22"/>
                <w:lang w:val="en-US"/>
              </w:rPr>
            </w:pPr>
            <w:r w:rsidRPr="00B40365">
              <w:rPr>
                <w:b/>
                <w:bCs/>
                <w:sz w:val="22"/>
                <w:szCs w:val="22"/>
                <w:lang w:val="en-US"/>
              </w:rPr>
              <w:t>7. Reparatia str.Magdalenelor din s. Dobrogea</w:t>
            </w:r>
          </w:p>
          <w:p w14:paraId="04EFD971" w14:textId="77777777" w:rsidR="00B75A21" w:rsidRPr="00B40365" w:rsidRDefault="00B75A21" w:rsidP="00B75A21">
            <w:pPr>
              <w:rPr>
                <w:lang w:val="en-US"/>
              </w:rPr>
            </w:pPr>
          </w:p>
        </w:tc>
      </w:tr>
      <w:tr w:rsidR="00B75A21" w:rsidRPr="008B47FF" w14:paraId="26B3AA17"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147A9" w14:textId="77777777" w:rsidR="00B75A21" w:rsidRPr="008B47FF" w:rsidRDefault="00B75A21" w:rsidP="00B75A21">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5616E5E0" w14:textId="77777777" w:rsidR="00B75A21" w:rsidRPr="008B47FF" w:rsidRDefault="00B75A21" w:rsidP="00B75A21">
            <w:pPr>
              <w:rPr>
                <w:sz w:val="22"/>
                <w:szCs w:val="22"/>
                <w:lang w:val="en-US"/>
              </w:rPr>
            </w:pPr>
            <w:r w:rsidRPr="008B47FF">
              <w:rPr>
                <w:sz w:val="22"/>
                <w:szCs w:val="22"/>
                <w:lang w:val="en-US"/>
              </w:rPr>
              <w:t>TsC03A1</w:t>
            </w:r>
          </w:p>
          <w:p w14:paraId="477DB2A8"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C3BA4F5" w14:textId="77777777" w:rsidR="00B75A21" w:rsidRPr="00B40365" w:rsidRDefault="00B75A21" w:rsidP="00B75A21">
            <w:pPr>
              <w:rPr>
                <w:lang w:val="en-US"/>
              </w:rPr>
            </w:pPr>
            <w:r w:rsidRPr="00B40365">
              <w:rPr>
                <w:lang w:val="en-US"/>
              </w:rPr>
              <w:t xml:space="preserve">Sapatura mecanica cu excavatorul de 0,40-0,70 mc, cu motor cu ardere interna si </w:t>
            </w:r>
            <w:r w:rsidRPr="00B40365">
              <w:rPr>
                <w:lang w:val="en-US"/>
              </w:rPr>
              <w:lastRenderedPageBreak/>
              <w:t>comanda hidraulica, in pamint cu umiditate naturala, descarcare in depozit teren catg. I</w:t>
            </w:r>
          </w:p>
        </w:tc>
        <w:tc>
          <w:tcPr>
            <w:tcW w:w="992" w:type="dxa"/>
            <w:tcBorders>
              <w:top w:val="single" w:sz="4" w:space="0" w:color="auto"/>
              <w:bottom w:val="single" w:sz="4" w:space="0" w:color="auto"/>
            </w:tcBorders>
            <w:vAlign w:val="center"/>
          </w:tcPr>
          <w:p w14:paraId="5734213F" w14:textId="77777777" w:rsidR="00B75A21" w:rsidRPr="008B47FF" w:rsidRDefault="00B75A21" w:rsidP="00B75A21">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05EC4A5A"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2,9000</w:t>
            </w:r>
          </w:p>
          <w:p w14:paraId="54ED17B7" w14:textId="77777777" w:rsidR="00B75A21" w:rsidRPr="008B47FF" w:rsidRDefault="00B75A21" w:rsidP="00B75A21">
            <w:pPr>
              <w:jc w:val="center"/>
              <w:rPr>
                <w:sz w:val="22"/>
                <w:szCs w:val="22"/>
                <w:lang w:val="en-US"/>
              </w:rPr>
            </w:pPr>
          </w:p>
        </w:tc>
      </w:tr>
      <w:tr w:rsidR="00B75A21" w:rsidRPr="008B47FF" w14:paraId="4D173D56"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0E954" w14:textId="77777777" w:rsidR="00B75A21" w:rsidRPr="008B47FF" w:rsidRDefault="00B75A21" w:rsidP="00B75A21">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33542577" w14:textId="77777777" w:rsidR="00B75A21" w:rsidRPr="008B47FF" w:rsidRDefault="00B75A21" w:rsidP="00B75A21">
            <w:pPr>
              <w:rPr>
                <w:sz w:val="22"/>
                <w:szCs w:val="22"/>
                <w:lang w:val="en-US"/>
              </w:rPr>
            </w:pPr>
            <w:r w:rsidRPr="008B47FF">
              <w:rPr>
                <w:sz w:val="22"/>
                <w:szCs w:val="22"/>
                <w:lang w:val="en-US"/>
              </w:rPr>
              <w:t>TsI51A3</w:t>
            </w:r>
          </w:p>
          <w:p w14:paraId="3E2E19ED"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9A56ED2" w14:textId="77777777" w:rsidR="00B75A21" w:rsidRPr="00B40365" w:rsidRDefault="00B75A21" w:rsidP="00B75A21">
            <w:pPr>
              <w:rPr>
                <w:lang w:val="en-US"/>
              </w:rPr>
            </w:pPr>
            <w:r w:rsidRPr="00B40365">
              <w:rPr>
                <w:lang w:val="en-US"/>
              </w:rPr>
              <w:t>Transportarea pamintului cu autobasculanta de 10 t la distanta de: 3 km</w:t>
            </w:r>
          </w:p>
          <w:p w14:paraId="2A9919F9"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E863B53"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E9EBF24"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464,0000</w:t>
            </w:r>
          </w:p>
          <w:p w14:paraId="7B176F56" w14:textId="77777777" w:rsidR="00B75A21" w:rsidRPr="008B47FF" w:rsidRDefault="00B75A21" w:rsidP="00B75A21">
            <w:pPr>
              <w:jc w:val="center"/>
              <w:rPr>
                <w:sz w:val="22"/>
                <w:szCs w:val="22"/>
                <w:lang w:val="en-US"/>
              </w:rPr>
            </w:pPr>
          </w:p>
        </w:tc>
      </w:tr>
      <w:tr w:rsidR="00B75A21" w:rsidRPr="008B47FF" w14:paraId="4E494BD0"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8F944" w14:textId="77777777" w:rsidR="00B75A21" w:rsidRPr="008B47FF" w:rsidRDefault="00B75A21" w:rsidP="00B75A21">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7A9F6431" w14:textId="77777777" w:rsidR="00B75A21" w:rsidRPr="008B47FF" w:rsidRDefault="00B75A21" w:rsidP="00B75A21">
            <w:pPr>
              <w:rPr>
                <w:sz w:val="22"/>
                <w:szCs w:val="22"/>
                <w:lang w:val="en-US"/>
              </w:rPr>
            </w:pPr>
            <w:r w:rsidRPr="008B47FF">
              <w:rPr>
                <w:sz w:val="22"/>
                <w:szCs w:val="22"/>
                <w:lang w:val="en-US"/>
              </w:rPr>
              <w:t>DA06B2</w:t>
            </w:r>
          </w:p>
          <w:p w14:paraId="4FD3985F"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038955FF" w14:textId="77777777" w:rsidR="00B75A21" w:rsidRPr="00B40365" w:rsidRDefault="00B75A21" w:rsidP="00B75A21">
            <w:pPr>
              <w:rPr>
                <w:lang w:val="en-US"/>
              </w:rPr>
            </w:pPr>
            <w:r w:rsidRPr="00B40365">
              <w:rPr>
                <w:lang w:val="en-US"/>
              </w:rPr>
              <w:t>Amenajarea stratului drenant din nisip natural conform, SM SR EN 13242+A1:2010, H=10 cm</w:t>
            </w:r>
          </w:p>
        </w:tc>
        <w:tc>
          <w:tcPr>
            <w:tcW w:w="992" w:type="dxa"/>
            <w:tcBorders>
              <w:top w:val="single" w:sz="4" w:space="0" w:color="auto"/>
              <w:bottom w:val="single" w:sz="4" w:space="0" w:color="auto"/>
            </w:tcBorders>
            <w:vAlign w:val="center"/>
          </w:tcPr>
          <w:p w14:paraId="46B4D72D"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2AFB46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70,0000</w:t>
            </w:r>
          </w:p>
          <w:p w14:paraId="49A8080A" w14:textId="77777777" w:rsidR="00B75A21" w:rsidRPr="008B47FF" w:rsidRDefault="00B75A21" w:rsidP="00B75A21">
            <w:pPr>
              <w:jc w:val="center"/>
              <w:rPr>
                <w:sz w:val="22"/>
                <w:szCs w:val="22"/>
                <w:lang w:val="en-US"/>
              </w:rPr>
            </w:pPr>
          </w:p>
        </w:tc>
      </w:tr>
      <w:tr w:rsidR="00B75A21" w:rsidRPr="008B47FF" w14:paraId="06CB4CD9"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E3EC8" w14:textId="77777777" w:rsidR="00B75A21" w:rsidRPr="008B47FF" w:rsidRDefault="00B75A21" w:rsidP="00B75A21">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0AEB5ECB" w14:textId="77777777" w:rsidR="00B75A21" w:rsidRPr="008B47FF" w:rsidRDefault="00B75A21" w:rsidP="00B75A21">
            <w:pPr>
              <w:rPr>
                <w:sz w:val="22"/>
                <w:szCs w:val="22"/>
                <w:lang w:val="en-US"/>
              </w:rPr>
            </w:pPr>
            <w:r w:rsidRPr="008B47FF">
              <w:rPr>
                <w:sz w:val="22"/>
                <w:szCs w:val="22"/>
                <w:lang w:val="en-US"/>
              </w:rPr>
              <w:t>DA12C</w:t>
            </w:r>
          </w:p>
          <w:p w14:paraId="02A04706"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9D16A46" w14:textId="77777777" w:rsidR="00B75A21" w:rsidRPr="00B40365" w:rsidRDefault="00B75A21" w:rsidP="00B75A21">
            <w:pPr>
              <w:rPr>
                <w:lang w:val="en-US"/>
              </w:rPr>
            </w:pPr>
            <w:r w:rsidRPr="00B40365">
              <w:rPr>
                <w:lang w:val="en-US"/>
              </w:rPr>
              <w:t>Strat de fundatie din materiale granulare fr. 8-63, conform SM SR EN 13242+A1:2010, din pietris concasat, GA85 LA30, H=25 cm</w:t>
            </w:r>
          </w:p>
          <w:p w14:paraId="51E6E901"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2285B996"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F2D6A62"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175,0000</w:t>
            </w:r>
          </w:p>
          <w:p w14:paraId="0C5728F7" w14:textId="77777777" w:rsidR="00B75A21" w:rsidRPr="008B47FF" w:rsidRDefault="00B75A21" w:rsidP="00B75A21">
            <w:pPr>
              <w:jc w:val="center"/>
              <w:rPr>
                <w:sz w:val="22"/>
                <w:szCs w:val="22"/>
                <w:lang w:val="en-US"/>
              </w:rPr>
            </w:pPr>
          </w:p>
        </w:tc>
      </w:tr>
      <w:tr w:rsidR="00B75A21" w:rsidRPr="008B47FF" w14:paraId="172E0815"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FCE64" w14:textId="77777777" w:rsidR="00B75A21" w:rsidRPr="008B47FF" w:rsidRDefault="00B75A21" w:rsidP="00B75A21">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50AD9696" w14:textId="77777777" w:rsidR="00B75A21" w:rsidRPr="008B47FF" w:rsidRDefault="00B75A21" w:rsidP="00B75A21">
            <w:pPr>
              <w:rPr>
                <w:sz w:val="22"/>
                <w:szCs w:val="22"/>
                <w:lang w:val="en-US"/>
              </w:rPr>
            </w:pPr>
            <w:r w:rsidRPr="008B47FF">
              <w:rPr>
                <w:sz w:val="22"/>
                <w:szCs w:val="22"/>
                <w:lang w:val="en-US"/>
              </w:rPr>
              <w:t>DH02B</w:t>
            </w:r>
          </w:p>
          <w:p w14:paraId="2E76E48A"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222A5920" w14:textId="77777777" w:rsidR="00B75A21" w:rsidRPr="00B40365" w:rsidRDefault="00B75A21" w:rsidP="00B75A21">
            <w:pPr>
              <w:rPr>
                <w:lang w:val="en-US"/>
              </w:rPr>
            </w:pPr>
            <w:r w:rsidRPr="00B40365">
              <w:rPr>
                <w:lang w:val="en-US"/>
              </w:rPr>
              <w:t>Scarificarea usoara a impietruirii pina la 5 cm adincime cu autogreder, inclusin reprofilarea</w:t>
            </w:r>
          </w:p>
          <w:p w14:paraId="4DA9F60B"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C50E089" w14:textId="77777777" w:rsidR="00B75A21" w:rsidRPr="008B47FF" w:rsidRDefault="00B75A21" w:rsidP="00B75A21">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15C2A7C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15,0000</w:t>
            </w:r>
          </w:p>
          <w:p w14:paraId="67AA9BF6" w14:textId="77777777" w:rsidR="00B75A21" w:rsidRPr="008B47FF" w:rsidRDefault="00B75A21" w:rsidP="00B75A21">
            <w:pPr>
              <w:jc w:val="center"/>
              <w:rPr>
                <w:sz w:val="22"/>
                <w:szCs w:val="22"/>
                <w:lang w:val="en-US"/>
              </w:rPr>
            </w:pPr>
          </w:p>
        </w:tc>
      </w:tr>
      <w:tr w:rsidR="00B75A21" w:rsidRPr="008B47FF" w14:paraId="552B0F58"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8CDB1" w14:textId="77777777" w:rsidR="00B75A21" w:rsidRPr="008B47FF" w:rsidRDefault="00B75A21" w:rsidP="00B75A21">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72F7E4C0" w14:textId="77777777" w:rsidR="00B75A21" w:rsidRPr="008B47FF" w:rsidRDefault="00B75A21" w:rsidP="00B75A21">
            <w:pPr>
              <w:rPr>
                <w:sz w:val="22"/>
                <w:szCs w:val="22"/>
                <w:lang w:val="en-US"/>
              </w:rPr>
            </w:pPr>
            <w:r w:rsidRPr="008B47FF">
              <w:rPr>
                <w:sz w:val="22"/>
                <w:szCs w:val="22"/>
                <w:lang w:val="en-US"/>
              </w:rPr>
              <w:t>DA12B</w:t>
            </w:r>
          </w:p>
          <w:p w14:paraId="2B0F97B5"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03BBB45" w14:textId="77777777" w:rsidR="00B75A21" w:rsidRPr="00B40365" w:rsidRDefault="00B75A21" w:rsidP="00B75A21">
            <w:pPr>
              <w:rPr>
                <w:lang w:val="en-US"/>
              </w:rPr>
            </w:pPr>
            <w:r w:rsidRPr="00B40365">
              <w:rPr>
                <w:lang w:val="en-US"/>
              </w:rPr>
              <w:t>Strat de fundatie sau reprofilare din piatra sparta, pentru drumuri, cu asternere mecanica,LA30, 0*32 h=10cm</w:t>
            </w:r>
          </w:p>
          <w:p w14:paraId="5E8C089A"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3D32E12D"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3F53E08"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150,0000</w:t>
            </w:r>
          </w:p>
          <w:p w14:paraId="5259AC12" w14:textId="77777777" w:rsidR="00B75A21" w:rsidRPr="008B47FF" w:rsidRDefault="00B75A21" w:rsidP="00B75A21">
            <w:pPr>
              <w:jc w:val="center"/>
              <w:rPr>
                <w:sz w:val="22"/>
                <w:szCs w:val="22"/>
                <w:lang w:val="en-US"/>
              </w:rPr>
            </w:pPr>
          </w:p>
        </w:tc>
      </w:tr>
      <w:tr w:rsidR="00B75A21" w:rsidRPr="008B47FF" w14:paraId="6071E270"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896E1" w14:textId="77777777" w:rsidR="00B75A21" w:rsidRPr="008B47FF" w:rsidRDefault="00B75A21" w:rsidP="00B75A21">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2EC135DE" w14:textId="77777777" w:rsidR="00B75A21" w:rsidRPr="008B47FF" w:rsidRDefault="00B75A21" w:rsidP="00B75A21">
            <w:pPr>
              <w:rPr>
                <w:sz w:val="22"/>
                <w:szCs w:val="22"/>
                <w:lang w:val="en-US"/>
              </w:rPr>
            </w:pPr>
            <w:r w:rsidRPr="008B47FF">
              <w:rPr>
                <w:sz w:val="22"/>
                <w:szCs w:val="22"/>
                <w:lang w:val="en-US"/>
              </w:rPr>
              <w:t>DI107</w:t>
            </w:r>
          </w:p>
          <w:p w14:paraId="453C5080"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5E929F3" w14:textId="77777777" w:rsidR="00B75A21" w:rsidRPr="00B40365" w:rsidRDefault="00B75A21" w:rsidP="00B75A21">
            <w:pPr>
              <w:rPr>
                <w:lang w:val="en-US"/>
              </w:rPr>
            </w:pPr>
            <w:r w:rsidRPr="00B40365">
              <w:rPr>
                <w:lang w:val="en-US"/>
              </w:rPr>
              <w:t>Amorsarea suprafetelor straturilor de baza in vederea aplicarii unui strat de beton asfaltic 0.6 l/m2</w:t>
            </w:r>
          </w:p>
        </w:tc>
        <w:tc>
          <w:tcPr>
            <w:tcW w:w="992" w:type="dxa"/>
            <w:tcBorders>
              <w:top w:val="single" w:sz="4" w:space="0" w:color="auto"/>
              <w:bottom w:val="single" w:sz="4" w:space="0" w:color="auto"/>
            </w:tcBorders>
            <w:vAlign w:val="center"/>
          </w:tcPr>
          <w:p w14:paraId="4CFB14E3"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75D187D"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1,3200</w:t>
            </w:r>
          </w:p>
          <w:p w14:paraId="29814CF3" w14:textId="77777777" w:rsidR="00B75A21" w:rsidRPr="008B47FF" w:rsidRDefault="00B75A21" w:rsidP="00B75A21">
            <w:pPr>
              <w:jc w:val="center"/>
              <w:rPr>
                <w:sz w:val="22"/>
                <w:szCs w:val="22"/>
                <w:lang w:val="en-US"/>
              </w:rPr>
            </w:pPr>
          </w:p>
        </w:tc>
      </w:tr>
      <w:tr w:rsidR="00B75A21" w:rsidRPr="008B47FF" w14:paraId="20325610"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8CC91" w14:textId="77777777" w:rsidR="00B75A21" w:rsidRPr="008B47FF" w:rsidRDefault="00B75A21" w:rsidP="00B75A21">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489C7D0A" w14:textId="77777777" w:rsidR="00B75A21" w:rsidRPr="008B47FF" w:rsidRDefault="00B75A21" w:rsidP="00B75A21">
            <w:pPr>
              <w:rPr>
                <w:sz w:val="22"/>
                <w:szCs w:val="22"/>
                <w:lang w:val="en-US"/>
              </w:rPr>
            </w:pPr>
            <w:r w:rsidRPr="008B47FF">
              <w:rPr>
                <w:sz w:val="22"/>
                <w:szCs w:val="22"/>
                <w:lang w:val="en-US"/>
              </w:rPr>
              <w:t>DB16H</w:t>
            </w:r>
          </w:p>
          <w:p w14:paraId="3675C279"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5EB26DA1" w14:textId="77777777" w:rsidR="00B75A21" w:rsidRPr="00B40365" w:rsidRDefault="00B75A21" w:rsidP="00B75A21">
            <w:pPr>
              <w:rPr>
                <w:lang w:val="en-US"/>
              </w:rPr>
            </w:pPr>
            <w:r w:rsidRPr="00B40365">
              <w:rPr>
                <w:lang w:val="en-US"/>
              </w:rPr>
              <w:t>Imbracaminte de beton asfaltic cu agregate marunte BA16 SM SREN13108-1:2016, executata la cald, in grosime de 6,0 cm, cu asternere mecanica K-1,5</w:t>
            </w:r>
          </w:p>
          <w:p w14:paraId="7E2492E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5C238FF6" w14:textId="77777777" w:rsidR="00B75A21" w:rsidRPr="008B47FF" w:rsidRDefault="00B75A21" w:rsidP="00B75A2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B56C27B"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2 200,0000</w:t>
            </w:r>
          </w:p>
          <w:p w14:paraId="2A6FDB07" w14:textId="77777777" w:rsidR="00B75A21" w:rsidRPr="008B47FF" w:rsidRDefault="00B75A21" w:rsidP="00B75A21">
            <w:pPr>
              <w:jc w:val="center"/>
              <w:rPr>
                <w:sz w:val="22"/>
                <w:szCs w:val="22"/>
                <w:lang w:val="en-US"/>
              </w:rPr>
            </w:pPr>
          </w:p>
        </w:tc>
      </w:tr>
      <w:tr w:rsidR="00B75A21" w:rsidRPr="008B47FF" w14:paraId="2DE959D7" w14:textId="77777777" w:rsidTr="00B75A21">
        <w:tc>
          <w:tcPr>
            <w:tcW w:w="709" w:type="dxa"/>
            <w:tcBorders>
              <w:top w:val="nil"/>
              <w:left w:val="single" w:sz="6" w:space="0" w:color="auto"/>
              <w:bottom w:val="nil"/>
              <w:right w:val="nil"/>
            </w:tcBorders>
          </w:tcPr>
          <w:p w14:paraId="461C7855" w14:textId="77777777" w:rsidR="00B75A21" w:rsidRPr="008B47FF" w:rsidRDefault="00B75A21" w:rsidP="00B75A21">
            <w:pPr>
              <w:jc w:val="center"/>
              <w:rPr>
                <w:lang w:val="en-US"/>
              </w:rPr>
            </w:pPr>
          </w:p>
        </w:tc>
        <w:tc>
          <w:tcPr>
            <w:tcW w:w="1559" w:type="dxa"/>
            <w:tcBorders>
              <w:top w:val="nil"/>
              <w:left w:val="single" w:sz="6" w:space="0" w:color="auto"/>
              <w:bottom w:val="nil"/>
              <w:right w:val="nil"/>
            </w:tcBorders>
          </w:tcPr>
          <w:p w14:paraId="4D412A85" w14:textId="77777777" w:rsidR="00B75A21" w:rsidRPr="008B47FF" w:rsidRDefault="00B75A21" w:rsidP="00B75A21">
            <w:pPr>
              <w:rPr>
                <w:lang w:val="en-US"/>
              </w:rPr>
            </w:pPr>
          </w:p>
        </w:tc>
        <w:tc>
          <w:tcPr>
            <w:tcW w:w="7513" w:type="dxa"/>
            <w:gridSpan w:val="3"/>
            <w:tcBorders>
              <w:top w:val="nil"/>
              <w:left w:val="single" w:sz="6" w:space="0" w:color="auto"/>
              <w:bottom w:val="nil"/>
              <w:right w:val="single" w:sz="6" w:space="0" w:color="auto"/>
            </w:tcBorders>
          </w:tcPr>
          <w:p w14:paraId="580921C2" w14:textId="77777777" w:rsidR="00B75A21" w:rsidRPr="007F2714" w:rsidRDefault="00B75A21" w:rsidP="00B75A21">
            <w:pPr>
              <w:rPr>
                <w:b/>
                <w:bCs/>
                <w:sz w:val="22"/>
                <w:szCs w:val="22"/>
                <w:lang w:val="en-US"/>
              </w:rPr>
            </w:pPr>
            <w:r w:rsidRPr="00B40365">
              <w:rPr>
                <w:b/>
                <w:bCs/>
                <w:sz w:val="22"/>
                <w:szCs w:val="22"/>
                <w:lang w:val="en-US"/>
              </w:rPr>
              <w:t>8. Lucrari de amenajare a rigolei din str. Sleahului, or. Singera</w:t>
            </w:r>
          </w:p>
          <w:p w14:paraId="7160E976" w14:textId="77777777" w:rsidR="00B75A21" w:rsidRPr="00B40365" w:rsidRDefault="00B75A21" w:rsidP="00B75A21">
            <w:pPr>
              <w:rPr>
                <w:lang w:val="en-US"/>
              </w:rPr>
            </w:pPr>
          </w:p>
        </w:tc>
      </w:tr>
      <w:tr w:rsidR="00B75A21" w:rsidRPr="008B47FF" w14:paraId="0E831262"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85E40" w14:textId="77777777" w:rsidR="00B75A21" w:rsidRPr="008B47FF" w:rsidRDefault="00B75A21" w:rsidP="00B75A21">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63B4B296" w14:textId="77777777" w:rsidR="00B75A21" w:rsidRPr="008B47FF" w:rsidRDefault="00B75A21" w:rsidP="00B75A21">
            <w:pPr>
              <w:rPr>
                <w:sz w:val="22"/>
                <w:szCs w:val="22"/>
                <w:lang w:val="en-US"/>
              </w:rPr>
            </w:pPr>
            <w:r w:rsidRPr="008B47FF">
              <w:rPr>
                <w:sz w:val="22"/>
                <w:szCs w:val="22"/>
                <w:lang w:val="en-US"/>
              </w:rPr>
              <w:t>TsC02D1</w:t>
            </w:r>
          </w:p>
          <w:p w14:paraId="26340FB7"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64BB68C" w14:textId="77777777" w:rsidR="00B75A21" w:rsidRPr="00B40365" w:rsidRDefault="00B75A21" w:rsidP="00B75A21">
            <w:pPr>
              <w:rPr>
                <w:lang w:val="en-US"/>
              </w:rPr>
            </w:pPr>
            <w:r w:rsidRPr="00B40365">
              <w:rPr>
                <w:lang w:val="en-US"/>
              </w:rPr>
              <w:t>Excavarea pamintului la executarea  santurilor exc. 0.25 mc si transportul in depozit gr. II, Y=1.9 t/mc</w:t>
            </w:r>
          </w:p>
          <w:p w14:paraId="11A6F540"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4D1B4A4D" w14:textId="77777777" w:rsidR="00B75A21" w:rsidRPr="008B47FF" w:rsidRDefault="00B75A21" w:rsidP="00B75A21">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AFE52B3"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0,5000</w:t>
            </w:r>
          </w:p>
          <w:p w14:paraId="79B777FD" w14:textId="77777777" w:rsidR="00B75A21" w:rsidRPr="008B47FF" w:rsidRDefault="00B75A21" w:rsidP="00B75A21">
            <w:pPr>
              <w:jc w:val="center"/>
              <w:rPr>
                <w:sz w:val="22"/>
                <w:szCs w:val="22"/>
                <w:lang w:val="en-US"/>
              </w:rPr>
            </w:pPr>
          </w:p>
        </w:tc>
      </w:tr>
      <w:tr w:rsidR="00B75A21" w:rsidRPr="008B47FF" w14:paraId="18E6E2C9"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4FB9D" w14:textId="77777777" w:rsidR="00B75A21" w:rsidRPr="008B47FF" w:rsidRDefault="00B75A21" w:rsidP="00B75A21">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1E1590DA" w14:textId="77777777" w:rsidR="00B75A21" w:rsidRPr="008B47FF" w:rsidRDefault="00B75A21" w:rsidP="00B75A21">
            <w:pPr>
              <w:rPr>
                <w:sz w:val="22"/>
                <w:szCs w:val="22"/>
                <w:lang w:val="en-US"/>
              </w:rPr>
            </w:pPr>
            <w:r w:rsidRPr="008B47FF">
              <w:rPr>
                <w:sz w:val="22"/>
                <w:szCs w:val="22"/>
                <w:lang w:val="en-US"/>
              </w:rPr>
              <w:t>TsI51A3</w:t>
            </w:r>
          </w:p>
          <w:p w14:paraId="3C62B45E"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31AE4454" w14:textId="77777777" w:rsidR="00B75A21" w:rsidRPr="00B40365" w:rsidRDefault="00B75A21" w:rsidP="00B75A21">
            <w:pPr>
              <w:rPr>
                <w:lang w:val="en-US"/>
              </w:rPr>
            </w:pPr>
            <w:r w:rsidRPr="00B40365">
              <w:rPr>
                <w:lang w:val="en-US"/>
              </w:rPr>
              <w:t>Transportarea pamintului cu autobasculanta de 10 t la distanta de: 3 km</w:t>
            </w:r>
          </w:p>
          <w:p w14:paraId="05801D9D"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1EFCD45F" w14:textId="77777777" w:rsidR="00B75A21" w:rsidRPr="008B47FF" w:rsidRDefault="00B75A21" w:rsidP="00B75A2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46C0D29"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95,0000</w:t>
            </w:r>
          </w:p>
          <w:p w14:paraId="2041D721" w14:textId="77777777" w:rsidR="00B75A21" w:rsidRPr="008B47FF" w:rsidRDefault="00B75A21" w:rsidP="00B75A21">
            <w:pPr>
              <w:jc w:val="center"/>
              <w:rPr>
                <w:sz w:val="22"/>
                <w:szCs w:val="22"/>
                <w:lang w:val="en-US"/>
              </w:rPr>
            </w:pPr>
          </w:p>
        </w:tc>
      </w:tr>
      <w:tr w:rsidR="00B75A21" w:rsidRPr="008B47FF" w14:paraId="6124CB94" w14:textId="77777777" w:rsidTr="00B75A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6EBAB" w14:textId="77777777" w:rsidR="00B75A21" w:rsidRPr="008B47FF" w:rsidRDefault="00B75A21" w:rsidP="00B75A21">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74DBF73A" w14:textId="77777777" w:rsidR="00B75A21" w:rsidRPr="008B47FF" w:rsidRDefault="00B75A21" w:rsidP="00B75A21">
            <w:pPr>
              <w:rPr>
                <w:sz w:val="22"/>
                <w:szCs w:val="22"/>
                <w:lang w:val="en-US"/>
              </w:rPr>
            </w:pPr>
            <w:r w:rsidRPr="008B47FF">
              <w:rPr>
                <w:sz w:val="22"/>
                <w:szCs w:val="22"/>
                <w:lang w:val="en-US"/>
              </w:rPr>
              <w:t>DI132</w:t>
            </w:r>
          </w:p>
          <w:p w14:paraId="35A872DE" w14:textId="77777777" w:rsidR="00B75A21" w:rsidRPr="008B47FF" w:rsidRDefault="00B75A21" w:rsidP="00B75A21">
            <w:pPr>
              <w:rPr>
                <w:sz w:val="22"/>
                <w:szCs w:val="22"/>
                <w:lang w:val="en-US"/>
              </w:rPr>
            </w:pPr>
          </w:p>
        </w:tc>
        <w:tc>
          <w:tcPr>
            <w:tcW w:w="4678" w:type="dxa"/>
            <w:tcBorders>
              <w:top w:val="single" w:sz="4" w:space="0" w:color="auto"/>
              <w:bottom w:val="single" w:sz="4" w:space="0" w:color="auto"/>
            </w:tcBorders>
            <w:vAlign w:val="center"/>
          </w:tcPr>
          <w:p w14:paraId="1A4B7FCC" w14:textId="77777777" w:rsidR="00B75A21" w:rsidRPr="00B40365" w:rsidRDefault="00B75A21" w:rsidP="00B75A21">
            <w:pPr>
              <w:rPr>
                <w:lang w:val="en-US"/>
              </w:rPr>
            </w:pPr>
            <w:r w:rsidRPr="00B40365">
              <w:rPr>
                <w:lang w:val="en-US"/>
              </w:rPr>
              <w:t>Montarea placilor prefabricate pe taluzul rigolei 64m.l.*2,5*0.2(Pacile beneficiarului)</w:t>
            </w:r>
          </w:p>
          <w:p w14:paraId="5D728415" w14:textId="77777777" w:rsidR="00B75A21" w:rsidRPr="00B40365" w:rsidRDefault="00B75A21" w:rsidP="00B75A21">
            <w:pPr>
              <w:rPr>
                <w:lang w:val="en-US"/>
              </w:rPr>
            </w:pPr>
          </w:p>
        </w:tc>
        <w:tc>
          <w:tcPr>
            <w:tcW w:w="992" w:type="dxa"/>
            <w:tcBorders>
              <w:top w:val="single" w:sz="4" w:space="0" w:color="auto"/>
              <w:bottom w:val="single" w:sz="4" w:space="0" w:color="auto"/>
            </w:tcBorders>
            <w:vAlign w:val="center"/>
          </w:tcPr>
          <w:p w14:paraId="0D4204B4" w14:textId="77777777" w:rsidR="00B75A21" w:rsidRPr="008B47FF" w:rsidRDefault="00B75A21" w:rsidP="00B75A2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8BB3685" w14:textId="77777777" w:rsidR="00B75A21" w:rsidRPr="008B47FF" w:rsidRDefault="00B75A21" w:rsidP="00B75A21">
            <w:pPr>
              <w:adjustRightInd w:val="0"/>
              <w:jc w:val="center"/>
              <w:rPr>
                <w:rFonts w:ascii="Arial CYR" w:hAnsi="Arial CYR" w:cs="Arial CYR"/>
                <w:lang w:val="en-US"/>
              </w:rPr>
            </w:pPr>
            <w:r w:rsidRPr="008B47FF">
              <w:rPr>
                <w:rFonts w:ascii="Arial CYR" w:hAnsi="Arial CYR" w:cs="Arial CYR"/>
                <w:lang w:val="en-US"/>
              </w:rPr>
              <w:t>32,0000</w:t>
            </w:r>
          </w:p>
          <w:p w14:paraId="012770F3" w14:textId="77777777" w:rsidR="00B75A21" w:rsidRPr="008B47FF" w:rsidRDefault="00B75A21" w:rsidP="00B75A21">
            <w:pPr>
              <w:jc w:val="center"/>
              <w:rPr>
                <w:sz w:val="22"/>
                <w:szCs w:val="22"/>
                <w:lang w:val="en-US"/>
              </w:rPr>
            </w:pPr>
          </w:p>
        </w:tc>
      </w:tr>
    </w:tbl>
    <w:p w14:paraId="5BA2DA89" w14:textId="77777777" w:rsidR="00B75A21" w:rsidRDefault="00B75A21" w:rsidP="00B75A21"/>
    <w:p w14:paraId="11A6A30C" w14:textId="77777777" w:rsidR="00B75A21" w:rsidRDefault="00B75A21" w:rsidP="00B75A21">
      <w:pPr>
        <w:tabs>
          <w:tab w:val="left" w:pos="1830"/>
        </w:tabs>
        <w:rPr>
          <w:sz w:val="28"/>
          <w:szCs w:val="28"/>
          <w:lang w:val="en-US"/>
        </w:rPr>
      </w:pPr>
      <w:r>
        <w:tab/>
      </w:r>
      <w:r w:rsidRPr="005870B5">
        <w:rPr>
          <w:sz w:val="28"/>
          <w:szCs w:val="28"/>
          <w:lang w:val="en-US"/>
        </w:rPr>
        <w:t xml:space="preserve">Primar </w:t>
      </w:r>
      <w:r>
        <w:rPr>
          <w:sz w:val="28"/>
          <w:szCs w:val="28"/>
          <w:lang w:val="en-US"/>
        </w:rPr>
        <w:t xml:space="preserve">            </w:t>
      </w:r>
      <w:r w:rsidRPr="005870B5">
        <w:rPr>
          <w:sz w:val="28"/>
          <w:szCs w:val="28"/>
          <w:lang w:val="en-US"/>
        </w:rPr>
        <w:t xml:space="preserve">                                                Valeriu POPA</w:t>
      </w:r>
    </w:p>
    <w:p w14:paraId="604CE8B4" w14:textId="77777777" w:rsidR="00831085" w:rsidRDefault="00831085" w:rsidP="00B75A21">
      <w:pPr>
        <w:tabs>
          <w:tab w:val="left" w:pos="1830"/>
        </w:tabs>
        <w:rPr>
          <w:sz w:val="28"/>
          <w:szCs w:val="28"/>
          <w:lang w:val="en-US"/>
        </w:rPr>
      </w:pPr>
    </w:p>
    <w:p w14:paraId="018820DA" w14:textId="77777777" w:rsidR="00831085" w:rsidRDefault="00831085" w:rsidP="00B75A21">
      <w:pPr>
        <w:tabs>
          <w:tab w:val="left" w:pos="1830"/>
        </w:tabs>
        <w:rPr>
          <w:sz w:val="28"/>
          <w:szCs w:val="28"/>
          <w:lang w:val="en-US"/>
        </w:rPr>
      </w:pPr>
    </w:p>
    <w:p w14:paraId="5E610E68" w14:textId="77777777" w:rsidR="00831085" w:rsidRDefault="00831085" w:rsidP="00B75A21">
      <w:pPr>
        <w:tabs>
          <w:tab w:val="left" w:pos="1830"/>
        </w:tabs>
        <w:rPr>
          <w:sz w:val="28"/>
          <w:szCs w:val="28"/>
          <w:lang w:val="en-US"/>
        </w:rPr>
      </w:pPr>
    </w:p>
    <w:p w14:paraId="4C728300" w14:textId="77777777" w:rsidR="00831085" w:rsidRDefault="00831085" w:rsidP="00B75A21">
      <w:pPr>
        <w:tabs>
          <w:tab w:val="left" w:pos="1830"/>
        </w:tabs>
        <w:rPr>
          <w:sz w:val="28"/>
          <w:szCs w:val="28"/>
          <w:lang w:val="en-US"/>
        </w:rPr>
      </w:pPr>
    </w:p>
    <w:p w14:paraId="6018666C" w14:textId="77777777" w:rsidR="00831085" w:rsidRDefault="00831085" w:rsidP="00B75A21">
      <w:pPr>
        <w:tabs>
          <w:tab w:val="left" w:pos="1830"/>
        </w:tabs>
        <w:rPr>
          <w:sz w:val="28"/>
          <w:szCs w:val="28"/>
          <w:lang w:val="en-US"/>
        </w:rPr>
      </w:pPr>
    </w:p>
    <w:p w14:paraId="231E2BC1" w14:textId="77777777" w:rsidR="00831085" w:rsidRDefault="00831085" w:rsidP="00B75A21">
      <w:pPr>
        <w:tabs>
          <w:tab w:val="left" w:pos="1830"/>
        </w:tabs>
        <w:rPr>
          <w:sz w:val="28"/>
          <w:szCs w:val="28"/>
          <w:lang w:val="en-US"/>
        </w:rPr>
      </w:pPr>
    </w:p>
    <w:p w14:paraId="578161E1" w14:textId="77777777" w:rsidR="00831085" w:rsidRDefault="00831085" w:rsidP="00B75A21">
      <w:pPr>
        <w:tabs>
          <w:tab w:val="left" w:pos="1830"/>
        </w:tabs>
        <w:rPr>
          <w:sz w:val="28"/>
          <w:szCs w:val="28"/>
          <w:lang w:val="en-US"/>
        </w:rPr>
      </w:pPr>
    </w:p>
    <w:p w14:paraId="1994DB9E" w14:textId="77777777" w:rsidR="00831085" w:rsidRDefault="00831085" w:rsidP="00B75A21">
      <w:pPr>
        <w:tabs>
          <w:tab w:val="left" w:pos="1830"/>
        </w:tabs>
        <w:rPr>
          <w:sz w:val="28"/>
          <w:szCs w:val="28"/>
          <w:lang w:val="en-US"/>
        </w:rPr>
      </w:pPr>
    </w:p>
    <w:p w14:paraId="7EB9FEEE" w14:textId="77777777" w:rsidR="00831085" w:rsidRDefault="00831085" w:rsidP="00B75A21">
      <w:pPr>
        <w:tabs>
          <w:tab w:val="left" w:pos="1830"/>
        </w:tabs>
        <w:rPr>
          <w:sz w:val="28"/>
          <w:szCs w:val="28"/>
          <w:lang w:val="en-US"/>
        </w:rPr>
      </w:pPr>
    </w:p>
    <w:p w14:paraId="4075FC0D" w14:textId="77777777" w:rsidR="00831085" w:rsidRDefault="00831085" w:rsidP="00B75A21">
      <w:pPr>
        <w:tabs>
          <w:tab w:val="left" w:pos="1830"/>
        </w:tabs>
        <w:rPr>
          <w:sz w:val="28"/>
          <w:szCs w:val="28"/>
          <w:lang w:val="en-US"/>
        </w:rPr>
      </w:pPr>
    </w:p>
    <w:p w14:paraId="095367DA" w14:textId="77777777" w:rsidR="00831085" w:rsidRDefault="00831085" w:rsidP="00B75A21">
      <w:pPr>
        <w:tabs>
          <w:tab w:val="left" w:pos="1830"/>
        </w:tabs>
        <w:rPr>
          <w:sz w:val="28"/>
          <w:szCs w:val="28"/>
          <w:lang w:val="en-US"/>
        </w:rPr>
      </w:pPr>
    </w:p>
    <w:p w14:paraId="5FC3C39A" w14:textId="77777777" w:rsidR="00831085" w:rsidRPr="005870B5" w:rsidRDefault="00831085" w:rsidP="00B75A21">
      <w:pPr>
        <w:tabs>
          <w:tab w:val="left" w:pos="1830"/>
        </w:tabs>
        <w:rPr>
          <w:sz w:val="28"/>
          <w:szCs w:val="28"/>
          <w:lang w:val="en-US"/>
        </w:rPr>
      </w:pPr>
    </w:p>
    <w:p w14:paraId="55FFCAEB" w14:textId="77777777" w:rsidR="00C916A5" w:rsidRPr="008B47FF" w:rsidRDefault="00C916A5" w:rsidP="00C916A5">
      <w:pPr>
        <w:ind w:right="567"/>
        <w:jc w:val="center"/>
        <w:rPr>
          <w:b/>
          <w:bCs/>
          <w:sz w:val="28"/>
          <w:szCs w:val="28"/>
          <w:lang w:val="en-US"/>
        </w:rPr>
      </w:pPr>
      <w:r w:rsidRPr="008B47FF">
        <w:rPr>
          <w:b/>
          <w:bCs/>
          <w:sz w:val="28"/>
          <w:szCs w:val="28"/>
          <w:lang w:val="en-US"/>
        </w:rPr>
        <w:t>CAIET DE SARCINI</w:t>
      </w:r>
    </w:p>
    <w:p w14:paraId="5118863E" w14:textId="77777777" w:rsidR="00C916A5" w:rsidRPr="00CB1E8B" w:rsidRDefault="00C916A5" w:rsidP="00C916A5">
      <w:pPr>
        <w:ind w:right="567"/>
        <w:jc w:val="center"/>
        <w:rPr>
          <w:b/>
          <w:bCs/>
          <w:sz w:val="28"/>
          <w:szCs w:val="28"/>
          <w:lang w:val="en-US"/>
        </w:rPr>
      </w:pPr>
      <w:r w:rsidRPr="008B47FF">
        <w:rPr>
          <w:b/>
          <w:bCs/>
          <w:sz w:val="28"/>
          <w:szCs w:val="28"/>
          <w:lang w:val="en-US"/>
        </w:rPr>
        <w:t>PENTRU  CEREREA OFERTEI  DE  PREŢ</w:t>
      </w:r>
    </w:p>
    <w:p w14:paraId="34E2CF71" w14:textId="77777777" w:rsidR="00C916A5" w:rsidRPr="008B47FF" w:rsidRDefault="00C916A5" w:rsidP="00C916A5">
      <w:pPr>
        <w:ind w:right="567"/>
        <w:jc w:val="center"/>
        <w:rPr>
          <w:b/>
          <w:bCs/>
          <w:sz w:val="28"/>
          <w:szCs w:val="28"/>
          <w:lang w:val="en-US"/>
        </w:rPr>
      </w:pPr>
    </w:p>
    <w:p w14:paraId="7C3CF07F" w14:textId="77777777" w:rsidR="00C916A5" w:rsidRPr="008B47FF" w:rsidRDefault="00C916A5" w:rsidP="00C916A5">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 xml:space="preserve">Primaria Singera </w:t>
      </w:r>
    </w:p>
    <w:p w14:paraId="48E33F28" w14:textId="77777777" w:rsidR="00C916A5" w:rsidRPr="008B47FF" w:rsidRDefault="00C916A5" w:rsidP="00C916A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Primaria Singera</w:t>
      </w:r>
    </w:p>
    <w:p w14:paraId="50FAC7A8" w14:textId="77777777" w:rsidR="00C916A5" w:rsidRPr="001F276C" w:rsidRDefault="00C916A5" w:rsidP="00C916A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lang w:val="en-US"/>
        </w:rPr>
        <w:t>A</w:t>
      </w:r>
      <w:r w:rsidRPr="000E0709">
        <w:rPr>
          <w:b/>
          <w:bCs/>
          <w:sz w:val="28"/>
          <w:szCs w:val="28"/>
          <w:lang w:val="en-US"/>
        </w:rPr>
        <w:t>menajarea statiilor si pavilioanelor de asteptare a transportului public din or Singera, s. Dobrogea si s. Revaca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916A5" w:rsidRPr="008B47FF" w14:paraId="2A5CFA04" w14:textId="77777777" w:rsidTr="002A2FDB">
        <w:trPr>
          <w:cantSplit/>
          <w:trHeight w:val="592"/>
        </w:trPr>
        <w:tc>
          <w:tcPr>
            <w:tcW w:w="709" w:type="dxa"/>
            <w:tcBorders>
              <w:top w:val="single" w:sz="6" w:space="0" w:color="auto"/>
              <w:left w:val="single" w:sz="6" w:space="0" w:color="auto"/>
              <w:bottom w:val="nil"/>
              <w:right w:val="nil"/>
            </w:tcBorders>
            <w:shd w:val="pct5" w:color="auto" w:fill="auto"/>
          </w:tcPr>
          <w:p w14:paraId="3FCA67F9" w14:textId="77777777" w:rsidR="00C916A5" w:rsidRPr="008B47FF" w:rsidRDefault="00C916A5" w:rsidP="002A2FDB">
            <w:pPr>
              <w:ind w:right="-108"/>
              <w:jc w:val="center"/>
              <w:rPr>
                <w:sz w:val="22"/>
                <w:szCs w:val="22"/>
                <w:lang w:val="en-US"/>
              </w:rPr>
            </w:pPr>
            <w:r w:rsidRPr="008B47FF">
              <w:rPr>
                <w:sz w:val="22"/>
                <w:szCs w:val="22"/>
                <w:lang w:val="en-US"/>
              </w:rPr>
              <w:t>№</w:t>
            </w:r>
          </w:p>
          <w:p w14:paraId="5303A388" w14:textId="77777777" w:rsidR="00C916A5" w:rsidRPr="008B47FF" w:rsidRDefault="00C916A5" w:rsidP="002A2FDB">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4DA57DB5" w14:textId="77777777" w:rsidR="00C916A5" w:rsidRPr="008B47FF" w:rsidRDefault="00C916A5" w:rsidP="002A2FDB">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60D478C5" w14:textId="77777777" w:rsidR="00C916A5" w:rsidRPr="008B47FF" w:rsidRDefault="00C916A5" w:rsidP="002A2FDB">
            <w:pPr>
              <w:jc w:val="center"/>
              <w:rPr>
                <w:sz w:val="22"/>
                <w:szCs w:val="22"/>
              </w:rPr>
            </w:pPr>
          </w:p>
          <w:p w14:paraId="522A0C9C" w14:textId="77777777" w:rsidR="00C916A5" w:rsidRPr="008B47FF" w:rsidRDefault="00C916A5" w:rsidP="002A2FDB">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32329DDB" w14:textId="77777777" w:rsidR="00C916A5" w:rsidRPr="008B47FF" w:rsidRDefault="00C916A5" w:rsidP="002A2FDB">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ADEA496" w14:textId="77777777" w:rsidR="00C916A5" w:rsidRPr="006D228E" w:rsidRDefault="00C916A5" w:rsidP="002A2FDB">
            <w:pPr>
              <w:jc w:val="center"/>
              <w:rPr>
                <w:sz w:val="22"/>
                <w:szCs w:val="22"/>
                <w:lang w:val="en-US"/>
              </w:rPr>
            </w:pPr>
            <w:r w:rsidRPr="008B47FF">
              <w:rPr>
                <w:sz w:val="22"/>
                <w:szCs w:val="22"/>
                <w:lang w:val="en-US"/>
              </w:rPr>
              <w:t>Volum</w:t>
            </w:r>
          </w:p>
        </w:tc>
      </w:tr>
    </w:tbl>
    <w:p w14:paraId="4BF03808" w14:textId="77777777" w:rsidR="00C916A5" w:rsidRPr="008B47FF" w:rsidRDefault="00C916A5" w:rsidP="00C916A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916A5" w:rsidRPr="008B47FF" w14:paraId="7934E13A" w14:textId="77777777" w:rsidTr="002A2FD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A256CF" w14:textId="77777777" w:rsidR="00C916A5" w:rsidRPr="008B47FF" w:rsidRDefault="00C916A5" w:rsidP="002A2FDB">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3E91D1D" w14:textId="77777777" w:rsidR="00C916A5" w:rsidRPr="008B47FF" w:rsidRDefault="00C916A5" w:rsidP="002A2FDB">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10EBA2C" w14:textId="77777777" w:rsidR="00C916A5" w:rsidRPr="008B47FF" w:rsidRDefault="00C916A5" w:rsidP="002A2FDB">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D09259F" w14:textId="77777777" w:rsidR="00C916A5" w:rsidRPr="008B47FF" w:rsidRDefault="00C916A5" w:rsidP="002A2FDB">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2F4ED00" w14:textId="77777777" w:rsidR="00C916A5" w:rsidRPr="00027881" w:rsidRDefault="00C916A5" w:rsidP="002A2FDB">
            <w:pPr>
              <w:jc w:val="center"/>
              <w:rPr>
                <w:sz w:val="22"/>
                <w:szCs w:val="22"/>
                <w:lang w:val="en-US"/>
              </w:rPr>
            </w:pPr>
            <w:r w:rsidRPr="008B47FF">
              <w:rPr>
                <w:sz w:val="22"/>
                <w:szCs w:val="22"/>
                <w:lang w:val="en-US"/>
              </w:rPr>
              <w:t>5</w:t>
            </w:r>
          </w:p>
        </w:tc>
      </w:tr>
      <w:tr w:rsidR="00C916A5" w:rsidRPr="008B47FF" w14:paraId="168BF921" w14:textId="77777777" w:rsidTr="002A2FDB">
        <w:tc>
          <w:tcPr>
            <w:tcW w:w="709" w:type="dxa"/>
            <w:tcBorders>
              <w:top w:val="nil"/>
              <w:left w:val="single" w:sz="6" w:space="0" w:color="auto"/>
              <w:bottom w:val="nil"/>
              <w:right w:val="nil"/>
            </w:tcBorders>
          </w:tcPr>
          <w:p w14:paraId="7CB1722A"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3E75BE74"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46183218" w14:textId="77777777" w:rsidR="00C916A5" w:rsidRPr="007F2714" w:rsidRDefault="00C916A5" w:rsidP="002A2FDB">
            <w:pPr>
              <w:rPr>
                <w:b/>
                <w:bCs/>
                <w:sz w:val="22"/>
                <w:szCs w:val="22"/>
                <w:lang w:val="en-US"/>
              </w:rPr>
            </w:pPr>
            <w:r w:rsidRPr="00B40365">
              <w:rPr>
                <w:b/>
                <w:bCs/>
                <w:sz w:val="22"/>
                <w:szCs w:val="22"/>
                <w:lang w:val="en-US"/>
              </w:rPr>
              <w:t>1. Reparatie drumuri</w:t>
            </w:r>
          </w:p>
          <w:p w14:paraId="2946A746" w14:textId="77777777" w:rsidR="00C916A5" w:rsidRPr="00B40365" w:rsidRDefault="00C916A5" w:rsidP="002A2FDB">
            <w:pPr>
              <w:rPr>
                <w:lang w:val="en-US"/>
              </w:rPr>
            </w:pPr>
          </w:p>
        </w:tc>
      </w:tr>
      <w:tr w:rsidR="00C916A5" w:rsidRPr="008B47FF" w14:paraId="1DCED84D" w14:textId="77777777" w:rsidTr="002A2FDB">
        <w:tc>
          <w:tcPr>
            <w:tcW w:w="709" w:type="dxa"/>
            <w:tcBorders>
              <w:top w:val="nil"/>
              <w:left w:val="single" w:sz="6" w:space="0" w:color="auto"/>
              <w:bottom w:val="nil"/>
              <w:right w:val="nil"/>
            </w:tcBorders>
          </w:tcPr>
          <w:p w14:paraId="12E13285"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645BCF63"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312FF636" w14:textId="77777777" w:rsidR="00C916A5" w:rsidRPr="007F2714" w:rsidRDefault="00C916A5" w:rsidP="002A2FDB">
            <w:pPr>
              <w:rPr>
                <w:b/>
                <w:bCs/>
                <w:sz w:val="22"/>
                <w:szCs w:val="22"/>
                <w:lang w:val="en-US"/>
              </w:rPr>
            </w:pPr>
            <w:r w:rsidRPr="00B40365">
              <w:rPr>
                <w:b/>
                <w:bCs/>
                <w:sz w:val="22"/>
                <w:szCs w:val="22"/>
                <w:lang w:val="en-US"/>
              </w:rPr>
              <w:t>1.1. or. Singera. Amenajarea statie de asteptare str. Tineretului intersectie cu str. Chisinaului</w:t>
            </w:r>
          </w:p>
          <w:p w14:paraId="18054904" w14:textId="77777777" w:rsidR="00C916A5" w:rsidRPr="00B40365" w:rsidRDefault="00C916A5" w:rsidP="002A2FDB">
            <w:pPr>
              <w:rPr>
                <w:lang w:val="en-US"/>
              </w:rPr>
            </w:pPr>
          </w:p>
        </w:tc>
      </w:tr>
      <w:tr w:rsidR="00C916A5" w:rsidRPr="008B47FF" w14:paraId="4301DE1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CBE24" w14:textId="77777777" w:rsidR="00C916A5" w:rsidRPr="008B47FF" w:rsidRDefault="00C916A5" w:rsidP="002A2FD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52273F72" w14:textId="77777777" w:rsidR="00C916A5" w:rsidRPr="008B47FF" w:rsidRDefault="00C916A5" w:rsidP="002A2FDB">
            <w:pPr>
              <w:rPr>
                <w:sz w:val="22"/>
                <w:szCs w:val="22"/>
                <w:lang w:val="en-US"/>
              </w:rPr>
            </w:pPr>
            <w:r w:rsidRPr="008B47FF">
              <w:rPr>
                <w:sz w:val="22"/>
                <w:szCs w:val="22"/>
                <w:lang w:val="en-US"/>
              </w:rPr>
              <w:t>RpAr3E</w:t>
            </w:r>
          </w:p>
          <w:p w14:paraId="46B9E67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4CBF65D" w14:textId="77777777" w:rsidR="00C916A5" w:rsidRPr="00B40365" w:rsidRDefault="00C916A5" w:rsidP="002A2FDB">
            <w:pPr>
              <w:rPr>
                <w:lang w:val="en-US"/>
              </w:rPr>
            </w:pPr>
            <w:r w:rsidRPr="00B40365">
              <w:rPr>
                <w:lang w:val="en-US"/>
              </w:rPr>
              <w:t>Taierea marginei asfaltului cu discuri diamante (fara muncitor)</w:t>
            </w:r>
          </w:p>
          <w:p w14:paraId="7FB74D62"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620B59E"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FE4428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42,000</w:t>
            </w:r>
          </w:p>
          <w:p w14:paraId="12D9A7AA" w14:textId="77777777" w:rsidR="00C916A5" w:rsidRPr="008B47FF" w:rsidRDefault="00C916A5" w:rsidP="002A2FDB">
            <w:pPr>
              <w:jc w:val="center"/>
              <w:rPr>
                <w:sz w:val="22"/>
                <w:szCs w:val="22"/>
                <w:lang w:val="en-US"/>
              </w:rPr>
            </w:pPr>
          </w:p>
        </w:tc>
      </w:tr>
      <w:tr w:rsidR="00C916A5" w:rsidRPr="008B47FF" w14:paraId="3EF4D70E"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17D62" w14:textId="77777777" w:rsidR="00C916A5" w:rsidRPr="008B47FF" w:rsidRDefault="00C916A5" w:rsidP="002A2FD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923E374" w14:textId="77777777" w:rsidR="00C916A5" w:rsidRPr="008B47FF" w:rsidRDefault="00C916A5" w:rsidP="002A2FDB">
            <w:pPr>
              <w:rPr>
                <w:sz w:val="22"/>
                <w:szCs w:val="22"/>
                <w:lang w:val="en-US"/>
              </w:rPr>
            </w:pPr>
            <w:r w:rsidRPr="008B47FF">
              <w:rPr>
                <w:sz w:val="22"/>
                <w:szCs w:val="22"/>
                <w:lang w:val="en-US"/>
              </w:rPr>
              <w:t>TsC03A1</w:t>
            </w:r>
          </w:p>
          <w:p w14:paraId="20D9C497"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D579A76" w14:textId="77777777" w:rsidR="00C916A5" w:rsidRPr="00B40365" w:rsidRDefault="00C916A5" w:rsidP="002A2FDB">
            <w:pPr>
              <w:rPr>
                <w:lang w:val="en-US"/>
              </w:rPr>
            </w:pPr>
            <w:r w:rsidRPr="00B40365">
              <w:rPr>
                <w:lang w:val="en-US"/>
              </w:rPr>
              <w:t>Sapatura mecanica cu excavatorul de 0,40-0,70 mc, cu motor cu ardere interna si comanda hidraulica, in pamint cu umiditate naturala, descarcare in depozit teren catg. I</w:t>
            </w:r>
          </w:p>
          <w:p w14:paraId="04CD9742"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5E307227" w14:textId="77777777" w:rsidR="00C916A5" w:rsidRPr="008B47FF" w:rsidRDefault="00C916A5" w:rsidP="002A2FD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3981E5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0,418</w:t>
            </w:r>
          </w:p>
          <w:p w14:paraId="7DD06663" w14:textId="77777777" w:rsidR="00C916A5" w:rsidRPr="008B47FF" w:rsidRDefault="00C916A5" w:rsidP="002A2FDB">
            <w:pPr>
              <w:jc w:val="center"/>
              <w:rPr>
                <w:sz w:val="22"/>
                <w:szCs w:val="22"/>
                <w:lang w:val="en-US"/>
              </w:rPr>
            </w:pPr>
          </w:p>
        </w:tc>
      </w:tr>
      <w:tr w:rsidR="00C916A5" w:rsidRPr="008B47FF" w14:paraId="2D93322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B0DED" w14:textId="77777777" w:rsidR="00C916A5" w:rsidRPr="008B47FF" w:rsidRDefault="00C916A5" w:rsidP="002A2FD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41820EC5" w14:textId="77777777" w:rsidR="00C916A5" w:rsidRPr="008B47FF" w:rsidRDefault="00C916A5" w:rsidP="002A2FDB">
            <w:pPr>
              <w:rPr>
                <w:sz w:val="22"/>
                <w:szCs w:val="22"/>
                <w:lang w:val="en-US"/>
              </w:rPr>
            </w:pPr>
            <w:r w:rsidRPr="008B47FF">
              <w:rPr>
                <w:sz w:val="22"/>
                <w:szCs w:val="22"/>
                <w:lang w:val="en-US"/>
              </w:rPr>
              <w:t>TsI51A3</w:t>
            </w:r>
          </w:p>
          <w:p w14:paraId="357D74F5"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8FCA93B" w14:textId="77777777" w:rsidR="00C916A5" w:rsidRPr="00B40365" w:rsidRDefault="00C916A5" w:rsidP="002A2FDB">
            <w:pPr>
              <w:rPr>
                <w:lang w:val="en-US"/>
              </w:rPr>
            </w:pPr>
            <w:r w:rsidRPr="00B40365">
              <w:rPr>
                <w:lang w:val="en-US"/>
              </w:rPr>
              <w:t>Transportarea pamintului cu autobasculanta de 10 t la distanta de: 3 km</w:t>
            </w:r>
          </w:p>
          <w:p w14:paraId="7FF5082F"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7647E569"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F38F48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66,880</w:t>
            </w:r>
          </w:p>
          <w:p w14:paraId="070A34AB" w14:textId="77777777" w:rsidR="00C916A5" w:rsidRPr="008B47FF" w:rsidRDefault="00C916A5" w:rsidP="002A2FDB">
            <w:pPr>
              <w:jc w:val="center"/>
              <w:rPr>
                <w:sz w:val="22"/>
                <w:szCs w:val="22"/>
                <w:lang w:val="en-US"/>
              </w:rPr>
            </w:pPr>
          </w:p>
        </w:tc>
      </w:tr>
      <w:tr w:rsidR="00C916A5" w:rsidRPr="008B47FF" w14:paraId="184B3FF5"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6E3B3" w14:textId="77777777" w:rsidR="00C916A5" w:rsidRPr="008B47FF" w:rsidRDefault="00C916A5" w:rsidP="002A2FD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5489F6FC" w14:textId="77777777" w:rsidR="00C916A5" w:rsidRPr="008B47FF" w:rsidRDefault="00C916A5" w:rsidP="002A2FDB">
            <w:pPr>
              <w:rPr>
                <w:sz w:val="22"/>
                <w:szCs w:val="22"/>
                <w:lang w:val="en-US"/>
              </w:rPr>
            </w:pPr>
            <w:r w:rsidRPr="008B47FF">
              <w:rPr>
                <w:sz w:val="22"/>
                <w:szCs w:val="22"/>
                <w:lang w:val="en-US"/>
              </w:rPr>
              <w:t>DA06B2</w:t>
            </w:r>
          </w:p>
          <w:p w14:paraId="4BD4FACA"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44A5EEAD" w14:textId="77777777" w:rsidR="00C916A5" w:rsidRPr="00B40365" w:rsidRDefault="00C916A5" w:rsidP="002A2FDB">
            <w:pPr>
              <w:rPr>
                <w:lang w:val="en-US"/>
              </w:rPr>
            </w:pPr>
            <w:r w:rsidRPr="00B40365">
              <w:rPr>
                <w:lang w:val="en-US"/>
              </w:rPr>
              <w:t>Amenajarea stratului drenant din nisip natural conform, SM SR EN 13242+A1:2010, H=10 cm</w:t>
            </w:r>
          </w:p>
          <w:p w14:paraId="2CC22DC7"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062F759"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FB7D2D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w:t>
            </w:r>
          </w:p>
          <w:p w14:paraId="2A1F92B0" w14:textId="77777777" w:rsidR="00C916A5" w:rsidRPr="008B47FF" w:rsidRDefault="00C916A5" w:rsidP="002A2FDB">
            <w:pPr>
              <w:jc w:val="center"/>
              <w:rPr>
                <w:sz w:val="22"/>
                <w:szCs w:val="22"/>
                <w:lang w:val="en-US"/>
              </w:rPr>
            </w:pPr>
          </w:p>
        </w:tc>
      </w:tr>
      <w:tr w:rsidR="00C916A5" w:rsidRPr="008B47FF" w14:paraId="6C861B80"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16190" w14:textId="77777777" w:rsidR="00C916A5" w:rsidRPr="008B47FF" w:rsidRDefault="00C916A5" w:rsidP="002A2FD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766896B1" w14:textId="77777777" w:rsidR="00C916A5" w:rsidRPr="008B47FF" w:rsidRDefault="00C916A5" w:rsidP="002A2FDB">
            <w:pPr>
              <w:rPr>
                <w:sz w:val="22"/>
                <w:szCs w:val="22"/>
                <w:lang w:val="en-US"/>
              </w:rPr>
            </w:pPr>
            <w:r w:rsidRPr="008B47FF">
              <w:rPr>
                <w:sz w:val="22"/>
                <w:szCs w:val="22"/>
                <w:lang w:val="en-US"/>
              </w:rPr>
              <w:t>DA12C</w:t>
            </w:r>
          </w:p>
          <w:p w14:paraId="256A0C26"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060CD6B" w14:textId="77777777" w:rsidR="00C916A5" w:rsidRPr="00B40365" w:rsidRDefault="00C916A5" w:rsidP="002A2FDB">
            <w:pPr>
              <w:rPr>
                <w:lang w:val="en-US"/>
              </w:rPr>
            </w:pPr>
            <w:r w:rsidRPr="00B40365">
              <w:rPr>
                <w:lang w:val="en-US"/>
              </w:rPr>
              <w:t>Strat de fundatie din materiale granulare fr. 8-63, conform SM SR EN 13242+A1:2010, din pietris concasat, GA85 LA30, H=20 cm</w:t>
            </w:r>
          </w:p>
          <w:p w14:paraId="4CB563E0"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65C578B1"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3B402D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19,000</w:t>
            </w:r>
          </w:p>
          <w:p w14:paraId="0BDE5C43" w14:textId="77777777" w:rsidR="00C916A5" w:rsidRPr="008B47FF" w:rsidRDefault="00C916A5" w:rsidP="002A2FDB">
            <w:pPr>
              <w:jc w:val="center"/>
              <w:rPr>
                <w:sz w:val="22"/>
                <w:szCs w:val="22"/>
                <w:lang w:val="en-US"/>
              </w:rPr>
            </w:pPr>
          </w:p>
        </w:tc>
      </w:tr>
      <w:tr w:rsidR="00C916A5" w:rsidRPr="008B47FF" w14:paraId="0EA30635"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A014C" w14:textId="77777777" w:rsidR="00C916A5" w:rsidRPr="008B47FF" w:rsidRDefault="00C916A5" w:rsidP="002A2FD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1970ADEF" w14:textId="77777777" w:rsidR="00C916A5" w:rsidRPr="008B47FF" w:rsidRDefault="00C916A5" w:rsidP="002A2FDB">
            <w:pPr>
              <w:rPr>
                <w:sz w:val="22"/>
                <w:szCs w:val="22"/>
                <w:lang w:val="en-US"/>
              </w:rPr>
            </w:pPr>
            <w:r w:rsidRPr="008B47FF">
              <w:rPr>
                <w:sz w:val="22"/>
                <w:szCs w:val="22"/>
                <w:lang w:val="en-US"/>
              </w:rPr>
              <w:t>DZ01A</w:t>
            </w:r>
          </w:p>
          <w:p w14:paraId="12CD5DE7"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B98239C" w14:textId="77777777" w:rsidR="00C916A5" w:rsidRPr="00B40365" w:rsidRDefault="00C916A5" w:rsidP="002A2FDB">
            <w:pPr>
              <w:rPr>
                <w:lang w:val="en-US"/>
              </w:rPr>
            </w:pPr>
            <w:r w:rsidRPr="00B40365">
              <w:rPr>
                <w:lang w:val="en-US"/>
              </w:rPr>
              <w:t>Prepararea in statii fixe a amestecului din reciclare la rece a betonului asfaltic, adaugarea a noilor materiale granulate conform SM SR EN 13043:2010, GA85, LA30 (pana la 50%), amestecat cu asfalt frezat (50%) si stabilizate cu ciment сonform CP D. 02.12-2014, in statie</w:t>
            </w:r>
          </w:p>
          <w:p w14:paraId="469AF675"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41EDB7CD"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7B11062"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3ECE626F" w14:textId="77777777" w:rsidR="00C916A5" w:rsidRPr="008B47FF" w:rsidRDefault="00C916A5" w:rsidP="002A2FDB">
            <w:pPr>
              <w:jc w:val="center"/>
              <w:rPr>
                <w:sz w:val="22"/>
                <w:szCs w:val="22"/>
                <w:lang w:val="en-US"/>
              </w:rPr>
            </w:pPr>
          </w:p>
        </w:tc>
      </w:tr>
      <w:tr w:rsidR="00C916A5" w:rsidRPr="008B47FF" w14:paraId="43A24620"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1D67A" w14:textId="77777777" w:rsidR="00C916A5" w:rsidRPr="008B47FF" w:rsidRDefault="00C916A5" w:rsidP="002A2FD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5FDDB23" w14:textId="77777777" w:rsidR="00C916A5" w:rsidRPr="008B47FF" w:rsidRDefault="00C916A5" w:rsidP="002A2FDB">
            <w:pPr>
              <w:rPr>
                <w:sz w:val="22"/>
                <w:szCs w:val="22"/>
                <w:lang w:val="en-US"/>
              </w:rPr>
            </w:pPr>
            <w:r w:rsidRPr="008B47FF">
              <w:rPr>
                <w:sz w:val="22"/>
                <w:szCs w:val="22"/>
                <w:lang w:val="en-US"/>
              </w:rPr>
              <w:t>TsI51A10</w:t>
            </w:r>
          </w:p>
          <w:p w14:paraId="06CCBF3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7D11B63" w14:textId="77777777" w:rsidR="00C916A5" w:rsidRPr="00B40365" w:rsidRDefault="00C916A5" w:rsidP="002A2FDB">
            <w:pPr>
              <w:rPr>
                <w:lang w:val="en-US"/>
              </w:rPr>
            </w:pPr>
            <w:r w:rsidRPr="00B40365">
              <w:rPr>
                <w:lang w:val="en-US"/>
              </w:rPr>
              <w:t>Transportarea pamintului cu autobasculanta de 10 t la distanta de 10 km (Транспортировка грунта автосамосвалами грузоподъемностью 10 тн на расстояние 10 км)</w:t>
            </w:r>
          </w:p>
          <w:p w14:paraId="2C14A6D1"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2F507186"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C1FF41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29,260</w:t>
            </w:r>
          </w:p>
          <w:p w14:paraId="30E45BCB" w14:textId="77777777" w:rsidR="00C916A5" w:rsidRPr="008B47FF" w:rsidRDefault="00C916A5" w:rsidP="002A2FDB">
            <w:pPr>
              <w:jc w:val="center"/>
              <w:rPr>
                <w:sz w:val="22"/>
                <w:szCs w:val="22"/>
                <w:lang w:val="en-US"/>
              </w:rPr>
            </w:pPr>
          </w:p>
        </w:tc>
      </w:tr>
      <w:tr w:rsidR="00C916A5" w:rsidRPr="008B47FF" w14:paraId="06D78A2B"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90920" w14:textId="77777777" w:rsidR="00C916A5" w:rsidRPr="008B47FF" w:rsidRDefault="00C916A5" w:rsidP="002A2FD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F8FDFC0" w14:textId="77777777" w:rsidR="00C916A5" w:rsidRPr="008B47FF" w:rsidRDefault="00C916A5" w:rsidP="002A2FDB">
            <w:pPr>
              <w:rPr>
                <w:sz w:val="22"/>
                <w:szCs w:val="22"/>
                <w:lang w:val="en-US"/>
              </w:rPr>
            </w:pPr>
            <w:r w:rsidRPr="008B47FF">
              <w:rPr>
                <w:sz w:val="22"/>
                <w:szCs w:val="22"/>
                <w:lang w:val="en-US"/>
              </w:rPr>
              <w:t>DA10B</w:t>
            </w:r>
          </w:p>
          <w:p w14:paraId="3D879B65"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166158F2" w14:textId="77777777" w:rsidR="00C916A5" w:rsidRPr="00B40365" w:rsidRDefault="00C916A5" w:rsidP="002A2FDB">
            <w:pPr>
              <w:rPr>
                <w:lang w:val="en-US"/>
              </w:rPr>
            </w:pPr>
            <w:r w:rsidRPr="00B40365">
              <w:rPr>
                <w:lang w:val="en-US"/>
              </w:rPr>
              <w:t xml:space="preserve">Strat de baza din reciclare la rece a betonului asfaltic, adaugarea a noilor materiale granulate conform SM SR EN 13043:2010, GA85, LA30 (pana la 50%), amestecat cu asfalt frezat (50%) si stabilizate cu ciment </w:t>
            </w:r>
            <w:r w:rsidRPr="00B40365">
              <w:rPr>
                <w:lang w:val="en-US"/>
              </w:rPr>
              <w:lastRenderedPageBreak/>
              <w:t>сonform CP D. 02.12-2014, in statie H=14cm (fara nisip)</w:t>
            </w:r>
          </w:p>
          <w:p w14:paraId="2F9DFAEE"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5AB04D15" w14:textId="77777777" w:rsidR="00C916A5" w:rsidRPr="008B47FF" w:rsidRDefault="00C916A5" w:rsidP="002A2FD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14:paraId="388A098D"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229D47C8" w14:textId="77777777" w:rsidR="00C916A5" w:rsidRPr="008B47FF" w:rsidRDefault="00C916A5" w:rsidP="002A2FDB">
            <w:pPr>
              <w:jc w:val="center"/>
              <w:rPr>
                <w:sz w:val="22"/>
                <w:szCs w:val="22"/>
                <w:lang w:val="en-US"/>
              </w:rPr>
            </w:pPr>
          </w:p>
        </w:tc>
      </w:tr>
      <w:tr w:rsidR="00C916A5" w:rsidRPr="008B47FF" w14:paraId="121AA80A"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C442D" w14:textId="77777777" w:rsidR="00C916A5" w:rsidRPr="008B47FF" w:rsidRDefault="00C916A5" w:rsidP="002A2FD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E3040CC" w14:textId="77777777" w:rsidR="00C916A5" w:rsidRPr="008B47FF" w:rsidRDefault="00C916A5" w:rsidP="002A2FDB">
            <w:pPr>
              <w:rPr>
                <w:sz w:val="22"/>
                <w:szCs w:val="22"/>
                <w:lang w:val="en-US"/>
              </w:rPr>
            </w:pPr>
            <w:r w:rsidRPr="008B47FF">
              <w:rPr>
                <w:sz w:val="22"/>
                <w:szCs w:val="22"/>
                <w:lang w:val="en-US"/>
              </w:rPr>
              <w:t>DI107</w:t>
            </w:r>
          </w:p>
          <w:p w14:paraId="5C32B2C4"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000EF2F" w14:textId="77777777" w:rsidR="00C916A5" w:rsidRPr="00B40365" w:rsidRDefault="00C916A5" w:rsidP="002A2FDB">
            <w:pPr>
              <w:rPr>
                <w:lang w:val="en-US"/>
              </w:rPr>
            </w:pPr>
            <w:r w:rsidRPr="00B40365">
              <w:rPr>
                <w:lang w:val="en-US"/>
              </w:rPr>
              <w:t>Amorsarea suprafetelor straturilor de baza in vederea aplicarii unui strat de beton asfaltic 0.6 l/m2</w:t>
            </w:r>
          </w:p>
          <w:p w14:paraId="5EE499B7"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02E9F1CD"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3EE03A9"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0,057</w:t>
            </w:r>
          </w:p>
          <w:p w14:paraId="3D0F6175" w14:textId="77777777" w:rsidR="00C916A5" w:rsidRPr="008B47FF" w:rsidRDefault="00C916A5" w:rsidP="002A2FDB">
            <w:pPr>
              <w:jc w:val="center"/>
              <w:rPr>
                <w:sz w:val="22"/>
                <w:szCs w:val="22"/>
                <w:lang w:val="en-US"/>
              </w:rPr>
            </w:pPr>
          </w:p>
        </w:tc>
      </w:tr>
      <w:tr w:rsidR="00C916A5" w:rsidRPr="008B47FF" w14:paraId="1008315E"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D35A4" w14:textId="77777777" w:rsidR="00C916A5" w:rsidRPr="008B47FF" w:rsidRDefault="00C916A5" w:rsidP="002A2FD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46EF9C49" w14:textId="77777777" w:rsidR="00C916A5" w:rsidRPr="008B47FF" w:rsidRDefault="00C916A5" w:rsidP="002A2FDB">
            <w:pPr>
              <w:rPr>
                <w:sz w:val="22"/>
                <w:szCs w:val="22"/>
                <w:lang w:val="en-US"/>
              </w:rPr>
            </w:pPr>
            <w:r w:rsidRPr="008B47FF">
              <w:rPr>
                <w:sz w:val="22"/>
                <w:szCs w:val="22"/>
                <w:lang w:val="en-US"/>
              </w:rPr>
              <w:t>DB19G</w:t>
            </w:r>
          </w:p>
          <w:p w14:paraId="714B6FD6"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60E6458" w14:textId="77777777" w:rsidR="00C916A5" w:rsidRPr="00B40365" w:rsidRDefault="00C916A5" w:rsidP="002A2FDB">
            <w:pPr>
              <w:rPr>
                <w:lang w:val="en-US"/>
              </w:rPr>
            </w:pPr>
            <w:r w:rsidRPr="00B40365">
              <w:rPr>
                <w:lang w:val="en-US"/>
              </w:rPr>
              <w:t>Strat de lagatira din beton asfaltic deschis cu pietris concasat BAD22.4 leg. SM SR EN 13108-1:2016,SM SR EN 12591, H=6 cm</w:t>
            </w:r>
          </w:p>
          <w:p w14:paraId="212C6AB3"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400609B4"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2AF0C77"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507E1569" w14:textId="77777777" w:rsidR="00C916A5" w:rsidRPr="008B47FF" w:rsidRDefault="00C916A5" w:rsidP="002A2FDB">
            <w:pPr>
              <w:jc w:val="center"/>
              <w:rPr>
                <w:sz w:val="22"/>
                <w:szCs w:val="22"/>
                <w:lang w:val="en-US"/>
              </w:rPr>
            </w:pPr>
          </w:p>
        </w:tc>
      </w:tr>
      <w:tr w:rsidR="00C916A5" w:rsidRPr="008B47FF" w14:paraId="1735E612"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A9CEC" w14:textId="77777777" w:rsidR="00C916A5" w:rsidRPr="008B47FF" w:rsidRDefault="00C916A5" w:rsidP="002A2FD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2042BEF0" w14:textId="77777777" w:rsidR="00C916A5" w:rsidRPr="008B47FF" w:rsidRDefault="00C916A5" w:rsidP="002A2FDB">
            <w:pPr>
              <w:rPr>
                <w:sz w:val="22"/>
                <w:szCs w:val="22"/>
                <w:lang w:val="en-US"/>
              </w:rPr>
            </w:pPr>
            <w:r w:rsidRPr="008B47FF">
              <w:rPr>
                <w:sz w:val="22"/>
                <w:szCs w:val="22"/>
                <w:lang w:val="en-US"/>
              </w:rPr>
              <w:t>DI107</w:t>
            </w:r>
          </w:p>
          <w:p w14:paraId="3BA3AF51"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11897DC3" w14:textId="77777777" w:rsidR="00C916A5" w:rsidRPr="00B40365" w:rsidRDefault="00C916A5" w:rsidP="002A2FDB">
            <w:pPr>
              <w:rPr>
                <w:lang w:val="en-US"/>
              </w:rPr>
            </w:pPr>
            <w:r w:rsidRPr="00B40365">
              <w:rPr>
                <w:lang w:val="en-US"/>
              </w:rPr>
              <w:t>Amorsarea suprafetelor straturilor de baza in vederea aplicarii unui strat de beton asfaltic 0.3 l/m2</w:t>
            </w:r>
          </w:p>
          <w:p w14:paraId="62AA5251"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B24DB45"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FFCCAD9"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0,028</w:t>
            </w:r>
          </w:p>
          <w:p w14:paraId="6FFEA612" w14:textId="77777777" w:rsidR="00C916A5" w:rsidRPr="008B47FF" w:rsidRDefault="00C916A5" w:rsidP="002A2FDB">
            <w:pPr>
              <w:jc w:val="center"/>
              <w:rPr>
                <w:sz w:val="22"/>
                <w:szCs w:val="22"/>
                <w:lang w:val="en-US"/>
              </w:rPr>
            </w:pPr>
          </w:p>
        </w:tc>
      </w:tr>
      <w:tr w:rsidR="00C916A5" w:rsidRPr="008B47FF" w14:paraId="334C0E0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7F8D0" w14:textId="77777777" w:rsidR="00C916A5" w:rsidRPr="008B47FF" w:rsidRDefault="00C916A5" w:rsidP="002A2FD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7A106D9" w14:textId="77777777" w:rsidR="00C916A5" w:rsidRPr="008B47FF" w:rsidRDefault="00C916A5" w:rsidP="002A2FDB">
            <w:pPr>
              <w:rPr>
                <w:sz w:val="22"/>
                <w:szCs w:val="22"/>
                <w:lang w:val="en-US"/>
              </w:rPr>
            </w:pPr>
            <w:r w:rsidRPr="008B47FF">
              <w:rPr>
                <w:sz w:val="22"/>
                <w:szCs w:val="22"/>
                <w:lang w:val="en-US"/>
              </w:rPr>
              <w:t>DB16H</w:t>
            </w:r>
          </w:p>
          <w:p w14:paraId="57909104"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0182CA7" w14:textId="77777777" w:rsidR="00C916A5" w:rsidRPr="00B40365" w:rsidRDefault="00C916A5" w:rsidP="002A2FDB">
            <w:pPr>
              <w:rPr>
                <w:lang w:val="en-US"/>
              </w:rPr>
            </w:pPr>
            <w:r w:rsidRPr="00B40365">
              <w:rPr>
                <w:lang w:val="en-US"/>
              </w:rPr>
              <w:t>Strat de rulare din beton asfaltic cu criblura BA 16, SM SR EN 13108-1:2016, SM SR EN 12591, H=4 cm</w:t>
            </w:r>
          </w:p>
          <w:p w14:paraId="1A75F995"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AF486B8"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E1268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458FA8D0" w14:textId="77777777" w:rsidR="00C916A5" w:rsidRPr="008B47FF" w:rsidRDefault="00C916A5" w:rsidP="002A2FDB">
            <w:pPr>
              <w:jc w:val="center"/>
              <w:rPr>
                <w:sz w:val="22"/>
                <w:szCs w:val="22"/>
                <w:lang w:val="en-US"/>
              </w:rPr>
            </w:pPr>
          </w:p>
        </w:tc>
      </w:tr>
      <w:tr w:rsidR="00C916A5" w:rsidRPr="008B47FF" w14:paraId="3AD0189D" w14:textId="77777777" w:rsidTr="002A2FDB">
        <w:tc>
          <w:tcPr>
            <w:tcW w:w="709" w:type="dxa"/>
            <w:tcBorders>
              <w:top w:val="nil"/>
              <w:left w:val="single" w:sz="6" w:space="0" w:color="auto"/>
              <w:bottom w:val="nil"/>
              <w:right w:val="nil"/>
            </w:tcBorders>
          </w:tcPr>
          <w:p w14:paraId="07C1F90F"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377C6CDF"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3B69783C" w14:textId="77777777" w:rsidR="00C916A5" w:rsidRPr="007F2714" w:rsidRDefault="00C916A5" w:rsidP="002A2FDB">
            <w:pPr>
              <w:rPr>
                <w:b/>
                <w:bCs/>
                <w:sz w:val="22"/>
                <w:szCs w:val="22"/>
                <w:lang w:val="en-US"/>
              </w:rPr>
            </w:pPr>
            <w:r w:rsidRPr="00B40365">
              <w:rPr>
                <w:b/>
                <w:bCs/>
                <w:sz w:val="22"/>
                <w:szCs w:val="22"/>
                <w:lang w:val="en-US"/>
              </w:rPr>
              <w:t>1.2. s.Singera. Amenajarea statiei str. Tineretului (Regiunea TOK)</w:t>
            </w:r>
          </w:p>
          <w:p w14:paraId="58366BBD" w14:textId="77777777" w:rsidR="00C916A5" w:rsidRPr="00B40365" w:rsidRDefault="00C916A5" w:rsidP="002A2FDB">
            <w:pPr>
              <w:rPr>
                <w:lang w:val="en-US"/>
              </w:rPr>
            </w:pPr>
          </w:p>
        </w:tc>
      </w:tr>
      <w:tr w:rsidR="00C916A5" w:rsidRPr="008B47FF" w14:paraId="0E48B987"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D088A" w14:textId="77777777" w:rsidR="00C916A5" w:rsidRPr="008B47FF" w:rsidRDefault="00C916A5" w:rsidP="002A2FD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124D773E" w14:textId="77777777" w:rsidR="00C916A5" w:rsidRPr="008B47FF" w:rsidRDefault="00C916A5" w:rsidP="002A2FDB">
            <w:pPr>
              <w:rPr>
                <w:sz w:val="22"/>
                <w:szCs w:val="22"/>
                <w:lang w:val="en-US"/>
              </w:rPr>
            </w:pPr>
            <w:r w:rsidRPr="008B47FF">
              <w:rPr>
                <w:sz w:val="22"/>
                <w:szCs w:val="22"/>
                <w:lang w:val="en-US"/>
              </w:rPr>
              <w:t>RpAr3E</w:t>
            </w:r>
          </w:p>
          <w:p w14:paraId="40E44896"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10C16BC6" w14:textId="77777777" w:rsidR="00C916A5" w:rsidRPr="00B40365" w:rsidRDefault="00C916A5" w:rsidP="002A2FDB">
            <w:pPr>
              <w:rPr>
                <w:lang w:val="en-US"/>
              </w:rPr>
            </w:pPr>
            <w:r w:rsidRPr="00B40365">
              <w:rPr>
                <w:lang w:val="en-US"/>
              </w:rPr>
              <w:t>Taierea marginei asfaltului cu discuri diamante (fara muncitor)</w:t>
            </w:r>
          </w:p>
          <w:p w14:paraId="67505721"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102B82C7"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044D472"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42,000</w:t>
            </w:r>
          </w:p>
          <w:p w14:paraId="1B97168C" w14:textId="77777777" w:rsidR="00C916A5" w:rsidRPr="008B47FF" w:rsidRDefault="00C916A5" w:rsidP="002A2FDB">
            <w:pPr>
              <w:jc w:val="center"/>
              <w:rPr>
                <w:sz w:val="22"/>
                <w:szCs w:val="22"/>
                <w:lang w:val="en-US"/>
              </w:rPr>
            </w:pPr>
          </w:p>
        </w:tc>
      </w:tr>
      <w:tr w:rsidR="00C916A5" w:rsidRPr="008B47FF" w14:paraId="433C1E6A"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21A28" w14:textId="77777777" w:rsidR="00C916A5" w:rsidRPr="008B47FF" w:rsidRDefault="00C916A5" w:rsidP="002A2FD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46B22727" w14:textId="77777777" w:rsidR="00C916A5" w:rsidRPr="008B47FF" w:rsidRDefault="00C916A5" w:rsidP="002A2FDB">
            <w:pPr>
              <w:rPr>
                <w:sz w:val="22"/>
                <w:szCs w:val="22"/>
                <w:lang w:val="en-US"/>
              </w:rPr>
            </w:pPr>
            <w:r w:rsidRPr="008B47FF">
              <w:rPr>
                <w:sz w:val="22"/>
                <w:szCs w:val="22"/>
                <w:lang w:val="en-US"/>
              </w:rPr>
              <w:t>TsC03A1</w:t>
            </w:r>
          </w:p>
          <w:p w14:paraId="3B94ECF8"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B53ABDA" w14:textId="77777777" w:rsidR="00C916A5" w:rsidRPr="00B40365" w:rsidRDefault="00C916A5" w:rsidP="002A2FDB">
            <w:pPr>
              <w:rPr>
                <w:lang w:val="en-US"/>
              </w:rPr>
            </w:pPr>
            <w:r w:rsidRPr="00B40365">
              <w:rPr>
                <w:lang w:val="en-US"/>
              </w:rPr>
              <w:t>Sapatura mecanica cu excavatorul de 0,40-0,70 mc, cu motor cu ardere interna si comanda hidraulica, in pamint cu umiditate naturala, descarcare in depozit teren catg. I</w:t>
            </w:r>
          </w:p>
          <w:p w14:paraId="33F4A828"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4BE3D7D4" w14:textId="77777777" w:rsidR="00C916A5" w:rsidRPr="008B47FF" w:rsidRDefault="00C916A5" w:rsidP="002A2FD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EDBBCE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0,418</w:t>
            </w:r>
          </w:p>
          <w:p w14:paraId="4EEBB2ED" w14:textId="77777777" w:rsidR="00C916A5" w:rsidRPr="008B47FF" w:rsidRDefault="00C916A5" w:rsidP="002A2FDB">
            <w:pPr>
              <w:jc w:val="center"/>
              <w:rPr>
                <w:sz w:val="22"/>
                <w:szCs w:val="22"/>
                <w:lang w:val="en-US"/>
              </w:rPr>
            </w:pPr>
          </w:p>
        </w:tc>
      </w:tr>
      <w:tr w:rsidR="00C916A5" w:rsidRPr="008B47FF" w14:paraId="631D13A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7AD0F" w14:textId="77777777" w:rsidR="00C916A5" w:rsidRPr="008B47FF" w:rsidRDefault="00C916A5" w:rsidP="002A2FD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48670F83" w14:textId="77777777" w:rsidR="00C916A5" w:rsidRPr="008B47FF" w:rsidRDefault="00C916A5" w:rsidP="002A2FDB">
            <w:pPr>
              <w:rPr>
                <w:sz w:val="22"/>
                <w:szCs w:val="22"/>
                <w:lang w:val="en-US"/>
              </w:rPr>
            </w:pPr>
            <w:r w:rsidRPr="008B47FF">
              <w:rPr>
                <w:sz w:val="22"/>
                <w:szCs w:val="22"/>
                <w:lang w:val="en-US"/>
              </w:rPr>
              <w:t>TsI51A3</w:t>
            </w:r>
          </w:p>
          <w:p w14:paraId="34CAE032"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6079C34" w14:textId="77777777" w:rsidR="00C916A5" w:rsidRPr="00B40365" w:rsidRDefault="00C916A5" w:rsidP="002A2FDB">
            <w:pPr>
              <w:rPr>
                <w:lang w:val="en-US"/>
              </w:rPr>
            </w:pPr>
            <w:r w:rsidRPr="00B40365">
              <w:rPr>
                <w:lang w:val="en-US"/>
              </w:rPr>
              <w:t>Transportarea pamintului cu autobasculanta de 10 t la distanta de: 3 km</w:t>
            </w:r>
          </w:p>
          <w:p w14:paraId="4D006004"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22704D3A"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94F606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66,880</w:t>
            </w:r>
          </w:p>
          <w:p w14:paraId="0531D09F" w14:textId="77777777" w:rsidR="00C916A5" w:rsidRPr="008B47FF" w:rsidRDefault="00C916A5" w:rsidP="002A2FDB">
            <w:pPr>
              <w:jc w:val="center"/>
              <w:rPr>
                <w:sz w:val="22"/>
                <w:szCs w:val="22"/>
                <w:lang w:val="en-US"/>
              </w:rPr>
            </w:pPr>
          </w:p>
        </w:tc>
      </w:tr>
      <w:tr w:rsidR="00C916A5" w:rsidRPr="008B47FF" w14:paraId="65C291B3"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7570A" w14:textId="77777777" w:rsidR="00C916A5" w:rsidRPr="008B47FF" w:rsidRDefault="00C916A5" w:rsidP="002A2FD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7C22FA03" w14:textId="77777777" w:rsidR="00C916A5" w:rsidRPr="008B47FF" w:rsidRDefault="00C916A5" w:rsidP="002A2FDB">
            <w:pPr>
              <w:rPr>
                <w:sz w:val="22"/>
                <w:szCs w:val="22"/>
                <w:lang w:val="en-US"/>
              </w:rPr>
            </w:pPr>
            <w:r w:rsidRPr="008B47FF">
              <w:rPr>
                <w:sz w:val="22"/>
                <w:szCs w:val="22"/>
                <w:lang w:val="en-US"/>
              </w:rPr>
              <w:t>DA06B2</w:t>
            </w:r>
          </w:p>
          <w:p w14:paraId="64DE4E22"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F6850BC" w14:textId="77777777" w:rsidR="00C916A5" w:rsidRPr="00B40365" w:rsidRDefault="00C916A5" w:rsidP="002A2FDB">
            <w:pPr>
              <w:rPr>
                <w:lang w:val="en-US"/>
              </w:rPr>
            </w:pPr>
            <w:r w:rsidRPr="00B40365">
              <w:rPr>
                <w:lang w:val="en-US"/>
              </w:rPr>
              <w:t>Amenajarea stratului drenant din nisip natural conform, SM SR EN 13242+A1:2010, H=10 cm</w:t>
            </w:r>
          </w:p>
          <w:p w14:paraId="1FEE02BB"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08EB8FE3"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FFBA3A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w:t>
            </w:r>
          </w:p>
          <w:p w14:paraId="03C2DDC5" w14:textId="77777777" w:rsidR="00C916A5" w:rsidRPr="008B47FF" w:rsidRDefault="00C916A5" w:rsidP="002A2FDB">
            <w:pPr>
              <w:jc w:val="center"/>
              <w:rPr>
                <w:sz w:val="22"/>
                <w:szCs w:val="22"/>
                <w:lang w:val="en-US"/>
              </w:rPr>
            </w:pPr>
          </w:p>
        </w:tc>
      </w:tr>
      <w:tr w:rsidR="00C916A5" w:rsidRPr="008B47FF" w14:paraId="29A5AB97"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C76A3" w14:textId="77777777" w:rsidR="00C916A5" w:rsidRPr="008B47FF" w:rsidRDefault="00C916A5" w:rsidP="002A2FD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A4039A9" w14:textId="77777777" w:rsidR="00C916A5" w:rsidRPr="008B47FF" w:rsidRDefault="00C916A5" w:rsidP="002A2FDB">
            <w:pPr>
              <w:rPr>
                <w:sz w:val="22"/>
                <w:szCs w:val="22"/>
                <w:lang w:val="en-US"/>
              </w:rPr>
            </w:pPr>
            <w:r w:rsidRPr="008B47FF">
              <w:rPr>
                <w:sz w:val="22"/>
                <w:szCs w:val="22"/>
                <w:lang w:val="en-US"/>
              </w:rPr>
              <w:t>DA12C</w:t>
            </w:r>
          </w:p>
          <w:p w14:paraId="2CF0D858"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EA87A8B" w14:textId="77777777" w:rsidR="00C916A5" w:rsidRPr="00B40365" w:rsidRDefault="00C916A5" w:rsidP="002A2FDB">
            <w:pPr>
              <w:rPr>
                <w:lang w:val="en-US"/>
              </w:rPr>
            </w:pPr>
            <w:r w:rsidRPr="00B40365">
              <w:rPr>
                <w:lang w:val="en-US"/>
              </w:rPr>
              <w:t>Strat de fundatie din materiale granulare fr. 8-63, conform SM SR EN 13242+A1:2010, din pietris concasat, GA85 LA30, H=20 cm</w:t>
            </w:r>
          </w:p>
          <w:p w14:paraId="1071E06B"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7BBB2C01"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69418F9"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19,000</w:t>
            </w:r>
          </w:p>
          <w:p w14:paraId="0A8EF6FB" w14:textId="77777777" w:rsidR="00C916A5" w:rsidRPr="008B47FF" w:rsidRDefault="00C916A5" w:rsidP="002A2FDB">
            <w:pPr>
              <w:jc w:val="center"/>
              <w:rPr>
                <w:sz w:val="22"/>
                <w:szCs w:val="22"/>
                <w:lang w:val="en-US"/>
              </w:rPr>
            </w:pPr>
          </w:p>
        </w:tc>
      </w:tr>
      <w:tr w:rsidR="00C916A5" w:rsidRPr="008B47FF" w14:paraId="53C9E47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4805E" w14:textId="77777777" w:rsidR="00C916A5" w:rsidRPr="008B47FF" w:rsidRDefault="00C916A5" w:rsidP="002A2FD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4EAD7F0C" w14:textId="77777777" w:rsidR="00C916A5" w:rsidRPr="008B47FF" w:rsidRDefault="00C916A5" w:rsidP="002A2FDB">
            <w:pPr>
              <w:rPr>
                <w:sz w:val="22"/>
                <w:szCs w:val="22"/>
                <w:lang w:val="en-US"/>
              </w:rPr>
            </w:pPr>
            <w:r w:rsidRPr="008B47FF">
              <w:rPr>
                <w:sz w:val="22"/>
                <w:szCs w:val="22"/>
                <w:lang w:val="en-US"/>
              </w:rPr>
              <w:t>DZ01A</w:t>
            </w:r>
          </w:p>
          <w:p w14:paraId="70EFD496"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BBB678B" w14:textId="77777777" w:rsidR="00C916A5" w:rsidRPr="00B40365" w:rsidRDefault="00C916A5" w:rsidP="002A2FDB">
            <w:pPr>
              <w:rPr>
                <w:lang w:val="en-US"/>
              </w:rPr>
            </w:pPr>
            <w:r w:rsidRPr="00B40365">
              <w:rPr>
                <w:lang w:val="en-US"/>
              </w:rPr>
              <w:t>Prepararea in statii fixe a amestecului din reciclare la rece a betonului asfaltic, adaugarea a noilor materiale granulate conform SM SR EN 13043:2010, GA85, LA30 (pana la 50%), amestecat cu asfalt frezat (50%) si stabilizate cu ciment сonform CP D. 02.12-2014, in statie</w:t>
            </w:r>
          </w:p>
          <w:p w14:paraId="1F800C73"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0E6A6029"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1F7CA3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3A150768" w14:textId="77777777" w:rsidR="00C916A5" w:rsidRPr="008B47FF" w:rsidRDefault="00C916A5" w:rsidP="002A2FDB">
            <w:pPr>
              <w:jc w:val="center"/>
              <w:rPr>
                <w:sz w:val="22"/>
                <w:szCs w:val="22"/>
                <w:lang w:val="en-US"/>
              </w:rPr>
            </w:pPr>
          </w:p>
        </w:tc>
      </w:tr>
      <w:tr w:rsidR="00C916A5" w:rsidRPr="008B47FF" w14:paraId="3BDFBCF3"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D9DB8" w14:textId="77777777" w:rsidR="00C916A5" w:rsidRPr="008B47FF" w:rsidRDefault="00C916A5" w:rsidP="002A2FD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53A84714" w14:textId="77777777" w:rsidR="00C916A5" w:rsidRPr="008B47FF" w:rsidRDefault="00C916A5" w:rsidP="002A2FDB">
            <w:pPr>
              <w:rPr>
                <w:sz w:val="22"/>
                <w:szCs w:val="22"/>
                <w:lang w:val="en-US"/>
              </w:rPr>
            </w:pPr>
            <w:r w:rsidRPr="008B47FF">
              <w:rPr>
                <w:sz w:val="22"/>
                <w:szCs w:val="22"/>
                <w:lang w:val="en-US"/>
              </w:rPr>
              <w:t>TsI51A10</w:t>
            </w:r>
          </w:p>
          <w:p w14:paraId="79BB9CB0"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D76F54A" w14:textId="77777777" w:rsidR="00C916A5" w:rsidRPr="00B40365" w:rsidRDefault="00C916A5" w:rsidP="002A2FDB">
            <w:pPr>
              <w:rPr>
                <w:lang w:val="en-US"/>
              </w:rPr>
            </w:pPr>
            <w:r w:rsidRPr="00B40365">
              <w:rPr>
                <w:lang w:val="en-US"/>
              </w:rPr>
              <w:t>Transportarea pamintului cu autobasculanta de 10 t la distanta de 10 km (Транспортировка грунта автосамосвалами грузоподъемностью 10 тн на расстояние 10 км)</w:t>
            </w:r>
          </w:p>
        </w:tc>
        <w:tc>
          <w:tcPr>
            <w:tcW w:w="992" w:type="dxa"/>
            <w:tcBorders>
              <w:top w:val="single" w:sz="4" w:space="0" w:color="auto"/>
              <w:bottom w:val="single" w:sz="4" w:space="0" w:color="auto"/>
            </w:tcBorders>
            <w:vAlign w:val="center"/>
          </w:tcPr>
          <w:p w14:paraId="47ACDA58"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D41403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29,260</w:t>
            </w:r>
          </w:p>
          <w:p w14:paraId="5B49DE3D" w14:textId="77777777" w:rsidR="00C916A5" w:rsidRPr="008B47FF" w:rsidRDefault="00C916A5" w:rsidP="002A2FDB">
            <w:pPr>
              <w:jc w:val="center"/>
              <w:rPr>
                <w:sz w:val="22"/>
                <w:szCs w:val="22"/>
                <w:lang w:val="en-US"/>
              </w:rPr>
            </w:pPr>
          </w:p>
        </w:tc>
      </w:tr>
      <w:tr w:rsidR="00C916A5" w:rsidRPr="008B47FF" w14:paraId="7CE7D319"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09A9C" w14:textId="77777777" w:rsidR="00C916A5" w:rsidRPr="008B47FF" w:rsidRDefault="00C916A5" w:rsidP="002A2FDB">
            <w:pPr>
              <w:rPr>
                <w:sz w:val="22"/>
                <w:szCs w:val="22"/>
                <w:lang w:val="en-US"/>
              </w:rPr>
            </w:pPr>
            <w:r w:rsidRPr="008B47FF">
              <w:rPr>
                <w:sz w:val="22"/>
                <w:szCs w:val="22"/>
                <w:lang w:val="en-US"/>
              </w:rPr>
              <w:lastRenderedPageBreak/>
              <w:t>20</w:t>
            </w:r>
          </w:p>
        </w:tc>
        <w:tc>
          <w:tcPr>
            <w:tcW w:w="1559" w:type="dxa"/>
            <w:tcBorders>
              <w:top w:val="single" w:sz="4" w:space="0" w:color="auto"/>
              <w:bottom w:val="single" w:sz="4" w:space="0" w:color="auto"/>
            </w:tcBorders>
          </w:tcPr>
          <w:p w14:paraId="42180E77" w14:textId="77777777" w:rsidR="00C916A5" w:rsidRPr="008B47FF" w:rsidRDefault="00C916A5" w:rsidP="002A2FDB">
            <w:pPr>
              <w:rPr>
                <w:sz w:val="22"/>
                <w:szCs w:val="22"/>
                <w:lang w:val="en-US"/>
              </w:rPr>
            </w:pPr>
            <w:r w:rsidRPr="008B47FF">
              <w:rPr>
                <w:sz w:val="22"/>
                <w:szCs w:val="22"/>
                <w:lang w:val="en-US"/>
              </w:rPr>
              <w:t>DA10B</w:t>
            </w:r>
          </w:p>
          <w:p w14:paraId="2FEFC31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1C1D5893" w14:textId="77777777" w:rsidR="00C916A5" w:rsidRPr="00B40365" w:rsidRDefault="00C916A5" w:rsidP="002A2FDB">
            <w:pPr>
              <w:rPr>
                <w:lang w:val="en-US"/>
              </w:rPr>
            </w:pPr>
            <w:r w:rsidRPr="00B40365">
              <w:rPr>
                <w:lang w:val="en-US"/>
              </w:rPr>
              <w:t>Strat de baza din reciclare la rece a betonului asfaltic, adaugarea a noilor materiale granulate conform SM SR EN 13043:2010, GA85, LA30 (pana la 50%), amestecat cu asfalt frezat (50%) si stabilizate cu ciment сonform CP D. 02.12-2014, in statie H=14cm (fara nisip)</w:t>
            </w:r>
          </w:p>
        </w:tc>
        <w:tc>
          <w:tcPr>
            <w:tcW w:w="992" w:type="dxa"/>
            <w:tcBorders>
              <w:top w:val="single" w:sz="4" w:space="0" w:color="auto"/>
              <w:bottom w:val="single" w:sz="4" w:space="0" w:color="auto"/>
            </w:tcBorders>
            <w:vAlign w:val="center"/>
          </w:tcPr>
          <w:p w14:paraId="2CDBD0DA"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7E7FFA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6A4890CC" w14:textId="77777777" w:rsidR="00C916A5" w:rsidRPr="008B47FF" w:rsidRDefault="00C916A5" w:rsidP="002A2FDB">
            <w:pPr>
              <w:jc w:val="center"/>
              <w:rPr>
                <w:sz w:val="22"/>
                <w:szCs w:val="22"/>
                <w:lang w:val="en-US"/>
              </w:rPr>
            </w:pPr>
          </w:p>
        </w:tc>
      </w:tr>
      <w:tr w:rsidR="00C916A5" w:rsidRPr="008B47FF" w14:paraId="7AEBDE26"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A62FC" w14:textId="77777777" w:rsidR="00C916A5" w:rsidRPr="008B47FF" w:rsidRDefault="00C916A5" w:rsidP="002A2FD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11D455F6" w14:textId="77777777" w:rsidR="00C916A5" w:rsidRPr="008B47FF" w:rsidRDefault="00C916A5" w:rsidP="002A2FDB">
            <w:pPr>
              <w:rPr>
                <w:sz w:val="22"/>
                <w:szCs w:val="22"/>
                <w:lang w:val="en-US"/>
              </w:rPr>
            </w:pPr>
            <w:r w:rsidRPr="008B47FF">
              <w:rPr>
                <w:sz w:val="22"/>
                <w:szCs w:val="22"/>
                <w:lang w:val="en-US"/>
              </w:rPr>
              <w:t>DE10A</w:t>
            </w:r>
          </w:p>
          <w:p w14:paraId="19F26DE0"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46DE400" w14:textId="77777777" w:rsidR="00C916A5" w:rsidRPr="00B40365" w:rsidRDefault="00C916A5" w:rsidP="002A2FDB">
            <w:pPr>
              <w:rPr>
                <w:lang w:val="en-US"/>
              </w:rPr>
            </w:pPr>
            <w:r w:rsidRPr="00B40365">
              <w:rPr>
                <w:lang w:val="en-US"/>
              </w:rPr>
              <w:t>Borduri prefabricate din beton,  (Бордюры бетонные BR100*30*15, beton 0.05m3)</w:t>
            </w:r>
          </w:p>
          <w:p w14:paraId="06D07B44"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07159A13"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2C4917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37,000</w:t>
            </w:r>
          </w:p>
          <w:p w14:paraId="2A0E1FEF" w14:textId="77777777" w:rsidR="00C916A5" w:rsidRPr="008B47FF" w:rsidRDefault="00C916A5" w:rsidP="002A2FDB">
            <w:pPr>
              <w:jc w:val="center"/>
              <w:rPr>
                <w:sz w:val="22"/>
                <w:szCs w:val="22"/>
                <w:lang w:val="en-US"/>
              </w:rPr>
            </w:pPr>
          </w:p>
        </w:tc>
      </w:tr>
      <w:tr w:rsidR="00C916A5" w:rsidRPr="008B47FF" w14:paraId="5DFEAEDB"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65F33" w14:textId="77777777" w:rsidR="00C916A5" w:rsidRPr="008B47FF" w:rsidRDefault="00C916A5" w:rsidP="002A2FD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006F0A10" w14:textId="77777777" w:rsidR="00C916A5" w:rsidRPr="008B47FF" w:rsidRDefault="00C916A5" w:rsidP="002A2FDB">
            <w:pPr>
              <w:rPr>
                <w:sz w:val="22"/>
                <w:szCs w:val="22"/>
                <w:lang w:val="en-US"/>
              </w:rPr>
            </w:pPr>
            <w:r w:rsidRPr="008B47FF">
              <w:rPr>
                <w:sz w:val="22"/>
                <w:szCs w:val="22"/>
                <w:lang w:val="en-US"/>
              </w:rPr>
              <w:t>DE11A</w:t>
            </w:r>
          </w:p>
          <w:p w14:paraId="3EE1B5D2"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40900FE" w14:textId="77777777" w:rsidR="00C916A5" w:rsidRPr="00B40365" w:rsidRDefault="00C916A5" w:rsidP="002A2FDB">
            <w:pPr>
              <w:rPr>
                <w:lang w:val="en-US"/>
              </w:rPr>
            </w:pPr>
            <w:r w:rsidRPr="00B40365">
              <w:rPr>
                <w:lang w:val="en-US"/>
              </w:rPr>
              <w:t>Borduri mici, prefabricate din beton BR100*20*8, asezarte pe o fundatie din betn</w:t>
            </w:r>
          </w:p>
          <w:p w14:paraId="1878156C"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51DAA188"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B73BB5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40,000</w:t>
            </w:r>
          </w:p>
          <w:p w14:paraId="31E5F542" w14:textId="77777777" w:rsidR="00C916A5" w:rsidRPr="008B47FF" w:rsidRDefault="00C916A5" w:rsidP="002A2FDB">
            <w:pPr>
              <w:jc w:val="center"/>
              <w:rPr>
                <w:sz w:val="22"/>
                <w:szCs w:val="22"/>
                <w:lang w:val="en-US"/>
              </w:rPr>
            </w:pPr>
          </w:p>
        </w:tc>
      </w:tr>
      <w:tr w:rsidR="00C916A5" w:rsidRPr="008B47FF" w14:paraId="5C9EEAED"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6E526" w14:textId="77777777" w:rsidR="00C916A5" w:rsidRPr="008B47FF" w:rsidRDefault="00C916A5" w:rsidP="002A2FD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68119142" w14:textId="77777777" w:rsidR="00C916A5" w:rsidRPr="008B47FF" w:rsidRDefault="00C916A5" w:rsidP="002A2FDB">
            <w:pPr>
              <w:rPr>
                <w:sz w:val="22"/>
                <w:szCs w:val="22"/>
                <w:lang w:val="en-US"/>
              </w:rPr>
            </w:pPr>
            <w:r w:rsidRPr="008B47FF">
              <w:rPr>
                <w:sz w:val="22"/>
                <w:szCs w:val="22"/>
                <w:lang w:val="en-US"/>
              </w:rPr>
              <w:t>TsC54B</w:t>
            </w:r>
          </w:p>
          <w:p w14:paraId="04FE827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2E0FCBB" w14:textId="77777777" w:rsidR="00C916A5" w:rsidRPr="00B40365" w:rsidRDefault="00C916A5" w:rsidP="002A2FDB">
            <w:pPr>
              <w:rPr>
                <w:lang w:val="en-US"/>
              </w:rPr>
            </w:pPr>
            <w:r w:rsidRPr="00B40365">
              <w:rPr>
                <w:lang w:val="en-US"/>
              </w:rPr>
              <w:t>Strat de baza din material granulare, conform SM SR EN 13242:2010, din pietris concasat H=0.15 m (la trotuar)</w:t>
            </w:r>
          </w:p>
        </w:tc>
        <w:tc>
          <w:tcPr>
            <w:tcW w:w="992" w:type="dxa"/>
            <w:tcBorders>
              <w:top w:val="single" w:sz="4" w:space="0" w:color="auto"/>
              <w:bottom w:val="single" w:sz="4" w:space="0" w:color="auto"/>
            </w:tcBorders>
            <w:vAlign w:val="center"/>
          </w:tcPr>
          <w:p w14:paraId="7C4C6D6B"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B0E99C2"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12,600</w:t>
            </w:r>
          </w:p>
          <w:p w14:paraId="1A2D72EF" w14:textId="77777777" w:rsidR="00C916A5" w:rsidRPr="008B47FF" w:rsidRDefault="00C916A5" w:rsidP="002A2FDB">
            <w:pPr>
              <w:jc w:val="center"/>
              <w:rPr>
                <w:sz w:val="22"/>
                <w:szCs w:val="22"/>
                <w:lang w:val="en-US"/>
              </w:rPr>
            </w:pPr>
          </w:p>
        </w:tc>
      </w:tr>
      <w:tr w:rsidR="00C916A5" w:rsidRPr="008B47FF" w14:paraId="2A8035F3"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77777" w14:textId="77777777" w:rsidR="00C916A5" w:rsidRPr="008B47FF" w:rsidRDefault="00C916A5" w:rsidP="002A2FD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4E9EE340" w14:textId="77777777" w:rsidR="00C916A5" w:rsidRPr="008B47FF" w:rsidRDefault="00C916A5" w:rsidP="002A2FDB">
            <w:pPr>
              <w:rPr>
                <w:sz w:val="22"/>
                <w:szCs w:val="22"/>
                <w:lang w:val="en-US"/>
              </w:rPr>
            </w:pPr>
            <w:r w:rsidRPr="008B47FF">
              <w:rPr>
                <w:sz w:val="22"/>
                <w:szCs w:val="22"/>
                <w:lang w:val="en-US"/>
              </w:rPr>
              <w:t>DE18A</w:t>
            </w:r>
          </w:p>
          <w:p w14:paraId="4080F1FB"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DCFFAF5" w14:textId="77777777" w:rsidR="00C916A5" w:rsidRPr="00B40365" w:rsidRDefault="00C916A5" w:rsidP="002A2FDB">
            <w:pPr>
              <w:rPr>
                <w:lang w:val="en-US"/>
              </w:rPr>
            </w:pPr>
            <w:r w:rsidRPr="00B40365">
              <w:rPr>
                <w:lang w:val="en-US"/>
              </w:rPr>
              <w:t>Pavaje executate din placi de trotuare din beton prefabricat H=4cm Caramida asezate pe un strat din amestec uscat de ciment 10% si nisip, in, grosime strat de 5 cm (trotuar)</w:t>
            </w:r>
          </w:p>
        </w:tc>
        <w:tc>
          <w:tcPr>
            <w:tcW w:w="992" w:type="dxa"/>
            <w:tcBorders>
              <w:top w:val="single" w:sz="4" w:space="0" w:color="auto"/>
              <w:bottom w:val="single" w:sz="4" w:space="0" w:color="auto"/>
            </w:tcBorders>
            <w:vAlign w:val="center"/>
          </w:tcPr>
          <w:p w14:paraId="1EDB5B81"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5216D0"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84,000</w:t>
            </w:r>
          </w:p>
          <w:p w14:paraId="4842172F" w14:textId="77777777" w:rsidR="00C916A5" w:rsidRPr="008B47FF" w:rsidRDefault="00C916A5" w:rsidP="002A2FDB">
            <w:pPr>
              <w:jc w:val="center"/>
              <w:rPr>
                <w:sz w:val="22"/>
                <w:szCs w:val="22"/>
                <w:lang w:val="en-US"/>
              </w:rPr>
            </w:pPr>
          </w:p>
        </w:tc>
      </w:tr>
      <w:tr w:rsidR="00C916A5" w:rsidRPr="008B47FF" w14:paraId="3C0D3EB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276E2" w14:textId="77777777" w:rsidR="00C916A5" w:rsidRPr="008B47FF" w:rsidRDefault="00C916A5" w:rsidP="002A2FD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5AB77A24" w14:textId="77777777" w:rsidR="00C916A5" w:rsidRPr="008B47FF" w:rsidRDefault="00C916A5" w:rsidP="002A2FDB">
            <w:pPr>
              <w:rPr>
                <w:sz w:val="22"/>
                <w:szCs w:val="22"/>
                <w:lang w:val="en-US"/>
              </w:rPr>
            </w:pPr>
            <w:r w:rsidRPr="008B47FF">
              <w:rPr>
                <w:sz w:val="22"/>
                <w:szCs w:val="22"/>
                <w:lang w:val="en-US"/>
              </w:rPr>
              <w:t>DI107</w:t>
            </w:r>
          </w:p>
          <w:p w14:paraId="4BD5A034"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D6FBEA9" w14:textId="77777777" w:rsidR="00C916A5" w:rsidRPr="00B40365" w:rsidRDefault="00C916A5" w:rsidP="002A2FDB">
            <w:pPr>
              <w:rPr>
                <w:lang w:val="en-US"/>
              </w:rPr>
            </w:pPr>
            <w:r w:rsidRPr="00B40365">
              <w:rPr>
                <w:lang w:val="en-US"/>
              </w:rPr>
              <w:t>Amorsarea suprafetelor straturilor de baza in vederea aplicarii unui strat de beton asfaltic 0.6 l/m2</w:t>
            </w:r>
          </w:p>
          <w:p w14:paraId="22F23615"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4111918E"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A09CAD4"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0,057</w:t>
            </w:r>
          </w:p>
          <w:p w14:paraId="44B7037A" w14:textId="77777777" w:rsidR="00C916A5" w:rsidRPr="008B47FF" w:rsidRDefault="00C916A5" w:rsidP="002A2FDB">
            <w:pPr>
              <w:jc w:val="center"/>
              <w:rPr>
                <w:sz w:val="22"/>
                <w:szCs w:val="22"/>
                <w:lang w:val="en-US"/>
              </w:rPr>
            </w:pPr>
          </w:p>
        </w:tc>
      </w:tr>
      <w:tr w:rsidR="00C916A5" w:rsidRPr="008B47FF" w14:paraId="2C8FB0E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B61FF" w14:textId="77777777" w:rsidR="00C916A5" w:rsidRPr="008B47FF" w:rsidRDefault="00C916A5" w:rsidP="002A2FD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125B4EFA" w14:textId="77777777" w:rsidR="00C916A5" w:rsidRPr="008B47FF" w:rsidRDefault="00C916A5" w:rsidP="002A2FDB">
            <w:pPr>
              <w:rPr>
                <w:sz w:val="22"/>
                <w:szCs w:val="22"/>
                <w:lang w:val="en-US"/>
              </w:rPr>
            </w:pPr>
            <w:r w:rsidRPr="008B47FF">
              <w:rPr>
                <w:sz w:val="22"/>
                <w:szCs w:val="22"/>
                <w:lang w:val="en-US"/>
              </w:rPr>
              <w:t>DB19G</w:t>
            </w:r>
          </w:p>
          <w:p w14:paraId="53F19068"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53DB979" w14:textId="77777777" w:rsidR="00C916A5" w:rsidRPr="00B40365" w:rsidRDefault="00C916A5" w:rsidP="002A2FDB">
            <w:pPr>
              <w:rPr>
                <w:lang w:val="en-US"/>
              </w:rPr>
            </w:pPr>
            <w:r w:rsidRPr="00B40365">
              <w:rPr>
                <w:lang w:val="en-US"/>
              </w:rPr>
              <w:t>Strat de lagatira din beton asfaltic deschis cu pietris concasat BAD22.4 leg. SM SR EN 13108-1:2016,SM SR EN 12591, H=6 cm</w:t>
            </w:r>
          </w:p>
          <w:p w14:paraId="5C015309"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9DB78AE"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B18114"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3BB1BC40" w14:textId="77777777" w:rsidR="00C916A5" w:rsidRPr="008B47FF" w:rsidRDefault="00C916A5" w:rsidP="002A2FDB">
            <w:pPr>
              <w:jc w:val="center"/>
              <w:rPr>
                <w:sz w:val="22"/>
                <w:szCs w:val="22"/>
                <w:lang w:val="en-US"/>
              </w:rPr>
            </w:pPr>
          </w:p>
        </w:tc>
      </w:tr>
      <w:tr w:rsidR="00C916A5" w:rsidRPr="008B47FF" w14:paraId="2D1E109C"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1621C" w14:textId="77777777" w:rsidR="00C916A5" w:rsidRPr="008B47FF" w:rsidRDefault="00C916A5" w:rsidP="002A2FD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419D92C1" w14:textId="77777777" w:rsidR="00C916A5" w:rsidRPr="008B47FF" w:rsidRDefault="00C916A5" w:rsidP="002A2FDB">
            <w:pPr>
              <w:rPr>
                <w:sz w:val="22"/>
                <w:szCs w:val="22"/>
                <w:lang w:val="en-US"/>
              </w:rPr>
            </w:pPr>
            <w:r w:rsidRPr="008B47FF">
              <w:rPr>
                <w:sz w:val="22"/>
                <w:szCs w:val="22"/>
                <w:lang w:val="en-US"/>
              </w:rPr>
              <w:t>DI107</w:t>
            </w:r>
          </w:p>
          <w:p w14:paraId="5513D3F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4B8CE53" w14:textId="77777777" w:rsidR="00C916A5" w:rsidRPr="00B40365" w:rsidRDefault="00C916A5" w:rsidP="002A2FDB">
            <w:pPr>
              <w:rPr>
                <w:lang w:val="en-US"/>
              </w:rPr>
            </w:pPr>
            <w:r w:rsidRPr="00B40365">
              <w:rPr>
                <w:lang w:val="en-US"/>
              </w:rPr>
              <w:t>Amorsarea suprafetelor straturilor de baza in vederea aplicarii unui strat de beton asfaltic 0.3 l/m2</w:t>
            </w:r>
          </w:p>
        </w:tc>
        <w:tc>
          <w:tcPr>
            <w:tcW w:w="992" w:type="dxa"/>
            <w:tcBorders>
              <w:top w:val="single" w:sz="4" w:space="0" w:color="auto"/>
              <w:bottom w:val="single" w:sz="4" w:space="0" w:color="auto"/>
            </w:tcBorders>
            <w:vAlign w:val="center"/>
          </w:tcPr>
          <w:p w14:paraId="70D04D8C"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23BD66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0,028</w:t>
            </w:r>
          </w:p>
          <w:p w14:paraId="4C9C8EC6" w14:textId="77777777" w:rsidR="00C916A5" w:rsidRPr="008B47FF" w:rsidRDefault="00C916A5" w:rsidP="002A2FDB">
            <w:pPr>
              <w:jc w:val="center"/>
              <w:rPr>
                <w:sz w:val="22"/>
                <w:szCs w:val="22"/>
                <w:lang w:val="en-US"/>
              </w:rPr>
            </w:pPr>
          </w:p>
        </w:tc>
      </w:tr>
      <w:tr w:rsidR="00C916A5" w:rsidRPr="008B47FF" w14:paraId="4F607D52"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FF082" w14:textId="77777777" w:rsidR="00C916A5" w:rsidRPr="008B47FF" w:rsidRDefault="00C916A5" w:rsidP="002A2FD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626AA223" w14:textId="77777777" w:rsidR="00C916A5" w:rsidRPr="008B47FF" w:rsidRDefault="00C916A5" w:rsidP="002A2FDB">
            <w:pPr>
              <w:rPr>
                <w:sz w:val="22"/>
                <w:szCs w:val="22"/>
                <w:lang w:val="en-US"/>
              </w:rPr>
            </w:pPr>
            <w:r w:rsidRPr="008B47FF">
              <w:rPr>
                <w:sz w:val="22"/>
                <w:szCs w:val="22"/>
                <w:lang w:val="en-US"/>
              </w:rPr>
              <w:t>DB16H</w:t>
            </w:r>
          </w:p>
          <w:p w14:paraId="2FDAFCB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F1EF1AA" w14:textId="77777777" w:rsidR="00C916A5" w:rsidRPr="00B40365" w:rsidRDefault="00C916A5" w:rsidP="002A2FDB">
            <w:pPr>
              <w:rPr>
                <w:lang w:val="en-US"/>
              </w:rPr>
            </w:pPr>
            <w:r w:rsidRPr="00B40365">
              <w:rPr>
                <w:lang w:val="en-US"/>
              </w:rPr>
              <w:t>Strat de rulare din beton asfaltic cu criblura BA 11.2 rul, SM SR EN 13108-1:2016, SM SR EN 12591, H=4 cm</w:t>
            </w:r>
          </w:p>
          <w:p w14:paraId="612A157F"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26878407"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7E0C0A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444CBFA2" w14:textId="77777777" w:rsidR="00C916A5" w:rsidRPr="008B47FF" w:rsidRDefault="00C916A5" w:rsidP="002A2FDB">
            <w:pPr>
              <w:jc w:val="center"/>
              <w:rPr>
                <w:sz w:val="22"/>
                <w:szCs w:val="22"/>
                <w:lang w:val="en-US"/>
              </w:rPr>
            </w:pPr>
          </w:p>
        </w:tc>
      </w:tr>
      <w:tr w:rsidR="00C916A5" w:rsidRPr="008B47FF" w14:paraId="23C5BBD1" w14:textId="77777777" w:rsidTr="002A2FDB">
        <w:tc>
          <w:tcPr>
            <w:tcW w:w="709" w:type="dxa"/>
            <w:tcBorders>
              <w:top w:val="nil"/>
              <w:left w:val="single" w:sz="6" w:space="0" w:color="auto"/>
              <w:bottom w:val="nil"/>
              <w:right w:val="nil"/>
            </w:tcBorders>
          </w:tcPr>
          <w:p w14:paraId="43B499F7"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02837725"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087E74D3" w14:textId="77777777" w:rsidR="00C916A5" w:rsidRPr="007F2714" w:rsidRDefault="00C916A5" w:rsidP="002A2FDB">
            <w:pPr>
              <w:rPr>
                <w:b/>
                <w:bCs/>
                <w:sz w:val="22"/>
                <w:szCs w:val="22"/>
                <w:lang w:val="en-US"/>
              </w:rPr>
            </w:pPr>
            <w:r w:rsidRPr="00B40365">
              <w:rPr>
                <w:b/>
                <w:bCs/>
                <w:sz w:val="22"/>
                <w:szCs w:val="22"/>
                <w:lang w:val="en-US"/>
              </w:rPr>
              <w:t>1.3. sat. Dobruja. Amenajarea statiei de asteptare str. Chisinaului (Biserica)</w:t>
            </w:r>
          </w:p>
          <w:p w14:paraId="765486D6" w14:textId="77777777" w:rsidR="00C916A5" w:rsidRPr="00B40365" w:rsidRDefault="00C916A5" w:rsidP="002A2FDB">
            <w:pPr>
              <w:rPr>
                <w:lang w:val="en-US"/>
              </w:rPr>
            </w:pPr>
          </w:p>
        </w:tc>
      </w:tr>
      <w:tr w:rsidR="00C916A5" w:rsidRPr="008B47FF" w14:paraId="456D4BB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303D5" w14:textId="77777777" w:rsidR="00C916A5" w:rsidRPr="008B47FF" w:rsidRDefault="00C916A5" w:rsidP="002A2FD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1B770A74" w14:textId="77777777" w:rsidR="00C916A5" w:rsidRPr="008B47FF" w:rsidRDefault="00C916A5" w:rsidP="002A2FDB">
            <w:pPr>
              <w:rPr>
                <w:sz w:val="22"/>
                <w:szCs w:val="22"/>
                <w:lang w:val="en-US"/>
              </w:rPr>
            </w:pPr>
            <w:r w:rsidRPr="008B47FF">
              <w:rPr>
                <w:sz w:val="22"/>
                <w:szCs w:val="22"/>
                <w:lang w:val="en-US"/>
              </w:rPr>
              <w:t>RpAr3E</w:t>
            </w:r>
          </w:p>
          <w:p w14:paraId="40D8B239"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43A0361" w14:textId="77777777" w:rsidR="00C916A5" w:rsidRPr="00B40365" w:rsidRDefault="00C916A5" w:rsidP="002A2FDB">
            <w:pPr>
              <w:rPr>
                <w:lang w:val="en-US"/>
              </w:rPr>
            </w:pPr>
            <w:r w:rsidRPr="00B40365">
              <w:rPr>
                <w:lang w:val="en-US"/>
              </w:rPr>
              <w:t>Taierea marginei asfaltului cu discuri diamante (fara muncitor)</w:t>
            </w:r>
          </w:p>
          <w:p w14:paraId="50A095CD"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B9FB316"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8A6361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42,000</w:t>
            </w:r>
          </w:p>
          <w:p w14:paraId="1B772904" w14:textId="77777777" w:rsidR="00C916A5" w:rsidRPr="008B47FF" w:rsidRDefault="00C916A5" w:rsidP="002A2FDB">
            <w:pPr>
              <w:jc w:val="center"/>
              <w:rPr>
                <w:sz w:val="22"/>
                <w:szCs w:val="22"/>
                <w:lang w:val="en-US"/>
              </w:rPr>
            </w:pPr>
          </w:p>
        </w:tc>
      </w:tr>
      <w:tr w:rsidR="00C916A5" w:rsidRPr="008B47FF" w14:paraId="246DA56E"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E1CA6" w14:textId="77777777" w:rsidR="00C916A5" w:rsidRPr="008B47FF" w:rsidRDefault="00C916A5" w:rsidP="002A2FD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0B9DC122" w14:textId="77777777" w:rsidR="00C916A5" w:rsidRPr="008B47FF" w:rsidRDefault="00C916A5" w:rsidP="002A2FDB">
            <w:pPr>
              <w:rPr>
                <w:sz w:val="22"/>
                <w:szCs w:val="22"/>
                <w:lang w:val="en-US"/>
              </w:rPr>
            </w:pPr>
            <w:r w:rsidRPr="008B47FF">
              <w:rPr>
                <w:sz w:val="22"/>
                <w:szCs w:val="22"/>
                <w:lang w:val="en-US"/>
              </w:rPr>
              <w:t>TsC03A1</w:t>
            </w:r>
          </w:p>
          <w:p w14:paraId="3E06EB00"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A723AF0" w14:textId="77777777" w:rsidR="00C916A5" w:rsidRPr="00B40365" w:rsidRDefault="00C916A5" w:rsidP="002A2FDB">
            <w:pPr>
              <w:rPr>
                <w:lang w:val="en-US"/>
              </w:rPr>
            </w:pPr>
            <w:r w:rsidRPr="00B40365">
              <w:rPr>
                <w:lang w:val="en-US"/>
              </w:rPr>
              <w:t>Sapatura mecanica cu excavatorul de 0,40-0,70 mc, cu motor cu ardere interna si comanda hidraulica, in pamint cu umiditate naturala, descarcare in depozit teren catg. I</w:t>
            </w:r>
          </w:p>
        </w:tc>
        <w:tc>
          <w:tcPr>
            <w:tcW w:w="992" w:type="dxa"/>
            <w:tcBorders>
              <w:top w:val="single" w:sz="4" w:space="0" w:color="auto"/>
              <w:bottom w:val="single" w:sz="4" w:space="0" w:color="auto"/>
            </w:tcBorders>
            <w:vAlign w:val="center"/>
          </w:tcPr>
          <w:p w14:paraId="7B4BDE27" w14:textId="77777777" w:rsidR="00C916A5" w:rsidRPr="008B47FF" w:rsidRDefault="00C916A5" w:rsidP="002A2FD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8967D9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0,418</w:t>
            </w:r>
          </w:p>
          <w:p w14:paraId="305E158E" w14:textId="77777777" w:rsidR="00C916A5" w:rsidRPr="008B47FF" w:rsidRDefault="00C916A5" w:rsidP="002A2FDB">
            <w:pPr>
              <w:jc w:val="center"/>
              <w:rPr>
                <w:sz w:val="22"/>
                <w:szCs w:val="22"/>
                <w:lang w:val="en-US"/>
              </w:rPr>
            </w:pPr>
          </w:p>
        </w:tc>
      </w:tr>
      <w:tr w:rsidR="00C916A5" w:rsidRPr="008B47FF" w14:paraId="27B622E6"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03352" w14:textId="77777777" w:rsidR="00C916A5" w:rsidRPr="008B47FF" w:rsidRDefault="00C916A5" w:rsidP="002A2FD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46D99C4" w14:textId="77777777" w:rsidR="00C916A5" w:rsidRPr="008B47FF" w:rsidRDefault="00C916A5" w:rsidP="002A2FDB">
            <w:pPr>
              <w:rPr>
                <w:sz w:val="22"/>
                <w:szCs w:val="22"/>
                <w:lang w:val="en-US"/>
              </w:rPr>
            </w:pPr>
            <w:r w:rsidRPr="008B47FF">
              <w:rPr>
                <w:sz w:val="22"/>
                <w:szCs w:val="22"/>
                <w:lang w:val="en-US"/>
              </w:rPr>
              <w:t>TsI51A3</w:t>
            </w:r>
          </w:p>
          <w:p w14:paraId="2BB0F143"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E2450F6" w14:textId="77777777" w:rsidR="00C916A5" w:rsidRPr="00B40365" w:rsidRDefault="00C916A5" w:rsidP="002A2FDB">
            <w:pPr>
              <w:rPr>
                <w:lang w:val="en-US"/>
              </w:rPr>
            </w:pPr>
            <w:r w:rsidRPr="00B40365">
              <w:rPr>
                <w:lang w:val="en-US"/>
              </w:rPr>
              <w:t>Transportarea pamintului cu autobasculanta de 10 t la distanta de: 3 km</w:t>
            </w:r>
          </w:p>
          <w:p w14:paraId="1242BAFF"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250C8302"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C0AAA4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66,880</w:t>
            </w:r>
          </w:p>
          <w:p w14:paraId="70347695" w14:textId="77777777" w:rsidR="00C916A5" w:rsidRPr="008B47FF" w:rsidRDefault="00C916A5" w:rsidP="002A2FDB">
            <w:pPr>
              <w:jc w:val="center"/>
              <w:rPr>
                <w:sz w:val="22"/>
                <w:szCs w:val="22"/>
                <w:lang w:val="en-US"/>
              </w:rPr>
            </w:pPr>
          </w:p>
        </w:tc>
      </w:tr>
      <w:tr w:rsidR="00C916A5" w:rsidRPr="008B47FF" w14:paraId="7CA27C48"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59345" w14:textId="77777777" w:rsidR="00C916A5" w:rsidRPr="008B47FF" w:rsidRDefault="00C916A5" w:rsidP="002A2FD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0CF7D03" w14:textId="77777777" w:rsidR="00C916A5" w:rsidRPr="008B47FF" w:rsidRDefault="00C916A5" w:rsidP="002A2FDB">
            <w:pPr>
              <w:rPr>
                <w:sz w:val="22"/>
                <w:szCs w:val="22"/>
                <w:lang w:val="en-US"/>
              </w:rPr>
            </w:pPr>
            <w:r w:rsidRPr="008B47FF">
              <w:rPr>
                <w:sz w:val="22"/>
                <w:szCs w:val="22"/>
                <w:lang w:val="en-US"/>
              </w:rPr>
              <w:t>DA06B2</w:t>
            </w:r>
          </w:p>
          <w:p w14:paraId="32FB7F62"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5529B48" w14:textId="77777777" w:rsidR="00C916A5" w:rsidRPr="00B40365" w:rsidRDefault="00C916A5" w:rsidP="002A2FDB">
            <w:pPr>
              <w:rPr>
                <w:lang w:val="en-US"/>
              </w:rPr>
            </w:pPr>
            <w:r w:rsidRPr="00B40365">
              <w:rPr>
                <w:lang w:val="en-US"/>
              </w:rPr>
              <w:t>Amenajarea stratului drenant din nisip natural conform, SM SR EN 13242+A1:2010, H=10 cm</w:t>
            </w:r>
          </w:p>
        </w:tc>
        <w:tc>
          <w:tcPr>
            <w:tcW w:w="992" w:type="dxa"/>
            <w:tcBorders>
              <w:top w:val="single" w:sz="4" w:space="0" w:color="auto"/>
              <w:bottom w:val="single" w:sz="4" w:space="0" w:color="auto"/>
            </w:tcBorders>
            <w:vAlign w:val="center"/>
          </w:tcPr>
          <w:p w14:paraId="7D1C05D6"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718E1E5"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w:t>
            </w:r>
          </w:p>
          <w:p w14:paraId="509EF179" w14:textId="77777777" w:rsidR="00C916A5" w:rsidRPr="008B47FF" w:rsidRDefault="00C916A5" w:rsidP="002A2FDB">
            <w:pPr>
              <w:jc w:val="center"/>
              <w:rPr>
                <w:sz w:val="22"/>
                <w:szCs w:val="22"/>
                <w:lang w:val="en-US"/>
              </w:rPr>
            </w:pPr>
          </w:p>
        </w:tc>
      </w:tr>
      <w:tr w:rsidR="00C916A5" w:rsidRPr="008B47FF" w14:paraId="3B7C04B8"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86C162" w14:textId="77777777" w:rsidR="00C916A5" w:rsidRPr="008B47FF" w:rsidRDefault="00C916A5" w:rsidP="002A2FD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4CB57D61" w14:textId="77777777" w:rsidR="00C916A5" w:rsidRPr="008B47FF" w:rsidRDefault="00C916A5" w:rsidP="002A2FDB">
            <w:pPr>
              <w:rPr>
                <w:sz w:val="22"/>
                <w:szCs w:val="22"/>
                <w:lang w:val="en-US"/>
              </w:rPr>
            </w:pPr>
            <w:r w:rsidRPr="008B47FF">
              <w:rPr>
                <w:sz w:val="22"/>
                <w:szCs w:val="22"/>
                <w:lang w:val="en-US"/>
              </w:rPr>
              <w:t>DA12C</w:t>
            </w:r>
          </w:p>
          <w:p w14:paraId="6997D598"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0EA07FB" w14:textId="77777777" w:rsidR="00C916A5" w:rsidRPr="00B40365" w:rsidRDefault="00C916A5" w:rsidP="002A2FDB">
            <w:pPr>
              <w:rPr>
                <w:lang w:val="en-US"/>
              </w:rPr>
            </w:pPr>
            <w:r w:rsidRPr="00B40365">
              <w:rPr>
                <w:lang w:val="en-US"/>
              </w:rPr>
              <w:t>Strat de fundatie din materiale granulare fr. 8-63, conform SM SR EN 13242+A1:2010, din pietris concasat, GA85 LA30, H=20 cm</w:t>
            </w:r>
          </w:p>
          <w:p w14:paraId="2D40E0E8"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2D00EB04"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744C96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19,000</w:t>
            </w:r>
          </w:p>
          <w:p w14:paraId="44EFB83E" w14:textId="77777777" w:rsidR="00C916A5" w:rsidRPr="008B47FF" w:rsidRDefault="00C916A5" w:rsidP="002A2FDB">
            <w:pPr>
              <w:jc w:val="center"/>
              <w:rPr>
                <w:sz w:val="22"/>
                <w:szCs w:val="22"/>
                <w:lang w:val="en-US"/>
              </w:rPr>
            </w:pPr>
          </w:p>
        </w:tc>
      </w:tr>
      <w:tr w:rsidR="00C916A5" w:rsidRPr="008B47FF" w14:paraId="7545DFD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DCF14" w14:textId="77777777" w:rsidR="00C916A5" w:rsidRPr="008B47FF" w:rsidRDefault="00C916A5" w:rsidP="002A2FDB">
            <w:pPr>
              <w:rPr>
                <w:sz w:val="22"/>
                <w:szCs w:val="22"/>
                <w:lang w:val="en-US"/>
              </w:rPr>
            </w:pPr>
            <w:r w:rsidRPr="008B47FF">
              <w:rPr>
                <w:sz w:val="22"/>
                <w:szCs w:val="22"/>
                <w:lang w:val="en-US"/>
              </w:rPr>
              <w:lastRenderedPageBreak/>
              <w:t>34</w:t>
            </w:r>
          </w:p>
        </w:tc>
        <w:tc>
          <w:tcPr>
            <w:tcW w:w="1559" w:type="dxa"/>
            <w:tcBorders>
              <w:top w:val="single" w:sz="4" w:space="0" w:color="auto"/>
              <w:bottom w:val="single" w:sz="4" w:space="0" w:color="auto"/>
            </w:tcBorders>
          </w:tcPr>
          <w:p w14:paraId="358DE9A3" w14:textId="77777777" w:rsidR="00C916A5" w:rsidRPr="008B47FF" w:rsidRDefault="00C916A5" w:rsidP="002A2FDB">
            <w:pPr>
              <w:rPr>
                <w:sz w:val="22"/>
                <w:szCs w:val="22"/>
                <w:lang w:val="en-US"/>
              </w:rPr>
            </w:pPr>
            <w:r w:rsidRPr="008B47FF">
              <w:rPr>
                <w:sz w:val="22"/>
                <w:szCs w:val="22"/>
                <w:lang w:val="en-US"/>
              </w:rPr>
              <w:t>DZ01A</w:t>
            </w:r>
          </w:p>
          <w:p w14:paraId="2048F4F9"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9EAB75F" w14:textId="77777777" w:rsidR="00C916A5" w:rsidRPr="00B40365" w:rsidRDefault="00C916A5" w:rsidP="002A2FDB">
            <w:pPr>
              <w:rPr>
                <w:lang w:val="en-US"/>
              </w:rPr>
            </w:pPr>
            <w:r w:rsidRPr="00B40365">
              <w:rPr>
                <w:lang w:val="en-US"/>
              </w:rPr>
              <w:t>Prepararea in statii fixe a amestecului din reciclare la rece a betonului asfaltic, adaugarea a noilor materiale granulate conform SM SR EN 13043:2010, GA85, LA30 (pana la 50%), amestecat cu asfalt frezat (50%) si stabilizate cu ciment сonform CP D. 02.12-2014, in statie</w:t>
            </w:r>
          </w:p>
        </w:tc>
        <w:tc>
          <w:tcPr>
            <w:tcW w:w="992" w:type="dxa"/>
            <w:tcBorders>
              <w:top w:val="single" w:sz="4" w:space="0" w:color="auto"/>
              <w:bottom w:val="single" w:sz="4" w:space="0" w:color="auto"/>
            </w:tcBorders>
            <w:vAlign w:val="center"/>
          </w:tcPr>
          <w:p w14:paraId="2C8972DB"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008100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405AC50A" w14:textId="77777777" w:rsidR="00C916A5" w:rsidRPr="008B47FF" w:rsidRDefault="00C916A5" w:rsidP="002A2FDB">
            <w:pPr>
              <w:jc w:val="center"/>
              <w:rPr>
                <w:sz w:val="22"/>
                <w:szCs w:val="22"/>
                <w:lang w:val="en-US"/>
              </w:rPr>
            </w:pPr>
          </w:p>
        </w:tc>
      </w:tr>
      <w:tr w:rsidR="00C916A5" w:rsidRPr="008B47FF" w14:paraId="5462DB3B"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8C7FF" w14:textId="77777777" w:rsidR="00C916A5" w:rsidRPr="008B47FF" w:rsidRDefault="00C916A5" w:rsidP="002A2FD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2A0D3E68" w14:textId="77777777" w:rsidR="00C916A5" w:rsidRPr="008B47FF" w:rsidRDefault="00C916A5" w:rsidP="002A2FDB">
            <w:pPr>
              <w:rPr>
                <w:sz w:val="22"/>
                <w:szCs w:val="22"/>
                <w:lang w:val="en-US"/>
              </w:rPr>
            </w:pPr>
            <w:r w:rsidRPr="008B47FF">
              <w:rPr>
                <w:sz w:val="22"/>
                <w:szCs w:val="22"/>
                <w:lang w:val="en-US"/>
              </w:rPr>
              <w:t>TsI51A10</w:t>
            </w:r>
          </w:p>
          <w:p w14:paraId="591FDB2B"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627F416" w14:textId="77777777" w:rsidR="00C916A5" w:rsidRPr="00B40365" w:rsidRDefault="00C916A5" w:rsidP="002A2FDB">
            <w:pPr>
              <w:rPr>
                <w:lang w:val="en-US"/>
              </w:rPr>
            </w:pPr>
            <w:r w:rsidRPr="00B40365">
              <w:rPr>
                <w:lang w:val="en-US"/>
              </w:rPr>
              <w:t>Transportarea pamintului cu autobasculanta de 10 t la distanta de 10 km (Транспортировка грунта автосамосвалами грузоподъемностью 10 тн на расстояние 10 км)</w:t>
            </w:r>
          </w:p>
        </w:tc>
        <w:tc>
          <w:tcPr>
            <w:tcW w:w="992" w:type="dxa"/>
            <w:tcBorders>
              <w:top w:val="single" w:sz="4" w:space="0" w:color="auto"/>
              <w:bottom w:val="single" w:sz="4" w:space="0" w:color="auto"/>
            </w:tcBorders>
            <w:vAlign w:val="center"/>
          </w:tcPr>
          <w:p w14:paraId="35CBC64F"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583A82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29,260</w:t>
            </w:r>
          </w:p>
          <w:p w14:paraId="06D5D541" w14:textId="77777777" w:rsidR="00C916A5" w:rsidRPr="008B47FF" w:rsidRDefault="00C916A5" w:rsidP="002A2FDB">
            <w:pPr>
              <w:jc w:val="center"/>
              <w:rPr>
                <w:sz w:val="22"/>
                <w:szCs w:val="22"/>
                <w:lang w:val="en-US"/>
              </w:rPr>
            </w:pPr>
          </w:p>
        </w:tc>
      </w:tr>
      <w:tr w:rsidR="00C916A5" w:rsidRPr="008B47FF" w14:paraId="1FB7B38A"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13E3F" w14:textId="77777777" w:rsidR="00C916A5" w:rsidRPr="008B47FF" w:rsidRDefault="00C916A5" w:rsidP="002A2FD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4C3DF298" w14:textId="77777777" w:rsidR="00C916A5" w:rsidRPr="008B47FF" w:rsidRDefault="00C916A5" w:rsidP="002A2FDB">
            <w:pPr>
              <w:rPr>
                <w:sz w:val="22"/>
                <w:szCs w:val="22"/>
                <w:lang w:val="en-US"/>
              </w:rPr>
            </w:pPr>
            <w:r w:rsidRPr="008B47FF">
              <w:rPr>
                <w:sz w:val="22"/>
                <w:szCs w:val="22"/>
                <w:lang w:val="en-US"/>
              </w:rPr>
              <w:t>DA10B</w:t>
            </w:r>
          </w:p>
          <w:p w14:paraId="7F9086D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692975C" w14:textId="77777777" w:rsidR="00C916A5" w:rsidRPr="00B40365" w:rsidRDefault="00C916A5" w:rsidP="002A2FDB">
            <w:pPr>
              <w:rPr>
                <w:lang w:val="en-US"/>
              </w:rPr>
            </w:pPr>
            <w:r w:rsidRPr="00B40365">
              <w:rPr>
                <w:lang w:val="en-US"/>
              </w:rPr>
              <w:t>Strat de baza din reciclare la rece a betonului asfaltic, adaugarea a noilor materiale granulate conform SM SR EN 13043:2010, GA85, LA30 (pana la 50%), amestecat cu asfalt frezat (50%) si stabilizate cu ciment сonform CP D. 02.12-2014, in statie H=14cm (fara nisip)</w:t>
            </w:r>
          </w:p>
        </w:tc>
        <w:tc>
          <w:tcPr>
            <w:tcW w:w="992" w:type="dxa"/>
            <w:tcBorders>
              <w:top w:val="single" w:sz="4" w:space="0" w:color="auto"/>
              <w:bottom w:val="single" w:sz="4" w:space="0" w:color="auto"/>
            </w:tcBorders>
            <w:vAlign w:val="center"/>
          </w:tcPr>
          <w:p w14:paraId="20C5A4ED"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954DF47"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13,300</w:t>
            </w:r>
          </w:p>
          <w:p w14:paraId="28069610" w14:textId="77777777" w:rsidR="00C916A5" w:rsidRPr="008B47FF" w:rsidRDefault="00C916A5" w:rsidP="002A2FDB">
            <w:pPr>
              <w:jc w:val="center"/>
              <w:rPr>
                <w:sz w:val="22"/>
                <w:szCs w:val="22"/>
                <w:lang w:val="en-US"/>
              </w:rPr>
            </w:pPr>
          </w:p>
        </w:tc>
      </w:tr>
      <w:tr w:rsidR="00C916A5" w:rsidRPr="008B47FF" w14:paraId="355B85F2"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F72CC" w14:textId="77777777" w:rsidR="00C916A5" w:rsidRPr="008B47FF" w:rsidRDefault="00C916A5" w:rsidP="002A2FD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7F93E8C0" w14:textId="77777777" w:rsidR="00C916A5" w:rsidRPr="008B47FF" w:rsidRDefault="00C916A5" w:rsidP="002A2FDB">
            <w:pPr>
              <w:rPr>
                <w:sz w:val="22"/>
                <w:szCs w:val="22"/>
                <w:lang w:val="en-US"/>
              </w:rPr>
            </w:pPr>
            <w:r w:rsidRPr="008B47FF">
              <w:rPr>
                <w:sz w:val="22"/>
                <w:szCs w:val="22"/>
                <w:lang w:val="en-US"/>
              </w:rPr>
              <w:t>DE10A</w:t>
            </w:r>
          </w:p>
          <w:p w14:paraId="68551C7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432C24D" w14:textId="77777777" w:rsidR="00C916A5" w:rsidRPr="00B40365" w:rsidRDefault="00C916A5" w:rsidP="002A2FDB">
            <w:pPr>
              <w:rPr>
                <w:lang w:val="en-US"/>
              </w:rPr>
            </w:pPr>
            <w:r w:rsidRPr="00B40365">
              <w:rPr>
                <w:lang w:val="en-US"/>
              </w:rPr>
              <w:t>Borduri prefabricate din beton,  (Бордюры бетонные BR100*30*15, beton 0.05m3)</w:t>
            </w:r>
          </w:p>
          <w:p w14:paraId="4A54C41C"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0F45298"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81164B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44,000</w:t>
            </w:r>
          </w:p>
          <w:p w14:paraId="3E509B1D" w14:textId="77777777" w:rsidR="00C916A5" w:rsidRPr="008B47FF" w:rsidRDefault="00C916A5" w:rsidP="002A2FDB">
            <w:pPr>
              <w:jc w:val="center"/>
              <w:rPr>
                <w:sz w:val="22"/>
                <w:szCs w:val="22"/>
                <w:lang w:val="en-US"/>
              </w:rPr>
            </w:pPr>
          </w:p>
        </w:tc>
      </w:tr>
      <w:tr w:rsidR="00C916A5" w:rsidRPr="008B47FF" w14:paraId="5B837C88"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E69A9" w14:textId="77777777" w:rsidR="00C916A5" w:rsidRPr="008B47FF" w:rsidRDefault="00C916A5" w:rsidP="002A2FD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76983C94" w14:textId="77777777" w:rsidR="00C916A5" w:rsidRPr="008B47FF" w:rsidRDefault="00C916A5" w:rsidP="002A2FDB">
            <w:pPr>
              <w:rPr>
                <w:sz w:val="22"/>
                <w:szCs w:val="22"/>
                <w:lang w:val="en-US"/>
              </w:rPr>
            </w:pPr>
            <w:r w:rsidRPr="008B47FF">
              <w:rPr>
                <w:sz w:val="22"/>
                <w:szCs w:val="22"/>
                <w:lang w:val="en-US"/>
              </w:rPr>
              <w:t>DE11A</w:t>
            </w:r>
          </w:p>
          <w:p w14:paraId="4958DED8"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7169DFA7" w14:textId="77777777" w:rsidR="00C916A5" w:rsidRPr="00B40365" w:rsidRDefault="00C916A5" w:rsidP="002A2FDB">
            <w:pPr>
              <w:rPr>
                <w:lang w:val="en-US"/>
              </w:rPr>
            </w:pPr>
            <w:r w:rsidRPr="00B40365">
              <w:rPr>
                <w:lang w:val="en-US"/>
              </w:rPr>
              <w:t>Borduri mici, prefabricate din beton BR100*20*8, asezarte pe o fundatie din betn</w:t>
            </w:r>
          </w:p>
          <w:p w14:paraId="05B60C0C"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33F8DDEF"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D66EEC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37,000</w:t>
            </w:r>
          </w:p>
          <w:p w14:paraId="20E3BAD7" w14:textId="77777777" w:rsidR="00C916A5" w:rsidRPr="008B47FF" w:rsidRDefault="00C916A5" w:rsidP="002A2FDB">
            <w:pPr>
              <w:jc w:val="center"/>
              <w:rPr>
                <w:sz w:val="22"/>
                <w:szCs w:val="22"/>
                <w:lang w:val="en-US"/>
              </w:rPr>
            </w:pPr>
          </w:p>
        </w:tc>
      </w:tr>
      <w:tr w:rsidR="00C916A5" w:rsidRPr="008B47FF" w14:paraId="4C6AE5F6"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D509C" w14:textId="77777777" w:rsidR="00C916A5" w:rsidRPr="008B47FF" w:rsidRDefault="00C916A5" w:rsidP="002A2FD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571A5D64" w14:textId="77777777" w:rsidR="00C916A5" w:rsidRPr="008B47FF" w:rsidRDefault="00C916A5" w:rsidP="002A2FDB">
            <w:pPr>
              <w:rPr>
                <w:sz w:val="22"/>
                <w:szCs w:val="22"/>
                <w:lang w:val="en-US"/>
              </w:rPr>
            </w:pPr>
            <w:r w:rsidRPr="008B47FF">
              <w:rPr>
                <w:sz w:val="22"/>
                <w:szCs w:val="22"/>
                <w:lang w:val="en-US"/>
              </w:rPr>
              <w:t>TsC54B</w:t>
            </w:r>
          </w:p>
          <w:p w14:paraId="297DB4A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689012D" w14:textId="77777777" w:rsidR="00C916A5" w:rsidRPr="00B40365" w:rsidRDefault="00C916A5" w:rsidP="002A2FDB">
            <w:pPr>
              <w:rPr>
                <w:lang w:val="en-US"/>
              </w:rPr>
            </w:pPr>
            <w:r w:rsidRPr="00B40365">
              <w:rPr>
                <w:lang w:val="en-US"/>
              </w:rPr>
              <w:t>Strat de baza din material granulare, conform SM SR EN 13242:2010, din pietris concasat H=0.15 m (la trotuar)</w:t>
            </w:r>
          </w:p>
        </w:tc>
        <w:tc>
          <w:tcPr>
            <w:tcW w:w="992" w:type="dxa"/>
            <w:tcBorders>
              <w:top w:val="single" w:sz="4" w:space="0" w:color="auto"/>
              <w:bottom w:val="single" w:sz="4" w:space="0" w:color="auto"/>
            </w:tcBorders>
            <w:vAlign w:val="center"/>
          </w:tcPr>
          <w:p w14:paraId="60FEFB41" w14:textId="77777777" w:rsidR="00C916A5" w:rsidRPr="008B47FF" w:rsidRDefault="00C916A5" w:rsidP="002A2FD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0F9D9A3"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10,200</w:t>
            </w:r>
          </w:p>
          <w:p w14:paraId="7C1F00B4" w14:textId="77777777" w:rsidR="00C916A5" w:rsidRPr="008B47FF" w:rsidRDefault="00C916A5" w:rsidP="002A2FDB">
            <w:pPr>
              <w:jc w:val="center"/>
              <w:rPr>
                <w:sz w:val="22"/>
                <w:szCs w:val="22"/>
                <w:lang w:val="en-US"/>
              </w:rPr>
            </w:pPr>
          </w:p>
        </w:tc>
      </w:tr>
      <w:tr w:rsidR="00C916A5" w:rsidRPr="008B47FF" w14:paraId="49BE7AE9"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4EFD9" w14:textId="77777777" w:rsidR="00C916A5" w:rsidRPr="008B47FF" w:rsidRDefault="00C916A5" w:rsidP="002A2FD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24723DBD" w14:textId="77777777" w:rsidR="00C916A5" w:rsidRPr="008B47FF" w:rsidRDefault="00C916A5" w:rsidP="002A2FDB">
            <w:pPr>
              <w:rPr>
                <w:sz w:val="22"/>
                <w:szCs w:val="22"/>
                <w:lang w:val="en-US"/>
              </w:rPr>
            </w:pPr>
            <w:r w:rsidRPr="008B47FF">
              <w:rPr>
                <w:sz w:val="22"/>
                <w:szCs w:val="22"/>
                <w:lang w:val="en-US"/>
              </w:rPr>
              <w:t>DE18A</w:t>
            </w:r>
          </w:p>
          <w:p w14:paraId="4DB73056"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7C62152" w14:textId="77777777" w:rsidR="00C916A5" w:rsidRPr="00B40365" w:rsidRDefault="00C916A5" w:rsidP="002A2FDB">
            <w:pPr>
              <w:rPr>
                <w:lang w:val="en-US"/>
              </w:rPr>
            </w:pPr>
            <w:r w:rsidRPr="00B40365">
              <w:rPr>
                <w:lang w:val="en-US"/>
              </w:rPr>
              <w:t>Pavaje executate din placi de trotuare din beton prefabricat H=4cm Caramida asezate pe un strat din amestec uscat de ciment 10% si nisip, in, grosime strat de 5 cm (trotuar)</w:t>
            </w:r>
          </w:p>
        </w:tc>
        <w:tc>
          <w:tcPr>
            <w:tcW w:w="992" w:type="dxa"/>
            <w:tcBorders>
              <w:top w:val="single" w:sz="4" w:space="0" w:color="auto"/>
              <w:bottom w:val="single" w:sz="4" w:space="0" w:color="auto"/>
            </w:tcBorders>
            <w:vAlign w:val="center"/>
          </w:tcPr>
          <w:p w14:paraId="56F9049B"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328288"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68,000</w:t>
            </w:r>
          </w:p>
          <w:p w14:paraId="6EC6552C" w14:textId="77777777" w:rsidR="00C916A5" w:rsidRPr="008B47FF" w:rsidRDefault="00C916A5" w:rsidP="002A2FDB">
            <w:pPr>
              <w:jc w:val="center"/>
              <w:rPr>
                <w:sz w:val="22"/>
                <w:szCs w:val="22"/>
                <w:lang w:val="en-US"/>
              </w:rPr>
            </w:pPr>
          </w:p>
        </w:tc>
      </w:tr>
      <w:tr w:rsidR="00C916A5" w:rsidRPr="008B47FF" w14:paraId="3D3D7AE2"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E1549" w14:textId="77777777" w:rsidR="00C916A5" w:rsidRPr="008B47FF" w:rsidRDefault="00C916A5" w:rsidP="002A2FD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1F0366CA" w14:textId="77777777" w:rsidR="00C916A5" w:rsidRPr="008B47FF" w:rsidRDefault="00C916A5" w:rsidP="002A2FDB">
            <w:pPr>
              <w:rPr>
                <w:sz w:val="22"/>
                <w:szCs w:val="22"/>
                <w:lang w:val="en-US"/>
              </w:rPr>
            </w:pPr>
            <w:r w:rsidRPr="008B47FF">
              <w:rPr>
                <w:sz w:val="22"/>
                <w:szCs w:val="22"/>
                <w:lang w:val="en-US"/>
              </w:rPr>
              <w:t>DI107</w:t>
            </w:r>
          </w:p>
          <w:p w14:paraId="608B21FB"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54A388C7" w14:textId="77777777" w:rsidR="00C916A5" w:rsidRPr="00B40365" w:rsidRDefault="00C916A5" w:rsidP="002A2FDB">
            <w:pPr>
              <w:rPr>
                <w:lang w:val="en-US"/>
              </w:rPr>
            </w:pPr>
            <w:r w:rsidRPr="00B40365">
              <w:rPr>
                <w:lang w:val="en-US"/>
              </w:rPr>
              <w:t>Amorsarea suprafetelor straturilor de baza in vederea aplicarii unui strat de beton asfaltic 0.6 l/m2</w:t>
            </w:r>
          </w:p>
        </w:tc>
        <w:tc>
          <w:tcPr>
            <w:tcW w:w="992" w:type="dxa"/>
            <w:tcBorders>
              <w:top w:val="single" w:sz="4" w:space="0" w:color="auto"/>
              <w:bottom w:val="single" w:sz="4" w:space="0" w:color="auto"/>
            </w:tcBorders>
            <w:vAlign w:val="center"/>
          </w:tcPr>
          <w:p w14:paraId="20C31808"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77DA74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0,057</w:t>
            </w:r>
          </w:p>
          <w:p w14:paraId="2A87F7E3" w14:textId="77777777" w:rsidR="00C916A5" w:rsidRPr="008B47FF" w:rsidRDefault="00C916A5" w:rsidP="002A2FDB">
            <w:pPr>
              <w:jc w:val="center"/>
              <w:rPr>
                <w:sz w:val="22"/>
                <w:szCs w:val="22"/>
                <w:lang w:val="en-US"/>
              </w:rPr>
            </w:pPr>
          </w:p>
        </w:tc>
      </w:tr>
      <w:tr w:rsidR="00C916A5" w:rsidRPr="008B47FF" w14:paraId="54EA6FDF"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00B83" w14:textId="77777777" w:rsidR="00C916A5" w:rsidRPr="008B47FF" w:rsidRDefault="00C916A5" w:rsidP="002A2FD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8E69181" w14:textId="77777777" w:rsidR="00C916A5" w:rsidRPr="008B47FF" w:rsidRDefault="00C916A5" w:rsidP="002A2FDB">
            <w:pPr>
              <w:rPr>
                <w:sz w:val="22"/>
                <w:szCs w:val="22"/>
                <w:lang w:val="en-US"/>
              </w:rPr>
            </w:pPr>
            <w:r w:rsidRPr="008B47FF">
              <w:rPr>
                <w:sz w:val="22"/>
                <w:szCs w:val="22"/>
                <w:lang w:val="en-US"/>
              </w:rPr>
              <w:t>DB19G</w:t>
            </w:r>
          </w:p>
          <w:p w14:paraId="7068F7D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5FA2971" w14:textId="77777777" w:rsidR="00C916A5" w:rsidRPr="00B40365" w:rsidRDefault="00C916A5" w:rsidP="002A2FDB">
            <w:pPr>
              <w:rPr>
                <w:lang w:val="en-US"/>
              </w:rPr>
            </w:pPr>
            <w:r w:rsidRPr="00B40365">
              <w:rPr>
                <w:lang w:val="en-US"/>
              </w:rPr>
              <w:t>Strat de lagatira din beton asfaltic deschis cu pietris concasat BAD22.4 leg. SM SR EN 13108-1:2016,SM SR EN 12591, H=6 cm</w:t>
            </w:r>
          </w:p>
        </w:tc>
        <w:tc>
          <w:tcPr>
            <w:tcW w:w="992" w:type="dxa"/>
            <w:tcBorders>
              <w:top w:val="single" w:sz="4" w:space="0" w:color="auto"/>
              <w:bottom w:val="single" w:sz="4" w:space="0" w:color="auto"/>
            </w:tcBorders>
            <w:vAlign w:val="center"/>
          </w:tcPr>
          <w:p w14:paraId="6914783D"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55B219"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5F9E3F2C" w14:textId="77777777" w:rsidR="00C916A5" w:rsidRPr="008B47FF" w:rsidRDefault="00C916A5" w:rsidP="002A2FDB">
            <w:pPr>
              <w:jc w:val="center"/>
              <w:rPr>
                <w:sz w:val="22"/>
                <w:szCs w:val="22"/>
                <w:lang w:val="en-US"/>
              </w:rPr>
            </w:pPr>
          </w:p>
        </w:tc>
      </w:tr>
      <w:tr w:rsidR="00C916A5" w:rsidRPr="008B47FF" w14:paraId="78F8098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2A5A3" w14:textId="77777777" w:rsidR="00C916A5" w:rsidRPr="008B47FF" w:rsidRDefault="00C916A5" w:rsidP="002A2FD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6C294012" w14:textId="77777777" w:rsidR="00C916A5" w:rsidRPr="008B47FF" w:rsidRDefault="00C916A5" w:rsidP="002A2FDB">
            <w:pPr>
              <w:rPr>
                <w:sz w:val="22"/>
                <w:szCs w:val="22"/>
                <w:lang w:val="en-US"/>
              </w:rPr>
            </w:pPr>
            <w:r w:rsidRPr="008B47FF">
              <w:rPr>
                <w:sz w:val="22"/>
                <w:szCs w:val="22"/>
                <w:lang w:val="en-US"/>
              </w:rPr>
              <w:t>DI107</w:t>
            </w:r>
          </w:p>
          <w:p w14:paraId="058BD4EC"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074283E" w14:textId="77777777" w:rsidR="00C916A5" w:rsidRPr="00B40365" w:rsidRDefault="00C916A5" w:rsidP="002A2FDB">
            <w:pPr>
              <w:rPr>
                <w:lang w:val="en-US"/>
              </w:rPr>
            </w:pPr>
            <w:r w:rsidRPr="00B40365">
              <w:rPr>
                <w:lang w:val="en-US"/>
              </w:rPr>
              <w:t>Amorsarea suprafetelor straturilor de baza in vederea aplicarii unui strat de beton asfaltic 0.3 l/m2</w:t>
            </w:r>
          </w:p>
        </w:tc>
        <w:tc>
          <w:tcPr>
            <w:tcW w:w="992" w:type="dxa"/>
            <w:tcBorders>
              <w:top w:val="single" w:sz="4" w:space="0" w:color="auto"/>
              <w:bottom w:val="single" w:sz="4" w:space="0" w:color="auto"/>
            </w:tcBorders>
            <w:vAlign w:val="center"/>
          </w:tcPr>
          <w:p w14:paraId="6338A970" w14:textId="77777777" w:rsidR="00C916A5" w:rsidRPr="008B47FF" w:rsidRDefault="00C916A5" w:rsidP="002A2FD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FC92281"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0,028</w:t>
            </w:r>
          </w:p>
          <w:p w14:paraId="323D6929" w14:textId="77777777" w:rsidR="00C916A5" w:rsidRPr="008B47FF" w:rsidRDefault="00C916A5" w:rsidP="002A2FDB">
            <w:pPr>
              <w:jc w:val="center"/>
              <w:rPr>
                <w:sz w:val="22"/>
                <w:szCs w:val="22"/>
                <w:lang w:val="en-US"/>
              </w:rPr>
            </w:pPr>
          </w:p>
        </w:tc>
      </w:tr>
      <w:tr w:rsidR="00C916A5" w:rsidRPr="008B47FF" w14:paraId="4199B06B"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1A23B" w14:textId="77777777" w:rsidR="00C916A5" w:rsidRPr="008B47FF" w:rsidRDefault="00C916A5" w:rsidP="002A2FD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1409A1C1" w14:textId="77777777" w:rsidR="00C916A5" w:rsidRPr="008B47FF" w:rsidRDefault="00C916A5" w:rsidP="002A2FDB">
            <w:pPr>
              <w:rPr>
                <w:sz w:val="22"/>
                <w:szCs w:val="22"/>
                <w:lang w:val="en-US"/>
              </w:rPr>
            </w:pPr>
            <w:r w:rsidRPr="008B47FF">
              <w:rPr>
                <w:sz w:val="22"/>
                <w:szCs w:val="22"/>
                <w:lang w:val="en-US"/>
              </w:rPr>
              <w:t>DB16H</w:t>
            </w:r>
          </w:p>
          <w:p w14:paraId="508F274E"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1EE3AC09" w14:textId="77777777" w:rsidR="00C916A5" w:rsidRPr="00B40365" w:rsidRDefault="00C916A5" w:rsidP="002A2FDB">
            <w:pPr>
              <w:rPr>
                <w:lang w:val="en-US"/>
              </w:rPr>
            </w:pPr>
            <w:r w:rsidRPr="00B40365">
              <w:rPr>
                <w:lang w:val="en-US"/>
              </w:rPr>
              <w:t>Strat de rulare din beton asfaltic cu criblura BA 11.2 rul, SM SR EN 13108-1:2016, SM SR EN 12591, H=4 cm</w:t>
            </w:r>
          </w:p>
        </w:tc>
        <w:tc>
          <w:tcPr>
            <w:tcW w:w="992" w:type="dxa"/>
            <w:tcBorders>
              <w:top w:val="single" w:sz="4" w:space="0" w:color="auto"/>
              <w:bottom w:val="single" w:sz="4" w:space="0" w:color="auto"/>
            </w:tcBorders>
            <w:vAlign w:val="center"/>
          </w:tcPr>
          <w:p w14:paraId="1F4BA0CD" w14:textId="77777777" w:rsidR="00C916A5" w:rsidRPr="008B47FF" w:rsidRDefault="00C916A5" w:rsidP="002A2FD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648F8C"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95,000</w:t>
            </w:r>
          </w:p>
          <w:p w14:paraId="33E3B4BE" w14:textId="77777777" w:rsidR="00C916A5" w:rsidRPr="008B47FF" w:rsidRDefault="00C916A5" w:rsidP="002A2FDB">
            <w:pPr>
              <w:jc w:val="center"/>
              <w:rPr>
                <w:sz w:val="22"/>
                <w:szCs w:val="22"/>
                <w:lang w:val="en-US"/>
              </w:rPr>
            </w:pPr>
          </w:p>
        </w:tc>
      </w:tr>
      <w:tr w:rsidR="00C916A5" w:rsidRPr="008B47FF" w14:paraId="0FD011A7" w14:textId="77777777" w:rsidTr="002A2FDB">
        <w:tc>
          <w:tcPr>
            <w:tcW w:w="709" w:type="dxa"/>
            <w:tcBorders>
              <w:top w:val="nil"/>
              <w:left w:val="single" w:sz="6" w:space="0" w:color="auto"/>
              <w:bottom w:val="nil"/>
              <w:right w:val="nil"/>
            </w:tcBorders>
          </w:tcPr>
          <w:p w14:paraId="4011D914"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07C1B6CD"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2D8E847B" w14:textId="77777777" w:rsidR="00C916A5" w:rsidRPr="007F2714" w:rsidRDefault="00C916A5" w:rsidP="002A2FDB">
            <w:pPr>
              <w:rPr>
                <w:b/>
                <w:bCs/>
                <w:sz w:val="22"/>
                <w:szCs w:val="22"/>
                <w:lang w:val="en-US"/>
              </w:rPr>
            </w:pPr>
            <w:r w:rsidRPr="00B40365">
              <w:rPr>
                <w:b/>
                <w:bCs/>
                <w:sz w:val="22"/>
                <w:szCs w:val="22"/>
                <w:lang w:val="en-US"/>
              </w:rPr>
              <w:t>2. Lucrari de montare pavilion P</w:t>
            </w:r>
            <w:r>
              <w:rPr>
                <w:b/>
                <w:bCs/>
                <w:sz w:val="22"/>
                <w:szCs w:val="22"/>
                <w:lang w:val="en-US"/>
              </w:rPr>
              <w:t>a</w:t>
            </w:r>
            <w:r w:rsidRPr="00B40365">
              <w:rPr>
                <w:b/>
                <w:bCs/>
                <w:sz w:val="22"/>
                <w:szCs w:val="22"/>
                <w:lang w:val="en-US"/>
              </w:rPr>
              <w:t>vilion str. Tineretului or. Singera si str. Chisinaului sat. Dobruja</w:t>
            </w:r>
          </w:p>
          <w:p w14:paraId="4F7D2A64" w14:textId="77777777" w:rsidR="00C916A5" w:rsidRPr="00B40365" w:rsidRDefault="00C916A5" w:rsidP="002A2FDB">
            <w:pPr>
              <w:rPr>
                <w:lang w:val="en-US"/>
              </w:rPr>
            </w:pPr>
          </w:p>
        </w:tc>
      </w:tr>
      <w:tr w:rsidR="00C916A5" w:rsidRPr="008B47FF" w14:paraId="027A2C51"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1E68B" w14:textId="77777777" w:rsidR="00C916A5" w:rsidRPr="008B47FF" w:rsidRDefault="00C916A5" w:rsidP="002A2FD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47364926" w14:textId="77777777" w:rsidR="00C916A5" w:rsidRPr="008B47FF" w:rsidRDefault="00C916A5" w:rsidP="002A2FDB">
            <w:pPr>
              <w:rPr>
                <w:sz w:val="22"/>
                <w:szCs w:val="22"/>
                <w:lang w:val="en-US"/>
              </w:rPr>
            </w:pPr>
            <w:r w:rsidRPr="008B47FF">
              <w:rPr>
                <w:sz w:val="22"/>
                <w:szCs w:val="22"/>
                <w:lang w:val="en-US"/>
              </w:rPr>
              <w:t>RpEA05B</w:t>
            </w:r>
          </w:p>
          <w:p w14:paraId="08A10ACE"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52825B4" w14:textId="77777777" w:rsidR="00C916A5" w:rsidRPr="00B40365" w:rsidRDefault="00C916A5" w:rsidP="002A2FDB">
            <w:pPr>
              <w:rPr>
                <w:lang w:val="en-US"/>
              </w:rPr>
            </w:pPr>
            <w:r w:rsidRPr="00B40365">
              <w:rPr>
                <w:lang w:val="en-US"/>
              </w:rPr>
              <w:t>Montarea tubului flexibil izolant, usor, cu invelis flexibil din material plactic (IPFY), avind diametrul 16-25 mm</w:t>
            </w:r>
          </w:p>
          <w:p w14:paraId="103B2BF5" w14:textId="77777777" w:rsidR="00C916A5" w:rsidRPr="00B40365" w:rsidRDefault="00C916A5" w:rsidP="002A2FDB">
            <w:pPr>
              <w:rPr>
                <w:lang w:val="en-US"/>
              </w:rPr>
            </w:pPr>
          </w:p>
        </w:tc>
        <w:tc>
          <w:tcPr>
            <w:tcW w:w="992" w:type="dxa"/>
            <w:tcBorders>
              <w:top w:val="single" w:sz="4" w:space="0" w:color="auto"/>
              <w:bottom w:val="single" w:sz="4" w:space="0" w:color="auto"/>
            </w:tcBorders>
            <w:vAlign w:val="center"/>
          </w:tcPr>
          <w:p w14:paraId="49120702"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A3A99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30,000</w:t>
            </w:r>
          </w:p>
          <w:p w14:paraId="48AF270E" w14:textId="77777777" w:rsidR="00C916A5" w:rsidRPr="008B47FF" w:rsidRDefault="00C916A5" w:rsidP="002A2FDB">
            <w:pPr>
              <w:jc w:val="center"/>
              <w:rPr>
                <w:sz w:val="22"/>
                <w:szCs w:val="22"/>
                <w:lang w:val="en-US"/>
              </w:rPr>
            </w:pPr>
          </w:p>
        </w:tc>
      </w:tr>
      <w:tr w:rsidR="00C916A5" w:rsidRPr="008B47FF" w14:paraId="38CB23F0"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2C5F1" w14:textId="77777777" w:rsidR="00C916A5" w:rsidRPr="008B47FF" w:rsidRDefault="00C916A5" w:rsidP="002A2FD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19706FF8" w14:textId="77777777" w:rsidR="00C916A5" w:rsidRPr="008B47FF" w:rsidRDefault="00C916A5" w:rsidP="002A2FDB">
            <w:pPr>
              <w:rPr>
                <w:sz w:val="22"/>
                <w:szCs w:val="22"/>
                <w:lang w:val="en-US"/>
              </w:rPr>
            </w:pPr>
            <w:r w:rsidRPr="008B47FF">
              <w:rPr>
                <w:sz w:val="22"/>
                <w:szCs w:val="22"/>
                <w:lang w:val="en-US"/>
              </w:rPr>
              <w:t>RpED09A</w:t>
            </w:r>
          </w:p>
          <w:p w14:paraId="0984372B"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30451755" w14:textId="77777777" w:rsidR="00C916A5" w:rsidRPr="00B40365" w:rsidRDefault="00C916A5" w:rsidP="002A2FDB">
            <w:pPr>
              <w:rPr>
                <w:lang w:val="en-US"/>
              </w:rPr>
            </w:pPr>
            <w:r w:rsidRPr="00B40365">
              <w:rPr>
                <w:lang w:val="en-US"/>
              </w:rPr>
              <w:t xml:space="preserve">Montarea cablurilor electrice din cupru, cu izolatie din PVC, cu rezistenta marita la propagarea flacarilor, pentru tensiuni de 0,6/1 </w:t>
            </w:r>
            <w:r w:rsidRPr="00B40365">
              <w:rPr>
                <w:lang w:val="en-US"/>
              </w:rPr>
              <w:lastRenderedPageBreak/>
              <w:t>kV, simbol CYYF, montate aparent, avind sectiunea de 3x1,5-3x10 mmp</w:t>
            </w:r>
          </w:p>
        </w:tc>
        <w:tc>
          <w:tcPr>
            <w:tcW w:w="992" w:type="dxa"/>
            <w:tcBorders>
              <w:top w:val="single" w:sz="4" w:space="0" w:color="auto"/>
              <w:bottom w:val="single" w:sz="4" w:space="0" w:color="auto"/>
            </w:tcBorders>
            <w:vAlign w:val="center"/>
          </w:tcPr>
          <w:p w14:paraId="659CDFE2" w14:textId="77777777" w:rsidR="00C916A5" w:rsidRPr="008B47FF" w:rsidRDefault="00C916A5" w:rsidP="002A2FD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4E45D04B"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30,000</w:t>
            </w:r>
          </w:p>
          <w:p w14:paraId="6754BC5D" w14:textId="77777777" w:rsidR="00C916A5" w:rsidRPr="008B47FF" w:rsidRDefault="00C916A5" w:rsidP="002A2FDB">
            <w:pPr>
              <w:jc w:val="center"/>
              <w:rPr>
                <w:sz w:val="22"/>
                <w:szCs w:val="22"/>
                <w:lang w:val="en-US"/>
              </w:rPr>
            </w:pPr>
          </w:p>
        </w:tc>
      </w:tr>
      <w:tr w:rsidR="00C916A5" w:rsidRPr="008B47FF" w14:paraId="11F1D170"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E7418" w14:textId="77777777" w:rsidR="00C916A5" w:rsidRPr="008B47FF" w:rsidRDefault="00C916A5" w:rsidP="002A2FD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6528A89D" w14:textId="77777777" w:rsidR="00C916A5" w:rsidRPr="008B47FF" w:rsidRDefault="00C916A5" w:rsidP="002A2FDB">
            <w:pPr>
              <w:rPr>
                <w:sz w:val="22"/>
                <w:szCs w:val="22"/>
                <w:lang w:val="en-US"/>
              </w:rPr>
            </w:pPr>
            <w:r w:rsidRPr="008B47FF">
              <w:rPr>
                <w:sz w:val="22"/>
                <w:szCs w:val="22"/>
                <w:lang w:val="en-US"/>
              </w:rPr>
              <w:t>RpEF01B</w:t>
            </w:r>
          </w:p>
          <w:p w14:paraId="63D97E74"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29D505CD" w14:textId="77777777" w:rsidR="00C916A5" w:rsidRPr="00B40365" w:rsidRDefault="00C916A5" w:rsidP="002A2FDB">
            <w:pPr>
              <w:rPr>
                <w:lang w:val="en-US"/>
              </w:rPr>
            </w:pPr>
            <w:r w:rsidRPr="00B40365">
              <w:rPr>
                <w:lang w:val="en-US"/>
              </w:rPr>
              <w:t>Montarea corpurilor de iluminat,  de plafon sau de perete, complet echipate  de tip LED 100x600 mm</w:t>
            </w:r>
          </w:p>
        </w:tc>
        <w:tc>
          <w:tcPr>
            <w:tcW w:w="992" w:type="dxa"/>
            <w:tcBorders>
              <w:top w:val="single" w:sz="4" w:space="0" w:color="auto"/>
              <w:bottom w:val="single" w:sz="4" w:space="0" w:color="auto"/>
            </w:tcBorders>
            <w:vAlign w:val="center"/>
          </w:tcPr>
          <w:p w14:paraId="6C4C6542" w14:textId="77777777" w:rsidR="00C916A5" w:rsidRPr="008B47FF" w:rsidRDefault="00C916A5" w:rsidP="002A2FD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9D5825F"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2,000</w:t>
            </w:r>
          </w:p>
          <w:p w14:paraId="1EF757D9" w14:textId="77777777" w:rsidR="00C916A5" w:rsidRPr="008B47FF" w:rsidRDefault="00C916A5" w:rsidP="002A2FDB">
            <w:pPr>
              <w:jc w:val="center"/>
              <w:rPr>
                <w:sz w:val="22"/>
                <w:szCs w:val="22"/>
                <w:lang w:val="en-US"/>
              </w:rPr>
            </w:pPr>
          </w:p>
        </w:tc>
      </w:tr>
      <w:tr w:rsidR="00C916A5" w:rsidRPr="008B47FF" w14:paraId="67CFE029"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C729C" w14:textId="77777777" w:rsidR="00C916A5" w:rsidRPr="008B47FF" w:rsidRDefault="00C916A5" w:rsidP="002A2FD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63C571A2" w14:textId="77777777" w:rsidR="00C916A5" w:rsidRPr="008B47FF" w:rsidRDefault="00C916A5" w:rsidP="002A2FDB">
            <w:pPr>
              <w:rPr>
                <w:sz w:val="22"/>
                <w:szCs w:val="22"/>
                <w:lang w:val="en-US"/>
              </w:rPr>
            </w:pPr>
            <w:r w:rsidRPr="008B47FF">
              <w:rPr>
                <w:sz w:val="22"/>
                <w:szCs w:val="22"/>
                <w:lang w:val="en-US"/>
              </w:rPr>
              <w:t>RpEA05B</w:t>
            </w:r>
          </w:p>
          <w:p w14:paraId="28A53F13"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667192F8" w14:textId="77777777" w:rsidR="00C916A5" w:rsidRPr="00B40365" w:rsidRDefault="00C916A5" w:rsidP="002A2FDB">
            <w:pPr>
              <w:rPr>
                <w:lang w:val="en-US"/>
              </w:rPr>
            </w:pPr>
            <w:r w:rsidRPr="00B40365">
              <w:rPr>
                <w:lang w:val="en-US"/>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14:paraId="2E20107B"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F25171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30,000</w:t>
            </w:r>
          </w:p>
          <w:p w14:paraId="6CF400CE" w14:textId="77777777" w:rsidR="00C916A5" w:rsidRPr="008B47FF" w:rsidRDefault="00C916A5" w:rsidP="002A2FDB">
            <w:pPr>
              <w:jc w:val="center"/>
              <w:rPr>
                <w:sz w:val="22"/>
                <w:szCs w:val="22"/>
                <w:lang w:val="en-US"/>
              </w:rPr>
            </w:pPr>
          </w:p>
        </w:tc>
      </w:tr>
      <w:tr w:rsidR="00C916A5" w:rsidRPr="008B47FF" w14:paraId="60014A86"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77284" w14:textId="77777777" w:rsidR="00C916A5" w:rsidRPr="008B47FF" w:rsidRDefault="00C916A5" w:rsidP="002A2FD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605101D3" w14:textId="77777777" w:rsidR="00C916A5" w:rsidRPr="008B47FF" w:rsidRDefault="00C916A5" w:rsidP="002A2FDB">
            <w:pPr>
              <w:rPr>
                <w:sz w:val="22"/>
                <w:szCs w:val="22"/>
                <w:lang w:val="en-US"/>
              </w:rPr>
            </w:pPr>
            <w:r w:rsidRPr="008B47FF">
              <w:rPr>
                <w:sz w:val="22"/>
                <w:szCs w:val="22"/>
                <w:lang w:val="en-US"/>
              </w:rPr>
              <w:t>RpED09A</w:t>
            </w:r>
          </w:p>
          <w:p w14:paraId="1EBFED9F"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440BAACD" w14:textId="77777777" w:rsidR="00C916A5" w:rsidRPr="00B40365" w:rsidRDefault="00C916A5" w:rsidP="002A2FDB">
            <w:pPr>
              <w:rPr>
                <w:lang w:val="en-US"/>
              </w:rPr>
            </w:pPr>
            <w:r w:rsidRPr="00B40365">
              <w:rPr>
                <w:lang w:val="en-US"/>
              </w:rPr>
              <w:t>Montarea cablurilor electrice din cupru, cu izolatie din PVC, cu rezistenta marita la propagarea flacarilor, pentru tensiuni de 0,6/1 kV, simbol CYYF, montate aparent, avind sectiunea de 3x1,5-3x10 mmp</w:t>
            </w:r>
          </w:p>
        </w:tc>
        <w:tc>
          <w:tcPr>
            <w:tcW w:w="992" w:type="dxa"/>
            <w:tcBorders>
              <w:top w:val="single" w:sz="4" w:space="0" w:color="auto"/>
              <w:bottom w:val="single" w:sz="4" w:space="0" w:color="auto"/>
            </w:tcBorders>
            <w:vAlign w:val="center"/>
          </w:tcPr>
          <w:p w14:paraId="0EA4639A" w14:textId="77777777" w:rsidR="00C916A5" w:rsidRPr="008B47FF" w:rsidRDefault="00C916A5" w:rsidP="002A2FD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8DB85A"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30,000</w:t>
            </w:r>
          </w:p>
          <w:p w14:paraId="7EE63161" w14:textId="77777777" w:rsidR="00C916A5" w:rsidRPr="008B47FF" w:rsidRDefault="00C916A5" w:rsidP="002A2FDB">
            <w:pPr>
              <w:jc w:val="center"/>
              <w:rPr>
                <w:sz w:val="22"/>
                <w:szCs w:val="22"/>
                <w:lang w:val="en-US"/>
              </w:rPr>
            </w:pPr>
          </w:p>
        </w:tc>
      </w:tr>
      <w:tr w:rsidR="00C916A5" w:rsidRPr="008B47FF" w14:paraId="0A67BFA4"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4F349" w14:textId="77777777" w:rsidR="00C916A5" w:rsidRPr="008B47FF" w:rsidRDefault="00C916A5" w:rsidP="002A2FD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94613FB" w14:textId="77777777" w:rsidR="00C916A5" w:rsidRPr="008B47FF" w:rsidRDefault="00C916A5" w:rsidP="002A2FDB">
            <w:pPr>
              <w:rPr>
                <w:sz w:val="22"/>
                <w:szCs w:val="22"/>
                <w:lang w:val="en-US"/>
              </w:rPr>
            </w:pPr>
            <w:r w:rsidRPr="008B47FF">
              <w:rPr>
                <w:sz w:val="22"/>
                <w:szCs w:val="22"/>
                <w:lang w:val="en-US"/>
              </w:rPr>
              <w:t>RpEF01B</w:t>
            </w:r>
          </w:p>
          <w:p w14:paraId="40796391"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BED9449" w14:textId="77777777" w:rsidR="00C916A5" w:rsidRPr="00B40365" w:rsidRDefault="00C916A5" w:rsidP="002A2FDB">
            <w:pPr>
              <w:rPr>
                <w:lang w:val="en-US"/>
              </w:rPr>
            </w:pPr>
            <w:r w:rsidRPr="00B40365">
              <w:rPr>
                <w:lang w:val="en-US"/>
              </w:rPr>
              <w:t>Montarea corpurilor de iluminat,  de plafon sau de perete, complet echipate  de tip LED 100x600 mm</w:t>
            </w:r>
          </w:p>
        </w:tc>
        <w:tc>
          <w:tcPr>
            <w:tcW w:w="992" w:type="dxa"/>
            <w:tcBorders>
              <w:top w:val="single" w:sz="4" w:space="0" w:color="auto"/>
              <w:bottom w:val="single" w:sz="4" w:space="0" w:color="auto"/>
            </w:tcBorders>
            <w:vAlign w:val="center"/>
          </w:tcPr>
          <w:p w14:paraId="345E697F" w14:textId="77777777" w:rsidR="00C916A5" w:rsidRPr="008B47FF" w:rsidRDefault="00C916A5" w:rsidP="002A2FD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501F0B9"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2,000</w:t>
            </w:r>
          </w:p>
          <w:p w14:paraId="567CBCE7" w14:textId="77777777" w:rsidR="00C916A5" w:rsidRPr="008B47FF" w:rsidRDefault="00C916A5" w:rsidP="002A2FDB">
            <w:pPr>
              <w:jc w:val="center"/>
              <w:rPr>
                <w:sz w:val="22"/>
                <w:szCs w:val="22"/>
                <w:lang w:val="en-US"/>
              </w:rPr>
            </w:pPr>
          </w:p>
        </w:tc>
      </w:tr>
      <w:tr w:rsidR="00C916A5" w:rsidRPr="008B47FF" w14:paraId="751247C0" w14:textId="77777777" w:rsidTr="002A2FDB">
        <w:tc>
          <w:tcPr>
            <w:tcW w:w="709" w:type="dxa"/>
            <w:tcBorders>
              <w:top w:val="nil"/>
              <w:left w:val="single" w:sz="6" w:space="0" w:color="auto"/>
              <w:bottom w:val="nil"/>
              <w:right w:val="nil"/>
            </w:tcBorders>
          </w:tcPr>
          <w:p w14:paraId="492FA243" w14:textId="77777777" w:rsidR="00C916A5" w:rsidRPr="008B47FF" w:rsidRDefault="00C916A5" w:rsidP="002A2FDB">
            <w:pPr>
              <w:jc w:val="center"/>
              <w:rPr>
                <w:lang w:val="en-US"/>
              </w:rPr>
            </w:pPr>
          </w:p>
        </w:tc>
        <w:tc>
          <w:tcPr>
            <w:tcW w:w="1559" w:type="dxa"/>
            <w:tcBorders>
              <w:top w:val="nil"/>
              <w:left w:val="single" w:sz="6" w:space="0" w:color="auto"/>
              <w:bottom w:val="nil"/>
              <w:right w:val="nil"/>
            </w:tcBorders>
          </w:tcPr>
          <w:p w14:paraId="4370BA35" w14:textId="77777777" w:rsidR="00C916A5" w:rsidRPr="008B47FF" w:rsidRDefault="00C916A5" w:rsidP="002A2FDB">
            <w:pPr>
              <w:rPr>
                <w:lang w:val="en-US"/>
              </w:rPr>
            </w:pPr>
          </w:p>
        </w:tc>
        <w:tc>
          <w:tcPr>
            <w:tcW w:w="7513" w:type="dxa"/>
            <w:gridSpan w:val="3"/>
            <w:tcBorders>
              <w:top w:val="nil"/>
              <w:left w:val="single" w:sz="6" w:space="0" w:color="auto"/>
              <w:bottom w:val="nil"/>
              <w:right w:val="single" w:sz="6" w:space="0" w:color="auto"/>
            </w:tcBorders>
          </w:tcPr>
          <w:p w14:paraId="56A4633C" w14:textId="77777777" w:rsidR="00C916A5" w:rsidRPr="007F2714" w:rsidRDefault="00C916A5" w:rsidP="002A2FDB">
            <w:pPr>
              <w:rPr>
                <w:b/>
                <w:bCs/>
                <w:sz w:val="22"/>
                <w:szCs w:val="22"/>
                <w:lang w:val="en-US"/>
              </w:rPr>
            </w:pPr>
            <w:r w:rsidRPr="00B40365">
              <w:rPr>
                <w:b/>
                <w:bCs/>
                <w:sz w:val="22"/>
                <w:szCs w:val="22"/>
                <w:lang w:val="en-US"/>
              </w:rPr>
              <w:t>3. Utilaj Pavilioane</w:t>
            </w:r>
          </w:p>
          <w:p w14:paraId="7B7FE8C8" w14:textId="77777777" w:rsidR="00C916A5" w:rsidRPr="00B40365" w:rsidRDefault="00C916A5" w:rsidP="002A2FDB">
            <w:pPr>
              <w:rPr>
                <w:lang w:val="en-US"/>
              </w:rPr>
            </w:pPr>
          </w:p>
        </w:tc>
      </w:tr>
      <w:tr w:rsidR="00C916A5" w:rsidRPr="008B47FF" w14:paraId="2D42316A" w14:textId="77777777" w:rsidTr="002A2F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77DC5" w14:textId="77777777" w:rsidR="00C916A5" w:rsidRPr="008B47FF" w:rsidRDefault="00C916A5" w:rsidP="002A2FD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0C80D380" w14:textId="77777777" w:rsidR="00C916A5" w:rsidRPr="008B47FF" w:rsidRDefault="00C916A5" w:rsidP="002A2FDB">
            <w:pPr>
              <w:rPr>
                <w:sz w:val="22"/>
                <w:szCs w:val="22"/>
                <w:lang w:val="en-US"/>
              </w:rPr>
            </w:pPr>
          </w:p>
          <w:p w14:paraId="453E7C50" w14:textId="77777777" w:rsidR="00C916A5" w:rsidRPr="008B47FF" w:rsidRDefault="00C916A5" w:rsidP="002A2FDB">
            <w:pPr>
              <w:rPr>
                <w:sz w:val="22"/>
                <w:szCs w:val="22"/>
                <w:lang w:val="en-US"/>
              </w:rPr>
            </w:pPr>
          </w:p>
        </w:tc>
        <w:tc>
          <w:tcPr>
            <w:tcW w:w="4678" w:type="dxa"/>
            <w:tcBorders>
              <w:top w:val="single" w:sz="4" w:space="0" w:color="auto"/>
              <w:bottom w:val="single" w:sz="4" w:space="0" w:color="auto"/>
            </w:tcBorders>
            <w:vAlign w:val="center"/>
          </w:tcPr>
          <w:p w14:paraId="0933E65A" w14:textId="77777777" w:rsidR="00C916A5" w:rsidRPr="00B40365" w:rsidRDefault="00C916A5" w:rsidP="002A2FDB">
            <w:pPr>
              <w:rPr>
                <w:lang w:val="en-US"/>
              </w:rPr>
            </w:pPr>
            <w:r w:rsidRPr="00B40365">
              <w:rPr>
                <w:lang w:val="en-US"/>
              </w:rPr>
              <w:t>Pavilion de asteptare pentru calatori,prefabricat din teava profilata 80x80*2,40x40*2, 20x20*2, sticla triplexata 4x4, sticla triplexata+pelicula alba, lemn de pin 90*25 mm, elemenete de fixare sticla, capace pentru teava profilata, gruntuita, vopsita in 3 straturi, marime 2 400 H, 2000 mmI,4500mmL,acoperis policarbonat transparent, conform necesitatilor beneficiarului, dupa schita anexata</w:t>
            </w:r>
          </w:p>
        </w:tc>
        <w:tc>
          <w:tcPr>
            <w:tcW w:w="992" w:type="dxa"/>
            <w:tcBorders>
              <w:top w:val="single" w:sz="4" w:space="0" w:color="auto"/>
              <w:bottom w:val="single" w:sz="4" w:space="0" w:color="auto"/>
            </w:tcBorders>
            <w:vAlign w:val="center"/>
          </w:tcPr>
          <w:p w14:paraId="2718C3A5" w14:textId="77777777" w:rsidR="00C916A5" w:rsidRPr="008B47FF" w:rsidRDefault="00C916A5" w:rsidP="002A2FD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164636" w14:textId="77777777" w:rsidR="00C916A5" w:rsidRPr="008B47FF" w:rsidRDefault="00C916A5" w:rsidP="002A2FDB">
            <w:pPr>
              <w:adjustRightInd w:val="0"/>
              <w:jc w:val="center"/>
              <w:rPr>
                <w:rFonts w:ascii="Arial CYR" w:hAnsi="Arial CYR" w:cs="Arial CYR"/>
                <w:lang w:val="en-US"/>
              </w:rPr>
            </w:pPr>
            <w:r w:rsidRPr="008B47FF">
              <w:rPr>
                <w:rFonts w:ascii="Arial CYR" w:hAnsi="Arial CYR" w:cs="Arial CYR"/>
                <w:lang w:val="en-US"/>
              </w:rPr>
              <w:t>2,000</w:t>
            </w:r>
          </w:p>
          <w:p w14:paraId="7D908B70" w14:textId="77777777" w:rsidR="00C916A5" w:rsidRPr="008B47FF" w:rsidRDefault="00C916A5" w:rsidP="002A2FDB">
            <w:pPr>
              <w:jc w:val="center"/>
              <w:rPr>
                <w:sz w:val="22"/>
                <w:szCs w:val="22"/>
                <w:lang w:val="en-US"/>
              </w:rPr>
            </w:pPr>
          </w:p>
        </w:tc>
      </w:tr>
    </w:tbl>
    <w:p w14:paraId="0643E8BF" w14:textId="77777777" w:rsidR="00136B0A" w:rsidRDefault="00136B0A" w:rsidP="00136B0A"/>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1A1CA6E3" w:rsidR="00DD2BFC" w:rsidRDefault="00DD2BFC" w:rsidP="00DD2BFC">
      <w:pPr>
        <w:tabs>
          <w:tab w:val="left" w:pos="567"/>
        </w:tabs>
        <w:jc w:val="both"/>
      </w:pPr>
      <w:r w:rsidRPr="005F278C">
        <w:rPr>
          <w:lang w:val="en-US"/>
        </w:rPr>
        <w:t>S</w:t>
      </w:r>
      <w:r w:rsidRPr="005F278C">
        <w:t>copul achiziției</w:t>
      </w:r>
      <w:r>
        <w:t xml:space="preserve">: </w:t>
      </w:r>
      <w:r w:rsidR="00B75A21" w:rsidRPr="001200B9">
        <w:rPr>
          <w:b/>
          <w:bCs/>
          <w:sz w:val="22"/>
          <w:szCs w:val="22"/>
          <w:lang w:val="en-US"/>
        </w:rPr>
        <w:t>Reparatia curenta a drumurilor, plombarea gropilor, amenajarea acostamentelor, santurilor de evacuare a apelor pluviale, amenajarea parapetului metalic. Amenajarea statiilor / pavilioanelor de asteptare a transportului public</w:t>
      </w:r>
      <w:r w:rsidR="00B75A21" w:rsidRPr="001200B9">
        <w:rPr>
          <w:b/>
          <w:sz w:val="22"/>
          <w:szCs w:val="22"/>
          <w:lang w:val="en-US"/>
        </w:rPr>
        <w:t xml:space="preserve"> din or. Singera, s. Dobrogea si s. Revaca.</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7C47C24A"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B75A21">
        <w:rPr>
          <w:b/>
          <w:u w:val="single"/>
        </w:rPr>
        <w:t>60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lastRenderedPageBreak/>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9"/>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236B193B" w14:textId="77777777" w:rsidR="001F7AEE" w:rsidRDefault="001F7AEE" w:rsidP="00E30EAA">
      <w:pPr>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135D94E2" w14:textId="01AD9621" w:rsidR="00806E2B" w:rsidRPr="00E30EAA" w:rsidRDefault="007B392A" w:rsidP="00E30EA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3AA5BA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Licitație Deschisă</w:t>
            </w:r>
          </w:p>
          <w:p w14:paraId="086C4CF6" w14:textId="77777777" w:rsidR="00460653" w:rsidRPr="00FF430B" w:rsidRDefault="00460653" w:rsidP="00196AB4">
            <w:pPr>
              <w:jc w:val="both"/>
              <w:rPr>
                <w:b/>
                <w:i/>
                <w:lang w:val="ro-MD"/>
              </w:rPr>
            </w:pP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DA9E7F7" w14:textId="03E19F6C" w:rsidR="00460653" w:rsidRPr="00FF430B" w:rsidRDefault="0019071C" w:rsidP="00E30EA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75EE5D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A16F54" w:rsidRPr="009327BF">
              <w:rPr>
                <w:b/>
                <w:bCs/>
                <w:lang w:val="en-US"/>
              </w:rPr>
              <w:t xml:space="preserve">Reparatia curenta a drumurilor prin metoda Slurry Seal, plombarea gropilor, amenajarea stațiilor și pavilioanelor de așteptare a transportului public pe străzile din </w:t>
            </w:r>
            <w:r w:rsidR="00A16F54" w:rsidRPr="009327BF">
              <w:rPr>
                <w:b/>
                <w:lang w:val="en-US"/>
              </w:rPr>
              <w:t>or. Si</w:t>
            </w:r>
            <w:r w:rsidR="00A16F54">
              <w:rPr>
                <w:b/>
                <w:lang w:val="en-US"/>
              </w:rPr>
              <w:t>ngera, s. Dobrogea si s. Revaca</w:t>
            </w:r>
            <w:r w:rsidR="00143651"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18E339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6C4F61">
              <w:rPr>
                <w:lang w:val="ro-MD"/>
              </w:rPr>
              <w:t>60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10BB3F9B" w:rsidR="00995AF6" w:rsidRPr="008934F5" w:rsidRDefault="00E503F9" w:rsidP="00196AB4">
            <w:pPr>
              <w:pStyle w:val="af2"/>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8934F5" w:rsidRPr="008934F5">
              <w:rPr>
                <w:b/>
                <w:lang w:val="en-US"/>
              </w:rPr>
              <w:t xml:space="preserve"> Prima plată se va efectua după executarea a cel puțin 3</w:t>
            </w:r>
            <w:r w:rsidR="00B724B2">
              <w:rPr>
                <w:b/>
                <w:lang w:val="en-US"/>
              </w:rPr>
              <w:t>0</w:t>
            </w:r>
            <w:r w:rsidR="008934F5" w:rsidRPr="008934F5">
              <w:rPr>
                <w:b/>
                <w:lang w:val="en-US"/>
              </w:rPr>
              <w:t xml:space="preserve"> % din lucrări</w:t>
            </w:r>
            <w:r w:rsidR="008934F5">
              <w:rPr>
                <w:b/>
                <w:lang w:val="en-US"/>
              </w:rPr>
              <w:t>,</w:t>
            </w:r>
            <w:r w:rsidR="008934F5" w:rsidRPr="008934F5">
              <w:rPr>
                <w:b/>
                <w:lang w:val="en-US"/>
              </w:rPr>
              <w:t xml:space="preserve"> ultima tranșă de </w:t>
            </w:r>
            <w:r w:rsidR="00B724B2">
              <w:rPr>
                <w:b/>
                <w:lang w:val="en-US"/>
              </w:rPr>
              <w:t>3</w:t>
            </w:r>
            <w:r w:rsidR="008934F5" w:rsidRPr="008934F5">
              <w:rPr>
                <w:b/>
                <w:lang w:val="en-US"/>
              </w:rPr>
              <w:t xml:space="preserve">0 % din valoarea contractului se va achita </w:t>
            </w:r>
            <w:r w:rsidR="00B724B2">
              <w:rPr>
                <w:b/>
                <w:lang w:val="en-US"/>
              </w:rPr>
              <w:t>în anul 2025</w:t>
            </w:r>
            <w:r w:rsidR="008934F5" w:rsidRPr="008934F5">
              <w:rPr>
                <w:lang w:val="en-US"/>
              </w:rPr>
              <w:t>.</w:t>
            </w:r>
          </w:p>
          <w:p w14:paraId="4312716F" w14:textId="69C4A314"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425EE5">
              <w:rPr>
                <w:lang w:val="ro-MD"/>
              </w:rPr>
              <w:t>15</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A1F824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7B2E46">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4CF6A02A" w:rsidR="005B666D" w:rsidRPr="00FF430B" w:rsidRDefault="00BE5A1E" w:rsidP="007B2E46">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7B2E46">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B3DD6A2"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B2E46">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DDB835D"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934F5">
              <w:rPr>
                <w:lang w:val="ro-MD"/>
              </w:rPr>
              <w:t xml:space="preserve"> </w:t>
            </w:r>
            <w:r w:rsidR="00460653" w:rsidRPr="00FF430B">
              <w:rPr>
                <w:lang w:val="ro-MD"/>
              </w:rPr>
              <w:t xml:space="preserve">este de  </w:t>
            </w:r>
            <w:r w:rsidR="00041AC4">
              <w:rPr>
                <w:b/>
                <w:lang w:val="en-GB"/>
              </w:rPr>
              <w:t>5</w:t>
            </w:r>
            <w:r w:rsidR="008934F5" w:rsidRPr="008934F5">
              <w:rPr>
                <w:b/>
                <w:lang w:val="en-GB"/>
              </w:rPr>
              <w:t xml:space="preserve"> ani de la recepția finală a lucrărilor</w:t>
            </w:r>
            <w:r w:rsidR="00460653" w:rsidRPr="00FF430B">
              <w:rPr>
                <w:lang w:val="ro-MD"/>
              </w:rPr>
              <w:t xml:space="preserve">. </w:t>
            </w:r>
          </w:p>
          <w:p w14:paraId="1CEFAD7D"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07FC2096"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0,1% </w:t>
            </w:r>
            <w:r w:rsidR="007B2E46" w:rsidRPr="007B2E46">
              <w:rPr>
                <w:b/>
                <w:lang w:val="ro-MD"/>
              </w:rPr>
              <w:t>din valoarea</w:t>
            </w:r>
            <w:r w:rsidR="007B2E46" w:rsidRPr="007B2E46">
              <w:rPr>
                <w:lang w:val="ro-MD"/>
              </w:rPr>
              <w:t xml:space="preserve"> </w:t>
            </w:r>
            <w:r w:rsidR="007B2E46" w:rsidRPr="007B2E46">
              <w:rPr>
                <w:b/>
                <w:lang w:val="ro-MD"/>
              </w:rPr>
              <w:t>contractului</w:t>
            </w:r>
            <w:r w:rsidR="007B2E46" w:rsidRPr="007B2E46">
              <w:rPr>
                <w:lang w:val="ro-MD"/>
              </w:rPr>
              <w:t xml:space="preserve"> </w:t>
            </w:r>
            <w:r w:rsidR="007B2E46" w:rsidRPr="007B2E46">
              <w:rPr>
                <w:b/>
                <w:lang w:val="ro-MD"/>
              </w:rPr>
              <w:t>pentru fiecare zi de întârziere</w:t>
            </w:r>
            <w:r w:rsidR="007B2E46" w:rsidRPr="007B2E46">
              <w:rPr>
                <w:lang w:val="ro-MD"/>
              </w:rPr>
              <w:t xml:space="preserve"> a executării lucrărilor</w:t>
            </w:r>
            <w:r w:rsidR="00460653" w:rsidRPr="00FF430B">
              <w:rPr>
                <w:lang w:val="ro-MD"/>
              </w:rPr>
              <w:t xml:space="preserv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81E5D1C" w14:textId="71907491" w:rsidR="00877B36" w:rsidRPr="002F14E8" w:rsidRDefault="007323B6" w:rsidP="002F14E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A3DD5">
              <w:rPr>
                <w:lang w:val="ro-MD"/>
              </w:rPr>
              <w:t>31.12.2024</w:t>
            </w:r>
            <w:r w:rsidR="00460653" w:rsidRPr="00FF430B">
              <w:rPr>
                <w:lang w:val="ro-MD"/>
              </w:rPr>
              <w:t>.</w:t>
            </w: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6F93B8EC" w14:textId="4DD4C507" w:rsidR="00877B36" w:rsidRPr="00FF430B" w:rsidRDefault="00877B36" w:rsidP="002F14E8">
            <w:pPr>
              <w:jc w:val="center"/>
              <w:rPr>
                <w:lang w:val="ro-MD"/>
              </w:rPr>
            </w:pPr>
            <w:r w:rsidRPr="00FF430B">
              <w:rPr>
                <w:lang w:val="ro-MD"/>
              </w:rPr>
              <w:t xml:space="preserve">             (</w:t>
            </w:r>
            <w:r w:rsidRPr="00FF430B">
              <w:rPr>
                <w:sz w:val="20"/>
                <w:szCs w:val="20"/>
                <w:lang w:val="ro-MD"/>
              </w:rPr>
              <w:t>LA NECESITATE)</w:t>
            </w: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0994472E" w14:textId="2C83B400" w:rsidR="00006D6D" w:rsidRPr="002F14E8" w:rsidRDefault="00006D6D" w:rsidP="002F14E8">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Default="004D7C86" w:rsidP="00196AB4">
            <w:pPr>
              <w:tabs>
                <w:tab w:val="left" w:pos="2295"/>
              </w:tabs>
              <w:jc w:val="both"/>
              <w:rPr>
                <w:lang w:val="ro-MD"/>
              </w:rPr>
            </w:pPr>
          </w:p>
          <w:p w14:paraId="50387363" w14:textId="77777777" w:rsidR="00F759E4" w:rsidRDefault="00F759E4" w:rsidP="00196AB4">
            <w:pPr>
              <w:tabs>
                <w:tab w:val="left" w:pos="2295"/>
              </w:tabs>
              <w:jc w:val="both"/>
              <w:rPr>
                <w:lang w:val="ro-MD"/>
              </w:rPr>
            </w:pPr>
          </w:p>
          <w:p w14:paraId="20AF7E73" w14:textId="77777777" w:rsidR="00F759E4" w:rsidRDefault="00F759E4" w:rsidP="00196AB4">
            <w:pPr>
              <w:tabs>
                <w:tab w:val="left" w:pos="2295"/>
              </w:tabs>
              <w:jc w:val="both"/>
              <w:rPr>
                <w:lang w:val="ro-MD"/>
              </w:rPr>
            </w:pPr>
          </w:p>
          <w:p w14:paraId="0792C152" w14:textId="77777777" w:rsidR="00F759E4" w:rsidRDefault="00F759E4" w:rsidP="00196AB4">
            <w:pPr>
              <w:tabs>
                <w:tab w:val="left" w:pos="2295"/>
              </w:tabs>
              <w:jc w:val="both"/>
              <w:rPr>
                <w:lang w:val="ro-MD"/>
              </w:rPr>
            </w:pPr>
          </w:p>
          <w:p w14:paraId="240F1B77" w14:textId="77777777" w:rsidR="00F759E4" w:rsidRDefault="00F759E4" w:rsidP="00196AB4">
            <w:pPr>
              <w:tabs>
                <w:tab w:val="left" w:pos="2295"/>
              </w:tabs>
              <w:jc w:val="both"/>
              <w:rPr>
                <w:lang w:val="ro-MD"/>
              </w:rPr>
            </w:pPr>
          </w:p>
          <w:p w14:paraId="729D724E" w14:textId="77777777" w:rsidR="00F759E4" w:rsidRDefault="00F759E4" w:rsidP="00196AB4">
            <w:pPr>
              <w:tabs>
                <w:tab w:val="left" w:pos="2295"/>
              </w:tabs>
              <w:jc w:val="both"/>
              <w:rPr>
                <w:lang w:val="ro-MD"/>
              </w:rPr>
            </w:pPr>
          </w:p>
          <w:p w14:paraId="1D36FE84" w14:textId="77777777" w:rsidR="00F759E4" w:rsidRDefault="00F759E4" w:rsidP="00196AB4">
            <w:pPr>
              <w:tabs>
                <w:tab w:val="left" w:pos="2295"/>
              </w:tabs>
              <w:jc w:val="both"/>
              <w:rPr>
                <w:lang w:val="ro-MD"/>
              </w:rPr>
            </w:pPr>
          </w:p>
          <w:p w14:paraId="61CEE23F" w14:textId="77777777" w:rsidR="00F759E4" w:rsidRDefault="00F759E4"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E79181A" w14:textId="77777777" w:rsidR="00C6170E" w:rsidRDefault="00C6170E" w:rsidP="00875048">
            <w:pPr>
              <w:autoSpaceDE w:val="0"/>
              <w:autoSpaceDN w:val="0"/>
              <w:adjustRightInd w:val="0"/>
              <w:ind w:right="23"/>
              <w:rPr>
                <w:b/>
                <w:bCs/>
                <w:lang w:val="ro-MD"/>
              </w:rPr>
            </w:pPr>
          </w:p>
          <w:p w14:paraId="2EDDE66F" w14:textId="77777777" w:rsidR="009C6D0C" w:rsidRDefault="009C6D0C" w:rsidP="00875048">
            <w:pPr>
              <w:autoSpaceDE w:val="0"/>
              <w:autoSpaceDN w:val="0"/>
              <w:adjustRightInd w:val="0"/>
              <w:ind w:right="23"/>
              <w:rPr>
                <w:b/>
                <w:bCs/>
                <w:lang w:val="ro-MD"/>
              </w:rPr>
            </w:pPr>
          </w:p>
          <w:p w14:paraId="11DE05F8" w14:textId="77777777" w:rsidR="009C6D0C" w:rsidRDefault="009C6D0C" w:rsidP="00875048">
            <w:pPr>
              <w:autoSpaceDE w:val="0"/>
              <w:autoSpaceDN w:val="0"/>
              <w:adjustRightInd w:val="0"/>
              <w:ind w:right="23"/>
              <w:rPr>
                <w:b/>
                <w:bCs/>
                <w:lang w:val="ro-MD"/>
              </w:rPr>
            </w:pPr>
          </w:p>
          <w:p w14:paraId="0D97C62D" w14:textId="77777777" w:rsidR="009C6D0C" w:rsidRDefault="009C6D0C" w:rsidP="00875048">
            <w:pPr>
              <w:autoSpaceDE w:val="0"/>
              <w:autoSpaceDN w:val="0"/>
              <w:adjustRightInd w:val="0"/>
              <w:ind w:right="23"/>
              <w:rPr>
                <w:b/>
                <w:bCs/>
                <w:lang w:val="ro-MD"/>
              </w:rPr>
            </w:pPr>
          </w:p>
          <w:p w14:paraId="129A5FFA" w14:textId="77777777" w:rsidR="009C6D0C" w:rsidRDefault="009C6D0C" w:rsidP="00875048">
            <w:pPr>
              <w:autoSpaceDE w:val="0"/>
              <w:autoSpaceDN w:val="0"/>
              <w:adjustRightInd w:val="0"/>
              <w:ind w:right="23"/>
              <w:rPr>
                <w:b/>
                <w:bCs/>
                <w:lang w:val="ro-MD"/>
              </w:rPr>
            </w:pPr>
          </w:p>
          <w:p w14:paraId="4760B311" w14:textId="77777777" w:rsidR="009C6D0C" w:rsidRDefault="009C6D0C" w:rsidP="00875048">
            <w:pPr>
              <w:autoSpaceDE w:val="0"/>
              <w:autoSpaceDN w:val="0"/>
              <w:adjustRightInd w:val="0"/>
              <w:ind w:right="23"/>
              <w:rPr>
                <w:b/>
                <w:bCs/>
                <w:lang w:val="ro-MD"/>
              </w:rPr>
            </w:pPr>
          </w:p>
          <w:p w14:paraId="63C26452" w14:textId="77777777" w:rsidR="009C6D0C" w:rsidRDefault="009C6D0C" w:rsidP="00875048">
            <w:pPr>
              <w:autoSpaceDE w:val="0"/>
              <w:autoSpaceDN w:val="0"/>
              <w:adjustRightInd w:val="0"/>
              <w:ind w:right="23"/>
              <w:rPr>
                <w:b/>
                <w:bCs/>
                <w:lang w:val="ro-MD"/>
              </w:rPr>
            </w:pPr>
          </w:p>
          <w:p w14:paraId="338F9321" w14:textId="77777777" w:rsidR="009C6D0C" w:rsidRDefault="009C6D0C" w:rsidP="00875048">
            <w:pPr>
              <w:autoSpaceDE w:val="0"/>
              <w:autoSpaceDN w:val="0"/>
              <w:adjustRightInd w:val="0"/>
              <w:ind w:right="23"/>
              <w:rPr>
                <w:b/>
                <w:bCs/>
                <w:lang w:val="ro-MD"/>
              </w:rPr>
            </w:pPr>
          </w:p>
          <w:p w14:paraId="260C1DB3" w14:textId="77777777" w:rsidR="009C6D0C" w:rsidRDefault="009C6D0C" w:rsidP="00875048">
            <w:pPr>
              <w:autoSpaceDE w:val="0"/>
              <w:autoSpaceDN w:val="0"/>
              <w:adjustRightInd w:val="0"/>
              <w:ind w:right="23"/>
              <w:rPr>
                <w:b/>
                <w:bCs/>
                <w:lang w:val="ro-MD"/>
              </w:rPr>
            </w:pPr>
          </w:p>
          <w:p w14:paraId="39DC2528" w14:textId="77777777" w:rsidR="009C6D0C" w:rsidRDefault="009C6D0C" w:rsidP="00875048">
            <w:pPr>
              <w:autoSpaceDE w:val="0"/>
              <w:autoSpaceDN w:val="0"/>
              <w:adjustRightInd w:val="0"/>
              <w:ind w:right="23"/>
              <w:rPr>
                <w:b/>
                <w:bCs/>
                <w:lang w:val="ro-MD"/>
              </w:rPr>
            </w:pPr>
          </w:p>
          <w:p w14:paraId="4D8A5429" w14:textId="77777777" w:rsidR="009C6D0C" w:rsidRDefault="009C6D0C" w:rsidP="00875048">
            <w:pPr>
              <w:autoSpaceDE w:val="0"/>
              <w:autoSpaceDN w:val="0"/>
              <w:adjustRightInd w:val="0"/>
              <w:ind w:right="23"/>
              <w:rPr>
                <w:b/>
                <w:bCs/>
                <w:lang w:val="ro-MD"/>
              </w:rPr>
            </w:pPr>
          </w:p>
          <w:p w14:paraId="4ECB808F" w14:textId="77777777" w:rsidR="009C6D0C" w:rsidRPr="00FF430B" w:rsidRDefault="009C6D0C" w:rsidP="00875048">
            <w:pPr>
              <w:autoSpaceDE w:val="0"/>
              <w:autoSpaceDN w:val="0"/>
              <w:adjustRightInd w:val="0"/>
              <w:ind w:right="23"/>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C7C67" w14:textId="77777777" w:rsidR="005362A2" w:rsidRDefault="005362A2" w:rsidP="00A20ACF">
      <w:r>
        <w:separator/>
      </w:r>
    </w:p>
  </w:endnote>
  <w:endnote w:type="continuationSeparator" w:id="0">
    <w:p w14:paraId="6C9CF3D1" w14:textId="77777777" w:rsidR="005362A2" w:rsidRDefault="00536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altName w:val="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B75A21" w:rsidRDefault="00B75A2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B75A21" w:rsidRDefault="00B75A21">
        <w:pPr>
          <w:pStyle w:val="a4"/>
          <w:jc w:val="right"/>
        </w:pPr>
        <w:r>
          <w:fldChar w:fldCharType="begin"/>
        </w:r>
        <w:r>
          <w:instrText xml:space="preserve"> PAGE   \* MERGEFORMAT </w:instrText>
        </w:r>
        <w:r>
          <w:fldChar w:fldCharType="separate"/>
        </w:r>
        <w:r w:rsidR="00831085">
          <w:t>62</w:t>
        </w:r>
        <w:r>
          <w:fldChar w:fldCharType="end"/>
        </w:r>
      </w:p>
    </w:sdtContent>
  </w:sdt>
  <w:p w14:paraId="075618FA" w14:textId="77777777" w:rsidR="00B75A21" w:rsidRDefault="00B75A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0D5C9" w14:textId="77777777" w:rsidR="005362A2" w:rsidRDefault="005362A2" w:rsidP="00A20ACF">
      <w:r>
        <w:separator/>
      </w:r>
    </w:p>
  </w:footnote>
  <w:footnote w:type="continuationSeparator" w:id="0">
    <w:p w14:paraId="65ACF1EF" w14:textId="77777777" w:rsidR="005362A2" w:rsidRDefault="005362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7"/>
  </w:num>
  <w:num w:numId="4">
    <w:abstractNumId w:val="26"/>
  </w:num>
  <w:num w:numId="5">
    <w:abstractNumId w:val="12"/>
  </w:num>
  <w:num w:numId="6">
    <w:abstractNumId w:val="15"/>
  </w:num>
  <w:num w:numId="7">
    <w:abstractNumId w:val="13"/>
  </w:num>
  <w:num w:numId="8">
    <w:abstractNumId w:val="5"/>
  </w:num>
  <w:num w:numId="9">
    <w:abstractNumId w:val="24"/>
  </w:num>
  <w:num w:numId="10">
    <w:abstractNumId w:val="9"/>
  </w:num>
  <w:num w:numId="11">
    <w:abstractNumId w:val="19"/>
  </w:num>
  <w:num w:numId="12">
    <w:abstractNumId w:val="20"/>
  </w:num>
  <w:num w:numId="13">
    <w:abstractNumId w:val="33"/>
  </w:num>
  <w:num w:numId="14">
    <w:abstractNumId w:val="23"/>
  </w:num>
  <w:num w:numId="15">
    <w:abstractNumId w:val="21"/>
  </w:num>
  <w:num w:numId="16">
    <w:abstractNumId w:val="7"/>
  </w:num>
  <w:num w:numId="17">
    <w:abstractNumId w:val="35"/>
  </w:num>
  <w:num w:numId="18">
    <w:abstractNumId w:val="30"/>
  </w:num>
  <w:num w:numId="19">
    <w:abstractNumId w:val="8"/>
  </w:num>
  <w:num w:numId="20">
    <w:abstractNumId w:val="28"/>
  </w:num>
  <w:num w:numId="21">
    <w:abstractNumId w:val="17"/>
  </w:num>
  <w:num w:numId="22">
    <w:abstractNumId w:val="22"/>
  </w:num>
  <w:num w:numId="23">
    <w:abstractNumId w:val="34"/>
  </w:num>
  <w:num w:numId="24">
    <w:abstractNumId w:val="10"/>
  </w:num>
  <w:num w:numId="25">
    <w:abstractNumId w:val="6"/>
  </w:num>
  <w:num w:numId="26">
    <w:abstractNumId w:val="14"/>
  </w:num>
  <w:num w:numId="27">
    <w:abstractNumId w:val="25"/>
  </w:num>
  <w:num w:numId="28">
    <w:abstractNumId w:val="31"/>
  </w:num>
  <w:num w:numId="29">
    <w:abstractNumId w:val="29"/>
  </w:num>
  <w:num w:numId="30">
    <w:abstractNumId w:val="11"/>
  </w:num>
  <w:num w:numId="31">
    <w:abstractNumId w:val="16"/>
  </w:num>
  <w:num w:numId="32">
    <w:abstractNumId w:val="18"/>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lvlOverride w:ilvl="1"/>
    <w:lvlOverride w:ilvl="2"/>
    <w:lvlOverride w:ilvl="3"/>
    <w:lvlOverride w:ilvl="4"/>
    <w:lvlOverride w:ilvl="5"/>
    <w:lvlOverride w:ilvl="6"/>
    <w:lvlOverride w:ilvl="7"/>
    <w:lvlOverride w:ilv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abilitateasingera@mail.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F43C3-FC36-4F8D-9123-DC08CC1A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69</Pages>
  <Words>25674</Words>
  <Characters>146348</Characters>
  <Application>Microsoft Office Word</Application>
  <DocSecurity>0</DocSecurity>
  <Lines>1219</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114</cp:revision>
  <cp:lastPrinted>2021-06-01T11:52:00Z</cp:lastPrinted>
  <dcterms:created xsi:type="dcterms:W3CDTF">2022-01-26T12:31:00Z</dcterms:created>
  <dcterms:modified xsi:type="dcterms:W3CDTF">2024-03-18T09:28:00Z</dcterms:modified>
</cp:coreProperties>
</file>