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1FE3AC0A"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47BB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47BB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47BB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47BBA">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47BB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47BB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47BB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47BB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47BBA">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47BB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47BB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47BB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47BB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47BB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47BB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47BB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47BB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47BBA">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47BB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47BBA">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47BB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47BBA">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47BBA">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47BBA">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47BBA">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E4CF8" w:rsidP="00D47BBA">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47BB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47BBA">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47BBA">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47BBA">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47BBA">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47BBA">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47BB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47BB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47BB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47BB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47BBA">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D47BBA">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D47BBA">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D47BBA">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D47BBA">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D47BBA">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D47BBA">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D47BBA">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D47BB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D47BB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D47BBA">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D47BBA">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D47BB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D47BBA">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D47BBA">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D47BBA">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D47BBA">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D47BBA">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D47BBA">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D47BB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D47BB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D47BBA">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D47BBA">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D47BB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D47BBA">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D47BBA">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D47BBA">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47BBA">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47BB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47BB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47BB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47BB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47BB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47BB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47BB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47BB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47BB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47BB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47BB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47BB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47BB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47BB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47BB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47BB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47BBA">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47BBA">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47BB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47BB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47BB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47BB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47BB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47BBA">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47BBA">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47BBA">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47BBA">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47BB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47BB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47BB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47BB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47BB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47BB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47BBA">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54AE3781"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 xml:space="preserve">lista principalelor </w:t>
      </w:r>
      <w:r w:rsidR="00DB5976">
        <w:rPr>
          <w:rFonts w:ascii="Times New Roman" w:hAnsi="Times New Roman"/>
          <w:b/>
          <w:szCs w:val="24"/>
          <w:lang w:val="ro-MD"/>
        </w:rPr>
        <w:t xml:space="preserve">servicii de proiectare prestate </w:t>
      </w:r>
      <w:r w:rsidRPr="00FF430B">
        <w:rPr>
          <w:rFonts w:ascii="Times New Roman" w:hAnsi="Times New Roman"/>
          <w:b/>
          <w:szCs w:val="24"/>
          <w:lang w:val="ro-MD"/>
        </w:rPr>
        <w:t>în ultim</w:t>
      </w:r>
      <w:r w:rsidR="00DB5976">
        <w:rPr>
          <w:rFonts w:ascii="Times New Roman" w:hAnsi="Times New Roman"/>
          <w:b/>
          <w:szCs w:val="24"/>
          <w:lang w:val="ro-MD"/>
        </w:rPr>
        <w:t>ii</w:t>
      </w:r>
      <w:r w:rsidRPr="00FF430B">
        <w:rPr>
          <w:rFonts w:ascii="Times New Roman" w:hAnsi="Times New Roman"/>
          <w:b/>
          <w:szCs w:val="24"/>
          <w:lang w:val="ro-MD"/>
        </w:rPr>
        <w:t xml:space="preserve"> </w:t>
      </w:r>
      <w:r w:rsidR="00DB5976">
        <w:rPr>
          <w:rFonts w:ascii="Times New Roman" w:hAnsi="Times New Roman"/>
          <w:b/>
          <w:szCs w:val="24"/>
          <w:lang w:val="ro-MD"/>
        </w:rPr>
        <w:t xml:space="preserve"> 3 </w:t>
      </w:r>
      <w:r w:rsidRPr="00FF430B">
        <w:rPr>
          <w:rFonts w:ascii="Times New Roman" w:hAnsi="Times New Roman"/>
          <w:b/>
          <w:szCs w:val="24"/>
          <w:lang w:val="ro-MD"/>
        </w:rPr>
        <w:t>an</w:t>
      </w:r>
      <w:r w:rsidR="00DB5976">
        <w:rPr>
          <w:rFonts w:ascii="Times New Roman" w:hAnsi="Times New Roman"/>
          <w:b/>
          <w:szCs w:val="24"/>
          <w:lang w:val="ro-MD"/>
        </w:rPr>
        <w:t>i</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47BBA">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47BBA">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47BBA">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47BBA">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47BBA">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47BBA">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47BBA">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47BBA">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47BBA">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47BBA">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3EB45010"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le, cerințele privind</w:t>
      </w:r>
      <w:r w:rsidR="005D715D">
        <w:rPr>
          <w:lang w:val="ro-MD"/>
        </w:rPr>
        <w:t xml:space="preserve"> </w:t>
      </w:r>
      <w:r w:rsidRPr="00FF430B">
        <w:rPr>
          <w:lang w:val="ro-MD"/>
        </w:rPr>
        <w:t xml:space="preserve">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47BBA">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47BBA">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47BB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47BBA">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47BB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47BB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47BB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47BBA">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47BBA">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47BBA">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47BBA">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05229A09"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47BBA">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47BBA">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47BBA">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47BBA">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47BBA">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47BBA">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47BBA">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47BBA">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bookmarkStart w:id="63" w:name="_Hlk223445576"/>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47BBA">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47BBA">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47BBA">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47BB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47BB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47BB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47BB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47BBA">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47BBA">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47BBA">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1B7BFAC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47BBA">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bookmarkEnd w:id="63"/>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47BBA">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47BBA">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47BBA">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47BBA">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47BBA">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5D"/>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DBC"/>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4CF8"/>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BB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976"/>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70</Pages>
  <Words>27672</Words>
  <Characters>160503</Characters>
  <Application>Microsoft Office Word</Application>
  <DocSecurity>0</DocSecurity>
  <Lines>1337</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Zlîi</cp:lastModifiedBy>
  <cp:revision>13</cp:revision>
  <cp:lastPrinted>2021-06-01T11:52:00Z</cp:lastPrinted>
  <dcterms:created xsi:type="dcterms:W3CDTF">2026-02-19T08:09:00Z</dcterms:created>
  <dcterms:modified xsi:type="dcterms:W3CDTF">2026-03-19T10:24:00Z</dcterms:modified>
</cp:coreProperties>
</file>