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631C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631C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631C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631C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631C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631C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631C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631C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631C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631C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631C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631C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631C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631C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631C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631C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631C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631C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631C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631C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631C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631C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631C0" w:rsidP="00F631C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F631C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631C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631C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F631C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F631C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F631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F631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F631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F631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F631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F631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631C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631C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631C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631C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F631C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F631C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F631C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F631C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F631C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F631C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F631C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F631C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F631C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F631C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F631C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F631C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F631C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F631C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F631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F631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F631C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F631C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F631C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F631C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F631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F631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631C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631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631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631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631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631C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631C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631C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631C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631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631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631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631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631C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631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631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631C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631C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631C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631C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631C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631C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631C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631C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631C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631C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631C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631C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631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631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631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631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631C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631C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631C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631C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F631C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631C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F631C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631C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631C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631C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631C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631C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631C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631C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631C0">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631C0">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631C0">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631C0">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631C0">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631C0">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631C0">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F631C0">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631C0">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F631C0">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631C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631C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F631C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631C0">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631C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631C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631C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631C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F631C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F631C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F631C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F631C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F631C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F631C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F631C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F631C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F631C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631C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631C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631C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631C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F631C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631C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4398E" w14:textId="77777777" w:rsidR="00F631C0" w:rsidRDefault="00F631C0" w:rsidP="00A20ACF">
      <w:r>
        <w:separator/>
      </w:r>
    </w:p>
  </w:endnote>
  <w:endnote w:type="continuationSeparator" w:id="0">
    <w:p w14:paraId="28038D0D" w14:textId="77777777" w:rsidR="00F631C0" w:rsidRDefault="00F631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02D0AA5" w:rsidR="008F1D40" w:rsidRDefault="008F1D40">
        <w:pPr>
          <w:pStyle w:val="a4"/>
          <w:jc w:val="right"/>
        </w:pPr>
        <w:r>
          <w:fldChar w:fldCharType="begin"/>
        </w:r>
        <w:r>
          <w:instrText xml:space="preserve"> PAGE   \* MERGEFORMAT </w:instrText>
        </w:r>
        <w:r>
          <w:fldChar w:fldCharType="separate"/>
        </w:r>
        <w:r w:rsidR="004A0A56">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C0D93E" w14:textId="77777777" w:rsidR="00F631C0" w:rsidRDefault="00F631C0" w:rsidP="00A20ACF">
      <w:r>
        <w:separator/>
      </w:r>
    </w:p>
  </w:footnote>
  <w:footnote w:type="continuationSeparator" w:id="0">
    <w:p w14:paraId="3747FD7F" w14:textId="77777777" w:rsidR="00F631C0" w:rsidRDefault="00F631C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0A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1C0"/>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65D30-B784-4F18-99DF-68826D9D6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Publice</cp:lastModifiedBy>
  <cp:revision>3</cp:revision>
  <cp:lastPrinted>2021-06-01T11:52:00Z</cp:lastPrinted>
  <dcterms:created xsi:type="dcterms:W3CDTF">2026-08-07T05:26:00Z</dcterms:created>
  <dcterms:modified xsi:type="dcterms:W3CDTF">2026-08-07T05:26:00Z</dcterms:modified>
</cp:coreProperties>
</file>