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DA6A15" w:rsidRDefault="00D8130E" w:rsidP="0054759E">
      <w:pPr>
        <w:pStyle w:val="a"/>
        <w:numPr>
          <w:ilvl w:val="0"/>
          <w:numId w:val="24"/>
        </w:numPr>
        <w:tabs>
          <w:tab w:val="clear" w:pos="1134"/>
          <w:tab w:val="left" w:pos="-284"/>
          <w:tab w:val="left" w:pos="284"/>
          <w:tab w:val="left" w:pos="426"/>
        </w:tabs>
        <w:ind w:left="-284" w:firstLine="284"/>
        <w:rPr>
          <w:b/>
          <w:i/>
          <w:color w:val="0070C0"/>
          <w:lang w:val="ro-MD"/>
        </w:rPr>
      </w:pPr>
      <w:r w:rsidRPr="00FF430B">
        <w:rPr>
          <w:lang w:val="ro-MD"/>
        </w:rPr>
        <w:t xml:space="preserve">  </w:t>
      </w:r>
      <w:r w:rsidR="00922F8A" w:rsidRPr="00DA6A15">
        <w:rPr>
          <w:b/>
          <w:i/>
          <w:color w:val="0070C0"/>
          <w:lang w:val="ro-MD"/>
        </w:rPr>
        <w:t>Anunț de participare</w:t>
      </w:r>
      <w:r w:rsidR="00E706C1" w:rsidRPr="00DA6A15">
        <w:rPr>
          <w:b/>
          <w:i/>
          <w:color w:val="0070C0"/>
          <w:lang w:val="ro-MD"/>
        </w:rPr>
        <w:t>,</w:t>
      </w:r>
      <w:r w:rsidR="00922F8A" w:rsidRPr="00DA6A15">
        <w:rPr>
          <w:b/>
          <w:i/>
          <w:color w:val="0070C0"/>
          <w:lang w:val="ro-MD"/>
        </w:rPr>
        <w:t xml:space="preserve"> inclusiv pentru procedurile de preselecție/procedurile negociate</w:t>
      </w:r>
      <w:r w:rsidR="0072565E" w:rsidRPr="00DA6A15">
        <w:rPr>
          <w:b/>
          <w:i/>
          <w:color w:val="0070C0"/>
          <w:lang w:val="ro-MD"/>
        </w:rPr>
        <w:t xml:space="preserve"> (anexa nr.</w:t>
      </w:r>
      <w:r w:rsidR="00E322C9" w:rsidRPr="00DA6A15">
        <w:rPr>
          <w:b/>
          <w:i/>
          <w:color w:val="0070C0"/>
          <w:lang w:val="ro-MD"/>
        </w:rPr>
        <w:t xml:space="preserve"> </w:t>
      </w:r>
      <w:r w:rsidR="0072565E" w:rsidRPr="00DA6A15">
        <w:rPr>
          <w:b/>
          <w:i/>
          <w:color w:val="0070C0"/>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DA6A15" w:rsidRDefault="0072565E" w:rsidP="0054759E">
      <w:pPr>
        <w:pStyle w:val="a"/>
        <w:numPr>
          <w:ilvl w:val="0"/>
          <w:numId w:val="24"/>
        </w:numPr>
        <w:tabs>
          <w:tab w:val="left" w:pos="-284"/>
          <w:tab w:val="left" w:pos="426"/>
        </w:tabs>
        <w:ind w:left="-284" w:firstLine="284"/>
        <w:rPr>
          <w:b/>
          <w:i/>
          <w:color w:val="0070C0"/>
          <w:lang w:val="ro-MD"/>
        </w:rPr>
      </w:pPr>
      <w:r w:rsidRPr="00DA6A15">
        <w:rPr>
          <w:b/>
          <w:i/>
          <w:color w:val="0070C0"/>
          <w:lang w:val="ro-MD"/>
        </w:rPr>
        <w:t>Cerere de participare (anexa nr.</w:t>
      </w:r>
      <w:r w:rsidR="00E322C9" w:rsidRPr="00DA6A15">
        <w:rPr>
          <w:b/>
          <w:i/>
          <w:color w:val="0070C0"/>
          <w:lang w:val="ro-MD"/>
        </w:rPr>
        <w:t xml:space="preserve"> </w:t>
      </w:r>
      <w:r w:rsidRPr="00DA6A15">
        <w:rPr>
          <w:b/>
          <w:i/>
          <w:color w:val="0070C0"/>
          <w:lang w:val="ro-MD"/>
        </w:rPr>
        <w:t>7);</w:t>
      </w:r>
    </w:p>
    <w:p w14:paraId="3B55C71E" w14:textId="6CD23C53" w:rsidR="00922F8A" w:rsidRPr="00DA6A15" w:rsidRDefault="00922F8A" w:rsidP="0054759E">
      <w:pPr>
        <w:pStyle w:val="a"/>
        <w:numPr>
          <w:ilvl w:val="0"/>
          <w:numId w:val="24"/>
        </w:numPr>
        <w:tabs>
          <w:tab w:val="left" w:pos="-284"/>
          <w:tab w:val="left" w:pos="426"/>
        </w:tabs>
        <w:ind w:left="-284" w:firstLine="284"/>
        <w:rPr>
          <w:b/>
          <w:i/>
          <w:color w:val="0070C0"/>
          <w:lang w:val="ro-MD"/>
        </w:rPr>
      </w:pPr>
      <w:r w:rsidRPr="00DA6A15">
        <w:rPr>
          <w:b/>
          <w:i/>
          <w:color w:val="0070C0"/>
          <w:lang w:val="ro-MD"/>
        </w:rPr>
        <w:t>Declaraţi</w:t>
      </w:r>
      <w:r w:rsidR="0072565E" w:rsidRPr="00DA6A15">
        <w:rPr>
          <w:b/>
          <w:i/>
          <w:color w:val="0070C0"/>
          <w:lang w:val="ro-MD"/>
        </w:rPr>
        <w:t>e privind valabilitatea ofertei (anexa nr.</w:t>
      </w:r>
      <w:r w:rsidR="00E322C9" w:rsidRPr="00DA6A15">
        <w:rPr>
          <w:b/>
          <w:i/>
          <w:color w:val="0070C0"/>
          <w:lang w:val="ro-MD"/>
        </w:rPr>
        <w:t xml:space="preserve"> </w:t>
      </w:r>
      <w:r w:rsidR="0072565E" w:rsidRPr="00DA6A15">
        <w:rPr>
          <w:b/>
          <w:i/>
          <w:color w:val="0070C0"/>
          <w:lang w:val="ro-MD"/>
        </w:rPr>
        <w:t>8);</w:t>
      </w:r>
    </w:p>
    <w:p w14:paraId="64C497BF" w14:textId="5861237A" w:rsidR="00922F8A" w:rsidRPr="00DA6A15" w:rsidRDefault="00922F8A" w:rsidP="0054759E">
      <w:pPr>
        <w:pStyle w:val="a"/>
        <w:numPr>
          <w:ilvl w:val="0"/>
          <w:numId w:val="24"/>
        </w:numPr>
        <w:tabs>
          <w:tab w:val="left" w:pos="-284"/>
          <w:tab w:val="left" w:pos="426"/>
        </w:tabs>
        <w:ind w:left="-284" w:firstLine="284"/>
        <w:rPr>
          <w:b/>
          <w:i/>
          <w:color w:val="0070C0"/>
          <w:lang w:val="ro-MD"/>
        </w:rPr>
      </w:pPr>
      <w:r w:rsidRPr="00DA6A15">
        <w:rPr>
          <w:b/>
          <w:i/>
          <w:color w:val="0070C0"/>
          <w:lang w:val="ro-MD"/>
        </w:rPr>
        <w:t>S</w:t>
      </w:r>
      <w:r w:rsidR="0072565E" w:rsidRPr="00DA6A15">
        <w:rPr>
          <w:b/>
          <w:i/>
          <w:color w:val="0070C0"/>
          <w:lang w:val="ro-MD"/>
        </w:rPr>
        <w:t>crisoare  de  garanţie  bancară (anexa nr.</w:t>
      </w:r>
      <w:r w:rsidR="00E322C9" w:rsidRPr="00DA6A15">
        <w:rPr>
          <w:b/>
          <w:i/>
          <w:color w:val="0070C0"/>
          <w:lang w:val="ro-MD"/>
        </w:rPr>
        <w:t xml:space="preserve"> </w:t>
      </w:r>
      <w:r w:rsidR="0072565E" w:rsidRPr="00DA6A15">
        <w:rPr>
          <w:b/>
          <w:i/>
          <w:color w:val="0070C0"/>
          <w:lang w:val="ro-MD"/>
        </w:rPr>
        <w:t>9);</w:t>
      </w:r>
    </w:p>
    <w:p w14:paraId="64FE7006" w14:textId="3D183BBC" w:rsidR="00922F8A" w:rsidRPr="00DA6A15" w:rsidRDefault="00922F8A" w:rsidP="0054759E">
      <w:pPr>
        <w:pStyle w:val="a"/>
        <w:numPr>
          <w:ilvl w:val="0"/>
          <w:numId w:val="24"/>
        </w:numPr>
        <w:tabs>
          <w:tab w:val="clear" w:pos="1134"/>
          <w:tab w:val="left" w:pos="-284"/>
          <w:tab w:val="left" w:pos="426"/>
        </w:tabs>
        <w:ind w:left="-284" w:firstLine="284"/>
        <w:rPr>
          <w:b/>
          <w:i/>
          <w:color w:val="0070C0"/>
          <w:lang w:val="ro-MD"/>
        </w:rPr>
      </w:pPr>
      <w:r w:rsidRPr="00DA6A15">
        <w:rPr>
          <w:b/>
          <w:i/>
          <w:color w:val="0070C0"/>
          <w:lang w:val="ro-MD"/>
        </w:rPr>
        <w:t>Grafic d</w:t>
      </w:r>
      <w:r w:rsidR="0072565E" w:rsidRPr="00DA6A15">
        <w:rPr>
          <w:b/>
          <w:i/>
          <w:color w:val="0070C0"/>
          <w:lang w:val="ro-MD"/>
        </w:rPr>
        <w:t>e executare a lucrărilor (anexa nr.</w:t>
      </w:r>
      <w:r w:rsidR="00FF430B" w:rsidRPr="00DA6A15">
        <w:rPr>
          <w:b/>
          <w:i/>
          <w:color w:val="0070C0"/>
          <w:lang w:val="ro-MD"/>
        </w:rPr>
        <w:t xml:space="preserve"> </w:t>
      </w:r>
      <w:r w:rsidR="0072565E" w:rsidRPr="00DA6A15">
        <w:rPr>
          <w:b/>
          <w:i/>
          <w:color w:val="0070C0"/>
          <w:lang w:val="ro-MD"/>
        </w:rPr>
        <w:t>10.);</w:t>
      </w:r>
    </w:p>
    <w:p w14:paraId="101C76C4" w14:textId="219AEBBE" w:rsidR="00922F8A" w:rsidRPr="00F96484" w:rsidRDefault="00922F8A" w:rsidP="0054759E">
      <w:pPr>
        <w:pStyle w:val="a"/>
        <w:numPr>
          <w:ilvl w:val="0"/>
          <w:numId w:val="24"/>
        </w:numPr>
        <w:tabs>
          <w:tab w:val="clear" w:pos="1134"/>
          <w:tab w:val="left" w:pos="-284"/>
          <w:tab w:val="left" w:pos="426"/>
        </w:tabs>
        <w:ind w:left="-284" w:firstLine="284"/>
        <w:rPr>
          <w:lang w:val="ro-MD"/>
        </w:rPr>
      </w:pPr>
      <w:r w:rsidRPr="00F96484">
        <w:rPr>
          <w:lang w:val="ro-MD"/>
        </w:rPr>
        <w:t>Grafic de  executare a documentației de proiect</w:t>
      </w:r>
      <w:r w:rsidR="0072565E" w:rsidRPr="00F96484">
        <w:rPr>
          <w:lang w:val="ro-MD"/>
        </w:rPr>
        <w:t xml:space="preserve"> (anexa nr.</w:t>
      </w:r>
      <w:r w:rsidR="00E322C9" w:rsidRPr="00F96484">
        <w:rPr>
          <w:lang w:val="ro-MD"/>
        </w:rPr>
        <w:t xml:space="preserve"> </w:t>
      </w:r>
      <w:r w:rsidR="0072565E" w:rsidRPr="00F96484">
        <w:rPr>
          <w:lang w:val="ro-MD"/>
        </w:rPr>
        <w:t>11);</w:t>
      </w:r>
    </w:p>
    <w:p w14:paraId="2F04F5DA" w14:textId="4F52AB7E" w:rsidR="00922F8A" w:rsidRPr="00DA6A15" w:rsidRDefault="00922F8A" w:rsidP="0054759E">
      <w:pPr>
        <w:pStyle w:val="a"/>
        <w:numPr>
          <w:ilvl w:val="0"/>
          <w:numId w:val="24"/>
        </w:numPr>
        <w:tabs>
          <w:tab w:val="clear" w:pos="1134"/>
          <w:tab w:val="left" w:pos="-284"/>
          <w:tab w:val="left" w:pos="426"/>
        </w:tabs>
        <w:ind w:left="-284" w:firstLine="284"/>
        <w:rPr>
          <w:b/>
          <w:color w:val="0070C0"/>
          <w:lang w:val="ro-MD"/>
        </w:rPr>
      </w:pPr>
      <w:r w:rsidRPr="00DA6A15">
        <w:rPr>
          <w:b/>
          <w:color w:val="0070C0"/>
          <w:lang w:val="ro-MD"/>
        </w:rPr>
        <w:t>Declara</w:t>
      </w:r>
      <w:r w:rsidR="0072565E" w:rsidRPr="00DA6A15">
        <w:rPr>
          <w:b/>
          <w:color w:val="0070C0"/>
          <w:lang w:val="ro-MD"/>
        </w:rPr>
        <w:t>ție privind experienţa similară (anexa nr.</w:t>
      </w:r>
      <w:r w:rsidR="00E322C9" w:rsidRPr="00DA6A15">
        <w:rPr>
          <w:b/>
          <w:color w:val="0070C0"/>
          <w:lang w:val="ro-MD"/>
        </w:rPr>
        <w:t xml:space="preserve"> </w:t>
      </w:r>
      <w:r w:rsidR="0072565E" w:rsidRPr="00DA6A15">
        <w:rPr>
          <w:b/>
          <w:color w:val="0070C0"/>
          <w:lang w:val="ro-MD"/>
        </w:rPr>
        <w:t>12);</w:t>
      </w:r>
    </w:p>
    <w:p w14:paraId="6C586BF5" w14:textId="3189E7F3" w:rsidR="00922F8A" w:rsidRPr="00DA6A15" w:rsidRDefault="00922F8A" w:rsidP="0054759E">
      <w:pPr>
        <w:pStyle w:val="a"/>
        <w:numPr>
          <w:ilvl w:val="0"/>
          <w:numId w:val="24"/>
        </w:numPr>
        <w:tabs>
          <w:tab w:val="clear" w:pos="1134"/>
          <w:tab w:val="left" w:pos="-284"/>
          <w:tab w:val="left" w:pos="426"/>
        </w:tabs>
        <w:ind w:left="-284" w:firstLine="284"/>
        <w:rPr>
          <w:b/>
          <w:color w:val="0070C0"/>
          <w:lang w:val="ro-MD"/>
        </w:rPr>
      </w:pPr>
      <w:r w:rsidRPr="00DA6A15">
        <w:rPr>
          <w:b/>
          <w:color w:val="0070C0"/>
          <w:lang w:val="ro-MD"/>
        </w:rPr>
        <w:t>Declarație privind lista principalelor lucrări execut</w:t>
      </w:r>
      <w:r w:rsidR="0072565E" w:rsidRPr="00DA6A15">
        <w:rPr>
          <w:b/>
          <w:color w:val="0070C0"/>
          <w:lang w:val="ro-MD"/>
        </w:rPr>
        <w:t>ate în ultimul an de activitate (anexa nr.</w:t>
      </w:r>
      <w:r w:rsidR="00E322C9" w:rsidRPr="00DA6A15">
        <w:rPr>
          <w:b/>
          <w:color w:val="0070C0"/>
          <w:lang w:val="ro-MD"/>
        </w:rPr>
        <w:t xml:space="preserve"> </w:t>
      </w:r>
      <w:r w:rsidR="0072565E" w:rsidRPr="00DA6A15">
        <w:rPr>
          <w:b/>
          <w:color w:val="0070C0"/>
          <w:lang w:val="ro-MD"/>
        </w:rPr>
        <w:t>13);</w:t>
      </w:r>
    </w:p>
    <w:p w14:paraId="173285F3" w14:textId="129433B1" w:rsidR="00922F8A" w:rsidRPr="00DA6A15" w:rsidRDefault="00922F8A" w:rsidP="0054759E">
      <w:pPr>
        <w:pStyle w:val="a"/>
        <w:numPr>
          <w:ilvl w:val="0"/>
          <w:numId w:val="24"/>
        </w:numPr>
        <w:tabs>
          <w:tab w:val="clear" w:pos="1134"/>
          <w:tab w:val="left" w:pos="-284"/>
          <w:tab w:val="left" w:pos="426"/>
        </w:tabs>
        <w:ind w:left="-284" w:firstLine="284"/>
        <w:rPr>
          <w:b/>
          <w:color w:val="0070C0"/>
          <w:lang w:val="ro-MD"/>
        </w:rPr>
      </w:pPr>
      <w:r w:rsidRPr="00DA6A15">
        <w:rPr>
          <w:b/>
          <w:color w:val="0070C0"/>
          <w:lang w:val="ro-MD"/>
        </w:rPr>
        <w:t>Declaraţie privind dotările specifice, utilajul şi echipamentul necesar pentru îndeplinirea</w:t>
      </w:r>
      <w:r w:rsidR="0072565E" w:rsidRPr="00DA6A15">
        <w:rPr>
          <w:b/>
          <w:color w:val="0070C0"/>
          <w:lang w:val="ro-MD"/>
        </w:rPr>
        <w:t xml:space="preserve"> corespunzătoare a contractului (anexa nr.</w:t>
      </w:r>
      <w:r w:rsidR="00E322C9" w:rsidRPr="00DA6A15">
        <w:rPr>
          <w:b/>
          <w:color w:val="0070C0"/>
          <w:lang w:val="ro-MD"/>
        </w:rPr>
        <w:t xml:space="preserve"> </w:t>
      </w:r>
      <w:r w:rsidR="0072565E" w:rsidRPr="00DA6A15">
        <w:rPr>
          <w:b/>
          <w:color w:val="0070C0"/>
          <w:lang w:val="ro-MD"/>
        </w:rPr>
        <w:t>14);</w:t>
      </w:r>
    </w:p>
    <w:p w14:paraId="08497D25" w14:textId="5A8FBBAE" w:rsidR="00922F8A" w:rsidRPr="00DA6A15" w:rsidRDefault="00922F8A" w:rsidP="0054759E">
      <w:pPr>
        <w:pStyle w:val="a"/>
        <w:numPr>
          <w:ilvl w:val="0"/>
          <w:numId w:val="24"/>
        </w:numPr>
        <w:tabs>
          <w:tab w:val="clear" w:pos="1134"/>
          <w:tab w:val="left" w:pos="-284"/>
          <w:tab w:val="left" w:pos="426"/>
        </w:tabs>
        <w:ind w:left="-284" w:firstLine="284"/>
        <w:rPr>
          <w:b/>
          <w:color w:val="0070C0"/>
          <w:sz w:val="22"/>
          <w:szCs w:val="22"/>
          <w:lang w:val="ro-MD"/>
        </w:rPr>
      </w:pPr>
      <w:r w:rsidRPr="00DA6A15">
        <w:rPr>
          <w:b/>
          <w:color w:val="0070C0"/>
          <w:lang w:val="ro-MD"/>
        </w:rPr>
        <w:t>Declaraţie privind personalul de specialitate propus pe</w:t>
      </w:r>
      <w:r w:rsidR="0072565E" w:rsidRPr="00DA6A15">
        <w:rPr>
          <w:b/>
          <w:color w:val="0070C0"/>
          <w:lang w:val="ro-MD"/>
        </w:rPr>
        <w:t>ntru implementarea contractului (anexa nr.</w:t>
      </w:r>
      <w:r w:rsidR="00E322C9" w:rsidRPr="00DA6A15">
        <w:rPr>
          <w:b/>
          <w:color w:val="0070C0"/>
          <w:lang w:val="ro-MD"/>
        </w:rPr>
        <w:t xml:space="preserve"> </w:t>
      </w:r>
      <w:r w:rsidR="0072565E" w:rsidRPr="00DA6A15">
        <w:rPr>
          <w:b/>
          <w:color w:val="0070C0"/>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DA6A15" w:rsidRDefault="00922F8A" w:rsidP="0054759E">
      <w:pPr>
        <w:pStyle w:val="a"/>
        <w:numPr>
          <w:ilvl w:val="0"/>
          <w:numId w:val="24"/>
        </w:numPr>
        <w:tabs>
          <w:tab w:val="clear" w:pos="1134"/>
          <w:tab w:val="left" w:pos="-284"/>
          <w:tab w:val="left" w:pos="426"/>
        </w:tabs>
        <w:ind w:left="-284" w:firstLine="284"/>
        <w:rPr>
          <w:b/>
          <w:i/>
          <w:color w:val="0070C0"/>
          <w:lang w:val="ro-MD"/>
        </w:rPr>
      </w:pPr>
      <w:r w:rsidRPr="00DA6A15">
        <w:rPr>
          <w:b/>
          <w:i/>
          <w:color w:val="0070C0"/>
          <w:lang w:val="ro-MD"/>
        </w:rPr>
        <w:t xml:space="preserve">Aviz pentru participare la licitațiile publice de lucrări din domeniul </w:t>
      </w:r>
      <w:r w:rsidR="0072565E" w:rsidRPr="00DA6A15">
        <w:rPr>
          <w:b/>
          <w:i/>
          <w:color w:val="0070C0"/>
          <w:lang w:val="ro-MD"/>
        </w:rPr>
        <w:t>construcțiilor și instalațiilor (anexa nr.</w:t>
      </w:r>
      <w:r w:rsidR="00E322C9" w:rsidRPr="00DA6A15">
        <w:rPr>
          <w:b/>
          <w:i/>
          <w:color w:val="0070C0"/>
          <w:lang w:val="ro-MD"/>
        </w:rPr>
        <w:t xml:space="preserve"> </w:t>
      </w:r>
      <w:r w:rsidR="0072565E" w:rsidRPr="00DA6A15">
        <w:rPr>
          <w:b/>
          <w:i/>
          <w:color w:val="0070C0"/>
          <w:lang w:val="ro-MD"/>
        </w:rPr>
        <w:t>22);</w:t>
      </w:r>
    </w:p>
    <w:p w14:paraId="3F719CFD" w14:textId="529CDF53" w:rsidR="00922F8A" w:rsidRPr="00DA6A15" w:rsidRDefault="00922F8A" w:rsidP="0054759E">
      <w:pPr>
        <w:pStyle w:val="a"/>
        <w:numPr>
          <w:ilvl w:val="0"/>
          <w:numId w:val="24"/>
        </w:numPr>
        <w:tabs>
          <w:tab w:val="clear" w:pos="1134"/>
          <w:tab w:val="left" w:pos="-284"/>
          <w:tab w:val="left" w:pos="426"/>
        </w:tabs>
        <w:ind w:left="-284" w:firstLine="284"/>
        <w:rPr>
          <w:b/>
          <w:i/>
          <w:color w:val="0070C0"/>
          <w:lang w:val="ro-MD"/>
        </w:rPr>
      </w:pPr>
      <w:r w:rsidRPr="00DA6A15">
        <w:rPr>
          <w:b/>
          <w:i/>
          <w:color w:val="0070C0"/>
          <w:lang w:val="ro-MD"/>
        </w:rPr>
        <w:t xml:space="preserve">Caiet de sarcini. Formularul de deviz nr.1 – </w:t>
      </w:r>
      <w:r w:rsidR="0072565E" w:rsidRPr="00DA6A15">
        <w:rPr>
          <w:b/>
          <w:i/>
          <w:color w:val="0070C0"/>
          <w:lang w:val="ro-MD"/>
        </w:rPr>
        <w:t>lista cu cantitățile de lucrări (anexa nr.</w:t>
      </w:r>
      <w:r w:rsidR="00E322C9" w:rsidRPr="00DA6A15">
        <w:rPr>
          <w:b/>
          <w:i/>
          <w:color w:val="0070C0"/>
          <w:lang w:val="ro-MD"/>
        </w:rPr>
        <w:t xml:space="preserve"> </w:t>
      </w:r>
      <w:r w:rsidR="0072565E" w:rsidRPr="00DA6A15">
        <w:rPr>
          <w:b/>
          <w:i/>
          <w:color w:val="0070C0"/>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a"/>
        <w:numPr>
          <w:ilvl w:val="0"/>
          <w:numId w:val="17"/>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76366F9E" w:rsidR="00DA6115" w:rsidRPr="00540813" w:rsidRDefault="007167E4" w:rsidP="0054081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639A121C" w:rsidR="00621CDF" w:rsidRPr="00FF430B" w:rsidRDefault="00113B5E" w:rsidP="00540813">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w:t>
      </w:r>
      <w:r w:rsidR="00540813">
        <w:rPr>
          <w:lang w:val="ro-MD"/>
        </w:rPr>
        <w:t>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540813" w:rsidRDefault="006D18BA" w:rsidP="00A54239">
      <w:pPr>
        <w:tabs>
          <w:tab w:val="left" w:pos="0"/>
          <w:tab w:val="left" w:pos="426"/>
          <w:tab w:val="left" w:pos="960"/>
        </w:tabs>
        <w:spacing w:after="120"/>
        <w:rPr>
          <w:b/>
          <w:color w:val="0070C0"/>
          <w:lang w:val="ro-MD"/>
        </w:rPr>
      </w:pPr>
      <w:bookmarkStart w:id="36" w:name="_Toc449630846"/>
      <w:bookmarkStart w:id="37" w:name="_Toc449632599"/>
      <w:bookmarkStart w:id="38" w:name="_Toc449633091"/>
      <w:bookmarkStart w:id="39" w:name="_Toc449692047"/>
      <w:bookmarkEnd w:id="27"/>
      <w:bookmarkEnd w:id="28"/>
      <w:bookmarkEnd w:id="29"/>
      <w:bookmarkEnd w:id="30"/>
      <w:r w:rsidRPr="00540813">
        <w:rPr>
          <w:color w:val="0070C0"/>
          <w:lang w:val="ro-MD"/>
        </w:rPr>
        <w:t>1</w:t>
      </w:r>
      <w:r w:rsidR="004344C6" w:rsidRPr="00540813">
        <w:rPr>
          <w:color w:val="0070C0"/>
          <w:lang w:val="ro-MD"/>
        </w:rPr>
        <w:t>)</w:t>
      </w:r>
      <w:r w:rsidR="004344C6" w:rsidRPr="00FF430B">
        <w:rPr>
          <w:lang w:val="ro-MD"/>
        </w:rPr>
        <w:t xml:space="preserve"> </w:t>
      </w:r>
      <w:r w:rsidRPr="00540813">
        <w:rPr>
          <w:b/>
          <w:color w:val="0070C0"/>
          <w:lang w:val="ro-MD"/>
        </w:rPr>
        <w:t>Propunerea</w:t>
      </w:r>
      <w:r w:rsidR="004344C6" w:rsidRPr="00540813">
        <w:rPr>
          <w:b/>
          <w:color w:val="0070C0"/>
          <w:lang w:val="ro-MD"/>
        </w:rPr>
        <w:t xml:space="preserve"> tehnică;</w:t>
      </w:r>
      <w:bookmarkEnd w:id="36"/>
      <w:bookmarkEnd w:id="37"/>
      <w:bookmarkEnd w:id="38"/>
      <w:bookmarkEnd w:id="39"/>
    </w:p>
    <w:p w14:paraId="2F26F46F" w14:textId="77777777" w:rsidR="00A61C31" w:rsidRPr="00540813" w:rsidRDefault="00A61C31" w:rsidP="00A54239">
      <w:pPr>
        <w:tabs>
          <w:tab w:val="left" w:pos="0"/>
          <w:tab w:val="left" w:pos="426"/>
          <w:tab w:val="left" w:pos="960"/>
        </w:tabs>
        <w:spacing w:after="120"/>
        <w:rPr>
          <w:b/>
          <w:color w:val="0070C0"/>
          <w:lang w:val="ro-MD"/>
        </w:rPr>
      </w:pPr>
      <w:r w:rsidRPr="00540813">
        <w:rPr>
          <w:b/>
          <w:color w:val="0070C0"/>
          <w:lang w:val="ro-MD"/>
        </w:rPr>
        <w:t>2) Propunerea financiară;</w:t>
      </w:r>
    </w:p>
    <w:p w14:paraId="047C0C63" w14:textId="77777777" w:rsidR="00ED0E8A" w:rsidRPr="00540813" w:rsidRDefault="00A61C31" w:rsidP="00A54239">
      <w:pPr>
        <w:tabs>
          <w:tab w:val="left" w:pos="0"/>
          <w:tab w:val="left" w:pos="426"/>
          <w:tab w:val="left" w:pos="960"/>
        </w:tabs>
        <w:spacing w:after="120"/>
        <w:rPr>
          <w:b/>
          <w:color w:val="0070C0"/>
          <w:lang w:val="ro-MD"/>
        </w:rPr>
      </w:pPr>
      <w:r w:rsidRPr="00540813">
        <w:rPr>
          <w:b/>
          <w:color w:val="0070C0"/>
          <w:lang w:val="ro-MD"/>
        </w:rPr>
        <w:t>3</w:t>
      </w:r>
      <w:r w:rsidR="004344C6" w:rsidRPr="00540813">
        <w:rPr>
          <w:b/>
          <w:color w:val="0070C0"/>
          <w:lang w:val="ro-MD"/>
        </w:rPr>
        <w:t>) DUAE</w:t>
      </w:r>
      <w:bookmarkEnd w:id="31"/>
      <w:bookmarkEnd w:id="32"/>
      <w:bookmarkEnd w:id="33"/>
      <w:bookmarkEnd w:id="34"/>
      <w:bookmarkEnd w:id="35"/>
      <w:r w:rsidR="004D6DBE" w:rsidRPr="00540813">
        <w:rPr>
          <w:b/>
          <w:color w:val="0070C0"/>
          <w:lang w:val="ro-MD"/>
        </w:rPr>
        <w:t>;</w:t>
      </w:r>
    </w:p>
    <w:p w14:paraId="25F3DF13" w14:textId="578F8732" w:rsidR="00A61C31" w:rsidRPr="00540813" w:rsidRDefault="00A61C31" w:rsidP="00A54239">
      <w:pPr>
        <w:tabs>
          <w:tab w:val="left" w:pos="0"/>
          <w:tab w:val="left" w:pos="426"/>
          <w:tab w:val="left" w:pos="960"/>
        </w:tabs>
        <w:spacing w:after="120"/>
        <w:rPr>
          <w:b/>
          <w:color w:val="0070C0"/>
          <w:lang w:val="ro-MD"/>
        </w:rPr>
      </w:pPr>
      <w:r w:rsidRPr="00540813">
        <w:rPr>
          <w:b/>
          <w:color w:val="0070C0"/>
          <w:lang w:val="ro-MD"/>
        </w:rPr>
        <w:t>4) Garanția pentru ofertă, după caz</w:t>
      </w:r>
      <w:r w:rsidR="00115B7D" w:rsidRPr="00540813">
        <w:rPr>
          <w:b/>
          <w:color w:val="0070C0"/>
          <w:lang w:val="ro-MD"/>
        </w:rPr>
        <w:t xml:space="preserve"> (</w:t>
      </w:r>
      <w:r w:rsidR="00590C16" w:rsidRPr="00540813">
        <w:rPr>
          <w:b/>
          <w:color w:val="0070C0"/>
          <w:lang w:val="ro-MD"/>
        </w:rPr>
        <w:t>a</w:t>
      </w:r>
      <w:r w:rsidR="00115B7D" w:rsidRPr="00540813">
        <w:rPr>
          <w:b/>
          <w:color w:val="0070C0"/>
          <w:lang w:val="ro-MD"/>
        </w:rPr>
        <w:t>nexa nr.</w:t>
      </w:r>
      <w:r w:rsidR="00C77AA7" w:rsidRPr="00540813">
        <w:rPr>
          <w:b/>
          <w:color w:val="0070C0"/>
          <w:lang w:val="ro-MD"/>
        </w:rPr>
        <w:t xml:space="preserve"> </w:t>
      </w:r>
      <w:r w:rsidR="00115B7D" w:rsidRPr="00540813">
        <w:rPr>
          <w:b/>
          <w:color w:val="0070C0"/>
          <w:lang w:val="ro-MD"/>
        </w:rPr>
        <w:t>9)</w:t>
      </w:r>
      <w:r w:rsidRPr="00540813">
        <w:rPr>
          <w:b/>
          <w:color w:val="0070C0"/>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0B36A698" w14:textId="5B48C20D" w:rsidR="00FA1DBA" w:rsidRPr="00540813" w:rsidRDefault="00113B5E" w:rsidP="00540813">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435B357" w14:textId="2C88FBA8" w:rsidR="000E4D7D" w:rsidRPr="00FF430B" w:rsidRDefault="004344C6" w:rsidP="00540813">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24BB839A" w14:textId="76718F36" w:rsidR="000E4D7D" w:rsidRPr="00FF430B" w:rsidRDefault="00F75F0C" w:rsidP="00540813">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04615542" w:rsidR="000E4D7D" w:rsidRPr="00FF430B" w:rsidRDefault="001C03B0" w:rsidP="002747AB">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0306B609" w:rsidR="009A6869" w:rsidRPr="002747AB" w:rsidRDefault="00D55CC9" w:rsidP="002747AB">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33821697"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0A975DA" w14:textId="201AF241" w:rsidR="002747AB" w:rsidRDefault="002747AB" w:rsidP="00006D6D">
      <w:pPr>
        <w:tabs>
          <w:tab w:val="left" w:pos="284"/>
          <w:tab w:val="left" w:pos="426"/>
          <w:tab w:val="decimal" w:pos="8364"/>
        </w:tabs>
        <w:spacing w:after="120" w:line="276" w:lineRule="auto"/>
        <w:ind w:left="-284" w:right="-142" w:firstLine="284"/>
        <w:jc w:val="both"/>
        <w:rPr>
          <w:bCs/>
          <w:color w:val="000000"/>
          <w:lang w:val="ro-MD"/>
        </w:rPr>
      </w:pPr>
    </w:p>
    <w:p w14:paraId="44CC7B15" w14:textId="739ABBCD" w:rsidR="002747AB" w:rsidRDefault="002747AB" w:rsidP="00006D6D">
      <w:pPr>
        <w:tabs>
          <w:tab w:val="left" w:pos="284"/>
          <w:tab w:val="left" w:pos="426"/>
          <w:tab w:val="decimal" w:pos="8364"/>
        </w:tabs>
        <w:spacing w:after="120" w:line="276" w:lineRule="auto"/>
        <w:ind w:left="-284" w:right="-142" w:firstLine="284"/>
        <w:jc w:val="both"/>
        <w:rPr>
          <w:bCs/>
          <w:color w:val="000000"/>
          <w:lang w:val="ro-MD"/>
        </w:rPr>
      </w:pP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7D93C1A1" w:rsidR="004B3956" w:rsidRPr="00FF430B" w:rsidRDefault="004B3956" w:rsidP="004B3956">
            <w:pPr>
              <w:spacing w:line="276" w:lineRule="auto"/>
              <w:jc w:val="both"/>
              <w:rPr>
                <w:rFonts w:eastAsia="Calibri"/>
                <w:noProof w:val="0"/>
                <w:lang w:val="ro-MD"/>
              </w:rPr>
            </w:pP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2878280A" w:rsidR="004B3956" w:rsidRPr="00FF430B" w:rsidRDefault="004B3956" w:rsidP="004B3956">
            <w:pPr>
              <w:spacing w:line="276" w:lineRule="auto"/>
              <w:jc w:val="both"/>
              <w:rPr>
                <w:rFonts w:eastAsia="Calibri"/>
                <w:noProof w:val="0"/>
                <w:lang w:val="ro-MD"/>
              </w:rPr>
            </w:pP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24A4C680" w:rsidR="004B3956" w:rsidRPr="00FF430B" w:rsidRDefault="004B3956" w:rsidP="007B5915">
            <w:pPr>
              <w:spacing w:line="276" w:lineRule="auto"/>
              <w:jc w:val="both"/>
              <w:rPr>
                <w:rFonts w:eastAsia="Calibri"/>
                <w:noProof w:val="0"/>
                <w:lang w:val="ro-MD"/>
              </w:rPr>
            </w:pP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78D3FBC9" w:rsidR="004B3956" w:rsidRPr="006B108C" w:rsidRDefault="004B3956" w:rsidP="004B3956">
            <w:pPr>
              <w:spacing w:line="276" w:lineRule="auto"/>
              <w:jc w:val="both"/>
              <w:rPr>
                <w:rFonts w:eastAsia="Calibri"/>
                <w:noProof w:val="0"/>
                <w:lang w:val="ro-MD"/>
              </w:rPr>
            </w:pP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605FDF2F" w:rsidR="004B3956" w:rsidRPr="00FF430B" w:rsidRDefault="004B3956" w:rsidP="004B3956">
            <w:pPr>
              <w:spacing w:line="276" w:lineRule="auto"/>
              <w:jc w:val="both"/>
              <w:rPr>
                <w:rFonts w:eastAsia="Calibri"/>
                <w:noProof w:val="0"/>
                <w:lang w:val="ro-MD"/>
              </w:rPr>
            </w:pP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5902013D" w:rsidR="004B3956" w:rsidRPr="00FF430B" w:rsidRDefault="004B3956" w:rsidP="004B3956">
            <w:pPr>
              <w:spacing w:line="276" w:lineRule="auto"/>
              <w:jc w:val="both"/>
              <w:rPr>
                <w:rFonts w:eastAsia="Calibri"/>
                <w:noProof w:val="0"/>
                <w:lang w:val="ro-MD"/>
              </w:rPr>
            </w:pP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3CF661F8" w:rsidR="004B3956" w:rsidRPr="00FF430B" w:rsidRDefault="004B3956" w:rsidP="004B3956">
            <w:pPr>
              <w:spacing w:line="276" w:lineRule="auto"/>
              <w:jc w:val="both"/>
              <w:rPr>
                <w:rFonts w:eastAsia="Calibri"/>
                <w:noProof w:val="0"/>
                <w:lang w:val="ro-MD"/>
              </w:rPr>
            </w:pP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03B6F6DB" w:rsidR="004B3956" w:rsidRPr="00FF430B" w:rsidRDefault="004B3956" w:rsidP="004B3956">
            <w:pPr>
              <w:spacing w:line="276" w:lineRule="auto"/>
              <w:jc w:val="both"/>
              <w:rPr>
                <w:rFonts w:eastAsia="Calibri"/>
                <w:noProof w:val="0"/>
                <w:lang w:val="ro-MD"/>
              </w:rPr>
            </w:pP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63F3D36B" w:rsidR="00615E49" w:rsidRPr="00FF430B" w:rsidRDefault="00615E49" w:rsidP="002747AB">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2747AB" w:rsidRPr="002747AB">
        <w:rPr>
          <w:b/>
          <w:noProof w:val="0"/>
          <w:shd w:val="clear" w:color="auto" w:fill="FFFFFF" w:themeFill="background1"/>
          <w:lang w:eastAsia="ru-RU"/>
        </w:rPr>
        <w:t>Olga LEAȘENCO</w:t>
      </w:r>
      <w:r w:rsidR="002747AB" w:rsidRPr="00B54A0F">
        <w:rPr>
          <w:b/>
          <w:noProof w:val="0"/>
          <w:u w:val="single"/>
          <w:shd w:val="clear" w:color="auto" w:fill="FFFFFF" w:themeFill="background1"/>
          <w:lang w:eastAsia="ru-RU"/>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2AF65F6F"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lastRenderedPageBreak/>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48B7EFF4" w:rsidR="008B330F" w:rsidRDefault="008B330F" w:rsidP="00196AB4">
      <w:pPr>
        <w:pStyle w:val="Style3"/>
        <w:tabs>
          <w:tab w:val="left" w:pos="567"/>
        </w:tabs>
        <w:ind w:left="0" w:firstLine="0"/>
        <w:rPr>
          <w:rFonts w:eastAsia="PMingLiU"/>
          <w:lang w:val="ro-MD" w:eastAsia="zh-CN"/>
        </w:rPr>
      </w:pPr>
    </w:p>
    <w:p w14:paraId="537D3A2F" w14:textId="062DEF0D" w:rsidR="002747AB" w:rsidRDefault="002747AB" w:rsidP="00196AB4">
      <w:pPr>
        <w:pStyle w:val="Style3"/>
        <w:tabs>
          <w:tab w:val="left" w:pos="567"/>
        </w:tabs>
        <w:ind w:left="0" w:firstLine="0"/>
        <w:rPr>
          <w:rFonts w:eastAsia="PMingLiU"/>
          <w:lang w:val="ro-MD" w:eastAsia="zh-CN"/>
        </w:rPr>
      </w:pPr>
    </w:p>
    <w:p w14:paraId="2B386E43" w14:textId="77777777" w:rsidR="002747AB" w:rsidRPr="00FF430B" w:rsidRDefault="002747AB"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754F8D0E" w14:textId="7E8AF8E0"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347AB3FE" w:rsidR="002D6E71" w:rsidRDefault="002D6E71" w:rsidP="009A7C84">
      <w:pPr>
        <w:jc w:val="center"/>
        <w:rPr>
          <w:rFonts w:eastAsia="PMingLiU"/>
          <w:b/>
          <w:lang w:val="ro-MD" w:eastAsia="zh-CN"/>
        </w:rPr>
      </w:pPr>
    </w:p>
    <w:p w14:paraId="6257F29C" w14:textId="6303349E" w:rsidR="002747AB" w:rsidRDefault="002747AB" w:rsidP="009A7C84">
      <w:pPr>
        <w:jc w:val="center"/>
        <w:rPr>
          <w:rFonts w:eastAsia="PMingLiU"/>
          <w:b/>
          <w:lang w:val="ro-MD" w:eastAsia="zh-CN"/>
        </w:rPr>
      </w:pPr>
    </w:p>
    <w:p w14:paraId="0D068B76" w14:textId="4F20DD39" w:rsidR="002747AB" w:rsidRDefault="002747AB" w:rsidP="009A7C84">
      <w:pPr>
        <w:jc w:val="center"/>
        <w:rPr>
          <w:rFonts w:eastAsia="PMingLiU"/>
          <w:b/>
          <w:lang w:val="ro-MD" w:eastAsia="zh-CN"/>
        </w:rPr>
      </w:pPr>
    </w:p>
    <w:p w14:paraId="3AD3A5C1" w14:textId="648AB2FB" w:rsidR="002747AB" w:rsidRDefault="002747AB" w:rsidP="009A7C84">
      <w:pPr>
        <w:jc w:val="center"/>
        <w:rPr>
          <w:rFonts w:eastAsia="PMingLiU"/>
          <w:b/>
          <w:lang w:val="ro-MD" w:eastAsia="zh-CN"/>
        </w:rPr>
      </w:pPr>
    </w:p>
    <w:p w14:paraId="3801272B" w14:textId="77777777" w:rsidR="002747AB" w:rsidRPr="00FF430B" w:rsidRDefault="002747AB"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5A04BF36" w14:textId="3820D39F" w:rsidR="0019071C" w:rsidRPr="00FF430B" w:rsidRDefault="0019071C" w:rsidP="002747AB">
      <w:pP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5E634158" w:rsidR="002D6E71" w:rsidRDefault="002D6E71" w:rsidP="00284ED0">
      <w:pPr>
        <w:spacing w:line="276" w:lineRule="auto"/>
        <w:jc w:val="center"/>
        <w:rPr>
          <w:rFonts w:eastAsia="PMingLiU"/>
          <w:b/>
          <w:lang w:val="ro-MD" w:eastAsia="zh-CN"/>
        </w:rPr>
      </w:pPr>
    </w:p>
    <w:p w14:paraId="20CEAADB" w14:textId="337D5DE3" w:rsidR="002747AB" w:rsidRDefault="002747AB" w:rsidP="00284ED0">
      <w:pPr>
        <w:spacing w:line="276" w:lineRule="auto"/>
        <w:jc w:val="center"/>
        <w:rPr>
          <w:rFonts w:eastAsia="PMingLiU"/>
          <w:b/>
          <w:lang w:val="ro-MD" w:eastAsia="zh-CN"/>
        </w:rPr>
      </w:pPr>
    </w:p>
    <w:p w14:paraId="6B87AE7F" w14:textId="4F3E2098" w:rsidR="002747AB" w:rsidRDefault="002747AB" w:rsidP="00284ED0">
      <w:pPr>
        <w:spacing w:line="276" w:lineRule="auto"/>
        <w:jc w:val="center"/>
        <w:rPr>
          <w:rFonts w:eastAsia="PMingLiU"/>
          <w:b/>
          <w:lang w:val="ro-MD" w:eastAsia="zh-CN"/>
        </w:rPr>
      </w:pPr>
    </w:p>
    <w:p w14:paraId="1D7534C6" w14:textId="77777777" w:rsidR="002747AB" w:rsidRPr="00FF430B" w:rsidRDefault="002747AB"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1FCB7984" w14:textId="3AC4D7A4" w:rsidR="002D6E71" w:rsidRPr="00FF430B" w:rsidRDefault="00E25D59" w:rsidP="002747AB">
      <w:pPr>
        <w:spacing w:line="276" w:lineRule="auto"/>
        <w:rPr>
          <w:rFonts w:eastAsia="PMingLiU"/>
          <w:b/>
          <w:lang w:val="ro-MD" w:eastAsia="zh-CN"/>
        </w:rPr>
      </w:pPr>
      <w:r>
        <w:rPr>
          <w:b/>
          <w:i/>
          <w:noProof w:val="0"/>
          <w:color w:val="0070C0"/>
          <w:sz w:val="32"/>
          <w:szCs w:val="32"/>
          <w:lang w:val="ro-MD"/>
        </w:rPr>
        <w:t>Obligatoriu</w:t>
      </w: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2C917C6E" w:rsidR="002D6E71" w:rsidRDefault="002D6E71" w:rsidP="00B322B4">
      <w:pPr>
        <w:spacing w:line="276" w:lineRule="auto"/>
        <w:jc w:val="center"/>
        <w:rPr>
          <w:rFonts w:eastAsia="PMingLiU"/>
          <w:b/>
          <w:lang w:val="ro-MD" w:eastAsia="zh-CN"/>
        </w:rPr>
      </w:pPr>
    </w:p>
    <w:p w14:paraId="645F573C" w14:textId="38A27961" w:rsidR="002747AB" w:rsidRDefault="002747AB" w:rsidP="00B322B4">
      <w:pPr>
        <w:spacing w:line="276" w:lineRule="auto"/>
        <w:jc w:val="center"/>
        <w:rPr>
          <w:rFonts w:eastAsia="PMingLiU"/>
          <w:b/>
          <w:lang w:val="ro-MD" w:eastAsia="zh-CN"/>
        </w:rPr>
      </w:pPr>
    </w:p>
    <w:p w14:paraId="4C175D3F" w14:textId="37612004" w:rsidR="002747AB" w:rsidRDefault="002747AB" w:rsidP="00B322B4">
      <w:pPr>
        <w:spacing w:line="276" w:lineRule="auto"/>
        <w:jc w:val="center"/>
        <w:rPr>
          <w:rFonts w:eastAsia="PMingLiU"/>
          <w:b/>
          <w:lang w:val="ro-MD" w:eastAsia="zh-CN"/>
        </w:rPr>
      </w:pPr>
    </w:p>
    <w:p w14:paraId="24160309" w14:textId="77777777" w:rsidR="002747AB" w:rsidRPr="00FF430B" w:rsidRDefault="002747AB"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t>Obligatoriu</w:t>
      </w:r>
    </w:p>
    <w:p w14:paraId="507AA771" w14:textId="7B7F31FA"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3D707EF2" w:rsidR="00B27D8B" w:rsidRPr="00FF430B" w:rsidRDefault="00B27D8B" w:rsidP="00AC7DAC">
      <w:pPr>
        <w:shd w:val="clear" w:color="auto" w:fill="FFFFFF"/>
        <w:jc w:val="both"/>
        <w:rPr>
          <w:spacing w:val="-1"/>
          <w:lang w:val="ro-MD"/>
        </w:rPr>
      </w:pPr>
    </w:p>
    <w:p w14:paraId="493D3D04" w14:textId="4AFE5A06"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7E5A42BD" w14:textId="77777777" w:rsidR="004C1045" w:rsidRPr="00892FAB" w:rsidRDefault="004C1045" w:rsidP="004C1045">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67BF4747" w14:textId="77777777" w:rsidR="004C1045" w:rsidRPr="00892FAB" w:rsidRDefault="004C1045" w:rsidP="004C1045">
      <w:pPr>
        <w:jc w:val="center"/>
        <w:rPr>
          <w:b/>
          <w:noProof w:val="0"/>
          <w:lang w:val="en-US" w:eastAsia="ru-RU"/>
        </w:rPr>
      </w:pPr>
      <w:r w:rsidRPr="00892FAB">
        <w:rPr>
          <w:b/>
          <w:noProof w:val="0"/>
          <w:lang w:val="en-US" w:eastAsia="ru-RU"/>
        </w:rPr>
        <w:t>CONTRACT – MODEL</w:t>
      </w:r>
    </w:p>
    <w:p w14:paraId="301E65B5" w14:textId="77777777" w:rsidR="004C1045" w:rsidRPr="00892FAB" w:rsidRDefault="004C1045" w:rsidP="004C1045">
      <w:pPr>
        <w:tabs>
          <w:tab w:val="left" w:pos="2295"/>
        </w:tabs>
        <w:jc w:val="both"/>
        <w:rPr>
          <w:noProof w:val="0"/>
          <w:lang w:val="en-US" w:eastAsia="ru-RU"/>
        </w:rPr>
      </w:pPr>
    </w:p>
    <w:p w14:paraId="19308E59" w14:textId="77777777" w:rsidR="004C1045" w:rsidRPr="00892FAB" w:rsidRDefault="004C1045" w:rsidP="004C1045">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76D1ABA5" w14:textId="77777777" w:rsidR="004C1045" w:rsidRPr="00892FAB" w:rsidRDefault="004C1045" w:rsidP="004C1045">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64B2C570" w14:textId="77777777" w:rsidR="004C1045" w:rsidRPr="00892FAB" w:rsidRDefault="004C1045" w:rsidP="004C1045">
      <w:pPr>
        <w:tabs>
          <w:tab w:val="left" w:pos="2295"/>
        </w:tabs>
        <w:jc w:val="both"/>
        <w:rPr>
          <w:noProof w:val="0"/>
          <w:lang w:val="en-US" w:eastAsia="ru-RU"/>
        </w:rPr>
      </w:pPr>
    </w:p>
    <w:p w14:paraId="394D3420" w14:textId="77777777" w:rsidR="004C1045" w:rsidRPr="00892FAB" w:rsidRDefault="004C1045" w:rsidP="004C1045">
      <w:pPr>
        <w:numPr>
          <w:ilvl w:val="0"/>
          <w:numId w:val="28"/>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1D592AE" w14:textId="77777777" w:rsidR="004C1045" w:rsidRPr="00892FAB" w:rsidRDefault="004C1045" w:rsidP="004C1045">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968FBFE" w14:textId="77777777" w:rsidR="004C1045" w:rsidRPr="00892FAB" w:rsidRDefault="004C1045" w:rsidP="004C1045">
      <w:pPr>
        <w:jc w:val="both"/>
        <w:rPr>
          <w:b/>
          <w:noProof w:val="0"/>
          <w:kern w:val="28"/>
          <w:lang w:val="ru-RU" w:eastAsia="ru-RU"/>
        </w:rPr>
      </w:pPr>
      <w:r w:rsidRPr="00892FAB">
        <w:rPr>
          <w:b/>
          <w:noProof w:val="0"/>
          <w:kern w:val="28"/>
          <w:lang w:val="ru-RU" w:eastAsia="ru-RU"/>
        </w:rPr>
        <w:t>PĂRŢILE CONTRACTANTE</w:t>
      </w:r>
    </w:p>
    <w:p w14:paraId="2B9836DC" w14:textId="77777777" w:rsidR="004C1045" w:rsidRPr="00892FAB" w:rsidRDefault="004C1045" w:rsidP="004C1045">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4C1045" w:rsidRPr="00892FAB" w14:paraId="3003C1AB" w14:textId="77777777" w:rsidTr="00950E75">
        <w:tc>
          <w:tcPr>
            <w:tcW w:w="2476" w:type="pct"/>
          </w:tcPr>
          <w:p w14:paraId="097D6BDE" w14:textId="77777777" w:rsidR="004C1045" w:rsidRPr="00892FAB" w:rsidRDefault="004C1045" w:rsidP="00950E75">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2B9FE43D" w14:textId="77777777" w:rsidR="004C1045" w:rsidRPr="00892FAB" w:rsidRDefault="004C1045" w:rsidP="00950E75">
            <w:pPr>
              <w:jc w:val="both"/>
              <w:rPr>
                <w:b/>
                <w:noProof w:val="0"/>
                <w:lang w:val="ru-RU" w:eastAsia="ru-RU"/>
              </w:rPr>
            </w:pPr>
            <w:proofErr w:type="spellStart"/>
            <w:r w:rsidRPr="00892FAB">
              <w:rPr>
                <w:b/>
                <w:noProof w:val="0"/>
                <w:lang w:val="ru-RU" w:eastAsia="ru-RU"/>
              </w:rPr>
              <w:t>Prestator</w:t>
            </w:r>
            <w:proofErr w:type="spellEnd"/>
          </w:p>
        </w:tc>
      </w:tr>
      <w:tr w:rsidR="004C1045" w:rsidRPr="00892FAB" w14:paraId="09540967" w14:textId="77777777" w:rsidTr="00950E75">
        <w:tc>
          <w:tcPr>
            <w:tcW w:w="2476" w:type="pct"/>
          </w:tcPr>
          <w:p w14:paraId="1B2977DE" w14:textId="77777777" w:rsidR="004C1045" w:rsidRPr="00892FAB" w:rsidRDefault="004C1045" w:rsidP="00950E75">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20E842B6" w14:textId="77777777" w:rsidR="004C1045" w:rsidRPr="00892FAB" w:rsidRDefault="004C1045" w:rsidP="00950E75">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77F95A41" w14:textId="77777777" w:rsidR="004C1045" w:rsidRPr="00892FAB" w:rsidRDefault="004C1045" w:rsidP="004C1045">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34086567" w14:textId="77777777" w:rsidR="004C1045" w:rsidRPr="00892FAB" w:rsidRDefault="004C1045" w:rsidP="004C1045">
      <w:pPr>
        <w:ind w:left="3240"/>
        <w:contextualSpacing/>
        <w:rPr>
          <w:noProof w:val="0"/>
          <w:kern w:val="28"/>
          <w:sz w:val="20"/>
          <w:szCs w:val="20"/>
          <w:lang w:val="en-US" w:eastAsia="ru-RU"/>
        </w:rPr>
      </w:pPr>
    </w:p>
    <w:p w14:paraId="4126E893" w14:textId="77777777" w:rsidR="004C1045" w:rsidRPr="00892FAB" w:rsidRDefault="004C1045" w:rsidP="004C1045">
      <w:pPr>
        <w:rPr>
          <w:b/>
          <w:noProof w:val="0"/>
          <w:lang w:val="en-US" w:eastAsia="ru-RU"/>
        </w:rPr>
      </w:pPr>
      <w:r w:rsidRPr="00892FAB">
        <w:rPr>
          <w:b/>
          <w:noProof w:val="0"/>
          <w:lang w:val="en-US" w:eastAsia="ru-RU"/>
        </w:rPr>
        <w:t>1. OBIECTUL CONTRACTULUI</w:t>
      </w:r>
    </w:p>
    <w:p w14:paraId="0CB5262C" w14:textId="77777777" w:rsidR="004C1045" w:rsidRPr="00892FAB" w:rsidRDefault="004C1045" w:rsidP="004C1045">
      <w:pPr>
        <w:jc w:val="both"/>
        <w:rPr>
          <w:noProof w:val="0"/>
          <w:lang w:val="en-US" w:eastAsia="ru-RU"/>
        </w:rPr>
      </w:pPr>
    </w:p>
    <w:p w14:paraId="1C862680" w14:textId="77777777" w:rsidR="004C1045" w:rsidRPr="00892FAB" w:rsidRDefault="004C1045" w:rsidP="004C1045">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617FBF09" w14:textId="77777777" w:rsidR="004C1045" w:rsidRPr="00892FAB" w:rsidRDefault="004C1045" w:rsidP="004C1045">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7CD0A17F" w14:textId="77777777" w:rsidR="004C1045" w:rsidRPr="00892FAB" w:rsidRDefault="004C1045" w:rsidP="004C1045">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6AD06E2F" w14:textId="77777777" w:rsidR="004C1045" w:rsidRPr="00892FAB" w:rsidRDefault="004C1045" w:rsidP="004C1045">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591FF463" w14:textId="77777777" w:rsidR="004C1045" w:rsidRPr="00892FAB" w:rsidRDefault="004C1045" w:rsidP="004C1045">
      <w:pPr>
        <w:ind w:left="-284"/>
        <w:jc w:val="both"/>
        <w:rPr>
          <w:noProof w:val="0"/>
          <w:lang w:val="en-US" w:eastAsia="ru-RU"/>
        </w:rPr>
      </w:pPr>
    </w:p>
    <w:p w14:paraId="39EF68C9" w14:textId="77777777" w:rsidR="004C1045" w:rsidRPr="00892FAB" w:rsidRDefault="004C1045" w:rsidP="004C1045">
      <w:pPr>
        <w:tabs>
          <w:tab w:val="left" w:pos="567"/>
        </w:tabs>
        <w:jc w:val="both"/>
        <w:rPr>
          <w:b/>
          <w:noProof w:val="0"/>
          <w:lang w:val="en-US" w:eastAsia="ru-RU"/>
        </w:rPr>
      </w:pPr>
      <w:r w:rsidRPr="00892FAB">
        <w:rPr>
          <w:b/>
          <w:noProof w:val="0"/>
          <w:lang w:val="en-US" w:eastAsia="ru-RU"/>
        </w:rPr>
        <w:t>2. DOCUMENTELE CONTRACTULUI</w:t>
      </w:r>
    </w:p>
    <w:p w14:paraId="3093B34C" w14:textId="77777777" w:rsidR="004C1045" w:rsidRPr="00892FAB" w:rsidRDefault="004C1045" w:rsidP="004C1045">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D524101" w14:textId="77777777" w:rsidR="004C1045" w:rsidRPr="00892FAB" w:rsidRDefault="004C1045" w:rsidP="004C1045">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7948766" w14:textId="77777777" w:rsidR="004C1045" w:rsidRPr="00892FAB" w:rsidRDefault="004C1045" w:rsidP="004C1045">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281B2B33" w14:textId="77777777" w:rsidR="004C1045" w:rsidRPr="00892FAB" w:rsidRDefault="004C1045" w:rsidP="004C1045">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35550085" w14:textId="77777777" w:rsidR="004C1045" w:rsidRPr="00892FAB" w:rsidRDefault="004C1045" w:rsidP="004C1045">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01C29D" w14:textId="77777777" w:rsidR="004C1045" w:rsidRPr="00892FAB" w:rsidRDefault="004C1045" w:rsidP="004C1045">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7393C1C5" w14:textId="77777777" w:rsidR="004C1045" w:rsidRPr="00892FAB" w:rsidRDefault="004C1045" w:rsidP="004C1045">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67DA060" w14:textId="77777777" w:rsidR="004C1045" w:rsidRPr="00892FAB" w:rsidRDefault="004C1045" w:rsidP="004C1045">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1C7E3574" w14:textId="77777777" w:rsidR="004C1045" w:rsidRPr="00892FAB" w:rsidRDefault="004C1045" w:rsidP="004C1045">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0D56DEC" w14:textId="77777777" w:rsidR="004C1045" w:rsidRPr="00892FAB" w:rsidRDefault="004C1045" w:rsidP="004C1045">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06E6B4DB" w14:textId="77777777" w:rsidR="004C1045" w:rsidRPr="00892FAB" w:rsidRDefault="004C1045" w:rsidP="004C1045">
      <w:pPr>
        <w:rPr>
          <w:noProof w:val="0"/>
          <w:kern w:val="28"/>
          <w:sz w:val="20"/>
          <w:szCs w:val="20"/>
          <w:lang w:val="en-US" w:eastAsia="ru-RU"/>
        </w:rPr>
      </w:pPr>
    </w:p>
    <w:p w14:paraId="5BB4D8EC" w14:textId="77777777" w:rsidR="004C1045" w:rsidRPr="00892FAB" w:rsidRDefault="004C1045" w:rsidP="004C1045">
      <w:pPr>
        <w:rPr>
          <w:b/>
          <w:noProof w:val="0"/>
          <w:lang w:val="en-US" w:eastAsia="ru-RU"/>
        </w:rPr>
      </w:pPr>
      <w:r w:rsidRPr="00892FAB">
        <w:rPr>
          <w:b/>
          <w:noProof w:val="0"/>
          <w:lang w:val="en-US" w:eastAsia="ru-RU"/>
        </w:rPr>
        <w:t>3. TERMENII ŞI CONDIŢIILE DE PRESTARE</w:t>
      </w:r>
    </w:p>
    <w:p w14:paraId="43F2CBBF" w14:textId="77777777" w:rsidR="004C1045" w:rsidRPr="00892FAB" w:rsidRDefault="004C1045" w:rsidP="004C1045">
      <w:pPr>
        <w:jc w:val="both"/>
        <w:rPr>
          <w:noProof w:val="0"/>
          <w:lang w:val="en-US" w:eastAsia="ru-RU"/>
        </w:rPr>
      </w:pPr>
      <w:r w:rsidRPr="00892FAB">
        <w:rPr>
          <w:noProof w:val="0"/>
          <w:lang w:val="en-US" w:eastAsia="ru-RU"/>
        </w:rPr>
        <w:lastRenderedPageBreak/>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547F3B72" w14:textId="77777777" w:rsidR="004C1045" w:rsidRPr="00892FAB" w:rsidRDefault="004C1045" w:rsidP="004C1045">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3018752F" w14:textId="77777777" w:rsidR="004C1045" w:rsidRPr="00892FAB" w:rsidRDefault="004C1045" w:rsidP="004C1045">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35544DB6" w14:textId="77777777" w:rsidR="004C1045" w:rsidRPr="00892FAB" w:rsidRDefault="004C1045" w:rsidP="004C1045">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7E361D73" w14:textId="77777777" w:rsidR="004C1045" w:rsidRPr="00892FAB" w:rsidRDefault="004C1045" w:rsidP="004C1045">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7D14B8EA" w14:textId="77777777" w:rsidR="004C1045" w:rsidRPr="00892FAB" w:rsidRDefault="004C1045" w:rsidP="004C1045">
      <w:pPr>
        <w:jc w:val="both"/>
        <w:rPr>
          <w:noProof w:val="0"/>
          <w:lang w:val="en-US" w:eastAsia="ru-RU"/>
        </w:rPr>
      </w:pPr>
    </w:p>
    <w:p w14:paraId="1F06D7D4" w14:textId="77777777" w:rsidR="004C1045" w:rsidRPr="00892FAB" w:rsidRDefault="004C1045" w:rsidP="004C1045">
      <w:pPr>
        <w:rPr>
          <w:b/>
          <w:noProof w:val="0"/>
          <w:lang w:val="en-US" w:eastAsia="ru-RU"/>
        </w:rPr>
      </w:pPr>
      <w:r w:rsidRPr="00892FAB">
        <w:rPr>
          <w:b/>
          <w:noProof w:val="0"/>
          <w:lang w:val="en-US" w:eastAsia="ru-RU"/>
        </w:rPr>
        <w:t>4. PREŢUL ŞI CONDIŢIILE DE PLATĂ</w:t>
      </w:r>
    </w:p>
    <w:p w14:paraId="6492AC5E" w14:textId="77777777" w:rsidR="004C1045" w:rsidRPr="00892FAB" w:rsidRDefault="004C1045" w:rsidP="004C1045">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69EB6F82" w14:textId="77777777" w:rsidR="004C1045" w:rsidRPr="00892FAB" w:rsidRDefault="004C1045" w:rsidP="004C1045">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821B482" w14:textId="77777777" w:rsidR="004C1045" w:rsidRPr="00892FAB" w:rsidRDefault="004C1045" w:rsidP="004C1045">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10169062" w14:textId="77777777" w:rsidR="004C1045" w:rsidRPr="00892FAB" w:rsidRDefault="004C1045" w:rsidP="004C1045">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4CADB912" w14:textId="77777777" w:rsidR="004C1045" w:rsidRPr="00892FAB" w:rsidRDefault="004C1045" w:rsidP="004C1045">
      <w:pPr>
        <w:rPr>
          <w:b/>
          <w:noProof w:val="0"/>
          <w:lang w:val="en-US" w:eastAsia="ru-RU"/>
        </w:rPr>
      </w:pPr>
    </w:p>
    <w:p w14:paraId="3FA1CD97" w14:textId="77777777" w:rsidR="004C1045" w:rsidRPr="00892FAB" w:rsidRDefault="004C1045" w:rsidP="004C1045">
      <w:pPr>
        <w:rPr>
          <w:b/>
          <w:noProof w:val="0"/>
          <w:lang w:val="en-US" w:eastAsia="ru-RU"/>
        </w:rPr>
      </w:pPr>
      <w:r w:rsidRPr="00892FAB">
        <w:rPr>
          <w:b/>
          <w:noProof w:val="0"/>
          <w:lang w:val="en-US" w:eastAsia="ru-RU"/>
        </w:rPr>
        <w:t>5. STANDARDE</w:t>
      </w:r>
    </w:p>
    <w:p w14:paraId="3D5902D5" w14:textId="77777777" w:rsidR="004C1045" w:rsidRPr="00892FAB" w:rsidRDefault="004C1045" w:rsidP="004C1045">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1ACE6B37" w14:textId="77777777" w:rsidR="004C1045" w:rsidRPr="00892FAB" w:rsidRDefault="004C1045" w:rsidP="004C1045">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7BF3DB8B" w14:textId="77777777" w:rsidR="004C1045" w:rsidRPr="00892FAB" w:rsidRDefault="004C1045" w:rsidP="004C1045">
      <w:pPr>
        <w:jc w:val="both"/>
        <w:rPr>
          <w:b/>
          <w:noProof w:val="0"/>
          <w:lang w:val="en-US" w:eastAsia="ru-RU"/>
        </w:rPr>
      </w:pPr>
    </w:p>
    <w:p w14:paraId="553A5709" w14:textId="77777777" w:rsidR="004C1045" w:rsidRPr="00892FAB" w:rsidRDefault="004C1045" w:rsidP="004C1045">
      <w:pPr>
        <w:jc w:val="both"/>
        <w:rPr>
          <w:b/>
          <w:noProof w:val="0"/>
          <w:lang w:val="en-US" w:eastAsia="ru-RU"/>
        </w:rPr>
      </w:pPr>
      <w:r w:rsidRPr="00892FAB">
        <w:rPr>
          <w:b/>
          <w:noProof w:val="0"/>
          <w:lang w:val="en-US" w:eastAsia="ru-RU"/>
        </w:rPr>
        <w:t>6. RESPONSABILITĂŢILE BENEFICIARULUI</w:t>
      </w:r>
    </w:p>
    <w:p w14:paraId="3A29D1B5" w14:textId="77777777" w:rsidR="004C1045" w:rsidRPr="00892FAB" w:rsidRDefault="004C1045" w:rsidP="004C1045">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5ED3A2" w14:textId="77777777" w:rsidR="004C1045" w:rsidRPr="00892FAB" w:rsidRDefault="004C1045" w:rsidP="004C1045">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DE9E79C" w14:textId="77777777" w:rsidR="004C1045" w:rsidRPr="00892FAB" w:rsidRDefault="004C1045" w:rsidP="004C1045">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71672BF4" w14:textId="77777777" w:rsidR="004C1045" w:rsidRPr="00892FAB" w:rsidRDefault="004C1045" w:rsidP="004C1045">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E0E1924" w14:textId="77777777" w:rsidR="004C1045" w:rsidRPr="00892FAB" w:rsidRDefault="004C1045" w:rsidP="004C1045">
      <w:pPr>
        <w:jc w:val="both"/>
        <w:rPr>
          <w:noProof w:val="0"/>
          <w:lang w:eastAsia="ru-RU"/>
        </w:rPr>
      </w:pPr>
    </w:p>
    <w:p w14:paraId="1DE74A54" w14:textId="77777777" w:rsidR="004C1045" w:rsidRPr="00892FAB" w:rsidRDefault="004C1045" w:rsidP="004C1045">
      <w:pPr>
        <w:jc w:val="both"/>
        <w:rPr>
          <w:b/>
          <w:noProof w:val="0"/>
          <w:lang w:val="en-US" w:eastAsia="ru-RU"/>
        </w:rPr>
      </w:pPr>
      <w:r w:rsidRPr="00892FAB">
        <w:rPr>
          <w:b/>
          <w:noProof w:val="0"/>
          <w:lang w:val="en-US" w:eastAsia="ru-RU"/>
        </w:rPr>
        <w:t>7. RESPONSABILITĂŢILE PRESTATORULUI</w:t>
      </w:r>
    </w:p>
    <w:p w14:paraId="4D1B4099" w14:textId="77777777" w:rsidR="004C1045" w:rsidRPr="00892FAB" w:rsidRDefault="004C1045" w:rsidP="004C1045">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2989FD62" w14:textId="77777777" w:rsidR="004C1045" w:rsidRPr="00892FAB" w:rsidRDefault="004C1045" w:rsidP="004C1045">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2DCA5D3D" w14:textId="77777777" w:rsidR="004C1045" w:rsidRPr="00892FAB" w:rsidRDefault="004C1045" w:rsidP="004C1045">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4767AF52" w14:textId="77777777" w:rsidR="004C1045" w:rsidRPr="00892FAB" w:rsidRDefault="004C1045" w:rsidP="004C1045">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6FBDC589" w14:textId="77777777" w:rsidR="004C1045" w:rsidRPr="00892FAB" w:rsidRDefault="004C1045" w:rsidP="004C1045">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5E50166C" w14:textId="77777777" w:rsidR="004C1045" w:rsidRPr="00892FAB" w:rsidRDefault="004C1045" w:rsidP="004C1045">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41791E9A" w14:textId="77777777" w:rsidR="004C1045" w:rsidRPr="00892FAB" w:rsidRDefault="004C1045" w:rsidP="004C1045">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5E97CCF7" w14:textId="77777777" w:rsidR="004C1045" w:rsidRPr="00892FAB" w:rsidRDefault="004C1045" w:rsidP="004C1045">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09F0377" w14:textId="77777777" w:rsidR="004C1045" w:rsidRPr="00892FAB" w:rsidRDefault="004C1045" w:rsidP="004C1045">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6F5496A3" w14:textId="77777777" w:rsidR="004C1045" w:rsidRPr="00892FAB" w:rsidRDefault="004C1045" w:rsidP="004C1045">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1B23E414" w14:textId="77777777" w:rsidR="004C1045" w:rsidRPr="00892FAB" w:rsidRDefault="004C1045" w:rsidP="004C1045">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AF191D5" w14:textId="77777777" w:rsidR="004C1045" w:rsidRPr="00892FAB" w:rsidRDefault="004C1045" w:rsidP="004C1045">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3074658E" w14:textId="77777777" w:rsidR="004C1045" w:rsidRPr="00892FAB" w:rsidRDefault="004C1045" w:rsidP="004C1045">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7C68D5DE" w14:textId="77777777" w:rsidR="004C1045" w:rsidRPr="00892FAB" w:rsidRDefault="004C1045" w:rsidP="004C1045">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5CE1AB52" w14:textId="77777777" w:rsidR="004C1045" w:rsidRPr="00892FAB" w:rsidRDefault="004C1045" w:rsidP="004C1045">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5876446D" w14:textId="77777777" w:rsidR="004C1045" w:rsidRPr="00892FAB" w:rsidRDefault="004C1045" w:rsidP="004C1045">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4C2BE90E" w14:textId="77777777" w:rsidR="004C1045" w:rsidRPr="00892FAB" w:rsidRDefault="004C1045" w:rsidP="004C1045">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4B98A7A9" w14:textId="77777777" w:rsidR="004C1045" w:rsidRPr="00892FAB" w:rsidRDefault="004C1045" w:rsidP="004C1045">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A64D59D" w14:textId="77777777" w:rsidR="004C1045" w:rsidRPr="00892FAB" w:rsidRDefault="004C1045" w:rsidP="004C1045">
      <w:pPr>
        <w:rPr>
          <w:b/>
          <w:noProof w:val="0"/>
          <w:lang w:eastAsia="ru-RU"/>
        </w:rPr>
      </w:pPr>
    </w:p>
    <w:p w14:paraId="4963ABFF" w14:textId="77777777" w:rsidR="004C1045" w:rsidRPr="00892FAB" w:rsidRDefault="004C1045" w:rsidP="004C1045">
      <w:pPr>
        <w:rPr>
          <w:b/>
          <w:noProof w:val="0"/>
          <w:lang w:eastAsia="ru-RU"/>
        </w:rPr>
      </w:pPr>
      <w:r w:rsidRPr="00892FAB">
        <w:rPr>
          <w:b/>
          <w:noProof w:val="0"/>
          <w:lang w:eastAsia="ru-RU"/>
        </w:rPr>
        <w:t xml:space="preserve">8. RECEPŢIE ŞI VERIFICĂRI </w:t>
      </w:r>
    </w:p>
    <w:p w14:paraId="0FCA25D0" w14:textId="77777777" w:rsidR="004C1045" w:rsidRPr="00892FAB" w:rsidRDefault="004C1045" w:rsidP="004C1045">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59195DAD" w14:textId="77777777" w:rsidR="004C1045" w:rsidRPr="00892FAB" w:rsidRDefault="004C1045" w:rsidP="004C1045">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3D2B89C5" w14:textId="77777777" w:rsidR="004C1045" w:rsidRPr="00892FAB" w:rsidRDefault="004C1045" w:rsidP="004C1045">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4A510ED3" w14:textId="77777777" w:rsidR="004C1045" w:rsidRPr="00892FAB" w:rsidRDefault="004C1045" w:rsidP="004C1045">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22B2A0B3" w14:textId="77777777" w:rsidR="004C1045" w:rsidRPr="00892FAB" w:rsidRDefault="004C1045" w:rsidP="004C1045">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9CBCA05" w14:textId="77777777" w:rsidR="004C1045" w:rsidRPr="00892FAB" w:rsidRDefault="004C1045" w:rsidP="004C1045">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5A11F73C" w14:textId="77777777" w:rsidR="004C1045" w:rsidRPr="00892FAB" w:rsidRDefault="004C1045" w:rsidP="004C1045">
      <w:pPr>
        <w:rPr>
          <w:noProof w:val="0"/>
          <w:lang w:eastAsia="ru-RU"/>
        </w:rPr>
      </w:pPr>
    </w:p>
    <w:p w14:paraId="7E469554" w14:textId="77777777" w:rsidR="004C1045" w:rsidRPr="00892FAB" w:rsidRDefault="004C1045" w:rsidP="004C1045">
      <w:pPr>
        <w:rPr>
          <w:b/>
          <w:noProof w:val="0"/>
          <w:lang w:eastAsia="ru-RU"/>
        </w:rPr>
      </w:pPr>
      <w:r w:rsidRPr="00892FAB">
        <w:rPr>
          <w:b/>
          <w:noProof w:val="0"/>
          <w:lang w:eastAsia="ru-RU"/>
        </w:rPr>
        <w:t>9. DERULARE</w:t>
      </w:r>
    </w:p>
    <w:p w14:paraId="74DBC43A" w14:textId="77777777" w:rsidR="004C1045" w:rsidRPr="00892FAB" w:rsidRDefault="004C1045" w:rsidP="004C1045">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2E03EA12" w14:textId="77777777" w:rsidR="004C1045" w:rsidRPr="00892FAB" w:rsidRDefault="004C1045" w:rsidP="004C1045">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673777E6" w14:textId="77777777" w:rsidR="004C1045" w:rsidRPr="00892FAB" w:rsidRDefault="004C1045" w:rsidP="004C1045">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55FF97B5" w14:textId="77777777" w:rsidR="004C1045" w:rsidRPr="00892FAB" w:rsidRDefault="004C1045" w:rsidP="004C1045">
      <w:pPr>
        <w:rPr>
          <w:b/>
          <w:noProof w:val="0"/>
          <w:lang w:eastAsia="ru-RU"/>
        </w:rPr>
      </w:pPr>
    </w:p>
    <w:p w14:paraId="496BDCD6" w14:textId="77777777" w:rsidR="004C1045" w:rsidRPr="00892FAB" w:rsidRDefault="004C1045" w:rsidP="004C1045">
      <w:pPr>
        <w:rPr>
          <w:b/>
          <w:noProof w:val="0"/>
          <w:lang w:val="en-US" w:eastAsia="ru-RU"/>
        </w:rPr>
      </w:pPr>
      <w:r w:rsidRPr="00892FAB">
        <w:rPr>
          <w:b/>
          <w:noProof w:val="0"/>
          <w:lang w:val="en-US" w:eastAsia="ru-RU"/>
        </w:rPr>
        <w:t>10. JUSTIFICAREA DATORITĂ UNUI IMPEDIMENT</w:t>
      </w:r>
    </w:p>
    <w:p w14:paraId="4A03CEAA" w14:textId="77777777" w:rsidR="004C1045" w:rsidRPr="00892FAB" w:rsidRDefault="004C1045" w:rsidP="004C1045">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0F1C3032" w14:textId="77777777" w:rsidR="004C1045" w:rsidRPr="00892FAB" w:rsidRDefault="004C1045" w:rsidP="004C1045">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77198E0" w14:textId="77777777" w:rsidR="004C1045" w:rsidRPr="00892FAB" w:rsidRDefault="004C1045" w:rsidP="004C1045">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6C029161" w14:textId="77777777" w:rsidR="004C1045" w:rsidRPr="00892FAB" w:rsidRDefault="004C1045" w:rsidP="004C1045">
      <w:pPr>
        <w:tabs>
          <w:tab w:val="left" w:pos="426"/>
          <w:tab w:val="left" w:pos="3645"/>
        </w:tabs>
        <w:rPr>
          <w:b/>
          <w:noProof w:val="0"/>
          <w:lang w:val="en-US" w:eastAsia="ru-RU"/>
        </w:rPr>
      </w:pPr>
    </w:p>
    <w:p w14:paraId="3990256F" w14:textId="77777777" w:rsidR="004C1045" w:rsidRPr="00892FAB" w:rsidRDefault="004C1045" w:rsidP="004C1045">
      <w:pPr>
        <w:tabs>
          <w:tab w:val="left" w:pos="426"/>
          <w:tab w:val="left" w:pos="3645"/>
        </w:tabs>
        <w:rPr>
          <w:b/>
          <w:noProof w:val="0"/>
          <w:lang w:val="en-US" w:eastAsia="ru-RU"/>
        </w:rPr>
      </w:pPr>
      <w:r w:rsidRPr="00892FAB">
        <w:rPr>
          <w:b/>
          <w:noProof w:val="0"/>
          <w:lang w:val="en-US" w:eastAsia="ru-RU"/>
        </w:rPr>
        <w:t>11. MODIFICĂRI</w:t>
      </w:r>
    </w:p>
    <w:p w14:paraId="69F8DC14" w14:textId="77777777" w:rsidR="004C1045" w:rsidRPr="00892FAB" w:rsidRDefault="004C1045" w:rsidP="004C1045">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B1FD36B" w14:textId="77777777" w:rsidR="004C1045" w:rsidRPr="00892FAB" w:rsidRDefault="004C1045" w:rsidP="004C1045">
      <w:pPr>
        <w:jc w:val="both"/>
        <w:rPr>
          <w:b/>
          <w:noProof w:val="0"/>
          <w:lang w:val="en-US" w:eastAsia="ru-RU"/>
        </w:rPr>
      </w:pPr>
    </w:p>
    <w:p w14:paraId="5EFE75C7" w14:textId="77777777" w:rsidR="004C1045" w:rsidRPr="00892FAB" w:rsidRDefault="004C1045" w:rsidP="004C1045">
      <w:pPr>
        <w:jc w:val="both"/>
        <w:rPr>
          <w:b/>
          <w:noProof w:val="0"/>
          <w:lang w:val="en-US" w:eastAsia="ru-RU"/>
        </w:rPr>
      </w:pPr>
      <w:r w:rsidRPr="00892FAB">
        <w:rPr>
          <w:b/>
          <w:noProof w:val="0"/>
          <w:lang w:val="en-US" w:eastAsia="ru-RU"/>
        </w:rPr>
        <w:t>12. AJUSTAREA PREŢULUI CONTRACTULUI</w:t>
      </w:r>
    </w:p>
    <w:p w14:paraId="62F93F30" w14:textId="77777777" w:rsidR="004C1045" w:rsidRPr="00892FAB" w:rsidRDefault="004C1045" w:rsidP="004C1045">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0EFA03DC" w14:textId="77777777" w:rsidR="004C1045" w:rsidRPr="00892FAB" w:rsidRDefault="004C1045" w:rsidP="004C1045">
      <w:pPr>
        <w:jc w:val="both"/>
        <w:rPr>
          <w:noProof w:val="0"/>
          <w:lang w:val="en-US" w:eastAsia="ru-RU"/>
        </w:rPr>
      </w:pPr>
    </w:p>
    <w:p w14:paraId="2872C639" w14:textId="77777777" w:rsidR="004C1045" w:rsidRPr="00892FAB" w:rsidRDefault="004C1045" w:rsidP="004C1045">
      <w:pPr>
        <w:rPr>
          <w:b/>
          <w:noProof w:val="0"/>
          <w:lang w:val="en-US" w:eastAsia="ru-RU"/>
        </w:rPr>
      </w:pPr>
      <w:r w:rsidRPr="00892FAB">
        <w:rPr>
          <w:b/>
          <w:noProof w:val="0"/>
          <w:lang w:val="en-US" w:eastAsia="ru-RU"/>
        </w:rPr>
        <w:t>13. CONDIŢIILE DE PREDARE-PRIMIRE</w:t>
      </w:r>
    </w:p>
    <w:p w14:paraId="562B2E21" w14:textId="77777777" w:rsidR="004C1045" w:rsidRPr="00892FAB" w:rsidRDefault="004C1045" w:rsidP="004C1045">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51959562" w14:textId="77777777" w:rsidR="004C1045" w:rsidRPr="00892FAB" w:rsidRDefault="004C1045" w:rsidP="004C1045">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7290B1EE" w14:textId="77777777" w:rsidR="004C1045" w:rsidRPr="00892FAB" w:rsidRDefault="004C1045" w:rsidP="004C1045">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3406F5CB" w14:textId="77777777" w:rsidR="004C1045" w:rsidRPr="00892FAB" w:rsidRDefault="004C1045" w:rsidP="004C1045">
      <w:pPr>
        <w:jc w:val="both"/>
        <w:rPr>
          <w:noProof w:val="0"/>
          <w:lang w:val="en-US" w:eastAsia="ru-RU"/>
        </w:rPr>
      </w:pPr>
    </w:p>
    <w:p w14:paraId="0A1029D1" w14:textId="77777777" w:rsidR="004C1045" w:rsidRPr="00892FAB" w:rsidRDefault="004C1045" w:rsidP="004C1045">
      <w:pPr>
        <w:rPr>
          <w:b/>
          <w:noProof w:val="0"/>
          <w:lang w:val="en-US" w:eastAsia="ru-RU"/>
        </w:rPr>
      </w:pPr>
      <w:r w:rsidRPr="00892FAB">
        <w:rPr>
          <w:b/>
          <w:noProof w:val="0"/>
          <w:lang w:val="en-US" w:eastAsia="ru-RU"/>
        </w:rPr>
        <w:t>14. REZOLUȚIUNEA CONTRACTULUI</w:t>
      </w:r>
    </w:p>
    <w:p w14:paraId="2920EBD4" w14:textId="77777777" w:rsidR="004C1045" w:rsidRPr="00892FAB" w:rsidRDefault="004C1045" w:rsidP="004C1045">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6F03E0A1" w14:textId="77777777" w:rsidR="004C1045" w:rsidRPr="00892FAB" w:rsidRDefault="004C1045" w:rsidP="004C1045">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02CD7EAC" w14:textId="77777777" w:rsidR="004C1045" w:rsidRPr="00892FAB" w:rsidRDefault="004C1045" w:rsidP="004C1045">
      <w:pPr>
        <w:numPr>
          <w:ilvl w:val="0"/>
          <w:numId w:val="2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20813B77" w14:textId="77777777" w:rsidR="004C1045" w:rsidRPr="00892FAB" w:rsidRDefault="004C1045" w:rsidP="004C1045">
      <w:pPr>
        <w:numPr>
          <w:ilvl w:val="0"/>
          <w:numId w:val="2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18D319CE" w14:textId="77777777" w:rsidR="004C1045" w:rsidRPr="00892FAB" w:rsidRDefault="004C1045" w:rsidP="004C1045">
      <w:pPr>
        <w:numPr>
          <w:ilvl w:val="0"/>
          <w:numId w:val="2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7591A895" w14:textId="77777777" w:rsidR="004C1045" w:rsidRPr="00892FAB" w:rsidRDefault="004C1045" w:rsidP="004C1045">
      <w:pPr>
        <w:numPr>
          <w:ilvl w:val="0"/>
          <w:numId w:val="2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6FFD5789" w14:textId="77777777" w:rsidR="004C1045" w:rsidRPr="00892FAB" w:rsidRDefault="004C1045" w:rsidP="004C1045">
      <w:pPr>
        <w:numPr>
          <w:ilvl w:val="0"/>
          <w:numId w:val="2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51402E7" w14:textId="77777777" w:rsidR="004C1045" w:rsidRPr="00892FAB" w:rsidRDefault="004C1045" w:rsidP="004C1045">
      <w:pPr>
        <w:numPr>
          <w:ilvl w:val="0"/>
          <w:numId w:val="2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BC0338E" w14:textId="77777777" w:rsidR="004C1045" w:rsidRPr="00892FAB" w:rsidRDefault="004C1045" w:rsidP="004C1045">
      <w:pPr>
        <w:numPr>
          <w:ilvl w:val="0"/>
          <w:numId w:val="2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2786AE0C" w14:textId="77777777" w:rsidR="004C1045" w:rsidRPr="00892FAB" w:rsidRDefault="004C1045" w:rsidP="004C1045">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74CFC591" w14:textId="77777777" w:rsidR="004C1045" w:rsidRPr="00892FAB" w:rsidRDefault="004C1045" w:rsidP="004C1045">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61DB4941" w14:textId="77777777" w:rsidR="004C1045" w:rsidRPr="00892FAB" w:rsidRDefault="004C1045" w:rsidP="004C1045">
      <w:pPr>
        <w:rPr>
          <w:b/>
          <w:noProof w:val="0"/>
          <w:lang w:val="en-US" w:eastAsia="ru-RU"/>
        </w:rPr>
      </w:pPr>
    </w:p>
    <w:p w14:paraId="34962CF0" w14:textId="77777777" w:rsidR="004C1045" w:rsidRPr="00892FAB" w:rsidRDefault="004C1045" w:rsidP="004C1045">
      <w:pPr>
        <w:rPr>
          <w:b/>
          <w:noProof w:val="0"/>
          <w:lang w:val="en-US" w:eastAsia="ru-RU"/>
        </w:rPr>
      </w:pPr>
      <w:r w:rsidRPr="00892FAB">
        <w:rPr>
          <w:b/>
          <w:noProof w:val="0"/>
          <w:lang w:val="en-US" w:eastAsia="ru-RU"/>
        </w:rPr>
        <w:t>15. RECLAMAŢII ŞI SANCŢIUNI</w:t>
      </w:r>
    </w:p>
    <w:p w14:paraId="0046C35D" w14:textId="77777777" w:rsidR="004C1045" w:rsidRPr="00892FAB" w:rsidRDefault="004C1045" w:rsidP="004C1045">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35C187E6" w14:textId="77777777" w:rsidR="004C1045" w:rsidRPr="00892FAB" w:rsidRDefault="004C1045" w:rsidP="004C1045">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C875679" w14:textId="77777777" w:rsidR="004C1045" w:rsidRPr="00892FAB" w:rsidRDefault="004C1045" w:rsidP="004C1045">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4F0D58F7" w14:textId="77777777" w:rsidR="004C1045" w:rsidRPr="00892FAB" w:rsidRDefault="004C1045" w:rsidP="004C1045">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4E1AE2FB" w14:textId="77777777" w:rsidR="004C1045" w:rsidRPr="00892FAB" w:rsidRDefault="004C1045" w:rsidP="004C1045">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78829C8F" w14:textId="77777777" w:rsidR="004C1045" w:rsidRPr="00892FAB" w:rsidRDefault="004C1045" w:rsidP="004C1045">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5BD10EF" w14:textId="77777777" w:rsidR="004C1045" w:rsidRPr="00892FAB" w:rsidRDefault="004C1045" w:rsidP="004C1045">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013F8BC0" w14:textId="77777777" w:rsidR="004C1045" w:rsidRPr="00892FAB" w:rsidRDefault="004C1045" w:rsidP="004C1045">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DE0FFF1" w14:textId="77777777" w:rsidR="004C1045" w:rsidRPr="00892FAB" w:rsidRDefault="004C1045" w:rsidP="004C1045">
      <w:pPr>
        <w:jc w:val="both"/>
        <w:rPr>
          <w:noProof w:val="0"/>
          <w:lang w:eastAsia="ru-RU"/>
        </w:rPr>
      </w:pPr>
    </w:p>
    <w:p w14:paraId="3BC7AD6C" w14:textId="77777777" w:rsidR="004C1045" w:rsidRPr="00892FAB" w:rsidRDefault="004C1045" w:rsidP="004C1045">
      <w:pPr>
        <w:jc w:val="both"/>
        <w:rPr>
          <w:b/>
          <w:noProof w:val="0"/>
          <w:lang w:eastAsia="ru-RU"/>
        </w:rPr>
      </w:pPr>
      <w:r w:rsidRPr="00892FAB">
        <w:rPr>
          <w:b/>
          <w:noProof w:val="0"/>
          <w:lang w:eastAsia="ru-RU"/>
        </w:rPr>
        <w:t xml:space="preserve">16. GARANŢIA DE BUNĂ EXECUŢIE A CONTRACTULUI DE SERVICII </w:t>
      </w:r>
    </w:p>
    <w:p w14:paraId="7654EAC3" w14:textId="77777777" w:rsidR="004C1045" w:rsidRPr="00892FAB" w:rsidRDefault="004C1045" w:rsidP="004C1045">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BF3593" w14:textId="77777777" w:rsidR="004C1045" w:rsidRPr="00892FAB" w:rsidRDefault="004C1045" w:rsidP="004C1045">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6C771042" w14:textId="77777777" w:rsidR="004C1045" w:rsidRPr="00892FAB" w:rsidRDefault="004C1045" w:rsidP="004C1045">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2EB7953C" w14:textId="77777777" w:rsidR="004C1045" w:rsidRPr="00892FAB" w:rsidRDefault="004C1045" w:rsidP="004C1045">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53E4EFF1" w14:textId="77777777" w:rsidR="004C1045" w:rsidRPr="00892FAB" w:rsidRDefault="004C1045" w:rsidP="004C1045">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D5E5E4" w14:textId="77777777" w:rsidR="004C1045" w:rsidRPr="00892FAB" w:rsidRDefault="004C1045" w:rsidP="004C1045">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78E12089" w14:textId="77777777" w:rsidR="004C1045" w:rsidRPr="00892FAB" w:rsidRDefault="004C1045" w:rsidP="004C1045">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6FAA1743" w14:textId="77777777" w:rsidR="004C1045" w:rsidRPr="00892FAB" w:rsidRDefault="004C1045" w:rsidP="004C1045">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B4B49F7" w14:textId="77777777" w:rsidR="004C1045" w:rsidRPr="00892FAB" w:rsidRDefault="004C1045" w:rsidP="004C1045">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426186D6" w14:textId="77777777" w:rsidR="004C1045" w:rsidRPr="00892FAB" w:rsidRDefault="004C1045" w:rsidP="004C1045">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27E8E31" w14:textId="77777777" w:rsidR="004C1045" w:rsidRPr="00892FAB" w:rsidRDefault="004C1045" w:rsidP="004C1045">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3C21CE75" w14:textId="77777777" w:rsidR="004C1045" w:rsidRPr="00892FAB" w:rsidRDefault="004C1045" w:rsidP="004C1045">
      <w:pPr>
        <w:jc w:val="both"/>
        <w:rPr>
          <w:noProof w:val="0"/>
          <w:lang w:eastAsia="ru-RU"/>
        </w:rPr>
      </w:pPr>
      <w:r w:rsidRPr="00892FAB">
        <w:rPr>
          <w:noProof w:val="0"/>
          <w:lang w:eastAsia="ru-RU"/>
        </w:rPr>
        <w:lastRenderedPageBreak/>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77FA447A" w14:textId="77777777" w:rsidR="004C1045" w:rsidRPr="00892FAB" w:rsidRDefault="004C1045" w:rsidP="004C1045">
      <w:pPr>
        <w:rPr>
          <w:b/>
          <w:noProof w:val="0"/>
          <w:lang w:eastAsia="ru-RU"/>
        </w:rPr>
      </w:pPr>
    </w:p>
    <w:p w14:paraId="572204B0" w14:textId="77777777" w:rsidR="004C1045" w:rsidRPr="00892FAB" w:rsidRDefault="004C1045" w:rsidP="004C1045">
      <w:pPr>
        <w:rPr>
          <w:b/>
          <w:noProof w:val="0"/>
          <w:lang w:val="en-US" w:eastAsia="ru-RU"/>
        </w:rPr>
      </w:pPr>
      <w:r w:rsidRPr="00892FAB">
        <w:rPr>
          <w:b/>
          <w:noProof w:val="0"/>
          <w:lang w:val="en-US" w:eastAsia="ru-RU"/>
        </w:rPr>
        <w:t>17. DREPTURI DE PROPRIETATE INTELECTUALĂ</w:t>
      </w:r>
    </w:p>
    <w:p w14:paraId="4F1AC441" w14:textId="77777777" w:rsidR="004C1045" w:rsidRPr="00892FAB" w:rsidRDefault="004C1045" w:rsidP="004C1045">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50E7D62B" w14:textId="77777777" w:rsidR="004C1045" w:rsidRPr="00892FAB" w:rsidRDefault="004C1045" w:rsidP="004C1045">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9100051" w14:textId="77777777" w:rsidR="004C1045" w:rsidRPr="00892FAB" w:rsidRDefault="004C1045" w:rsidP="004C1045">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5E91552" w14:textId="77777777" w:rsidR="004C1045" w:rsidRPr="00892FAB" w:rsidRDefault="004C1045" w:rsidP="004C1045">
      <w:pPr>
        <w:jc w:val="both"/>
        <w:rPr>
          <w:noProof w:val="0"/>
          <w:lang w:val="en-US" w:eastAsia="ru-RU"/>
        </w:rPr>
      </w:pPr>
    </w:p>
    <w:p w14:paraId="79E3A1DC" w14:textId="77777777" w:rsidR="004C1045" w:rsidRPr="00892FAB" w:rsidRDefault="004C1045" w:rsidP="004C1045">
      <w:pPr>
        <w:tabs>
          <w:tab w:val="left" w:pos="3825"/>
        </w:tabs>
        <w:contextualSpacing/>
        <w:jc w:val="both"/>
        <w:rPr>
          <w:b/>
          <w:noProof w:val="0"/>
          <w:lang w:val="en-US" w:eastAsia="ru-RU"/>
        </w:rPr>
      </w:pPr>
      <w:r w:rsidRPr="00892FAB">
        <w:rPr>
          <w:b/>
          <w:noProof w:val="0"/>
          <w:lang w:val="en-US" w:eastAsia="ru-RU"/>
        </w:rPr>
        <w:t>18. REZOLUȚIUNEA CONTRACTULUI</w:t>
      </w:r>
    </w:p>
    <w:p w14:paraId="2CC5622B" w14:textId="77777777" w:rsidR="004C1045" w:rsidRPr="00892FAB" w:rsidRDefault="004C1045" w:rsidP="004C1045">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2B53DF2B" w14:textId="77777777" w:rsidR="004C1045" w:rsidRPr="00892FAB" w:rsidRDefault="004C1045" w:rsidP="004C1045">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4BA53C67" w14:textId="77777777" w:rsidR="004C1045" w:rsidRPr="00892FAB" w:rsidRDefault="004C1045" w:rsidP="004C1045">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1D0B15B6"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D4C95DF" w14:textId="77777777" w:rsidR="004C1045" w:rsidRPr="00892FAB" w:rsidRDefault="004C1045" w:rsidP="004C1045">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0E1E730B"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130171B"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6CF343CB"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4B7CAC8B"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08F43C9F"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1CC6575C" w14:textId="77777777" w:rsidR="004C1045" w:rsidRPr="00892FAB" w:rsidRDefault="004C1045" w:rsidP="004C1045">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01235B9" w14:textId="77777777" w:rsidR="004C1045" w:rsidRPr="00892FAB" w:rsidRDefault="004C1045" w:rsidP="004C1045">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5A3B0C1" w14:textId="77777777" w:rsidR="004C1045" w:rsidRPr="00892FAB" w:rsidRDefault="004C1045" w:rsidP="004C1045">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3C0BEF3" w14:textId="77777777" w:rsidR="004C1045" w:rsidRPr="00892FAB" w:rsidRDefault="004C1045" w:rsidP="004C1045">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46A216F" w14:textId="77777777" w:rsidR="004C1045" w:rsidRPr="00892FAB" w:rsidRDefault="004C1045" w:rsidP="004C1045">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69158CB" w14:textId="77777777" w:rsidR="004C1045" w:rsidRPr="00892FAB" w:rsidRDefault="004C1045" w:rsidP="004C1045">
      <w:pPr>
        <w:jc w:val="both"/>
        <w:rPr>
          <w:noProof w:val="0"/>
          <w:lang w:val="en-US" w:eastAsia="ru-RU"/>
        </w:rPr>
      </w:pPr>
    </w:p>
    <w:p w14:paraId="510849CC" w14:textId="77777777" w:rsidR="004C1045" w:rsidRPr="00892FAB" w:rsidRDefault="004C1045" w:rsidP="004C1045">
      <w:pPr>
        <w:rPr>
          <w:b/>
          <w:noProof w:val="0"/>
          <w:lang w:val="en-US" w:eastAsia="ru-RU"/>
        </w:rPr>
      </w:pPr>
      <w:r w:rsidRPr="00892FAB">
        <w:rPr>
          <w:b/>
          <w:noProof w:val="0"/>
          <w:lang w:val="en-US" w:eastAsia="ru-RU"/>
        </w:rPr>
        <w:t>19. DISPOZIŢII FINALE</w:t>
      </w:r>
    </w:p>
    <w:p w14:paraId="46040015" w14:textId="77777777" w:rsidR="004C1045" w:rsidRPr="00892FAB" w:rsidRDefault="004C1045" w:rsidP="004C1045">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228411D4" w14:textId="77777777" w:rsidR="004C1045" w:rsidRPr="00892FAB" w:rsidRDefault="004C1045" w:rsidP="004C1045">
      <w:pPr>
        <w:jc w:val="both"/>
        <w:rPr>
          <w:noProof w:val="0"/>
          <w:lang w:val="en-US" w:eastAsia="ru-RU"/>
        </w:rPr>
      </w:pPr>
      <w:r w:rsidRPr="00892FAB">
        <w:rPr>
          <w:noProof w:val="0"/>
          <w:lang w:val="en-US" w:eastAsia="ru-RU"/>
        </w:rPr>
        <w:lastRenderedPageBreak/>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FACB095" w14:textId="77777777" w:rsidR="004C1045" w:rsidRPr="00892FAB" w:rsidRDefault="004C1045" w:rsidP="004C1045">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5EFF114E" w14:textId="77777777" w:rsidR="004C1045" w:rsidRPr="00892FAB" w:rsidRDefault="004C1045" w:rsidP="004C1045">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A47BA9E" w14:textId="77777777" w:rsidR="004C1045" w:rsidRPr="00892FAB" w:rsidRDefault="004C1045" w:rsidP="004C1045">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CCF4512" w14:textId="77777777" w:rsidR="004C1045" w:rsidRPr="00892FAB" w:rsidRDefault="004C1045" w:rsidP="004C1045">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26999F2E" w14:textId="77777777" w:rsidR="004C1045" w:rsidRPr="00892FAB" w:rsidRDefault="004C1045" w:rsidP="004C1045">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E7C60CE" w14:textId="77777777" w:rsidR="004C1045" w:rsidRPr="00892FAB" w:rsidRDefault="004C1045" w:rsidP="004C1045">
      <w:pPr>
        <w:spacing w:line="276" w:lineRule="auto"/>
        <w:contextualSpacing/>
        <w:rPr>
          <w:noProof w:val="0"/>
          <w:lang w:val="en-US" w:eastAsia="ru-RU"/>
        </w:rPr>
      </w:pPr>
    </w:p>
    <w:p w14:paraId="349AA869" w14:textId="77777777" w:rsidR="004C1045" w:rsidRPr="00892FAB" w:rsidRDefault="004C1045" w:rsidP="004C1045">
      <w:pPr>
        <w:numPr>
          <w:ilvl w:val="0"/>
          <w:numId w:val="28"/>
        </w:numPr>
        <w:tabs>
          <w:tab w:val="left" w:pos="1134"/>
          <w:tab w:val="left" w:pos="2295"/>
        </w:tabs>
        <w:jc w:val="center"/>
        <w:rPr>
          <w:noProof w:val="0"/>
          <w:lang w:val="ru-RU" w:eastAsia="ru-RU"/>
        </w:rPr>
      </w:pPr>
      <w:r w:rsidRPr="00892FAB">
        <w:rPr>
          <w:b/>
          <w:noProof w:val="0"/>
          <w:lang w:val="ru-RU" w:eastAsia="ru-RU"/>
        </w:rPr>
        <w:t>PARTEA CE ȚINE DE CONDIȚIILE</w:t>
      </w:r>
    </w:p>
    <w:p w14:paraId="2C3B9B70" w14:textId="77777777" w:rsidR="004C1045" w:rsidRPr="00892FAB" w:rsidRDefault="004C1045" w:rsidP="004C1045">
      <w:pPr>
        <w:tabs>
          <w:tab w:val="left" w:pos="2295"/>
        </w:tabs>
        <w:ind w:left="3240"/>
        <w:contextualSpacing/>
        <w:rPr>
          <w:noProof w:val="0"/>
          <w:lang w:val="ru-RU" w:eastAsia="ru-RU"/>
        </w:rPr>
      </w:pPr>
      <w:r w:rsidRPr="00892FAB">
        <w:rPr>
          <w:b/>
          <w:noProof w:val="0"/>
          <w:lang w:val="ru-RU" w:eastAsia="ru-RU"/>
        </w:rPr>
        <w:t xml:space="preserve">   SPECIALE AL CONTRACTULUI</w:t>
      </w:r>
    </w:p>
    <w:p w14:paraId="05C6E29F" w14:textId="77777777" w:rsidR="004C1045" w:rsidRPr="00892FAB" w:rsidRDefault="004C1045" w:rsidP="004C1045">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39F09374" w14:textId="77777777" w:rsidR="004C1045" w:rsidRPr="00892FAB" w:rsidRDefault="004C1045" w:rsidP="004C1045">
      <w:pPr>
        <w:spacing w:line="276" w:lineRule="auto"/>
        <w:contextualSpacing/>
        <w:rPr>
          <w:noProof w:val="0"/>
          <w:lang w:val="ru-RU" w:eastAsia="ru-RU"/>
        </w:rPr>
      </w:pPr>
    </w:p>
    <w:p w14:paraId="5D558AA0" w14:textId="77777777" w:rsidR="004C1045" w:rsidRPr="00892FAB" w:rsidRDefault="004C1045" w:rsidP="004C1045">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5B412E3" w14:textId="77777777" w:rsidR="004C1045" w:rsidRPr="00892FAB" w:rsidRDefault="004C1045" w:rsidP="004C1045">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C1045" w:rsidRPr="00892FAB" w14:paraId="427FEFB1" w14:textId="77777777" w:rsidTr="00950E75">
        <w:tc>
          <w:tcPr>
            <w:tcW w:w="4675" w:type="dxa"/>
          </w:tcPr>
          <w:p w14:paraId="5845647B" w14:textId="77777777" w:rsidR="004C1045" w:rsidRPr="00892FAB" w:rsidRDefault="004C1045" w:rsidP="00950E75">
            <w:pPr>
              <w:tabs>
                <w:tab w:val="left" w:pos="3295"/>
              </w:tabs>
              <w:rPr>
                <w:b/>
                <w:noProof w:val="0"/>
                <w:lang w:val="ru-RU" w:eastAsia="ru-RU"/>
              </w:rPr>
            </w:pPr>
            <w:r w:rsidRPr="00892FAB">
              <w:rPr>
                <w:b/>
                <w:iCs/>
                <w:noProof w:val="0"/>
                <w:lang w:val="ru-RU" w:eastAsia="ru-RU"/>
              </w:rPr>
              <w:t>BENEFICIAR</w:t>
            </w:r>
          </w:p>
        </w:tc>
        <w:tc>
          <w:tcPr>
            <w:tcW w:w="4680" w:type="dxa"/>
          </w:tcPr>
          <w:p w14:paraId="792CB09A" w14:textId="77777777" w:rsidR="004C1045" w:rsidRPr="00892FAB" w:rsidRDefault="004C1045" w:rsidP="00950E75">
            <w:pPr>
              <w:tabs>
                <w:tab w:val="left" w:pos="3295"/>
              </w:tabs>
              <w:rPr>
                <w:noProof w:val="0"/>
                <w:lang w:val="ru-RU" w:eastAsia="ru-RU"/>
              </w:rPr>
            </w:pPr>
            <w:r w:rsidRPr="00892FAB">
              <w:rPr>
                <w:b/>
                <w:iCs/>
                <w:noProof w:val="0"/>
                <w:lang w:val="ru-RU" w:eastAsia="ru-RU"/>
              </w:rPr>
              <w:t xml:space="preserve">ANTREPRENOR </w:t>
            </w:r>
          </w:p>
        </w:tc>
      </w:tr>
      <w:tr w:rsidR="004C1045" w:rsidRPr="00892FAB" w14:paraId="31684CC5" w14:textId="77777777" w:rsidTr="00950E75">
        <w:tc>
          <w:tcPr>
            <w:tcW w:w="4675" w:type="dxa"/>
            <w:vAlign w:val="center"/>
          </w:tcPr>
          <w:p w14:paraId="411B3AEF" w14:textId="77777777" w:rsidR="004C1045" w:rsidRPr="00892FAB" w:rsidRDefault="004C1045" w:rsidP="00950E7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4CB0B04D" w14:textId="77777777" w:rsidR="004C1045" w:rsidRPr="00892FAB" w:rsidRDefault="004C1045" w:rsidP="00950E7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4C1045" w:rsidRPr="00892FAB" w14:paraId="6D1BEB9A" w14:textId="77777777" w:rsidTr="00950E75">
        <w:tc>
          <w:tcPr>
            <w:tcW w:w="4675" w:type="dxa"/>
            <w:vAlign w:val="center"/>
          </w:tcPr>
          <w:p w14:paraId="0955F065" w14:textId="77777777" w:rsidR="004C1045" w:rsidRPr="00892FAB" w:rsidRDefault="004C1045" w:rsidP="00950E7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40F40977" w14:textId="77777777" w:rsidR="004C1045" w:rsidRPr="00892FAB" w:rsidRDefault="004C1045" w:rsidP="00950E7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4C1045" w:rsidRPr="00892FAB" w14:paraId="5C9088E9" w14:textId="77777777" w:rsidTr="00950E75">
        <w:tc>
          <w:tcPr>
            <w:tcW w:w="4675" w:type="dxa"/>
            <w:vAlign w:val="center"/>
          </w:tcPr>
          <w:p w14:paraId="632A56D3" w14:textId="77777777" w:rsidR="004C1045" w:rsidRPr="00892FAB" w:rsidRDefault="004C1045" w:rsidP="00950E7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6A51BB6F" w14:textId="77777777" w:rsidR="004C1045" w:rsidRPr="00892FAB" w:rsidRDefault="004C1045" w:rsidP="00950E7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4C1045" w:rsidRPr="00892FAB" w14:paraId="61AE83EB" w14:textId="77777777" w:rsidTr="00950E75">
        <w:tc>
          <w:tcPr>
            <w:tcW w:w="4675" w:type="dxa"/>
            <w:vAlign w:val="center"/>
          </w:tcPr>
          <w:p w14:paraId="2FE12897" w14:textId="77777777" w:rsidR="004C1045" w:rsidRPr="00892FAB" w:rsidRDefault="004C1045" w:rsidP="00950E7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BDEE971" w14:textId="77777777" w:rsidR="004C1045" w:rsidRPr="00892FAB" w:rsidRDefault="004C1045" w:rsidP="00950E7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4C1045" w:rsidRPr="00892FAB" w14:paraId="7F46068E" w14:textId="77777777" w:rsidTr="00950E75">
        <w:tc>
          <w:tcPr>
            <w:tcW w:w="4675" w:type="dxa"/>
            <w:vAlign w:val="center"/>
          </w:tcPr>
          <w:p w14:paraId="7F07AF8D" w14:textId="77777777" w:rsidR="004C1045" w:rsidRPr="00892FAB" w:rsidRDefault="004C1045" w:rsidP="00950E7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64E6A49D" w14:textId="77777777" w:rsidR="004C1045" w:rsidRPr="00892FAB" w:rsidRDefault="004C1045" w:rsidP="00950E7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3C766887" w14:textId="77777777" w:rsidR="004C1045" w:rsidRPr="00892FAB" w:rsidRDefault="004C1045" w:rsidP="004C1045">
      <w:pPr>
        <w:spacing w:line="276" w:lineRule="auto"/>
        <w:contextualSpacing/>
        <w:jc w:val="center"/>
        <w:rPr>
          <w:b/>
          <w:noProof w:val="0"/>
          <w:lang w:val="ru-RU" w:eastAsia="ru-RU"/>
        </w:rPr>
      </w:pPr>
    </w:p>
    <w:p w14:paraId="2594CF19" w14:textId="77777777" w:rsidR="004C1045" w:rsidRPr="00892FAB" w:rsidRDefault="004C1045" w:rsidP="004C1045">
      <w:pPr>
        <w:tabs>
          <w:tab w:val="left" w:pos="360"/>
        </w:tabs>
        <w:jc w:val="both"/>
        <w:rPr>
          <w:noProof w:val="0"/>
          <w:lang w:val="ru-RU" w:eastAsia="ru-RU"/>
        </w:rPr>
      </w:pPr>
    </w:p>
    <w:p w14:paraId="58D9B391" w14:textId="77777777" w:rsidR="004C1045" w:rsidRPr="00892FAB" w:rsidRDefault="004C1045" w:rsidP="004C1045">
      <w:pPr>
        <w:tabs>
          <w:tab w:val="left" w:pos="360"/>
          <w:tab w:val="left" w:pos="2685"/>
        </w:tabs>
        <w:jc w:val="both"/>
        <w:rPr>
          <w:noProof w:val="0"/>
          <w:lang w:val="ru-RU" w:eastAsia="ru-RU"/>
        </w:rPr>
      </w:pPr>
      <w:r w:rsidRPr="00892FAB">
        <w:rPr>
          <w:noProof w:val="0"/>
          <w:lang w:val="ru-RU" w:eastAsia="ru-RU"/>
        </w:rPr>
        <w:tab/>
      </w:r>
    </w:p>
    <w:p w14:paraId="32CAB870" w14:textId="77777777" w:rsidR="004C1045" w:rsidRPr="00892FAB" w:rsidRDefault="004C1045" w:rsidP="004C1045">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261276B5" w14:textId="77777777" w:rsidR="004C1045" w:rsidRPr="00892FAB" w:rsidRDefault="004C1045" w:rsidP="004C1045">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4C1045" w:rsidRPr="00892FAB" w14:paraId="2D541DE6" w14:textId="77777777" w:rsidTr="00950E75">
        <w:trPr>
          <w:trHeight w:val="357"/>
        </w:trPr>
        <w:tc>
          <w:tcPr>
            <w:tcW w:w="4630" w:type="dxa"/>
            <w:vAlign w:val="center"/>
          </w:tcPr>
          <w:p w14:paraId="2D60C550" w14:textId="77777777" w:rsidR="004C1045" w:rsidRPr="00892FAB" w:rsidRDefault="004C1045" w:rsidP="00950E7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47E5371" w14:textId="77777777" w:rsidR="004C1045" w:rsidRPr="00892FAB" w:rsidRDefault="004C1045" w:rsidP="00950E75">
            <w:pPr>
              <w:tabs>
                <w:tab w:val="left" w:pos="360"/>
              </w:tabs>
              <w:jc w:val="center"/>
              <w:rPr>
                <w:b/>
                <w:noProof w:val="0"/>
                <w:lang w:val="ru-RU" w:eastAsia="ru-RU"/>
              </w:rPr>
            </w:pPr>
            <w:r w:rsidRPr="00892FAB">
              <w:rPr>
                <w:b/>
                <w:noProof w:val="0"/>
                <w:lang w:val="ru-RU" w:eastAsia="ru-RU"/>
              </w:rPr>
              <w:t>ANTREPRENOR</w:t>
            </w:r>
          </w:p>
        </w:tc>
      </w:tr>
      <w:tr w:rsidR="004C1045" w:rsidRPr="00892FAB" w14:paraId="7187B60C" w14:textId="77777777" w:rsidTr="00950E75">
        <w:trPr>
          <w:trHeight w:val="357"/>
        </w:trPr>
        <w:tc>
          <w:tcPr>
            <w:tcW w:w="4630" w:type="dxa"/>
            <w:vAlign w:val="center"/>
          </w:tcPr>
          <w:p w14:paraId="0F0BC02C" w14:textId="77777777" w:rsidR="004C1045" w:rsidRPr="00892FAB" w:rsidRDefault="004C1045" w:rsidP="00950E75">
            <w:pPr>
              <w:tabs>
                <w:tab w:val="left" w:pos="360"/>
              </w:tabs>
              <w:jc w:val="both"/>
              <w:rPr>
                <w:b/>
                <w:noProof w:val="0"/>
                <w:lang w:val="ru-RU" w:eastAsia="ru-RU"/>
              </w:rPr>
            </w:pPr>
          </w:p>
          <w:p w14:paraId="50D813A0" w14:textId="77777777" w:rsidR="004C1045" w:rsidRPr="00892FAB" w:rsidRDefault="004C1045" w:rsidP="00950E75">
            <w:pPr>
              <w:tabs>
                <w:tab w:val="left" w:pos="360"/>
              </w:tabs>
              <w:jc w:val="both"/>
              <w:rPr>
                <w:b/>
                <w:noProof w:val="0"/>
                <w:lang w:val="ru-RU" w:eastAsia="ru-RU"/>
              </w:rPr>
            </w:pPr>
          </w:p>
          <w:p w14:paraId="0C75D172" w14:textId="77777777" w:rsidR="004C1045" w:rsidRPr="00892FAB" w:rsidRDefault="004C1045" w:rsidP="00950E75">
            <w:pPr>
              <w:tabs>
                <w:tab w:val="left" w:pos="360"/>
              </w:tabs>
              <w:jc w:val="both"/>
              <w:rPr>
                <w:b/>
                <w:noProof w:val="0"/>
                <w:lang w:val="ru-RU" w:eastAsia="ru-RU"/>
              </w:rPr>
            </w:pPr>
          </w:p>
        </w:tc>
        <w:tc>
          <w:tcPr>
            <w:tcW w:w="4710" w:type="dxa"/>
            <w:vAlign w:val="center"/>
          </w:tcPr>
          <w:p w14:paraId="1EF0C09B" w14:textId="77777777" w:rsidR="004C1045" w:rsidRPr="00892FAB" w:rsidRDefault="004C1045" w:rsidP="00950E75">
            <w:pPr>
              <w:tabs>
                <w:tab w:val="left" w:pos="360"/>
              </w:tabs>
              <w:jc w:val="both"/>
              <w:rPr>
                <w:b/>
                <w:noProof w:val="0"/>
                <w:lang w:val="ru-RU" w:eastAsia="ru-RU"/>
              </w:rPr>
            </w:pPr>
          </w:p>
          <w:p w14:paraId="1519CB02" w14:textId="77777777" w:rsidR="004C1045" w:rsidRPr="00892FAB" w:rsidRDefault="004C1045" w:rsidP="00950E75">
            <w:pPr>
              <w:tabs>
                <w:tab w:val="left" w:pos="360"/>
              </w:tabs>
              <w:jc w:val="both"/>
              <w:rPr>
                <w:b/>
                <w:noProof w:val="0"/>
                <w:lang w:val="ru-RU" w:eastAsia="ru-RU"/>
              </w:rPr>
            </w:pPr>
          </w:p>
          <w:p w14:paraId="198DD742" w14:textId="77777777" w:rsidR="004C1045" w:rsidRPr="00892FAB" w:rsidRDefault="004C1045" w:rsidP="00950E75">
            <w:pPr>
              <w:tabs>
                <w:tab w:val="left" w:pos="360"/>
              </w:tabs>
              <w:jc w:val="both"/>
              <w:rPr>
                <w:b/>
                <w:noProof w:val="0"/>
                <w:lang w:val="ru-RU" w:eastAsia="ru-RU"/>
              </w:rPr>
            </w:pPr>
          </w:p>
        </w:tc>
      </w:tr>
      <w:tr w:rsidR="004C1045" w:rsidRPr="00892FAB" w14:paraId="352F216A" w14:textId="77777777" w:rsidTr="00950E75">
        <w:trPr>
          <w:trHeight w:val="357"/>
        </w:trPr>
        <w:tc>
          <w:tcPr>
            <w:tcW w:w="4630" w:type="dxa"/>
            <w:vAlign w:val="center"/>
          </w:tcPr>
          <w:p w14:paraId="7E5FD79A" w14:textId="77777777" w:rsidR="004C1045" w:rsidRPr="00892FAB" w:rsidRDefault="004C1045" w:rsidP="00950E75">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DDF28DB" w14:textId="77777777" w:rsidR="004C1045" w:rsidRPr="00892FAB" w:rsidRDefault="004C1045" w:rsidP="00950E75">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6C21C0C3" w14:textId="77777777" w:rsidR="004C1045" w:rsidRPr="00892FAB" w:rsidRDefault="004C1045" w:rsidP="004C1045">
      <w:pPr>
        <w:spacing w:line="276" w:lineRule="auto"/>
        <w:contextualSpacing/>
        <w:rPr>
          <w:b/>
          <w:noProof w:val="0"/>
          <w:lang w:val="ro-MD" w:eastAsia="ru-RU"/>
        </w:rPr>
      </w:pPr>
      <w:r w:rsidRPr="00892FAB">
        <w:rPr>
          <w:b/>
          <w:noProof w:val="0"/>
          <w:lang w:val="ru-RU" w:eastAsia="ru-RU"/>
        </w:rPr>
        <w:t xml:space="preserve">              </w:t>
      </w:r>
    </w:p>
    <w:p w14:paraId="40CD3295" w14:textId="4C301079" w:rsidR="001F6E5A" w:rsidRPr="00FF430B" w:rsidRDefault="001F6E5A" w:rsidP="004C1045">
      <w:pPr>
        <w:spacing w:after="160" w:line="259" w:lineRule="auto"/>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81346" w14:textId="77777777" w:rsidR="007C09D0" w:rsidRDefault="007C09D0" w:rsidP="00A20ACF">
      <w:r>
        <w:separator/>
      </w:r>
    </w:p>
  </w:endnote>
  <w:endnote w:type="continuationSeparator" w:id="0">
    <w:p w14:paraId="243544EE" w14:textId="77777777" w:rsidR="007C09D0" w:rsidRDefault="007C09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A6A15" w:rsidRDefault="00DA6A1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322B5DF0" w:rsidR="00DA6A15" w:rsidRDefault="00DA6A15">
        <w:pPr>
          <w:pStyle w:val="a4"/>
          <w:jc w:val="right"/>
        </w:pPr>
        <w:r>
          <w:fldChar w:fldCharType="begin"/>
        </w:r>
        <w:r>
          <w:instrText xml:space="preserve"> PAGE   \* MERGEFORMAT </w:instrText>
        </w:r>
        <w:r>
          <w:fldChar w:fldCharType="separate"/>
        </w:r>
        <w:r w:rsidR="006E3FE0">
          <w:t>4</w:t>
        </w:r>
        <w:r w:rsidR="006E3FE0">
          <w:t>5</w:t>
        </w:r>
        <w:r>
          <w:fldChar w:fldCharType="end"/>
        </w:r>
      </w:p>
    </w:sdtContent>
  </w:sdt>
  <w:p w14:paraId="075618FA" w14:textId="77777777" w:rsidR="00DA6A15" w:rsidRDefault="00DA6A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D9F08" w14:textId="77777777" w:rsidR="007C09D0" w:rsidRDefault="007C09D0" w:rsidP="00A20ACF">
      <w:r>
        <w:separator/>
      </w:r>
    </w:p>
  </w:footnote>
  <w:footnote w:type="continuationSeparator" w:id="0">
    <w:p w14:paraId="0502AC48" w14:textId="77777777" w:rsidR="007C09D0" w:rsidRDefault="007C09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1495"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4175419">
    <w:abstractNumId w:val="25"/>
  </w:num>
  <w:num w:numId="2" w16cid:durableId="63920604">
    <w:abstractNumId w:val="32"/>
  </w:num>
  <w:num w:numId="3" w16cid:durableId="563949502">
    <w:abstractNumId w:val="22"/>
  </w:num>
  <w:num w:numId="4" w16cid:durableId="1513455484">
    <w:abstractNumId w:val="21"/>
  </w:num>
  <w:num w:numId="5" w16cid:durableId="307906859">
    <w:abstractNumId w:val="10"/>
  </w:num>
  <w:num w:numId="6" w16cid:durableId="1107190311">
    <w:abstractNumId w:val="14"/>
  </w:num>
  <w:num w:numId="7" w16cid:durableId="1251963325">
    <w:abstractNumId w:val="12"/>
  </w:num>
  <w:num w:numId="8" w16cid:durableId="765730022">
    <w:abstractNumId w:val="6"/>
  </w:num>
  <w:num w:numId="9" w16cid:durableId="747725066">
    <w:abstractNumId w:val="20"/>
  </w:num>
  <w:num w:numId="10" w16cid:durableId="405537271">
    <w:abstractNumId w:val="9"/>
  </w:num>
  <w:num w:numId="11" w16cid:durableId="997273204">
    <w:abstractNumId w:val="16"/>
  </w:num>
  <w:num w:numId="12" w16cid:durableId="166406838">
    <w:abstractNumId w:val="17"/>
  </w:num>
  <w:num w:numId="13" w16cid:durableId="1473712715">
    <w:abstractNumId w:val="27"/>
  </w:num>
  <w:num w:numId="14" w16cid:durableId="1810589266">
    <w:abstractNumId w:val="19"/>
  </w:num>
  <w:num w:numId="15" w16cid:durableId="1254170132">
    <w:abstractNumId w:val="18"/>
  </w:num>
  <w:num w:numId="16" w16cid:durableId="348486274">
    <w:abstractNumId w:val="7"/>
  </w:num>
  <w:num w:numId="17" w16cid:durableId="1946881422">
    <w:abstractNumId w:val="30"/>
  </w:num>
  <w:num w:numId="18" w16cid:durableId="1532377767">
    <w:abstractNumId w:val="24"/>
  </w:num>
  <w:num w:numId="19" w16cid:durableId="1731928295">
    <w:abstractNumId w:val="8"/>
  </w:num>
  <w:num w:numId="20" w16cid:durableId="1712337334">
    <w:abstractNumId w:val="23"/>
  </w:num>
  <w:num w:numId="21" w16cid:durableId="1219587502">
    <w:abstractNumId w:val="15"/>
  </w:num>
  <w:num w:numId="22" w16cid:durableId="2018147764">
    <w:abstractNumId w:val="29"/>
  </w:num>
  <w:num w:numId="23" w16cid:durableId="1817141022">
    <w:abstractNumId w:val="5"/>
  </w:num>
  <w:num w:numId="24" w16cid:durableId="46884741">
    <w:abstractNumId w:val="13"/>
  </w:num>
  <w:num w:numId="25" w16cid:durableId="666321486">
    <w:abstractNumId w:val="31"/>
  </w:num>
  <w:num w:numId="26" w16cid:durableId="484663518">
    <w:abstractNumId w:val="11"/>
  </w:num>
  <w:num w:numId="27" w16cid:durableId="1030497874">
    <w:abstractNumId w:val="1"/>
  </w:num>
  <w:num w:numId="28" w16cid:durableId="1531187694">
    <w:abstractNumId w:val="26"/>
  </w:num>
  <w:num w:numId="29" w16cid:durableId="1659846624">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7AB"/>
    <w:rsid w:val="00275D82"/>
    <w:rsid w:val="002767DE"/>
    <w:rsid w:val="00276D0B"/>
    <w:rsid w:val="00281BEA"/>
    <w:rsid w:val="00281DBF"/>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8F9"/>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574"/>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04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813"/>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39"/>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FE0"/>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15"/>
    <w:rsid w:val="007B66A1"/>
    <w:rsid w:val="007C09D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60E"/>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1B1B"/>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A6A15"/>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447"/>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484"/>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73900-F48D-4679-A9FC-2FCCF5114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42</Pages>
  <Words>17291</Words>
  <Characters>98561</Characters>
  <Application>Microsoft Office Word</Application>
  <DocSecurity>0</DocSecurity>
  <Lines>821</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3</cp:revision>
  <cp:lastPrinted>2021-10-18T11:29:00Z</cp:lastPrinted>
  <dcterms:created xsi:type="dcterms:W3CDTF">2026-05-06T13:32:00Z</dcterms:created>
  <dcterms:modified xsi:type="dcterms:W3CDTF">2026-05-06T13:49:00Z</dcterms:modified>
</cp:coreProperties>
</file>