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77286">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77286">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77286">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77286">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77286">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77286">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77286">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77286">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77286">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77286">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077286">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77286">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330FF" w:rsidP="00077286">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077286">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77286">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77286">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77286">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77286">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77286">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77286">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4002888" w14:textId="6136D6BB" w:rsidR="00BA7FF4" w:rsidRPr="00FF430B" w:rsidRDefault="00BA7FF4" w:rsidP="00BA7FF4">
      <w:pPr>
        <w:jc w:val="right"/>
        <w:rPr>
          <w:noProof w:val="0"/>
          <w:sz w:val="22"/>
          <w:szCs w:val="22"/>
          <w:lang w:val="ro-MD"/>
        </w:rPr>
      </w:pPr>
      <w:bookmarkStart w:id="47" w:name="_Toc449692097"/>
      <w:bookmarkEnd w:id="46"/>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1E2BFC7E"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9F4EA3">
        <w:rPr>
          <w:rFonts w:ascii="Times New Roman" w:hAnsi="Times New Roman"/>
          <w:b/>
          <w:szCs w:val="24"/>
          <w:lang w:val="ro-MD"/>
        </w:rPr>
        <w:t>ii 3 ani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bookmarkStart w:id="51" w:name="_Toc449692113"/>
      <w:bookmarkEnd w:id="50"/>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140F9184" w:rsidR="00AA1372" w:rsidRPr="00FF430B" w:rsidRDefault="00AA1372" w:rsidP="005B24DA">
            <w:pPr>
              <w:tabs>
                <w:tab w:val="left" w:pos="567"/>
              </w:tabs>
              <w:jc w:val="both"/>
              <w:rPr>
                <w:bCs/>
                <w:lang w:val="ro-MD"/>
              </w:rPr>
            </w:pP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344E3BE9" w:rsidR="009451E2" w:rsidRPr="00FF430B" w:rsidRDefault="009451E2" w:rsidP="005B24DA">
            <w:pPr>
              <w:tabs>
                <w:tab w:val="left" w:pos="567"/>
              </w:tabs>
              <w:jc w:val="both"/>
              <w:rPr>
                <w:bCs/>
                <w:lang w:val="ro-MD"/>
              </w:rPr>
            </w:pP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385D3402" w:rsidR="009451E2" w:rsidRPr="00FF430B" w:rsidRDefault="009451E2" w:rsidP="00196AB4">
            <w:pPr>
              <w:tabs>
                <w:tab w:val="left" w:pos="567"/>
              </w:tabs>
              <w:jc w:val="both"/>
              <w:rPr>
                <w:bCs/>
                <w:lang w:val="ro-MD"/>
              </w:rPr>
            </w:pP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6AA10CD0" w:rsidR="00AA1372" w:rsidRPr="00FF430B" w:rsidRDefault="00AA1372" w:rsidP="00196AB4">
            <w:pPr>
              <w:tabs>
                <w:tab w:val="left" w:pos="567"/>
              </w:tabs>
              <w:jc w:val="both"/>
              <w:rPr>
                <w:bCs/>
                <w:lang w:val="ro-MD"/>
              </w:rPr>
            </w:pP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3"/>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în mod legitim, îndeplinirea de către noi a anumitor obligaţii care decurg din susţinerea tehnică şi </w:t>
      </w:r>
      <w:r w:rsidRPr="00FF430B">
        <w:rPr>
          <w:spacing w:val="-1"/>
          <w:lang w:val="ro-MD"/>
        </w:rPr>
        <w:lastRenderedPageBreak/>
        <w:t>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54" w:name="_Toc449692118"/>
      <w:bookmarkStart w:id="55" w:name="_Toc390252621"/>
      <w:r w:rsidRPr="00FF430B">
        <w:rPr>
          <w:rFonts w:ascii="Times New Roman" w:hAnsi="Times New Roman" w:cs="Times New Roman"/>
          <w:bCs w:val="0"/>
          <w:color w:val="auto"/>
          <w:sz w:val="24"/>
          <w:szCs w:val="24"/>
          <w:lang w:val="ro-MD"/>
        </w:rPr>
        <w:t>CAIET DE SARCINI</w:t>
      </w:r>
      <w:bookmarkEnd w:id="54"/>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55"/>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077286">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077286">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077286">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077286">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077286">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077286">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077286">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07728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F4EA3">
        <w:tc>
          <w:tcPr>
            <w:tcW w:w="2476" w:type="pct"/>
          </w:tcPr>
          <w:p w14:paraId="67E22240" w14:textId="50CAF7E2" w:rsidR="00892FAB" w:rsidRPr="002330FF" w:rsidRDefault="002330FF" w:rsidP="00892FAB">
            <w:pPr>
              <w:jc w:val="both"/>
              <w:rPr>
                <w:b/>
                <w:noProof w:val="0"/>
                <w:lang w:val="en-US" w:eastAsia="ru-RU"/>
              </w:rPr>
            </w:pPr>
            <w:r w:rsidRPr="00F00871">
              <w:rPr>
                <w:b/>
                <w:noProof w:val="0"/>
                <w:lang w:val="en-US"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F4EA3">
        <w:tc>
          <w:tcPr>
            <w:tcW w:w="2476" w:type="pct"/>
          </w:tcPr>
          <w:p w14:paraId="18DA087B" w14:textId="37C5AC54" w:rsidR="00892FAB" w:rsidRPr="00892FAB" w:rsidRDefault="002330FF" w:rsidP="00892FAB">
            <w:pPr>
              <w:jc w:val="both"/>
              <w:rPr>
                <w:noProof w:val="0"/>
                <w:lang w:val="en-US" w:eastAsia="ru-RU"/>
              </w:rPr>
            </w:pPr>
            <w:r>
              <w:rPr>
                <w:b/>
                <w:noProof w:val="0"/>
                <w:lang w:val="ro-MD" w:eastAsia="ru-RU"/>
              </w:rPr>
              <w:t>Agenția Națională pentru Reglementare în Comunicații</w:t>
            </w:r>
            <w:r>
              <w:rPr>
                <w:b/>
                <w:noProof w:val="0"/>
                <w:lang w:val="ro-MD" w:eastAsia="ru-RU"/>
              </w:rPr>
              <w:t>,</w:t>
            </w:r>
            <w:r w:rsidRPr="00892FAB">
              <w:rPr>
                <w:noProof w:val="0"/>
                <w:lang w:val="en-US" w:eastAsia="ru-RU"/>
              </w:rPr>
              <w:t xml:space="preserve"> </w:t>
            </w:r>
            <w:r>
              <w:rPr>
                <w:noProof w:val="0"/>
                <w:lang w:val="en-US" w:eastAsia="ru-RU"/>
              </w:rPr>
              <w:t>r</w:t>
            </w:r>
            <w:r w:rsidRPr="00892FAB">
              <w:rPr>
                <w:noProof w:val="0"/>
                <w:lang w:val="en-US" w:eastAsia="ru-RU"/>
              </w:rPr>
              <w:t>eprezentat</w:t>
            </w:r>
            <w:r>
              <w:rPr>
                <w:noProof w:val="0"/>
                <w:lang w:val="en-US" w:eastAsia="ru-RU"/>
              </w:rPr>
              <w:t xml:space="preserve">ă </w:t>
            </w:r>
            <w:r w:rsidRPr="00892FAB">
              <w:rPr>
                <w:noProof w:val="0"/>
                <w:lang w:val="en-US" w:eastAsia="ru-RU"/>
              </w:rPr>
              <w:t xml:space="preserve">legal </w:t>
            </w:r>
            <w:r>
              <w:rPr>
                <w:noProof w:val="0"/>
                <w:lang w:val="en-US" w:eastAsia="ru-RU"/>
              </w:rPr>
              <w:t>p</w:t>
            </w:r>
            <w:r w:rsidRPr="00892FAB">
              <w:rPr>
                <w:noProof w:val="0"/>
                <w:lang w:val="en-US" w:eastAsia="ru-RU"/>
              </w:rPr>
              <w:t>rin</w:t>
            </w:r>
            <w:r>
              <w:rPr>
                <w:noProof w:val="0"/>
                <w:lang w:val="en-US" w:eastAsia="ru-RU"/>
              </w:rPr>
              <w:t xml:space="preserve"> directorul Sergiu GAIBU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1006601003359</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07728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07728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07728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07728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07728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07728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07728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07728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07728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07728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F4EA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F4EA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F4EA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F4EA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F4EA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F4EA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F4EA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F4EA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F4EA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F4EA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F4EA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F4EA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F4EA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F4E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E91957D" w:rsidR="00D23CBA" w:rsidRDefault="00D23CBA">
      <w:pPr>
        <w:spacing w:after="160" w:line="259" w:lineRule="auto"/>
        <w:rPr>
          <w:lang w:val="ro-MD"/>
        </w:rPr>
      </w:pPr>
      <w:bookmarkStart w:id="56" w:name="_GoBack"/>
      <w:bookmarkEnd w:id="56"/>
    </w:p>
    <w:sectPr w:rsidR="00D23CBA"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32CC5" w14:textId="77777777" w:rsidR="009F4EA3" w:rsidRDefault="009F4EA3" w:rsidP="00A20ACF">
      <w:r>
        <w:separator/>
      </w:r>
    </w:p>
  </w:endnote>
  <w:endnote w:type="continuationSeparator" w:id="0">
    <w:p w14:paraId="5157776E" w14:textId="77777777" w:rsidR="009F4EA3" w:rsidRDefault="009F4E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9F4EA3" w:rsidRDefault="009F4EA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9F4EA3" w:rsidRDefault="009F4EA3">
        <w:pPr>
          <w:pStyle w:val="Footer"/>
          <w:jc w:val="right"/>
        </w:pPr>
        <w:r>
          <w:fldChar w:fldCharType="begin"/>
        </w:r>
        <w:r>
          <w:instrText xml:space="preserve"> PAGE   \* MERGEFORMAT </w:instrText>
        </w:r>
        <w:r>
          <w:fldChar w:fldCharType="separate"/>
        </w:r>
        <w:r>
          <w:t>60</w:t>
        </w:r>
        <w:r>
          <w:fldChar w:fldCharType="end"/>
        </w:r>
      </w:p>
    </w:sdtContent>
  </w:sdt>
  <w:p w14:paraId="075618FA" w14:textId="77777777" w:rsidR="009F4EA3" w:rsidRDefault="009F4E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6EBF57" w14:textId="77777777" w:rsidR="009F4EA3" w:rsidRDefault="009F4EA3" w:rsidP="00A20ACF">
      <w:r>
        <w:separator/>
      </w:r>
    </w:p>
  </w:footnote>
  <w:footnote w:type="continuationSeparator" w:id="0">
    <w:p w14:paraId="256F6D0E" w14:textId="77777777" w:rsidR="009F4EA3" w:rsidRDefault="009F4EA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86"/>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0FF"/>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EA3"/>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B4FF2-0AA7-4409-AAC8-7943D612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40</Pages>
  <Words>16709</Words>
  <Characters>95246</Characters>
  <Application>Microsoft Office Word</Application>
  <DocSecurity>0</DocSecurity>
  <Lines>793</Lines>
  <Paragraphs>223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11</cp:revision>
  <cp:lastPrinted>2021-06-01T11:52:00Z</cp:lastPrinted>
  <dcterms:created xsi:type="dcterms:W3CDTF">2026-02-19T08:09:00Z</dcterms:created>
  <dcterms:modified xsi:type="dcterms:W3CDTF">2026-07-07T10:42:00Z</dcterms:modified>
</cp:coreProperties>
</file>