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8D2FD3">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rsidR="00922F8A" w:rsidRPr="00FF430B" w:rsidRDefault="00922F8A" w:rsidP="008D2FD3">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rsidR="00922F8A" w:rsidRPr="00FF430B" w:rsidRDefault="00922F8A" w:rsidP="008D2FD3">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rsidR="00922F8A" w:rsidRPr="00FF430B" w:rsidRDefault="00D8130E" w:rsidP="008D2FD3">
      <w:pPr>
        <w:pStyle w:val="a"/>
        <w:numPr>
          <w:ilvl w:val="0"/>
          <w:numId w:val="36"/>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rsidR="00922F8A" w:rsidRPr="00FF430B" w:rsidRDefault="00922F8A" w:rsidP="008D2FD3">
      <w:pPr>
        <w:pStyle w:val="a"/>
        <w:numPr>
          <w:ilvl w:val="0"/>
          <w:numId w:val="36"/>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rsidR="00922F8A" w:rsidRPr="00FF430B" w:rsidRDefault="00922F8A" w:rsidP="008D2FD3">
      <w:pPr>
        <w:pStyle w:val="a"/>
        <w:numPr>
          <w:ilvl w:val="0"/>
          <w:numId w:val="36"/>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rsidR="00922F8A" w:rsidRPr="00FF430B" w:rsidRDefault="00922F8A" w:rsidP="008D2FD3">
      <w:pPr>
        <w:pStyle w:val="a"/>
        <w:numPr>
          <w:ilvl w:val="0"/>
          <w:numId w:val="36"/>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rsidR="00922F8A" w:rsidRPr="00FF430B" w:rsidRDefault="00922F8A" w:rsidP="008D2FD3">
      <w:pPr>
        <w:pStyle w:val="a"/>
        <w:numPr>
          <w:ilvl w:val="0"/>
          <w:numId w:val="36"/>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rsidR="00922F8A" w:rsidRPr="00FF430B" w:rsidRDefault="0072565E" w:rsidP="008D2FD3">
      <w:pPr>
        <w:pStyle w:val="a"/>
        <w:numPr>
          <w:ilvl w:val="0"/>
          <w:numId w:val="36"/>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rsidR="00922F8A" w:rsidRPr="00FF430B" w:rsidRDefault="00922F8A" w:rsidP="008D2FD3">
      <w:pPr>
        <w:pStyle w:val="a"/>
        <w:numPr>
          <w:ilvl w:val="0"/>
          <w:numId w:val="36"/>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rsidR="00922F8A" w:rsidRPr="00FF430B" w:rsidRDefault="00922F8A" w:rsidP="008D2FD3">
      <w:pPr>
        <w:pStyle w:val="a"/>
        <w:numPr>
          <w:ilvl w:val="0"/>
          <w:numId w:val="36"/>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rsidR="00922F8A" w:rsidRPr="00FF430B" w:rsidRDefault="00922F8A" w:rsidP="008D2FD3">
      <w:pPr>
        <w:pStyle w:val="a"/>
        <w:numPr>
          <w:ilvl w:val="0"/>
          <w:numId w:val="36"/>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rsidR="00922F8A" w:rsidRPr="00FF430B" w:rsidRDefault="00922F8A" w:rsidP="008D2FD3">
      <w:pPr>
        <w:pStyle w:val="a"/>
        <w:numPr>
          <w:ilvl w:val="0"/>
          <w:numId w:val="36"/>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rsidR="00922F8A" w:rsidRPr="00FF430B" w:rsidRDefault="00922F8A" w:rsidP="008D2FD3">
      <w:pPr>
        <w:pStyle w:val="a"/>
        <w:numPr>
          <w:ilvl w:val="0"/>
          <w:numId w:val="36"/>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rsidR="00922F8A" w:rsidRPr="00FF430B" w:rsidRDefault="00922F8A" w:rsidP="008D2FD3">
      <w:pPr>
        <w:pStyle w:val="a"/>
        <w:numPr>
          <w:ilvl w:val="0"/>
          <w:numId w:val="36"/>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rsidR="00922F8A" w:rsidRPr="00FF430B" w:rsidRDefault="00922F8A" w:rsidP="008D2FD3">
      <w:pPr>
        <w:pStyle w:val="a"/>
        <w:numPr>
          <w:ilvl w:val="0"/>
          <w:numId w:val="36"/>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rsidR="00922F8A" w:rsidRPr="00FF430B" w:rsidRDefault="00922F8A" w:rsidP="008D2FD3">
      <w:pPr>
        <w:pStyle w:val="a"/>
        <w:numPr>
          <w:ilvl w:val="0"/>
          <w:numId w:val="36"/>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rsidR="00922F8A" w:rsidRPr="00FF430B" w:rsidRDefault="00922F8A" w:rsidP="008D2FD3">
      <w:pPr>
        <w:pStyle w:val="a"/>
        <w:numPr>
          <w:ilvl w:val="0"/>
          <w:numId w:val="36"/>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rsidR="00922F8A" w:rsidRPr="00FF430B" w:rsidRDefault="0072565E" w:rsidP="008D2FD3">
      <w:pPr>
        <w:pStyle w:val="a"/>
        <w:numPr>
          <w:ilvl w:val="0"/>
          <w:numId w:val="36"/>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rsidR="00922F8A" w:rsidRPr="00FF430B" w:rsidRDefault="00922F8A" w:rsidP="008D2FD3">
      <w:pPr>
        <w:pStyle w:val="a"/>
        <w:numPr>
          <w:ilvl w:val="0"/>
          <w:numId w:val="36"/>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rsidR="00922F8A" w:rsidRPr="00FF430B" w:rsidRDefault="00922F8A" w:rsidP="008D2FD3">
      <w:pPr>
        <w:pStyle w:val="a"/>
        <w:numPr>
          <w:ilvl w:val="0"/>
          <w:numId w:val="36"/>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rsidR="00922F8A" w:rsidRPr="00FF430B" w:rsidRDefault="00922F8A" w:rsidP="008D2FD3">
      <w:pPr>
        <w:pStyle w:val="a"/>
        <w:numPr>
          <w:ilvl w:val="0"/>
          <w:numId w:val="36"/>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rsidR="00922F8A" w:rsidRPr="00FF430B" w:rsidRDefault="00922F8A" w:rsidP="008D2FD3">
      <w:pPr>
        <w:pStyle w:val="a"/>
        <w:numPr>
          <w:ilvl w:val="0"/>
          <w:numId w:val="36"/>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rsidR="00922F8A" w:rsidRPr="00FF430B" w:rsidRDefault="00922F8A" w:rsidP="008D2FD3">
      <w:pPr>
        <w:pStyle w:val="a"/>
        <w:numPr>
          <w:ilvl w:val="0"/>
          <w:numId w:val="36"/>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rsidR="00922F8A" w:rsidRPr="00FF430B" w:rsidRDefault="00922F8A" w:rsidP="008D2FD3">
      <w:pPr>
        <w:pStyle w:val="a"/>
        <w:numPr>
          <w:ilvl w:val="0"/>
          <w:numId w:val="36"/>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rsidR="00922F8A" w:rsidRPr="00FF430B" w:rsidRDefault="00922F8A" w:rsidP="008D2FD3">
      <w:pPr>
        <w:pStyle w:val="a"/>
        <w:numPr>
          <w:ilvl w:val="0"/>
          <w:numId w:val="36"/>
        </w:numPr>
        <w:tabs>
          <w:tab w:val="clear" w:pos="1134"/>
          <w:tab w:val="left" w:pos="-284"/>
          <w:tab w:val="left" w:pos="426"/>
        </w:tabs>
        <w:ind w:left="-284" w:firstLine="284"/>
      </w:pPr>
      <w:proofErr w:type="spellStart"/>
      <w:r w:rsidRPr="00FF430B">
        <w:lastRenderedPageBreak/>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rsidR="00922F8A" w:rsidRPr="00FF430B" w:rsidRDefault="0072565E" w:rsidP="008D2FD3">
      <w:pPr>
        <w:pStyle w:val="a"/>
        <w:numPr>
          <w:ilvl w:val="0"/>
          <w:numId w:val="36"/>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rsidR="00922F8A" w:rsidRPr="00FF430B" w:rsidRDefault="00922F8A" w:rsidP="008D2FD3">
      <w:pPr>
        <w:pStyle w:val="a"/>
        <w:numPr>
          <w:ilvl w:val="0"/>
          <w:numId w:val="36"/>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rsidR="00922F8A" w:rsidRPr="00FF430B" w:rsidRDefault="00922F8A" w:rsidP="008D2FD3">
      <w:pPr>
        <w:pStyle w:val="a"/>
        <w:numPr>
          <w:ilvl w:val="0"/>
          <w:numId w:val="36"/>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rsidR="00922F8A" w:rsidRPr="00FF430B" w:rsidRDefault="0072565E" w:rsidP="008D2FD3">
      <w:pPr>
        <w:pStyle w:val="a"/>
        <w:numPr>
          <w:ilvl w:val="0"/>
          <w:numId w:val="36"/>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4178BE">
      <w:pPr>
        <w:rPr>
          <w:color w:val="000000" w:themeColor="text1"/>
        </w:rPr>
      </w:pPr>
      <w:r w:rsidRPr="00FF430B">
        <w:rPr>
          <w:color w:val="000000" w:themeColor="text1"/>
        </w:rPr>
        <w:t xml:space="preserve"> </w:t>
      </w:r>
      <w:r w:rsidRPr="00FF430B">
        <w:t xml:space="preserve">Autoritatea contractantă </w:t>
      </w:r>
      <w:r w:rsidRPr="004178BE">
        <w:t>emite</w:t>
      </w:r>
      <w:r w:rsidRPr="00FF430B">
        <w:t xml:space="preserv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8D2FD3">
      <w:pPr>
        <w:pStyle w:val="a"/>
        <w:numPr>
          <w:ilvl w:val="0"/>
          <w:numId w:val="17"/>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8D2FD3">
      <w:pPr>
        <w:pStyle w:val="a"/>
        <w:numPr>
          <w:ilvl w:val="0"/>
          <w:numId w:val="17"/>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rsidR="00D8130E" w:rsidRPr="00FF430B" w:rsidRDefault="00D8130E" w:rsidP="00D8130E">
      <w:pPr>
        <w:pStyle w:val="a"/>
        <w:numPr>
          <w:ilvl w:val="0"/>
          <w:numId w:val="0"/>
        </w:numPr>
        <w:ind w:left="357"/>
      </w:pPr>
    </w:p>
    <w:p w:rsidR="00352B05" w:rsidRPr="00FF430B" w:rsidRDefault="00033577" w:rsidP="008D2FD3">
      <w:pPr>
        <w:pStyle w:val="a"/>
        <w:numPr>
          <w:ilvl w:val="0"/>
          <w:numId w:val="17"/>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rsidR="00352B05" w:rsidRPr="00FF430B" w:rsidRDefault="004B16DD" w:rsidP="008D2FD3">
      <w:pPr>
        <w:pStyle w:val="a"/>
        <w:numPr>
          <w:ilvl w:val="0"/>
          <w:numId w:val="18"/>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rsidR="00352B05" w:rsidRPr="00FF430B" w:rsidRDefault="00DA0B9D" w:rsidP="008D2FD3">
      <w:pPr>
        <w:pStyle w:val="a"/>
        <w:numPr>
          <w:ilvl w:val="0"/>
          <w:numId w:val="18"/>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rsidR="00A50D0A" w:rsidRPr="00FF430B" w:rsidRDefault="00033577" w:rsidP="008D2FD3">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4178BE">
      <w:pPr>
        <w:tabs>
          <w:tab w:val="left" w:pos="-284"/>
          <w:tab w:val="left" w:pos="196"/>
          <w:tab w:val="left" w:pos="426"/>
        </w:tabs>
        <w:spacing w:after="120"/>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8D2FD3">
      <w:pPr>
        <w:pStyle w:val="a"/>
        <w:numPr>
          <w:ilvl w:val="0"/>
          <w:numId w:val="17"/>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8D2FD3">
      <w:pPr>
        <w:pStyle w:val="a"/>
        <w:numPr>
          <w:ilvl w:val="0"/>
          <w:numId w:val="17"/>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rsidR="00A50D0A" w:rsidRPr="00FF430B" w:rsidRDefault="00E42F35" w:rsidP="008D2FD3">
      <w:pPr>
        <w:pStyle w:val="a"/>
        <w:numPr>
          <w:ilvl w:val="0"/>
          <w:numId w:val="17"/>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rsidR="00946421" w:rsidRPr="00FF430B" w:rsidRDefault="00946421" w:rsidP="008D2FD3">
      <w:pPr>
        <w:pStyle w:val="a"/>
        <w:numPr>
          <w:ilvl w:val="0"/>
          <w:numId w:val="17"/>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rsidR="00862010" w:rsidRPr="00FF430B" w:rsidRDefault="00862010" w:rsidP="008D2FD3">
      <w:pPr>
        <w:pStyle w:val="a"/>
        <w:numPr>
          <w:ilvl w:val="0"/>
          <w:numId w:val="17"/>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rsidR="00A50D0A" w:rsidRPr="00FF430B" w:rsidRDefault="001C03B0" w:rsidP="008D2FD3">
      <w:pPr>
        <w:pStyle w:val="a"/>
        <w:numPr>
          <w:ilvl w:val="0"/>
          <w:numId w:val="17"/>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rsidR="00A50D0A" w:rsidRPr="00FF430B" w:rsidRDefault="001C03B0" w:rsidP="008D2FD3">
      <w:pPr>
        <w:pStyle w:val="a"/>
        <w:numPr>
          <w:ilvl w:val="0"/>
          <w:numId w:val="17"/>
        </w:numPr>
        <w:tabs>
          <w:tab w:val="clear" w:pos="1134"/>
          <w:tab w:val="left" w:pos="-284"/>
          <w:tab w:val="left" w:pos="196"/>
          <w:tab w:val="left" w:pos="426"/>
        </w:tabs>
        <w:spacing w:after="120"/>
        <w:ind w:left="-284" w:firstLine="284"/>
      </w:pPr>
      <w:proofErr w:type="spellStart"/>
      <w:r w:rsidRPr="00FF430B">
        <w:lastRenderedPageBreak/>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rsidR="00D22624" w:rsidRPr="00FF430B" w:rsidRDefault="001C03B0" w:rsidP="008D2FD3">
      <w:pPr>
        <w:pStyle w:val="a"/>
        <w:numPr>
          <w:ilvl w:val="0"/>
          <w:numId w:val="17"/>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rsidR="005D44CE" w:rsidRPr="00FF430B" w:rsidRDefault="001C03B0" w:rsidP="008D2FD3">
      <w:pPr>
        <w:pStyle w:val="a"/>
        <w:numPr>
          <w:ilvl w:val="0"/>
          <w:numId w:val="19"/>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rsidR="005D44CE" w:rsidRPr="00FF430B" w:rsidRDefault="001C03B0" w:rsidP="008D2FD3">
      <w:pPr>
        <w:pStyle w:val="a"/>
        <w:numPr>
          <w:ilvl w:val="0"/>
          <w:numId w:val="19"/>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rsidR="00D22624" w:rsidRPr="00FF430B" w:rsidRDefault="00B45370" w:rsidP="008D2FD3">
      <w:pPr>
        <w:pStyle w:val="a"/>
        <w:numPr>
          <w:ilvl w:val="0"/>
          <w:numId w:val="17"/>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rsidR="005D44CE" w:rsidRPr="00FF430B" w:rsidRDefault="007167E4" w:rsidP="008D2FD3">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rsidR="005D44CE" w:rsidRPr="00FF430B" w:rsidRDefault="007167E4" w:rsidP="008D2FD3">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rsidR="005D44CE" w:rsidRPr="00FF430B" w:rsidRDefault="007167E4" w:rsidP="008D2FD3">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rsidR="005D44CE" w:rsidRPr="00FF430B" w:rsidRDefault="007167E4" w:rsidP="008D2FD3">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rsidR="001034CC" w:rsidRPr="00FF430B" w:rsidRDefault="007167E4" w:rsidP="008D2FD3">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lastRenderedPageBreak/>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w:t>
      </w:r>
      <w:r w:rsidR="007167E4" w:rsidRPr="00FF430B">
        <w:lastRenderedPageBreak/>
        <w:t xml:space="preserve">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4178BE" w:rsidRDefault="000E4D7D" w:rsidP="009F1E2C">
      <w:pPr>
        <w:pStyle w:val="af3"/>
        <w:shd w:val="clear" w:color="auto" w:fill="FFFFFF"/>
        <w:tabs>
          <w:tab w:val="left" w:pos="-284"/>
        </w:tabs>
        <w:ind w:left="-284" w:firstLine="284"/>
        <w:rPr>
          <w:color w:val="000000" w:themeColor="text1"/>
          <w:lang w:val="en-US" w:eastAsia="it-IT"/>
        </w:rPr>
      </w:pPr>
      <w:r w:rsidRPr="004178BE">
        <w:rPr>
          <w:b/>
          <w:color w:val="000000" w:themeColor="text1"/>
          <w:lang w:val="en-US"/>
        </w:rPr>
        <w:t>9</w:t>
      </w:r>
      <w:r w:rsidR="0024699C" w:rsidRPr="004178BE">
        <w:rPr>
          <w:b/>
          <w:color w:val="000000" w:themeColor="text1"/>
          <w:lang w:val="en-US"/>
        </w:rPr>
        <w:t>8</w:t>
      </w:r>
      <w:r w:rsidR="00B00190" w:rsidRPr="004178BE">
        <w:rPr>
          <w:b/>
          <w:color w:val="000000" w:themeColor="text1"/>
          <w:lang w:val="en-US"/>
        </w:rPr>
        <w:t xml:space="preserve">. </w:t>
      </w:r>
      <w:r w:rsidR="009C11B3" w:rsidRPr="004178BE">
        <w:rPr>
          <w:b/>
          <w:color w:val="000000" w:themeColor="text1"/>
          <w:lang w:val="en-US"/>
        </w:rPr>
        <w:t xml:space="preserve"> </w:t>
      </w:r>
      <w:proofErr w:type="spellStart"/>
      <w:r w:rsidR="00B00190" w:rsidRPr="004178BE">
        <w:rPr>
          <w:color w:val="000000" w:themeColor="text1"/>
          <w:lang w:val="en-US" w:eastAsia="it-IT"/>
        </w:rPr>
        <w:t>Garanția</w:t>
      </w:r>
      <w:proofErr w:type="spellEnd"/>
      <w:r w:rsidR="00B00190" w:rsidRPr="004178BE">
        <w:rPr>
          <w:color w:val="000000" w:themeColor="text1"/>
          <w:lang w:val="en-US" w:eastAsia="it-IT"/>
        </w:rPr>
        <w:t xml:space="preserve"> de </w:t>
      </w:r>
      <w:proofErr w:type="spellStart"/>
      <w:r w:rsidR="00B00190" w:rsidRPr="004178BE">
        <w:rPr>
          <w:color w:val="000000" w:themeColor="text1"/>
          <w:lang w:val="en-US" w:eastAsia="it-IT"/>
        </w:rPr>
        <w:t>bună</w:t>
      </w:r>
      <w:proofErr w:type="spellEnd"/>
      <w:r w:rsidR="00B00190" w:rsidRPr="004178BE">
        <w:rPr>
          <w:color w:val="000000" w:themeColor="text1"/>
          <w:lang w:val="en-US" w:eastAsia="it-IT"/>
        </w:rPr>
        <w:t xml:space="preserve"> </w:t>
      </w:r>
      <w:proofErr w:type="spellStart"/>
      <w:r w:rsidR="00B00190" w:rsidRPr="004178BE">
        <w:rPr>
          <w:color w:val="000000" w:themeColor="text1"/>
          <w:lang w:val="en-US" w:eastAsia="it-IT"/>
        </w:rPr>
        <w:t>execuție</w:t>
      </w:r>
      <w:proofErr w:type="spellEnd"/>
      <w:r w:rsidR="00B00190" w:rsidRPr="004178BE">
        <w:rPr>
          <w:color w:val="000000" w:themeColor="text1"/>
          <w:lang w:val="en-US" w:eastAsia="it-IT"/>
        </w:rPr>
        <w:t xml:space="preserve"> a </w:t>
      </w:r>
      <w:proofErr w:type="spellStart"/>
      <w:r w:rsidR="00B00190" w:rsidRPr="004178BE">
        <w:rPr>
          <w:color w:val="000000" w:themeColor="text1"/>
          <w:lang w:val="en-US" w:eastAsia="it-IT"/>
        </w:rPr>
        <w:t>contractului</w:t>
      </w:r>
      <w:proofErr w:type="spellEnd"/>
      <w:r w:rsidR="00B00190" w:rsidRPr="004178BE">
        <w:rPr>
          <w:color w:val="000000" w:themeColor="text1"/>
          <w:lang w:val="en-US" w:eastAsia="it-IT"/>
        </w:rPr>
        <w:t xml:space="preserve">, </w:t>
      </w:r>
      <w:proofErr w:type="spellStart"/>
      <w:r w:rsidR="00B00190" w:rsidRPr="004178BE">
        <w:rPr>
          <w:color w:val="000000" w:themeColor="text1"/>
          <w:lang w:val="en-US" w:eastAsia="it-IT"/>
        </w:rPr>
        <w:t>dacă</w:t>
      </w:r>
      <w:proofErr w:type="spellEnd"/>
      <w:r w:rsidR="00B00190" w:rsidRPr="004178BE">
        <w:rPr>
          <w:color w:val="000000" w:themeColor="text1"/>
          <w:lang w:val="en-US" w:eastAsia="it-IT"/>
        </w:rPr>
        <w:t xml:space="preserve"> </w:t>
      </w:r>
      <w:proofErr w:type="spellStart"/>
      <w:r w:rsidR="00B00190" w:rsidRPr="004178BE">
        <w:rPr>
          <w:color w:val="000000" w:themeColor="text1"/>
          <w:lang w:val="en-US" w:eastAsia="it-IT"/>
        </w:rPr>
        <w:t>părțile</w:t>
      </w:r>
      <w:proofErr w:type="spellEnd"/>
      <w:r w:rsidR="00B00190" w:rsidRPr="004178BE">
        <w:rPr>
          <w:color w:val="000000" w:themeColor="text1"/>
          <w:lang w:val="en-US" w:eastAsia="it-IT"/>
        </w:rPr>
        <w:t xml:space="preserve"> </w:t>
      </w:r>
      <w:proofErr w:type="spellStart"/>
      <w:r w:rsidR="00B00190" w:rsidRPr="004178BE">
        <w:rPr>
          <w:color w:val="000000" w:themeColor="text1"/>
          <w:lang w:val="en-US" w:eastAsia="it-IT"/>
        </w:rPr>
        <w:t>agreează</w:t>
      </w:r>
      <w:proofErr w:type="spellEnd"/>
      <w:r w:rsidR="00B00190" w:rsidRPr="004178BE">
        <w:rPr>
          <w:color w:val="000000" w:themeColor="text1"/>
          <w:lang w:val="en-US" w:eastAsia="it-IT"/>
        </w:rPr>
        <w:t xml:space="preserve">, se </w:t>
      </w:r>
      <w:proofErr w:type="spellStart"/>
      <w:r w:rsidR="00B00190" w:rsidRPr="004178BE">
        <w:rPr>
          <w:color w:val="000000" w:themeColor="text1"/>
          <w:lang w:val="en-US" w:eastAsia="it-IT"/>
        </w:rPr>
        <w:t>constituie</w:t>
      </w:r>
      <w:proofErr w:type="spellEnd"/>
      <w:r w:rsidR="00B00190" w:rsidRPr="004178BE">
        <w:rPr>
          <w:color w:val="000000" w:themeColor="text1"/>
          <w:lang w:val="en-US" w:eastAsia="it-IT"/>
        </w:rPr>
        <w:t xml:space="preserv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8D2FD3">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8D2FD3">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8D2FD3">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8D2FD3">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8D2FD3">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8D2FD3">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8D2FD3">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8D2FD3">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8D2FD3">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8D2FD3">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8D2FD3">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8D2FD3">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8D2FD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8D2FD3">
      <w:pPr>
        <w:numPr>
          <w:ilvl w:val="0"/>
          <w:numId w:val="23"/>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8D2FD3">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8D2FD3">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8D2FD3">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8D2FD3">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8D2FD3">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8D2FD3">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8D2FD3">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8D2FD3">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8D2FD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8D2FD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8D2FD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8D2FD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8D2FD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8D2FD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8D2FD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8D2FD3">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8D2FD3">
      <w:pPr>
        <w:numPr>
          <w:ilvl w:val="0"/>
          <w:numId w:val="23"/>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8D2FD3">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8D2FD3">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8D2FD3">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8D2FD3">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8D2FD3">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8D2FD3">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8D2FD3">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8D2FD3">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8D2FD3">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8D2FD3">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8D2FD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8D2FD3">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8D2FD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8D2FD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8D2FD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8D2FD3">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8D2FD3">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8D2FD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8D2FD3">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lastRenderedPageBreak/>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D2FD3">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proofErr w:type="spellStart"/>
      <w:r w:rsidRPr="00FF430B">
        <w:rPr>
          <w:b/>
          <w:lang w:eastAsia="ru-RU"/>
        </w:rPr>
        <w:t>D</w:t>
      </w:r>
      <w:r w:rsidR="00631A2C" w:rsidRPr="00FF430B">
        <w:rPr>
          <w:b/>
          <w:lang w:eastAsia="ru-RU"/>
        </w:rPr>
        <w:t>enumirea</w:t>
      </w:r>
      <w:proofErr w:type="spellEnd"/>
      <w:r w:rsidR="00631A2C" w:rsidRPr="00FF430B">
        <w:rPr>
          <w:b/>
          <w:lang w:eastAsia="ru-RU"/>
        </w:rPr>
        <w:t xml:space="preserve"> </w:t>
      </w:r>
      <w:proofErr w:type="spellStart"/>
      <w:r w:rsidR="00631A2C" w:rsidRPr="00FF430B">
        <w:rPr>
          <w:b/>
          <w:lang w:eastAsia="ru-RU"/>
        </w:rPr>
        <w:t>autorității</w:t>
      </w:r>
      <w:proofErr w:type="spellEnd"/>
      <w:r w:rsidR="00631A2C" w:rsidRPr="00FF430B">
        <w:rPr>
          <w:b/>
          <w:lang w:eastAsia="ru-RU"/>
        </w:rPr>
        <w:t xml:space="preserve"> </w:t>
      </w:r>
      <w:proofErr w:type="spellStart"/>
      <w:r w:rsidR="00631A2C" w:rsidRPr="00FF430B">
        <w:rPr>
          <w:b/>
          <w:lang w:eastAsia="ru-RU"/>
        </w:rPr>
        <w:t>contractante</w:t>
      </w:r>
      <w:proofErr w:type="spellEnd"/>
      <w:r w:rsidR="00631A2C" w:rsidRPr="00FF430B">
        <w:rPr>
          <w:b/>
          <w:lang w:eastAsia="ru-RU"/>
        </w:rPr>
        <w:t>: _______________________________________</w:t>
      </w:r>
      <w:r w:rsidR="00E706C1" w:rsidRPr="00FF430B">
        <w:rPr>
          <w:b/>
          <w:lang w:eastAsia="ru-RU"/>
        </w:rPr>
        <w:t>___</w:t>
      </w:r>
      <w:r w:rsidR="00631A2C" w:rsidRPr="00FF430B">
        <w:rPr>
          <w:b/>
          <w:lang w:eastAsia="ru-RU"/>
        </w:rPr>
        <w:t>_</w:t>
      </w:r>
    </w:p>
    <w:p w:rsidR="00631A2C" w:rsidRPr="00FF430B" w:rsidRDefault="00631A2C" w:rsidP="008D2FD3">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D2FD3">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D2FD3">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D2FD3">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8D2FD3">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8D2FD3">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D2FD3">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D2FD3">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8D2FD3">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8D2FD3">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8D2FD3">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8D2FD3">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D2FD3">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8D2FD3">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8D2FD3">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D2FD3">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D2FD3">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D2FD3">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D2FD3">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D2FD3">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D2FD3">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8D2FD3">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D2FD3">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w:t>
      </w:r>
      <w:proofErr w:type="gramStart"/>
      <w:r w:rsidRPr="00FF430B">
        <w:rPr>
          <w:b w:val="0"/>
          <w:color w:val="000000"/>
        </w:rPr>
        <w:t>_ ,</w:t>
      </w:r>
      <w:proofErr w:type="gramEnd"/>
      <w:r w:rsidRPr="00FF430B">
        <w:rPr>
          <w:b w:val="0"/>
          <w:color w:val="000000"/>
        </w:rPr>
        <w:t xml:space="preserve"> </w:t>
      </w:r>
      <w:proofErr w:type="spellStart"/>
      <w:r w:rsidRPr="00FF430B">
        <w:rPr>
          <w:b w:val="0"/>
          <w:color w:val="000000"/>
        </w:rPr>
        <w:t>aprobat</w:t>
      </w:r>
      <w:proofErr w:type="spellEnd"/>
      <w:r w:rsidRPr="00FF430B">
        <w:rPr>
          <w:b w:val="0"/>
          <w:color w:val="000000"/>
        </w:rPr>
        <w:t xml:space="preserve">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proofErr w:type="spellStart"/>
      <w:r w:rsidRPr="00FF430B">
        <w:rPr>
          <w:rFonts w:eastAsia="PMingLiU"/>
          <w:b w:val="0"/>
          <w:lang w:eastAsia="zh-CN"/>
        </w:rPr>
        <w:t>Grupul</w:t>
      </w:r>
      <w:proofErr w:type="spellEnd"/>
      <w:r w:rsidRPr="00FF430B">
        <w:rPr>
          <w:rFonts w:eastAsia="PMingLiU"/>
          <w:b w:val="0"/>
          <w:lang w:eastAsia="zh-CN"/>
        </w:rPr>
        <w:t xml:space="preserve"> de </w:t>
      </w:r>
      <w:proofErr w:type="spellStart"/>
      <w:r w:rsidRPr="00FF430B">
        <w:rPr>
          <w:rFonts w:eastAsia="PMingLiU"/>
          <w:b w:val="0"/>
          <w:lang w:eastAsia="zh-CN"/>
        </w:rPr>
        <w:t>lucru</w:t>
      </w:r>
      <w:proofErr w:type="spellEnd"/>
      <w:r w:rsidRPr="00FF430B">
        <w:rPr>
          <w:rFonts w:eastAsia="PMingLiU"/>
          <w:b w:val="0"/>
          <w:lang w:eastAsia="zh-CN"/>
        </w:rPr>
        <w:t xml:space="preserve"> </w:t>
      </w:r>
      <w:proofErr w:type="spellStart"/>
      <w:r w:rsidRPr="00FF430B">
        <w:rPr>
          <w:rFonts w:eastAsia="PMingLiU"/>
          <w:b w:val="0"/>
          <w:lang w:eastAsia="zh-CN"/>
        </w:rPr>
        <w:t>numit</w:t>
      </w:r>
      <w:proofErr w:type="spellEnd"/>
      <w:r w:rsidRPr="00FF430B">
        <w:rPr>
          <w:rFonts w:eastAsia="PMingLiU"/>
          <w:b w:val="0"/>
          <w:lang w:eastAsia="zh-CN"/>
        </w:rPr>
        <w:t xml:space="preserve"> </w:t>
      </w:r>
      <w:proofErr w:type="spellStart"/>
      <w:r w:rsidRPr="00FF430B">
        <w:rPr>
          <w:rFonts w:eastAsia="PMingLiU"/>
          <w:b w:val="0"/>
          <w:lang w:eastAsia="zh-CN"/>
        </w:rPr>
        <w:t>prin</w:t>
      </w:r>
      <w:proofErr w:type="spellEnd"/>
      <w:r w:rsidRPr="00FF430B">
        <w:rPr>
          <w:rFonts w:eastAsia="PMingLiU"/>
          <w:b w:val="0"/>
          <w:lang w:eastAsia="zh-CN"/>
        </w:rPr>
        <w:t xml:space="preserve"> </w:t>
      </w:r>
      <w:proofErr w:type="spellStart"/>
      <w:r w:rsidRPr="00FF430B">
        <w:rPr>
          <w:rFonts w:eastAsia="PMingLiU"/>
          <w:lang w:eastAsia="zh-CN"/>
        </w:rPr>
        <w:t>Ordinul</w:t>
      </w:r>
      <w:proofErr w:type="spellEnd"/>
      <w:r w:rsidR="00EC30C2" w:rsidRPr="00FF430B">
        <w:rPr>
          <w:rFonts w:eastAsia="PMingLiU"/>
          <w:lang w:eastAsia="zh-CN"/>
        </w:rPr>
        <w:t xml:space="preserve"> </w:t>
      </w:r>
      <w:r w:rsidRPr="00FF430B">
        <w:rPr>
          <w:rFonts w:eastAsia="PMingLiU"/>
          <w:lang w:eastAsia="zh-CN"/>
        </w:rPr>
        <w:t>(</w:t>
      </w:r>
      <w:proofErr w:type="spellStart"/>
      <w:r w:rsidRPr="00FF430B">
        <w:rPr>
          <w:rFonts w:eastAsia="PMingLiU"/>
          <w:lang w:eastAsia="zh-CN"/>
        </w:rPr>
        <w:t>Decizia</w:t>
      </w:r>
      <w:proofErr w:type="spellEnd"/>
      <w:r w:rsidRPr="00FF430B">
        <w:rPr>
          <w:rFonts w:eastAsia="PMingLiU"/>
          <w:lang w:eastAsia="zh-CN"/>
        </w:rPr>
        <w:t>)</w:t>
      </w:r>
      <w:r w:rsidRPr="00FF430B">
        <w:rPr>
          <w:rFonts w:eastAsia="PMingLiU"/>
          <w:b w:val="0"/>
          <w:lang w:eastAsia="zh-CN"/>
        </w:rPr>
        <w:t xml:space="preserve">   nr.______ </w:t>
      </w:r>
      <w:proofErr w:type="spellStart"/>
      <w:r w:rsidRPr="00FF430B">
        <w:rPr>
          <w:rFonts w:eastAsia="PMingLiU"/>
          <w:b w:val="0"/>
          <w:lang w:eastAsia="zh-CN"/>
        </w:rPr>
        <w:t>din__________________________a</w:t>
      </w:r>
      <w:proofErr w:type="spellEnd"/>
      <w:r w:rsidRPr="00FF430B">
        <w:rPr>
          <w:rFonts w:eastAsia="PMingLiU"/>
          <w:b w:val="0"/>
          <w:lang w:eastAsia="zh-CN"/>
        </w:rPr>
        <w:t xml:space="preserve"> __________________________________________________</w:t>
      </w:r>
      <w:proofErr w:type="spellStart"/>
      <w:r w:rsidRPr="00FF430B">
        <w:rPr>
          <w:rFonts w:eastAsia="PMingLiU"/>
          <w:b w:val="0"/>
          <w:lang w:eastAsia="zh-CN"/>
        </w:rPr>
        <w:t>av</w:t>
      </w:r>
      <w:r w:rsidR="00D1419B" w:rsidRPr="00FF430B">
        <w:rPr>
          <w:rFonts w:eastAsia="PMingLiU"/>
          <w:b w:val="0"/>
          <w:lang w:eastAsia="zh-CN"/>
        </w:rPr>
        <w:t>â</w:t>
      </w:r>
      <w:r w:rsidRPr="00FF430B">
        <w:rPr>
          <w:rFonts w:eastAsia="PMingLiU"/>
          <w:b w:val="0"/>
          <w:lang w:eastAsia="zh-CN"/>
        </w:rPr>
        <w:t>nd</w:t>
      </w:r>
      <w:proofErr w:type="spellEnd"/>
      <w:r w:rsidRPr="00FF430B">
        <w:rPr>
          <w:rFonts w:eastAsia="PMingLiU"/>
          <w:b w:val="0"/>
          <w:lang w:eastAsia="zh-CN"/>
        </w:rPr>
        <w:t xml:space="preserve"> </w:t>
      </w:r>
      <w:proofErr w:type="spellStart"/>
      <w:r w:rsidRPr="00FF430B">
        <w:rPr>
          <w:rFonts w:eastAsia="PMingLiU"/>
          <w:b w:val="0"/>
          <w:lang w:eastAsia="zh-CN"/>
        </w:rPr>
        <w:t>următoarea</w:t>
      </w:r>
      <w:proofErr w:type="spellEnd"/>
      <w:r w:rsidRPr="00FF430B">
        <w:rPr>
          <w:rFonts w:eastAsia="PMingLiU"/>
          <w:b w:val="0"/>
          <w:lang w:eastAsia="zh-CN"/>
        </w:rPr>
        <w:t xml:space="preserve"> </w:t>
      </w:r>
      <w:proofErr w:type="spellStart"/>
      <w:r w:rsidRPr="00FF430B">
        <w:rPr>
          <w:rFonts w:eastAsia="PMingLiU"/>
          <w:b w:val="0"/>
          <w:lang w:eastAsia="zh-CN"/>
        </w:rPr>
        <w:t>componenţă</w:t>
      </w:r>
      <w:proofErr w:type="spellEnd"/>
      <w:r w:rsidRPr="00FF430B">
        <w:rPr>
          <w:rFonts w:eastAsia="PMingLiU"/>
          <w:b w:val="0"/>
          <w:lang w:eastAsia="zh-CN"/>
        </w:rPr>
        <w:t>:</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1._________________________ </w:t>
      </w:r>
      <w:proofErr w:type="spellStart"/>
      <w:r w:rsidRPr="00FF430B">
        <w:rPr>
          <w:rFonts w:eastAsia="PMingLiU"/>
          <w:b w:val="0"/>
          <w:lang w:eastAsia="zh-CN"/>
        </w:rPr>
        <w:t>preşedinte</w:t>
      </w:r>
      <w:proofErr w:type="spellEnd"/>
      <w:r w:rsidRPr="00FF430B">
        <w:rPr>
          <w:rFonts w:eastAsia="PMingLiU"/>
          <w:b w:val="0"/>
          <w:lang w:eastAsia="zh-CN"/>
        </w:rPr>
        <w:t xml:space="preserv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w:t>
      </w:r>
      <w:proofErr w:type="spellStart"/>
      <w:r w:rsidRPr="00FF430B">
        <w:rPr>
          <w:rFonts w:eastAsia="PMingLiU"/>
          <w:b w:val="0"/>
          <w:lang w:eastAsia="zh-CN"/>
        </w:rPr>
        <w:t>membru</w:t>
      </w:r>
      <w:proofErr w:type="spellEnd"/>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3._________________________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4._________________________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w:t>
      </w:r>
      <w:proofErr w:type="spellStart"/>
      <w:r w:rsidRPr="00FF430B">
        <w:rPr>
          <w:rFonts w:eastAsia="PMingLiU"/>
          <w:b w:val="0"/>
          <w:lang w:eastAsia="zh-CN"/>
        </w:rPr>
        <w:t>membru</w:t>
      </w:r>
      <w:proofErr w:type="spellEnd"/>
      <w:r w:rsidRPr="00FF430B">
        <w:rPr>
          <w:rFonts w:eastAsia="PMingLiU"/>
          <w:b w:val="0"/>
          <w:lang w:eastAsia="zh-CN"/>
        </w:rPr>
        <w:t xml:space="preserve">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proofErr w:type="spellStart"/>
      <w:r w:rsidRPr="00FF430B">
        <w:rPr>
          <w:rFonts w:eastAsia="PMingLiU"/>
          <w:b w:val="0"/>
          <w:lang w:eastAsia="zh-CN"/>
        </w:rPr>
        <w:t>Până</w:t>
      </w:r>
      <w:proofErr w:type="spellEnd"/>
      <w:r w:rsidRPr="00FF430B">
        <w:rPr>
          <w:rFonts w:eastAsia="PMingLiU"/>
          <w:b w:val="0"/>
          <w:lang w:eastAsia="zh-CN"/>
        </w:rPr>
        <w:t xml:space="preserve"> la data </w:t>
      </w:r>
      <w:proofErr w:type="spellStart"/>
      <w:r w:rsidRPr="00FF430B">
        <w:rPr>
          <w:rFonts w:eastAsia="PMingLiU"/>
          <w:b w:val="0"/>
          <w:lang w:eastAsia="zh-CN"/>
        </w:rPr>
        <w:t>limită</w:t>
      </w:r>
      <w:proofErr w:type="spellEnd"/>
      <w:r w:rsidRPr="00FF430B">
        <w:rPr>
          <w:rFonts w:eastAsia="PMingLiU"/>
          <w:b w:val="0"/>
          <w:lang w:eastAsia="zh-CN"/>
        </w:rPr>
        <w:t xml:space="preserve"> de </w:t>
      </w:r>
      <w:proofErr w:type="spellStart"/>
      <w:r w:rsidRPr="00FF430B">
        <w:rPr>
          <w:rFonts w:eastAsia="PMingLiU"/>
          <w:b w:val="0"/>
          <w:lang w:eastAsia="zh-CN"/>
        </w:rPr>
        <w:t>depunere</w:t>
      </w:r>
      <w:proofErr w:type="spellEnd"/>
      <w:r w:rsidRPr="00FF430B">
        <w:rPr>
          <w:rFonts w:eastAsia="PMingLiU"/>
          <w:b w:val="0"/>
          <w:lang w:eastAsia="zh-CN"/>
        </w:rPr>
        <w:t xml:space="preserve"> </w:t>
      </w:r>
      <w:proofErr w:type="gramStart"/>
      <w:r w:rsidRPr="00FF430B">
        <w:rPr>
          <w:rFonts w:eastAsia="PMingLiU"/>
          <w:b w:val="0"/>
          <w:lang w:eastAsia="zh-CN"/>
        </w:rPr>
        <w:t>a</w:t>
      </w:r>
      <w:proofErr w:type="gramEnd"/>
      <w:r w:rsidRPr="00FF430B">
        <w:rPr>
          <w:rFonts w:eastAsia="PMingLiU"/>
          <w:b w:val="0"/>
          <w:lang w:eastAsia="zh-CN"/>
        </w:rPr>
        <w:t xml:space="preserve"> </w:t>
      </w:r>
      <w:proofErr w:type="spellStart"/>
      <w:r w:rsidRPr="00FF430B">
        <w:rPr>
          <w:rFonts w:eastAsia="PMingLiU"/>
          <w:b w:val="0"/>
          <w:lang w:eastAsia="zh-CN"/>
        </w:rPr>
        <w:t>ofertelor</w:t>
      </w:r>
      <w:proofErr w:type="spellEnd"/>
      <w:r w:rsidRPr="00FF430B">
        <w:rPr>
          <w:rFonts w:eastAsia="PMingLiU"/>
          <w:b w:val="0"/>
          <w:lang w:eastAsia="zh-CN"/>
        </w:rPr>
        <w:t xml:space="preserve"> s-au </w:t>
      </w:r>
      <w:proofErr w:type="spellStart"/>
      <w:r w:rsidRPr="00FF430B">
        <w:rPr>
          <w:rFonts w:eastAsia="PMingLiU"/>
          <w:b w:val="0"/>
          <w:lang w:eastAsia="zh-CN"/>
        </w:rPr>
        <w:t>depus</w:t>
      </w:r>
      <w:proofErr w:type="spellEnd"/>
      <w:r w:rsidRPr="00FF430B">
        <w:rPr>
          <w:rFonts w:eastAsia="PMingLiU"/>
          <w:b w:val="0"/>
          <w:lang w:eastAsia="zh-CN"/>
        </w:rPr>
        <w:t xml:space="preserve"> la </w:t>
      </w:r>
      <w:proofErr w:type="spellStart"/>
      <w:r w:rsidRPr="00FF430B">
        <w:rPr>
          <w:rFonts w:eastAsia="PMingLiU"/>
          <w:b w:val="0"/>
          <w:lang w:eastAsia="zh-CN"/>
        </w:rPr>
        <w:t>sediul</w:t>
      </w:r>
      <w:proofErr w:type="spellEnd"/>
      <w:r w:rsidRPr="00FF430B">
        <w:rPr>
          <w:rFonts w:eastAsia="PMingLiU"/>
          <w:b w:val="0"/>
          <w:lang w:eastAsia="zh-CN"/>
        </w:rPr>
        <w:t xml:space="preserve"> </w:t>
      </w:r>
      <w:proofErr w:type="spellStart"/>
      <w:r w:rsidRPr="00FF430B">
        <w:rPr>
          <w:rFonts w:eastAsia="PMingLiU"/>
          <w:b w:val="0"/>
          <w:lang w:eastAsia="zh-CN"/>
        </w:rPr>
        <w:t>organizatorului</w:t>
      </w:r>
      <w:proofErr w:type="spellEnd"/>
      <w:r w:rsidRPr="00FF430B">
        <w:rPr>
          <w:rFonts w:eastAsia="PMingLiU"/>
          <w:b w:val="0"/>
          <w:lang w:eastAsia="zh-CN"/>
        </w:rPr>
        <w:t xml:space="preserve"> </w:t>
      </w:r>
      <w:proofErr w:type="spellStart"/>
      <w:r w:rsidRPr="00FF430B">
        <w:rPr>
          <w:rFonts w:eastAsia="PMingLiU"/>
          <w:b w:val="0"/>
          <w:lang w:eastAsia="zh-CN"/>
        </w:rPr>
        <w:t>concursului</w:t>
      </w:r>
      <w:proofErr w:type="spellEnd"/>
      <w:r w:rsidRPr="00FF430B">
        <w:rPr>
          <w:rFonts w:eastAsia="PMingLiU"/>
          <w:b w:val="0"/>
          <w:lang w:eastAsia="zh-CN"/>
        </w:rPr>
        <w:t xml:space="preserve">/SIA RSAP </w:t>
      </w:r>
      <w:proofErr w:type="spellStart"/>
      <w:r w:rsidRPr="00FF430B">
        <w:rPr>
          <w:rFonts w:eastAsia="PMingLiU"/>
          <w:b w:val="0"/>
          <w:lang w:eastAsia="zh-CN"/>
        </w:rPr>
        <w:t>oferte</w:t>
      </w:r>
      <w:proofErr w:type="spellEnd"/>
      <w:r w:rsidRPr="00FF430B">
        <w:rPr>
          <w:rFonts w:eastAsia="PMingLiU"/>
          <w:b w:val="0"/>
          <w:lang w:eastAsia="zh-CN"/>
        </w:rPr>
        <w:t xml:space="preserve">, </w:t>
      </w:r>
      <w:proofErr w:type="spellStart"/>
      <w:r w:rsidRPr="00FF430B">
        <w:rPr>
          <w:rFonts w:eastAsia="PMingLiU"/>
          <w:b w:val="0"/>
          <w:lang w:eastAsia="zh-CN"/>
        </w:rPr>
        <w:t>după</w:t>
      </w:r>
      <w:proofErr w:type="spellEnd"/>
      <w:r w:rsidRPr="00FF430B">
        <w:rPr>
          <w:rFonts w:eastAsia="PMingLiU"/>
          <w:b w:val="0"/>
          <w:lang w:eastAsia="zh-CN"/>
        </w:rPr>
        <w:t xml:space="preserve"> cum </w:t>
      </w:r>
      <w:proofErr w:type="spellStart"/>
      <w:r w:rsidRPr="00FF430B">
        <w:rPr>
          <w:rFonts w:eastAsia="PMingLiU"/>
          <w:b w:val="0"/>
          <w:lang w:eastAsia="zh-CN"/>
        </w:rPr>
        <w:t>urmează</w:t>
      </w:r>
      <w:proofErr w:type="spellEnd"/>
      <w:r w:rsidRPr="00FF430B">
        <w:rPr>
          <w:rFonts w:eastAsia="PMingLiU"/>
          <w:b w:val="0"/>
          <w:lang w:eastAsia="zh-CN"/>
        </w:rPr>
        <w:t>:</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Informaţia</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00CF55CA" w:rsidRPr="00FF430B">
        <w:rPr>
          <w:rFonts w:eastAsia="PMingLiU"/>
          <w:lang w:eastAsia="zh-CN"/>
        </w:rPr>
        <w:t>întrunirea</w:t>
      </w:r>
      <w:proofErr w:type="spellEnd"/>
      <w:r w:rsidR="00CF55CA" w:rsidRPr="00FF430B">
        <w:rPr>
          <w:rFonts w:eastAsia="PMingLiU"/>
          <w:lang w:eastAsia="zh-CN"/>
        </w:rPr>
        <w:t xml:space="preserve"> </w:t>
      </w:r>
      <w:proofErr w:type="spellStart"/>
      <w:r w:rsidR="00CF55CA" w:rsidRPr="00FF430B">
        <w:rPr>
          <w:rFonts w:eastAsia="PMingLiU"/>
          <w:lang w:eastAsia="zh-CN"/>
        </w:rPr>
        <w:t>condițiilor</w:t>
      </w:r>
      <w:proofErr w:type="spellEnd"/>
      <w:r w:rsidR="00CF55CA" w:rsidRPr="00FF430B">
        <w:rPr>
          <w:rFonts w:eastAsia="PMingLiU"/>
          <w:lang w:eastAsia="zh-CN"/>
        </w:rPr>
        <w:t xml:space="preserve"> de </w:t>
      </w:r>
      <w:proofErr w:type="spellStart"/>
      <w:r w:rsidR="00CF55CA" w:rsidRPr="00FF430B">
        <w:rPr>
          <w:rFonts w:eastAsia="PMingLiU"/>
          <w:lang w:eastAsia="zh-CN"/>
        </w:rPr>
        <w:t>calificare</w:t>
      </w:r>
      <w:proofErr w:type="spellEnd"/>
      <w:r w:rsidR="00CF55CA" w:rsidRPr="00FF430B">
        <w:rPr>
          <w:rFonts w:eastAsia="PMingLiU"/>
          <w:lang w:eastAsia="zh-CN"/>
        </w:rPr>
        <w:t xml:space="preserve"> </w:t>
      </w:r>
      <w:proofErr w:type="spellStart"/>
      <w:r w:rsidR="00CF55CA" w:rsidRPr="00FF430B">
        <w:rPr>
          <w:rFonts w:eastAsia="PMingLiU"/>
          <w:lang w:eastAsia="zh-CN"/>
        </w:rPr>
        <w:t>și</w:t>
      </w:r>
      <w:proofErr w:type="spellEnd"/>
      <w:r w:rsidR="00CF55CA" w:rsidRPr="00FF430B">
        <w:rPr>
          <w:rFonts w:eastAsia="PMingLiU"/>
          <w:lang w:eastAsia="zh-CN"/>
        </w:rPr>
        <w:t xml:space="preserve"> </w:t>
      </w:r>
      <w:r w:rsidR="00C32CB2" w:rsidRPr="00FF430B">
        <w:rPr>
          <w:rFonts w:eastAsia="PMingLiU"/>
          <w:lang w:eastAsia="zh-CN"/>
        </w:rPr>
        <w:t xml:space="preserve">de </w:t>
      </w:r>
      <w:proofErr w:type="spellStart"/>
      <w:r w:rsidR="00CF55CA" w:rsidRPr="00FF430B">
        <w:rPr>
          <w:rFonts w:eastAsia="PMingLiU"/>
          <w:lang w:eastAsia="zh-CN"/>
        </w:rPr>
        <w:t>selecție</w:t>
      </w:r>
      <w:proofErr w:type="spellEnd"/>
      <w:r w:rsidR="00CF55CA" w:rsidRPr="00FF430B">
        <w:rPr>
          <w:rFonts w:eastAsia="PMingLiU"/>
          <w:lang w:eastAsia="zh-CN"/>
        </w:rPr>
        <w:t xml:space="preserve"> a </w:t>
      </w:r>
      <w:proofErr w:type="spellStart"/>
      <w:r w:rsidRPr="00FF430B">
        <w:rPr>
          <w:rFonts w:eastAsia="PMingLiU"/>
          <w:lang w:eastAsia="zh-CN"/>
        </w:rPr>
        <w:t>candidaților</w:t>
      </w:r>
      <w:proofErr w:type="spellEnd"/>
      <w:r w:rsidRPr="00FF430B">
        <w:rPr>
          <w:rFonts w:eastAsia="PMingLiU"/>
          <w:lang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Constatări</w:t>
      </w:r>
      <w:proofErr w:type="spellEnd"/>
      <w:r w:rsidRPr="00FF430B">
        <w:rPr>
          <w:rFonts w:eastAsia="PMingLiU"/>
          <w:lang w:eastAsia="zh-CN"/>
        </w:rPr>
        <w:t>/</w:t>
      </w:r>
      <w:proofErr w:type="spellStart"/>
      <w:r w:rsidRPr="00FF430B">
        <w:rPr>
          <w:rFonts w:eastAsia="PMingLiU"/>
          <w:lang w:eastAsia="zh-CN"/>
        </w:rPr>
        <w:t>Comentarii</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Pr="00FF430B">
        <w:rPr>
          <w:rFonts w:eastAsia="PMingLiU"/>
          <w:lang w:eastAsia="zh-CN"/>
        </w:rPr>
        <w:t>documentele</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Pr="00FF430B">
        <w:rPr>
          <w:rFonts w:eastAsia="PMingLiU"/>
          <w:lang w:eastAsia="zh-CN"/>
        </w:rPr>
        <w:t>:</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lastRenderedPageBreak/>
        <w:t>Candidați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w:t>
      </w:r>
      <w:proofErr w:type="spellStart"/>
      <w:r w:rsidRPr="00FF430B">
        <w:rPr>
          <w:rFonts w:eastAsia="PMingLiU"/>
          <w:lang w:eastAsia="zh-CN"/>
        </w:rPr>
        <w:t>descalificaţi</w:t>
      </w:r>
      <w:proofErr w:type="spellEnd"/>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 xml:space="preserve"> din </w:t>
      </w:r>
      <w:proofErr w:type="spellStart"/>
      <w:r w:rsidRPr="00FF430B">
        <w:rPr>
          <w:rFonts w:eastAsia="PMingLiU"/>
          <w:lang w:eastAsia="zh-CN"/>
        </w:rPr>
        <w:t>cauza</w:t>
      </w:r>
      <w:proofErr w:type="spellEnd"/>
      <w:r w:rsidRPr="00FF430B">
        <w:rPr>
          <w:rFonts w:eastAsia="PMingLiU"/>
          <w:lang w:eastAsia="zh-CN"/>
        </w:rPr>
        <w:t xml:space="preserve"> </w:t>
      </w:r>
      <w:proofErr w:type="spellStart"/>
      <w:r w:rsidRPr="00FF430B">
        <w:rPr>
          <w:rFonts w:eastAsia="PMingLiU"/>
          <w:lang w:eastAsia="zh-CN"/>
        </w:rPr>
        <w:t>neprezentării</w:t>
      </w:r>
      <w:proofErr w:type="spellEnd"/>
      <w:r w:rsidRPr="00FF430B">
        <w:rPr>
          <w:rFonts w:eastAsia="PMingLiU"/>
          <w:lang w:eastAsia="zh-CN"/>
        </w:rPr>
        <w:t>/</w:t>
      </w:r>
      <w:proofErr w:type="spellStart"/>
      <w:r w:rsidRPr="00FF430B">
        <w:rPr>
          <w:rFonts w:eastAsia="PMingLiU"/>
          <w:lang w:eastAsia="zh-CN"/>
        </w:rPr>
        <w:t>necorespunderii</w:t>
      </w:r>
      <w:proofErr w:type="spellEnd"/>
      <w:r w:rsidRPr="00FF430B">
        <w:rPr>
          <w:rFonts w:eastAsia="PMingLiU"/>
          <w:lang w:eastAsia="zh-CN"/>
        </w:rPr>
        <w:t xml:space="preserve"> </w:t>
      </w:r>
      <w:proofErr w:type="spellStart"/>
      <w:r w:rsidRPr="00FF430B">
        <w:rPr>
          <w:rFonts w:eastAsia="PMingLiU"/>
          <w:lang w:eastAsia="zh-CN"/>
        </w:rPr>
        <w:t>documentelor</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00B77248" w:rsidRPr="00FF430B">
        <w:rPr>
          <w:rFonts w:eastAsia="PMingLiU"/>
          <w:lang w:eastAsia="zh-CN"/>
        </w:rPr>
        <w:t xml:space="preserve"> </w:t>
      </w:r>
      <w:proofErr w:type="spellStart"/>
      <w:r w:rsidR="00B77248" w:rsidRPr="00FF430B">
        <w:rPr>
          <w:rFonts w:eastAsia="PMingLiU"/>
          <w:lang w:eastAsia="zh-CN"/>
        </w:rPr>
        <w:t>și</w:t>
      </w:r>
      <w:proofErr w:type="spellEnd"/>
      <w:r w:rsidR="00B77248" w:rsidRPr="00FF430B">
        <w:rPr>
          <w:rFonts w:eastAsia="PMingLiU"/>
          <w:lang w:eastAsia="zh-CN"/>
        </w:rPr>
        <w:t xml:space="preserve"> </w:t>
      </w:r>
      <w:r w:rsidR="00C32CB2" w:rsidRPr="00FF430B">
        <w:rPr>
          <w:rFonts w:eastAsia="PMingLiU"/>
          <w:lang w:eastAsia="zh-CN"/>
        </w:rPr>
        <w:t xml:space="preserve">de </w:t>
      </w:r>
      <w:proofErr w:type="spellStart"/>
      <w:r w:rsidR="00B77248" w:rsidRPr="00FF430B">
        <w:rPr>
          <w:rFonts w:eastAsia="PMingLiU"/>
          <w:lang w:eastAsia="zh-CN"/>
        </w:rPr>
        <w:t>selecție</w:t>
      </w:r>
      <w:proofErr w:type="spellEnd"/>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Rezultatele</w:t>
      </w:r>
      <w:proofErr w:type="spellEnd"/>
      <w:r w:rsidRPr="00FF430B">
        <w:rPr>
          <w:rFonts w:eastAsia="PMingLiU"/>
          <w:lang w:eastAsia="zh-CN"/>
        </w:rPr>
        <w:t xml:space="preserve"> </w:t>
      </w:r>
      <w:proofErr w:type="spellStart"/>
      <w:r w:rsidRPr="00FF430B">
        <w:rPr>
          <w:rFonts w:eastAsia="PMingLiU"/>
          <w:lang w:eastAsia="zh-CN"/>
        </w:rPr>
        <w:t>preselecției</w:t>
      </w:r>
      <w:proofErr w:type="spellEnd"/>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 xml:space="preserve">De </w:t>
      </w:r>
      <w:proofErr w:type="spellStart"/>
      <w:r w:rsidRPr="00FF430B">
        <w:rPr>
          <w:rFonts w:eastAsia="PMingLiU"/>
          <w:b w:val="0"/>
          <w:lang w:eastAsia="zh-CN"/>
        </w:rPr>
        <w:t>asemenea</w:t>
      </w:r>
      <w:proofErr w:type="spellEnd"/>
      <w:r w:rsidR="001C439F" w:rsidRPr="00FF430B">
        <w:rPr>
          <w:rFonts w:eastAsia="PMingLiU"/>
          <w:b w:val="0"/>
          <w:lang w:eastAsia="zh-CN"/>
        </w:rPr>
        <w:t>,</w:t>
      </w:r>
      <w:r w:rsidRPr="00FF430B">
        <w:rPr>
          <w:rFonts w:eastAsia="PMingLiU"/>
          <w:b w:val="0"/>
          <w:lang w:eastAsia="zh-CN"/>
        </w:rPr>
        <w:t xml:space="preserve"> </w:t>
      </w:r>
      <w:proofErr w:type="spellStart"/>
      <w:r w:rsidRPr="00FF430B">
        <w:rPr>
          <w:rFonts w:eastAsia="PMingLiU"/>
          <w:b w:val="0"/>
          <w:lang w:eastAsia="zh-CN"/>
        </w:rPr>
        <w:t>autoritatea</w:t>
      </w:r>
      <w:proofErr w:type="spellEnd"/>
      <w:r w:rsidRPr="00FF430B">
        <w:rPr>
          <w:rFonts w:eastAsia="PMingLiU"/>
          <w:b w:val="0"/>
          <w:lang w:eastAsia="zh-CN"/>
        </w:rPr>
        <w:t xml:space="preserve"> </w:t>
      </w:r>
      <w:proofErr w:type="spellStart"/>
      <w:r w:rsidRPr="00FF430B">
        <w:rPr>
          <w:rFonts w:eastAsia="PMingLiU"/>
          <w:b w:val="0"/>
          <w:lang w:eastAsia="zh-CN"/>
        </w:rPr>
        <w:t>contractantă</w:t>
      </w:r>
      <w:proofErr w:type="spellEnd"/>
      <w:r w:rsidRPr="00FF430B">
        <w:rPr>
          <w:rFonts w:eastAsia="PMingLiU"/>
          <w:b w:val="0"/>
          <w:lang w:eastAsia="zh-CN"/>
        </w:rPr>
        <w:t xml:space="preserve"> </w:t>
      </w:r>
      <w:proofErr w:type="spellStart"/>
      <w:r w:rsidRPr="00FF430B">
        <w:rPr>
          <w:rFonts w:eastAsia="PMingLiU"/>
          <w:b w:val="0"/>
          <w:lang w:eastAsia="zh-CN"/>
        </w:rPr>
        <w:t>va</w:t>
      </w:r>
      <w:proofErr w:type="spellEnd"/>
      <w:r w:rsidRPr="00FF430B">
        <w:rPr>
          <w:rFonts w:eastAsia="PMingLiU"/>
          <w:b w:val="0"/>
          <w:lang w:eastAsia="zh-CN"/>
        </w:rPr>
        <w:t xml:space="preserve"> </w:t>
      </w:r>
      <w:proofErr w:type="spellStart"/>
      <w:r w:rsidRPr="00FF430B">
        <w:rPr>
          <w:rFonts w:eastAsia="PMingLiU"/>
          <w:b w:val="0"/>
          <w:lang w:eastAsia="zh-CN"/>
        </w:rPr>
        <w:t>informa</w:t>
      </w:r>
      <w:proofErr w:type="spellEnd"/>
      <w:r w:rsidR="00FA0A8D" w:rsidRPr="00FF430B">
        <w:rPr>
          <w:rFonts w:eastAsia="PMingLiU"/>
          <w:b w:val="0"/>
          <w:lang w:eastAsia="zh-CN"/>
        </w:rPr>
        <w:t xml:space="preserve"> </w:t>
      </w:r>
      <w:proofErr w:type="spellStart"/>
      <w:r w:rsidRPr="00FF430B">
        <w:rPr>
          <w:rFonts w:eastAsia="PMingLiU"/>
          <w:b w:val="0"/>
          <w:lang w:eastAsia="zh-CN"/>
        </w:rPr>
        <w:t>ceilalți</w:t>
      </w:r>
      <w:proofErr w:type="spellEnd"/>
      <w:r w:rsidRPr="00FF430B">
        <w:rPr>
          <w:rFonts w:eastAsia="PMingLiU"/>
          <w:b w:val="0"/>
          <w:lang w:eastAsia="zh-CN"/>
        </w:rPr>
        <w:t xml:space="preserve"> </w:t>
      </w:r>
      <w:proofErr w:type="spellStart"/>
      <w:r w:rsidRPr="00FF430B">
        <w:rPr>
          <w:rFonts w:eastAsia="PMingLiU"/>
          <w:b w:val="0"/>
          <w:lang w:eastAsia="zh-CN"/>
        </w:rPr>
        <w:t>candidați</w:t>
      </w:r>
      <w:proofErr w:type="spellEnd"/>
      <w:r w:rsidRPr="00FF430B">
        <w:rPr>
          <w:rFonts w:eastAsia="PMingLiU"/>
          <w:b w:val="0"/>
          <w:lang w:eastAsia="zh-CN"/>
        </w:rPr>
        <w:t xml:space="preserve"> </w:t>
      </w:r>
      <w:proofErr w:type="spellStart"/>
      <w:r w:rsidRPr="00FF430B">
        <w:rPr>
          <w:rFonts w:eastAsia="PMingLiU"/>
          <w:b w:val="0"/>
          <w:lang w:eastAsia="zh-CN"/>
        </w:rPr>
        <w:t>neselectați</w:t>
      </w:r>
      <w:proofErr w:type="spellEnd"/>
      <w:r w:rsidR="00FA0A8D" w:rsidRPr="00FF430B">
        <w:rPr>
          <w:rFonts w:eastAsia="PMingLiU"/>
          <w:b w:val="0"/>
          <w:lang w:eastAsia="zh-CN"/>
        </w:rPr>
        <w:t xml:space="preserve"> </w:t>
      </w:r>
      <w:proofErr w:type="spellStart"/>
      <w:r w:rsidRPr="00FF430B">
        <w:rPr>
          <w:rFonts w:eastAsia="PMingLiU"/>
          <w:b w:val="0"/>
          <w:lang w:eastAsia="zh-CN"/>
        </w:rPr>
        <w:t>despre</w:t>
      </w:r>
      <w:proofErr w:type="spellEnd"/>
      <w:r w:rsidRPr="00FF430B">
        <w:rPr>
          <w:rFonts w:eastAsia="PMingLiU"/>
          <w:b w:val="0"/>
          <w:lang w:eastAsia="zh-CN"/>
        </w:rPr>
        <w:t xml:space="preserve"> </w:t>
      </w:r>
      <w:proofErr w:type="spellStart"/>
      <w:r w:rsidRPr="00FF430B">
        <w:rPr>
          <w:rFonts w:eastAsia="PMingLiU"/>
          <w:b w:val="0"/>
          <w:lang w:eastAsia="zh-CN"/>
        </w:rPr>
        <w:t>rezultatele</w:t>
      </w:r>
      <w:proofErr w:type="spellEnd"/>
      <w:r w:rsidR="00FA0A8D" w:rsidRPr="00FF430B">
        <w:rPr>
          <w:rFonts w:eastAsia="PMingLiU"/>
          <w:b w:val="0"/>
          <w:lang w:eastAsia="zh-CN"/>
        </w:rPr>
        <w:t xml:space="preserve"> </w:t>
      </w:r>
      <w:proofErr w:type="spellStart"/>
      <w:r w:rsidRPr="00FF430B">
        <w:rPr>
          <w:rFonts w:eastAsia="PMingLiU"/>
          <w:b w:val="0"/>
          <w:lang w:eastAsia="zh-CN"/>
        </w:rPr>
        <w:t>preselecției</w:t>
      </w:r>
      <w:proofErr w:type="spellEnd"/>
      <w:r w:rsidRPr="00FF430B">
        <w:rPr>
          <w:rFonts w:eastAsia="PMingLiU"/>
          <w:b w:val="0"/>
          <w:lang w:eastAsia="zh-CN"/>
        </w:rPr>
        <w:t>.</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preselec</w:t>
      </w:r>
      <w:r w:rsidR="003C4159" w:rsidRPr="00FF430B">
        <w:rPr>
          <w:rFonts w:eastAsia="PMingLiU"/>
          <w:lang w:eastAsia="zh-CN"/>
        </w:rPr>
        <w:t>ta</w:t>
      </w:r>
      <w:r w:rsidRPr="00FF430B">
        <w:rPr>
          <w:rFonts w:eastAsia="PMingLiU"/>
          <w:lang w:eastAsia="zh-CN"/>
        </w:rPr>
        <w:t>ți</w:t>
      </w:r>
      <w:proofErr w:type="spellEnd"/>
      <w:r w:rsidRPr="00FF430B">
        <w:rPr>
          <w:rFonts w:eastAsia="PMingLiU"/>
          <w:lang w:eastAsia="zh-CN"/>
        </w:rPr>
        <w:t>:</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proofErr w:type="spellStart"/>
      <w:r w:rsidRPr="00FF430B">
        <w:rPr>
          <w:rFonts w:eastAsia="PMingLiU"/>
          <w:lang w:eastAsia="zh-CN"/>
        </w:rPr>
        <w:t>Organizatorul</w:t>
      </w:r>
      <w:proofErr w:type="spellEnd"/>
      <w:r w:rsidRPr="00FF430B">
        <w:rPr>
          <w:rFonts w:eastAsia="PMingLiU"/>
          <w:lang w:eastAsia="zh-CN"/>
        </w:rPr>
        <w:t xml:space="preserve"> </w:t>
      </w:r>
      <w:proofErr w:type="spellStart"/>
      <w:r w:rsidRPr="00FF430B">
        <w:rPr>
          <w:rFonts w:eastAsia="PMingLiU"/>
          <w:lang w:eastAsia="zh-CN"/>
        </w:rPr>
        <w:t>procedurii</w:t>
      </w:r>
      <w:proofErr w:type="spellEnd"/>
      <w:r w:rsidRPr="00FF430B">
        <w:rPr>
          <w:rFonts w:eastAsia="PMingLiU"/>
          <w:lang w:eastAsia="zh-CN"/>
        </w:rPr>
        <w:t xml:space="preserve"> de </w:t>
      </w:r>
      <w:proofErr w:type="spellStart"/>
      <w:r w:rsidRPr="00FF430B">
        <w:rPr>
          <w:rFonts w:eastAsia="PMingLiU"/>
          <w:lang w:eastAsia="zh-CN"/>
        </w:rPr>
        <w:t>preselecție</w:t>
      </w:r>
      <w:proofErr w:type="spellEnd"/>
      <w:r w:rsidRPr="00FF430B">
        <w:rPr>
          <w:rFonts w:eastAsia="PMingLiU"/>
          <w:lang w:eastAsia="zh-CN"/>
        </w:rPr>
        <w:t xml:space="preserve"> de </w:t>
      </w:r>
      <w:proofErr w:type="spellStart"/>
      <w:r w:rsidRPr="00FF430B">
        <w:rPr>
          <w:rFonts w:eastAsia="PMingLiU"/>
          <w:lang w:eastAsia="zh-CN"/>
        </w:rPr>
        <w:t>achiziţie</w:t>
      </w:r>
      <w:proofErr w:type="spellEnd"/>
      <w:r w:rsidRPr="00FF430B">
        <w:rPr>
          <w:rFonts w:eastAsia="PMingLiU"/>
          <w:lang w:eastAsia="zh-CN"/>
        </w:rPr>
        <w:t xml:space="preserve"> </w:t>
      </w:r>
      <w:proofErr w:type="spellStart"/>
      <w:r w:rsidRPr="00FF430B">
        <w:rPr>
          <w:rFonts w:eastAsia="PMingLiU"/>
          <w:lang w:eastAsia="zh-CN"/>
        </w:rPr>
        <w:t>publică</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anunţa</w:t>
      </w:r>
      <w:proofErr w:type="spellEnd"/>
      <w:r w:rsidRPr="00FF430B">
        <w:rPr>
          <w:rFonts w:eastAsia="PMingLiU"/>
          <w:lang w:eastAsia="zh-CN"/>
        </w:rPr>
        <w:t xml:space="preserve"> </w:t>
      </w:r>
      <w:proofErr w:type="spellStart"/>
      <w:r w:rsidRPr="00FF430B">
        <w:rPr>
          <w:rFonts w:eastAsia="PMingLiU"/>
          <w:lang w:eastAsia="zh-CN"/>
        </w:rPr>
        <w:t>şi</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invita</w:t>
      </w:r>
      <w:proofErr w:type="spellEnd"/>
      <w:r w:rsidRPr="00FF430B">
        <w:rPr>
          <w:rFonts w:eastAsia="PMingLiU"/>
          <w:lang w:eastAsia="zh-CN"/>
        </w:rPr>
        <w:t xml:space="preserve"> </w:t>
      </w:r>
      <w:proofErr w:type="spellStart"/>
      <w:r w:rsidRPr="00FF430B">
        <w:rPr>
          <w:rFonts w:eastAsia="PMingLiU"/>
          <w:lang w:eastAsia="zh-CN"/>
        </w:rPr>
        <w:t>în</w:t>
      </w:r>
      <w:proofErr w:type="spellEnd"/>
      <w:r w:rsidRPr="00FF430B">
        <w:rPr>
          <w:rFonts w:eastAsia="PMingLiU"/>
          <w:lang w:eastAsia="zh-CN"/>
        </w:rPr>
        <w:t xml:space="preserve"> </w:t>
      </w:r>
      <w:proofErr w:type="spellStart"/>
      <w:r w:rsidRPr="00FF430B">
        <w:rPr>
          <w:rFonts w:eastAsia="PMingLiU"/>
          <w:lang w:eastAsia="zh-CN"/>
        </w:rPr>
        <w:t>scris</w:t>
      </w:r>
      <w:proofErr w:type="spellEnd"/>
      <w:r w:rsidR="00D208D2" w:rsidRPr="00FF430B">
        <w:rPr>
          <w:rFonts w:eastAsia="PMingLiU"/>
          <w:lang w:eastAsia="zh-CN"/>
        </w:rPr>
        <w:t>/</w:t>
      </w:r>
      <w:proofErr w:type="spellStart"/>
      <w:r w:rsidR="00D208D2" w:rsidRPr="00FF430B">
        <w:rPr>
          <w:rFonts w:eastAsia="PMingLiU"/>
          <w:lang w:eastAsia="zh-CN"/>
        </w:rPr>
        <w:t>prin</w:t>
      </w:r>
      <w:proofErr w:type="spellEnd"/>
      <w:r w:rsidR="00D208D2" w:rsidRPr="00FF430B">
        <w:rPr>
          <w:rFonts w:eastAsia="PMingLiU"/>
          <w:lang w:eastAsia="zh-CN"/>
        </w:rPr>
        <w:t xml:space="preserve"> </w:t>
      </w:r>
      <w:proofErr w:type="spellStart"/>
      <w:r w:rsidR="00D208D2" w:rsidRPr="00FF430B">
        <w:rPr>
          <w:rFonts w:eastAsia="PMingLiU"/>
          <w:lang w:eastAsia="zh-CN"/>
        </w:rPr>
        <w:t>mijloace</w:t>
      </w:r>
      <w:proofErr w:type="spellEnd"/>
      <w:r w:rsidR="00D208D2" w:rsidRPr="00FF430B">
        <w:rPr>
          <w:rFonts w:eastAsia="PMingLiU"/>
          <w:lang w:eastAsia="zh-CN"/>
        </w:rPr>
        <w:t xml:space="preserve"> </w:t>
      </w:r>
      <w:proofErr w:type="spellStart"/>
      <w:r w:rsidR="00D208D2" w:rsidRPr="00FF430B">
        <w:rPr>
          <w:rFonts w:eastAsia="PMingLiU"/>
          <w:lang w:eastAsia="zh-CN"/>
        </w:rPr>
        <w:t>electronice</w:t>
      </w:r>
      <w:proofErr w:type="spellEnd"/>
      <w:r w:rsidR="00FA0A8D" w:rsidRPr="00FF430B">
        <w:rPr>
          <w:rFonts w:eastAsia="PMingLiU"/>
          <w:lang w:eastAsia="zh-CN"/>
        </w:rPr>
        <w:t xml:space="preserve"> </w:t>
      </w:r>
      <w:proofErr w:type="spellStart"/>
      <w:r w:rsidRPr="00FF430B">
        <w:rPr>
          <w:rFonts w:eastAsia="PMingLiU"/>
          <w:lang w:eastAsia="zh-CN"/>
        </w:rPr>
        <w:t>candidații</w:t>
      </w:r>
      <w:proofErr w:type="spellEnd"/>
      <w:r w:rsidR="00FA0A8D" w:rsidRPr="00FF430B">
        <w:rPr>
          <w:rFonts w:eastAsia="PMingLiU"/>
          <w:lang w:eastAsia="zh-CN"/>
        </w:rPr>
        <w:t xml:space="preserve"> </w:t>
      </w:r>
      <w:proofErr w:type="spellStart"/>
      <w:r w:rsidR="00BC7216" w:rsidRPr="00FF430B">
        <w:rPr>
          <w:rFonts w:eastAsia="PMingLiU"/>
          <w:lang w:eastAsia="zh-CN"/>
        </w:rPr>
        <w:t>selectați</w:t>
      </w:r>
      <w:proofErr w:type="spellEnd"/>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proofErr w:type="spellStart"/>
      <w:r w:rsidRPr="00FF430B">
        <w:rPr>
          <w:rFonts w:eastAsia="PMingLiU"/>
          <w:b w:val="0"/>
          <w:i/>
          <w:lang w:eastAsia="zh-CN"/>
        </w:rPr>
        <w:t>Rezultatele</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r w:rsidRPr="00FF430B">
        <w:rPr>
          <w:rFonts w:eastAsia="PMingLiU"/>
          <w:b w:val="0"/>
          <w:i/>
          <w:lang w:eastAsia="zh-CN"/>
        </w:rPr>
        <w:t>dialogului</w:t>
      </w:r>
      <w:proofErr w:type="spellEnd"/>
      <w:r w:rsidRPr="00FF430B">
        <w:rPr>
          <w:rFonts w:eastAsia="PMingLiU"/>
          <w:b w:val="0"/>
          <w:i/>
          <w:lang w:eastAsia="zh-CN"/>
        </w:rPr>
        <w:t xml:space="preserve"> cu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admişi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proofErr w:type="gramStart"/>
      <w:r w:rsidRPr="00FF430B">
        <w:rPr>
          <w:rFonts w:eastAsia="PMingLiU"/>
          <w:b w:val="0"/>
          <w:i/>
          <w:lang w:eastAsia="zh-CN"/>
        </w:rPr>
        <w:t>preselecţiei</w:t>
      </w:r>
      <w:proofErr w:type="spellEnd"/>
      <w:r w:rsidRPr="00FF430B">
        <w:rPr>
          <w:rFonts w:eastAsia="PMingLiU"/>
          <w:b w:val="0"/>
          <w:i/>
          <w:lang w:eastAsia="zh-CN"/>
        </w:rPr>
        <w:t>(</w:t>
      </w:r>
      <w:proofErr w:type="gramEnd"/>
      <w:r w:rsidRPr="00FF430B">
        <w:rPr>
          <w:rFonts w:eastAsia="PMingLiU"/>
          <w:b w:val="0"/>
          <w:i/>
          <w:lang w:eastAsia="zh-CN"/>
        </w:rPr>
        <w:t xml:space="preserve">Dialog </w:t>
      </w:r>
      <w:proofErr w:type="spellStart"/>
      <w:r w:rsidRPr="00FF430B">
        <w:rPr>
          <w:rFonts w:eastAsia="PMingLiU"/>
          <w:b w:val="0"/>
          <w:i/>
          <w:lang w:eastAsia="zh-CN"/>
        </w:rPr>
        <w:t>competitiv</w:t>
      </w:r>
      <w:proofErr w:type="spellEnd"/>
      <w:r w:rsidRPr="00FF430B">
        <w:rPr>
          <w:rFonts w:eastAsia="PMingLiU"/>
          <w:b w:val="0"/>
          <w:i/>
          <w:lang w:eastAsia="zh-CN"/>
        </w:rPr>
        <w:t xml:space="preserve">), </w:t>
      </w:r>
      <w:proofErr w:type="spellStart"/>
      <w:r w:rsidRPr="00FF430B">
        <w:rPr>
          <w:rFonts w:eastAsia="PMingLiU"/>
          <w:b w:val="0"/>
          <w:i/>
          <w:lang w:eastAsia="zh-CN"/>
        </w:rPr>
        <w:t>pentru</w:t>
      </w:r>
      <w:proofErr w:type="spellEnd"/>
      <w:r w:rsidRPr="00FF430B">
        <w:rPr>
          <w:rFonts w:eastAsia="PMingLiU"/>
          <w:b w:val="0"/>
          <w:i/>
          <w:lang w:eastAsia="zh-CN"/>
        </w:rPr>
        <w:t xml:space="preserve"> </w:t>
      </w:r>
      <w:proofErr w:type="spellStart"/>
      <w:r w:rsidRPr="00FF430B">
        <w:rPr>
          <w:rFonts w:eastAsia="PMingLiU"/>
          <w:b w:val="0"/>
          <w:i/>
          <w:lang w:eastAsia="zh-CN"/>
        </w:rPr>
        <w:t>identificarea</w:t>
      </w:r>
      <w:proofErr w:type="spellEnd"/>
      <w:r w:rsidRPr="00FF430B">
        <w:rPr>
          <w:rFonts w:eastAsia="PMingLiU"/>
          <w:b w:val="0"/>
          <w:i/>
          <w:lang w:eastAsia="zh-CN"/>
        </w:rPr>
        <w:t xml:space="preserve"> </w:t>
      </w:r>
      <w:proofErr w:type="spellStart"/>
      <w:r w:rsidRPr="00FF430B">
        <w:rPr>
          <w:rFonts w:eastAsia="PMingLiU"/>
          <w:b w:val="0"/>
          <w:i/>
          <w:lang w:eastAsia="zh-CN"/>
        </w:rPr>
        <w:t>soluţiei</w:t>
      </w:r>
      <w:proofErr w:type="spellEnd"/>
      <w:r w:rsidRPr="00FF430B">
        <w:rPr>
          <w:rFonts w:eastAsia="PMingLiU"/>
          <w:b w:val="0"/>
          <w:i/>
          <w:lang w:eastAsia="zh-CN"/>
        </w:rPr>
        <w:t>/</w:t>
      </w:r>
      <w:proofErr w:type="spellStart"/>
      <w:r w:rsidRPr="00FF430B">
        <w:rPr>
          <w:rFonts w:eastAsia="PMingLiU"/>
          <w:b w:val="0"/>
          <w:i/>
          <w:lang w:eastAsia="zh-CN"/>
        </w:rPr>
        <w:t>soluţiilor</w:t>
      </w:r>
      <w:proofErr w:type="spellEnd"/>
      <w:r w:rsidRPr="00FF430B">
        <w:rPr>
          <w:rFonts w:eastAsia="PMingLiU"/>
          <w:b w:val="0"/>
          <w:i/>
          <w:lang w:eastAsia="zh-CN"/>
        </w:rPr>
        <w:t xml:space="preserve"> care </w:t>
      </w:r>
      <w:proofErr w:type="spellStart"/>
      <w:r w:rsidRPr="00FF430B">
        <w:rPr>
          <w:rFonts w:eastAsia="PMingLiU"/>
          <w:b w:val="0"/>
          <w:i/>
          <w:lang w:eastAsia="zh-CN"/>
        </w:rPr>
        <w:t>să</w:t>
      </w:r>
      <w:proofErr w:type="spellEnd"/>
      <w:r w:rsidRPr="00FF430B">
        <w:rPr>
          <w:rFonts w:eastAsia="PMingLiU"/>
          <w:b w:val="0"/>
          <w:i/>
          <w:lang w:eastAsia="zh-CN"/>
        </w:rPr>
        <w:t xml:space="preserve"> </w:t>
      </w:r>
      <w:proofErr w:type="spellStart"/>
      <w:r w:rsidRPr="00FF430B">
        <w:rPr>
          <w:rFonts w:eastAsia="PMingLiU"/>
          <w:b w:val="0"/>
          <w:i/>
          <w:lang w:eastAsia="zh-CN"/>
        </w:rPr>
        <w:t>răspundă</w:t>
      </w:r>
      <w:proofErr w:type="spellEnd"/>
      <w:r w:rsidRPr="00FF430B">
        <w:rPr>
          <w:rFonts w:eastAsia="PMingLiU"/>
          <w:b w:val="0"/>
          <w:i/>
          <w:lang w:eastAsia="zh-CN"/>
        </w:rPr>
        <w:t xml:space="preserve"> </w:t>
      </w:r>
      <w:proofErr w:type="spellStart"/>
      <w:r w:rsidRPr="00FF430B">
        <w:rPr>
          <w:rFonts w:eastAsia="PMingLiU"/>
          <w:b w:val="0"/>
          <w:i/>
          <w:lang w:eastAsia="zh-CN"/>
        </w:rPr>
        <w:t>necesităţilor</w:t>
      </w:r>
      <w:proofErr w:type="spellEnd"/>
      <w:r w:rsidRPr="00FF430B">
        <w:rPr>
          <w:rFonts w:eastAsia="PMingLiU"/>
          <w:b w:val="0"/>
          <w:i/>
          <w:lang w:eastAsia="zh-CN"/>
        </w:rPr>
        <w:t xml:space="preserve"> </w:t>
      </w:r>
      <w:proofErr w:type="spellStart"/>
      <w:r w:rsidRPr="00FF430B">
        <w:rPr>
          <w:rFonts w:eastAsia="PMingLiU"/>
          <w:b w:val="0"/>
          <w:i/>
          <w:lang w:eastAsia="zh-CN"/>
        </w:rPr>
        <w:t>autorităţii</w:t>
      </w:r>
      <w:proofErr w:type="spellEnd"/>
      <w:r w:rsidRPr="00FF430B">
        <w:rPr>
          <w:rFonts w:eastAsia="PMingLiU"/>
          <w:b w:val="0"/>
          <w:i/>
          <w:lang w:eastAsia="zh-CN"/>
        </w:rPr>
        <w:t xml:space="preserve"> </w:t>
      </w:r>
      <w:proofErr w:type="spellStart"/>
      <w:r w:rsidRPr="00FF430B">
        <w:rPr>
          <w:rFonts w:eastAsia="PMingLiU"/>
          <w:b w:val="0"/>
          <w:i/>
          <w:lang w:eastAsia="zh-CN"/>
        </w:rPr>
        <w:t>contractante</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baza</w:t>
      </w:r>
      <w:proofErr w:type="spellEnd"/>
      <w:r w:rsidRPr="00FF430B">
        <w:rPr>
          <w:rFonts w:eastAsia="PMingLiU"/>
          <w:b w:val="0"/>
          <w:i/>
          <w:lang w:eastAsia="zh-CN"/>
        </w:rPr>
        <w:t xml:space="preserve"> </w:t>
      </w:r>
      <w:proofErr w:type="spellStart"/>
      <w:r w:rsidRPr="00FF430B">
        <w:rPr>
          <w:rFonts w:eastAsia="PMingLiU"/>
          <w:b w:val="0"/>
          <w:i/>
          <w:lang w:eastAsia="zh-CN"/>
        </w:rPr>
        <w:t>căreia</w:t>
      </w:r>
      <w:proofErr w:type="spellEnd"/>
      <w:r w:rsidRPr="00FF430B">
        <w:rPr>
          <w:rFonts w:eastAsia="PMingLiU"/>
          <w:b w:val="0"/>
          <w:i/>
          <w:lang w:eastAsia="zh-CN"/>
        </w:rPr>
        <w:t>/</w:t>
      </w:r>
      <w:proofErr w:type="spellStart"/>
      <w:r w:rsidRPr="00FF430B">
        <w:rPr>
          <w:rFonts w:eastAsia="PMingLiU"/>
          <w:b w:val="0"/>
          <w:i/>
          <w:lang w:eastAsia="zh-CN"/>
        </w:rPr>
        <w:t>cărora</w:t>
      </w:r>
      <w:proofErr w:type="spellEnd"/>
      <w:r w:rsidRPr="00FF430B">
        <w:rPr>
          <w:rFonts w:eastAsia="PMingLiU"/>
          <w:b w:val="0"/>
          <w:i/>
          <w:lang w:eastAsia="zh-CN"/>
        </w:rPr>
        <w:t xml:space="preserve">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elabora</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depune</w:t>
      </w:r>
      <w:proofErr w:type="spellEnd"/>
      <w:r w:rsidRPr="00FF430B">
        <w:rPr>
          <w:rFonts w:eastAsia="PMingLiU"/>
          <w:b w:val="0"/>
          <w:i/>
          <w:lang w:eastAsia="zh-CN"/>
        </w:rPr>
        <w:t xml:space="preserve"> </w:t>
      </w:r>
      <w:proofErr w:type="spellStart"/>
      <w:r w:rsidRPr="00FF430B">
        <w:rPr>
          <w:rFonts w:eastAsia="PMingLiU"/>
          <w:b w:val="0"/>
          <w:i/>
          <w:lang w:eastAsia="zh-CN"/>
        </w:rPr>
        <w:t>oferta</w:t>
      </w:r>
      <w:proofErr w:type="spellEnd"/>
      <w:r w:rsidRPr="00FF430B">
        <w:rPr>
          <w:rFonts w:eastAsia="PMingLiU"/>
          <w:b w:val="0"/>
          <w:i/>
          <w:lang w:eastAsia="zh-CN"/>
        </w:rPr>
        <w:t xml:space="preserve"> </w:t>
      </w:r>
      <w:proofErr w:type="spellStart"/>
      <w:r w:rsidRPr="00FF430B">
        <w:rPr>
          <w:rFonts w:eastAsia="PMingLiU"/>
          <w:b w:val="0"/>
          <w:i/>
          <w:lang w:eastAsia="zh-CN"/>
        </w:rPr>
        <w:t>finală</w:t>
      </w:r>
      <w:proofErr w:type="spellEnd"/>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proofErr w:type="spellStart"/>
      <w:r w:rsidRPr="00FF430B">
        <w:rPr>
          <w:rFonts w:eastAsia="PMingLiU"/>
          <w:lang w:eastAsia="zh-CN"/>
        </w:rPr>
        <w:t>Semnăturile</w:t>
      </w:r>
      <w:proofErr w:type="spellEnd"/>
      <w:r w:rsidRPr="00FF430B">
        <w:rPr>
          <w:rFonts w:eastAsia="PMingLiU"/>
          <w:lang w:eastAsia="zh-CN"/>
        </w:rPr>
        <w:t xml:space="preserve"> </w:t>
      </w:r>
      <w:proofErr w:type="spellStart"/>
      <w:r w:rsidRPr="00FF430B">
        <w:rPr>
          <w:rFonts w:eastAsia="PMingLiU"/>
          <w:lang w:eastAsia="zh-CN"/>
        </w:rPr>
        <w:t>membrilor</w:t>
      </w:r>
      <w:proofErr w:type="spellEnd"/>
      <w:r w:rsidRPr="00FF430B">
        <w:rPr>
          <w:rFonts w:eastAsia="PMingLiU"/>
          <w:lang w:eastAsia="zh-CN"/>
        </w:rPr>
        <w:t xml:space="preserve"> </w:t>
      </w:r>
      <w:proofErr w:type="spellStart"/>
      <w:r w:rsidRPr="00FF430B">
        <w:rPr>
          <w:rFonts w:eastAsia="PMingLiU"/>
          <w:lang w:eastAsia="zh-CN"/>
        </w:rPr>
        <w:t>grupului</w:t>
      </w:r>
      <w:proofErr w:type="spellEnd"/>
      <w:r w:rsidRPr="00FF430B">
        <w:rPr>
          <w:rFonts w:eastAsia="PMingLiU"/>
          <w:lang w:eastAsia="zh-CN"/>
        </w:rPr>
        <w:t xml:space="preserve"> de </w:t>
      </w:r>
      <w:proofErr w:type="spellStart"/>
      <w:r w:rsidRPr="00FF430B">
        <w:rPr>
          <w:rFonts w:eastAsia="PMingLiU"/>
          <w:lang w:eastAsia="zh-CN"/>
        </w:rPr>
        <w:t>lucru</w:t>
      </w:r>
      <w:proofErr w:type="spellEnd"/>
      <w:r w:rsidRPr="00FF430B">
        <w:rPr>
          <w:rFonts w:eastAsia="PMingLiU"/>
          <w:lang w:eastAsia="zh-CN"/>
        </w:rPr>
        <w:t>:</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8D2FD3">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8D2FD3">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8D2FD3">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8D2FD3">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8D2FD3">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8D2FD3">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DA0B9D">
              <w:fldChar w:fldCharType="begin"/>
            </w:r>
            <w:r w:rsidR="00DA0B9D">
              <w:instrText xml:space="preserve"> HYPERLINK "http://www.mtender.gov.md" </w:instrText>
            </w:r>
            <w:r w:rsidR="00DA0B9D">
              <w:fldChar w:fldCharType="separate"/>
            </w:r>
            <w:r w:rsidRPr="00FF430B">
              <w:rPr>
                <w:i/>
                <w:noProof w:val="0"/>
                <w:color w:val="0000FF"/>
                <w:u w:val="single"/>
                <w:lang w:eastAsia="ro-RO"/>
              </w:rPr>
              <w:t>www.mtender.gov.md</w:t>
            </w:r>
            <w:r w:rsidR="00DA0B9D">
              <w:rPr>
                <w:i/>
                <w:noProof w:val="0"/>
                <w:color w:val="0000FF"/>
                <w:u w:val="single"/>
                <w:lang w:eastAsia="ro-RO"/>
              </w:rPr>
              <w:fldChar w:fldCharType="end"/>
            </w:r>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8D2FD3">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8D2FD3">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8D2FD3">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8D2FD3">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8D2FD3">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8"/>
        <w:tabs>
          <w:tab w:val="left" w:pos="-142"/>
        </w:tabs>
        <w:spacing w:before="240"/>
        <w:jc w:val="center"/>
        <w:rPr>
          <w:rFonts w:asciiTheme="majorHAnsi" w:hAnsiTheme="majorHAnsi" w:cstheme="majorHAnsi"/>
          <w:szCs w:val="24"/>
        </w:rPr>
      </w:pPr>
    </w:p>
    <w:p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8"/>
        <w:tabs>
          <w:tab w:val="left" w:pos="567"/>
        </w:tabs>
        <w:spacing w:line="360" w:lineRule="auto"/>
        <w:jc w:val="both"/>
        <w:rPr>
          <w:rFonts w:ascii="Times New Roman" w:hAnsi="Times New Roman"/>
          <w:szCs w:val="24"/>
        </w:rPr>
      </w:pP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privind aplicarea procedurii pentru atribuirea contractului . . . . . . . . . . . . . . . . . . . . . . . . . . . . . . . . </w:t>
      </w:r>
      <w:r w:rsidRPr="00FF430B">
        <w:rPr>
          <w:rFonts w:ascii="Times New Roman" w:hAnsi="Times New Roman"/>
          <w:szCs w:val="24"/>
        </w:rPr>
        <w:lastRenderedPageBreak/>
        <w:t>(denumirea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8"/>
        <w:tabs>
          <w:tab w:val="left" w:pos="567"/>
        </w:tabs>
        <w:spacing w:line="360" w:lineRule="auto"/>
        <w:rPr>
          <w:rFonts w:ascii="Times New Roman" w:hAnsi="Times New Roman"/>
          <w:szCs w:val="24"/>
        </w:rPr>
      </w:pPr>
    </w:p>
    <w:p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8"/>
        <w:tabs>
          <w:tab w:val="left" w:pos="567"/>
        </w:tabs>
        <w:spacing w:line="360" w:lineRule="auto"/>
        <w:rPr>
          <w:rFonts w:ascii="Times New Roman" w:hAnsi="Times New Roman"/>
          <w:szCs w:val="24"/>
        </w:rPr>
      </w:pPr>
    </w:p>
    <w:p w:rsidR="0033109C" w:rsidRPr="00FF430B" w:rsidRDefault="0033109C"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8"/>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lastRenderedPageBreak/>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8"/>
        <w:tabs>
          <w:tab w:val="left" w:pos="567"/>
        </w:tabs>
        <w:spacing w:line="360" w:lineRule="auto"/>
        <w:rPr>
          <w:rFonts w:ascii="Times New Roman" w:hAnsi="Times New Roman"/>
          <w:szCs w:val="24"/>
        </w:rPr>
      </w:pPr>
    </w:p>
    <w:bookmarkEnd w:id="47"/>
    <w:p w:rsidR="00AA1372" w:rsidRPr="00FF430B" w:rsidRDefault="00AA1372" w:rsidP="00950D18">
      <w:pPr>
        <w:pStyle w:val="a8"/>
        <w:tabs>
          <w:tab w:val="left" w:pos="567"/>
        </w:tabs>
        <w:rPr>
          <w:rFonts w:ascii="Times New Roman" w:hAnsi="Times New Roman"/>
          <w:b/>
          <w:szCs w:val="24"/>
        </w:rPr>
      </w:pP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8"/>
        <w:tabs>
          <w:tab w:val="left" w:pos="567"/>
        </w:tabs>
        <w:rPr>
          <w:rFonts w:ascii="Times New Roman" w:hAnsi="Times New Roman"/>
          <w:b/>
          <w:szCs w:val="24"/>
        </w:rPr>
      </w:pP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lastRenderedPageBreak/>
        <w:t xml:space="preserve">subsemnaţii___________________________________________________________________, </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8"/>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8"/>
        <w:tabs>
          <w:tab w:val="left" w:pos="567"/>
        </w:tabs>
        <w:ind w:hanging="502"/>
        <w:rPr>
          <w:rFonts w:ascii="Times New Roman" w:hAnsi="Times New Roman"/>
          <w:szCs w:val="24"/>
        </w:rPr>
      </w:pPr>
    </w:p>
    <w:p w:rsidR="00AA1372" w:rsidRPr="00FF430B" w:rsidRDefault="00A227F2" w:rsidP="00E706C1">
      <w:pPr>
        <w:pStyle w:val="a8"/>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5490" w:type="dxa"/>
            <w:gridSpan w:val="7"/>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103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lastRenderedPageBreak/>
              <w:t xml:space="preserve">2. </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8"/>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8"/>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8"/>
              <w:tabs>
                <w:tab w:val="left" w:pos="567"/>
              </w:tabs>
              <w:rPr>
                <w:rFonts w:ascii="Times New Roman" w:hAnsi="Times New Roman"/>
                <w:b/>
                <w:szCs w:val="24"/>
              </w:rPr>
            </w:pPr>
          </w:p>
        </w:tc>
        <w:tc>
          <w:tcPr>
            <w:tcW w:w="2825" w:type="dxa"/>
            <w:vMerge/>
          </w:tcPr>
          <w:p w:rsidR="00D01642" w:rsidRPr="00FF430B" w:rsidRDefault="00D01642" w:rsidP="00F43D02">
            <w:pPr>
              <w:pStyle w:val="a8"/>
              <w:tabs>
                <w:tab w:val="left" w:pos="567"/>
              </w:tabs>
              <w:rPr>
                <w:rFonts w:ascii="Times New Roman" w:hAnsi="Times New Roman"/>
                <w:b/>
                <w:szCs w:val="24"/>
              </w:rPr>
            </w:pPr>
          </w:p>
        </w:tc>
        <w:tc>
          <w:tcPr>
            <w:tcW w:w="5490" w:type="dxa"/>
            <w:gridSpan w:val="7"/>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8"/>
              <w:tabs>
                <w:tab w:val="left" w:pos="567"/>
              </w:tabs>
              <w:rPr>
                <w:rFonts w:ascii="Times New Roman" w:hAnsi="Times New Roman"/>
                <w:b/>
                <w:szCs w:val="24"/>
              </w:rPr>
            </w:pPr>
          </w:p>
        </w:tc>
        <w:tc>
          <w:tcPr>
            <w:tcW w:w="2825" w:type="dxa"/>
            <w:vMerge/>
          </w:tcPr>
          <w:p w:rsidR="00D01642" w:rsidRPr="00FF430B" w:rsidRDefault="00D01642" w:rsidP="00F43D02">
            <w:pPr>
              <w:pStyle w:val="a8"/>
              <w:tabs>
                <w:tab w:val="left" w:pos="567"/>
              </w:tabs>
              <w:rPr>
                <w:rFonts w:ascii="Times New Roman" w:hAnsi="Times New Roman"/>
                <w:b/>
                <w:szCs w:val="24"/>
              </w:rPr>
            </w:pPr>
          </w:p>
        </w:tc>
        <w:tc>
          <w:tcPr>
            <w:tcW w:w="1035" w:type="dxa"/>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8"/>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8"/>
        <w:tabs>
          <w:tab w:val="left" w:pos="567"/>
        </w:tabs>
        <w:jc w:val="center"/>
        <w:rPr>
          <w:rFonts w:ascii="Times New Roman" w:hAnsi="Times New Roman"/>
          <w:b/>
          <w:szCs w:val="24"/>
        </w:rPr>
      </w:pP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8"/>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8"/>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 xml:space="preserve">I PROFESIONALĂ </w:t>
      </w:r>
      <w:proofErr w:type="gramStart"/>
      <w:r w:rsidRPr="00FF430B">
        <w:t>A</w:t>
      </w:r>
      <w:proofErr w:type="gramEnd"/>
      <w:r w:rsidRPr="00FF430B">
        <w:t xml:space="preserve">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8D2FD3">
            <w:pPr>
              <w:pStyle w:val="a"/>
              <w:numPr>
                <w:ilvl w:val="0"/>
                <w:numId w:val="21"/>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C60D13" w:rsidRPr="0038132A" w:rsidRDefault="00C60D13" w:rsidP="0038132A">
      <w:pPr>
        <w:ind w:firstLine="709"/>
        <w:jc w:val="both"/>
        <w:rPr>
          <w:color w:val="2F5496"/>
          <w:u w:val="single"/>
        </w:rPr>
      </w:pPr>
      <w:r w:rsidRPr="0090507C">
        <w:t>Obi</w:t>
      </w:r>
      <w:r>
        <w:t>ectul</w:t>
      </w:r>
      <w:r w:rsidRPr="0019460C">
        <w:rPr>
          <w:b/>
          <w:color w:val="1F497D"/>
        </w:rPr>
        <w:t>:</w:t>
      </w:r>
      <w:r w:rsidRPr="00D77286">
        <w:rPr>
          <w:b/>
          <w:sz w:val="32"/>
          <w:szCs w:val="32"/>
        </w:rPr>
        <w:t xml:space="preserve"> </w:t>
      </w:r>
      <w:r w:rsidR="0038132A" w:rsidRPr="0038132A">
        <w:rPr>
          <w:b/>
          <w:i/>
          <w:color w:val="2F5496"/>
          <w:lang w:eastAsia="ru-RU"/>
        </w:rPr>
        <w:t>Extinderea sistemului de iluminat public în satul Borogani, raionul Leova</w:t>
      </w:r>
    </w:p>
    <w:p w:rsidR="00C60D13" w:rsidRPr="0090507C" w:rsidRDefault="00C60D13" w:rsidP="00C60D13">
      <w:pPr>
        <w:ind w:firstLine="709"/>
        <w:jc w:val="center"/>
      </w:pPr>
      <w:r w:rsidRPr="0090507C">
        <w:rPr>
          <w:i/>
        </w:rPr>
        <w:t>(denumirea, adresa)</w:t>
      </w:r>
    </w:p>
    <w:p w:rsidR="00C60D13" w:rsidRPr="0090507C" w:rsidRDefault="00C60D13" w:rsidP="00C60D13">
      <w:pPr>
        <w:ind w:firstLine="709"/>
        <w:jc w:val="both"/>
      </w:pPr>
      <w:r>
        <w:t>Autoritatea contractantă</w:t>
      </w:r>
      <w:r w:rsidRPr="0019460C">
        <w:rPr>
          <w:b/>
        </w:rPr>
        <w:t xml:space="preserve">: </w:t>
      </w:r>
      <w:r w:rsidRPr="0019460C">
        <w:rPr>
          <w:b/>
          <w:color w:val="1F497D"/>
          <w:u w:val="single"/>
        </w:rPr>
        <w:t>Primăria</w:t>
      </w:r>
      <w:r w:rsidR="0038132A">
        <w:rPr>
          <w:b/>
          <w:color w:val="1F497D"/>
          <w:u w:val="single"/>
        </w:rPr>
        <w:t xml:space="preserve"> satului</w:t>
      </w:r>
      <w:r w:rsidRPr="0019460C">
        <w:rPr>
          <w:b/>
          <w:color w:val="1F497D"/>
          <w:u w:val="single"/>
        </w:rPr>
        <w:t xml:space="preserve"> Borogani, raionul Leova</w:t>
      </w:r>
      <w:r w:rsidRPr="0019460C">
        <w:rPr>
          <w:b/>
          <w:color w:val="1F497D"/>
        </w:rPr>
        <w:t>__________</w:t>
      </w:r>
    </w:p>
    <w:p w:rsidR="00C60D13" w:rsidRPr="0090507C" w:rsidRDefault="00C60D13" w:rsidP="00C60D13">
      <w:pPr>
        <w:ind w:firstLine="709"/>
        <w:jc w:val="center"/>
        <w:rPr>
          <w:i/>
        </w:rPr>
      </w:pPr>
      <w:r w:rsidRPr="0090507C">
        <w:rPr>
          <w:i/>
        </w:rPr>
        <w:t>(denumirea, adresa)</w:t>
      </w:r>
    </w:p>
    <w:p w:rsidR="00C60D13" w:rsidRPr="00ED3247" w:rsidRDefault="00C60D13" w:rsidP="0038132A">
      <w:pPr>
        <w:pStyle w:val="cp"/>
        <w:tabs>
          <w:tab w:val="left" w:pos="6521"/>
        </w:tabs>
        <w:ind w:firstLine="709"/>
        <w:jc w:val="both"/>
        <w:rPr>
          <w:rFonts w:ascii="Cambria" w:hAnsi="Cambria" w:cs="Cambria"/>
        </w:rPr>
      </w:pPr>
      <w:r w:rsidRPr="00ED3247">
        <w:rPr>
          <w:rFonts w:ascii="Cambria" w:hAnsi="Cambria" w:cs="Cambria"/>
        </w:rPr>
        <w:t>1 . Descriere generală</w:t>
      </w:r>
    </w:p>
    <w:p w:rsidR="00C60D13" w:rsidRDefault="00C60D13" w:rsidP="0038132A">
      <w:pPr>
        <w:tabs>
          <w:tab w:val="left" w:pos="6521"/>
        </w:tabs>
        <w:ind w:firstLine="709"/>
        <w:jc w:val="both"/>
        <w:rPr>
          <w:rFonts w:ascii="Cambria" w:hAnsi="Cambria" w:cs="Cambria"/>
        </w:rPr>
      </w:pPr>
      <w:r>
        <w:rPr>
          <w:rFonts w:ascii="Cambria" w:hAnsi="Cambria" w:cs="Cambria"/>
        </w:rPr>
        <w:t xml:space="preserve">Lucrări de construcţie a </w:t>
      </w:r>
      <w:r w:rsidR="000C00CD">
        <w:rPr>
          <w:rFonts w:ascii="Cambria" w:hAnsi="Cambria" w:cs="Cambria"/>
        </w:rPr>
        <w:t>9,22km</w:t>
      </w:r>
      <w:r>
        <w:rPr>
          <w:rFonts w:ascii="Cambria" w:hAnsi="Cambria" w:cs="Cambria"/>
        </w:rPr>
        <w:t xml:space="preserve"> de iluminat public</w:t>
      </w:r>
      <w:r w:rsidRPr="00DF0D48">
        <w:rPr>
          <w:rFonts w:ascii="Cambria" w:hAnsi="Cambria" w:cs="Cambria"/>
        </w:rPr>
        <w:t xml:space="preserve"> </w:t>
      </w:r>
      <w:r w:rsidR="000C00CD">
        <w:rPr>
          <w:rFonts w:ascii="Cambria" w:hAnsi="Cambria" w:cs="Cambria"/>
        </w:rPr>
        <w:t>în satul</w:t>
      </w:r>
      <w:r>
        <w:rPr>
          <w:rFonts w:ascii="Cambria" w:hAnsi="Cambria" w:cs="Cambria"/>
        </w:rPr>
        <w:t xml:space="preserve"> Borogani , r</w:t>
      </w:r>
      <w:r w:rsidR="000C00CD">
        <w:rPr>
          <w:rFonts w:ascii="Cambria" w:hAnsi="Cambria" w:cs="Cambria"/>
        </w:rPr>
        <w:t>aionul</w:t>
      </w:r>
      <w:r>
        <w:rPr>
          <w:rFonts w:ascii="Cambria" w:hAnsi="Cambria" w:cs="Cambria"/>
        </w:rPr>
        <w:t xml:space="preserve"> Leova</w:t>
      </w:r>
      <w:r w:rsidR="00386889">
        <w:rPr>
          <w:rFonts w:ascii="Cambria" w:hAnsi="Cambria" w:cs="Cambria"/>
        </w:rPr>
        <w:t>.</w:t>
      </w:r>
      <w:r>
        <w:rPr>
          <w:rFonts w:ascii="Cambria" w:hAnsi="Cambria" w:cs="Cambria"/>
        </w:rPr>
        <w:t xml:space="preserve"> </w:t>
      </w:r>
    </w:p>
    <w:p w:rsidR="00C60D13" w:rsidRDefault="00C60D13" w:rsidP="00C60D13">
      <w:pPr>
        <w:ind w:firstLine="709"/>
        <w:jc w:val="both"/>
        <w:rPr>
          <w:rFonts w:ascii="Cambria" w:hAnsi="Cambria" w:cs="Cambria"/>
        </w:rPr>
      </w:pPr>
    </w:p>
    <w:p w:rsidR="00C60D13" w:rsidRPr="00ED3247" w:rsidRDefault="00C60D13" w:rsidP="00C60D13">
      <w:pPr>
        <w:ind w:firstLine="709"/>
        <w:jc w:val="both"/>
        <w:rPr>
          <w:rFonts w:ascii="Cambria" w:hAnsi="Cambria" w:cs="Cambria"/>
          <w:b/>
        </w:rPr>
      </w:pPr>
      <w:r>
        <w:rPr>
          <w:rFonts w:ascii="Cambria" w:hAnsi="Cambria" w:cs="Cambria"/>
          <w:b/>
        </w:rPr>
        <w:t>2</w:t>
      </w:r>
      <w:r w:rsidRPr="00ED3247">
        <w:rPr>
          <w:rFonts w:ascii="Cambria" w:hAnsi="Cambria" w:cs="Cambria"/>
          <w:b/>
        </w:rPr>
        <w:t>. Materiale, compatibilităţi, reglementări tehnice şi standarde utilizate</w:t>
      </w:r>
    </w:p>
    <w:p w:rsidR="00C60D13" w:rsidRDefault="00C60D13" w:rsidP="00C60D13">
      <w:pPr>
        <w:ind w:firstLine="709"/>
        <w:jc w:val="both"/>
        <w:rPr>
          <w:rFonts w:ascii="Cambria" w:hAnsi="Cambria" w:cs="Cambria"/>
        </w:rPr>
      </w:pPr>
      <w:r w:rsidRPr="00ED3247">
        <w:rPr>
          <w:rFonts w:ascii="Cambria" w:hAnsi="Cambria" w:cs="Cambria"/>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C60D13" w:rsidRPr="001A4CC3" w:rsidRDefault="00C60D13" w:rsidP="00C60D13">
      <w:pPr>
        <w:jc w:val="both"/>
        <w:rPr>
          <w:color w:val="365F91"/>
        </w:rPr>
      </w:pPr>
      <w:r w:rsidRPr="001A4CC3">
        <w:rPr>
          <w:color w:val="365F91"/>
        </w:rPr>
        <w:t>Ofertantul va fi evaluat conform următoarelor specificații tehnice, iar Primăria Borogani va folosi calificativul „admis / respins” pentru a se asigura că sunt îndeplinite criteriile minime pentru specificațiile tehnice.</w:t>
      </w:r>
    </w:p>
    <w:p w:rsidR="00C60D13" w:rsidRDefault="00C60D13" w:rsidP="00C60D13">
      <w:pPr>
        <w:jc w:val="both"/>
        <w:rPr>
          <w:b/>
          <w:bCs/>
          <w:color w:val="365F91"/>
        </w:rPr>
      </w:pPr>
      <w:r w:rsidRPr="001A4CC3">
        <w:rPr>
          <w:b/>
          <w:bCs/>
          <w:color w:val="365F91"/>
        </w:rPr>
        <w:t>În cazul ofertanților care nu îndeplinesc cerințele minime pentru specificațiile tehnice descrise mai jos, comisia de evaluare nu va e</w:t>
      </w:r>
      <w:r>
        <w:rPr>
          <w:b/>
          <w:bCs/>
          <w:color w:val="365F91"/>
        </w:rPr>
        <w:t>fectua evaluarea capacităţii tehnice a ofertantului și evaluării financiare</w:t>
      </w:r>
      <w:r w:rsidRPr="001A4CC3">
        <w:rPr>
          <w:b/>
          <w:bCs/>
          <w:color w:val="365F91"/>
        </w:rPr>
        <w:t>.</w:t>
      </w:r>
    </w:p>
    <w:p w:rsidR="00C60D13" w:rsidRPr="00CB49B9" w:rsidRDefault="00C60D13" w:rsidP="00C60D13">
      <w:pPr>
        <w:pStyle w:val="a"/>
        <w:numPr>
          <w:ilvl w:val="1"/>
          <w:numId w:val="51"/>
        </w:numPr>
        <w:tabs>
          <w:tab w:val="clear" w:pos="1134"/>
        </w:tabs>
        <w:spacing w:after="160" w:line="259" w:lineRule="auto"/>
        <w:contextualSpacing/>
        <w:rPr>
          <w:color w:val="365F91"/>
        </w:rPr>
      </w:pPr>
      <w:r w:rsidRPr="00CB49B9">
        <w:rPr>
          <w:color w:val="365F91"/>
          <w:lang w:val="fr-FR"/>
        </w:rPr>
        <w:t>Aparatele   de iluminat vor fi echipate cu surse LED</w:t>
      </w:r>
      <w:r w:rsidRPr="00CB49B9">
        <w:rPr>
          <w:color w:val="365F91"/>
        </w:rPr>
        <w:t xml:space="preserve">, </w:t>
      </w:r>
      <w:proofErr w:type="spellStart"/>
      <w:r w:rsidRPr="00CB49B9">
        <w:rPr>
          <w:color w:val="365F91"/>
        </w:rPr>
        <w:t>iar</w:t>
      </w:r>
      <w:proofErr w:type="spellEnd"/>
      <w:r w:rsidRPr="00CB49B9">
        <w:rPr>
          <w:color w:val="365F91"/>
        </w:rPr>
        <w:t xml:space="preserve"> </w:t>
      </w:r>
      <w:proofErr w:type="spellStart"/>
      <w:r w:rsidRPr="00CB49B9">
        <w:rPr>
          <w:color w:val="365F91"/>
        </w:rPr>
        <w:t>puterea</w:t>
      </w:r>
      <w:proofErr w:type="spellEnd"/>
      <w:r w:rsidRPr="00CB49B9">
        <w:rPr>
          <w:color w:val="365F91"/>
        </w:rPr>
        <w:t xml:space="preserve"> </w:t>
      </w:r>
      <w:proofErr w:type="spellStart"/>
      <w:r w:rsidRPr="00CB49B9">
        <w:rPr>
          <w:color w:val="365F91"/>
        </w:rPr>
        <w:t>lor</w:t>
      </w:r>
      <w:proofErr w:type="spellEnd"/>
      <w:r w:rsidRPr="00CB49B9">
        <w:rPr>
          <w:color w:val="365F91"/>
        </w:rPr>
        <w:t xml:space="preserve"> se </w:t>
      </w:r>
      <w:proofErr w:type="spellStart"/>
      <w:r w:rsidRPr="00CB49B9">
        <w:rPr>
          <w:color w:val="365F91"/>
        </w:rPr>
        <w:t>va</w:t>
      </w:r>
      <w:proofErr w:type="spellEnd"/>
      <w:r w:rsidRPr="00CB49B9">
        <w:rPr>
          <w:color w:val="365F91"/>
        </w:rPr>
        <w:t xml:space="preserve"> </w:t>
      </w:r>
      <w:proofErr w:type="spellStart"/>
      <w:r w:rsidRPr="00CB49B9">
        <w:rPr>
          <w:color w:val="365F91"/>
        </w:rPr>
        <w:t>alege</w:t>
      </w:r>
      <w:proofErr w:type="spellEnd"/>
      <w:r w:rsidRPr="00CB49B9">
        <w:rPr>
          <w:color w:val="365F91"/>
        </w:rPr>
        <w:t xml:space="preserve"> de </w:t>
      </w:r>
      <w:proofErr w:type="spellStart"/>
      <w:r w:rsidRPr="00CB49B9">
        <w:rPr>
          <w:color w:val="365F91"/>
        </w:rPr>
        <w:t>către</w:t>
      </w:r>
      <w:proofErr w:type="spellEnd"/>
      <w:r w:rsidRPr="00CB49B9">
        <w:rPr>
          <w:color w:val="365F91"/>
        </w:rPr>
        <w:t xml:space="preserve"> </w:t>
      </w:r>
      <w:proofErr w:type="spellStart"/>
      <w:r w:rsidRPr="00CB49B9">
        <w:rPr>
          <w:color w:val="365F91"/>
        </w:rPr>
        <w:t>fiecare</w:t>
      </w:r>
      <w:proofErr w:type="spellEnd"/>
      <w:r w:rsidRPr="00CB49B9">
        <w:rPr>
          <w:color w:val="365F91"/>
        </w:rPr>
        <w:t xml:space="preserve"> </w:t>
      </w:r>
      <w:proofErr w:type="spellStart"/>
      <w:r w:rsidRPr="00CB49B9">
        <w:rPr>
          <w:color w:val="365F91"/>
        </w:rPr>
        <w:t>ofertant</w:t>
      </w:r>
      <w:proofErr w:type="spellEnd"/>
      <w:r w:rsidRPr="00CB49B9">
        <w:rPr>
          <w:color w:val="365F91"/>
        </w:rPr>
        <w:t xml:space="preserve"> </w:t>
      </w:r>
      <w:proofErr w:type="spellStart"/>
      <w:r w:rsidRPr="00CB49B9">
        <w:rPr>
          <w:color w:val="365F91"/>
        </w:rPr>
        <w:t>în</w:t>
      </w:r>
      <w:proofErr w:type="spellEnd"/>
      <w:r w:rsidRPr="00CB49B9">
        <w:rPr>
          <w:color w:val="365F91"/>
        </w:rPr>
        <w:t xml:space="preserve"> </w:t>
      </w:r>
      <w:proofErr w:type="spellStart"/>
      <w:r w:rsidRPr="00CB49B9">
        <w:rPr>
          <w:color w:val="365F91"/>
        </w:rPr>
        <w:t>urma</w:t>
      </w:r>
      <w:proofErr w:type="spellEnd"/>
      <w:r w:rsidRPr="00CB49B9">
        <w:rPr>
          <w:color w:val="365F91"/>
        </w:rPr>
        <w:t xml:space="preserve"> </w:t>
      </w:r>
      <w:proofErr w:type="spellStart"/>
      <w:r w:rsidRPr="00CB49B9">
        <w:rPr>
          <w:color w:val="365F91"/>
        </w:rPr>
        <w:t>efectuării</w:t>
      </w:r>
      <w:proofErr w:type="spellEnd"/>
      <w:r w:rsidRPr="00CB49B9">
        <w:rPr>
          <w:color w:val="365F91"/>
        </w:rPr>
        <w:t xml:space="preserve"> </w:t>
      </w:r>
      <w:proofErr w:type="spellStart"/>
      <w:r w:rsidRPr="00CB49B9">
        <w:rPr>
          <w:color w:val="365F91"/>
        </w:rPr>
        <w:t>calculelor</w:t>
      </w:r>
      <w:proofErr w:type="spellEnd"/>
      <w:r w:rsidRPr="00CB49B9">
        <w:rPr>
          <w:color w:val="365F91"/>
        </w:rPr>
        <w:t xml:space="preserve"> </w:t>
      </w:r>
      <w:proofErr w:type="spellStart"/>
      <w:r w:rsidRPr="00CB49B9">
        <w:rPr>
          <w:color w:val="365F91"/>
        </w:rPr>
        <w:t>luminotehnice</w:t>
      </w:r>
      <w:proofErr w:type="spellEnd"/>
      <w:r w:rsidRPr="00CB49B9">
        <w:rPr>
          <w:color w:val="365F91"/>
        </w:rPr>
        <w:t xml:space="preserve"> </w:t>
      </w:r>
      <w:proofErr w:type="spellStart"/>
      <w:r w:rsidRPr="00CB49B9">
        <w:rPr>
          <w:color w:val="365F91"/>
        </w:rPr>
        <w:t>pentru</w:t>
      </w:r>
      <w:proofErr w:type="spellEnd"/>
      <w:r w:rsidRPr="00CB49B9">
        <w:rPr>
          <w:color w:val="365F91"/>
        </w:rPr>
        <w:t xml:space="preserve"> </w:t>
      </w:r>
      <w:proofErr w:type="spellStart"/>
      <w:r w:rsidRPr="00CB49B9">
        <w:rPr>
          <w:color w:val="365F91"/>
        </w:rPr>
        <w:t>fiecare</w:t>
      </w:r>
      <w:proofErr w:type="spellEnd"/>
      <w:r w:rsidRPr="00CB49B9">
        <w:rPr>
          <w:color w:val="365F91"/>
        </w:rPr>
        <w:t xml:space="preserve"> </w:t>
      </w:r>
      <w:proofErr w:type="spellStart"/>
      <w:r w:rsidRPr="00CB49B9">
        <w:rPr>
          <w:color w:val="365F91"/>
        </w:rPr>
        <w:t>situaţie</w:t>
      </w:r>
      <w:proofErr w:type="spellEnd"/>
      <w:r w:rsidRPr="00CB49B9">
        <w:rPr>
          <w:color w:val="365F91"/>
        </w:rPr>
        <w:t xml:space="preserve"> </w:t>
      </w:r>
      <w:proofErr w:type="spellStart"/>
      <w:r w:rsidRPr="00CB49B9">
        <w:rPr>
          <w:color w:val="365F91"/>
        </w:rPr>
        <w:t>martor</w:t>
      </w:r>
      <w:proofErr w:type="spellEnd"/>
      <w:r w:rsidRPr="00CB49B9">
        <w:rPr>
          <w:color w:val="365F91"/>
        </w:rPr>
        <w:t xml:space="preserve"> </w:t>
      </w:r>
      <w:proofErr w:type="spellStart"/>
      <w:r w:rsidRPr="00CB49B9">
        <w:rPr>
          <w:color w:val="365F91"/>
        </w:rPr>
        <w:t>prezentată</w:t>
      </w:r>
      <w:proofErr w:type="spellEnd"/>
      <w:r w:rsidRPr="00CB49B9">
        <w:rPr>
          <w:color w:val="365F91"/>
        </w:rPr>
        <w:t xml:space="preserve">  </w:t>
      </w:r>
      <w:proofErr w:type="spellStart"/>
      <w:r w:rsidRPr="00CB49B9">
        <w:rPr>
          <w:color w:val="365F91"/>
        </w:rPr>
        <w:t>si</w:t>
      </w:r>
      <w:proofErr w:type="spellEnd"/>
      <w:r w:rsidRPr="00CB49B9">
        <w:rPr>
          <w:color w:val="365F91"/>
        </w:rPr>
        <w:t xml:space="preserve"> </w:t>
      </w:r>
      <w:proofErr w:type="spellStart"/>
      <w:r w:rsidRPr="00CB49B9">
        <w:rPr>
          <w:color w:val="365F91"/>
        </w:rPr>
        <w:t>detaliata</w:t>
      </w:r>
      <w:proofErr w:type="spellEnd"/>
      <w:r w:rsidRPr="00CB49B9">
        <w:rPr>
          <w:color w:val="365F91"/>
        </w:rPr>
        <w:t xml:space="preserve"> in </w:t>
      </w:r>
      <w:proofErr w:type="spellStart"/>
      <w:r w:rsidRPr="00CB49B9">
        <w:rPr>
          <w:color w:val="365F91"/>
        </w:rPr>
        <w:t>prezenta</w:t>
      </w:r>
      <w:proofErr w:type="spellEnd"/>
      <w:r w:rsidRPr="00CB49B9">
        <w:rPr>
          <w:color w:val="365F91"/>
        </w:rPr>
        <w:t xml:space="preserve"> </w:t>
      </w:r>
      <w:proofErr w:type="spellStart"/>
      <w:r w:rsidRPr="00CB49B9">
        <w:rPr>
          <w:color w:val="365F91"/>
        </w:rPr>
        <w:t>documentaţie</w:t>
      </w:r>
      <w:proofErr w:type="spellEnd"/>
      <w:r w:rsidRPr="00CB49B9">
        <w:rPr>
          <w:color w:val="365F91"/>
        </w:rPr>
        <w:t xml:space="preserve">, </w:t>
      </w:r>
      <w:proofErr w:type="spellStart"/>
      <w:r w:rsidRPr="00CB49B9">
        <w:rPr>
          <w:color w:val="365F91"/>
        </w:rPr>
        <w:t>însa</w:t>
      </w:r>
      <w:proofErr w:type="spellEnd"/>
      <w:r w:rsidRPr="00CB49B9">
        <w:rPr>
          <w:color w:val="365F91"/>
        </w:rPr>
        <w:t xml:space="preserve"> se </w:t>
      </w:r>
      <w:proofErr w:type="spellStart"/>
      <w:r w:rsidRPr="00CB49B9">
        <w:rPr>
          <w:color w:val="365F91"/>
        </w:rPr>
        <w:t>va</w:t>
      </w:r>
      <w:proofErr w:type="spellEnd"/>
      <w:r w:rsidRPr="00CB49B9">
        <w:rPr>
          <w:color w:val="365F91"/>
        </w:rPr>
        <w:t xml:space="preserve"> tine </w:t>
      </w:r>
      <w:proofErr w:type="spellStart"/>
      <w:r w:rsidRPr="00CB49B9">
        <w:rPr>
          <w:color w:val="365F91"/>
        </w:rPr>
        <w:t>cont</w:t>
      </w:r>
      <w:proofErr w:type="spellEnd"/>
      <w:r w:rsidRPr="00CB49B9">
        <w:rPr>
          <w:color w:val="365F91"/>
        </w:rPr>
        <w:t xml:space="preserve"> de </w:t>
      </w:r>
      <w:proofErr w:type="spellStart"/>
      <w:r w:rsidRPr="00CB49B9">
        <w:rPr>
          <w:color w:val="365F91"/>
        </w:rPr>
        <w:t>următoarele</w:t>
      </w:r>
      <w:proofErr w:type="spellEnd"/>
      <w:r w:rsidRPr="00CB49B9">
        <w:rPr>
          <w:color w:val="365F91"/>
        </w:rPr>
        <w:t>:</w:t>
      </w:r>
    </w:p>
    <w:p w:rsidR="00C60D13" w:rsidRPr="001A4CC3" w:rsidRDefault="00C60D13" w:rsidP="00C60D13">
      <w:pPr>
        <w:jc w:val="both"/>
        <w:rPr>
          <w:b/>
          <w:bCs/>
          <w:color w:val="365F91"/>
        </w:rPr>
      </w:pPr>
    </w:p>
    <w:p w:rsidR="00C60D13" w:rsidRDefault="00C60D13" w:rsidP="00C60D13">
      <w:pPr>
        <w:ind w:firstLine="709"/>
        <w:jc w:val="both"/>
        <w:rPr>
          <w:rFonts w:ascii="Cambria" w:hAnsi="Cambria" w:cs="Cambria"/>
        </w:rPr>
      </w:pP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4140"/>
      </w:tblGrid>
      <w:tr w:rsidR="00C60D13" w:rsidRPr="00EE491D" w:rsidTr="00C60D13">
        <w:tc>
          <w:tcPr>
            <w:tcW w:w="5305" w:type="dxa"/>
            <w:shd w:val="clear" w:color="auto" w:fill="E5B8B7"/>
          </w:tcPr>
          <w:p w:rsidR="00C60D13" w:rsidRPr="001A4CC3" w:rsidRDefault="00C60D13" w:rsidP="00C60D13">
            <w:pPr>
              <w:rPr>
                <w:b/>
                <w:bCs/>
              </w:rPr>
            </w:pPr>
            <w:r w:rsidRPr="001A4CC3">
              <w:rPr>
                <w:b/>
                <w:bCs/>
              </w:rPr>
              <w:t>Caracteristica</w:t>
            </w:r>
          </w:p>
        </w:tc>
        <w:tc>
          <w:tcPr>
            <w:tcW w:w="4140" w:type="dxa"/>
            <w:shd w:val="clear" w:color="auto" w:fill="E5B8B7"/>
          </w:tcPr>
          <w:p w:rsidR="00C60D13" w:rsidRPr="001A4CC3" w:rsidRDefault="00C60D13" w:rsidP="00C60D13">
            <w:pPr>
              <w:rPr>
                <w:b/>
                <w:bCs/>
              </w:rPr>
            </w:pPr>
            <w:r w:rsidRPr="001A4CC3">
              <w:rPr>
                <w:b/>
                <w:bCs/>
              </w:rPr>
              <w:t>Minim</w:t>
            </w:r>
          </w:p>
        </w:tc>
      </w:tr>
      <w:tr w:rsidR="00C60D13" w:rsidRPr="00EE491D" w:rsidTr="00C60D13">
        <w:tc>
          <w:tcPr>
            <w:tcW w:w="9445" w:type="dxa"/>
            <w:gridSpan w:val="2"/>
            <w:shd w:val="clear" w:color="auto" w:fill="B8CCE4"/>
          </w:tcPr>
          <w:p w:rsidR="00C60D13" w:rsidRPr="001A4CC3" w:rsidRDefault="00C60D13" w:rsidP="00C60D13">
            <w:pPr>
              <w:rPr>
                <w:b/>
                <w:bCs/>
              </w:rPr>
            </w:pPr>
            <w:r w:rsidRPr="001A4CC3">
              <w:rPr>
                <w:rFonts w:ascii="Arial" w:hAnsi="Arial" w:cs="Arial"/>
                <w:b/>
              </w:rPr>
              <w:t>Corpurile de iluminat cu LED</w:t>
            </w:r>
          </w:p>
        </w:tc>
      </w:tr>
      <w:tr w:rsidR="00C60D13" w:rsidRPr="00EE491D" w:rsidTr="00C60D13">
        <w:tc>
          <w:tcPr>
            <w:tcW w:w="5305" w:type="dxa"/>
            <w:vMerge w:val="restart"/>
          </w:tcPr>
          <w:p w:rsidR="00C60D13" w:rsidRPr="001A4CC3" w:rsidRDefault="00C60D13" w:rsidP="00C60D13">
            <w:pPr>
              <w:rPr>
                <w:bCs/>
              </w:rPr>
            </w:pPr>
            <w:r w:rsidRPr="001A4CC3">
              <w:rPr>
                <w:bCs/>
              </w:rPr>
              <w:t>Marcaj si tehnologie</w:t>
            </w:r>
          </w:p>
        </w:tc>
        <w:tc>
          <w:tcPr>
            <w:tcW w:w="4140" w:type="dxa"/>
          </w:tcPr>
          <w:p w:rsidR="00C60D13" w:rsidRPr="00EE491D" w:rsidRDefault="00C60D13" w:rsidP="00C60D13">
            <w:r w:rsidRPr="00EE491D">
              <w:t>Este obligatorie inscripționarea tipului corpului de iluminat și a mărcii producătorului</w:t>
            </w:r>
          </w:p>
        </w:tc>
      </w:tr>
      <w:tr w:rsidR="00C60D13" w:rsidRPr="00EE491D" w:rsidTr="00C60D13">
        <w:tc>
          <w:tcPr>
            <w:tcW w:w="5305" w:type="dxa"/>
            <w:vMerge/>
          </w:tcPr>
          <w:p w:rsidR="00C60D13" w:rsidRPr="00EE491D" w:rsidRDefault="00C60D13" w:rsidP="00C60D13"/>
        </w:tc>
        <w:tc>
          <w:tcPr>
            <w:tcW w:w="4140" w:type="dxa"/>
          </w:tcPr>
          <w:p w:rsidR="00C60D13" w:rsidRPr="00EE491D" w:rsidRDefault="00C60D13" w:rsidP="00C60D13">
            <w:r w:rsidRPr="00EE491D">
              <w:t>Toate aparatele de iluminat vor fi certificate conform standardelor CE/ROHS/REACH</w:t>
            </w:r>
          </w:p>
        </w:tc>
      </w:tr>
      <w:tr w:rsidR="00C60D13" w:rsidRPr="00EE491D" w:rsidTr="00C60D13">
        <w:tc>
          <w:tcPr>
            <w:tcW w:w="5305" w:type="dxa"/>
            <w:vMerge/>
          </w:tcPr>
          <w:p w:rsidR="00C60D13" w:rsidRPr="00593EAB" w:rsidRDefault="00C60D13" w:rsidP="00C60D13">
            <w:pPr>
              <w:pStyle w:val="a"/>
              <w:tabs>
                <w:tab w:val="num" w:pos="900"/>
              </w:tabs>
              <w:ind w:left="0"/>
              <w:rPr>
                <w:lang w:val="ro-RO"/>
              </w:rPr>
            </w:pPr>
          </w:p>
        </w:tc>
        <w:tc>
          <w:tcPr>
            <w:tcW w:w="4140" w:type="dxa"/>
          </w:tcPr>
          <w:p w:rsidR="00C60D13" w:rsidRPr="00EE491D" w:rsidRDefault="00C60D13" w:rsidP="00C60D13">
            <w:r w:rsidRPr="00EE491D">
              <w:t>Toate aparatele de iluminat vor avea un design adaptat tehnologiei LED. Sursa de iluminat să fie de tip multiled SMD. Nu se acceptă aparate de tip retrofit. Nu se acceptă aparate cu tip LED – COB LED</w:t>
            </w:r>
          </w:p>
        </w:tc>
      </w:tr>
      <w:tr w:rsidR="00C60D13" w:rsidRPr="00EE491D" w:rsidTr="00C60D13">
        <w:tc>
          <w:tcPr>
            <w:tcW w:w="9445" w:type="dxa"/>
            <w:gridSpan w:val="2"/>
            <w:shd w:val="clear" w:color="auto" w:fill="B8CCE4"/>
          </w:tcPr>
          <w:p w:rsidR="00C60D13" w:rsidRPr="001A4CC3" w:rsidRDefault="00C60D13" w:rsidP="00C60D13">
            <w:pPr>
              <w:rPr>
                <w:b/>
                <w:bCs/>
              </w:rPr>
            </w:pPr>
            <w:r w:rsidRPr="001A4CC3">
              <w:rPr>
                <w:rFonts w:ascii="Arial" w:hAnsi="Arial" w:cs="Arial"/>
                <w:b/>
              </w:rPr>
              <w:t>Corpurile de iluminat cu LEDputerea de  30 Wt, folosite pentru iluminatul rutier si zonelor pietonale</w:t>
            </w:r>
          </w:p>
        </w:tc>
      </w:tr>
      <w:tr w:rsidR="00C60D13" w:rsidRPr="00EE491D" w:rsidTr="00C60D13">
        <w:tc>
          <w:tcPr>
            <w:tcW w:w="5305" w:type="dxa"/>
          </w:tcPr>
          <w:p w:rsidR="00C60D13" w:rsidRPr="00EE491D" w:rsidRDefault="00C60D13" w:rsidP="00C60D13">
            <w:r w:rsidRPr="001A4CC3">
              <w:rPr>
                <w:rFonts w:ascii="Arial" w:hAnsi="Arial" w:cs="Arial"/>
                <w:sz w:val="18"/>
                <w:szCs w:val="18"/>
                <w:shd w:val="clear" w:color="auto" w:fill="FFFFFF"/>
              </w:rPr>
              <w:t>Puterea (consum) nominală unitate</w:t>
            </w:r>
          </w:p>
        </w:tc>
        <w:tc>
          <w:tcPr>
            <w:tcW w:w="4140" w:type="dxa"/>
          </w:tcPr>
          <w:p w:rsidR="00C60D13" w:rsidRPr="00EE491D" w:rsidRDefault="00C60D13" w:rsidP="00C60D13">
            <w:r w:rsidRPr="001A4CC3">
              <w:rPr>
                <w:rFonts w:ascii="Arial" w:hAnsi="Arial" w:cs="Arial"/>
                <w:sz w:val="18"/>
                <w:szCs w:val="18"/>
                <w:shd w:val="clear" w:color="auto" w:fill="FFFFFF"/>
              </w:rPr>
              <w:t>30 Wt</w:t>
            </w:r>
          </w:p>
        </w:tc>
      </w:tr>
      <w:tr w:rsidR="00C60D13" w:rsidRPr="00EE491D" w:rsidTr="00C60D13">
        <w:tc>
          <w:tcPr>
            <w:tcW w:w="5305" w:type="dxa"/>
          </w:tcPr>
          <w:p w:rsidR="00C60D13" w:rsidRPr="00EE491D" w:rsidRDefault="00C60D13" w:rsidP="00C60D13">
            <w:r w:rsidRPr="001A4CC3">
              <w:rPr>
                <w:rFonts w:ascii="Arial" w:hAnsi="Arial" w:cs="Arial"/>
                <w:sz w:val="18"/>
                <w:szCs w:val="18"/>
                <w:shd w:val="clear" w:color="auto" w:fill="FFFFFF"/>
              </w:rPr>
              <w:t>Tensiunea nominala</w:t>
            </w:r>
          </w:p>
        </w:tc>
        <w:tc>
          <w:tcPr>
            <w:tcW w:w="4140" w:type="dxa"/>
          </w:tcPr>
          <w:p w:rsidR="00C60D13" w:rsidRPr="00EE491D" w:rsidRDefault="00C60D13" w:rsidP="00C60D13">
            <w:r w:rsidRPr="001A4CC3">
              <w:rPr>
                <w:rFonts w:ascii="Arial" w:hAnsi="Arial" w:cs="Arial"/>
                <w:sz w:val="18"/>
                <w:szCs w:val="18"/>
                <w:shd w:val="clear" w:color="auto" w:fill="FFFFFF"/>
              </w:rPr>
              <w:t>220-240 V</w:t>
            </w:r>
          </w:p>
        </w:tc>
      </w:tr>
      <w:tr w:rsidR="00C60D13" w:rsidRPr="00EE491D" w:rsidTr="00C60D13">
        <w:tc>
          <w:tcPr>
            <w:tcW w:w="5305" w:type="dxa"/>
          </w:tcPr>
          <w:p w:rsidR="00C60D13" w:rsidRPr="00EE491D" w:rsidRDefault="00C60D13" w:rsidP="00C60D13">
            <w:r w:rsidRPr="001A4CC3">
              <w:rPr>
                <w:rFonts w:ascii="Arial" w:hAnsi="Arial" w:cs="Arial"/>
                <w:sz w:val="18"/>
                <w:szCs w:val="18"/>
                <w:shd w:val="clear" w:color="auto" w:fill="FFFFFF"/>
              </w:rPr>
              <w:t>Frecvența</w:t>
            </w:r>
          </w:p>
        </w:tc>
        <w:tc>
          <w:tcPr>
            <w:tcW w:w="4140" w:type="dxa"/>
          </w:tcPr>
          <w:p w:rsidR="00C60D13" w:rsidRPr="00EE491D" w:rsidRDefault="00C60D13" w:rsidP="00C60D13">
            <w:r w:rsidRPr="001A4CC3">
              <w:rPr>
                <w:rFonts w:ascii="Arial" w:hAnsi="Arial" w:cs="Arial"/>
                <w:sz w:val="18"/>
                <w:szCs w:val="18"/>
                <w:shd w:val="clear" w:color="auto" w:fill="FFFFFF"/>
              </w:rPr>
              <w:t>50-60 Hz</w:t>
            </w:r>
          </w:p>
        </w:tc>
      </w:tr>
      <w:tr w:rsidR="00C60D13" w:rsidRPr="00EE491D" w:rsidTr="00C60D13">
        <w:tc>
          <w:tcPr>
            <w:tcW w:w="5305" w:type="dxa"/>
          </w:tcPr>
          <w:p w:rsidR="00C60D13" w:rsidRPr="00EE491D" w:rsidRDefault="00C60D13" w:rsidP="00C60D13">
            <w:r w:rsidRPr="001A4CC3">
              <w:rPr>
                <w:rFonts w:ascii="Arial" w:hAnsi="Arial" w:cs="Arial"/>
                <w:sz w:val="18"/>
                <w:szCs w:val="18"/>
              </w:rPr>
              <w:t xml:space="preserve">Flux luminos lampă  </w:t>
            </w:r>
          </w:p>
        </w:tc>
        <w:tc>
          <w:tcPr>
            <w:tcW w:w="4140" w:type="dxa"/>
          </w:tcPr>
          <w:p w:rsidR="00C60D13" w:rsidRPr="00EE491D" w:rsidRDefault="00C60D13" w:rsidP="00C60D13">
            <w:r w:rsidRPr="001A4CC3">
              <w:rPr>
                <w:rFonts w:ascii="Arial" w:hAnsi="Arial" w:cs="Arial"/>
                <w:sz w:val="18"/>
                <w:szCs w:val="18"/>
              </w:rPr>
              <w:t>minim 3000 Lm</w:t>
            </w:r>
          </w:p>
        </w:tc>
      </w:tr>
      <w:tr w:rsidR="00C60D13" w:rsidRPr="00EE491D" w:rsidTr="00C60D13">
        <w:tc>
          <w:tcPr>
            <w:tcW w:w="5305" w:type="dxa"/>
          </w:tcPr>
          <w:p w:rsidR="00C60D13" w:rsidRPr="001A4CC3" w:rsidRDefault="00C60D13" w:rsidP="00C60D13">
            <w:pPr>
              <w:rPr>
                <w:rFonts w:ascii="Arial" w:hAnsi="Arial" w:cs="Arial"/>
                <w:sz w:val="18"/>
                <w:szCs w:val="18"/>
              </w:rPr>
            </w:pPr>
            <w:r w:rsidRPr="001A4CC3">
              <w:rPr>
                <w:rFonts w:ascii="Arial" w:hAnsi="Arial" w:cs="Arial"/>
                <w:sz w:val="18"/>
                <w:szCs w:val="18"/>
              </w:rPr>
              <w:t>Flux luminos</w:t>
            </w:r>
          </w:p>
        </w:tc>
        <w:tc>
          <w:tcPr>
            <w:tcW w:w="4140" w:type="dxa"/>
          </w:tcPr>
          <w:p w:rsidR="00C60D13" w:rsidRPr="001A4CC3" w:rsidRDefault="00C60D13" w:rsidP="00C60D13">
            <w:pPr>
              <w:rPr>
                <w:rFonts w:ascii="Arial" w:hAnsi="Arial" w:cs="Arial"/>
                <w:sz w:val="18"/>
                <w:szCs w:val="18"/>
              </w:rPr>
            </w:pPr>
            <w:r w:rsidRPr="001A4CC3">
              <w:rPr>
                <w:rFonts w:ascii="Arial" w:hAnsi="Arial" w:cs="Arial"/>
                <w:sz w:val="18"/>
                <w:szCs w:val="18"/>
              </w:rPr>
              <w:t>Minim110 Lm/W</w:t>
            </w:r>
          </w:p>
        </w:tc>
      </w:tr>
      <w:tr w:rsidR="00C60D13" w:rsidRPr="00EE491D" w:rsidTr="00C60D13">
        <w:tc>
          <w:tcPr>
            <w:tcW w:w="5305" w:type="dxa"/>
          </w:tcPr>
          <w:p w:rsidR="00C60D13" w:rsidRPr="00EE491D" w:rsidRDefault="00C60D13" w:rsidP="00C60D13">
            <w:r w:rsidRPr="001A4CC3">
              <w:rPr>
                <w:rFonts w:ascii="Arial" w:hAnsi="Arial" w:cs="Arial"/>
                <w:sz w:val="18"/>
                <w:szCs w:val="18"/>
              </w:rPr>
              <w:t xml:space="preserve">Culoare cuprinsă </w:t>
            </w:r>
          </w:p>
        </w:tc>
        <w:tc>
          <w:tcPr>
            <w:tcW w:w="4140" w:type="dxa"/>
          </w:tcPr>
          <w:p w:rsidR="00C60D13" w:rsidRPr="00EE491D" w:rsidRDefault="00C60D13" w:rsidP="00C60D13">
            <w:r w:rsidRPr="001A4CC3">
              <w:rPr>
                <w:rFonts w:ascii="Arial" w:hAnsi="Arial" w:cs="Arial"/>
                <w:sz w:val="18"/>
                <w:szCs w:val="18"/>
              </w:rPr>
              <w:t xml:space="preserve"> 4000K</w:t>
            </w:r>
          </w:p>
        </w:tc>
      </w:tr>
      <w:tr w:rsidR="00C60D13" w:rsidRPr="00EE491D" w:rsidTr="00C60D13">
        <w:tc>
          <w:tcPr>
            <w:tcW w:w="5305" w:type="dxa"/>
          </w:tcPr>
          <w:p w:rsidR="00C60D13" w:rsidRPr="00EE491D" w:rsidRDefault="00C60D13" w:rsidP="00C60D13">
            <w:r w:rsidRPr="001A4CC3">
              <w:rPr>
                <w:rFonts w:ascii="Arial" w:hAnsi="Arial" w:cs="Arial"/>
                <w:sz w:val="18"/>
                <w:szCs w:val="18"/>
                <w:shd w:val="clear" w:color="auto" w:fill="FFFFFF"/>
              </w:rPr>
              <w:lastRenderedPageBreak/>
              <w:t xml:space="preserve">Indicele de redare a culorii </w:t>
            </w:r>
          </w:p>
        </w:tc>
        <w:tc>
          <w:tcPr>
            <w:tcW w:w="4140" w:type="dxa"/>
          </w:tcPr>
          <w:p w:rsidR="00C60D13" w:rsidRPr="00EE491D" w:rsidRDefault="00C60D13" w:rsidP="00C60D13">
            <w:r w:rsidRPr="001A4CC3">
              <w:rPr>
                <w:rFonts w:ascii="Arial" w:hAnsi="Arial" w:cs="Arial"/>
                <w:sz w:val="18"/>
                <w:szCs w:val="18"/>
                <w:shd w:val="clear" w:color="auto" w:fill="FFFFFF"/>
              </w:rPr>
              <w:t>minim 70 Ra</w:t>
            </w:r>
          </w:p>
        </w:tc>
      </w:tr>
      <w:tr w:rsidR="00C60D13" w:rsidRPr="00EE491D" w:rsidTr="00C60D13">
        <w:tc>
          <w:tcPr>
            <w:tcW w:w="5305" w:type="dxa"/>
          </w:tcPr>
          <w:p w:rsidR="00C60D13" w:rsidRPr="00EE491D" w:rsidRDefault="00C60D13" w:rsidP="00C60D13">
            <w:r w:rsidRPr="001A4CC3">
              <w:rPr>
                <w:rFonts w:ascii="Arial" w:hAnsi="Arial" w:cs="Arial"/>
                <w:sz w:val="18"/>
                <w:szCs w:val="18"/>
                <w:shd w:val="clear" w:color="auto" w:fill="FFFFFF"/>
              </w:rPr>
              <w:t xml:space="preserve">Devierea de la culoarea standard (initială) </w:t>
            </w:r>
          </w:p>
        </w:tc>
        <w:tc>
          <w:tcPr>
            <w:tcW w:w="4140" w:type="dxa"/>
          </w:tcPr>
          <w:p w:rsidR="00C60D13" w:rsidRPr="00EE491D" w:rsidRDefault="00C60D13" w:rsidP="00C60D13">
            <w:r w:rsidRPr="001A4CC3">
              <w:rPr>
                <w:rFonts w:ascii="Arial" w:hAnsi="Arial" w:cs="Arial"/>
                <w:sz w:val="18"/>
                <w:szCs w:val="18"/>
                <w:shd w:val="clear" w:color="auto" w:fill="FFFFFF"/>
              </w:rPr>
              <w:t>maxim 5 scdm</w:t>
            </w:r>
          </w:p>
        </w:tc>
      </w:tr>
      <w:tr w:rsidR="00C60D13" w:rsidRPr="00EE491D" w:rsidTr="00C60D13">
        <w:tc>
          <w:tcPr>
            <w:tcW w:w="5305" w:type="dxa"/>
          </w:tcPr>
          <w:p w:rsidR="00C60D13" w:rsidRPr="00EE491D" w:rsidRDefault="00C60D13" w:rsidP="00C60D13">
            <w:r w:rsidRPr="001A4CC3">
              <w:rPr>
                <w:rFonts w:ascii="Arial" w:hAnsi="Arial" w:cs="Arial"/>
                <w:sz w:val="18"/>
                <w:szCs w:val="18"/>
              </w:rPr>
              <w:t>Capac optic/tip lentilă</w:t>
            </w:r>
          </w:p>
        </w:tc>
        <w:tc>
          <w:tcPr>
            <w:tcW w:w="4140" w:type="dxa"/>
          </w:tcPr>
          <w:p w:rsidR="00C60D13" w:rsidRPr="00EE491D" w:rsidRDefault="00C60D13" w:rsidP="00C60D13">
            <w:r w:rsidRPr="001A4CC3">
              <w:rPr>
                <w:rFonts w:ascii="Arial" w:hAnsi="Arial" w:cs="Arial"/>
                <w:sz w:val="18"/>
                <w:szCs w:val="18"/>
              </w:rPr>
              <w:t>Sticla plata, transparenta</w:t>
            </w:r>
          </w:p>
        </w:tc>
      </w:tr>
      <w:tr w:rsidR="00C60D13" w:rsidRPr="00EE491D" w:rsidTr="00C60D13">
        <w:tc>
          <w:tcPr>
            <w:tcW w:w="5305" w:type="dxa"/>
          </w:tcPr>
          <w:p w:rsidR="00C60D13" w:rsidRPr="00EE491D" w:rsidRDefault="00C60D13" w:rsidP="00C60D13">
            <w:r w:rsidRPr="001A4CC3">
              <w:rPr>
                <w:rFonts w:ascii="Arial" w:hAnsi="Arial" w:cs="Arial"/>
                <w:sz w:val="18"/>
                <w:szCs w:val="18"/>
                <w:shd w:val="clear" w:color="auto" w:fill="FFFFFF"/>
              </w:rPr>
              <w:t>Unghiul de dispersare pe longitudinal</w:t>
            </w:r>
          </w:p>
        </w:tc>
        <w:tc>
          <w:tcPr>
            <w:tcW w:w="4140" w:type="dxa"/>
          </w:tcPr>
          <w:p w:rsidR="00C60D13" w:rsidRPr="00EE491D" w:rsidRDefault="00C60D13" w:rsidP="00C60D13">
            <w:r w:rsidRPr="001A4CC3">
              <w:rPr>
                <w:rFonts w:ascii="Arial" w:hAnsi="Arial" w:cs="Arial"/>
                <w:sz w:val="18"/>
                <w:szCs w:val="18"/>
                <w:shd w:val="clear" w:color="auto" w:fill="FFFFFF"/>
              </w:rPr>
              <w:t>130– 150 grade</w:t>
            </w:r>
          </w:p>
        </w:tc>
      </w:tr>
      <w:tr w:rsidR="00C60D13" w:rsidRPr="00EE491D" w:rsidTr="00C60D13">
        <w:tc>
          <w:tcPr>
            <w:tcW w:w="5305" w:type="dxa"/>
          </w:tcPr>
          <w:p w:rsidR="00C60D13" w:rsidRPr="00EE491D" w:rsidRDefault="00C60D13" w:rsidP="00C60D13">
            <w:r w:rsidRPr="001A4CC3">
              <w:rPr>
                <w:rFonts w:ascii="Arial" w:hAnsi="Arial" w:cs="Arial"/>
                <w:sz w:val="18"/>
                <w:szCs w:val="18"/>
                <w:shd w:val="clear" w:color="auto" w:fill="FFFFFF"/>
              </w:rPr>
              <w:t>Unghiul de dispersare pe transversal</w:t>
            </w:r>
          </w:p>
        </w:tc>
        <w:tc>
          <w:tcPr>
            <w:tcW w:w="4140" w:type="dxa"/>
          </w:tcPr>
          <w:p w:rsidR="00C60D13" w:rsidRPr="00EE491D" w:rsidRDefault="00C60D13" w:rsidP="00C60D13">
            <w:r w:rsidRPr="001A4CC3">
              <w:rPr>
                <w:rFonts w:ascii="Arial" w:hAnsi="Arial" w:cs="Arial"/>
                <w:sz w:val="18"/>
                <w:szCs w:val="18"/>
                <w:shd w:val="clear" w:color="auto" w:fill="FFFFFF"/>
              </w:rPr>
              <w:t>75 – 90 grade</w:t>
            </w:r>
          </w:p>
        </w:tc>
      </w:tr>
      <w:tr w:rsidR="00C60D13" w:rsidRPr="00EE491D" w:rsidTr="00C60D13">
        <w:tc>
          <w:tcPr>
            <w:tcW w:w="5305" w:type="dxa"/>
          </w:tcPr>
          <w:p w:rsidR="00C60D13" w:rsidRPr="00EE491D" w:rsidRDefault="00C60D13" w:rsidP="00C60D13">
            <w:r w:rsidRPr="001A4CC3">
              <w:rPr>
                <w:rFonts w:ascii="Arial" w:hAnsi="Arial" w:cs="Arial"/>
                <w:sz w:val="18"/>
                <w:szCs w:val="18"/>
                <w:shd w:val="clear" w:color="auto" w:fill="FFFFFF"/>
              </w:rPr>
              <w:t xml:space="preserve">Clasa de protecție </w:t>
            </w:r>
          </w:p>
        </w:tc>
        <w:tc>
          <w:tcPr>
            <w:tcW w:w="4140" w:type="dxa"/>
          </w:tcPr>
          <w:p w:rsidR="00C60D13" w:rsidRPr="00EE491D" w:rsidRDefault="00C60D13" w:rsidP="00C60D13">
            <w:r w:rsidRPr="001A4CC3">
              <w:rPr>
                <w:rFonts w:ascii="Arial" w:hAnsi="Arial" w:cs="Arial"/>
                <w:sz w:val="18"/>
                <w:szCs w:val="18"/>
                <w:shd w:val="clear" w:color="auto" w:fill="FFFFFF"/>
              </w:rPr>
              <w:t>II</w:t>
            </w:r>
          </w:p>
        </w:tc>
      </w:tr>
      <w:tr w:rsidR="00C60D13" w:rsidRPr="00EE491D" w:rsidTr="00C60D13">
        <w:tc>
          <w:tcPr>
            <w:tcW w:w="5305" w:type="dxa"/>
          </w:tcPr>
          <w:p w:rsidR="00C60D13" w:rsidRPr="00EE491D" w:rsidRDefault="00C60D13" w:rsidP="00C60D13">
            <w:r w:rsidRPr="001A4CC3">
              <w:rPr>
                <w:rFonts w:ascii="Arial" w:hAnsi="Arial" w:cs="Arial"/>
                <w:sz w:val="18"/>
                <w:szCs w:val="18"/>
                <w:shd w:val="clear" w:color="auto" w:fill="FFFFFF"/>
              </w:rPr>
              <w:t>Gradul de protecție a componentei optice</w:t>
            </w:r>
          </w:p>
        </w:tc>
        <w:tc>
          <w:tcPr>
            <w:tcW w:w="4140" w:type="dxa"/>
          </w:tcPr>
          <w:p w:rsidR="00C60D13" w:rsidRPr="00EE491D" w:rsidRDefault="00C60D13" w:rsidP="00C60D13">
            <w:r w:rsidRPr="001A4CC3">
              <w:rPr>
                <w:rFonts w:ascii="Arial" w:hAnsi="Arial" w:cs="Arial"/>
                <w:sz w:val="18"/>
                <w:szCs w:val="18"/>
                <w:shd w:val="clear" w:color="auto" w:fill="FFFFFF"/>
              </w:rPr>
              <w:t>IP 65</w:t>
            </w:r>
          </w:p>
        </w:tc>
      </w:tr>
      <w:tr w:rsidR="00C60D13" w:rsidRPr="00EE491D" w:rsidTr="00C60D13">
        <w:tc>
          <w:tcPr>
            <w:tcW w:w="5305" w:type="dxa"/>
          </w:tcPr>
          <w:p w:rsidR="00C60D13" w:rsidRPr="00EE491D" w:rsidRDefault="00C60D13" w:rsidP="00C60D13">
            <w:r w:rsidRPr="001A4CC3">
              <w:rPr>
                <w:rFonts w:ascii="Arial" w:hAnsi="Arial" w:cs="Arial"/>
                <w:sz w:val="18"/>
                <w:szCs w:val="18"/>
                <w:shd w:val="clear" w:color="auto" w:fill="FFFFFF"/>
              </w:rPr>
              <w:t xml:space="preserve">Material carcasa </w:t>
            </w:r>
          </w:p>
        </w:tc>
        <w:tc>
          <w:tcPr>
            <w:tcW w:w="4140" w:type="dxa"/>
          </w:tcPr>
          <w:p w:rsidR="00C60D13" w:rsidRPr="00EE491D" w:rsidRDefault="00C60D13" w:rsidP="00C60D13">
            <w:r w:rsidRPr="001A4CC3">
              <w:rPr>
                <w:rFonts w:ascii="Arial" w:hAnsi="Arial" w:cs="Arial"/>
                <w:sz w:val="18"/>
                <w:szCs w:val="18"/>
                <w:shd w:val="clear" w:color="auto" w:fill="FFFFFF"/>
              </w:rPr>
              <w:t>Aluminiu turnat</w:t>
            </w:r>
          </w:p>
        </w:tc>
      </w:tr>
      <w:tr w:rsidR="00C60D13" w:rsidRPr="00EE491D" w:rsidTr="00C60D13">
        <w:tc>
          <w:tcPr>
            <w:tcW w:w="5305" w:type="dxa"/>
          </w:tcPr>
          <w:p w:rsidR="00C60D13" w:rsidRPr="00EE491D" w:rsidRDefault="00C60D13" w:rsidP="00C60D13">
            <w:r w:rsidRPr="001A4CC3">
              <w:rPr>
                <w:rFonts w:ascii="Arial" w:hAnsi="Arial" w:cs="Arial"/>
                <w:sz w:val="18"/>
                <w:szCs w:val="18"/>
                <w:shd w:val="clear" w:color="auto" w:fill="FFFFFF"/>
              </w:rPr>
              <w:t>Rezistență la șocuri mecanice a difuzorului (protecție la vandalism)</w:t>
            </w:r>
          </w:p>
        </w:tc>
        <w:tc>
          <w:tcPr>
            <w:tcW w:w="4140" w:type="dxa"/>
          </w:tcPr>
          <w:p w:rsidR="00C60D13" w:rsidRPr="00EE491D" w:rsidRDefault="00C60D13" w:rsidP="00C60D13">
            <w:r w:rsidRPr="001A4CC3">
              <w:rPr>
                <w:rFonts w:ascii="Arial" w:hAnsi="Arial" w:cs="Arial"/>
                <w:sz w:val="18"/>
                <w:szCs w:val="18"/>
                <w:shd w:val="clear" w:color="auto" w:fill="FFFFFF"/>
              </w:rPr>
              <w:t>min IK 08</w:t>
            </w:r>
          </w:p>
        </w:tc>
      </w:tr>
      <w:tr w:rsidR="00C60D13" w:rsidRPr="00EE491D" w:rsidTr="00C60D13">
        <w:tc>
          <w:tcPr>
            <w:tcW w:w="5305" w:type="dxa"/>
          </w:tcPr>
          <w:p w:rsidR="00C60D13" w:rsidRPr="00EE491D" w:rsidRDefault="00C60D13" w:rsidP="00C60D13">
            <w:r w:rsidRPr="001A4CC3">
              <w:rPr>
                <w:rFonts w:ascii="Arial" w:hAnsi="Arial" w:cs="Arial"/>
                <w:sz w:val="18"/>
                <w:szCs w:val="18"/>
                <w:shd w:val="clear" w:color="auto" w:fill="FFFFFF"/>
              </w:rPr>
              <w:t xml:space="preserve">Blocul electronic, compatibil cu tipul sursei de lumină utilizată, asigurarea funcționării la factor de putere  </w:t>
            </w:r>
          </w:p>
        </w:tc>
        <w:tc>
          <w:tcPr>
            <w:tcW w:w="4140" w:type="dxa"/>
          </w:tcPr>
          <w:p w:rsidR="00C60D13" w:rsidRPr="00EE491D" w:rsidRDefault="00C60D13" w:rsidP="00C60D13">
            <w:r w:rsidRPr="001A4CC3">
              <w:rPr>
                <w:rFonts w:ascii="Arial" w:hAnsi="Arial" w:cs="Arial"/>
                <w:sz w:val="18"/>
                <w:szCs w:val="18"/>
                <w:shd w:val="clear" w:color="auto" w:fill="FFFFFF"/>
              </w:rPr>
              <w:t>0,98</w:t>
            </w:r>
          </w:p>
        </w:tc>
      </w:tr>
      <w:tr w:rsidR="00C60D13" w:rsidRPr="00EE491D" w:rsidTr="00C60D13">
        <w:tc>
          <w:tcPr>
            <w:tcW w:w="5305" w:type="dxa"/>
          </w:tcPr>
          <w:p w:rsidR="00C60D13" w:rsidRPr="00EE491D" w:rsidRDefault="00C60D13" w:rsidP="00C60D13">
            <w:r w:rsidRPr="001A4CC3">
              <w:rPr>
                <w:rFonts w:ascii="Arial" w:hAnsi="Arial" w:cs="Arial"/>
                <w:sz w:val="18"/>
                <w:szCs w:val="18"/>
                <w:shd w:val="clear" w:color="auto" w:fill="FFFFFF"/>
              </w:rPr>
              <w:t xml:space="preserve">Protecție împotriva electrocutării </w:t>
            </w:r>
          </w:p>
        </w:tc>
        <w:tc>
          <w:tcPr>
            <w:tcW w:w="4140" w:type="dxa"/>
          </w:tcPr>
          <w:p w:rsidR="00C60D13" w:rsidRPr="00EE491D" w:rsidRDefault="00C60D13" w:rsidP="00C60D13">
            <w:r w:rsidRPr="001A4CC3">
              <w:rPr>
                <w:rFonts w:ascii="Arial" w:hAnsi="Arial" w:cs="Arial"/>
                <w:sz w:val="18"/>
                <w:szCs w:val="18"/>
                <w:shd w:val="clear" w:color="auto" w:fill="FFFFFF"/>
              </w:rPr>
              <w:t>Clasa I sau II</w:t>
            </w:r>
          </w:p>
        </w:tc>
      </w:tr>
      <w:tr w:rsidR="00C60D13" w:rsidRPr="00EE491D" w:rsidTr="00C60D13">
        <w:tc>
          <w:tcPr>
            <w:tcW w:w="5305" w:type="dxa"/>
          </w:tcPr>
          <w:p w:rsidR="00C60D13" w:rsidRPr="00EE491D" w:rsidRDefault="00C60D13" w:rsidP="00C60D13">
            <w:r w:rsidRPr="001A4CC3">
              <w:rPr>
                <w:rFonts w:ascii="Arial" w:hAnsi="Arial" w:cs="Arial"/>
                <w:sz w:val="18"/>
                <w:szCs w:val="18"/>
                <w:shd w:val="clear" w:color="auto" w:fill="FFFFFF"/>
              </w:rPr>
              <w:t>Funcționare la temperaturi între</w:t>
            </w:r>
          </w:p>
        </w:tc>
        <w:tc>
          <w:tcPr>
            <w:tcW w:w="4140" w:type="dxa"/>
          </w:tcPr>
          <w:p w:rsidR="00C60D13" w:rsidRPr="00EE491D" w:rsidRDefault="00C60D13" w:rsidP="00C60D13">
            <w:r w:rsidRPr="001A4CC3">
              <w:rPr>
                <w:rFonts w:ascii="Arial" w:hAnsi="Arial" w:cs="Arial"/>
                <w:sz w:val="18"/>
                <w:szCs w:val="18"/>
                <w:shd w:val="clear" w:color="auto" w:fill="FFFFFF"/>
              </w:rPr>
              <w:t>-40 și +35 grade Celsius</w:t>
            </w:r>
          </w:p>
        </w:tc>
      </w:tr>
      <w:tr w:rsidR="00C60D13" w:rsidRPr="00EE491D" w:rsidTr="00C60D13">
        <w:tc>
          <w:tcPr>
            <w:tcW w:w="5305" w:type="dxa"/>
          </w:tcPr>
          <w:p w:rsidR="00C60D13" w:rsidRPr="00EE491D" w:rsidRDefault="00C60D13" w:rsidP="00C60D13">
            <w:r w:rsidRPr="001A4CC3">
              <w:rPr>
                <w:rFonts w:ascii="Arial" w:hAnsi="Arial" w:cs="Arial"/>
                <w:sz w:val="18"/>
                <w:szCs w:val="18"/>
                <w:shd w:val="clear" w:color="auto" w:fill="FFFFFF"/>
              </w:rPr>
              <w:t>Tip conectare borne</w:t>
            </w:r>
          </w:p>
        </w:tc>
        <w:tc>
          <w:tcPr>
            <w:tcW w:w="4140" w:type="dxa"/>
          </w:tcPr>
          <w:p w:rsidR="00C60D13" w:rsidRPr="00EE491D" w:rsidRDefault="00C60D13" w:rsidP="00C60D13">
            <w:r w:rsidRPr="001A4CC3">
              <w:rPr>
                <w:rFonts w:ascii="Arial" w:hAnsi="Arial" w:cs="Arial"/>
                <w:sz w:val="18"/>
                <w:szCs w:val="18"/>
                <w:shd w:val="clear" w:color="auto" w:fill="FFFFFF"/>
              </w:rPr>
              <w:t>Cablu 3 poli</w:t>
            </w:r>
          </w:p>
        </w:tc>
      </w:tr>
      <w:tr w:rsidR="00C60D13" w:rsidRPr="00EE491D" w:rsidTr="00C60D13">
        <w:tc>
          <w:tcPr>
            <w:tcW w:w="5305" w:type="dxa"/>
          </w:tcPr>
          <w:p w:rsidR="00C60D13" w:rsidRPr="00EE491D" w:rsidRDefault="00C60D13" w:rsidP="00C60D13">
            <w:r w:rsidRPr="001A4CC3">
              <w:rPr>
                <w:rFonts w:ascii="Arial" w:hAnsi="Arial" w:cs="Arial"/>
                <w:sz w:val="18"/>
                <w:szCs w:val="18"/>
                <w:shd w:val="clear" w:color="auto" w:fill="FFFFFF"/>
              </w:rPr>
              <w:t>Greutatea aparatului</w:t>
            </w:r>
          </w:p>
        </w:tc>
        <w:tc>
          <w:tcPr>
            <w:tcW w:w="4140" w:type="dxa"/>
          </w:tcPr>
          <w:p w:rsidR="00C60D13" w:rsidRPr="00EE491D" w:rsidRDefault="00C60D13" w:rsidP="00C60D13">
            <w:r w:rsidRPr="001A4CC3">
              <w:rPr>
                <w:rFonts w:ascii="Arial" w:hAnsi="Arial" w:cs="Arial"/>
                <w:sz w:val="18"/>
                <w:szCs w:val="18"/>
                <w:shd w:val="clear" w:color="auto" w:fill="FFFFFF"/>
              </w:rPr>
              <w:t>1.5 – 2.5 Kg</w:t>
            </w:r>
          </w:p>
        </w:tc>
      </w:tr>
      <w:tr w:rsidR="00C60D13" w:rsidRPr="00EE491D" w:rsidTr="00C60D13">
        <w:tc>
          <w:tcPr>
            <w:tcW w:w="5305" w:type="dxa"/>
          </w:tcPr>
          <w:p w:rsidR="00C60D13" w:rsidRPr="00EE491D" w:rsidRDefault="00C60D13" w:rsidP="00C60D13">
            <w:r w:rsidRPr="001A4CC3">
              <w:rPr>
                <w:rFonts w:ascii="Arial" w:hAnsi="Arial" w:cs="Arial"/>
                <w:sz w:val="18"/>
                <w:szCs w:val="18"/>
                <w:shd w:val="clear" w:color="auto" w:fill="FFFFFF"/>
              </w:rPr>
              <w:t xml:space="preserve">Durata de viață cu asigurarea a minim 70% din fluxul luminos inițial </w:t>
            </w:r>
          </w:p>
        </w:tc>
        <w:tc>
          <w:tcPr>
            <w:tcW w:w="4140" w:type="dxa"/>
          </w:tcPr>
          <w:p w:rsidR="00C60D13" w:rsidRPr="00EE491D" w:rsidRDefault="00C60D13" w:rsidP="00C60D13">
            <w:r w:rsidRPr="001A4CC3">
              <w:rPr>
                <w:rFonts w:ascii="Arial" w:hAnsi="Arial" w:cs="Arial"/>
                <w:sz w:val="18"/>
                <w:szCs w:val="18"/>
                <w:shd w:val="clear" w:color="auto" w:fill="FFFFFF"/>
              </w:rPr>
              <w:t>minim 50000 h</w:t>
            </w:r>
          </w:p>
        </w:tc>
      </w:tr>
      <w:tr w:rsidR="00C60D13" w:rsidRPr="00EE491D" w:rsidTr="00C60D13">
        <w:tc>
          <w:tcPr>
            <w:tcW w:w="5305" w:type="dxa"/>
          </w:tcPr>
          <w:p w:rsidR="00C60D13" w:rsidRPr="00EE491D" w:rsidRDefault="00C60D13" w:rsidP="00C60D13">
            <w:r w:rsidRPr="001A4CC3">
              <w:rPr>
                <w:rFonts w:ascii="Arial" w:hAnsi="Arial" w:cs="Arial"/>
                <w:sz w:val="18"/>
                <w:szCs w:val="18"/>
                <w:shd w:val="clear" w:color="auto" w:fill="FFFFFF"/>
              </w:rPr>
              <w:t>Garanție producător</w:t>
            </w:r>
          </w:p>
        </w:tc>
        <w:tc>
          <w:tcPr>
            <w:tcW w:w="4140" w:type="dxa"/>
          </w:tcPr>
          <w:p w:rsidR="00C60D13" w:rsidRPr="00EE491D" w:rsidRDefault="00C60D13" w:rsidP="00C60D13">
            <w:r w:rsidRPr="001A4CC3">
              <w:rPr>
                <w:rFonts w:ascii="Arial" w:hAnsi="Arial" w:cs="Arial"/>
                <w:sz w:val="18"/>
                <w:szCs w:val="18"/>
                <w:shd w:val="clear" w:color="auto" w:fill="FFFFFF"/>
              </w:rPr>
              <w:t>minim 5 ani</w:t>
            </w:r>
          </w:p>
        </w:tc>
      </w:tr>
      <w:tr w:rsidR="00C60D13" w:rsidRPr="00EE491D" w:rsidTr="00C60D13">
        <w:tc>
          <w:tcPr>
            <w:tcW w:w="9445" w:type="dxa"/>
            <w:gridSpan w:val="2"/>
            <w:shd w:val="clear" w:color="auto" w:fill="B8CCE4"/>
          </w:tcPr>
          <w:p w:rsidR="00C60D13" w:rsidRPr="001A4CC3" w:rsidRDefault="00C60D13" w:rsidP="00C60D13">
            <w:pPr>
              <w:rPr>
                <w:b/>
                <w:bCs/>
              </w:rPr>
            </w:pPr>
            <w:r w:rsidRPr="001A4CC3">
              <w:rPr>
                <w:b/>
                <w:bCs/>
              </w:rPr>
              <w:t>Caracteristice minime pentru cablu.</w:t>
            </w:r>
          </w:p>
          <w:p w:rsidR="00C60D13" w:rsidRPr="00EE491D" w:rsidRDefault="00C60D13" w:rsidP="00C60D13">
            <w:r w:rsidRPr="001A4CC3">
              <w:rPr>
                <w:b/>
                <w:bCs/>
              </w:rPr>
              <w:t>Conductor  - descriere conform cerințelor din proiect - Conductoare electrice răsucite (torsadate de tip TYIR sau SIP)</w:t>
            </w:r>
          </w:p>
        </w:tc>
      </w:tr>
      <w:tr w:rsidR="00C60D13" w:rsidRPr="00EE491D" w:rsidTr="00C60D13">
        <w:tc>
          <w:tcPr>
            <w:tcW w:w="5305" w:type="dxa"/>
          </w:tcPr>
          <w:p w:rsidR="00C60D13" w:rsidRPr="001A4CC3" w:rsidRDefault="00C60D13" w:rsidP="00C60D13">
            <w:pPr>
              <w:spacing w:line="276" w:lineRule="auto"/>
              <w:rPr>
                <w:b/>
                <w:bCs/>
              </w:rPr>
            </w:pPr>
            <w:r w:rsidRPr="00EE491D">
              <w:t xml:space="preserve">Tensiune nominala </w:t>
            </w:r>
          </w:p>
        </w:tc>
        <w:tc>
          <w:tcPr>
            <w:tcW w:w="4140" w:type="dxa"/>
          </w:tcPr>
          <w:p w:rsidR="00C60D13" w:rsidRPr="00EE491D" w:rsidRDefault="00C60D13" w:rsidP="00C60D13">
            <w:r w:rsidRPr="00EE491D">
              <w:t>U</w:t>
            </w:r>
            <w:r w:rsidRPr="001A4CC3">
              <w:rPr>
                <w:vertAlign w:val="subscript"/>
              </w:rPr>
              <w:t>o</w:t>
            </w:r>
            <w:r w:rsidRPr="00EE491D">
              <w:t>/U: 0,6/1 kV</w:t>
            </w:r>
          </w:p>
        </w:tc>
      </w:tr>
      <w:tr w:rsidR="00C60D13" w:rsidRPr="00EE491D" w:rsidTr="00C60D13">
        <w:tc>
          <w:tcPr>
            <w:tcW w:w="5305" w:type="dxa"/>
          </w:tcPr>
          <w:p w:rsidR="00C60D13" w:rsidRPr="00EE491D" w:rsidRDefault="00C60D13" w:rsidP="00C60D13">
            <w:pPr>
              <w:spacing w:line="276" w:lineRule="auto"/>
            </w:pPr>
            <w:r w:rsidRPr="00EE491D">
              <w:t xml:space="preserve">Izolație: </w:t>
            </w:r>
          </w:p>
        </w:tc>
        <w:tc>
          <w:tcPr>
            <w:tcW w:w="4140" w:type="dxa"/>
          </w:tcPr>
          <w:p w:rsidR="00C60D13" w:rsidRPr="00EE491D" w:rsidRDefault="00C60D13" w:rsidP="00C60D13">
            <w:r w:rsidRPr="00EE491D">
              <w:t>XLPE (polietilenă reticulată) cu stabilizare la UV</w:t>
            </w:r>
          </w:p>
        </w:tc>
      </w:tr>
      <w:tr w:rsidR="00C60D13" w:rsidRPr="00EE491D" w:rsidTr="00C60D13">
        <w:tc>
          <w:tcPr>
            <w:tcW w:w="5305" w:type="dxa"/>
          </w:tcPr>
          <w:p w:rsidR="00C60D13" w:rsidRPr="00EE491D" w:rsidRDefault="00C60D13" w:rsidP="00C60D13">
            <w:pPr>
              <w:spacing w:line="276" w:lineRule="auto"/>
            </w:pPr>
            <w:r w:rsidRPr="00EE491D">
              <w:t xml:space="preserve">Temperatura mediului înconjurător la exploatarea conductorului: </w:t>
            </w:r>
          </w:p>
        </w:tc>
        <w:tc>
          <w:tcPr>
            <w:tcW w:w="4140" w:type="dxa"/>
          </w:tcPr>
          <w:p w:rsidR="00C60D13" w:rsidRPr="00EE491D" w:rsidRDefault="00C60D13" w:rsidP="00C60D13">
            <w:r w:rsidRPr="00EE491D">
              <w:t>De la -50</w:t>
            </w:r>
            <w:r w:rsidRPr="001A4CC3">
              <w:rPr>
                <w:vertAlign w:val="superscript"/>
              </w:rPr>
              <w:t>o</w:t>
            </w:r>
            <w:r w:rsidRPr="00EE491D">
              <w:t>C  până la +50</w:t>
            </w:r>
            <w:r w:rsidRPr="001A4CC3">
              <w:rPr>
                <w:vertAlign w:val="superscript"/>
              </w:rPr>
              <w:t>o</w:t>
            </w:r>
            <w:r w:rsidRPr="00EE491D">
              <w:t>C</w:t>
            </w:r>
          </w:p>
        </w:tc>
      </w:tr>
      <w:tr w:rsidR="00C60D13" w:rsidRPr="00EE491D" w:rsidTr="00C60D13">
        <w:tc>
          <w:tcPr>
            <w:tcW w:w="5305" w:type="dxa"/>
          </w:tcPr>
          <w:p w:rsidR="00C60D13" w:rsidRPr="00EE491D" w:rsidRDefault="00C60D13" w:rsidP="00C60D13">
            <w:pPr>
              <w:spacing w:line="276" w:lineRule="auto"/>
            </w:pPr>
            <w:r w:rsidRPr="00EE491D">
              <w:t xml:space="preserve">Temperatura maximă de lucru: </w:t>
            </w:r>
          </w:p>
        </w:tc>
        <w:tc>
          <w:tcPr>
            <w:tcW w:w="4140" w:type="dxa"/>
          </w:tcPr>
          <w:p w:rsidR="00C60D13" w:rsidRPr="00EE491D" w:rsidRDefault="00C60D13" w:rsidP="00C60D13">
            <w:r w:rsidRPr="00EE491D">
              <w:t>90</w:t>
            </w:r>
            <w:r w:rsidRPr="001A4CC3">
              <w:rPr>
                <w:vertAlign w:val="superscript"/>
              </w:rPr>
              <w:t>o</w:t>
            </w:r>
            <w:r w:rsidRPr="00EE491D">
              <w:t>C</w:t>
            </w:r>
          </w:p>
        </w:tc>
      </w:tr>
      <w:tr w:rsidR="00C60D13" w:rsidRPr="00EE491D" w:rsidTr="00C60D13">
        <w:tc>
          <w:tcPr>
            <w:tcW w:w="5305" w:type="dxa"/>
          </w:tcPr>
          <w:p w:rsidR="00C60D13" w:rsidRPr="00EE491D" w:rsidRDefault="00C60D13" w:rsidP="00C60D13">
            <w:pPr>
              <w:spacing w:line="276" w:lineRule="auto"/>
            </w:pPr>
            <w:r w:rsidRPr="00EE491D">
              <w:t xml:space="preserve">Temperatura maximă admisibilă de lucru în caz de avarie sau suprasarcină: </w:t>
            </w:r>
          </w:p>
        </w:tc>
        <w:tc>
          <w:tcPr>
            <w:tcW w:w="4140" w:type="dxa"/>
          </w:tcPr>
          <w:p w:rsidR="00C60D13" w:rsidRPr="00EE491D" w:rsidRDefault="00C60D13" w:rsidP="00C60D13">
            <w:r w:rsidRPr="00EE491D">
              <w:t>130</w:t>
            </w:r>
            <w:r w:rsidRPr="001A4CC3">
              <w:rPr>
                <w:vertAlign w:val="superscript"/>
              </w:rPr>
              <w:t>o</w:t>
            </w:r>
            <w:r w:rsidRPr="00EE491D">
              <w:t>C</w:t>
            </w:r>
          </w:p>
        </w:tc>
      </w:tr>
      <w:tr w:rsidR="00C60D13" w:rsidRPr="00EE491D" w:rsidTr="00C60D13">
        <w:tc>
          <w:tcPr>
            <w:tcW w:w="5305" w:type="dxa"/>
          </w:tcPr>
          <w:p w:rsidR="00C60D13" w:rsidRPr="00EE491D" w:rsidRDefault="00C60D13" w:rsidP="00C60D13">
            <w:pPr>
              <w:spacing w:line="276" w:lineRule="auto"/>
            </w:pPr>
            <w:r w:rsidRPr="00EE491D">
              <w:t xml:space="preserve">Temperatura maximă de lucru în caz de scurt circuit: </w:t>
            </w:r>
          </w:p>
        </w:tc>
        <w:tc>
          <w:tcPr>
            <w:tcW w:w="4140" w:type="dxa"/>
          </w:tcPr>
          <w:p w:rsidR="00C60D13" w:rsidRPr="00EE491D" w:rsidRDefault="00C60D13" w:rsidP="00C60D13">
            <w:r w:rsidRPr="00EE491D">
              <w:t>250</w:t>
            </w:r>
            <w:r w:rsidRPr="001A4CC3">
              <w:rPr>
                <w:vertAlign w:val="superscript"/>
              </w:rPr>
              <w:t>o</w:t>
            </w:r>
            <w:r w:rsidRPr="00EE491D">
              <w:t>C   nu mai mult de 5 sec</w:t>
            </w:r>
          </w:p>
        </w:tc>
      </w:tr>
      <w:tr w:rsidR="00C60D13" w:rsidRPr="00EE491D" w:rsidTr="00C60D13">
        <w:tc>
          <w:tcPr>
            <w:tcW w:w="5305" w:type="dxa"/>
          </w:tcPr>
          <w:p w:rsidR="00C60D13" w:rsidRPr="00EE491D" w:rsidRDefault="00C60D13" w:rsidP="00C60D13">
            <w:pPr>
              <w:spacing w:line="276" w:lineRule="auto"/>
            </w:pPr>
            <w:r w:rsidRPr="00EE491D">
              <w:t xml:space="preserve">Temperatura minimă a mediului ambiant (pe manta): </w:t>
            </w:r>
          </w:p>
        </w:tc>
        <w:tc>
          <w:tcPr>
            <w:tcW w:w="4140" w:type="dxa"/>
          </w:tcPr>
          <w:p w:rsidR="00C60D13" w:rsidRPr="00EE491D" w:rsidRDefault="00C60D13" w:rsidP="00C60D13">
            <w:r w:rsidRPr="00EE491D">
              <w:t>-25</w:t>
            </w:r>
            <w:r w:rsidRPr="001A4CC3">
              <w:rPr>
                <w:vertAlign w:val="superscript"/>
              </w:rPr>
              <w:t>o</w:t>
            </w:r>
            <w:r w:rsidRPr="00EE491D">
              <w:t>C</w:t>
            </w:r>
          </w:p>
        </w:tc>
      </w:tr>
      <w:tr w:rsidR="00C60D13" w:rsidRPr="00EE491D" w:rsidTr="00C60D13">
        <w:tc>
          <w:tcPr>
            <w:tcW w:w="5305" w:type="dxa"/>
          </w:tcPr>
          <w:p w:rsidR="00C60D13" w:rsidRPr="00EE491D" w:rsidRDefault="00C60D13" w:rsidP="00C60D13">
            <w:pPr>
              <w:spacing w:line="276" w:lineRule="auto"/>
            </w:pPr>
            <w:r w:rsidRPr="00EE491D">
              <w:t xml:space="preserve">Tensiunea de încercare: </w:t>
            </w:r>
          </w:p>
        </w:tc>
        <w:tc>
          <w:tcPr>
            <w:tcW w:w="4140" w:type="dxa"/>
          </w:tcPr>
          <w:p w:rsidR="00C60D13" w:rsidRPr="00EE491D" w:rsidRDefault="00C60D13" w:rsidP="00C60D13">
            <w:r w:rsidRPr="00EE491D">
              <w:t>3 kV</w:t>
            </w:r>
          </w:p>
        </w:tc>
      </w:tr>
      <w:tr w:rsidR="00C60D13" w:rsidRPr="00EE491D" w:rsidTr="00C60D13">
        <w:tc>
          <w:tcPr>
            <w:tcW w:w="5305" w:type="dxa"/>
          </w:tcPr>
          <w:p w:rsidR="00C60D13" w:rsidRPr="00EE491D" w:rsidRDefault="00C60D13" w:rsidP="00C60D13">
            <w:pPr>
              <w:spacing w:line="276" w:lineRule="auto"/>
            </w:pPr>
            <w:r w:rsidRPr="00EE491D">
              <w:t xml:space="preserve">Perioada de viață: </w:t>
            </w:r>
          </w:p>
        </w:tc>
        <w:tc>
          <w:tcPr>
            <w:tcW w:w="4140" w:type="dxa"/>
          </w:tcPr>
          <w:p w:rsidR="00C60D13" w:rsidRPr="00EE491D" w:rsidRDefault="00C60D13" w:rsidP="00C60D13">
            <w:pPr>
              <w:numPr>
                <w:ilvl w:val="0"/>
                <w:numId w:val="50"/>
              </w:numPr>
            </w:pPr>
            <w:r w:rsidRPr="00EE491D">
              <w:t>- 50 ani</w:t>
            </w:r>
          </w:p>
        </w:tc>
      </w:tr>
    </w:tbl>
    <w:p w:rsidR="00C60D13" w:rsidRDefault="00C60D13" w:rsidP="00C60D13">
      <w:pPr>
        <w:ind w:firstLine="709"/>
        <w:jc w:val="both"/>
        <w:rPr>
          <w:rFonts w:ascii="Cambria" w:hAnsi="Cambria" w:cs="Cambria"/>
        </w:rPr>
      </w:pPr>
    </w:p>
    <w:p w:rsidR="00C60D13" w:rsidRPr="00ED3247" w:rsidRDefault="00C60D13" w:rsidP="00C60D13">
      <w:pPr>
        <w:numPr>
          <w:ilvl w:val="2"/>
          <w:numId w:val="3"/>
        </w:numPr>
        <w:ind w:left="502"/>
        <w:jc w:val="both"/>
        <w:rPr>
          <w:rFonts w:ascii="Cambria" w:hAnsi="Cambria" w:cs="Cambria"/>
          <w:b/>
        </w:rPr>
      </w:pPr>
      <w:r w:rsidRPr="00ED3247">
        <w:rPr>
          <w:rFonts w:ascii="Cambria" w:hAnsi="Cambria" w:cs="Cambria"/>
          <w:b/>
        </w:rPr>
        <w:t xml:space="preserve"> Cerinţe privind montarea utilajelor şi a instalaţiilor</w:t>
      </w:r>
    </w:p>
    <w:p w:rsidR="00C60D13" w:rsidRDefault="00C60D13" w:rsidP="00C60D13">
      <w:pPr>
        <w:spacing w:line="276" w:lineRule="auto"/>
        <w:jc w:val="both"/>
        <w:rPr>
          <w:bCs/>
          <w:sz w:val="22"/>
        </w:rPr>
      </w:pPr>
    </w:p>
    <w:p w:rsidR="00C60D13" w:rsidRPr="00A7566C" w:rsidRDefault="00C60D13" w:rsidP="00C60D13">
      <w:pPr>
        <w:spacing w:line="276" w:lineRule="auto"/>
        <w:jc w:val="both"/>
        <w:rPr>
          <w:bCs/>
          <w:sz w:val="22"/>
        </w:rPr>
      </w:pPr>
      <w:r w:rsidRPr="00A7566C">
        <w:rPr>
          <w:bCs/>
          <w:sz w:val="22"/>
        </w:rPr>
        <w:t xml:space="preserve">Configuraţia si </w:t>
      </w:r>
      <w:r>
        <w:rPr>
          <w:bCs/>
          <w:sz w:val="22"/>
        </w:rPr>
        <w:t>cerinţele sunt descrise</w:t>
      </w:r>
      <w:r w:rsidRPr="00A7566C">
        <w:rPr>
          <w:bCs/>
          <w:sz w:val="22"/>
        </w:rPr>
        <w:t xml:space="preserve"> mai jos:</w:t>
      </w:r>
    </w:p>
    <w:p w:rsidR="00C60D13" w:rsidRPr="00A7566C" w:rsidRDefault="00C60D13" w:rsidP="00C60D13">
      <w:pPr>
        <w:spacing w:line="276" w:lineRule="auto"/>
        <w:jc w:val="center"/>
        <w:rPr>
          <w:bCs/>
          <w:sz w:val="22"/>
        </w:rPr>
      </w:pPr>
      <w:r>
        <w:rPr>
          <w:lang w:val="ru-RU" w:eastAsia="ru-RU"/>
        </w:rPr>
        <w:drawing>
          <wp:inline distT="0" distB="0" distL="0" distR="0">
            <wp:extent cx="2842484" cy="2398956"/>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 cstate="print"/>
                    <a:srcRect/>
                    <a:stretch>
                      <a:fillRect/>
                    </a:stretch>
                  </pic:blipFill>
                  <pic:spPr bwMode="auto">
                    <a:xfrm>
                      <a:off x="0" y="0"/>
                      <a:ext cx="2842240" cy="2398750"/>
                    </a:xfrm>
                    <a:prstGeom prst="rect">
                      <a:avLst/>
                    </a:prstGeom>
                    <a:noFill/>
                    <a:ln w="9525">
                      <a:noFill/>
                      <a:miter lim="800000"/>
                      <a:headEnd/>
                      <a:tailEnd/>
                    </a:ln>
                  </pic:spPr>
                </pic:pic>
              </a:graphicData>
            </a:graphic>
          </wp:inline>
        </w:drawing>
      </w:r>
    </w:p>
    <w:p w:rsidR="00C60D13" w:rsidRPr="001F1E31" w:rsidRDefault="00C60D13" w:rsidP="00C60D13">
      <w:pPr>
        <w:spacing w:line="360" w:lineRule="auto"/>
        <w:rPr>
          <w:b/>
          <w:sz w:val="22"/>
        </w:rPr>
      </w:pPr>
    </w:p>
    <w:p w:rsidR="00C60D13" w:rsidRPr="00A7566C" w:rsidRDefault="00C60D13" w:rsidP="00C60D13">
      <w:pPr>
        <w:numPr>
          <w:ilvl w:val="0"/>
          <w:numId w:val="40"/>
        </w:numPr>
        <w:rPr>
          <w:sz w:val="22"/>
          <w:lang w:val="fr-FR"/>
        </w:rPr>
      </w:pPr>
      <w:r w:rsidRPr="00A7566C">
        <w:rPr>
          <w:sz w:val="22"/>
          <w:lang w:val="fr-FR"/>
        </w:rPr>
        <w:t xml:space="preserve">Montaj : </w:t>
      </w:r>
      <w:r>
        <w:rPr>
          <w:sz w:val="22"/>
          <w:lang w:val="fr-FR"/>
        </w:rPr>
        <w:t>un</w:t>
      </w:r>
      <w:r w:rsidRPr="00A7566C">
        <w:rPr>
          <w:sz w:val="22"/>
          <w:lang w:val="fr-FR"/>
        </w:rPr>
        <w:t>ilateral</w:t>
      </w:r>
    </w:p>
    <w:p w:rsidR="00C60D13" w:rsidRPr="00A7566C" w:rsidRDefault="00C60D13" w:rsidP="00C60D13">
      <w:pPr>
        <w:numPr>
          <w:ilvl w:val="0"/>
          <w:numId w:val="39"/>
        </w:numPr>
        <w:jc w:val="both"/>
        <w:rPr>
          <w:sz w:val="22"/>
          <w:lang w:val="fr-FR"/>
        </w:rPr>
      </w:pPr>
      <w:r w:rsidRPr="00A7566C">
        <w:rPr>
          <w:sz w:val="22"/>
          <w:lang w:val="fr-FR"/>
        </w:rPr>
        <w:t xml:space="preserve">Distanta intre stâlpi : </w:t>
      </w:r>
      <w:r>
        <w:rPr>
          <w:sz w:val="22"/>
          <w:lang w:val="fr-FR"/>
        </w:rPr>
        <w:t xml:space="preserve">35 </w:t>
      </w:r>
      <w:r w:rsidRPr="00A7566C">
        <w:rPr>
          <w:sz w:val="22"/>
          <w:lang w:val="fr-FR"/>
        </w:rPr>
        <w:t>m</w:t>
      </w:r>
    </w:p>
    <w:p w:rsidR="00C60D13" w:rsidRPr="00A7566C" w:rsidRDefault="00C60D13" w:rsidP="00C60D13">
      <w:pPr>
        <w:numPr>
          <w:ilvl w:val="0"/>
          <w:numId w:val="39"/>
        </w:numPr>
        <w:jc w:val="both"/>
        <w:rPr>
          <w:sz w:val="22"/>
          <w:lang w:val="fr-FR"/>
        </w:rPr>
      </w:pPr>
      <w:r>
        <w:rPr>
          <w:sz w:val="22"/>
          <w:lang w:val="fr-FR"/>
        </w:rPr>
        <w:t>Lăţime</w:t>
      </w:r>
      <w:r w:rsidRPr="00A7566C">
        <w:rPr>
          <w:sz w:val="22"/>
          <w:lang w:val="fr-FR"/>
        </w:rPr>
        <w:t xml:space="preserve"> carosabil : </w:t>
      </w:r>
      <w:r>
        <w:rPr>
          <w:sz w:val="22"/>
          <w:lang w:val="fr-FR"/>
        </w:rPr>
        <w:t xml:space="preserve">   5 m</w:t>
      </w:r>
    </w:p>
    <w:p w:rsidR="00C60D13" w:rsidRPr="00A7566C" w:rsidRDefault="00C60D13" w:rsidP="00C60D13">
      <w:pPr>
        <w:numPr>
          <w:ilvl w:val="0"/>
          <w:numId w:val="39"/>
        </w:numPr>
        <w:jc w:val="both"/>
        <w:rPr>
          <w:sz w:val="22"/>
          <w:lang w:val="fr-FR"/>
        </w:rPr>
      </w:pPr>
      <w:r w:rsidRPr="00A7566C">
        <w:rPr>
          <w:sz w:val="22"/>
          <w:lang w:val="fr-FR"/>
        </w:rPr>
        <w:t xml:space="preserve">Retragere </w:t>
      </w:r>
      <w:r>
        <w:rPr>
          <w:sz w:val="22"/>
          <w:lang w:val="fr-FR"/>
        </w:rPr>
        <w:t>stâlp</w:t>
      </w:r>
      <w:r w:rsidRPr="00A7566C">
        <w:rPr>
          <w:sz w:val="22"/>
          <w:lang w:val="fr-FR"/>
        </w:rPr>
        <w:t xml:space="preserve"> : </w:t>
      </w:r>
      <w:r>
        <w:rPr>
          <w:sz w:val="22"/>
          <w:lang w:val="fr-FR"/>
        </w:rPr>
        <w:t xml:space="preserve">1 </w:t>
      </w:r>
      <w:r w:rsidRPr="00A7566C">
        <w:rPr>
          <w:sz w:val="22"/>
          <w:lang w:val="fr-FR"/>
        </w:rPr>
        <w:t>m</w:t>
      </w:r>
    </w:p>
    <w:p w:rsidR="00C60D13" w:rsidRPr="00A7566C" w:rsidRDefault="00C60D13" w:rsidP="00C60D13">
      <w:pPr>
        <w:numPr>
          <w:ilvl w:val="0"/>
          <w:numId w:val="39"/>
        </w:numPr>
        <w:jc w:val="both"/>
        <w:rPr>
          <w:sz w:val="22"/>
          <w:lang w:val="fr-FR"/>
        </w:rPr>
      </w:pPr>
      <w:r>
        <w:rPr>
          <w:sz w:val="22"/>
          <w:lang w:val="fr-FR"/>
        </w:rPr>
        <w:lastRenderedPageBreak/>
        <w:t>Înălţime</w:t>
      </w:r>
      <w:r w:rsidRPr="00A7566C">
        <w:rPr>
          <w:sz w:val="22"/>
          <w:lang w:val="fr-FR"/>
        </w:rPr>
        <w:t xml:space="preserve"> montaj aparat de iluminat : </w:t>
      </w:r>
      <w:r>
        <w:rPr>
          <w:sz w:val="22"/>
          <w:lang w:val="fr-FR"/>
        </w:rPr>
        <w:t>6.5-8.5</w:t>
      </w:r>
      <w:r w:rsidRPr="00A7566C">
        <w:rPr>
          <w:sz w:val="22"/>
          <w:lang w:val="fr-FR"/>
        </w:rPr>
        <w:t xml:space="preserve"> m</w:t>
      </w:r>
    </w:p>
    <w:p w:rsidR="00C60D13" w:rsidRPr="00A7566C" w:rsidRDefault="00C60D13" w:rsidP="00C60D13">
      <w:pPr>
        <w:numPr>
          <w:ilvl w:val="0"/>
          <w:numId w:val="39"/>
        </w:numPr>
        <w:jc w:val="both"/>
        <w:rPr>
          <w:sz w:val="22"/>
          <w:lang w:val="fr-FR"/>
        </w:rPr>
      </w:pPr>
      <w:r w:rsidRPr="00A7566C">
        <w:rPr>
          <w:sz w:val="22"/>
          <w:lang w:val="fr-FR"/>
        </w:rPr>
        <w:t xml:space="preserve">Lungime </w:t>
      </w:r>
      <w:r>
        <w:rPr>
          <w:sz w:val="22"/>
          <w:lang w:val="fr-FR"/>
        </w:rPr>
        <w:t>braţ</w:t>
      </w:r>
      <w:r>
        <w:rPr>
          <w:sz w:val="22"/>
          <w:lang w:val="en-US"/>
        </w:rPr>
        <w:t xml:space="preserve"> </w:t>
      </w:r>
      <w:r w:rsidRPr="00A7566C">
        <w:rPr>
          <w:sz w:val="22"/>
          <w:lang w:val="fr-FR"/>
        </w:rPr>
        <w:t xml:space="preserve">:     </w:t>
      </w:r>
      <w:r>
        <w:rPr>
          <w:sz w:val="22"/>
          <w:lang w:val="fr-FR"/>
        </w:rPr>
        <w:t>0.5-</w:t>
      </w:r>
      <w:r w:rsidRPr="00A7566C">
        <w:rPr>
          <w:sz w:val="22"/>
          <w:lang w:val="fr-FR"/>
        </w:rPr>
        <w:t>1m</w:t>
      </w:r>
    </w:p>
    <w:p w:rsidR="00C60D13" w:rsidRPr="00A7566C" w:rsidRDefault="00C60D13" w:rsidP="00C60D13">
      <w:pPr>
        <w:numPr>
          <w:ilvl w:val="0"/>
          <w:numId w:val="39"/>
        </w:numPr>
        <w:jc w:val="both"/>
        <w:rPr>
          <w:sz w:val="22"/>
          <w:lang w:val="fr-FR"/>
        </w:rPr>
      </w:pPr>
      <w:r w:rsidRPr="00A7566C">
        <w:rPr>
          <w:sz w:val="22"/>
          <w:lang w:val="fr-FR"/>
        </w:rPr>
        <w:t xml:space="preserve">Unghi </w:t>
      </w:r>
      <w:r>
        <w:rPr>
          <w:sz w:val="22"/>
          <w:lang w:val="fr-FR"/>
        </w:rPr>
        <w:t>înclinare</w:t>
      </w:r>
      <w:r w:rsidRPr="00A7566C">
        <w:rPr>
          <w:sz w:val="22"/>
          <w:lang w:val="fr-FR"/>
        </w:rPr>
        <w:t xml:space="preserve"> : </w:t>
      </w:r>
      <w:r>
        <w:rPr>
          <w:sz w:val="22"/>
          <w:lang w:val="fr-FR"/>
        </w:rPr>
        <w:t>0</w:t>
      </w:r>
      <w:r>
        <w:rPr>
          <w:sz w:val="22"/>
          <w:vertAlign w:val="superscript"/>
          <w:lang w:val="fr-FR"/>
        </w:rPr>
        <w:t>o</w:t>
      </w:r>
      <w:r>
        <w:rPr>
          <w:sz w:val="22"/>
          <w:lang w:val="fr-FR"/>
        </w:rPr>
        <w:t xml:space="preserve"> -  </w:t>
      </w:r>
      <w:r w:rsidRPr="00A7566C">
        <w:rPr>
          <w:sz w:val="22"/>
          <w:lang w:val="fr-FR"/>
        </w:rPr>
        <w:t>maxim 15˚</w:t>
      </w:r>
    </w:p>
    <w:p w:rsidR="00C60D13" w:rsidRDefault="00C60D13" w:rsidP="00C60D13">
      <w:pPr>
        <w:numPr>
          <w:ilvl w:val="0"/>
          <w:numId w:val="39"/>
        </w:numPr>
        <w:jc w:val="both"/>
        <w:rPr>
          <w:sz w:val="22"/>
          <w:lang w:val="fr-FR"/>
        </w:rPr>
      </w:pPr>
      <w:r w:rsidRPr="00A7566C">
        <w:rPr>
          <w:sz w:val="22"/>
          <w:lang w:val="fr-FR"/>
        </w:rPr>
        <w:t>Factor de menţinere : 0.85</w:t>
      </w:r>
    </w:p>
    <w:p w:rsidR="00C60D13" w:rsidRPr="00A7566C" w:rsidRDefault="00C60D13" w:rsidP="00C60D13">
      <w:pPr>
        <w:ind w:left="720"/>
        <w:jc w:val="both"/>
        <w:rPr>
          <w:sz w:val="22"/>
          <w:lang w:val="fr-FR"/>
        </w:rPr>
      </w:pPr>
    </w:p>
    <w:p w:rsidR="00C60D13" w:rsidRPr="00A7566C" w:rsidRDefault="00C60D13" w:rsidP="00C60D13">
      <w:pPr>
        <w:jc w:val="both"/>
        <w:rPr>
          <w:b/>
          <w:sz w:val="22"/>
          <w:lang w:val="fr-FR"/>
        </w:rPr>
      </w:pPr>
      <w:r>
        <w:rPr>
          <w:b/>
          <w:sz w:val="22"/>
          <w:lang w:val="fr-FR"/>
        </w:rPr>
        <w:t>4</w:t>
      </w:r>
      <w:r w:rsidRPr="00A7566C">
        <w:rPr>
          <w:b/>
          <w:sz w:val="22"/>
          <w:lang w:val="fr-FR"/>
        </w:rPr>
        <w:t xml:space="preserve">. </w:t>
      </w:r>
      <w:r>
        <w:rPr>
          <w:b/>
          <w:sz w:val="22"/>
          <w:lang w:val="fr-FR"/>
        </w:rPr>
        <w:t>CERINŢE</w:t>
      </w:r>
      <w:r w:rsidRPr="00A7566C">
        <w:rPr>
          <w:b/>
          <w:sz w:val="22"/>
          <w:lang w:val="fr-FR"/>
        </w:rPr>
        <w:t xml:space="preserve"> TEHNICE SI  DE CALITATE</w:t>
      </w:r>
    </w:p>
    <w:p w:rsidR="00C60D13" w:rsidRPr="00A7566C" w:rsidRDefault="00C60D13" w:rsidP="00C60D13">
      <w:pPr>
        <w:jc w:val="both"/>
        <w:rPr>
          <w:b/>
          <w:sz w:val="22"/>
          <w:lang w:val="fr-FR"/>
        </w:rPr>
      </w:pPr>
    </w:p>
    <w:p w:rsidR="00C60D13" w:rsidRPr="00A7566C" w:rsidRDefault="00C60D13" w:rsidP="00C60D13">
      <w:pPr>
        <w:jc w:val="both"/>
        <w:rPr>
          <w:sz w:val="22"/>
          <w:lang w:val="fr-FR"/>
        </w:rPr>
      </w:pPr>
      <w:r w:rsidRPr="00A7566C">
        <w:rPr>
          <w:sz w:val="22"/>
          <w:lang w:val="fr-FR"/>
        </w:rPr>
        <w:t xml:space="preserve">Pentru iluminatul rutier si pietonal, calculele luminotehnice  trebuie sa garanteze atingerea </w:t>
      </w:r>
      <w:r>
        <w:rPr>
          <w:sz w:val="22"/>
          <w:lang w:val="fr-FR"/>
        </w:rPr>
        <w:t>următoarelor</w:t>
      </w:r>
      <w:r w:rsidRPr="00A7566C">
        <w:rPr>
          <w:sz w:val="22"/>
          <w:lang w:val="fr-FR"/>
        </w:rPr>
        <w:t xml:space="preserve"> obiective : </w:t>
      </w:r>
    </w:p>
    <w:p w:rsidR="00C60D13" w:rsidRPr="00A7566C" w:rsidRDefault="00C60D13" w:rsidP="00C60D13">
      <w:pPr>
        <w:jc w:val="both"/>
        <w:rPr>
          <w:sz w:val="22"/>
          <w:lang w:val="fr-FR"/>
        </w:rPr>
      </w:pPr>
      <w:r w:rsidRPr="00A7566C">
        <w:rPr>
          <w:sz w:val="22"/>
          <w:lang w:val="fr-FR"/>
        </w:rPr>
        <w:t xml:space="preserve">- Asigurarea   nivelurilor luminotehnice care sa </w:t>
      </w:r>
      <w:r>
        <w:rPr>
          <w:sz w:val="22"/>
          <w:lang w:val="fr-FR"/>
        </w:rPr>
        <w:t>aibă</w:t>
      </w:r>
      <w:r w:rsidRPr="00A7566C">
        <w:rPr>
          <w:sz w:val="22"/>
          <w:lang w:val="fr-FR"/>
        </w:rPr>
        <w:t xml:space="preserve"> valori egale sau superioare celor reglementate de standardele  </w:t>
      </w:r>
      <w:r>
        <w:rPr>
          <w:sz w:val="22"/>
          <w:lang w:val="fr-FR"/>
        </w:rPr>
        <w:t>naţionale</w:t>
      </w:r>
      <w:r w:rsidRPr="00A7566C">
        <w:rPr>
          <w:sz w:val="22"/>
          <w:lang w:val="fr-FR"/>
        </w:rPr>
        <w:t xml:space="preserve"> si </w:t>
      </w:r>
      <w:r>
        <w:rPr>
          <w:sz w:val="22"/>
          <w:lang w:val="fr-FR"/>
        </w:rPr>
        <w:t>internaţionale</w:t>
      </w:r>
      <w:r w:rsidRPr="00A7566C">
        <w:rPr>
          <w:sz w:val="22"/>
          <w:lang w:val="fr-FR"/>
        </w:rPr>
        <w:t xml:space="preserve">. Ne referim aici la nivelurile de iluminare si </w:t>
      </w:r>
      <w:r>
        <w:rPr>
          <w:sz w:val="22"/>
          <w:lang w:val="fr-FR"/>
        </w:rPr>
        <w:t>luminanţa</w:t>
      </w:r>
      <w:r w:rsidRPr="00A7566C">
        <w:rPr>
          <w:sz w:val="22"/>
          <w:lang w:val="fr-FR"/>
        </w:rPr>
        <w:t xml:space="preserve">, </w:t>
      </w:r>
      <w:r>
        <w:rPr>
          <w:sz w:val="22"/>
          <w:lang w:val="fr-FR"/>
        </w:rPr>
        <w:t>uniformităţi</w:t>
      </w:r>
      <w:r w:rsidRPr="00A7566C">
        <w:rPr>
          <w:sz w:val="22"/>
          <w:lang w:val="fr-FR"/>
        </w:rPr>
        <w:t xml:space="preserve"> generale, longitudinale si transversale </w:t>
      </w:r>
      <w:r>
        <w:rPr>
          <w:sz w:val="22"/>
          <w:lang w:val="fr-FR"/>
        </w:rPr>
        <w:t>atât</w:t>
      </w:r>
      <w:r w:rsidRPr="00A7566C">
        <w:rPr>
          <w:sz w:val="22"/>
          <w:lang w:val="fr-FR"/>
        </w:rPr>
        <w:t xml:space="preserve"> pentru iluminare cat si pentru </w:t>
      </w:r>
      <w:r>
        <w:rPr>
          <w:sz w:val="22"/>
          <w:lang w:val="fr-FR"/>
        </w:rPr>
        <w:t>luminanţa</w:t>
      </w:r>
      <w:r w:rsidRPr="00A7566C">
        <w:rPr>
          <w:sz w:val="22"/>
          <w:lang w:val="fr-FR"/>
        </w:rPr>
        <w:t>, pragul de orbire, etc.</w:t>
      </w:r>
    </w:p>
    <w:p w:rsidR="00C60D13" w:rsidRPr="00A7566C" w:rsidRDefault="00C60D13" w:rsidP="00C60D13">
      <w:pPr>
        <w:jc w:val="both"/>
        <w:rPr>
          <w:sz w:val="22"/>
          <w:lang w:val="fr-FR"/>
        </w:rPr>
      </w:pPr>
      <w:r w:rsidRPr="00A7566C">
        <w:rPr>
          <w:sz w:val="22"/>
          <w:lang w:val="fr-FR"/>
        </w:rPr>
        <w:t xml:space="preserve">- Asigurarea unui nivel minim al consumului de energie electrica, in </w:t>
      </w:r>
      <w:r>
        <w:rPr>
          <w:sz w:val="22"/>
          <w:lang w:val="fr-FR"/>
        </w:rPr>
        <w:t>condiţiile</w:t>
      </w:r>
      <w:r w:rsidRPr="00A7566C">
        <w:rPr>
          <w:sz w:val="22"/>
          <w:lang w:val="fr-FR"/>
        </w:rPr>
        <w:t xml:space="preserve"> </w:t>
      </w:r>
      <w:r>
        <w:rPr>
          <w:sz w:val="22"/>
          <w:lang w:val="fr-FR"/>
        </w:rPr>
        <w:t>îndeplinirii</w:t>
      </w:r>
      <w:r w:rsidRPr="00A7566C">
        <w:rPr>
          <w:sz w:val="22"/>
          <w:lang w:val="fr-FR"/>
        </w:rPr>
        <w:t xml:space="preserve"> tuturor </w:t>
      </w:r>
      <w:r>
        <w:rPr>
          <w:sz w:val="22"/>
          <w:lang w:val="fr-FR"/>
        </w:rPr>
        <w:t>cerinţelor</w:t>
      </w:r>
      <w:r w:rsidRPr="00A7566C">
        <w:rPr>
          <w:sz w:val="22"/>
          <w:lang w:val="fr-FR"/>
        </w:rPr>
        <w:t xml:space="preserve">, prin </w:t>
      </w:r>
      <w:r>
        <w:rPr>
          <w:sz w:val="22"/>
          <w:lang w:val="fr-FR"/>
        </w:rPr>
        <w:t>următoarele</w:t>
      </w:r>
      <w:r w:rsidRPr="00A7566C">
        <w:rPr>
          <w:sz w:val="22"/>
          <w:lang w:val="fr-FR"/>
        </w:rPr>
        <w:t xml:space="preserve"> mijloace :</w:t>
      </w:r>
    </w:p>
    <w:p w:rsidR="00C60D13" w:rsidRPr="00A7566C" w:rsidRDefault="00C60D13" w:rsidP="00C60D13">
      <w:pPr>
        <w:numPr>
          <w:ilvl w:val="0"/>
          <w:numId w:val="41"/>
        </w:numPr>
        <w:tabs>
          <w:tab w:val="num" w:pos="720"/>
        </w:tabs>
        <w:jc w:val="both"/>
        <w:rPr>
          <w:sz w:val="22"/>
          <w:lang w:val="fr-FR"/>
        </w:rPr>
      </w:pPr>
      <w:r w:rsidRPr="00A7566C">
        <w:rPr>
          <w:sz w:val="22"/>
          <w:lang w:val="fr-FR"/>
        </w:rPr>
        <w:t xml:space="preserve">Corpuri de iluminat cu randament mare si costuri de  </w:t>
      </w:r>
      <w:r>
        <w:rPr>
          <w:sz w:val="22"/>
          <w:lang w:val="fr-FR"/>
        </w:rPr>
        <w:t>mentenanţă</w:t>
      </w:r>
      <w:r w:rsidRPr="00A7566C">
        <w:rPr>
          <w:sz w:val="22"/>
          <w:lang w:val="fr-FR"/>
        </w:rPr>
        <w:t xml:space="preserve"> redusa, cu grad mare de </w:t>
      </w:r>
      <w:r>
        <w:rPr>
          <w:sz w:val="22"/>
          <w:lang w:val="fr-FR"/>
        </w:rPr>
        <w:t>protecţie</w:t>
      </w:r>
      <w:r w:rsidRPr="00A7566C">
        <w:rPr>
          <w:sz w:val="22"/>
          <w:lang w:val="fr-FR"/>
        </w:rPr>
        <w:t xml:space="preserve"> si cu caracteristici optice deosebite</w:t>
      </w:r>
      <w:r>
        <w:rPr>
          <w:sz w:val="22"/>
          <w:lang w:val="fr-FR"/>
        </w:rPr>
        <w:t>,</w:t>
      </w:r>
      <w:r w:rsidRPr="00A7566C">
        <w:rPr>
          <w:sz w:val="22"/>
          <w:lang w:val="fr-FR"/>
        </w:rPr>
        <w:t> echipate cu sursa LED</w:t>
      </w:r>
    </w:p>
    <w:p w:rsidR="00C60D13" w:rsidRPr="00A7566C" w:rsidRDefault="00C60D13" w:rsidP="00C60D13">
      <w:pPr>
        <w:numPr>
          <w:ilvl w:val="0"/>
          <w:numId w:val="41"/>
        </w:numPr>
        <w:jc w:val="both"/>
        <w:rPr>
          <w:b/>
          <w:sz w:val="22"/>
          <w:lang w:val="it-IT"/>
        </w:rPr>
      </w:pPr>
      <w:r w:rsidRPr="00A7566C">
        <w:rPr>
          <w:sz w:val="22"/>
          <w:lang w:val="it-IT"/>
        </w:rPr>
        <w:t xml:space="preserve">Componentele sistemului de iluminat vor fi  executate in conformitate cu standardele in vigoare si vor avea certificate  de conformitate </w:t>
      </w:r>
    </w:p>
    <w:p w:rsidR="00C60D13" w:rsidRPr="00BE0345" w:rsidRDefault="00C60D13" w:rsidP="00C60D13">
      <w:pPr>
        <w:numPr>
          <w:ilvl w:val="0"/>
          <w:numId w:val="41"/>
        </w:numPr>
        <w:jc w:val="both"/>
        <w:rPr>
          <w:b/>
          <w:sz w:val="22"/>
          <w:lang w:val="fr-FR"/>
        </w:rPr>
      </w:pPr>
      <w:r>
        <w:rPr>
          <w:sz w:val="22"/>
          <w:lang w:val="it-IT"/>
        </w:rPr>
        <w:t>Ca factor de evaluare a</w:t>
      </w:r>
      <w:r w:rsidRPr="00A7566C">
        <w:rPr>
          <w:sz w:val="22"/>
          <w:lang w:val="it-IT"/>
        </w:rPr>
        <w:t xml:space="preserve"> aprecierii </w:t>
      </w:r>
      <w:r>
        <w:rPr>
          <w:sz w:val="22"/>
          <w:lang w:val="it-IT"/>
        </w:rPr>
        <w:t>soluţiei</w:t>
      </w:r>
      <w:r w:rsidRPr="00A7566C">
        <w:rPr>
          <w:sz w:val="22"/>
          <w:lang w:val="it-IT"/>
        </w:rPr>
        <w:t xml:space="preserve"> tehnice propuse va fi puterea electrica instalata a corpurilor de iluminat utilizate pentru modernizare.</w:t>
      </w:r>
    </w:p>
    <w:p w:rsidR="00C60D13" w:rsidRDefault="00C60D13" w:rsidP="00C60D13">
      <w:pPr>
        <w:ind w:left="1860"/>
        <w:jc w:val="both"/>
        <w:rPr>
          <w:b/>
          <w:sz w:val="22"/>
          <w:lang w:val="fr-FR"/>
        </w:rPr>
      </w:pPr>
      <w:r w:rsidRPr="00A7566C">
        <w:rPr>
          <w:sz w:val="22"/>
          <w:lang w:val="fr-FR"/>
        </w:rPr>
        <w:t xml:space="preserve">Obligatoriu </w:t>
      </w:r>
      <w:r>
        <w:rPr>
          <w:sz w:val="22"/>
          <w:lang w:val="fr-FR"/>
        </w:rPr>
        <w:t>acest</w:t>
      </w:r>
      <w:r w:rsidRPr="00A7566C">
        <w:rPr>
          <w:sz w:val="22"/>
          <w:lang w:val="fr-FR"/>
        </w:rPr>
        <w:t>a va fi calculata de fiecare ofertant</w:t>
      </w:r>
      <w:r w:rsidRPr="00A7566C">
        <w:rPr>
          <w:b/>
          <w:sz w:val="22"/>
          <w:lang w:val="fr-FR"/>
        </w:rPr>
        <w:t>.</w:t>
      </w:r>
    </w:p>
    <w:p w:rsidR="00C60D13" w:rsidRPr="005B46D0" w:rsidRDefault="00C60D13" w:rsidP="00C60D13">
      <w:pPr>
        <w:numPr>
          <w:ilvl w:val="0"/>
          <w:numId w:val="41"/>
        </w:numPr>
        <w:jc w:val="both"/>
        <w:rPr>
          <w:b/>
          <w:sz w:val="22"/>
          <w:lang w:val="fr-FR"/>
        </w:rPr>
      </w:pPr>
      <w:r w:rsidRPr="00A7566C">
        <w:rPr>
          <w:sz w:val="22"/>
          <w:lang w:val="it-IT"/>
        </w:rPr>
        <w:t xml:space="preserve">Un aspect deosebit de important in vederea aprecierii </w:t>
      </w:r>
      <w:r>
        <w:rPr>
          <w:sz w:val="22"/>
          <w:lang w:val="it-IT"/>
        </w:rPr>
        <w:t>soluţiei tehnice propuse vor</w:t>
      </w:r>
      <w:r w:rsidRPr="00A7566C">
        <w:rPr>
          <w:sz w:val="22"/>
          <w:lang w:val="it-IT"/>
        </w:rPr>
        <w:t xml:space="preserve"> fi </w:t>
      </w:r>
      <w:r>
        <w:rPr>
          <w:sz w:val="22"/>
          <w:lang w:val="it-IT"/>
        </w:rPr>
        <w:t>indicatorii de performanta energetica conform SM EN 13201-5:2017.</w:t>
      </w:r>
    </w:p>
    <w:p w:rsidR="00C60D13" w:rsidRPr="00A7566C" w:rsidRDefault="00C60D13" w:rsidP="00C60D13">
      <w:pPr>
        <w:ind w:left="1860"/>
        <w:jc w:val="both"/>
        <w:rPr>
          <w:b/>
          <w:sz w:val="22"/>
          <w:lang w:val="fr-FR"/>
        </w:rPr>
      </w:pPr>
      <w:r w:rsidRPr="00A7566C">
        <w:rPr>
          <w:sz w:val="22"/>
          <w:lang w:val="fr-FR"/>
        </w:rPr>
        <w:t xml:space="preserve">Obligatoriu </w:t>
      </w:r>
      <w:r>
        <w:rPr>
          <w:sz w:val="22"/>
          <w:lang w:val="fr-FR"/>
        </w:rPr>
        <w:t>acesti</w:t>
      </w:r>
      <w:r w:rsidRPr="00A7566C">
        <w:rPr>
          <w:sz w:val="22"/>
          <w:lang w:val="fr-FR"/>
        </w:rPr>
        <w:t>a v</w:t>
      </w:r>
      <w:r>
        <w:rPr>
          <w:sz w:val="22"/>
          <w:lang w:val="fr-FR"/>
        </w:rPr>
        <w:t>or</w:t>
      </w:r>
      <w:r w:rsidRPr="00A7566C">
        <w:rPr>
          <w:sz w:val="22"/>
          <w:lang w:val="fr-FR"/>
        </w:rPr>
        <w:t xml:space="preserve"> fi calcula</w:t>
      </w:r>
      <w:r>
        <w:rPr>
          <w:sz w:val="22"/>
          <w:lang w:val="fr-FR"/>
        </w:rPr>
        <w:t>ți</w:t>
      </w:r>
      <w:r w:rsidRPr="00A7566C">
        <w:rPr>
          <w:sz w:val="22"/>
          <w:lang w:val="fr-FR"/>
        </w:rPr>
        <w:t xml:space="preserve"> de fiecare ofertant</w:t>
      </w:r>
      <w:r w:rsidRPr="00A7566C">
        <w:rPr>
          <w:b/>
          <w:sz w:val="22"/>
          <w:lang w:val="fr-FR"/>
        </w:rPr>
        <w:t>.</w:t>
      </w:r>
    </w:p>
    <w:p w:rsidR="00C60D13" w:rsidRPr="00A7566C" w:rsidRDefault="00C60D13" w:rsidP="00C60D13">
      <w:pPr>
        <w:ind w:left="1860"/>
        <w:jc w:val="both"/>
        <w:rPr>
          <w:b/>
          <w:sz w:val="22"/>
          <w:lang w:val="fr-FR"/>
        </w:rPr>
      </w:pPr>
    </w:p>
    <w:p w:rsidR="00C60D13" w:rsidRPr="00CD6BE8" w:rsidRDefault="00C60D13" w:rsidP="00C60D13">
      <w:pPr>
        <w:pStyle w:val="a8"/>
        <w:ind w:right="61"/>
        <w:jc w:val="both"/>
        <w:rPr>
          <w:b/>
          <w:i/>
          <w:sz w:val="22"/>
          <w:szCs w:val="24"/>
        </w:rPr>
      </w:pPr>
      <w:r w:rsidRPr="00CD6BE8">
        <w:rPr>
          <w:b/>
          <w:i/>
          <w:sz w:val="22"/>
          <w:szCs w:val="24"/>
        </w:rPr>
        <w:t>- Vor fi prezentate:</w:t>
      </w:r>
    </w:p>
    <w:p w:rsidR="00C60D13" w:rsidRPr="00234E05" w:rsidRDefault="00C60D13" w:rsidP="00C60D13">
      <w:pPr>
        <w:pStyle w:val="a8"/>
        <w:numPr>
          <w:ilvl w:val="0"/>
          <w:numId w:val="46"/>
        </w:numPr>
        <w:ind w:right="61"/>
        <w:jc w:val="both"/>
        <w:rPr>
          <w:b/>
          <w:i/>
          <w:sz w:val="22"/>
          <w:szCs w:val="24"/>
        </w:rPr>
      </w:pPr>
      <w:proofErr w:type="spellStart"/>
      <w:r w:rsidRPr="00CD6BE8">
        <w:rPr>
          <w:b/>
          <w:i/>
          <w:sz w:val="22"/>
          <w:szCs w:val="24"/>
          <w:lang w:val="en-US"/>
        </w:rPr>
        <w:t>Fise</w:t>
      </w:r>
      <w:proofErr w:type="spellEnd"/>
      <w:r w:rsidRPr="00CD6BE8">
        <w:rPr>
          <w:b/>
          <w:i/>
          <w:sz w:val="22"/>
          <w:szCs w:val="24"/>
          <w:lang w:val="en-US"/>
        </w:rPr>
        <w:t xml:space="preserve"> </w:t>
      </w:r>
      <w:proofErr w:type="spellStart"/>
      <w:r w:rsidRPr="00CD6BE8">
        <w:rPr>
          <w:b/>
          <w:i/>
          <w:sz w:val="22"/>
          <w:szCs w:val="24"/>
          <w:lang w:val="en-US"/>
        </w:rPr>
        <w:t>tehnice</w:t>
      </w:r>
      <w:proofErr w:type="spellEnd"/>
      <w:r w:rsidRPr="00CD6BE8">
        <w:rPr>
          <w:b/>
          <w:i/>
          <w:sz w:val="22"/>
          <w:szCs w:val="24"/>
          <w:lang w:val="en-US"/>
        </w:rPr>
        <w:t xml:space="preserve"> </w:t>
      </w:r>
    </w:p>
    <w:p w:rsidR="00C60D13" w:rsidRPr="00CD6BE8" w:rsidRDefault="00C60D13" w:rsidP="00C60D13">
      <w:pPr>
        <w:pStyle w:val="a8"/>
        <w:numPr>
          <w:ilvl w:val="0"/>
          <w:numId w:val="46"/>
        </w:numPr>
        <w:ind w:right="61"/>
        <w:jc w:val="both"/>
        <w:rPr>
          <w:b/>
          <w:i/>
          <w:sz w:val="22"/>
          <w:szCs w:val="24"/>
        </w:rPr>
      </w:pPr>
      <w:r w:rsidRPr="00234E05">
        <w:rPr>
          <w:b/>
          <w:i/>
          <w:sz w:val="22"/>
          <w:szCs w:val="24"/>
        </w:rPr>
        <w:t>Certificat de conformitate emis de un organism tert acreditat</w:t>
      </w:r>
    </w:p>
    <w:p w:rsidR="00C60D13" w:rsidRPr="00CD6BE8" w:rsidRDefault="00C60D13" w:rsidP="00C60D13">
      <w:pPr>
        <w:pStyle w:val="a8"/>
        <w:numPr>
          <w:ilvl w:val="0"/>
          <w:numId w:val="46"/>
        </w:numPr>
        <w:ind w:right="61"/>
        <w:jc w:val="both"/>
        <w:rPr>
          <w:b/>
          <w:i/>
          <w:sz w:val="22"/>
          <w:szCs w:val="24"/>
        </w:rPr>
      </w:pPr>
      <w:r w:rsidRPr="00CD6BE8">
        <w:rPr>
          <w:b/>
          <w:i/>
          <w:sz w:val="22"/>
          <w:szCs w:val="24"/>
        </w:rPr>
        <w:t>Declaraţii de conformitate cu marca CE  emise de producător</w:t>
      </w:r>
    </w:p>
    <w:p w:rsidR="00C60D13" w:rsidRPr="00CD6BE8" w:rsidRDefault="00C60D13" w:rsidP="00C60D13">
      <w:pPr>
        <w:pStyle w:val="a8"/>
        <w:numPr>
          <w:ilvl w:val="0"/>
          <w:numId w:val="46"/>
        </w:numPr>
        <w:ind w:right="61"/>
        <w:jc w:val="both"/>
        <w:rPr>
          <w:b/>
          <w:i/>
          <w:sz w:val="22"/>
          <w:szCs w:val="24"/>
        </w:rPr>
      </w:pPr>
      <w:r w:rsidRPr="00CD6BE8">
        <w:rPr>
          <w:b/>
          <w:i/>
          <w:sz w:val="22"/>
          <w:szCs w:val="24"/>
        </w:rPr>
        <w:t>Declaraţii de calitate emise de producător</w:t>
      </w:r>
    </w:p>
    <w:p w:rsidR="00C60D13" w:rsidRPr="002D1C4D" w:rsidRDefault="00C60D13" w:rsidP="00C60D13">
      <w:pPr>
        <w:pStyle w:val="a8"/>
        <w:numPr>
          <w:ilvl w:val="0"/>
          <w:numId w:val="46"/>
        </w:numPr>
        <w:ind w:right="61"/>
        <w:jc w:val="both"/>
        <w:rPr>
          <w:b/>
          <w:i/>
          <w:sz w:val="22"/>
          <w:szCs w:val="24"/>
        </w:rPr>
      </w:pPr>
      <w:r w:rsidRPr="00CD6BE8">
        <w:rPr>
          <w:b/>
          <w:i/>
          <w:sz w:val="22"/>
          <w:szCs w:val="24"/>
        </w:rPr>
        <w:t>Certificate de garanţie emise de producător</w:t>
      </w:r>
      <w:r w:rsidRPr="00CD6BE8">
        <w:rPr>
          <w:b/>
          <w:i/>
          <w:sz w:val="22"/>
          <w:szCs w:val="24"/>
          <w:lang w:val="en-US"/>
        </w:rPr>
        <w:t>.</w:t>
      </w:r>
    </w:p>
    <w:p w:rsidR="00C60D13" w:rsidRPr="00CD6BE8" w:rsidRDefault="00C60D13" w:rsidP="00C60D13">
      <w:pPr>
        <w:pStyle w:val="a8"/>
        <w:numPr>
          <w:ilvl w:val="0"/>
          <w:numId w:val="46"/>
        </w:numPr>
        <w:ind w:right="61"/>
        <w:jc w:val="both"/>
        <w:rPr>
          <w:b/>
          <w:i/>
          <w:sz w:val="22"/>
          <w:szCs w:val="24"/>
        </w:rPr>
      </w:pPr>
      <w:r w:rsidRPr="002D1C4D">
        <w:rPr>
          <w:b/>
          <w:i/>
          <w:sz w:val="22"/>
          <w:szCs w:val="24"/>
        </w:rPr>
        <w:t xml:space="preserve">Raport de încercare/testare </w:t>
      </w:r>
      <w:proofErr w:type="spellStart"/>
      <w:r>
        <w:rPr>
          <w:b/>
          <w:i/>
          <w:sz w:val="22"/>
          <w:szCs w:val="24"/>
          <w:lang w:val="en-US"/>
        </w:rPr>
        <w:t>termica</w:t>
      </w:r>
      <w:proofErr w:type="spellEnd"/>
      <w:r w:rsidRPr="002D1C4D">
        <w:rPr>
          <w:b/>
          <w:i/>
          <w:sz w:val="22"/>
          <w:szCs w:val="24"/>
        </w:rPr>
        <w:t xml:space="preserve"> fiecare tip de aparat de iluminat</w:t>
      </w:r>
    </w:p>
    <w:p w:rsidR="00C60D13" w:rsidRPr="00CD6BE8" w:rsidRDefault="00C60D13" w:rsidP="00C60D13">
      <w:pPr>
        <w:pStyle w:val="a8"/>
        <w:numPr>
          <w:ilvl w:val="0"/>
          <w:numId w:val="46"/>
        </w:numPr>
        <w:ind w:right="61"/>
        <w:jc w:val="both"/>
        <w:rPr>
          <w:b/>
          <w:i/>
          <w:sz w:val="22"/>
          <w:szCs w:val="24"/>
        </w:rPr>
      </w:pPr>
      <w:r w:rsidRPr="00CD6BE8">
        <w:rPr>
          <w:b/>
          <w:i/>
          <w:sz w:val="22"/>
        </w:rPr>
        <w:t>Raport de încercare/testare fotometrica fiecare tip de aparat de iluminat</w:t>
      </w:r>
    </w:p>
    <w:p w:rsidR="00C60D13" w:rsidRPr="00CD6BE8" w:rsidRDefault="00C60D13" w:rsidP="00C60D13">
      <w:pPr>
        <w:pStyle w:val="a8"/>
        <w:numPr>
          <w:ilvl w:val="0"/>
          <w:numId w:val="46"/>
        </w:numPr>
        <w:ind w:right="61"/>
        <w:jc w:val="both"/>
        <w:rPr>
          <w:b/>
          <w:i/>
          <w:sz w:val="22"/>
          <w:szCs w:val="24"/>
        </w:rPr>
      </w:pPr>
      <w:proofErr w:type="spellStart"/>
      <w:r w:rsidRPr="00CD6BE8">
        <w:rPr>
          <w:b/>
          <w:i/>
          <w:sz w:val="22"/>
          <w:szCs w:val="24"/>
          <w:lang w:val="en-US"/>
        </w:rPr>
        <w:t>Fisier</w:t>
      </w:r>
      <w:proofErr w:type="spellEnd"/>
      <w:r w:rsidRPr="00CD6BE8">
        <w:rPr>
          <w:b/>
          <w:i/>
          <w:sz w:val="22"/>
          <w:szCs w:val="24"/>
          <w:lang w:val="en-US"/>
        </w:rPr>
        <w:t xml:space="preserve"> electronic </w:t>
      </w:r>
      <w:proofErr w:type="spellStart"/>
      <w:r w:rsidRPr="00CD6BE8">
        <w:rPr>
          <w:b/>
          <w:i/>
          <w:sz w:val="22"/>
          <w:szCs w:val="24"/>
          <w:lang w:val="en-US"/>
        </w:rPr>
        <w:t>pentru</w:t>
      </w:r>
      <w:proofErr w:type="spellEnd"/>
      <w:r w:rsidRPr="00CD6BE8">
        <w:rPr>
          <w:b/>
          <w:i/>
          <w:sz w:val="22"/>
          <w:szCs w:val="24"/>
          <w:lang w:val="en-US"/>
        </w:rPr>
        <w:t xml:space="preserve"> </w:t>
      </w:r>
      <w:proofErr w:type="spellStart"/>
      <w:r w:rsidRPr="00CD6BE8">
        <w:rPr>
          <w:b/>
          <w:i/>
          <w:sz w:val="22"/>
          <w:szCs w:val="24"/>
          <w:lang w:val="en-US"/>
        </w:rPr>
        <w:t>calcule</w:t>
      </w:r>
      <w:proofErr w:type="spellEnd"/>
      <w:r w:rsidRPr="00CD6BE8">
        <w:rPr>
          <w:b/>
          <w:i/>
          <w:sz w:val="22"/>
          <w:szCs w:val="24"/>
          <w:lang w:val="en-US"/>
        </w:rPr>
        <w:t xml:space="preserve"> </w:t>
      </w:r>
      <w:proofErr w:type="spellStart"/>
      <w:r w:rsidRPr="00CD6BE8">
        <w:rPr>
          <w:b/>
          <w:i/>
          <w:sz w:val="22"/>
          <w:szCs w:val="24"/>
          <w:lang w:val="en-US"/>
        </w:rPr>
        <w:t>luminotenice</w:t>
      </w:r>
      <w:proofErr w:type="spellEnd"/>
    </w:p>
    <w:p w:rsidR="00C60D13" w:rsidRPr="00A7566C" w:rsidRDefault="00C60D13" w:rsidP="00C60D13">
      <w:pPr>
        <w:pStyle w:val="a8"/>
        <w:ind w:right="61"/>
        <w:jc w:val="both"/>
        <w:rPr>
          <w:b/>
          <w:i/>
          <w:sz w:val="22"/>
          <w:szCs w:val="24"/>
        </w:rPr>
      </w:pPr>
    </w:p>
    <w:p w:rsidR="00C60D13" w:rsidRPr="00A7566C" w:rsidRDefault="00C60D13" w:rsidP="00C60D13">
      <w:pPr>
        <w:pStyle w:val="a"/>
        <w:tabs>
          <w:tab w:val="num" w:pos="900"/>
        </w:tabs>
        <w:ind w:left="0"/>
        <w:rPr>
          <w:b/>
        </w:rPr>
      </w:pPr>
      <w:proofErr w:type="spellStart"/>
      <w:r w:rsidRPr="00A7566C">
        <w:rPr>
          <w:bCs/>
        </w:rPr>
        <w:t>Toate</w:t>
      </w:r>
      <w:proofErr w:type="spellEnd"/>
      <w:r w:rsidRPr="00A7566C">
        <w:rPr>
          <w:bCs/>
        </w:rPr>
        <w:t xml:space="preserve"> </w:t>
      </w:r>
      <w:proofErr w:type="spellStart"/>
      <w:r w:rsidRPr="00A7566C">
        <w:rPr>
          <w:bCs/>
        </w:rPr>
        <w:t>aparatele</w:t>
      </w:r>
      <w:proofErr w:type="spellEnd"/>
      <w:r w:rsidRPr="00A7566C">
        <w:rPr>
          <w:bCs/>
        </w:rPr>
        <w:t xml:space="preserve"> de </w:t>
      </w:r>
      <w:proofErr w:type="spellStart"/>
      <w:r w:rsidRPr="00A7566C">
        <w:rPr>
          <w:bCs/>
        </w:rPr>
        <w:t>iluminat</w:t>
      </w:r>
      <w:proofErr w:type="spellEnd"/>
      <w:r w:rsidRPr="00A7566C">
        <w:rPr>
          <w:bCs/>
        </w:rPr>
        <w:t xml:space="preserve"> </w:t>
      </w:r>
      <w:proofErr w:type="spellStart"/>
      <w:r w:rsidRPr="00A7566C">
        <w:rPr>
          <w:bCs/>
        </w:rPr>
        <w:t>vor</w:t>
      </w:r>
      <w:proofErr w:type="spellEnd"/>
      <w:r w:rsidRPr="00A7566C">
        <w:rPr>
          <w:bCs/>
        </w:rPr>
        <w:t xml:space="preserve"> </w:t>
      </w:r>
      <w:proofErr w:type="spellStart"/>
      <w:r w:rsidRPr="00A7566C">
        <w:rPr>
          <w:bCs/>
        </w:rPr>
        <w:t>avea</w:t>
      </w:r>
      <w:proofErr w:type="spellEnd"/>
      <w:r w:rsidRPr="00A7566C">
        <w:rPr>
          <w:bCs/>
        </w:rPr>
        <w:t xml:space="preserve"> un design </w:t>
      </w:r>
      <w:proofErr w:type="spellStart"/>
      <w:r w:rsidRPr="00A7566C">
        <w:rPr>
          <w:bCs/>
        </w:rPr>
        <w:t>adaptat</w:t>
      </w:r>
      <w:proofErr w:type="spellEnd"/>
      <w:r w:rsidRPr="00A7566C">
        <w:rPr>
          <w:bCs/>
        </w:rPr>
        <w:t xml:space="preserve"> </w:t>
      </w:r>
      <w:proofErr w:type="spellStart"/>
      <w:r w:rsidRPr="00A7566C">
        <w:rPr>
          <w:bCs/>
        </w:rPr>
        <w:t>tehnologiei</w:t>
      </w:r>
      <w:proofErr w:type="spellEnd"/>
      <w:r w:rsidRPr="00A7566C">
        <w:rPr>
          <w:bCs/>
        </w:rPr>
        <w:t xml:space="preserve"> LED, </w:t>
      </w:r>
      <w:proofErr w:type="spellStart"/>
      <w:r w:rsidRPr="00A7566C">
        <w:rPr>
          <w:bCs/>
        </w:rPr>
        <w:t>indiferent</w:t>
      </w:r>
      <w:proofErr w:type="spellEnd"/>
      <w:r w:rsidRPr="00A7566C">
        <w:rPr>
          <w:bCs/>
        </w:rPr>
        <w:t xml:space="preserve"> de forma. </w:t>
      </w:r>
      <w:r w:rsidRPr="00A7566C">
        <w:t xml:space="preserve">Nu se </w:t>
      </w:r>
      <w:proofErr w:type="spellStart"/>
      <w:r w:rsidRPr="00A7566C">
        <w:t>accepta</w:t>
      </w:r>
      <w:proofErr w:type="spellEnd"/>
      <w:r w:rsidRPr="00A7566C">
        <w:t xml:space="preserve"> </w:t>
      </w:r>
      <w:proofErr w:type="spellStart"/>
      <w:r w:rsidRPr="00A7566C">
        <w:t>aparate</w:t>
      </w:r>
      <w:proofErr w:type="spellEnd"/>
      <w:r w:rsidRPr="00A7566C">
        <w:t xml:space="preserve"> de tip </w:t>
      </w:r>
      <w:r w:rsidRPr="00A7566C">
        <w:rPr>
          <w:b/>
        </w:rPr>
        <w:t>retrofit</w:t>
      </w:r>
      <w:r w:rsidRPr="00A7566C">
        <w:t xml:space="preserve">, </w:t>
      </w:r>
      <w:proofErr w:type="spellStart"/>
      <w:r>
        <w:t>adică</w:t>
      </w:r>
      <w:proofErr w:type="spellEnd"/>
      <w:r w:rsidRPr="00A7566C">
        <w:t xml:space="preserve"> </w:t>
      </w:r>
      <w:proofErr w:type="spellStart"/>
      <w:r w:rsidRPr="00A7566C">
        <w:t>aparate</w:t>
      </w:r>
      <w:proofErr w:type="spellEnd"/>
      <w:r w:rsidRPr="00A7566C">
        <w:t xml:space="preserve"> de </w:t>
      </w:r>
      <w:proofErr w:type="spellStart"/>
      <w:r w:rsidRPr="00A7566C">
        <w:t>iluminat</w:t>
      </w:r>
      <w:proofErr w:type="spellEnd"/>
      <w:r w:rsidRPr="00A7566C">
        <w:t xml:space="preserve"> </w:t>
      </w:r>
      <w:proofErr w:type="spellStart"/>
      <w:r w:rsidRPr="00A7566C">
        <w:rPr>
          <w:b/>
        </w:rPr>
        <w:t>dezvoltate</w:t>
      </w:r>
      <w:proofErr w:type="spellEnd"/>
      <w:r w:rsidRPr="00A7566C">
        <w:rPr>
          <w:b/>
        </w:rPr>
        <w:t xml:space="preserve"> </w:t>
      </w:r>
      <w:proofErr w:type="spellStart"/>
      <w:r w:rsidRPr="00A7566C">
        <w:rPr>
          <w:b/>
        </w:rPr>
        <w:t>pentru</w:t>
      </w:r>
      <w:proofErr w:type="spellEnd"/>
      <w:r w:rsidRPr="00A7566C">
        <w:rPr>
          <w:b/>
        </w:rPr>
        <w:t xml:space="preserve"> </w:t>
      </w:r>
      <w:proofErr w:type="spellStart"/>
      <w:r w:rsidRPr="00A7566C">
        <w:rPr>
          <w:b/>
        </w:rPr>
        <w:t>surse</w:t>
      </w:r>
      <w:proofErr w:type="spellEnd"/>
      <w:r w:rsidRPr="00A7566C">
        <w:rPr>
          <w:b/>
        </w:rPr>
        <w:t xml:space="preserve"> cu </w:t>
      </w:r>
      <w:proofErr w:type="spellStart"/>
      <w:r>
        <w:rPr>
          <w:b/>
        </w:rPr>
        <w:t>descărcări</w:t>
      </w:r>
      <w:proofErr w:type="spellEnd"/>
      <w:r w:rsidRPr="00A7566C">
        <w:rPr>
          <w:b/>
        </w:rPr>
        <w:t xml:space="preserve"> </w:t>
      </w:r>
      <w:proofErr w:type="spellStart"/>
      <w:r w:rsidRPr="00A7566C">
        <w:rPr>
          <w:b/>
        </w:rPr>
        <w:t>sau</w:t>
      </w:r>
      <w:proofErr w:type="spellEnd"/>
      <w:r w:rsidRPr="00A7566C">
        <w:rPr>
          <w:b/>
        </w:rPr>
        <w:t xml:space="preserve"> </w:t>
      </w:r>
      <w:proofErr w:type="spellStart"/>
      <w:r w:rsidRPr="00A7566C">
        <w:rPr>
          <w:b/>
        </w:rPr>
        <w:t>incandescenta</w:t>
      </w:r>
      <w:proofErr w:type="spellEnd"/>
      <w:r w:rsidRPr="00A7566C">
        <w:t xml:space="preserve">, care ulterior </w:t>
      </w:r>
      <w:r w:rsidRPr="00A7566C">
        <w:rPr>
          <w:b/>
        </w:rPr>
        <w:t xml:space="preserve">au </w:t>
      </w:r>
      <w:proofErr w:type="spellStart"/>
      <w:r w:rsidRPr="00A7566C">
        <w:rPr>
          <w:b/>
        </w:rPr>
        <w:t>fost</w:t>
      </w:r>
      <w:proofErr w:type="spellEnd"/>
      <w:r w:rsidRPr="00A7566C">
        <w:rPr>
          <w:b/>
        </w:rPr>
        <w:t xml:space="preserve"> </w:t>
      </w:r>
      <w:proofErr w:type="spellStart"/>
      <w:r w:rsidRPr="00A7566C">
        <w:rPr>
          <w:b/>
        </w:rPr>
        <w:t>adaptate</w:t>
      </w:r>
      <w:proofErr w:type="spellEnd"/>
      <w:r w:rsidRPr="00A7566C">
        <w:t xml:space="preserve"> </w:t>
      </w:r>
      <w:proofErr w:type="spellStart"/>
      <w:r w:rsidRPr="00A7566C">
        <w:t>pentru</w:t>
      </w:r>
      <w:proofErr w:type="spellEnd"/>
      <w:r w:rsidRPr="00A7566C">
        <w:t xml:space="preserve"> </w:t>
      </w:r>
      <w:proofErr w:type="spellStart"/>
      <w:r w:rsidRPr="00A7566C">
        <w:rPr>
          <w:b/>
        </w:rPr>
        <w:t>surse</w:t>
      </w:r>
      <w:proofErr w:type="spellEnd"/>
      <w:r w:rsidRPr="00A7566C">
        <w:rPr>
          <w:b/>
        </w:rPr>
        <w:t xml:space="preserve"> LED. </w:t>
      </w:r>
      <w:proofErr w:type="spellStart"/>
      <w:r w:rsidRPr="00A7566C">
        <w:rPr>
          <w:b/>
        </w:rPr>
        <w:t>Ofertele</w:t>
      </w:r>
      <w:proofErr w:type="spellEnd"/>
      <w:r w:rsidRPr="00A7566C">
        <w:rPr>
          <w:b/>
        </w:rPr>
        <w:t xml:space="preserve"> care nu </w:t>
      </w:r>
      <w:proofErr w:type="spellStart"/>
      <w:r w:rsidRPr="00A7566C">
        <w:rPr>
          <w:b/>
        </w:rPr>
        <w:t>respecta</w:t>
      </w:r>
      <w:proofErr w:type="spellEnd"/>
      <w:r w:rsidRPr="00A7566C">
        <w:rPr>
          <w:b/>
        </w:rPr>
        <w:t xml:space="preserve"> </w:t>
      </w:r>
      <w:proofErr w:type="spellStart"/>
      <w:r w:rsidRPr="00A7566C">
        <w:rPr>
          <w:b/>
        </w:rPr>
        <w:t>ace</w:t>
      </w:r>
      <w:r>
        <w:rPr>
          <w:b/>
        </w:rPr>
        <w:t>a</w:t>
      </w:r>
      <w:r w:rsidRPr="00A7566C">
        <w:rPr>
          <w:b/>
        </w:rPr>
        <w:t>s</w:t>
      </w:r>
      <w:r>
        <w:rPr>
          <w:b/>
        </w:rPr>
        <w:t>tă</w:t>
      </w:r>
      <w:proofErr w:type="spellEnd"/>
      <w:r w:rsidRPr="00A7566C">
        <w:rPr>
          <w:b/>
        </w:rPr>
        <w:t xml:space="preserve"> </w:t>
      </w:r>
      <w:proofErr w:type="spellStart"/>
      <w:r>
        <w:rPr>
          <w:b/>
        </w:rPr>
        <w:t>cerintă</w:t>
      </w:r>
      <w:proofErr w:type="spellEnd"/>
      <w:r w:rsidRPr="00A7566C">
        <w:rPr>
          <w:b/>
        </w:rPr>
        <w:t xml:space="preserve"> </w:t>
      </w:r>
      <w:proofErr w:type="spellStart"/>
      <w:r w:rsidRPr="00A7566C">
        <w:rPr>
          <w:b/>
        </w:rPr>
        <w:t>vor</w:t>
      </w:r>
      <w:proofErr w:type="spellEnd"/>
      <w:r w:rsidRPr="00A7566C">
        <w:rPr>
          <w:b/>
        </w:rPr>
        <w:t xml:space="preserve"> fi </w:t>
      </w:r>
      <w:proofErr w:type="spellStart"/>
      <w:r w:rsidRPr="00A7566C">
        <w:rPr>
          <w:b/>
        </w:rPr>
        <w:t>declarate</w:t>
      </w:r>
      <w:proofErr w:type="spellEnd"/>
      <w:r w:rsidRPr="00A7566C">
        <w:rPr>
          <w:b/>
        </w:rPr>
        <w:t xml:space="preserve"> </w:t>
      </w:r>
      <w:proofErr w:type="spellStart"/>
      <w:r w:rsidRPr="00A7566C">
        <w:rPr>
          <w:b/>
        </w:rPr>
        <w:t>neconforme</w:t>
      </w:r>
      <w:proofErr w:type="spellEnd"/>
      <w:r w:rsidRPr="00A7566C">
        <w:rPr>
          <w:b/>
        </w:rPr>
        <w:t>.</w:t>
      </w:r>
    </w:p>
    <w:p w:rsidR="00C60D13" w:rsidRPr="00A7566C" w:rsidRDefault="00C60D13" w:rsidP="00C60D13">
      <w:pPr>
        <w:pStyle w:val="a8"/>
        <w:ind w:right="61"/>
        <w:jc w:val="both"/>
        <w:rPr>
          <w:b/>
          <w:i/>
          <w:sz w:val="22"/>
          <w:szCs w:val="24"/>
        </w:rPr>
      </w:pPr>
    </w:p>
    <w:p w:rsidR="00C60D13" w:rsidRPr="00A7566C" w:rsidRDefault="00C60D13" w:rsidP="00C60D13">
      <w:pPr>
        <w:ind w:left="360"/>
        <w:jc w:val="both"/>
        <w:rPr>
          <w:sz w:val="22"/>
          <w:lang w:val="fr-FR"/>
        </w:rPr>
      </w:pPr>
    </w:p>
    <w:p w:rsidR="00C60D13" w:rsidRPr="00A7566C" w:rsidRDefault="00C60D13" w:rsidP="00C60D13">
      <w:pPr>
        <w:tabs>
          <w:tab w:val="left" w:pos="-180"/>
        </w:tabs>
        <w:ind w:left="-180" w:right="386" w:firstLine="540"/>
        <w:rPr>
          <w:b/>
          <w:sz w:val="22"/>
        </w:rPr>
      </w:pPr>
      <w:r>
        <w:rPr>
          <w:b/>
          <w:sz w:val="22"/>
        </w:rPr>
        <w:t>4</w:t>
      </w:r>
      <w:r w:rsidRPr="00A7566C">
        <w:rPr>
          <w:b/>
          <w:sz w:val="22"/>
        </w:rPr>
        <w:t xml:space="preserve">.1 </w:t>
      </w:r>
      <w:r>
        <w:rPr>
          <w:b/>
          <w:sz w:val="22"/>
        </w:rPr>
        <w:t>Cerinţe</w:t>
      </w:r>
      <w:r w:rsidRPr="00A7566C">
        <w:rPr>
          <w:b/>
          <w:sz w:val="22"/>
        </w:rPr>
        <w:t xml:space="preserve"> tehnice minime impuse pentru aparate de iluminat cu LED, folosite pentru iluminatul </w:t>
      </w:r>
      <w:r>
        <w:rPr>
          <w:b/>
          <w:sz w:val="22"/>
        </w:rPr>
        <w:t xml:space="preserve">exterior </w:t>
      </w:r>
      <w:r w:rsidRPr="00A7566C">
        <w:rPr>
          <w:b/>
          <w:sz w:val="22"/>
        </w:rPr>
        <w:t>al zonelor</w:t>
      </w:r>
      <w:r>
        <w:rPr>
          <w:b/>
          <w:sz w:val="22"/>
        </w:rPr>
        <w:t xml:space="preserve"> carosabile şi</w:t>
      </w:r>
      <w:r w:rsidRPr="00A7566C">
        <w:rPr>
          <w:b/>
          <w:sz w:val="22"/>
        </w:rPr>
        <w:t xml:space="preserve"> pietonale.</w:t>
      </w:r>
    </w:p>
    <w:p w:rsidR="00C60D13" w:rsidRPr="00A7566C" w:rsidRDefault="00C60D13" w:rsidP="00C60D13">
      <w:pPr>
        <w:tabs>
          <w:tab w:val="left" w:pos="-180"/>
        </w:tabs>
        <w:ind w:left="-180" w:right="386" w:firstLine="540"/>
        <w:rPr>
          <w:b/>
          <w:sz w:val="22"/>
        </w:rPr>
      </w:pPr>
    </w:p>
    <w:p w:rsidR="00C60D13" w:rsidRPr="00A7566C" w:rsidRDefault="00C60D13" w:rsidP="00C60D13">
      <w:pPr>
        <w:pStyle w:val="a"/>
        <w:numPr>
          <w:ilvl w:val="0"/>
          <w:numId w:val="42"/>
        </w:numPr>
        <w:tabs>
          <w:tab w:val="clear" w:pos="1134"/>
          <w:tab w:val="num" w:pos="900"/>
        </w:tabs>
        <w:contextualSpacing/>
      </w:pPr>
      <w:r w:rsidRPr="00A7566C">
        <w:t xml:space="preserve">Grad de </w:t>
      </w:r>
      <w:proofErr w:type="spellStart"/>
      <w:r w:rsidRPr="00A7566C">
        <w:t>protec</w:t>
      </w:r>
      <w:r w:rsidRPr="00A7566C">
        <w:rPr>
          <w:rFonts w:ascii="Cambria Math" w:hAnsi="Cambria Math" w:cs="Cambria Math"/>
        </w:rPr>
        <w:t>ț</w:t>
      </w:r>
      <w:r w:rsidRPr="00A7566C">
        <w:t>ie</w:t>
      </w:r>
      <w:proofErr w:type="spellEnd"/>
      <w:r w:rsidRPr="00A7566C">
        <w:t xml:space="preserve"> minim IP 6</w:t>
      </w:r>
      <w:r>
        <w:t>5</w:t>
      </w:r>
      <w:r w:rsidRPr="00A7566C">
        <w:t xml:space="preserve"> </w:t>
      </w:r>
      <w:proofErr w:type="spellStart"/>
      <w:r w:rsidRPr="00A7566C">
        <w:t>pentru</w:t>
      </w:r>
      <w:proofErr w:type="spellEnd"/>
      <w:r w:rsidRPr="00A7566C">
        <w:t xml:space="preserve"> </w:t>
      </w:r>
      <w:proofErr w:type="spellStart"/>
      <w:r w:rsidRPr="00A7566C">
        <w:t>compartimentul</w:t>
      </w:r>
      <w:proofErr w:type="spellEnd"/>
      <w:r w:rsidRPr="00A7566C">
        <w:t xml:space="preserve"> optic</w:t>
      </w:r>
    </w:p>
    <w:p w:rsidR="00C60D13" w:rsidRPr="00A7566C" w:rsidRDefault="00C60D13" w:rsidP="00C60D13">
      <w:pPr>
        <w:pStyle w:val="repbullet"/>
        <w:tabs>
          <w:tab w:val="num" w:pos="900"/>
        </w:tabs>
        <w:rPr>
          <w:sz w:val="22"/>
        </w:rPr>
      </w:pPr>
      <w:r w:rsidRPr="00A7566C">
        <w:rPr>
          <w:sz w:val="22"/>
        </w:rPr>
        <w:t>Grad de protec</w:t>
      </w:r>
      <w:r w:rsidRPr="00A7566C">
        <w:rPr>
          <w:rFonts w:ascii="Cambria Math" w:hAnsi="Cambria Math" w:cs="Cambria Math"/>
          <w:sz w:val="22"/>
        </w:rPr>
        <w:t>ț</w:t>
      </w:r>
      <w:r w:rsidRPr="00A7566C">
        <w:rPr>
          <w:sz w:val="22"/>
        </w:rPr>
        <w:t>ie minim IP 6</w:t>
      </w:r>
      <w:r>
        <w:rPr>
          <w:sz w:val="22"/>
        </w:rPr>
        <w:t>5</w:t>
      </w:r>
      <w:r w:rsidRPr="00A7566C">
        <w:rPr>
          <w:sz w:val="22"/>
        </w:rPr>
        <w:t xml:space="preserve"> pentru compartimentul aparataj</w:t>
      </w:r>
    </w:p>
    <w:p w:rsidR="00C60D13" w:rsidRPr="00A7566C" w:rsidRDefault="00C60D13" w:rsidP="00C60D13">
      <w:pPr>
        <w:pStyle w:val="repbullet"/>
        <w:tabs>
          <w:tab w:val="num" w:pos="900"/>
        </w:tabs>
        <w:rPr>
          <w:sz w:val="22"/>
        </w:rPr>
      </w:pPr>
      <w:r w:rsidRPr="00A7566C">
        <w:rPr>
          <w:sz w:val="22"/>
        </w:rPr>
        <w:t>Rezisten</w:t>
      </w:r>
      <w:r w:rsidRPr="00A7566C">
        <w:rPr>
          <w:rFonts w:ascii="Cambria Math" w:hAnsi="Cambria Math" w:cs="Cambria Math"/>
          <w:sz w:val="22"/>
        </w:rPr>
        <w:t>ț</w:t>
      </w:r>
      <w:r w:rsidRPr="00A7566C">
        <w:rPr>
          <w:sz w:val="22"/>
        </w:rPr>
        <w:t xml:space="preserve">ă la </w:t>
      </w:r>
      <w:r w:rsidRPr="00A7566C">
        <w:rPr>
          <w:rFonts w:ascii="Cambria Math" w:hAnsi="Cambria Math" w:cs="Cambria Math"/>
          <w:sz w:val="22"/>
        </w:rPr>
        <w:t>ș</w:t>
      </w:r>
      <w:r w:rsidRPr="00A7566C">
        <w:rPr>
          <w:sz w:val="22"/>
        </w:rPr>
        <w:t>oc minim IK 0</w:t>
      </w:r>
      <w:r>
        <w:rPr>
          <w:sz w:val="22"/>
        </w:rPr>
        <w:t>8</w:t>
      </w:r>
      <w:r w:rsidRPr="00A7566C">
        <w:rPr>
          <w:sz w:val="22"/>
        </w:rPr>
        <w:t>, pentru întreg aparatul de iluminat</w:t>
      </w:r>
    </w:p>
    <w:p w:rsidR="00C60D13" w:rsidRPr="00A7566C" w:rsidRDefault="00C60D13" w:rsidP="00C60D13">
      <w:pPr>
        <w:pStyle w:val="repbullet"/>
        <w:tabs>
          <w:tab w:val="num" w:pos="900"/>
        </w:tabs>
        <w:jc w:val="both"/>
        <w:rPr>
          <w:sz w:val="22"/>
        </w:rPr>
      </w:pPr>
      <w:r w:rsidRPr="00A7566C">
        <w:rPr>
          <w:sz w:val="22"/>
        </w:rPr>
        <w:t>Carcasa realizată din aluminiu sau alt aliaj metalic necoroziv, pentru men</w:t>
      </w:r>
      <w:r w:rsidRPr="00A7566C">
        <w:rPr>
          <w:rFonts w:ascii="Cambria Math" w:hAnsi="Cambria Math" w:cs="Cambria Math"/>
          <w:sz w:val="22"/>
        </w:rPr>
        <w:t>ț</w:t>
      </w:r>
      <w:r w:rsidRPr="00A7566C">
        <w:rPr>
          <w:sz w:val="22"/>
        </w:rPr>
        <w:t>inerea în timp a caracteristicilor mecanice ini</w:t>
      </w:r>
      <w:r w:rsidRPr="00A7566C">
        <w:rPr>
          <w:rFonts w:ascii="Cambria Math" w:hAnsi="Cambria Math" w:cs="Cambria Math"/>
          <w:sz w:val="22"/>
        </w:rPr>
        <w:t>ț</w:t>
      </w:r>
      <w:r w:rsidRPr="00A7566C">
        <w:rPr>
          <w:sz w:val="22"/>
        </w:rPr>
        <w:t xml:space="preserve">iale, dimensionata astfel </w:t>
      </w:r>
      <w:r>
        <w:rPr>
          <w:sz w:val="22"/>
        </w:rPr>
        <w:t>încât</w:t>
      </w:r>
      <w:r w:rsidRPr="00A7566C">
        <w:rPr>
          <w:sz w:val="22"/>
        </w:rPr>
        <w:t xml:space="preserve"> sa </w:t>
      </w:r>
      <w:r>
        <w:rPr>
          <w:sz w:val="22"/>
        </w:rPr>
        <w:t>aibă</w:t>
      </w:r>
      <w:r w:rsidRPr="00A7566C">
        <w:rPr>
          <w:sz w:val="22"/>
        </w:rPr>
        <w:t xml:space="preserve"> si rolul de radiator pasiv pentru sursele LED.</w:t>
      </w:r>
    </w:p>
    <w:p w:rsidR="00C60D13" w:rsidRPr="009D1F50" w:rsidRDefault="00C60D13" w:rsidP="00C60D13">
      <w:pPr>
        <w:pStyle w:val="repbullet"/>
        <w:tabs>
          <w:tab w:val="num" w:pos="900"/>
        </w:tabs>
        <w:autoSpaceDE w:val="0"/>
        <w:autoSpaceDN w:val="0"/>
        <w:adjustRightInd w:val="0"/>
        <w:rPr>
          <w:sz w:val="22"/>
        </w:rPr>
      </w:pPr>
      <w:r w:rsidRPr="00A7566C">
        <w:rPr>
          <w:sz w:val="22"/>
        </w:rPr>
        <w:t>Distribu</w:t>
      </w:r>
      <w:r w:rsidRPr="00A7566C">
        <w:rPr>
          <w:rFonts w:ascii="Cambria Math" w:hAnsi="Cambria Math" w:cs="Cambria Math"/>
          <w:sz w:val="22"/>
        </w:rPr>
        <w:t>ț</w:t>
      </w:r>
      <w:r w:rsidRPr="00A7566C">
        <w:rPr>
          <w:sz w:val="22"/>
        </w:rPr>
        <w:t xml:space="preserve">ia luminoasă va fi de tip stradal si nu va fi </w:t>
      </w:r>
      <w:r>
        <w:rPr>
          <w:sz w:val="22"/>
        </w:rPr>
        <w:t>influenţată</w:t>
      </w:r>
      <w:r w:rsidRPr="00A7566C">
        <w:rPr>
          <w:sz w:val="22"/>
        </w:rPr>
        <w:t xml:space="preserve"> de  aparitia unor defecte asupra LEDurilor; fiecare </w:t>
      </w:r>
      <w:r>
        <w:rPr>
          <w:sz w:val="22"/>
        </w:rPr>
        <w:t>LED</w:t>
      </w:r>
      <w:r w:rsidRPr="00A7566C">
        <w:rPr>
          <w:sz w:val="22"/>
        </w:rPr>
        <w:t xml:space="preserve"> va avea asociat</w:t>
      </w:r>
      <w:r>
        <w:rPr>
          <w:sz w:val="22"/>
        </w:rPr>
        <w:t>ă</w:t>
      </w:r>
      <w:r w:rsidRPr="00A7566C">
        <w:rPr>
          <w:sz w:val="22"/>
        </w:rPr>
        <w:t xml:space="preserve"> o lentila specific</w:t>
      </w:r>
      <w:r>
        <w:rPr>
          <w:sz w:val="22"/>
        </w:rPr>
        <w:t>ă</w:t>
      </w:r>
      <w:r w:rsidRPr="00A7566C">
        <w:rPr>
          <w:sz w:val="22"/>
        </w:rPr>
        <w:t xml:space="preserve"> care reproduce </w:t>
      </w:r>
      <w:r>
        <w:rPr>
          <w:sz w:val="22"/>
        </w:rPr>
        <w:t>distribuţia</w:t>
      </w:r>
      <w:r w:rsidRPr="00A7566C">
        <w:rPr>
          <w:sz w:val="22"/>
        </w:rPr>
        <w:t xml:space="preserve"> luminoasa completa a aparatului</w:t>
      </w:r>
      <w:r>
        <w:rPr>
          <w:sz w:val="22"/>
        </w:rPr>
        <w:t xml:space="preserve"> </w:t>
      </w:r>
    </w:p>
    <w:p w:rsidR="00C60D13" w:rsidRPr="00A7566C" w:rsidRDefault="00C60D13" w:rsidP="00C60D13">
      <w:pPr>
        <w:pStyle w:val="repbullet"/>
        <w:numPr>
          <w:ilvl w:val="0"/>
          <w:numId w:val="44"/>
        </w:numPr>
        <w:rPr>
          <w:sz w:val="22"/>
        </w:rPr>
      </w:pPr>
      <w:r w:rsidRPr="009D1F50">
        <w:rPr>
          <w:sz w:val="22"/>
        </w:rPr>
        <w:t>Valoarea intensităţii luminoase va fi determinata de numărul de LED-uri şi/sau valoarea curentului aplicat la bornele LED-urilor</w:t>
      </w:r>
      <w:r w:rsidRPr="00A7566C">
        <w:rPr>
          <w:sz w:val="22"/>
        </w:rPr>
        <w:t xml:space="preserve"> </w:t>
      </w:r>
    </w:p>
    <w:p w:rsidR="00C60D13" w:rsidRPr="00D41C8B" w:rsidRDefault="00C60D13" w:rsidP="00C60D13">
      <w:pPr>
        <w:pStyle w:val="repbullet"/>
        <w:numPr>
          <w:ilvl w:val="0"/>
          <w:numId w:val="44"/>
        </w:numPr>
        <w:rPr>
          <w:sz w:val="22"/>
        </w:rPr>
      </w:pPr>
      <w:r w:rsidRPr="00D41C8B">
        <w:rPr>
          <w:sz w:val="22"/>
        </w:rPr>
        <w:t>Durata de via</w:t>
      </w:r>
      <w:r w:rsidRPr="00D41C8B">
        <w:rPr>
          <w:rFonts w:ascii="Cambria Math" w:hAnsi="Cambria Math" w:cs="Cambria Math"/>
          <w:sz w:val="22"/>
        </w:rPr>
        <w:t>ț</w:t>
      </w:r>
      <w:r w:rsidRPr="00D41C8B">
        <w:rPr>
          <w:sz w:val="22"/>
        </w:rPr>
        <w:t xml:space="preserve">a minim </w:t>
      </w:r>
      <w:r>
        <w:rPr>
          <w:sz w:val="22"/>
        </w:rPr>
        <w:t>5</w:t>
      </w:r>
      <w:r w:rsidRPr="00D41C8B">
        <w:rPr>
          <w:sz w:val="22"/>
        </w:rPr>
        <w:t>0000 ore cu păstrarea a minim 70% din fluxul luminos ini</w:t>
      </w:r>
      <w:r w:rsidRPr="00D41C8B">
        <w:rPr>
          <w:rFonts w:ascii="Cambria Math" w:hAnsi="Cambria Math" w:cs="Cambria Math"/>
          <w:sz w:val="22"/>
        </w:rPr>
        <w:t>ț</w:t>
      </w:r>
      <w:r w:rsidRPr="00D41C8B">
        <w:rPr>
          <w:sz w:val="22"/>
        </w:rPr>
        <w:t>ial</w:t>
      </w:r>
    </w:p>
    <w:p w:rsidR="00C60D13" w:rsidRPr="00D531DA" w:rsidRDefault="00C60D13" w:rsidP="00C60D13">
      <w:pPr>
        <w:pStyle w:val="repbullet"/>
        <w:tabs>
          <w:tab w:val="num" w:pos="900"/>
        </w:tabs>
        <w:rPr>
          <w:sz w:val="22"/>
        </w:rPr>
      </w:pPr>
      <w:r w:rsidRPr="00D531DA">
        <w:rPr>
          <w:sz w:val="22"/>
        </w:rPr>
        <w:t>Randamentul luminos al aparatului de iluminat va fi minim 75%</w:t>
      </w:r>
    </w:p>
    <w:p w:rsidR="00C60D13" w:rsidRDefault="00C60D13" w:rsidP="00C60D13">
      <w:pPr>
        <w:pStyle w:val="repbullet"/>
        <w:tabs>
          <w:tab w:val="num" w:pos="900"/>
        </w:tabs>
        <w:jc w:val="both"/>
        <w:rPr>
          <w:sz w:val="22"/>
        </w:rPr>
      </w:pPr>
      <w:r w:rsidRPr="00752BEE">
        <w:rPr>
          <w:sz w:val="22"/>
        </w:rPr>
        <w:t xml:space="preserve">Carcasa </w:t>
      </w:r>
      <w:r w:rsidRPr="00752BEE">
        <w:rPr>
          <w:rFonts w:ascii="Cambria Math" w:hAnsi="Cambria Math" w:cs="Cambria Math"/>
          <w:sz w:val="22"/>
        </w:rPr>
        <w:t>ș</w:t>
      </w:r>
      <w:r w:rsidRPr="00752BEE">
        <w:rPr>
          <w:sz w:val="22"/>
        </w:rPr>
        <w:t xml:space="preserve">i sistemul de fixare al aparatelor de iluminat vor fi vopsite în culoarea RAL  </w:t>
      </w:r>
    </w:p>
    <w:p w:rsidR="00C60D13" w:rsidRPr="00752BEE" w:rsidRDefault="00C60D13" w:rsidP="00C60D13">
      <w:pPr>
        <w:pStyle w:val="repbullet"/>
        <w:tabs>
          <w:tab w:val="num" w:pos="900"/>
        </w:tabs>
        <w:jc w:val="both"/>
        <w:rPr>
          <w:sz w:val="22"/>
        </w:rPr>
      </w:pPr>
      <w:r w:rsidRPr="00752BEE">
        <w:rPr>
          <w:sz w:val="22"/>
        </w:rPr>
        <w:t xml:space="preserve">Sistemul de fixare al aparatelor va fi pentru montaj pe braţ </w:t>
      </w:r>
    </w:p>
    <w:p w:rsidR="00C60D13" w:rsidRPr="008033F8" w:rsidRDefault="00C60D13" w:rsidP="00C60D13">
      <w:pPr>
        <w:pStyle w:val="repbullet"/>
        <w:tabs>
          <w:tab w:val="num" w:pos="900"/>
        </w:tabs>
        <w:rPr>
          <w:bCs/>
        </w:rPr>
      </w:pPr>
      <w:r w:rsidRPr="008033F8">
        <w:lastRenderedPageBreak/>
        <w:t xml:space="preserve">Balastul electronic </w:t>
      </w:r>
      <w:r w:rsidRPr="008033F8">
        <w:rPr>
          <w:sz w:val="22"/>
          <w:lang w:val="en-US"/>
        </w:rPr>
        <w:t>-</w:t>
      </w:r>
      <w:r w:rsidRPr="008033F8">
        <w:t xml:space="preserve"> compatibil cu tipul de sursă luminoasă utilizată </w:t>
      </w:r>
      <w:r w:rsidRPr="008033F8">
        <w:rPr>
          <w:bCs/>
        </w:rPr>
        <w:t>cu factorul de putere 0,</w:t>
      </w:r>
      <w:r>
        <w:rPr>
          <w:bCs/>
        </w:rPr>
        <w:t>85</w:t>
      </w:r>
    </w:p>
    <w:p w:rsidR="00C60D13" w:rsidRPr="00100D17" w:rsidRDefault="00C60D13" w:rsidP="00C60D13">
      <w:pPr>
        <w:pStyle w:val="repbullet"/>
        <w:tabs>
          <w:tab w:val="num" w:pos="900"/>
        </w:tabs>
        <w:rPr>
          <w:sz w:val="22"/>
        </w:rPr>
      </w:pPr>
      <w:r w:rsidRPr="00100D17">
        <w:rPr>
          <w:sz w:val="22"/>
        </w:rPr>
        <w:t xml:space="preserve">Protecţie împotriva electrocutării  </w:t>
      </w:r>
      <w:r w:rsidRPr="00100D17">
        <w:rPr>
          <w:bCs/>
          <w:sz w:val="22"/>
        </w:rPr>
        <w:t xml:space="preserve">Clasă I </w:t>
      </w:r>
    </w:p>
    <w:p w:rsidR="00C60D13" w:rsidRPr="00A7566C" w:rsidRDefault="00C60D13" w:rsidP="00C60D13">
      <w:pPr>
        <w:pStyle w:val="repbullet"/>
        <w:tabs>
          <w:tab w:val="num" w:pos="900"/>
        </w:tabs>
        <w:rPr>
          <w:sz w:val="22"/>
        </w:rPr>
      </w:pPr>
      <w:r w:rsidRPr="00A7566C">
        <w:rPr>
          <w:sz w:val="22"/>
        </w:rPr>
        <w:t xml:space="preserve">Aparatele de iluminat vor fi echipate cu surse </w:t>
      </w:r>
      <w:r>
        <w:rPr>
          <w:sz w:val="22"/>
        </w:rPr>
        <w:t xml:space="preserve">de iluminat </w:t>
      </w:r>
      <w:r w:rsidRPr="00A7566C">
        <w:rPr>
          <w:sz w:val="22"/>
        </w:rPr>
        <w:t xml:space="preserve">având temperatura de culoare cuprinsă între 4000K-5000K </w:t>
      </w:r>
    </w:p>
    <w:p w:rsidR="00C60D13" w:rsidRDefault="00C60D13" w:rsidP="00C60D13">
      <w:pPr>
        <w:pStyle w:val="repbullet"/>
        <w:rPr>
          <w:sz w:val="22"/>
        </w:rPr>
      </w:pPr>
      <w:r w:rsidRPr="002D1C4D">
        <w:rPr>
          <w:sz w:val="22"/>
        </w:rPr>
        <w:t xml:space="preserve">Funcționare la temperaturi între -20 și +40 grade Celsius </w:t>
      </w:r>
    </w:p>
    <w:p w:rsidR="00C60D13" w:rsidRDefault="00C60D13" w:rsidP="00C60D13">
      <w:pPr>
        <w:pStyle w:val="repbullet"/>
        <w:rPr>
          <w:sz w:val="22"/>
        </w:rPr>
      </w:pPr>
      <w:r w:rsidRPr="00403EF9">
        <w:rPr>
          <w:sz w:val="22"/>
        </w:rPr>
        <w:t>Prevăzut cu protec</w:t>
      </w:r>
      <w:r w:rsidRPr="00403EF9">
        <w:rPr>
          <w:rFonts w:ascii="Cambria Math" w:hAnsi="Cambria Math" w:cs="Cambria Math"/>
          <w:sz w:val="22"/>
        </w:rPr>
        <w:t>ț</w:t>
      </w:r>
      <w:r w:rsidRPr="00403EF9">
        <w:rPr>
          <w:sz w:val="22"/>
        </w:rPr>
        <w:t xml:space="preserve">ie la descărcări atmosferice minim </w:t>
      </w:r>
      <w:r>
        <w:rPr>
          <w:sz w:val="22"/>
        </w:rPr>
        <w:t>10</w:t>
      </w:r>
      <w:r w:rsidRPr="00403EF9">
        <w:rPr>
          <w:sz w:val="22"/>
        </w:rPr>
        <w:t>kV</w:t>
      </w:r>
    </w:p>
    <w:p w:rsidR="00C60D13" w:rsidRPr="00403EF9" w:rsidRDefault="00C60D13" w:rsidP="00C60D13">
      <w:pPr>
        <w:pStyle w:val="repbullet"/>
        <w:rPr>
          <w:sz w:val="22"/>
        </w:rPr>
      </w:pPr>
      <w:r w:rsidRPr="002D1C4D">
        <w:rPr>
          <w:sz w:val="22"/>
        </w:rPr>
        <w:t>Garanție producător minim 5 ani.</w:t>
      </w:r>
    </w:p>
    <w:p w:rsidR="00C60D13" w:rsidRPr="00A7566C" w:rsidRDefault="00C60D13" w:rsidP="00C60D13">
      <w:pPr>
        <w:pStyle w:val="a"/>
        <w:numPr>
          <w:ilvl w:val="0"/>
          <w:numId w:val="42"/>
        </w:numPr>
        <w:tabs>
          <w:tab w:val="clear" w:pos="1134"/>
        </w:tabs>
        <w:contextualSpacing/>
        <w:rPr>
          <w:b/>
        </w:rPr>
      </w:pPr>
      <w:r w:rsidRPr="00A7566C">
        <w:t xml:space="preserve">Se </w:t>
      </w:r>
      <w:proofErr w:type="spellStart"/>
      <w:r w:rsidRPr="00A7566C">
        <w:t>va</w:t>
      </w:r>
      <w:proofErr w:type="spellEnd"/>
      <w:r w:rsidRPr="00A7566C">
        <w:t xml:space="preserve"> </w:t>
      </w:r>
      <w:proofErr w:type="spellStart"/>
      <w:r w:rsidRPr="00A7566C">
        <w:t>prezenta</w:t>
      </w:r>
      <w:proofErr w:type="spellEnd"/>
      <w:r w:rsidRPr="00A7566C">
        <w:t xml:space="preserve"> </w:t>
      </w:r>
      <w:proofErr w:type="spellStart"/>
      <w:r w:rsidRPr="00A7566C">
        <w:t>declara</w:t>
      </w:r>
      <w:r w:rsidRPr="00A7566C">
        <w:rPr>
          <w:rFonts w:ascii="Cambria Math" w:hAnsi="Cambria Math" w:cs="Cambria Math"/>
        </w:rPr>
        <w:t>ț</w:t>
      </w:r>
      <w:r w:rsidRPr="00A7566C">
        <w:t>ie</w:t>
      </w:r>
      <w:proofErr w:type="spellEnd"/>
      <w:r w:rsidRPr="00A7566C">
        <w:t xml:space="preserve"> de </w:t>
      </w:r>
      <w:proofErr w:type="spellStart"/>
      <w:r w:rsidRPr="00A7566C">
        <w:t>conformitate</w:t>
      </w:r>
      <w:proofErr w:type="spellEnd"/>
      <w:r w:rsidRPr="00A7566C">
        <w:t xml:space="preserve"> a </w:t>
      </w:r>
      <w:proofErr w:type="spellStart"/>
      <w:r w:rsidRPr="00A7566C">
        <w:t>produselor</w:t>
      </w:r>
      <w:proofErr w:type="spellEnd"/>
      <w:r w:rsidRPr="00A7566C">
        <w:t xml:space="preserve"> cu </w:t>
      </w:r>
      <w:proofErr w:type="spellStart"/>
      <w:r w:rsidRPr="00A7566C">
        <w:t>cerin</w:t>
      </w:r>
      <w:r w:rsidRPr="00A7566C">
        <w:rPr>
          <w:rFonts w:ascii="Cambria Math" w:hAnsi="Cambria Math" w:cs="Cambria Math"/>
        </w:rPr>
        <w:t>ț</w:t>
      </w:r>
      <w:r w:rsidRPr="00A7566C">
        <w:t>ele</w:t>
      </w:r>
      <w:proofErr w:type="spellEnd"/>
      <w:r w:rsidRPr="00A7566C">
        <w:t xml:space="preserve"> </w:t>
      </w:r>
      <w:proofErr w:type="spellStart"/>
      <w:r w:rsidRPr="00A7566C">
        <w:t>esen</w:t>
      </w:r>
      <w:r w:rsidRPr="00A7566C">
        <w:rPr>
          <w:rFonts w:ascii="Cambria Math" w:hAnsi="Cambria Math" w:cs="Cambria Math"/>
        </w:rPr>
        <w:t>ț</w:t>
      </w:r>
      <w:r w:rsidRPr="00A7566C">
        <w:t>iale</w:t>
      </w:r>
      <w:proofErr w:type="spellEnd"/>
      <w:r w:rsidRPr="00A7566C">
        <w:t xml:space="preserve"> </w:t>
      </w:r>
      <w:proofErr w:type="spellStart"/>
      <w:r w:rsidRPr="00A7566C">
        <w:t>prevăzute</w:t>
      </w:r>
      <w:proofErr w:type="spellEnd"/>
      <w:r w:rsidRPr="00A7566C">
        <w:t xml:space="preserve"> de </w:t>
      </w:r>
      <w:proofErr w:type="spellStart"/>
      <w:r w:rsidRPr="00A7566C">
        <w:t>directivele</w:t>
      </w:r>
      <w:proofErr w:type="spellEnd"/>
      <w:r w:rsidRPr="00A7566C">
        <w:t xml:space="preserve"> </w:t>
      </w:r>
      <w:proofErr w:type="spellStart"/>
      <w:r w:rsidRPr="00A7566C">
        <w:t>Uniunii</w:t>
      </w:r>
      <w:proofErr w:type="spellEnd"/>
      <w:r w:rsidRPr="00A7566C">
        <w:t xml:space="preserve"> </w:t>
      </w:r>
      <w:proofErr w:type="spellStart"/>
      <w:r w:rsidRPr="00A7566C">
        <w:t>Europene</w:t>
      </w:r>
      <w:proofErr w:type="spellEnd"/>
      <w:r w:rsidRPr="00A7566C">
        <w:t xml:space="preserve"> </w:t>
      </w:r>
      <w:proofErr w:type="gramStart"/>
      <w:r w:rsidRPr="00A7566C">
        <w:t xml:space="preserve">( </w:t>
      </w:r>
      <w:proofErr w:type="spellStart"/>
      <w:r w:rsidRPr="00A7566C">
        <w:t>marca</w:t>
      </w:r>
      <w:proofErr w:type="spellEnd"/>
      <w:proofErr w:type="gramEnd"/>
      <w:r w:rsidRPr="00A7566C">
        <w:t xml:space="preserve"> CE )</w:t>
      </w:r>
    </w:p>
    <w:p w:rsidR="00C60D13" w:rsidRPr="00A7566C" w:rsidRDefault="00C60D13" w:rsidP="00C60D13">
      <w:pPr>
        <w:jc w:val="both"/>
        <w:rPr>
          <w:sz w:val="22"/>
        </w:rPr>
      </w:pPr>
    </w:p>
    <w:p w:rsidR="00C60D13" w:rsidRPr="00A7566C" w:rsidRDefault="00C60D13" w:rsidP="00C60D13">
      <w:pPr>
        <w:rPr>
          <w:b/>
          <w:sz w:val="22"/>
        </w:rPr>
      </w:pPr>
    </w:p>
    <w:p w:rsidR="00C60D13" w:rsidRPr="00A7566C" w:rsidRDefault="00C60D13" w:rsidP="00C60D13">
      <w:pPr>
        <w:rPr>
          <w:b/>
          <w:sz w:val="22"/>
        </w:rPr>
      </w:pPr>
      <w:r>
        <w:rPr>
          <w:b/>
          <w:sz w:val="22"/>
        </w:rPr>
        <w:t>4</w:t>
      </w:r>
      <w:r w:rsidRPr="00A7566C">
        <w:rPr>
          <w:b/>
          <w:sz w:val="22"/>
        </w:rPr>
        <w:t>.</w:t>
      </w:r>
      <w:r>
        <w:rPr>
          <w:b/>
          <w:sz w:val="22"/>
        </w:rPr>
        <w:t>2</w:t>
      </w:r>
      <w:r w:rsidRPr="00A7566C">
        <w:rPr>
          <w:b/>
          <w:sz w:val="22"/>
        </w:rPr>
        <w:t xml:space="preserve"> Bra</w:t>
      </w:r>
      <w:r w:rsidRPr="00A7566C">
        <w:rPr>
          <w:rFonts w:ascii="Cambria Math" w:hAnsi="Cambria Math" w:cs="Cambria Math"/>
          <w:b/>
          <w:sz w:val="22"/>
        </w:rPr>
        <w:t>ț</w:t>
      </w:r>
      <w:r w:rsidRPr="00A7566C">
        <w:rPr>
          <w:b/>
          <w:sz w:val="22"/>
        </w:rPr>
        <w:t>e de prindere</w:t>
      </w:r>
    </w:p>
    <w:p w:rsidR="00C60D13" w:rsidRPr="00A7566C" w:rsidRDefault="00C60D13" w:rsidP="00C60D13">
      <w:pPr>
        <w:rPr>
          <w:b/>
          <w:sz w:val="22"/>
        </w:rPr>
      </w:pPr>
    </w:p>
    <w:p w:rsidR="00C60D13" w:rsidRPr="00A7566C" w:rsidRDefault="00C60D13" w:rsidP="00C60D13">
      <w:pPr>
        <w:rPr>
          <w:b/>
          <w:sz w:val="22"/>
        </w:rPr>
      </w:pPr>
      <w:r w:rsidRPr="00A7566C">
        <w:rPr>
          <w:b/>
          <w:sz w:val="22"/>
        </w:rPr>
        <w:t>Cerin</w:t>
      </w:r>
      <w:r w:rsidRPr="00A7566C">
        <w:rPr>
          <w:rFonts w:ascii="Cambria Math" w:hAnsi="Cambria Math" w:cs="Cambria Math"/>
          <w:b/>
          <w:sz w:val="22"/>
        </w:rPr>
        <w:t>ț</w:t>
      </w:r>
      <w:r w:rsidRPr="00A7566C">
        <w:rPr>
          <w:b/>
          <w:sz w:val="22"/>
        </w:rPr>
        <w:t>e tehnice minime impuse pentru bra</w:t>
      </w:r>
      <w:r w:rsidRPr="00A7566C">
        <w:rPr>
          <w:rFonts w:ascii="Cambria Math" w:hAnsi="Cambria Math" w:cs="Cambria Math"/>
          <w:b/>
          <w:sz w:val="22"/>
        </w:rPr>
        <w:t>ț</w:t>
      </w:r>
      <w:r w:rsidRPr="00A7566C">
        <w:rPr>
          <w:b/>
          <w:sz w:val="22"/>
        </w:rPr>
        <w:t xml:space="preserve">e </w:t>
      </w:r>
      <w:r w:rsidRPr="00A7566C">
        <w:rPr>
          <w:rFonts w:ascii="Cambria Math" w:hAnsi="Cambria Math" w:cs="Cambria Math"/>
          <w:b/>
          <w:sz w:val="22"/>
        </w:rPr>
        <w:t>ș</w:t>
      </w:r>
      <w:r w:rsidRPr="00A7566C">
        <w:rPr>
          <w:b/>
          <w:sz w:val="22"/>
        </w:rPr>
        <w:t>i coliere de prindere aparate de iluminat stradal</w:t>
      </w:r>
    </w:p>
    <w:p w:rsidR="00C60D13" w:rsidRDefault="00C60D13" w:rsidP="00C60D13">
      <w:pPr>
        <w:numPr>
          <w:ilvl w:val="0"/>
          <w:numId w:val="45"/>
        </w:numPr>
        <w:tabs>
          <w:tab w:val="left" w:pos="1127"/>
        </w:tabs>
        <w:jc w:val="both"/>
        <w:rPr>
          <w:sz w:val="22"/>
        </w:rPr>
      </w:pPr>
      <w:r w:rsidRPr="005B46D0">
        <w:rPr>
          <w:sz w:val="22"/>
        </w:rPr>
        <w:t xml:space="preserve">Material: ţeavă de oţel protejată de corozie, avâd diametru minim ø32mm </w:t>
      </w:r>
    </w:p>
    <w:p w:rsidR="00C60D13" w:rsidRPr="005B46D0" w:rsidRDefault="00C60D13" w:rsidP="00C60D13">
      <w:pPr>
        <w:numPr>
          <w:ilvl w:val="0"/>
          <w:numId w:val="45"/>
        </w:numPr>
        <w:tabs>
          <w:tab w:val="left" w:pos="1127"/>
        </w:tabs>
        <w:jc w:val="both"/>
        <w:rPr>
          <w:sz w:val="22"/>
        </w:rPr>
      </w:pPr>
      <w:r w:rsidRPr="005B46D0">
        <w:rPr>
          <w:sz w:val="22"/>
        </w:rPr>
        <w:t>Dimensiuni: în funcţie de geometria străzii , lungimea minimă a bra</w:t>
      </w:r>
      <w:r w:rsidRPr="005B46D0">
        <w:rPr>
          <w:rFonts w:ascii="Cambria Math" w:hAnsi="Cambria Math" w:cs="Cambria Math"/>
          <w:sz w:val="22"/>
        </w:rPr>
        <w:t>ț</w:t>
      </w:r>
      <w:r w:rsidRPr="005B46D0">
        <w:rPr>
          <w:sz w:val="22"/>
        </w:rPr>
        <w:t>ului pe orizontală 500mm; lungimea maximă nu va depă</w:t>
      </w:r>
      <w:r w:rsidRPr="005B46D0">
        <w:rPr>
          <w:rFonts w:ascii="Cambria Math" w:hAnsi="Cambria Math" w:cs="Cambria Math"/>
          <w:sz w:val="22"/>
        </w:rPr>
        <w:t>ș</w:t>
      </w:r>
      <w:r w:rsidRPr="005B46D0">
        <w:rPr>
          <w:sz w:val="22"/>
        </w:rPr>
        <w:t>i ¼ din înăl</w:t>
      </w:r>
      <w:r w:rsidRPr="005B46D0">
        <w:rPr>
          <w:rFonts w:ascii="Cambria Math" w:hAnsi="Cambria Math" w:cs="Cambria Math"/>
          <w:sz w:val="22"/>
        </w:rPr>
        <w:t>ț</w:t>
      </w:r>
      <w:r w:rsidRPr="005B46D0">
        <w:rPr>
          <w:sz w:val="22"/>
        </w:rPr>
        <w:t>imea de montaj</w:t>
      </w:r>
    </w:p>
    <w:p w:rsidR="00C60D13" w:rsidRPr="00A7566C" w:rsidRDefault="00C60D13" w:rsidP="00C60D13">
      <w:pPr>
        <w:numPr>
          <w:ilvl w:val="0"/>
          <w:numId w:val="45"/>
        </w:numPr>
        <w:tabs>
          <w:tab w:val="left" w:pos="1127"/>
        </w:tabs>
        <w:jc w:val="both"/>
        <w:rPr>
          <w:sz w:val="22"/>
        </w:rPr>
      </w:pPr>
      <w:r w:rsidRPr="00A7566C">
        <w:rPr>
          <w:sz w:val="22"/>
        </w:rPr>
        <w:t xml:space="preserve">Unghiuri de înclinare: în </w:t>
      </w:r>
      <w:r>
        <w:rPr>
          <w:sz w:val="22"/>
        </w:rPr>
        <w:t>funcţie</w:t>
      </w:r>
      <w:r w:rsidRPr="00A7566C">
        <w:rPr>
          <w:sz w:val="22"/>
        </w:rPr>
        <w:t xml:space="preserve"> de soluţia aleasă dar nu mai mari de 15˚ faţă de planul orizontal</w:t>
      </w:r>
    </w:p>
    <w:p w:rsidR="00C60D13" w:rsidRPr="00A7566C" w:rsidRDefault="00C60D13" w:rsidP="00C60D13">
      <w:pPr>
        <w:numPr>
          <w:ilvl w:val="0"/>
          <w:numId w:val="45"/>
        </w:numPr>
        <w:tabs>
          <w:tab w:val="left" w:pos="1127"/>
        </w:tabs>
        <w:jc w:val="both"/>
        <w:rPr>
          <w:b/>
          <w:sz w:val="22"/>
        </w:rPr>
      </w:pPr>
      <w:r w:rsidRPr="00A7566C">
        <w:rPr>
          <w:sz w:val="22"/>
        </w:rPr>
        <w:t xml:space="preserve">Prinderea </w:t>
      </w:r>
      <w:r>
        <w:rPr>
          <w:sz w:val="22"/>
        </w:rPr>
        <w:t>concolelor</w:t>
      </w:r>
      <w:r w:rsidRPr="00A7566C">
        <w:rPr>
          <w:sz w:val="22"/>
        </w:rPr>
        <w:t xml:space="preserve"> pe stâlpi se va face în brăţări pereche cu şuruburi </w:t>
      </w:r>
    </w:p>
    <w:p w:rsidR="00C60D13" w:rsidRPr="00A7566C" w:rsidRDefault="00C60D13" w:rsidP="00C60D13">
      <w:pPr>
        <w:rPr>
          <w:sz w:val="22"/>
        </w:rPr>
      </w:pPr>
    </w:p>
    <w:p w:rsidR="00C60D13" w:rsidRPr="00A7566C" w:rsidRDefault="00C60D13" w:rsidP="00C60D13">
      <w:pPr>
        <w:tabs>
          <w:tab w:val="left" w:pos="1127"/>
        </w:tabs>
        <w:jc w:val="both"/>
        <w:rPr>
          <w:b/>
          <w:sz w:val="22"/>
        </w:rPr>
      </w:pPr>
      <w:r>
        <w:rPr>
          <w:b/>
          <w:sz w:val="22"/>
        </w:rPr>
        <w:t>4</w:t>
      </w:r>
      <w:r w:rsidRPr="00A7566C">
        <w:rPr>
          <w:b/>
          <w:sz w:val="22"/>
        </w:rPr>
        <w:t>.</w:t>
      </w:r>
      <w:r>
        <w:rPr>
          <w:b/>
          <w:sz w:val="22"/>
        </w:rPr>
        <w:t>3</w:t>
      </w:r>
      <w:r w:rsidRPr="00A7566C">
        <w:rPr>
          <w:b/>
          <w:sz w:val="22"/>
        </w:rPr>
        <w:t xml:space="preserve"> </w:t>
      </w:r>
      <w:r>
        <w:rPr>
          <w:b/>
          <w:sz w:val="22"/>
        </w:rPr>
        <w:t>Componente electrotehnice</w:t>
      </w:r>
    </w:p>
    <w:p w:rsidR="00C60D13" w:rsidRPr="00A7566C" w:rsidRDefault="00C60D13" w:rsidP="00C60D13">
      <w:pPr>
        <w:tabs>
          <w:tab w:val="left" w:pos="1127"/>
        </w:tabs>
        <w:jc w:val="both"/>
        <w:rPr>
          <w:sz w:val="22"/>
        </w:rPr>
      </w:pPr>
    </w:p>
    <w:p w:rsidR="00C60D13" w:rsidRDefault="00C60D13" w:rsidP="00C60D13">
      <w:pPr>
        <w:tabs>
          <w:tab w:val="left" w:pos="1127"/>
        </w:tabs>
        <w:jc w:val="both"/>
        <w:rPr>
          <w:sz w:val="22"/>
          <w:lang w:val="en-US"/>
        </w:rPr>
      </w:pPr>
      <w:r w:rsidRPr="004321A7">
        <w:rPr>
          <w:sz w:val="22"/>
          <w:lang w:val="en-US"/>
        </w:rPr>
        <w:t>Pentru montaj de utilizat numai materiale si utilaje certificate</w:t>
      </w:r>
      <w:r>
        <w:rPr>
          <w:sz w:val="22"/>
          <w:lang w:val="en-US"/>
        </w:rPr>
        <w:t xml:space="preserve"> conform legislatiei in vigoare</w:t>
      </w:r>
      <w:r w:rsidRPr="004321A7">
        <w:rPr>
          <w:sz w:val="22"/>
          <w:lang w:val="en-US"/>
        </w:rPr>
        <w:t xml:space="preserve">. Se admite </w:t>
      </w:r>
      <w:r>
        <w:rPr>
          <w:sz w:val="22"/>
          <w:lang w:val="en-US"/>
        </w:rPr>
        <w:t>î</w:t>
      </w:r>
      <w:r w:rsidRPr="004321A7">
        <w:rPr>
          <w:sz w:val="22"/>
          <w:lang w:val="en-US"/>
        </w:rPr>
        <w:t>nlocuirea materialelor si componentelor electrotehnice preconizate</w:t>
      </w:r>
      <w:r>
        <w:rPr>
          <w:sz w:val="22"/>
          <w:lang w:val="en-US"/>
        </w:rPr>
        <w:t xml:space="preserve"> în specificaţia proiectului tehnic</w:t>
      </w:r>
      <w:r w:rsidRPr="004321A7">
        <w:rPr>
          <w:sz w:val="22"/>
          <w:lang w:val="en-US"/>
        </w:rPr>
        <w:t xml:space="preserve"> cu analogice. </w:t>
      </w:r>
    </w:p>
    <w:p w:rsidR="00C60D13" w:rsidRPr="00890B37" w:rsidRDefault="00C60D13" w:rsidP="00C60D13">
      <w:pPr>
        <w:tabs>
          <w:tab w:val="left" w:pos="1127"/>
        </w:tabs>
        <w:jc w:val="both"/>
        <w:rPr>
          <w:sz w:val="22"/>
          <w:lang w:val="en-US"/>
        </w:rPr>
      </w:pPr>
    </w:p>
    <w:p w:rsidR="00C60D13" w:rsidRPr="004321A7" w:rsidRDefault="00C60D13" w:rsidP="00C60D13">
      <w:pPr>
        <w:jc w:val="both"/>
        <w:rPr>
          <w:b/>
          <w:sz w:val="22"/>
          <w:lang w:val="en-US"/>
        </w:rPr>
      </w:pPr>
    </w:p>
    <w:p w:rsidR="00C60D13" w:rsidRPr="00A7566C" w:rsidRDefault="00C60D13" w:rsidP="00C60D13">
      <w:pPr>
        <w:pStyle w:val="a8"/>
        <w:ind w:right="-180"/>
        <w:rPr>
          <w:bCs/>
          <w:i/>
          <w:noProof/>
          <w:sz w:val="22"/>
          <w:szCs w:val="24"/>
          <w:lang w:val="it-IT"/>
        </w:rPr>
      </w:pPr>
      <w:r>
        <w:rPr>
          <w:bCs/>
          <w:i/>
          <w:noProof/>
          <w:sz w:val="22"/>
          <w:szCs w:val="24"/>
          <w:lang w:val="it-IT"/>
        </w:rPr>
        <w:t>4</w:t>
      </w:r>
      <w:r w:rsidRPr="00A7566C">
        <w:rPr>
          <w:bCs/>
          <w:i/>
          <w:noProof/>
          <w:sz w:val="22"/>
          <w:szCs w:val="24"/>
          <w:lang w:val="it-IT"/>
        </w:rPr>
        <w:t>.</w:t>
      </w:r>
      <w:r>
        <w:rPr>
          <w:bCs/>
          <w:i/>
          <w:noProof/>
          <w:sz w:val="22"/>
          <w:szCs w:val="24"/>
          <w:lang w:val="it-IT"/>
        </w:rPr>
        <w:t>4</w:t>
      </w:r>
      <w:r w:rsidRPr="00A7566C">
        <w:rPr>
          <w:bCs/>
          <w:i/>
          <w:noProof/>
          <w:sz w:val="22"/>
          <w:szCs w:val="24"/>
          <w:lang w:val="it-IT"/>
        </w:rPr>
        <w:t xml:space="preserve"> </w:t>
      </w:r>
      <w:r>
        <w:rPr>
          <w:bCs/>
          <w:i/>
          <w:noProof/>
          <w:sz w:val="22"/>
          <w:szCs w:val="24"/>
          <w:lang w:val="it-IT"/>
        </w:rPr>
        <w:t>Cerinţe</w:t>
      </w:r>
      <w:r w:rsidRPr="00A7566C">
        <w:rPr>
          <w:bCs/>
          <w:i/>
          <w:noProof/>
          <w:sz w:val="22"/>
          <w:szCs w:val="24"/>
          <w:lang w:val="it-IT"/>
        </w:rPr>
        <w:t xml:space="preserve"> tehnice impuse  pentru </w:t>
      </w:r>
      <w:r>
        <w:rPr>
          <w:bCs/>
          <w:i/>
          <w:noProof/>
          <w:sz w:val="22"/>
          <w:szCs w:val="24"/>
          <w:lang w:val="it-IT"/>
        </w:rPr>
        <w:t>realizarea</w:t>
      </w:r>
      <w:r w:rsidRPr="00A7566C">
        <w:rPr>
          <w:bCs/>
          <w:i/>
          <w:noProof/>
          <w:sz w:val="22"/>
          <w:szCs w:val="24"/>
          <w:lang w:val="it-IT"/>
        </w:rPr>
        <w:t xml:space="preserve"> calculelor luminotehnice:</w:t>
      </w:r>
    </w:p>
    <w:p w:rsidR="00C60D13" w:rsidRPr="00A7566C" w:rsidRDefault="00C60D13" w:rsidP="00C60D13">
      <w:pPr>
        <w:numPr>
          <w:ilvl w:val="0"/>
          <w:numId w:val="43"/>
        </w:numPr>
        <w:rPr>
          <w:bCs/>
          <w:sz w:val="22"/>
          <w:lang w:val="en-US"/>
        </w:rPr>
      </w:pPr>
      <w:r w:rsidRPr="00A7566C">
        <w:rPr>
          <w:sz w:val="22"/>
        </w:rPr>
        <w:t xml:space="preserve">in calcule se va folosi un factor de menţinere global </w:t>
      </w:r>
      <w:r w:rsidRPr="00A7566C">
        <w:rPr>
          <w:bCs/>
          <w:sz w:val="22"/>
          <w:lang w:val="en-US"/>
        </w:rPr>
        <w:t xml:space="preserve">MF=0.85  </w:t>
      </w:r>
    </w:p>
    <w:p w:rsidR="00C60D13" w:rsidRPr="00A7566C" w:rsidRDefault="00C60D13" w:rsidP="00C60D13">
      <w:pPr>
        <w:pStyle w:val="repbullet"/>
        <w:jc w:val="both"/>
        <w:rPr>
          <w:sz w:val="22"/>
        </w:rPr>
      </w:pPr>
      <w:r w:rsidRPr="00A7566C">
        <w:rPr>
          <w:sz w:val="22"/>
        </w:rPr>
        <w:t xml:space="preserve">in calculele luminotehnice efectuate pentru oferta pe </w:t>
      </w:r>
      <w:r>
        <w:rPr>
          <w:sz w:val="22"/>
        </w:rPr>
        <w:t>străzi</w:t>
      </w:r>
      <w:r w:rsidRPr="00A7566C">
        <w:rPr>
          <w:sz w:val="22"/>
        </w:rPr>
        <w:t xml:space="preserve"> martor se va considera carosabil conform </w:t>
      </w:r>
      <w:r>
        <w:rPr>
          <w:sz w:val="22"/>
        </w:rPr>
        <w:t>situaţiilor</w:t>
      </w:r>
      <w:r w:rsidRPr="00A7566C">
        <w:rPr>
          <w:sz w:val="22"/>
        </w:rPr>
        <w:t xml:space="preserve"> 1din prezenta </w:t>
      </w:r>
      <w:r>
        <w:rPr>
          <w:sz w:val="22"/>
        </w:rPr>
        <w:t>documentaţie</w:t>
      </w:r>
      <w:r w:rsidRPr="00A7566C">
        <w:rPr>
          <w:sz w:val="22"/>
        </w:rPr>
        <w:t>.</w:t>
      </w:r>
    </w:p>
    <w:p w:rsidR="00C60D13" w:rsidRPr="00A7566C" w:rsidRDefault="00C60D13" w:rsidP="00C60D13">
      <w:pPr>
        <w:pStyle w:val="repbullet"/>
        <w:rPr>
          <w:sz w:val="22"/>
        </w:rPr>
      </w:pPr>
      <w:r w:rsidRPr="00A7566C">
        <w:rPr>
          <w:sz w:val="22"/>
        </w:rPr>
        <w:t xml:space="preserve">calculele luminotehnice se </w:t>
      </w:r>
      <w:r>
        <w:rPr>
          <w:sz w:val="22"/>
        </w:rPr>
        <w:t>efectuează</w:t>
      </w:r>
      <w:r w:rsidRPr="00A7566C">
        <w:rPr>
          <w:sz w:val="22"/>
        </w:rPr>
        <w:t xml:space="preserve"> in conformitate cu prevederile standardului </w:t>
      </w:r>
    </w:p>
    <w:p w:rsidR="00C60D13" w:rsidRPr="00A7566C" w:rsidRDefault="00C60D13" w:rsidP="00C60D13">
      <w:pPr>
        <w:pStyle w:val="repbullet"/>
        <w:numPr>
          <w:ilvl w:val="0"/>
          <w:numId w:val="0"/>
        </w:numPr>
        <w:ind w:left="720"/>
        <w:rPr>
          <w:sz w:val="22"/>
        </w:rPr>
      </w:pPr>
      <w:r w:rsidRPr="00A7566C">
        <w:rPr>
          <w:sz w:val="22"/>
        </w:rPr>
        <w:t xml:space="preserve">SM EN 13201 </w:t>
      </w:r>
    </w:p>
    <w:p w:rsidR="00C60D13" w:rsidRPr="00A7566C" w:rsidRDefault="00C60D13" w:rsidP="00C60D13">
      <w:pPr>
        <w:pStyle w:val="repbullet"/>
        <w:rPr>
          <w:sz w:val="22"/>
        </w:rPr>
      </w:pPr>
      <w:r w:rsidRPr="00A7566C">
        <w:rPr>
          <w:snapToGrid w:val="0"/>
          <w:sz w:val="22"/>
        </w:rPr>
        <w:t>calculele luminotehnice se vor efectua</w:t>
      </w:r>
      <w:r>
        <w:rPr>
          <w:snapToGrid w:val="0"/>
          <w:sz w:val="22"/>
        </w:rPr>
        <w:t>,</w:t>
      </w:r>
      <w:r w:rsidRPr="00A7566C">
        <w:rPr>
          <w:snapToGrid w:val="0"/>
          <w:sz w:val="22"/>
        </w:rPr>
        <w:t xml:space="preserve"> fie cu un program neutru recunoscut de </w:t>
      </w:r>
      <w:r>
        <w:rPr>
          <w:snapToGrid w:val="0"/>
          <w:sz w:val="22"/>
        </w:rPr>
        <w:t>către</w:t>
      </w:r>
      <w:r w:rsidRPr="00A7566C">
        <w:rPr>
          <w:snapToGrid w:val="0"/>
          <w:sz w:val="22"/>
        </w:rPr>
        <w:t xml:space="preserve"> CIE </w:t>
      </w:r>
      <w:r w:rsidRPr="00A7566C">
        <w:rPr>
          <w:sz w:val="22"/>
        </w:rPr>
        <w:t>(Comisia Internaţională de Iluminat), fie</w:t>
      </w:r>
      <w:r w:rsidRPr="00A7566C">
        <w:rPr>
          <w:snapToGrid w:val="0"/>
          <w:sz w:val="22"/>
        </w:rPr>
        <w:t xml:space="preserve"> cu un program de calcul certificat de un organism internaţional sau naţional acreditat</w:t>
      </w:r>
      <w:r w:rsidRPr="00A7566C">
        <w:rPr>
          <w:sz w:val="22"/>
        </w:rPr>
        <w:t xml:space="preserve">  CIE </w:t>
      </w:r>
    </w:p>
    <w:p w:rsidR="00C60D13" w:rsidRPr="00A7566C" w:rsidRDefault="00C60D13" w:rsidP="00C60D13">
      <w:pPr>
        <w:pStyle w:val="repbullet"/>
        <w:rPr>
          <w:sz w:val="22"/>
        </w:rPr>
      </w:pPr>
      <w:r w:rsidRPr="00A7566C">
        <w:rPr>
          <w:sz w:val="22"/>
        </w:rPr>
        <w:t xml:space="preserve">valorile minime pentru clasele de iluminat vor fi conform </w:t>
      </w:r>
      <w:r>
        <w:rPr>
          <w:sz w:val="22"/>
        </w:rPr>
        <w:t>situaţiilor</w:t>
      </w:r>
      <w:r w:rsidRPr="00A7566C">
        <w:rPr>
          <w:sz w:val="22"/>
        </w:rPr>
        <w:t xml:space="preserve"> 1din prezenta </w:t>
      </w:r>
      <w:r>
        <w:rPr>
          <w:sz w:val="22"/>
        </w:rPr>
        <w:t>documentaţie</w:t>
      </w:r>
      <w:r w:rsidRPr="00A7566C">
        <w:rPr>
          <w:sz w:val="22"/>
        </w:rPr>
        <w:t xml:space="preserve"> </w:t>
      </w:r>
      <w:r>
        <w:rPr>
          <w:sz w:val="22"/>
        </w:rPr>
        <w:t>.</w:t>
      </w:r>
    </w:p>
    <w:p w:rsidR="00C60D13" w:rsidRPr="00A7566C" w:rsidRDefault="00C60D13" w:rsidP="00C60D13">
      <w:pPr>
        <w:rPr>
          <w:b/>
          <w:sz w:val="22"/>
        </w:rPr>
      </w:pPr>
    </w:p>
    <w:p w:rsidR="00C60D13" w:rsidRDefault="00C60D13" w:rsidP="00C60D13">
      <w:pPr>
        <w:rPr>
          <w:b/>
          <w:sz w:val="22"/>
        </w:rPr>
      </w:pPr>
    </w:p>
    <w:p w:rsidR="00C60D13" w:rsidRPr="00A7566C" w:rsidRDefault="00C60D13" w:rsidP="00C60D13">
      <w:pPr>
        <w:rPr>
          <w:b/>
          <w:sz w:val="22"/>
        </w:rPr>
      </w:pPr>
      <w:r>
        <w:rPr>
          <w:b/>
          <w:sz w:val="22"/>
        </w:rPr>
        <w:t>4</w:t>
      </w:r>
      <w:r w:rsidRPr="00A7566C">
        <w:rPr>
          <w:b/>
          <w:sz w:val="22"/>
        </w:rPr>
        <w:t>.</w:t>
      </w:r>
      <w:r>
        <w:rPr>
          <w:b/>
          <w:sz w:val="22"/>
        </w:rPr>
        <w:t>5</w:t>
      </w:r>
      <w:r w:rsidRPr="00A7566C">
        <w:rPr>
          <w:b/>
          <w:sz w:val="22"/>
        </w:rPr>
        <w:t xml:space="preserve"> Documente care să ateste respectarea </w:t>
      </w:r>
      <w:r>
        <w:rPr>
          <w:b/>
          <w:sz w:val="22"/>
        </w:rPr>
        <w:t>condiţii</w:t>
      </w:r>
      <w:r w:rsidRPr="00A7566C">
        <w:rPr>
          <w:b/>
          <w:sz w:val="22"/>
        </w:rPr>
        <w:t xml:space="preserve">lor tehnice </w:t>
      </w:r>
    </w:p>
    <w:p w:rsidR="00C60D13" w:rsidRPr="00A7566C" w:rsidRDefault="00C60D13" w:rsidP="00C60D13">
      <w:pPr>
        <w:tabs>
          <w:tab w:val="left" w:pos="1127"/>
        </w:tabs>
        <w:jc w:val="both"/>
        <w:rPr>
          <w:b/>
          <w:sz w:val="22"/>
        </w:rPr>
      </w:pPr>
    </w:p>
    <w:p w:rsidR="00C60D13" w:rsidRPr="00A7566C" w:rsidRDefault="00C60D13" w:rsidP="00C60D13">
      <w:pPr>
        <w:rPr>
          <w:b/>
          <w:sz w:val="22"/>
          <w:lang w:val="nl-NL"/>
        </w:rPr>
      </w:pPr>
      <w:r>
        <w:rPr>
          <w:b/>
          <w:sz w:val="22"/>
          <w:lang w:val="nl-NL"/>
        </w:rPr>
        <w:t>4</w:t>
      </w:r>
      <w:r w:rsidRPr="00A7566C">
        <w:rPr>
          <w:b/>
          <w:sz w:val="22"/>
          <w:lang w:val="nl-NL"/>
        </w:rPr>
        <w:t>.</w:t>
      </w:r>
      <w:r>
        <w:rPr>
          <w:b/>
          <w:sz w:val="22"/>
          <w:lang w:val="nl-NL"/>
        </w:rPr>
        <w:t>5</w:t>
      </w:r>
      <w:r w:rsidRPr="00A7566C">
        <w:rPr>
          <w:b/>
          <w:sz w:val="22"/>
          <w:lang w:val="nl-NL"/>
        </w:rPr>
        <w:t>.1 Corpuri de iluminat</w:t>
      </w:r>
    </w:p>
    <w:p w:rsidR="00C60D13" w:rsidRPr="0030015C" w:rsidRDefault="00C60D13" w:rsidP="00C60D13">
      <w:pPr>
        <w:numPr>
          <w:ilvl w:val="0"/>
          <w:numId w:val="47"/>
        </w:numPr>
        <w:suppressAutoHyphens/>
        <w:jc w:val="both"/>
      </w:pPr>
      <w:r w:rsidRPr="0030015C">
        <w:t>Prospect tehnic/fisa de catalog aparat de iluminat in limba romana</w:t>
      </w:r>
    </w:p>
    <w:p w:rsidR="00C60D13" w:rsidRPr="0030015C" w:rsidRDefault="00C60D13" w:rsidP="00C60D13">
      <w:pPr>
        <w:numPr>
          <w:ilvl w:val="0"/>
          <w:numId w:val="47"/>
        </w:numPr>
        <w:suppressAutoHyphens/>
        <w:jc w:val="both"/>
      </w:pPr>
      <w:r w:rsidRPr="0030015C">
        <w:t>Certificat de conformitate emis de un organism terț acreditat (ENEC sau echivalent)</w:t>
      </w:r>
    </w:p>
    <w:p w:rsidR="00C60D13" w:rsidRPr="0030015C" w:rsidRDefault="00C60D13" w:rsidP="00C60D13">
      <w:pPr>
        <w:numPr>
          <w:ilvl w:val="0"/>
          <w:numId w:val="47"/>
        </w:numPr>
        <w:suppressAutoHyphens/>
        <w:jc w:val="both"/>
      </w:pPr>
      <w:r w:rsidRPr="0030015C">
        <w:t>Declaraţii de conformitate CE producător, din care sa rezulte caracteristicile tehnice solicitate şi conformitatea cu standardele EN60598; EN 55015; EN61547</w:t>
      </w:r>
    </w:p>
    <w:p w:rsidR="00C60D13" w:rsidRPr="0030015C" w:rsidRDefault="00C60D13" w:rsidP="00C60D13">
      <w:pPr>
        <w:numPr>
          <w:ilvl w:val="0"/>
          <w:numId w:val="47"/>
        </w:numPr>
        <w:suppressAutoHyphens/>
        <w:jc w:val="both"/>
      </w:pPr>
      <w:r w:rsidRPr="0030015C">
        <w:t>Declaraţii de calitate producător</w:t>
      </w:r>
    </w:p>
    <w:p w:rsidR="00C60D13" w:rsidRPr="0030015C" w:rsidRDefault="00C60D13" w:rsidP="00C60D13">
      <w:pPr>
        <w:numPr>
          <w:ilvl w:val="0"/>
          <w:numId w:val="47"/>
        </w:numPr>
        <w:jc w:val="both"/>
      </w:pPr>
      <w:r w:rsidRPr="0030015C">
        <w:t>Declaraţii RoHS producător</w:t>
      </w:r>
    </w:p>
    <w:p w:rsidR="00C60D13" w:rsidRPr="0030015C" w:rsidRDefault="00C60D13" w:rsidP="00C60D13">
      <w:pPr>
        <w:numPr>
          <w:ilvl w:val="0"/>
          <w:numId w:val="47"/>
        </w:numPr>
        <w:jc w:val="both"/>
      </w:pPr>
      <w:r w:rsidRPr="0030015C">
        <w:t xml:space="preserve">Raport de testare IP din care sa reiasa conformitatea cu standardul EN 60598-1, emis de un organism recunoscut. </w:t>
      </w:r>
    </w:p>
    <w:p w:rsidR="00C60D13" w:rsidRPr="0030015C" w:rsidRDefault="00C60D13" w:rsidP="00C60D13">
      <w:pPr>
        <w:numPr>
          <w:ilvl w:val="0"/>
          <w:numId w:val="47"/>
        </w:numPr>
        <w:jc w:val="both"/>
      </w:pPr>
      <w:r w:rsidRPr="0030015C">
        <w:t xml:space="preserve">Raport de testare IK din care sa reiasa conformitatea cu standardul EN 62262, emis de un organism recunoscut. </w:t>
      </w:r>
    </w:p>
    <w:p w:rsidR="00C60D13" w:rsidRPr="0030015C" w:rsidRDefault="00C60D13" w:rsidP="00C60D13">
      <w:pPr>
        <w:numPr>
          <w:ilvl w:val="0"/>
          <w:numId w:val="47"/>
        </w:numPr>
        <w:jc w:val="both"/>
      </w:pPr>
      <w:r w:rsidRPr="0030015C">
        <w:t>Raport de testare EMC din care sa reiasa conformitatea cu standardele EN 55015, EN61547, emis de un organism recunoscut.</w:t>
      </w:r>
    </w:p>
    <w:p w:rsidR="00C60D13" w:rsidRPr="0030015C" w:rsidRDefault="00C60D13" w:rsidP="00C60D13">
      <w:pPr>
        <w:numPr>
          <w:ilvl w:val="0"/>
          <w:numId w:val="47"/>
        </w:numPr>
      </w:pPr>
      <w:r w:rsidRPr="0030015C">
        <w:t xml:space="preserve">Raport de testare  termic, din care sa reiasa conformitatea cu standardul EN 60598-1 emis de un organism recunoscut. </w:t>
      </w:r>
    </w:p>
    <w:p w:rsidR="00C60D13" w:rsidRDefault="00C60D13" w:rsidP="00C60D13">
      <w:pPr>
        <w:numPr>
          <w:ilvl w:val="0"/>
          <w:numId w:val="47"/>
        </w:numPr>
        <w:jc w:val="both"/>
      </w:pPr>
      <w:r w:rsidRPr="0030015C">
        <w:lastRenderedPageBreak/>
        <w:t>Raport de testare fotometrica, din care sa reiaisa conformitatea cu fisierul electronic pentru calcule luminotehnice, emis de un organism recunoscut.</w:t>
      </w:r>
    </w:p>
    <w:p w:rsidR="00C60D13" w:rsidRPr="0030015C" w:rsidRDefault="00C60D13" w:rsidP="00C60D13">
      <w:pPr>
        <w:numPr>
          <w:ilvl w:val="0"/>
          <w:numId w:val="47"/>
        </w:numPr>
        <w:jc w:val="both"/>
      </w:pPr>
      <w:r w:rsidRPr="0030015C">
        <w:t>Se va face dovada acreditarii laboratoarelor care au emis rapoartele.</w:t>
      </w:r>
    </w:p>
    <w:p w:rsidR="00C60D13" w:rsidRPr="00A7566C" w:rsidRDefault="00C60D13" w:rsidP="00C60D13">
      <w:pPr>
        <w:rPr>
          <w:b/>
          <w:sz w:val="22"/>
        </w:rPr>
      </w:pPr>
    </w:p>
    <w:p w:rsidR="00C60D13" w:rsidRPr="00A7566C" w:rsidRDefault="00C60D13" w:rsidP="00C60D13">
      <w:pPr>
        <w:ind w:firstLine="360"/>
        <w:jc w:val="both"/>
        <w:rPr>
          <w:sz w:val="22"/>
        </w:rPr>
      </w:pPr>
      <w:r w:rsidRPr="00A7566C">
        <w:rPr>
          <w:sz w:val="22"/>
        </w:rPr>
        <w:t>Produsele şi componentele oferite trebuie să fie marcate corespunzător documentaţiilor prezentate.</w:t>
      </w:r>
    </w:p>
    <w:p w:rsidR="00C60D13" w:rsidRPr="00A7566C" w:rsidRDefault="00C60D13" w:rsidP="00C60D13">
      <w:pPr>
        <w:ind w:firstLine="360"/>
        <w:jc w:val="both"/>
        <w:rPr>
          <w:sz w:val="22"/>
        </w:rPr>
      </w:pPr>
    </w:p>
    <w:p w:rsidR="00C60D13" w:rsidRDefault="00C60D13" w:rsidP="00C60D13">
      <w:pPr>
        <w:pStyle w:val="a8"/>
        <w:ind w:right="-180"/>
        <w:jc w:val="both"/>
        <w:rPr>
          <w:sz w:val="22"/>
          <w:szCs w:val="24"/>
          <w:lang w:val="it-IT"/>
        </w:rPr>
      </w:pPr>
      <w:r>
        <w:rPr>
          <w:sz w:val="22"/>
          <w:szCs w:val="24"/>
          <w:lang w:val="it-IT"/>
        </w:rPr>
        <w:t>Îndeplinirea</w:t>
      </w:r>
      <w:r w:rsidRPr="00A7566C">
        <w:rPr>
          <w:sz w:val="22"/>
          <w:szCs w:val="24"/>
          <w:lang w:val="it-IT"/>
        </w:rPr>
        <w:t xml:space="preserve"> </w:t>
      </w:r>
      <w:r>
        <w:rPr>
          <w:sz w:val="22"/>
          <w:szCs w:val="24"/>
          <w:lang w:val="it-IT"/>
        </w:rPr>
        <w:t>cerinţelor</w:t>
      </w:r>
      <w:r w:rsidRPr="00A7566C">
        <w:rPr>
          <w:sz w:val="22"/>
          <w:szCs w:val="24"/>
          <w:lang w:val="it-IT"/>
        </w:rPr>
        <w:t xml:space="preserve"> tehnice minime </w:t>
      </w:r>
      <w:r>
        <w:rPr>
          <w:sz w:val="22"/>
          <w:szCs w:val="24"/>
          <w:lang w:val="it-IT"/>
        </w:rPr>
        <w:t>anunţate</w:t>
      </w:r>
      <w:r w:rsidRPr="00A7566C">
        <w:rPr>
          <w:sz w:val="22"/>
          <w:szCs w:val="24"/>
          <w:lang w:val="it-IT"/>
        </w:rPr>
        <w:t xml:space="preserve"> mai sus este obligatorie, nerespectarea acestora atrage descalificarea ofertelor respective.</w:t>
      </w:r>
    </w:p>
    <w:p w:rsidR="00C60D13" w:rsidRDefault="00C60D13" w:rsidP="00C60D13">
      <w:pPr>
        <w:jc w:val="both"/>
        <w:rPr>
          <w:b/>
          <w:sz w:val="22"/>
          <w:lang w:val="fr-FR"/>
        </w:rPr>
      </w:pPr>
    </w:p>
    <w:p w:rsidR="00C60D13" w:rsidRPr="00A7566C" w:rsidRDefault="00C60D13" w:rsidP="00C60D13">
      <w:pPr>
        <w:jc w:val="both"/>
        <w:rPr>
          <w:b/>
          <w:sz w:val="22"/>
          <w:lang w:val="fr-FR"/>
        </w:rPr>
      </w:pPr>
      <w:r>
        <w:rPr>
          <w:b/>
          <w:sz w:val="22"/>
          <w:lang w:val="fr-FR"/>
        </w:rPr>
        <w:t>5</w:t>
      </w:r>
      <w:r w:rsidRPr="00A7566C">
        <w:rPr>
          <w:b/>
          <w:sz w:val="22"/>
          <w:lang w:val="fr-FR"/>
        </w:rPr>
        <w:t>. PREZENTARE OFERTĂ TEHNICĂ :</w:t>
      </w:r>
    </w:p>
    <w:p w:rsidR="00C60D13" w:rsidRDefault="00C60D13" w:rsidP="00C60D13">
      <w:pPr>
        <w:pStyle w:val="a8"/>
        <w:ind w:right="-180"/>
        <w:jc w:val="both"/>
        <w:rPr>
          <w:sz w:val="22"/>
          <w:szCs w:val="24"/>
          <w:lang w:val="it-IT"/>
        </w:rPr>
      </w:pPr>
    </w:p>
    <w:p w:rsidR="00C60D13" w:rsidRPr="00A7566C" w:rsidRDefault="00C60D13" w:rsidP="00C60D13">
      <w:pPr>
        <w:rPr>
          <w:sz w:val="22"/>
          <w:lang w:val="it-IT"/>
        </w:rPr>
      </w:pPr>
      <w:r w:rsidRPr="00A7566C">
        <w:rPr>
          <w:sz w:val="22"/>
        </w:rPr>
        <w:t xml:space="preserve">  Se va prezenta pentru fiecare tip de echipament solicitat in caietul de sarcini</w:t>
      </w:r>
      <w:r w:rsidRPr="00A7566C">
        <w:rPr>
          <w:b/>
          <w:sz w:val="22"/>
        </w:rPr>
        <w:t xml:space="preserve"> fise tehnice semnate si stampilate,</w:t>
      </w:r>
      <w:r w:rsidRPr="00A7566C">
        <w:rPr>
          <w:sz w:val="22"/>
        </w:rPr>
        <w:t xml:space="preserve"> care sa </w:t>
      </w:r>
      <w:r>
        <w:rPr>
          <w:sz w:val="22"/>
        </w:rPr>
        <w:t>conţină</w:t>
      </w:r>
      <w:r w:rsidRPr="00A7566C">
        <w:rPr>
          <w:sz w:val="22"/>
        </w:rPr>
        <w:t xml:space="preserve"> o coloana cu </w:t>
      </w:r>
      <w:r>
        <w:rPr>
          <w:sz w:val="22"/>
        </w:rPr>
        <w:t>cerinţe</w:t>
      </w:r>
      <w:r w:rsidRPr="00A7566C">
        <w:rPr>
          <w:sz w:val="22"/>
        </w:rPr>
        <w:t xml:space="preserve">le caietului de sarcini si o coloana cu caracteristicele </w:t>
      </w:r>
      <w:r>
        <w:rPr>
          <w:sz w:val="22"/>
        </w:rPr>
        <w:t>echipamentelor</w:t>
      </w:r>
      <w:r w:rsidRPr="00A7566C">
        <w:rPr>
          <w:sz w:val="22"/>
        </w:rPr>
        <w:t xml:space="preserve"> ofertate. Caracteristicile echipamentelor ofertate trebuie sa </w:t>
      </w:r>
      <w:r>
        <w:rPr>
          <w:sz w:val="22"/>
        </w:rPr>
        <w:t>îndeplinesc</w:t>
      </w:r>
      <w:r w:rsidRPr="00A7566C">
        <w:rPr>
          <w:sz w:val="22"/>
        </w:rPr>
        <w:t xml:space="preserve">a </w:t>
      </w:r>
      <w:r>
        <w:rPr>
          <w:sz w:val="22"/>
        </w:rPr>
        <w:t>întocmai</w:t>
      </w:r>
      <w:r w:rsidRPr="00A7566C">
        <w:rPr>
          <w:sz w:val="22"/>
        </w:rPr>
        <w:t xml:space="preserve"> sau s</w:t>
      </w:r>
      <w:r>
        <w:rPr>
          <w:sz w:val="22"/>
        </w:rPr>
        <w:t>ă</w:t>
      </w:r>
      <w:r w:rsidRPr="00A7566C">
        <w:rPr>
          <w:sz w:val="22"/>
        </w:rPr>
        <w:t xml:space="preserve"> fie superioare celor </w:t>
      </w:r>
      <w:r>
        <w:rPr>
          <w:sz w:val="22"/>
        </w:rPr>
        <w:t>solicitate</w:t>
      </w:r>
      <w:r w:rsidRPr="00A7566C">
        <w:rPr>
          <w:sz w:val="22"/>
        </w:rPr>
        <w:t xml:space="preserve">. </w:t>
      </w:r>
      <w:r>
        <w:rPr>
          <w:sz w:val="22"/>
        </w:rPr>
        <w:t>Declaraţiile</w:t>
      </w:r>
      <w:r w:rsidRPr="00A7566C">
        <w:rPr>
          <w:sz w:val="22"/>
        </w:rPr>
        <w:t xml:space="preserve"> </w:t>
      </w:r>
      <w:r>
        <w:rPr>
          <w:sz w:val="22"/>
        </w:rPr>
        <w:t>ofertanţilor</w:t>
      </w:r>
      <w:r w:rsidRPr="00A7566C">
        <w:rPr>
          <w:sz w:val="22"/>
        </w:rPr>
        <w:t xml:space="preserve"> vor fi dovedite prin prezentarea de certificate de conformitate sau alte documente avizate din care sa </w:t>
      </w:r>
      <w:r>
        <w:rPr>
          <w:sz w:val="22"/>
        </w:rPr>
        <w:t>reiasă</w:t>
      </w:r>
      <w:r w:rsidRPr="00A7566C">
        <w:rPr>
          <w:sz w:val="22"/>
        </w:rPr>
        <w:t xml:space="preserve"> cele declarate.</w:t>
      </w:r>
    </w:p>
    <w:p w:rsidR="00C60D13" w:rsidRPr="00A7566C" w:rsidRDefault="00C60D13" w:rsidP="00C60D13">
      <w:pPr>
        <w:jc w:val="both"/>
        <w:rPr>
          <w:sz w:val="22"/>
        </w:rPr>
      </w:pPr>
    </w:p>
    <w:p w:rsidR="00C60D13" w:rsidRPr="00A7566C" w:rsidRDefault="00C60D13" w:rsidP="00C60D13">
      <w:pPr>
        <w:jc w:val="both"/>
        <w:rPr>
          <w:sz w:val="22"/>
          <w:lang w:val="it-IT"/>
        </w:rPr>
      </w:pPr>
      <w:r>
        <w:rPr>
          <w:sz w:val="22"/>
        </w:rPr>
        <w:t>Ofertanţii</w:t>
      </w:r>
      <w:r w:rsidRPr="00A7566C">
        <w:rPr>
          <w:sz w:val="22"/>
        </w:rPr>
        <w:t xml:space="preserve"> care nu prezint</w:t>
      </w:r>
      <w:r>
        <w:rPr>
          <w:sz w:val="22"/>
        </w:rPr>
        <w:t>ă</w:t>
      </w:r>
      <w:r w:rsidRPr="00A7566C">
        <w:rPr>
          <w:sz w:val="22"/>
        </w:rPr>
        <w:t xml:space="preserve"> fisele tehnice, sau care nu </w:t>
      </w:r>
      <w:r>
        <w:rPr>
          <w:sz w:val="22"/>
        </w:rPr>
        <w:t>îndeplinesc</w:t>
      </w:r>
      <w:r w:rsidRPr="00A7566C">
        <w:rPr>
          <w:sz w:val="22"/>
        </w:rPr>
        <w:t xml:space="preserve"> </w:t>
      </w:r>
      <w:r>
        <w:rPr>
          <w:sz w:val="22"/>
        </w:rPr>
        <w:t>cerinţele</w:t>
      </w:r>
      <w:r w:rsidRPr="00A7566C">
        <w:rPr>
          <w:sz w:val="22"/>
        </w:rPr>
        <w:t xml:space="preserve"> minime ale </w:t>
      </w:r>
      <w:r>
        <w:rPr>
          <w:sz w:val="22"/>
        </w:rPr>
        <w:t>echipamentelor</w:t>
      </w:r>
      <w:r w:rsidRPr="00A7566C">
        <w:rPr>
          <w:sz w:val="22"/>
        </w:rPr>
        <w:t xml:space="preserve"> solicitate prin caietul de sarcini vor fi </w:t>
      </w:r>
      <w:r>
        <w:rPr>
          <w:sz w:val="22"/>
        </w:rPr>
        <w:t>descalificaţi</w:t>
      </w:r>
      <w:r w:rsidRPr="00A7566C">
        <w:rPr>
          <w:sz w:val="22"/>
        </w:rPr>
        <w:t>.</w:t>
      </w:r>
    </w:p>
    <w:p w:rsidR="00C60D13" w:rsidRPr="00E01850" w:rsidRDefault="00C60D13" w:rsidP="00C60D13">
      <w:pPr>
        <w:pStyle w:val="repbullet"/>
        <w:numPr>
          <w:ilvl w:val="0"/>
          <w:numId w:val="0"/>
        </w:numPr>
        <w:ind w:left="360" w:hanging="360"/>
        <w:rPr>
          <w:sz w:val="22"/>
          <w:lang w:val="it-IT"/>
        </w:rPr>
      </w:pPr>
    </w:p>
    <w:p w:rsidR="00C60D13" w:rsidRPr="00E01850" w:rsidRDefault="00C60D13" w:rsidP="00C60D13">
      <w:pPr>
        <w:pStyle w:val="a8"/>
        <w:ind w:right="-180"/>
        <w:jc w:val="both"/>
        <w:rPr>
          <w:b/>
          <w:noProof/>
          <w:sz w:val="22"/>
          <w:szCs w:val="24"/>
        </w:rPr>
      </w:pPr>
      <w:r w:rsidRPr="00E01850">
        <w:rPr>
          <w:b/>
          <w:noProof/>
          <w:sz w:val="22"/>
          <w:szCs w:val="24"/>
          <w:lang w:val="en-US"/>
        </w:rPr>
        <w:t>6</w:t>
      </w:r>
      <w:r w:rsidRPr="00E01850">
        <w:rPr>
          <w:b/>
          <w:noProof/>
          <w:sz w:val="22"/>
          <w:szCs w:val="24"/>
        </w:rPr>
        <w:t xml:space="preserve">. </w:t>
      </w:r>
      <w:r>
        <w:rPr>
          <w:b/>
          <w:noProof/>
          <w:sz w:val="22"/>
          <w:szCs w:val="24"/>
        </w:rPr>
        <w:t xml:space="preserve"> </w:t>
      </w:r>
      <w:r w:rsidRPr="00E01850">
        <w:rPr>
          <w:b/>
          <w:noProof/>
          <w:sz w:val="22"/>
          <w:szCs w:val="24"/>
        </w:rPr>
        <w:t>Garanţii solicitate:</w:t>
      </w:r>
    </w:p>
    <w:p w:rsidR="00C60D13" w:rsidRPr="00A7566C" w:rsidRDefault="00C60D13" w:rsidP="00C60D13">
      <w:pPr>
        <w:pStyle w:val="a8"/>
        <w:numPr>
          <w:ilvl w:val="0"/>
          <w:numId w:val="48"/>
        </w:numPr>
        <w:ind w:right="-180"/>
        <w:jc w:val="both"/>
        <w:rPr>
          <w:b/>
          <w:i/>
          <w:noProof/>
          <w:sz w:val="22"/>
          <w:szCs w:val="24"/>
        </w:rPr>
      </w:pPr>
      <w:r w:rsidRPr="00A7566C">
        <w:rPr>
          <w:b/>
          <w:i/>
          <w:noProof/>
          <w:sz w:val="22"/>
          <w:szCs w:val="24"/>
        </w:rPr>
        <w:t xml:space="preserve">lucrări de </w:t>
      </w:r>
      <w:r>
        <w:rPr>
          <w:b/>
          <w:i/>
          <w:noProof/>
          <w:sz w:val="22"/>
          <w:szCs w:val="24"/>
        </w:rPr>
        <w:t>construcţii</w:t>
      </w:r>
      <w:r w:rsidRPr="00A7566C">
        <w:rPr>
          <w:b/>
          <w:i/>
          <w:noProof/>
          <w:sz w:val="22"/>
          <w:szCs w:val="24"/>
        </w:rPr>
        <w:t xml:space="preserve"> montaj</w:t>
      </w:r>
      <w:r w:rsidRPr="00A7566C">
        <w:rPr>
          <w:b/>
          <w:i/>
          <w:noProof/>
          <w:sz w:val="22"/>
          <w:szCs w:val="24"/>
          <w:lang w:val="nl-NL"/>
        </w:rPr>
        <w:t xml:space="preserve">: </w:t>
      </w:r>
      <w:r w:rsidR="00DA0B9D">
        <w:rPr>
          <w:b/>
          <w:i/>
          <w:noProof/>
          <w:sz w:val="22"/>
          <w:szCs w:val="24"/>
          <w:lang w:val="nl-NL"/>
        </w:rPr>
        <w:t>3</w:t>
      </w:r>
      <w:bookmarkStart w:id="63" w:name="_GoBack"/>
      <w:bookmarkEnd w:id="63"/>
      <w:r w:rsidRPr="00A7566C">
        <w:rPr>
          <w:b/>
          <w:i/>
          <w:noProof/>
          <w:sz w:val="22"/>
          <w:szCs w:val="24"/>
          <w:lang w:val="nl-NL"/>
        </w:rPr>
        <w:t xml:space="preserve"> ani;</w:t>
      </w:r>
    </w:p>
    <w:p w:rsidR="00C60D13" w:rsidRPr="00A7566C" w:rsidRDefault="00C60D13" w:rsidP="00C60D13">
      <w:pPr>
        <w:pStyle w:val="a8"/>
        <w:numPr>
          <w:ilvl w:val="0"/>
          <w:numId w:val="49"/>
        </w:numPr>
        <w:ind w:right="-180"/>
        <w:jc w:val="both"/>
        <w:rPr>
          <w:b/>
          <w:i/>
          <w:noProof/>
          <w:sz w:val="22"/>
          <w:szCs w:val="24"/>
        </w:rPr>
      </w:pPr>
      <w:r w:rsidRPr="00A7566C">
        <w:rPr>
          <w:b/>
          <w:i/>
          <w:noProof/>
          <w:sz w:val="22"/>
          <w:szCs w:val="24"/>
        </w:rPr>
        <w:t>aparate de iluminat: 5 ani;</w:t>
      </w:r>
    </w:p>
    <w:p w:rsidR="00C60D13" w:rsidRPr="00A7566C" w:rsidRDefault="00C60D13" w:rsidP="00C60D13">
      <w:pPr>
        <w:pStyle w:val="a8"/>
        <w:ind w:left="1800" w:right="-180"/>
        <w:jc w:val="both"/>
        <w:rPr>
          <w:b/>
          <w:i/>
          <w:noProof/>
          <w:sz w:val="22"/>
          <w:szCs w:val="24"/>
        </w:rPr>
      </w:pPr>
    </w:p>
    <w:p w:rsidR="00C60D13" w:rsidRPr="00A7566C" w:rsidRDefault="00C60D13" w:rsidP="00C60D13">
      <w:pPr>
        <w:rPr>
          <w:rFonts w:eastAsia="Arial Unicode MS"/>
          <w:b/>
          <w:sz w:val="22"/>
        </w:rPr>
      </w:pPr>
      <w:r>
        <w:rPr>
          <w:b/>
          <w:sz w:val="22"/>
        </w:rPr>
        <w:t>7</w:t>
      </w:r>
      <w:r w:rsidRPr="00A7566C">
        <w:rPr>
          <w:b/>
          <w:sz w:val="22"/>
        </w:rPr>
        <w:t xml:space="preserve">. </w:t>
      </w:r>
      <w:r>
        <w:rPr>
          <w:b/>
          <w:sz w:val="22"/>
        </w:rPr>
        <w:t xml:space="preserve"> </w:t>
      </w:r>
      <w:r w:rsidRPr="00A7566C">
        <w:rPr>
          <w:b/>
          <w:sz w:val="22"/>
        </w:rPr>
        <w:t>Avize si acorduri</w:t>
      </w:r>
    </w:p>
    <w:p w:rsidR="00C60D13" w:rsidRPr="00A7566C" w:rsidRDefault="00C60D13" w:rsidP="00C60D13">
      <w:pPr>
        <w:rPr>
          <w:sz w:val="22"/>
        </w:rPr>
      </w:pPr>
      <w:r w:rsidRPr="00A7566C">
        <w:rPr>
          <w:sz w:val="22"/>
        </w:rPr>
        <w:t xml:space="preserve">Ofertantul </w:t>
      </w:r>
      <w:r>
        <w:rPr>
          <w:sz w:val="22"/>
        </w:rPr>
        <w:t>câştigător</w:t>
      </w:r>
      <w:r w:rsidRPr="00A7566C">
        <w:rPr>
          <w:sz w:val="22"/>
        </w:rPr>
        <w:t xml:space="preserve"> va avea </w:t>
      </w:r>
      <w:r>
        <w:rPr>
          <w:sz w:val="22"/>
        </w:rPr>
        <w:t>obligaţia</w:t>
      </w:r>
      <w:r w:rsidRPr="00A7566C">
        <w:rPr>
          <w:sz w:val="22"/>
        </w:rPr>
        <w:t xml:space="preserve"> sa </w:t>
      </w:r>
      <w:r>
        <w:rPr>
          <w:sz w:val="22"/>
        </w:rPr>
        <w:t>obţină</w:t>
      </w:r>
      <w:r w:rsidRPr="00A7566C">
        <w:rPr>
          <w:sz w:val="22"/>
        </w:rPr>
        <w:t xml:space="preserve"> avizele si acordurile  necesare potrivit </w:t>
      </w:r>
      <w:r>
        <w:rPr>
          <w:sz w:val="22"/>
        </w:rPr>
        <w:t>legislaţiei</w:t>
      </w:r>
      <w:r w:rsidRPr="00A7566C">
        <w:rPr>
          <w:sz w:val="22"/>
        </w:rPr>
        <w:t xml:space="preserve"> in vigoare</w:t>
      </w:r>
      <w:r>
        <w:rPr>
          <w:sz w:val="22"/>
        </w:rPr>
        <w:t xml:space="preserve"> pentru realizarea lucrărilor</w:t>
      </w:r>
      <w:r w:rsidRPr="00A7566C">
        <w:rPr>
          <w:sz w:val="22"/>
        </w:rPr>
        <w:t>.</w:t>
      </w:r>
    </w:p>
    <w:p w:rsidR="00C60D13" w:rsidRPr="00A7566C" w:rsidRDefault="00C60D13" w:rsidP="00C60D13">
      <w:pPr>
        <w:rPr>
          <w:sz w:val="22"/>
        </w:rPr>
      </w:pPr>
    </w:p>
    <w:p w:rsidR="00C60D13" w:rsidRPr="00A7566C" w:rsidRDefault="00C60D13" w:rsidP="00C60D13">
      <w:pPr>
        <w:pStyle w:val="a8"/>
        <w:ind w:right="-180" w:firstLine="720"/>
        <w:jc w:val="both"/>
        <w:rPr>
          <w:b/>
          <w:i/>
          <w:noProof/>
          <w:sz w:val="22"/>
          <w:szCs w:val="24"/>
        </w:rPr>
      </w:pPr>
    </w:p>
    <w:p w:rsidR="00C60D13" w:rsidRPr="00597730" w:rsidRDefault="00C60D13" w:rsidP="00C60D13">
      <w:pPr>
        <w:pStyle w:val="a8"/>
        <w:ind w:right="-180"/>
        <w:jc w:val="both"/>
        <w:rPr>
          <w:i/>
          <w:noProof/>
          <w:sz w:val="22"/>
          <w:szCs w:val="24"/>
        </w:rPr>
      </w:pPr>
      <w:r w:rsidRPr="00597730">
        <w:rPr>
          <w:i/>
          <w:noProof/>
          <w:sz w:val="22"/>
          <w:szCs w:val="24"/>
        </w:rPr>
        <w:t>Prezentul Caiet de sarcini este parte integranta din contractul de achiziţie publica.</w:t>
      </w:r>
    </w:p>
    <w:p w:rsidR="00C60D13" w:rsidRDefault="00C60D13" w:rsidP="00C60D13">
      <w:pPr>
        <w:ind w:firstLine="709"/>
        <w:jc w:val="both"/>
        <w:rPr>
          <w:rFonts w:ascii="Cambria" w:hAnsi="Cambria" w:cs="Cambria"/>
        </w:rPr>
      </w:pPr>
    </w:p>
    <w:p w:rsidR="00C60D13" w:rsidRDefault="00C60D13" w:rsidP="00C60D13">
      <w:pPr>
        <w:jc w:val="both"/>
        <w:rPr>
          <w:b/>
          <w:bCs/>
        </w:rPr>
      </w:pPr>
    </w:p>
    <w:p w:rsidR="00C60D13" w:rsidRDefault="00C60D13" w:rsidP="00C60D13">
      <w:pPr>
        <w:ind w:firstLine="709"/>
        <w:jc w:val="both"/>
      </w:pPr>
      <w:r>
        <w:rPr>
          <w:b/>
          <w:bCs/>
        </w:rPr>
        <w:t xml:space="preserve">Autoritatea </w:t>
      </w:r>
      <w:r w:rsidRPr="0090507C">
        <w:rPr>
          <w:b/>
          <w:bCs/>
        </w:rPr>
        <w:t>contractantă</w:t>
      </w:r>
      <w:r>
        <w:rPr>
          <w:b/>
          <w:bCs/>
        </w:rPr>
        <w:t xml:space="preserve">:  Primăria </w:t>
      </w:r>
      <w:r w:rsidR="001042D0">
        <w:rPr>
          <w:b/>
          <w:bCs/>
        </w:rPr>
        <w:t xml:space="preserve">satului </w:t>
      </w:r>
      <w:r>
        <w:rPr>
          <w:b/>
          <w:bCs/>
        </w:rPr>
        <w:t>Borogani</w:t>
      </w:r>
      <w:r w:rsidRPr="0090507C">
        <w:t>             </w:t>
      </w:r>
    </w:p>
    <w:p w:rsidR="00C60D13" w:rsidRDefault="00C60D13" w:rsidP="00C60D13">
      <w:pPr>
        <w:ind w:firstLine="709"/>
        <w:jc w:val="both"/>
      </w:pPr>
    </w:p>
    <w:p w:rsidR="00C60D13" w:rsidRDefault="00C60D13" w:rsidP="00C60D13">
      <w:pPr>
        <w:ind w:firstLine="709"/>
        <w:jc w:val="both"/>
      </w:pPr>
      <w:r w:rsidRPr="0090507C">
        <w:rPr>
          <w:b/>
          <w:bCs/>
        </w:rPr>
        <w:t>Data</w:t>
      </w:r>
      <w:r w:rsidR="001042D0">
        <w:t xml:space="preserve"> "24</w:t>
      </w:r>
      <w:r w:rsidRPr="0090507C">
        <w:t>"</w:t>
      </w:r>
      <w:r>
        <w:t xml:space="preserve">  septembrie 202</w:t>
      </w:r>
      <w:r w:rsidR="001042D0">
        <w:t>4</w:t>
      </w:r>
    </w:p>
    <w:p w:rsidR="00C60D13" w:rsidRPr="0090507C" w:rsidRDefault="00C60D13" w:rsidP="00C60D13">
      <w:pPr>
        <w:jc w:val="both"/>
        <w:rPr>
          <w:b/>
        </w:rPr>
      </w:pPr>
    </w:p>
    <w:p w:rsidR="00C60D13" w:rsidRDefault="00C60D13" w:rsidP="00C60D13">
      <w:pPr>
        <w:pStyle w:val="3"/>
        <w:keepNext w:val="0"/>
        <w:keepLines w:val="0"/>
        <w:tabs>
          <w:tab w:val="left" w:pos="360"/>
          <w:tab w:val="left" w:pos="1134"/>
        </w:tabs>
        <w:spacing w:before="0" w:after="120"/>
        <w:ind w:left="142"/>
        <w:jc w:val="both"/>
        <w:rPr>
          <w:rFonts w:ascii="Times New Roman" w:hAnsi="Times New Roman"/>
          <w:color w:val="auto"/>
        </w:rPr>
      </w:pPr>
    </w:p>
    <w:p w:rsidR="00C60D13" w:rsidRPr="0090507C" w:rsidRDefault="00C60D13" w:rsidP="00C60D13">
      <w:pPr>
        <w:pStyle w:val="3"/>
        <w:keepNext w:val="0"/>
        <w:keepLines w:val="0"/>
        <w:tabs>
          <w:tab w:val="left" w:pos="360"/>
          <w:tab w:val="left" w:pos="1134"/>
        </w:tabs>
        <w:spacing w:before="0" w:after="120"/>
        <w:ind w:left="142"/>
        <w:jc w:val="both"/>
        <w:rPr>
          <w:rFonts w:ascii="Times New Roman" w:hAnsi="Times New Roman"/>
          <w:color w:val="auto"/>
        </w:rPr>
      </w:pPr>
      <w:r>
        <w:rPr>
          <w:rFonts w:ascii="Times New Roman" w:hAnsi="Times New Roman"/>
          <w:color w:val="auto"/>
        </w:rPr>
        <w:t>2.</w:t>
      </w:r>
      <w:r w:rsidRPr="0090507C">
        <w:rPr>
          <w:rFonts w:ascii="Times New Roman" w:hAnsi="Times New Roman"/>
          <w:color w:val="auto"/>
        </w:rPr>
        <w:t>Formularul de deviz nr.1 – lista cu cantitățile de lucrări.</w:t>
      </w:r>
    </w:p>
    <w:p w:rsidR="00C60D13" w:rsidRPr="0090507C" w:rsidRDefault="00C60D13" w:rsidP="001042D0">
      <w:pPr>
        <w:ind w:firstLine="709"/>
        <w:jc w:val="both"/>
      </w:pPr>
      <w:r w:rsidRPr="0090507C">
        <w:t>Obiec</w:t>
      </w:r>
      <w:r>
        <w:t>tul:</w:t>
      </w:r>
      <w:r w:rsidRPr="005E16A0">
        <w:rPr>
          <w:b/>
        </w:rPr>
        <w:t xml:space="preserve"> </w:t>
      </w:r>
      <w:r w:rsidR="001042D0" w:rsidRPr="001042D0">
        <w:rPr>
          <w:b/>
          <w:i/>
          <w:color w:val="2F5496"/>
          <w:lang w:eastAsia="ru-RU"/>
        </w:rPr>
        <w:t>Extinderea sistemului de iluminat public în satul Borogani, raionul Leova</w:t>
      </w:r>
    </w:p>
    <w:p w:rsidR="00C60D13" w:rsidRPr="00C25BC9" w:rsidRDefault="00C60D13" w:rsidP="00C60D13">
      <w:pPr>
        <w:tabs>
          <w:tab w:val="left" w:pos="567"/>
        </w:tabs>
        <w:jc w:val="both"/>
        <w:rPr>
          <w:b/>
          <w:color w:val="1F497D"/>
        </w:rPr>
      </w:pPr>
      <w:r w:rsidRPr="0090507C">
        <w:t>Autorita</w:t>
      </w:r>
      <w:r>
        <w:t xml:space="preserve">tea contractantă      </w:t>
      </w:r>
      <w:r>
        <w:rPr>
          <w:b/>
          <w:color w:val="1F497D"/>
        </w:rPr>
        <w:t xml:space="preserve">Primăria </w:t>
      </w:r>
      <w:r w:rsidR="001042D0">
        <w:rPr>
          <w:b/>
          <w:color w:val="1F497D"/>
        </w:rPr>
        <w:t xml:space="preserve">satului </w:t>
      </w:r>
      <w:r>
        <w:rPr>
          <w:b/>
          <w:color w:val="1F497D"/>
        </w:rPr>
        <w:t>Borogani, raionul Leova</w:t>
      </w:r>
    </w:p>
    <w:p w:rsidR="008700EB" w:rsidRPr="008700EB" w:rsidRDefault="00C60D13" w:rsidP="008700EB">
      <w:pPr>
        <w:tabs>
          <w:tab w:val="left" w:pos="567"/>
          <w:tab w:val="left" w:pos="3135"/>
          <w:tab w:val="center" w:pos="4513"/>
        </w:tabs>
        <w:rPr>
          <w:i/>
        </w:rPr>
      </w:pPr>
      <w:r>
        <w:rPr>
          <w:i/>
        </w:rPr>
        <w:tab/>
      </w:r>
      <w:r w:rsidR="008700EB" w:rsidRPr="008700EB">
        <w:rPr>
          <w:i/>
        </w:rPr>
        <w:tab/>
      </w:r>
      <w:r w:rsidR="008700EB" w:rsidRPr="008700EB">
        <w:rPr>
          <w:i/>
        </w:rPr>
        <w:tab/>
        <w:t>(denumirea, adresa)</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8700EB" w:rsidRPr="008700EB" w:rsidTr="00DA0B9D">
        <w:trPr>
          <w:cantSplit/>
          <w:trHeight w:val="592"/>
        </w:trPr>
        <w:tc>
          <w:tcPr>
            <w:tcW w:w="709" w:type="dxa"/>
            <w:tcBorders>
              <w:top w:val="single" w:sz="6" w:space="0" w:color="auto"/>
              <w:left w:val="single" w:sz="6" w:space="0" w:color="auto"/>
              <w:bottom w:val="nil"/>
              <w:right w:val="nil"/>
            </w:tcBorders>
            <w:shd w:val="pct5" w:color="auto" w:fill="auto"/>
          </w:tcPr>
          <w:p w:rsidR="008700EB" w:rsidRPr="008700EB" w:rsidRDefault="008700EB" w:rsidP="008700EB">
            <w:pPr>
              <w:ind w:right="-108"/>
              <w:jc w:val="center"/>
              <w:rPr>
                <w:lang w:val="en-US"/>
              </w:rPr>
            </w:pPr>
            <w:r w:rsidRPr="008700EB">
              <w:rPr>
                <w:sz w:val="22"/>
                <w:szCs w:val="22"/>
              </w:rPr>
              <w:t>№</w:t>
            </w:r>
          </w:p>
          <w:p w:rsidR="008700EB" w:rsidRPr="008700EB" w:rsidRDefault="008700EB" w:rsidP="008700EB">
            <w:pPr>
              <w:ind w:right="-108"/>
              <w:jc w:val="center"/>
            </w:pPr>
            <w:r w:rsidRPr="008700EB">
              <w:rPr>
                <w:sz w:val="22"/>
                <w:szCs w:val="22"/>
              </w:rPr>
              <w:t xml:space="preserve"> </w:t>
            </w:r>
            <w:r w:rsidRPr="008700EB">
              <w:rPr>
                <w:sz w:val="22"/>
                <w:szCs w:val="22"/>
                <w:lang w:val="en-US"/>
              </w:rPr>
              <w:t>crt</w:t>
            </w:r>
            <w:r w:rsidRPr="008700EB">
              <w:rPr>
                <w:sz w:val="22"/>
                <w:szCs w:val="22"/>
              </w:rPr>
              <w:t>.</w:t>
            </w:r>
          </w:p>
        </w:tc>
        <w:tc>
          <w:tcPr>
            <w:tcW w:w="1559" w:type="dxa"/>
            <w:tcBorders>
              <w:top w:val="single" w:sz="6" w:space="0" w:color="auto"/>
              <w:left w:val="single" w:sz="6" w:space="0" w:color="auto"/>
              <w:bottom w:val="nil"/>
              <w:right w:val="nil"/>
            </w:tcBorders>
            <w:shd w:val="pct5" w:color="auto" w:fill="auto"/>
          </w:tcPr>
          <w:p w:rsidR="008700EB" w:rsidRPr="008700EB" w:rsidRDefault="008700EB" w:rsidP="008700EB">
            <w:pPr>
              <w:ind w:left="-120" w:right="-108"/>
              <w:jc w:val="center"/>
              <w:rPr>
                <w:lang w:val="en-US"/>
              </w:rPr>
            </w:pPr>
            <w:r w:rsidRPr="008700EB">
              <w:rPr>
                <w:sz w:val="22"/>
                <w:szCs w:val="22"/>
              </w:rPr>
              <w:t>Simbol</w:t>
            </w:r>
            <w:r w:rsidRPr="008700EB">
              <w:rPr>
                <w:sz w:val="22"/>
                <w:szCs w:val="22"/>
                <w:lang w:val="en-US"/>
              </w:rPr>
              <w:t xml:space="preserve"> </w:t>
            </w:r>
            <w:r w:rsidRPr="008700EB">
              <w:rPr>
                <w:sz w:val="22"/>
                <w:szCs w:val="22"/>
              </w:rPr>
              <w:t>norme</w:t>
            </w:r>
            <w:r w:rsidRPr="008700EB">
              <w:rPr>
                <w:sz w:val="22"/>
                <w:szCs w:val="22"/>
                <w:lang w:val="en-US"/>
              </w:rPr>
              <w:t xml:space="preserve"> </w:t>
            </w:r>
            <w:r w:rsidRPr="008700EB">
              <w:rPr>
                <w:sz w:val="22"/>
                <w:szCs w:val="22"/>
              </w:rPr>
              <w:t xml:space="preserve">şi Cod </w:t>
            </w:r>
            <w:r w:rsidRPr="008700EB">
              <w:rPr>
                <w:sz w:val="22"/>
                <w:szCs w:val="22"/>
                <w:lang w:val="en-US"/>
              </w:rPr>
              <w:t xml:space="preserve"> </w:t>
            </w:r>
            <w:r w:rsidRPr="008700EB">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8700EB" w:rsidRPr="008700EB" w:rsidRDefault="008700EB" w:rsidP="008700EB">
            <w:pPr>
              <w:jc w:val="center"/>
            </w:pPr>
          </w:p>
          <w:p w:rsidR="008700EB" w:rsidRPr="008700EB" w:rsidRDefault="008700EB" w:rsidP="008700EB">
            <w:pPr>
              <w:jc w:val="center"/>
              <w:rPr>
                <w:lang w:val="en-US"/>
              </w:rPr>
            </w:pPr>
            <w:r w:rsidRPr="008700EB">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8700EB" w:rsidRPr="008700EB" w:rsidRDefault="008700EB" w:rsidP="008700EB">
            <w:pPr>
              <w:ind w:left="-108" w:right="-108"/>
              <w:jc w:val="center"/>
            </w:pPr>
            <w:r w:rsidRPr="008700EB">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rsidR="008700EB" w:rsidRPr="008700EB" w:rsidRDefault="008700EB" w:rsidP="008700EB">
            <w:pPr>
              <w:jc w:val="center"/>
              <w:rPr>
                <w:lang w:val="en-US"/>
              </w:rPr>
            </w:pPr>
            <w:r w:rsidRPr="008700EB">
              <w:rPr>
                <w:sz w:val="22"/>
                <w:szCs w:val="22"/>
                <w:lang w:val="en-US"/>
              </w:rPr>
              <w:t>Volum</w:t>
            </w:r>
          </w:p>
        </w:tc>
      </w:tr>
    </w:tbl>
    <w:p w:rsidR="008700EB" w:rsidRPr="008700EB" w:rsidRDefault="008700EB" w:rsidP="008700EB">
      <w:pPr>
        <w:rPr>
          <w:sz w:val="2"/>
          <w:szCs w:val="2"/>
          <w:lang w:val="en-US"/>
        </w:rPr>
      </w:pPr>
    </w:p>
    <w:tbl>
      <w:tblPr>
        <w:tblW w:w="12617" w:type="dxa"/>
        <w:tblInd w:w="250" w:type="dxa"/>
        <w:tblLayout w:type="fixed"/>
        <w:tblLook w:val="0000" w:firstRow="0" w:lastRow="0" w:firstColumn="0" w:lastColumn="0" w:noHBand="0" w:noVBand="0"/>
      </w:tblPr>
      <w:tblGrid>
        <w:gridCol w:w="709"/>
        <w:gridCol w:w="1559"/>
        <w:gridCol w:w="4678"/>
        <w:gridCol w:w="992"/>
        <w:gridCol w:w="1843"/>
        <w:gridCol w:w="1418"/>
        <w:gridCol w:w="1418"/>
      </w:tblGrid>
      <w:tr w:rsidR="008700EB" w:rsidRPr="008700EB" w:rsidTr="00DA0B9D">
        <w:trPr>
          <w:gridAfter w:val="2"/>
          <w:wAfter w:w="2836"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8700EB" w:rsidRPr="008700EB" w:rsidRDefault="008700EB" w:rsidP="008700EB">
            <w:pPr>
              <w:ind w:right="-108"/>
              <w:jc w:val="center"/>
            </w:pPr>
            <w:r w:rsidRPr="008700EB">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8700EB" w:rsidRPr="008700EB" w:rsidRDefault="008700EB" w:rsidP="008700EB">
            <w:pPr>
              <w:ind w:left="-120" w:right="-108"/>
              <w:jc w:val="center"/>
            </w:pPr>
            <w:r w:rsidRPr="008700EB">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8700EB" w:rsidRPr="008700EB" w:rsidRDefault="008700EB" w:rsidP="008700EB">
            <w:pPr>
              <w:jc w:val="center"/>
            </w:pPr>
            <w:r w:rsidRPr="008700EB">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8700EB" w:rsidRPr="008700EB" w:rsidRDefault="008700EB" w:rsidP="008700EB">
            <w:pPr>
              <w:ind w:left="-108" w:right="-108"/>
              <w:jc w:val="center"/>
            </w:pPr>
            <w:r w:rsidRPr="008700EB">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8700EB" w:rsidRPr="008700EB" w:rsidRDefault="008700EB" w:rsidP="008700EB">
            <w:pPr>
              <w:jc w:val="center"/>
              <w:rPr>
                <w:lang w:val="en-US"/>
              </w:rPr>
            </w:pPr>
            <w:r w:rsidRPr="008700EB">
              <w:rPr>
                <w:sz w:val="22"/>
                <w:szCs w:val="22"/>
                <w:lang w:val="en-US"/>
              </w:rPr>
              <w:t>5</w:t>
            </w:r>
          </w:p>
        </w:tc>
      </w:tr>
      <w:tr w:rsidR="008700EB" w:rsidRPr="008700EB" w:rsidTr="00DA0B9D">
        <w:trPr>
          <w:gridAfter w:val="2"/>
          <w:wAfter w:w="2836" w:type="dxa"/>
        </w:trPr>
        <w:tc>
          <w:tcPr>
            <w:tcW w:w="709" w:type="dxa"/>
            <w:tcBorders>
              <w:top w:val="nil"/>
              <w:left w:val="single" w:sz="6" w:space="0" w:color="auto"/>
              <w:bottom w:val="nil"/>
              <w:right w:val="nil"/>
            </w:tcBorders>
          </w:tcPr>
          <w:p w:rsidR="008700EB" w:rsidRPr="008700EB" w:rsidRDefault="008700EB" w:rsidP="008700EB">
            <w:pPr>
              <w:jc w:val="center"/>
            </w:pPr>
          </w:p>
        </w:tc>
        <w:tc>
          <w:tcPr>
            <w:tcW w:w="1559" w:type="dxa"/>
            <w:tcBorders>
              <w:top w:val="nil"/>
              <w:left w:val="single" w:sz="6" w:space="0" w:color="auto"/>
              <w:bottom w:val="nil"/>
              <w:right w:val="nil"/>
            </w:tcBorders>
          </w:tcPr>
          <w:p w:rsidR="008700EB" w:rsidRPr="008700EB" w:rsidRDefault="008700EB" w:rsidP="008700EB"/>
        </w:tc>
        <w:tc>
          <w:tcPr>
            <w:tcW w:w="7513" w:type="dxa"/>
            <w:gridSpan w:val="3"/>
            <w:tcBorders>
              <w:top w:val="nil"/>
              <w:bottom w:val="nil"/>
            </w:tcBorders>
          </w:tcPr>
          <w:p w:rsidR="008700EB" w:rsidRPr="008700EB" w:rsidRDefault="008700EB" w:rsidP="008700EB">
            <w:pPr>
              <w:rPr>
                <w:b/>
                <w:bCs/>
                <w:lang w:val="en-US"/>
              </w:rPr>
            </w:pPr>
            <w:r w:rsidRPr="008700EB">
              <w:rPr>
                <w:b/>
                <w:bCs/>
                <w:sz w:val="22"/>
                <w:szCs w:val="22"/>
              </w:rPr>
              <w:t xml:space="preserve">1. Lucrari  de constructie </w:t>
            </w:r>
          </w:p>
          <w:p w:rsidR="008700EB" w:rsidRPr="008700EB" w:rsidRDefault="008700EB" w:rsidP="008700EB"/>
        </w:tc>
      </w:tr>
      <w:tr w:rsidR="008700EB" w:rsidRPr="008700EB" w:rsidTr="00DA0B9D">
        <w:trPr>
          <w:gridAfter w:val="2"/>
          <w:wAfter w:w="2836" w:type="dxa"/>
        </w:trPr>
        <w:tc>
          <w:tcPr>
            <w:tcW w:w="709" w:type="dxa"/>
            <w:tcBorders>
              <w:top w:val="nil"/>
              <w:left w:val="single" w:sz="6" w:space="0" w:color="auto"/>
              <w:bottom w:val="nil"/>
              <w:right w:val="nil"/>
            </w:tcBorders>
          </w:tcPr>
          <w:p w:rsidR="008700EB" w:rsidRPr="008700EB" w:rsidRDefault="008700EB" w:rsidP="008700EB">
            <w:pPr>
              <w:jc w:val="center"/>
            </w:pPr>
          </w:p>
        </w:tc>
        <w:tc>
          <w:tcPr>
            <w:tcW w:w="1559" w:type="dxa"/>
            <w:tcBorders>
              <w:top w:val="nil"/>
              <w:left w:val="single" w:sz="6" w:space="0" w:color="auto"/>
              <w:bottom w:val="nil"/>
              <w:right w:val="nil"/>
            </w:tcBorders>
          </w:tcPr>
          <w:p w:rsidR="008700EB" w:rsidRPr="008700EB" w:rsidRDefault="008700EB" w:rsidP="008700EB"/>
        </w:tc>
        <w:tc>
          <w:tcPr>
            <w:tcW w:w="7513" w:type="dxa"/>
            <w:gridSpan w:val="3"/>
            <w:tcBorders>
              <w:top w:val="nil"/>
              <w:left w:val="single" w:sz="6" w:space="0" w:color="auto"/>
              <w:bottom w:val="nil"/>
              <w:right w:val="single" w:sz="6" w:space="0" w:color="auto"/>
            </w:tcBorders>
          </w:tcPr>
          <w:p w:rsidR="008700EB" w:rsidRPr="008700EB" w:rsidRDefault="008700EB" w:rsidP="008700EB"/>
        </w:tc>
      </w:tr>
      <w:tr w:rsidR="008700EB" w:rsidRPr="008700EB" w:rsidTr="00DA0B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6" w:type="dxa"/>
        </w:trPr>
        <w:tc>
          <w:tcPr>
            <w:tcW w:w="709" w:type="dxa"/>
            <w:tcBorders>
              <w:top w:val="single" w:sz="4" w:space="0" w:color="auto"/>
              <w:bottom w:val="single" w:sz="4" w:space="0" w:color="auto"/>
            </w:tcBorders>
          </w:tcPr>
          <w:p w:rsidR="008700EB" w:rsidRPr="008700EB" w:rsidRDefault="008700EB" w:rsidP="008700EB">
            <w:r w:rsidRPr="008700EB">
              <w:rPr>
                <w:sz w:val="22"/>
                <w:szCs w:val="22"/>
              </w:rPr>
              <w:t>1</w:t>
            </w:r>
          </w:p>
        </w:tc>
        <w:tc>
          <w:tcPr>
            <w:tcW w:w="1559" w:type="dxa"/>
            <w:tcBorders>
              <w:top w:val="single" w:sz="4" w:space="0" w:color="auto"/>
              <w:bottom w:val="single" w:sz="4" w:space="0" w:color="auto"/>
            </w:tcBorders>
          </w:tcPr>
          <w:p w:rsidR="008700EB" w:rsidRPr="008700EB" w:rsidRDefault="008700EB" w:rsidP="008700EB">
            <w:r w:rsidRPr="008700EB">
              <w:t>33-04-003-1</w:t>
            </w:r>
          </w:p>
        </w:tc>
        <w:tc>
          <w:tcPr>
            <w:tcW w:w="4678" w:type="dxa"/>
            <w:tcBorders>
              <w:top w:val="single" w:sz="4" w:space="0" w:color="auto"/>
              <w:bottom w:val="single" w:sz="4" w:space="0" w:color="auto"/>
            </w:tcBorders>
            <w:vAlign w:val="center"/>
          </w:tcPr>
          <w:p w:rsidR="008700EB" w:rsidRPr="008700EB" w:rsidRDefault="008700EB" w:rsidP="008700EB">
            <w:pPr>
              <w:rPr>
                <w:lang w:val="en-US"/>
              </w:rPr>
            </w:pPr>
            <w:r w:rsidRPr="008700EB">
              <w:rPr>
                <w:lang w:val="en-US"/>
              </w:rPr>
              <w:t>Montarea stilpilor din beton armat LEA 0,38, 6-10 kV cu traverse fara adaosuri, cu un singur picior    CB105</w:t>
            </w:r>
          </w:p>
          <w:p w:rsidR="008700EB" w:rsidRPr="008700EB" w:rsidRDefault="008700EB" w:rsidP="008700EB">
            <w:pPr>
              <w:rPr>
                <w:lang w:val="en-US"/>
              </w:rPr>
            </w:pPr>
          </w:p>
        </w:tc>
        <w:tc>
          <w:tcPr>
            <w:tcW w:w="992" w:type="dxa"/>
            <w:tcBorders>
              <w:top w:val="single" w:sz="4" w:space="0" w:color="auto"/>
              <w:bottom w:val="single" w:sz="4" w:space="0" w:color="auto"/>
            </w:tcBorders>
            <w:vAlign w:val="center"/>
          </w:tcPr>
          <w:p w:rsidR="008700EB" w:rsidRPr="008700EB" w:rsidRDefault="008700EB" w:rsidP="008700EB">
            <w:pPr>
              <w:jc w:val="center"/>
            </w:pPr>
            <w:r w:rsidRPr="008700EB">
              <w:rPr>
                <w:sz w:val="22"/>
                <w:szCs w:val="22"/>
              </w:rPr>
              <w:t>buc</w:t>
            </w:r>
          </w:p>
        </w:tc>
        <w:tc>
          <w:tcPr>
            <w:tcW w:w="1843" w:type="dxa"/>
            <w:tcBorders>
              <w:top w:val="single" w:sz="4" w:space="0" w:color="auto"/>
              <w:bottom w:val="single" w:sz="4" w:space="0" w:color="auto"/>
            </w:tcBorders>
            <w:vAlign w:val="center"/>
          </w:tcPr>
          <w:p w:rsidR="008700EB" w:rsidRPr="008700EB" w:rsidRDefault="008700EB" w:rsidP="008700EB">
            <w:pPr>
              <w:jc w:val="center"/>
              <w:rPr>
                <w:lang w:val="en-US"/>
              </w:rPr>
            </w:pPr>
            <w:r w:rsidRPr="008700EB">
              <w:rPr>
                <w:sz w:val="22"/>
                <w:szCs w:val="22"/>
                <w:lang w:val="en-US"/>
              </w:rPr>
              <w:t>35,00</w:t>
            </w:r>
          </w:p>
        </w:tc>
      </w:tr>
      <w:tr w:rsidR="008700EB" w:rsidRPr="008700EB" w:rsidTr="00DA0B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6" w:type="dxa"/>
        </w:trPr>
        <w:tc>
          <w:tcPr>
            <w:tcW w:w="709" w:type="dxa"/>
            <w:tcBorders>
              <w:top w:val="single" w:sz="4" w:space="0" w:color="auto"/>
              <w:bottom w:val="single" w:sz="4" w:space="0" w:color="auto"/>
            </w:tcBorders>
          </w:tcPr>
          <w:p w:rsidR="008700EB" w:rsidRPr="008700EB" w:rsidRDefault="008700EB" w:rsidP="008700EB">
            <w:r w:rsidRPr="008700EB">
              <w:rPr>
                <w:sz w:val="22"/>
                <w:szCs w:val="22"/>
              </w:rPr>
              <w:t>2</w:t>
            </w:r>
          </w:p>
        </w:tc>
        <w:tc>
          <w:tcPr>
            <w:tcW w:w="1559" w:type="dxa"/>
            <w:tcBorders>
              <w:top w:val="single" w:sz="4" w:space="0" w:color="auto"/>
              <w:bottom w:val="single" w:sz="4" w:space="0" w:color="auto"/>
            </w:tcBorders>
          </w:tcPr>
          <w:p w:rsidR="008700EB" w:rsidRPr="008700EB" w:rsidRDefault="008700EB" w:rsidP="008700EB">
            <w:r w:rsidRPr="008700EB">
              <w:rPr>
                <w:noProof w:val="0"/>
                <w:sz w:val="22"/>
                <w:szCs w:val="22"/>
                <w:lang w:val="ru-RU" w:eastAsia="ru-RU"/>
              </w:rPr>
              <w:t>33-04-016-2</w:t>
            </w:r>
          </w:p>
          <w:p w:rsidR="008700EB" w:rsidRPr="008700EB" w:rsidRDefault="008700EB" w:rsidP="008700EB"/>
        </w:tc>
        <w:tc>
          <w:tcPr>
            <w:tcW w:w="4678" w:type="dxa"/>
            <w:tcBorders>
              <w:top w:val="single" w:sz="4" w:space="0" w:color="auto"/>
              <w:bottom w:val="single" w:sz="4" w:space="0" w:color="auto"/>
            </w:tcBorders>
            <w:vAlign w:val="center"/>
          </w:tcPr>
          <w:p w:rsidR="008700EB" w:rsidRPr="008700EB" w:rsidRDefault="008700EB" w:rsidP="008700EB">
            <w:pPr>
              <w:autoSpaceDE w:val="0"/>
              <w:autoSpaceDN w:val="0"/>
              <w:rPr>
                <w:noProof w:val="0"/>
                <w:lang w:val="en-US" w:eastAsia="ru-RU"/>
              </w:rPr>
            </w:pPr>
            <w:proofErr w:type="spellStart"/>
            <w:r w:rsidRPr="008700EB">
              <w:rPr>
                <w:noProof w:val="0"/>
                <w:lang w:val="en-US" w:eastAsia="ru-RU"/>
              </w:rPr>
              <w:t>Transportarea</w:t>
            </w:r>
            <w:proofErr w:type="spellEnd"/>
            <w:r w:rsidRPr="008700EB">
              <w:rPr>
                <w:noProof w:val="0"/>
                <w:lang w:val="en-US" w:eastAsia="ru-RU"/>
              </w:rPr>
              <w:t xml:space="preserve"> </w:t>
            </w:r>
            <w:proofErr w:type="spellStart"/>
            <w:r w:rsidRPr="008700EB">
              <w:rPr>
                <w:noProof w:val="0"/>
                <w:lang w:val="en-US" w:eastAsia="ru-RU"/>
              </w:rPr>
              <w:t>constructiilor</w:t>
            </w:r>
            <w:proofErr w:type="spellEnd"/>
            <w:r w:rsidRPr="008700EB">
              <w:rPr>
                <w:noProof w:val="0"/>
                <w:lang w:val="en-US" w:eastAsia="ru-RU"/>
              </w:rPr>
              <w:t xml:space="preserve"> </w:t>
            </w:r>
            <w:proofErr w:type="spellStart"/>
            <w:r w:rsidRPr="008700EB">
              <w:rPr>
                <w:noProof w:val="0"/>
                <w:lang w:val="en-US" w:eastAsia="ru-RU"/>
              </w:rPr>
              <w:t>si</w:t>
            </w:r>
            <w:proofErr w:type="spellEnd"/>
            <w:r w:rsidRPr="008700EB">
              <w:rPr>
                <w:noProof w:val="0"/>
                <w:lang w:val="en-US" w:eastAsia="ru-RU"/>
              </w:rPr>
              <w:t xml:space="preserve"> </w:t>
            </w:r>
            <w:proofErr w:type="spellStart"/>
            <w:r w:rsidRPr="008700EB">
              <w:rPr>
                <w:noProof w:val="0"/>
                <w:lang w:val="en-US" w:eastAsia="ru-RU"/>
              </w:rPr>
              <w:t>materialelor</w:t>
            </w:r>
            <w:proofErr w:type="spellEnd"/>
            <w:r w:rsidRPr="008700EB">
              <w:rPr>
                <w:noProof w:val="0"/>
                <w:lang w:val="en-US" w:eastAsia="ru-RU"/>
              </w:rPr>
              <w:t xml:space="preserve"> </w:t>
            </w:r>
            <w:proofErr w:type="spellStart"/>
            <w:r w:rsidRPr="008700EB">
              <w:rPr>
                <w:noProof w:val="0"/>
                <w:lang w:val="en-US" w:eastAsia="ru-RU"/>
              </w:rPr>
              <w:t>sustinerilor</w:t>
            </w:r>
            <w:proofErr w:type="spellEnd"/>
            <w:r w:rsidRPr="008700EB">
              <w:rPr>
                <w:noProof w:val="0"/>
                <w:lang w:val="en-US" w:eastAsia="ru-RU"/>
              </w:rPr>
              <w:t xml:space="preserve"> LEA 0,38-10 kV pe </w:t>
            </w:r>
            <w:proofErr w:type="spellStart"/>
            <w:r w:rsidRPr="008700EB">
              <w:rPr>
                <w:noProof w:val="0"/>
                <w:lang w:val="en-US" w:eastAsia="ru-RU"/>
              </w:rPr>
              <w:t>magistrala</w:t>
            </w:r>
            <w:proofErr w:type="spellEnd"/>
            <w:r w:rsidRPr="008700EB">
              <w:rPr>
                <w:noProof w:val="0"/>
                <w:lang w:val="en-US" w:eastAsia="ru-RU"/>
              </w:rPr>
              <w:t xml:space="preserve">: a </w:t>
            </w:r>
            <w:proofErr w:type="spellStart"/>
            <w:r w:rsidRPr="008700EB">
              <w:rPr>
                <w:noProof w:val="0"/>
                <w:lang w:val="en-US" w:eastAsia="ru-RU"/>
              </w:rPr>
              <w:t>sustinerilor</w:t>
            </w:r>
            <w:proofErr w:type="spellEnd"/>
            <w:r w:rsidRPr="008700EB">
              <w:rPr>
                <w:noProof w:val="0"/>
                <w:lang w:val="en-US" w:eastAsia="ru-RU"/>
              </w:rPr>
              <w:t xml:space="preserve"> din </w:t>
            </w:r>
            <w:proofErr w:type="spellStart"/>
            <w:r w:rsidRPr="008700EB">
              <w:rPr>
                <w:noProof w:val="0"/>
                <w:lang w:val="en-US" w:eastAsia="ru-RU"/>
              </w:rPr>
              <w:t>beton</w:t>
            </w:r>
            <w:proofErr w:type="spellEnd"/>
            <w:r w:rsidRPr="008700EB">
              <w:rPr>
                <w:noProof w:val="0"/>
                <w:lang w:val="en-US" w:eastAsia="ru-RU"/>
              </w:rPr>
              <w:t xml:space="preserve"> </w:t>
            </w:r>
            <w:proofErr w:type="spellStart"/>
            <w:r w:rsidRPr="008700EB">
              <w:rPr>
                <w:noProof w:val="0"/>
                <w:lang w:val="en-US" w:eastAsia="ru-RU"/>
              </w:rPr>
              <w:t>armat</w:t>
            </w:r>
            <w:proofErr w:type="spellEnd"/>
            <w:r w:rsidRPr="008700EB">
              <w:rPr>
                <w:noProof w:val="0"/>
                <w:lang w:val="en-US" w:eastAsia="ru-RU"/>
              </w:rPr>
              <w:t xml:space="preserve"> cu un </w:t>
            </w:r>
            <w:proofErr w:type="spellStart"/>
            <w:r w:rsidRPr="008700EB">
              <w:rPr>
                <w:noProof w:val="0"/>
                <w:lang w:val="en-US" w:eastAsia="ru-RU"/>
              </w:rPr>
              <w:t>singur</w:t>
            </w:r>
            <w:proofErr w:type="spellEnd"/>
            <w:r w:rsidRPr="008700EB">
              <w:rPr>
                <w:noProof w:val="0"/>
                <w:lang w:val="en-US" w:eastAsia="ru-RU"/>
              </w:rPr>
              <w:t xml:space="preserve"> </w:t>
            </w:r>
            <w:proofErr w:type="spellStart"/>
            <w:r w:rsidRPr="008700EB">
              <w:rPr>
                <w:noProof w:val="0"/>
                <w:lang w:val="en-US" w:eastAsia="ru-RU"/>
              </w:rPr>
              <w:t>picior</w:t>
            </w:r>
            <w:proofErr w:type="spellEnd"/>
          </w:p>
          <w:p w:rsidR="008700EB" w:rsidRPr="008700EB" w:rsidRDefault="008700EB" w:rsidP="008700EB">
            <w:pPr>
              <w:rPr>
                <w:lang w:val="en-US"/>
              </w:rPr>
            </w:pPr>
          </w:p>
        </w:tc>
        <w:tc>
          <w:tcPr>
            <w:tcW w:w="992" w:type="dxa"/>
            <w:tcBorders>
              <w:top w:val="single" w:sz="4" w:space="0" w:color="auto"/>
              <w:bottom w:val="single" w:sz="4" w:space="0" w:color="auto"/>
            </w:tcBorders>
            <w:vAlign w:val="center"/>
          </w:tcPr>
          <w:p w:rsidR="008700EB" w:rsidRPr="008700EB" w:rsidRDefault="008700EB" w:rsidP="008700EB">
            <w:pPr>
              <w:jc w:val="center"/>
            </w:pPr>
            <w:r w:rsidRPr="008700EB">
              <w:rPr>
                <w:sz w:val="22"/>
                <w:szCs w:val="22"/>
              </w:rPr>
              <w:t>buc</w:t>
            </w:r>
          </w:p>
        </w:tc>
        <w:tc>
          <w:tcPr>
            <w:tcW w:w="1843" w:type="dxa"/>
            <w:tcBorders>
              <w:top w:val="single" w:sz="4" w:space="0" w:color="auto"/>
              <w:bottom w:val="single" w:sz="4" w:space="0" w:color="auto"/>
            </w:tcBorders>
            <w:vAlign w:val="center"/>
          </w:tcPr>
          <w:p w:rsidR="008700EB" w:rsidRPr="008700EB" w:rsidRDefault="008700EB" w:rsidP="008700EB">
            <w:pPr>
              <w:jc w:val="center"/>
              <w:rPr>
                <w:lang w:val="en-US"/>
              </w:rPr>
            </w:pPr>
            <w:r w:rsidRPr="008700EB">
              <w:rPr>
                <w:sz w:val="22"/>
                <w:szCs w:val="22"/>
                <w:lang w:val="en-US"/>
              </w:rPr>
              <w:t>35,00</w:t>
            </w:r>
          </w:p>
        </w:tc>
      </w:tr>
      <w:tr w:rsidR="008700EB" w:rsidRPr="008700EB" w:rsidTr="00DA0B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6" w:type="dxa"/>
        </w:trPr>
        <w:tc>
          <w:tcPr>
            <w:tcW w:w="709" w:type="dxa"/>
            <w:tcBorders>
              <w:top w:val="single" w:sz="4" w:space="0" w:color="auto"/>
              <w:bottom w:val="single" w:sz="4" w:space="0" w:color="auto"/>
            </w:tcBorders>
          </w:tcPr>
          <w:p w:rsidR="008700EB" w:rsidRPr="008700EB" w:rsidRDefault="008700EB" w:rsidP="008700EB">
            <w:r w:rsidRPr="008700EB">
              <w:rPr>
                <w:sz w:val="22"/>
                <w:szCs w:val="22"/>
              </w:rPr>
              <w:t>3</w:t>
            </w:r>
          </w:p>
        </w:tc>
        <w:tc>
          <w:tcPr>
            <w:tcW w:w="1559" w:type="dxa"/>
            <w:tcBorders>
              <w:top w:val="single" w:sz="4" w:space="0" w:color="auto"/>
              <w:bottom w:val="single" w:sz="4" w:space="0" w:color="auto"/>
            </w:tcBorders>
          </w:tcPr>
          <w:p w:rsidR="008700EB" w:rsidRPr="008700EB" w:rsidRDefault="008700EB" w:rsidP="008700EB">
            <w:r w:rsidRPr="008700EB">
              <w:rPr>
                <w:noProof w:val="0"/>
                <w:sz w:val="22"/>
                <w:szCs w:val="22"/>
                <w:lang w:val="ru-RU" w:eastAsia="ru-RU"/>
              </w:rPr>
              <w:t>33-04-016-6</w:t>
            </w:r>
          </w:p>
        </w:tc>
        <w:tc>
          <w:tcPr>
            <w:tcW w:w="4678" w:type="dxa"/>
            <w:tcBorders>
              <w:top w:val="single" w:sz="4" w:space="0" w:color="auto"/>
              <w:bottom w:val="single" w:sz="4" w:space="0" w:color="auto"/>
            </w:tcBorders>
            <w:vAlign w:val="center"/>
          </w:tcPr>
          <w:p w:rsidR="008700EB" w:rsidRPr="008700EB" w:rsidRDefault="008700EB" w:rsidP="008700EB">
            <w:pPr>
              <w:autoSpaceDE w:val="0"/>
              <w:autoSpaceDN w:val="0"/>
              <w:rPr>
                <w:noProof w:val="0"/>
                <w:lang w:val="en-US" w:eastAsia="ru-RU"/>
              </w:rPr>
            </w:pPr>
            <w:proofErr w:type="spellStart"/>
            <w:r w:rsidRPr="008700EB">
              <w:rPr>
                <w:noProof w:val="0"/>
                <w:lang w:val="en-US" w:eastAsia="ru-RU"/>
              </w:rPr>
              <w:t>Transportarea</w:t>
            </w:r>
            <w:proofErr w:type="spellEnd"/>
            <w:r w:rsidRPr="008700EB">
              <w:rPr>
                <w:noProof w:val="0"/>
                <w:lang w:val="en-US" w:eastAsia="ru-RU"/>
              </w:rPr>
              <w:t xml:space="preserve"> </w:t>
            </w:r>
            <w:proofErr w:type="spellStart"/>
            <w:r w:rsidRPr="008700EB">
              <w:rPr>
                <w:noProof w:val="0"/>
                <w:lang w:val="en-US" w:eastAsia="ru-RU"/>
              </w:rPr>
              <w:t>constructiilor</w:t>
            </w:r>
            <w:proofErr w:type="spellEnd"/>
            <w:r w:rsidRPr="008700EB">
              <w:rPr>
                <w:noProof w:val="0"/>
                <w:lang w:val="en-US" w:eastAsia="ru-RU"/>
              </w:rPr>
              <w:t xml:space="preserve"> </w:t>
            </w:r>
            <w:proofErr w:type="spellStart"/>
            <w:r w:rsidRPr="008700EB">
              <w:rPr>
                <w:noProof w:val="0"/>
                <w:lang w:val="en-US" w:eastAsia="ru-RU"/>
              </w:rPr>
              <w:t>si</w:t>
            </w:r>
            <w:proofErr w:type="spellEnd"/>
            <w:r w:rsidRPr="008700EB">
              <w:rPr>
                <w:noProof w:val="0"/>
                <w:lang w:val="en-US" w:eastAsia="ru-RU"/>
              </w:rPr>
              <w:t xml:space="preserve"> </w:t>
            </w:r>
            <w:proofErr w:type="spellStart"/>
            <w:r w:rsidRPr="008700EB">
              <w:rPr>
                <w:noProof w:val="0"/>
                <w:lang w:val="en-US" w:eastAsia="ru-RU"/>
              </w:rPr>
              <w:t>materialelor</w:t>
            </w:r>
            <w:proofErr w:type="spellEnd"/>
            <w:r w:rsidRPr="008700EB">
              <w:rPr>
                <w:noProof w:val="0"/>
                <w:lang w:val="en-US" w:eastAsia="ru-RU"/>
              </w:rPr>
              <w:t xml:space="preserve"> </w:t>
            </w:r>
            <w:proofErr w:type="spellStart"/>
            <w:r w:rsidRPr="008700EB">
              <w:rPr>
                <w:noProof w:val="0"/>
                <w:lang w:val="en-US" w:eastAsia="ru-RU"/>
              </w:rPr>
              <w:lastRenderedPageBreak/>
              <w:t>sustinerilor</w:t>
            </w:r>
            <w:proofErr w:type="spellEnd"/>
            <w:r w:rsidRPr="008700EB">
              <w:rPr>
                <w:noProof w:val="0"/>
                <w:lang w:val="en-US" w:eastAsia="ru-RU"/>
              </w:rPr>
              <w:t xml:space="preserve"> LEA 0,38-10 kV pe </w:t>
            </w:r>
            <w:proofErr w:type="spellStart"/>
            <w:r w:rsidRPr="008700EB">
              <w:rPr>
                <w:noProof w:val="0"/>
                <w:lang w:val="en-US" w:eastAsia="ru-RU"/>
              </w:rPr>
              <w:t>magistrala</w:t>
            </w:r>
            <w:proofErr w:type="spellEnd"/>
            <w:r w:rsidRPr="008700EB">
              <w:rPr>
                <w:noProof w:val="0"/>
                <w:lang w:val="en-US" w:eastAsia="ru-RU"/>
              </w:rPr>
              <w:t xml:space="preserve">: a </w:t>
            </w:r>
            <w:proofErr w:type="spellStart"/>
            <w:r w:rsidRPr="008700EB">
              <w:rPr>
                <w:noProof w:val="0"/>
                <w:lang w:val="en-US" w:eastAsia="ru-RU"/>
              </w:rPr>
              <w:t>materialelor</w:t>
            </w:r>
            <w:proofErr w:type="spellEnd"/>
            <w:r w:rsidRPr="008700EB">
              <w:rPr>
                <w:noProof w:val="0"/>
                <w:lang w:val="en-US" w:eastAsia="ru-RU"/>
              </w:rPr>
              <w:t xml:space="preserve"> </w:t>
            </w:r>
            <w:proofErr w:type="spellStart"/>
            <w:r w:rsidRPr="008700EB">
              <w:rPr>
                <w:noProof w:val="0"/>
                <w:lang w:val="en-US" w:eastAsia="ru-RU"/>
              </w:rPr>
              <w:t>echipamentului</w:t>
            </w:r>
            <w:proofErr w:type="spellEnd"/>
            <w:r w:rsidRPr="008700EB">
              <w:rPr>
                <w:noProof w:val="0"/>
                <w:lang w:val="en-US" w:eastAsia="ru-RU"/>
              </w:rPr>
              <w:t xml:space="preserve"> </w:t>
            </w:r>
            <w:proofErr w:type="spellStart"/>
            <w:r w:rsidRPr="008700EB">
              <w:rPr>
                <w:noProof w:val="0"/>
                <w:lang w:val="en-US" w:eastAsia="ru-RU"/>
              </w:rPr>
              <w:t>sustinerilor</w:t>
            </w:r>
            <w:proofErr w:type="spellEnd"/>
            <w:r w:rsidRPr="008700EB">
              <w:rPr>
                <w:noProof w:val="0"/>
                <w:lang w:val="en-US" w:eastAsia="ru-RU"/>
              </w:rPr>
              <w:t xml:space="preserve"> </w:t>
            </w:r>
            <w:proofErr w:type="spellStart"/>
            <w:r w:rsidRPr="008700EB">
              <w:rPr>
                <w:noProof w:val="0"/>
                <w:lang w:val="en-US" w:eastAsia="ru-RU"/>
              </w:rPr>
              <w:t>compuse</w:t>
            </w:r>
            <w:proofErr w:type="spellEnd"/>
          </w:p>
          <w:p w:rsidR="008700EB" w:rsidRPr="008700EB" w:rsidRDefault="008700EB" w:rsidP="008700EB">
            <w:pPr>
              <w:rPr>
                <w:lang w:val="en-US"/>
              </w:rPr>
            </w:pPr>
          </w:p>
        </w:tc>
        <w:tc>
          <w:tcPr>
            <w:tcW w:w="992" w:type="dxa"/>
            <w:tcBorders>
              <w:top w:val="single" w:sz="4" w:space="0" w:color="auto"/>
              <w:bottom w:val="single" w:sz="4" w:space="0" w:color="auto"/>
            </w:tcBorders>
            <w:vAlign w:val="center"/>
          </w:tcPr>
          <w:p w:rsidR="008700EB" w:rsidRPr="008700EB" w:rsidRDefault="008700EB" w:rsidP="008700EB">
            <w:pPr>
              <w:jc w:val="center"/>
            </w:pPr>
            <w:r w:rsidRPr="008700EB">
              <w:rPr>
                <w:sz w:val="22"/>
                <w:szCs w:val="22"/>
              </w:rPr>
              <w:lastRenderedPageBreak/>
              <w:t>buc</w:t>
            </w:r>
          </w:p>
        </w:tc>
        <w:tc>
          <w:tcPr>
            <w:tcW w:w="1843" w:type="dxa"/>
            <w:tcBorders>
              <w:top w:val="single" w:sz="4" w:space="0" w:color="auto"/>
              <w:bottom w:val="single" w:sz="4" w:space="0" w:color="auto"/>
            </w:tcBorders>
            <w:vAlign w:val="center"/>
          </w:tcPr>
          <w:p w:rsidR="008700EB" w:rsidRPr="008700EB" w:rsidRDefault="008700EB" w:rsidP="008700EB">
            <w:pPr>
              <w:jc w:val="center"/>
              <w:rPr>
                <w:lang w:val="en-US"/>
              </w:rPr>
            </w:pPr>
            <w:r w:rsidRPr="008700EB">
              <w:rPr>
                <w:sz w:val="22"/>
                <w:szCs w:val="22"/>
                <w:lang w:val="en-US"/>
              </w:rPr>
              <w:t>35,00</w:t>
            </w:r>
          </w:p>
        </w:tc>
      </w:tr>
      <w:tr w:rsidR="008700EB" w:rsidRPr="008700EB" w:rsidTr="00DA0B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6" w:type="dxa"/>
        </w:trPr>
        <w:tc>
          <w:tcPr>
            <w:tcW w:w="709" w:type="dxa"/>
            <w:tcBorders>
              <w:top w:val="single" w:sz="4" w:space="0" w:color="auto"/>
              <w:bottom w:val="single" w:sz="4" w:space="0" w:color="auto"/>
            </w:tcBorders>
          </w:tcPr>
          <w:p w:rsidR="008700EB" w:rsidRPr="008700EB" w:rsidRDefault="008700EB" w:rsidP="008700EB">
            <w:r w:rsidRPr="008700EB">
              <w:rPr>
                <w:sz w:val="22"/>
                <w:szCs w:val="22"/>
              </w:rPr>
              <w:t>4</w:t>
            </w:r>
          </w:p>
        </w:tc>
        <w:tc>
          <w:tcPr>
            <w:tcW w:w="1559" w:type="dxa"/>
            <w:tcBorders>
              <w:top w:val="single" w:sz="4" w:space="0" w:color="auto"/>
              <w:bottom w:val="single" w:sz="4" w:space="0" w:color="auto"/>
            </w:tcBorders>
          </w:tcPr>
          <w:p w:rsidR="008700EB" w:rsidRPr="008700EB" w:rsidRDefault="008700EB" w:rsidP="008700EB"/>
          <w:p w:rsidR="008700EB" w:rsidRPr="008700EB" w:rsidRDefault="008700EB" w:rsidP="008700EB">
            <w:r w:rsidRPr="008700EB">
              <w:rPr>
                <w:noProof w:val="0"/>
                <w:sz w:val="22"/>
                <w:szCs w:val="22"/>
                <w:lang w:val="ru-RU" w:eastAsia="ru-RU"/>
              </w:rPr>
              <w:t>33-04-017-1</w:t>
            </w:r>
          </w:p>
        </w:tc>
        <w:tc>
          <w:tcPr>
            <w:tcW w:w="4678" w:type="dxa"/>
            <w:tcBorders>
              <w:top w:val="single" w:sz="4" w:space="0" w:color="auto"/>
              <w:bottom w:val="single" w:sz="4" w:space="0" w:color="auto"/>
            </w:tcBorders>
            <w:vAlign w:val="center"/>
          </w:tcPr>
          <w:p w:rsidR="008700EB" w:rsidRPr="008700EB" w:rsidRDefault="008700EB" w:rsidP="008700EB">
            <w:pPr>
              <w:autoSpaceDE w:val="0"/>
              <w:autoSpaceDN w:val="0"/>
              <w:rPr>
                <w:noProof w:val="0"/>
                <w:lang w:val="en-US" w:eastAsia="ru-RU"/>
              </w:rPr>
            </w:pPr>
            <w:proofErr w:type="spellStart"/>
            <w:r w:rsidRPr="008700EB">
              <w:rPr>
                <w:noProof w:val="0"/>
                <w:lang w:val="en-US" w:eastAsia="ru-RU"/>
              </w:rPr>
              <w:t>Suspendarea</w:t>
            </w:r>
            <w:proofErr w:type="spellEnd"/>
            <w:r w:rsidRPr="008700EB">
              <w:rPr>
                <w:noProof w:val="0"/>
                <w:lang w:val="en-US" w:eastAsia="ru-RU"/>
              </w:rPr>
              <w:t xml:space="preserve"> </w:t>
            </w:r>
            <w:proofErr w:type="spellStart"/>
            <w:r w:rsidRPr="008700EB">
              <w:rPr>
                <w:noProof w:val="0"/>
                <w:lang w:val="en-US" w:eastAsia="ru-RU"/>
              </w:rPr>
              <w:t>conductorilor</w:t>
            </w:r>
            <w:proofErr w:type="spellEnd"/>
            <w:r w:rsidRPr="008700EB">
              <w:rPr>
                <w:noProof w:val="0"/>
                <w:lang w:val="en-US" w:eastAsia="ru-RU"/>
              </w:rPr>
              <w:t xml:space="preserve"> </w:t>
            </w:r>
            <w:proofErr w:type="spellStart"/>
            <w:r w:rsidRPr="008700EB">
              <w:rPr>
                <w:noProof w:val="0"/>
                <w:lang w:val="en-US" w:eastAsia="ru-RU"/>
              </w:rPr>
              <w:t>electrici</w:t>
            </w:r>
            <w:proofErr w:type="spellEnd"/>
            <w:r w:rsidRPr="008700EB">
              <w:rPr>
                <w:noProof w:val="0"/>
                <w:lang w:val="en-US" w:eastAsia="ru-RU"/>
              </w:rPr>
              <w:t xml:space="preserve"> </w:t>
            </w:r>
            <w:proofErr w:type="spellStart"/>
            <w:r w:rsidRPr="008700EB">
              <w:rPr>
                <w:noProof w:val="0"/>
                <w:lang w:val="en-US" w:eastAsia="ru-RU"/>
              </w:rPr>
              <w:t>izolati</w:t>
            </w:r>
            <w:proofErr w:type="spellEnd"/>
            <w:r w:rsidRPr="008700EB">
              <w:rPr>
                <w:noProof w:val="0"/>
                <w:lang w:val="en-US" w:eastAsia="ru-RU"/>
              </w:rPr>
              <w:t xml:space="preserve"> </w:t>
            </w:r>
            <w:proofErr w:type="spellStart"/>
            <w:r w:rsidRPr="008700EB">
              <w:rPr>
                <w:noProof w:val="0"/>
                <w:lang w:val="en-US" w:eastAsia="ru-RU"/>
              </w:rPr>
              <w:t>autoportanti</w:t>
            </w:r>
            <w:proofErr w:type="spellEnd"/>
            <w:r w:rsidRPr="008700EB">
              <w:rPr>
                <w:noProof w:val="0"/>
                <w:lang w:val="en-US" w:eastAsia="ru-RU"/>
              </w:rPr>
              <w:t xml:space="preserve"> CIA-2A cu </w:t>
            </w:r>
            <w:proofErr w:type="spellStart"/>
            <w:r w:rsidRPr="008700EB">
              <w:rPr>
                <w:noProof w:val="0"/>
                <w:lang w:val="en-US" w:eastAsia="ru-RU"/>
              </w:rPr>
              <w:t>tensiunea</w:t>
            </w:r>
            <w:proofErr w:type="spellEnd"/>
            <w:r w:rsidRPr="008700EB">
              <w:rPr>
                <w:noProof w:val="0"/>
                <w:lang w:val="en-US" w:eastAsia="ru-RU"/>
              </w:rPr>
              <w:t xml:space="preserve"> de la 0,4 kV pina la 1</w:t>
            </w:r>
            <w:proofErr w:type="gramStart"/>
            <w:r w:rsidRPr="008700EB">
              <w:rPr>
                <w:noProof w:val="0"/>
                <w:lang w:val="en-US" w:eastAsia="ru-RU"/>
              </w:rPr>
              <w:t>kV  (</w:t>
            </w:r>
            <w:proofErr w:type="gramEnd"/>
            <w:r w:rsidRPr="008700EB">
              <w:rPr>
                <w:noProof w:val="0"/>
                <w:lang w:val="en-US" w:eastAsia="ru-RU"/>
              </w:rPr>
              <w:t xml:space="preserve">cu </w:t>
            </w:r>
            <w:proofErr w:type="spellStart"/>
            <w:r w:rsidRPr="008700EB">
              <w:rPr>
                <w:noProof w:val="0"/>
                <w:lang w:val="en-US" w:eastAsia="ru-RU"/>
              </w:rPr>
              <w:t>detensionare</w:t>
            </w:r>
            <w:proofErr w:type="spellEnd"/>
            <w:r w:rsidRPr="008700EB">
              <w:rPr>
                <w:noProof w:val="0"/>
                <w:lang w:val="en-US" w:eastAsia="ru-RU"/>
              </w:rPr>
              <w:t xml:space="preserve">): cu </w:t>
            </w:r>
            <w:proofErr w:type="spellStart"/>
            <w:r w:rsidRPr="008700EB">
              <w:rPr>
                <w:noProof w:val="0"/>
                <w:lang w:val="en-US" w:eastAsia="ru-RU"/>
              </w:rPr>
              <w:t>utilizarea</w:t>
            </w:r>
            <w:proofErr w:type="spellEnd"/>
            <w:r w:rsidRPr="008700EB">
              <w:rPr>
                <w:noProof w:val="0"/>
                <w:lang w:val="en-US" w:eastAsia="ru-RU"/>
              </w:rPr>
              <w:t xml:space="preserve"> </w:t>
            </w:r>
            <w:proofErr w:type="spellStart"/>
            <w:r w:rsidRPr="008700EB">
              <w:rPr>
                <w:noProof w:val="0"/>
                <w:lang w:val="en-US" w:eastAsia="ru-RU"/>
              </w:rPr>
              <w:t>autohidroascensorului</w:t>
            </w:r>
            <w:proofErr w:type="spellEnd"/>
            <w:r w:rsidRPr="008700EB">
              <w:rPr>
                <w:noProof w:val="0"/>
                <w:lang w:val="en-US" w:eastAsia="ru-RU"/>
              </w:rPr>
              <w:t xml:space="preserve"> conductor SIP-2</w:t>
            </w:r>
          </w:p>
          <w:p w:rsidR="008700EB" w:rsidRPr="008700EB" w:rsidRDefault="008700EB" w:rsidP="008700EB">
            <w:pPr>
              <w:rPr>
                <w:lang w:val="en-US"/>
              </w:rPr>
            </w:pPr>
          </w:p>
        </w:tc>
        <w:tc>
          <w:tcPr>
            <w:tcW w:w="992" w:type="dxa"/>
            <w:tcBorders>
              <w:top w:val="single" w:sz="4" w:space="0" w:color="auto"/>
              <w:bottom w:val="single" w:sz="4" w:space="0" w:color="auto"/>
            </w:tcBorders>
            <w:vAlign w:val="center"/>
          </w:tcPr>
          <w:p w:rsidR="008700EB" w:rsidRPr="008700EB" w:rsidRDefault="008700EB" w:rsidP="008700EB">
            <w:pPr>
              <w:jc w:val="center"/>
            </w:pPr>
            <w:r w:rsidRPr="008700EB">
              <w:rPr>
                <w:sz w:val="22"/>
                <w:szCs w:val="22"/>
              </w:rPr>
              <w:t>1000m</w:t>
            </w:r>
          </w:p>
        </w:tc>
        <w:tc>
          <w:tcPr>
            <w:tcW w:w="1843" w:type="dxa"/>
            <w:tcBorders>
              <w:top w:val="single" w:sz="4" w:space="0" w:color="auto"/>
              <w:bottom w:val="single" w:sz="4" w:space="0" w:color="auto"/>
            </w:tcBorders>
            <w:vAlign w:val="center"/>
          </w:tcPr>
          <w:p w:rsidR="008700EB" w:rsidRPr="008700EB" w:rsidRDefault="008700EB" w:rsidP="008700EB">
            <w:pPr>
              <w:jc w:val="center"/>
              <w:rPr>
                <w:lang w:val="en-US"/>
              </w:rPr>
            </w:pPr>
            <w:r w:rsidRPr="008700EB">
              <w:rPr>
                <w:sz w:val="22"/>
                <w:szCs w:val="22"/>
                <w:lang w:val="en-US"/>
              </w:rPr>
              <w:t>9,22</w:t>
            </w:r>
          </w:p>
        </w:tc>
      </w:tr>
      <w:tr w:rsidR="008700EB" w:rsidRPr="008700EB" w:rsidTr="00DA0B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6" w:type="dxa"/>
        </w:trPr>
        <w:tc>
          <w:tcPr>
            <w:tcW w:w="709" w:type="dxa"/>
            <w:tcBorders>
              <w:top w:val="single" w:sz="4" w:space="0" w:color="auto"/>
              <w:bottom w:val="single" w:sz="4" w:space="0" w:color="auto"/>
            </w:tcBorders>
          </w:tcPr>
          <w:p w:rsidR="008700EB" w:rsidRPr="008700EB" w:rsidRDefault="008700EB" w:rsidP="008700EB">
            <w:r w:rsidRPr="008700EB">
              <w:rPr>
                <w:sz w:val="22"/>
                <w:szCs w:val="22"/>
              </w:rPr>
              <w:t>5</w:t>
            </w:r>
          </w:p>
        </w:tc>
        <w:tc>
          <w:tcPr>
            <w:tcW w:w="1559" w:type="dxa"/>
            <w:tcBorders>
              <w:top w:val="single" w:sz="4" w:space="0" w:color="auto"/>
              <w:bottom w:val="single" w:sz="4" w:space="0" w:color="auto"/>
            </w:tcBorders>
          </w:tcPr>
          <w:p w:rsidR="008700EB" w:rsidRPr="008700EB" w:rsidRDefault="008700EB" w:rsidP="008700EB">
            <w:proofErr w:type="spellStart"/>
            <w:r w:rsidRPr="008700EB">
              <w:rPr>
                <w:noProof w:val="0"/>
                <w:sz w:val="22"/>
                <w:szCs w:val="22"/>
                <w:lang w:val="ru-RU" w:eastAsia="ru-RU"/>
              </w:rPr>
              <w:t>pretul</w:t>
            </w:r>
            <w:proofErr w:type="spellEnd"/>
            <w:r w:rsidRPr="008700EB">
              <w:rPr>
                <w:noProof w:val="0"/>
                <w:sz w:val="22"/>
                <w:szCs w:val="22"/>
                <w:lang w:val="ru-RU" w:eastAsia="ru-RU"/>
              </w:rPr>
              <w:t xml:space="preserve"> </w:t>
            </w:r>
            <w:proofErr w:type="spellStart"/>
            <w:r w:rsidRPr="008700EB">
              <w:rPr>
                <w:noProof w:val="0"/>
                <w:sz w:val="22"/>
                <w:szCs w:val="22"/>
                <w:lang w:val="ru-RU" w:eastAsia="ru-RU"/>
              </w:rPr>
              <w:t>firmei</w:t>
            </w:r>
            <w:proofErr w:type="spellEnd"/>
          </w:p>
        </w:tc>
        <w:tc>
          <w:tcPr>
            <w:tcW w:w="4678" w:type="dxa"/>
            <w:tcBorders>
              <w:top w:val="single" w:sz="4" w:space="0" w:color="auto"/>
              <w:bottom w:val="single" w:sz="4" w:space="0" w:color="auto"/>
            </w:tcBorders>
            <w:vAlign w:val="center"/>
          </w:tcPr>
          <w:p w:rsidR="008700EB" w:rsidRPr="008700EB" w:rsidRDefault="008700EB" w:rsidP="008700EB">
            <w:r w:rsidRPr="008700EB">
              <w:t>Cablu СИП-2А 2х25</w:t>
            </w:r>
          </w:p>
          <w:p w:rsidR="008700EB" w:rsidRPr="008700EB" w:rsidRDefault="008700EB" w:rsidP="008700EB"/>
        </w:tc>
        <w:tc>
          <w:tcPr>
            <w:tcW w:w="992" w:type="dxa"/>
            <w:tcBorders>
              <w:top w:val="single" w:sz="4" w:space="0" w:color="auto"/>
              <w:bottom w:val="single" w:sz="4" w:space="0" w:color="auto"/>
            </w:tcBorders>
            <w:vAlign w:val="center"/>
          </w:tcPr>
          <w:p w:rsidR="008700EB" w:rsidRPr="008700EB" w:rsidRDefault="008700EB" w:rsidP="008700EB">
            <w:pPr>
              <w:jc w:val="center"/>
            </w:pPr>
            <w:r w:rsidRPr="008700EB">
              <w:t>m</w:t>
            </w:r>
          </w:p>
        </w:tc>
        <w:tc>
          <w:tcPr>
            <w:tcW w:w="1843" w:type="dxa"/>
            <w:tcBorders>
              <w:top w:val="single" w:sz="4" w:space="0" w:color="auto"/>
              <w:bottom w:val="single" w:sz="4" w:space="0" w:color="auto"/>
            </w:tcBorders>
            <w:vAlign w:val="center"/>
          </w:tcPr>
          <w:p w:rsidR="008700EB" w:rsidRPr="008700EB" w:rsidRDefault="008700EB" w:rsidP="008700EB">
            <w:pPr>
              <w:jc w:val="center"/>
              <w:rPr>
                <w:lang w:val="en-US"/>
              </w:rPr>
            </w:pPr>
            <w:r w:rsidRPr="008700EB">
              <w:t>9 220,00</w:t>
            </w:r>
          </w:p>
          <w:p w:rsidR="008700EB" w:rsidRPr="008700EB" w:rsidRDefault="008700EB" w:rsidP="008700EB">
            <w:pPr>
              <w:jc w:val="center"/>
              <w:rPr>
                <w:lang w:val="en-US"/>
              </w:rPr>
            </w:pPr>
          </w:p>
        </w:tc>
      </w:tr>
      <w:tr w:rsidR="008700EB" w:rsidRPr="008700EB" w:rsidTr="00DA0B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6" w:type="dxa"/>
        </w:trPr>
        <w:tc>
          <w:tcPr>
            <w:tcW w:w="709" w:type="dxa"/>
            <w:tcBorders>
              <w:top w:val="single" w:sz="4" w:space="0" w:color="auto"/>
              <w:bottom w:val="single" w:sz="4" w:space="0" w:color="auto"/>
            </w:tcBorders>
          </w:tcPr>
          <w:p w:rsidR="008700EB" w:rsidRPr="008700EB" w:rsidRDefault="008700EB" w:rsidP="008700EB">
            <w:r w:rsidRPr="008700EB">
              <w:rPr>
                <w:sz w:val="22"/>
                <w:szCs w:val="22"/>
              </w:rPr>
              <w:t>6</w:t>
            </w:r>
          </w:p>
        </w:tc>
        <w:tc>
          <w:tcPr>
            <w:tcW w:w="1559" w:type="dxa"/>
            <w:tcBorders>
              <w:top w:val="single" w:sz="4" w:space="0" w:color="auto"/>
              <w:bottom w:val="single" w:sz="4" w:space="0" w:color="auto"/>
            </w:tcBorders>
          </w:tcPr>
          <w:p w:rsidR="008700EB" w:rsidRPr="008700EB" w:rsidRDefault="008700EB" w:rsidP="008700EB"/>
          <w:p w:rsidR="008700EB" w:rsidRPr="008700EB" w:rsidRDefault="008700EB" w:rsidP="008700EB">
            <w:proofErr w:type="spellStart"/>
            <w:r w:rsidRPr="008700EB">
              <w:rPr>
                <w:noProof w:val="0"/>
                <w:sz w:val="22"/>
                <w:szCs w:val="22"/>
                <w:lang w:val="ru-RU" w:eastAsia="ru-RU"/>
              </w:rPr>
              <w:t>pretul</w:t>
            </w:r>
            <w:proofErr w:type="spellEnd"/>
            <w:r w:rsidRPr="008700EB">
              <w:rPr>
                <w:noProof w:val="0"/>
                <w:sz w:val="22"/>
                <w:szCs w:val="22"/>
                <w:lang w:val="ru-RU" w:eastAsia="ru-RU"/>
              </w:rPr>
              <w:t xml:space="preserve"> </w:t>
            </w:r>
            <w:proofErr w:type="spellStart"/>
            <w:r w:rsidRPr="008700EB">
              <w:rPr>
                <w:noProof w:val="0"/>
                <w:sz w:val="22"/>
                <w:szCs w:val="22"/>
                <w:lang w:val="ru-RU" w:eastAsia="ru-RU"/>
              </w:rPr>
              <w:t>firmei</w:t>
            </w:r>
            <w:proofErr w:type="spellEnd"/>
          </w:p>
        </w:tc>
        <w:tc>
          <w:tcPr>
            <w:tcW w:w="4678" w:type="dxa"/>
            <w:tcBorders>
              <w:top w:val="single" w:sz="4" w:space="0" w:color="auto"/>
              <w:bottom w:val="single" w:sz="4" w:space="0" w:color="auto"/>
            </w:tcBorders>
            <w:vAlign w:val="center"/>
          </w:tcPr>
          <w:p w:rsidR="008700EB" w:rsidRPr="008700EB" w:rsidRDefault="008700EB" w:rsidP="008700EB">
            <w:r w:rsidRPr="008700EB">
              <w:t>Lenta metalica 20x0.7x1000 F2007</w:t>
            </w:r>
          </w:p>
          <w:p w:rsidR="008700EB" w:rsidRPr="008700EB" w:rsidRDefault="008700EB" w:rsidP="008700EB"/>
        </w:tc>
        <w:tc>
          <w:tcPr>
            <w:tcW w:w="992" w:type="dxa"/>
            <w:tcBorders>
              <w:top w:val="single" w:sz="4" w:space="0" w:color="auto"/>
              <w:bottom w:val="single" w:sz="4" w:space="0" w:color="auto"/>
            </w:tcBorders>
            <w:vAlign w:val="center"/>
          </w:tcPr>
          <w:p w:rsidR="008700EB" w:rsidRPr="008700EB" w:rsidRDefault="008700EB" w:rsidP="008700EB">
            <w:pPr>
              <w:jc w:val="center"/>
            </w:pPr>
            <w:r w:rsidRPr="008700EB">
              <w:t>m</w:t>
            </w:r>
          </w:p>
        </w:tc>
        <w:tc>
          <w:tcPr>
            <w:tcW w:w="1843" w:type="dxa"/>
            <w:tcBorders>
              <w:top w:val="single" w:sz="4" w:space="0" w:color="auto"/>
              <w:bottom w:val="single" w:sz="4" w:space="0" w:color="auto"/>
            </w:tcBorders>
            <w:vAlign w:val="center"/>
          </w:tcPr>
          <w:p w:rsidR="008700EB" w:rsidRPr="008700EB" w:rsidRDefault="008700EB" w:rsidP="008700EB">
            <w:pPr>
              <w:jc w:val="center"/>
              <w:rPr>
                <w:lang w:val="en-US"/>
              </w:rPr>
            </w:pPr>
            <w:r w:rsidRPr="008700EB">
              <w:t>558,00</w:t>
            </w:r>
          </w:p>
          <w:p w:rsidR="008700EB" w:rsidRPr="008700EB" w:rsidRDefault="008700EB" w:rsidP="008700EB">
            <w:pPr>
              <w:jc w:val="center"/>
              <w:rPr>
                <w:lang w:val="en-US"/>
              </w:rPr>
            </w:pPr>
          </w:p>
        </w:tc>
      </w:tr>
      <w:tr w:rsidR="008700EB" w:rsidRPr="008700EB" w:rsidTr="00DA0B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6" w:type="dxa"/>
        </w:trPr>
        <w:tc>
          <w:tcPr>
            <w:tcW w:w="709" w:type="dxa"/>
            <w:tcBorders>
              <w:top w:val="single" w:sz="4" w:space="0" w:color="auto"/>
              <w:bottom w:val="single" w:sz="4" w:space="0" w:color="auto"/>
            </w:tcBorders>
          </w:tcPr>
          <w:p w:rsidR="008700EB" w:rsidRPr="008700EB" w:rsidRDefault="008700EB" w:rsidP="008700EB">
            <w:r w:rsidRPr="008700EB">
              <w:rPr>
                <w:sz w:val="22"/>
                <w:szCs w:val="22"/>
              </w:rPr>
              <w:t>7</w:t>
            </w:r>
          </w:p>
        </w:tc>
        <w:tc>
          <w:tcPr>
            <w:tcW w:w="1559" w:type="dxa"/>
            <w:tcBorders>
              <w:top w:val="single" w:sz="4" w:space="0" w:color="auto"/>
              <w:bottom w:val="single" w:sz="4" w:space="0" w:color="auto"/>
            </w:tcBorders>
          </w:tcPr>
          <w:p w:rsidR="008700EB" w:rsidRPr="008700EB" w:rsidRDefault="008700EB" w:rsidP="008700EB">
            <w:proofErr w:type="spellStart"/>
            <w:r w:rsidRPr="008700EB">
              <w:rPr>
                <w:noProof w:val="0"/>
                <w:sz w:val="22"/>
                <w:szCs w:val="22"/>
                <w:lang w:val="ru-RU" w:eastAsia="ru-RU"/>
              </w:rPr>
              <w:t>pretul</w:t>
            </w:r>
            <w:proofErr w:type="spellEnd"/>
            <w:r w:rsidRPr="008700EB">
              <w:rPr>
                <w:noProof w:val="0"/>
                <w:sz w:val="22"/>
                <w:szCs w:val="22"/>
                <w:lang w:val="ru-RU" w:eastAsia="ru-RU"/>
              </w:rPr>
              <w:t xml:space="preserve"> </w:t>
            </w:r>
            <w:proofErr w:type="spellStart"/>
            <w:r w:rsidRPr="008700EB">
              <w:rPr>
                <w:noProof w:val="0"/>
                <w:sz w:val="22"/>
                <w:szCs w:val="22"/>
                <w:lang w:val="ru-RU" w:eastAsia="ru-RU"/>
              </w:rPr>
              <w:t>firmei</w:t>
            </w:r>
            <w:proofErr w:type="spellEnd"/>
          </w:p>
        </w:tc>
        <w:tc>
          <w:tcPr>
            <w:tcW w:w="4678" w:type="dxa"/>
            <w:tcBorders>
              <w:top w:val="single" w:sz="4" w:space="0" w:color="auto"/>
              <w:bottom w:val="single" w:sz="4" w:space="0" w:color="auto"/>
            </w:tcBorders>
            <w:vAlign w:val="center"/>
          </w:tcPr>
          <w:p w:rsidR="008700EB" w:rsidRPr="008700EB" w:rsidRDefault="008700EB" w:rsidP="008700EB">
            <w:r w:rsidRPr="008700EB">
              <w:t>Scoabe A200</w:t>
            </w:r>
          </w:p>
          <w:p w:rsidR="008700EB" w:rsidRPr="008700EB" w:rsidRDefault="008700EB" w:rsidP="008700EB"/>
        </w:tc>
        <w:tc>
          <w:tcPr>
            <w:tcW w:w="992" w:type="dxa"/>
            <w:tcBorders>
              <w:top w:val="single" w:sz="4" w:space="0" w:color="auto"/>
              <w:bottom w:val="single" w:sz="4" w:space="0" w:color="auto"/>
            </w:tcBorders>
            <w:vAlign w:val="center"/>
          </w:tcPr>
          <w:p w:rsidR="008700EB" w:rsidRPr="008700EB" w:rsidRDefault="008700EB" w:rsidP="008700EB">
            <w:pPr>
              <w:jc w:val="center"/>
            </w:pPr>
            <w:r w:rsidRPr="008700EB">
              <w:t>buc</w:t>
            </w:r>
          </w:p>
        </w:tc>
        <w:tc>
          <w:tcPr>
            <w:tcW w:w="1843" w:type="dxa"/>
            <w:tcBorders>
              <w:top w:val="single" w:sz="4" w:space="0" w:color="auto"/>
              <w:bottom w:val="single" w:sz="4" w:space="0" w:color="auto"/>
            </w:tcBorders>
            <w:vAlign w:val="center"/>
          </w:tcPr>
          <w:p w:rsidR="008700EB" w:rsidRPr="008700EB" w:rsidRDefault="008700EB" w:rsidP="008700EB">
            <w:pPr>
              <w:jc w:val="center"/>
              <w:rPr>
                <w:lang w:val="en-US"/>
              </w:rPr>
            </w:pPr>
            <w:r w:rsidRPr="008700EB">
              <w:t>558,00</w:t>
            </w:r>
          </w:p>
          <w:p w:rsidR="008700EB" w:rsidRPr="008700EB" w:rsidRDefault="008700EB" w:rsidP="008700EB">
            <w:pPr>
              <w:jc w:val="center"/>
              <w:rPr>
                <w:lang w:val="en-US"/>
              </w:rPr>
            </w:pPr>
          </w:p>
        </w:tc>
      </w:tr>
      <w:tr w:rsidR="008700EB" w:rsidRPr="008700EB" w:rsidTr="00DA0B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6" w:type="dxa"/>
        </w:trPr>
        <w:tc>
          <w:tcPr>
            <w:tcW w:w="709" w:type="dxa"/>
            <w:tcBorders>
              <w:top w:val="single" w:sz="4" w:space="0" w:color="auto"/>
              <w:bottom w:val="single" w:sz="4" w:space="0" w:color="auto"/>
            </w:tcBorders>
          </w:tcPr>
          <w:p w:rsidR="008700EB" w:rsidRPr="008700EB" w:rsidRDefault="008700EB" w:rsidP="008700EB">
            <w:r w:rsidRPr="008700EB">
              <w:rPr>
                <w:sz w:val="22"/>
                <w:szCs w:val="22"/>
              </w:rPr>
              <w:t>8</w:t>
            </w:r>
          </w:p>
        </w:tc>
        <w:tc>
          <w:tcPr>
            <w:tcW w:w="1559" w:type="dxa"/>
            <w:tcBorders>
              <w:top w:val="single" w:sz="4" w:space="0" w:color="auto"/>
              <w:bottom w:val="single" w:sz="4" w:space="0" w:color="auto"/>
            </w:tcBorders>
          </w:tcPr>
          <w:p w:rsidR="008700EB" w:rsidRPr="008700EB" w:rsidRDefault="008700EB" w:rsidP="008700EB">
            <w:proofErr w:type="spellStart"/>
            <w:r w:rsidRPr="008700EB">
              <w:rPr>
                <w:noProof w:val="0"/>
                <w:sz w:val="22"/>
                <w:szCs w:val="22"/>
                <w:lang w:val="ru-RU" w:eastAsia="ru-RU"/>
              </w:rPr>
              <w:t>pretul</w:t>
            </w:r>
            <w:proofErr w:type="spellEnd"/>
            <w:r w:rsidRPr="008700EB">
              <w:rPr>
                <w:noProof w:val="0"/>
                <w:sz w:val="22"/>
                <w:szCs w:val="22"/>
                <w:lang w:val="ru-RU" w:eastAsia="ru-RU"/>
              </w:rPr>
              <w:t xml:space="preserve"> </w:t>
            </w:r>
            <w:proofErr w:type="spellStart"/>
            <w:r w:rsidRPr="008700EB">
              <w:rPr>
                <w:noProof w:val="0"/>
                <w:sz w:val="22"/>
                <w:szCs w:val="22"/>
                <w:lang w:val="ru-RU" w:eastAsia="ru-RU"/>
              </w:rPr>
              <w:t>firmei</w:t>
            </w:r>
            <w:proofErr w:type="spellEnd"/>
          </w:p>
        </w:tc>
        <w:tc>
          <w:tcPr>
            <w:tcW w:w="4678" w:type="dxa"/>
            <w:tcBorders>
              <w:top w:val="single" w:sz="4" w:space="0" w:color="auto"/>
              <w:bottom w:val="single" w:sz="4" w:space="0" w:color="auto"/>
            </w:tcBorders>
            <w:vAlign w:val="center"/>
          </w:tcPr>
          <w:p w:rsidR="008700EB" w:rsidRPr="008700EB" w:rsidRDefault="008700EB" w:rsidP="008700EB">
            <w:r w:rsidRPr="008700EB">
              <w:t>Clema de ancorare СА2000</w:t>
            </w:r>
          </w:p>
          <w:p w:rsidR="008700EB" w:rsidRPr="008700EB" w:rsidRDefault="008700EB" w:rsidP="008700EB"/>
        </w:tc>
        <w:tc>
          <w:tcPr>
            <w:tcW w:w="992" w:type="dxa"/>
            <w:tcBorders>
              <w:top w:val="single" w:sz="4" w:space="0" w:color="auto"/>
              <w:bottom w:val="single" w:sz="4" w:space="0" w:color="auto"/>
            </w:tcBorders>
            <w:vAlign w:val="center"/>
          </w:tcPr>
          <w:p w:rsidR="008700EB" w:rsidRPr="008700EB" w:rsidRDefault="008700EB" w:rsidP="008700EB">
            <w:pPr>
              <w:jc w:val="center"/>
            </w:pPr>
            <w:r w:rsidRPr="008700EB">
              <w:t>buc</w:t>
            </w:r>
          </w:p>
        </w:tc>
        <w:tc>
          <w:tcPr>
            <w:tcW w:w="1843" w:type="dxa"/>
            <w:tcBorders>
              <w:top w:val="single" w:sz="4" w:space="0" w:color="auto"/>
              <w:bottom w:val="single" w:sz="4" w:space="0" w:color="auto"/>
            </w:tcBorders>
            <w:vAlign w:val="center"/>
          </w:tcPr>
          <w:p w:rsidR="008700EB" w:rsidRPr="008700EB" w:rsidRDefault="008700EB" w:rsidP="008700EB">
            <w:pPr>
              <w:jc w:val="center"/>
              <w:rPr>
                <w:lang w:val="en-US"/>
              </w:rPr>
            </w:pPr>
            <w:r w:rsidRPr="008700EB">
              <w:t>190,00</w:t>
            </w:r>
          </w:p>
          <w:p w:rsidR="008700EB" w:rsidRPr="008700EB" w:rsidRDefault="008700EB" w:rsidP="008700EB">
            <w:pPr>
              <w:jc w:val="center"/>
              <w:rPr>
                <w:lang w:val="en-US"/>
              </w:rPr>
            </w:pPr>
          </w:p>
        </w:tc>
      </w:tr>
      <w:tr w:rsidR="008700EB" w:rsidRPr="008700EB" w:rsidTr="00DA0B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700EB" w:rsidRPr="008700EB" w:rsidRDefault="008700EB" w:rsidP="008700EB">
            <w:r w:rsidRPr="008700EB">
              <w:rPr>
                <w:sz w:val="22"/>
                <w:szCs w:val="22"/>
              </w:rPr>
              <w:t>9</w:t>
            </w:r>
          </w:p>
        </w:tc>
        <w:tc>
          <w:tcPr>
            <w:tcW w:w="1559" w:type="dxa"/>
            <w:tcBorders>
              <w:top w:val="single" w:sz="4" w:space="0" w:color="auto"/>
              <w:bottom w:val="single" w:sz="4" w:space="0" w:color="auto"/>
            </w:tcBorders>
          </w:tcPr>
          <w:p w:rsidR="008700EB" w:rsidRPr="008700EB" w:rsidRDefault="008700EB" w:rsidP="008700EB">
            <w:proofErr w:type="spellStart"/>
            <w:r w:rsidRPr="008700EB">
              <w:rPr>
                <w:noProof w:val="0"/>
                <w:sz w:val="22"/>
                <w:szCs w:val="22"/>
                <w:lang w:val="ru-RU" w:eastAsia="ru-RU"/>
              </w:rPr>
              <w:t>pretul</w:t>
            </w:r>
            <w:proofErr w:type="spellEnd"/>
            <w:r w:rsidRPr="008700EB">
              <w:rPr>
                <w:noProof w:val="0"/>
                <w:sz w:val="22"/>
                <w:szCs w:val="22"/>
                <w:lang w:val="ru-RU" w:eastAsia="ru-RU"/>
              </w:rPr>
              <w:t xml:space="preserve"> </w:t>
            </w:r>
            <w:proofErr w:type="spellStart"/>
            <w:r w:rsidRPr="008700EB">
              <w:rPr>
                <w:noProof w:val="0"/>
                <w:sz w:val="22"/>
                <w:szCs w:val="22"/>
                <w:lang w:val="ru-RU" w:eastAsia="ru-RU"/>
              </w:rPr>
              <w:t>firmei</w:t>
            </w:r>
            <w:proofErr w:type="spellEnd"/>
          </w:p>
        </w:tc>
        <w:tc>
          <w:tcPr>
            <w:tcW w:w="4678" w:type="dxa"/>
            <w:tcBorders>
              <w:top w:val="single" w:sz="4" w:space="0" w:color="auto"/>
              <w:bottom w:val="single" w:sz="4" w:space="0" w:color="auto"/>
            </w:tcBorders>
            <w:vAlign w:val="center"/>
          </w:tcPr>
          <w:p w:rsidR="008700EB" w:rsidRPr="008700EB" w:rsidRDefault="008700EB" w:rsidP="008700EB">
            <w:r w:rsidRPr="008700EB">
              <w:t>Set pentru suspensie intermediara ES1500</w:t>
            </w:r>
          </w:p>
          <w:p w:rsidR="008700EB" w:rsidRPr="008700EB" w:rsidRDefault="008700EB" w:rsidP="008700EB"/>
        </w:tc>
        <w:tc>
          <w:tcPr>
            <w:tcW w:w="992" w:type="dxa"/>
            <w:tcBorders>
              <w:top w:val="single" w:sz="4" w:space="0" w:color="auto"/>
              <w:bottom w:val="single" w:sz="4" w:space="0" w:color="auto"/>
            </w:tcBorders>
            <w:vAlign w:val="center"/>
          </w:tcPr>
          <w:p w:rsidR="008700EB" w:rsidRPr="008700EB" w:rsidRDefault="008700EB" w:rsidP="008700EB">
            <w:pPr>
              <w:jc w:val="center"/>
            </w:pPr>
            <w:r w:rsidRPr="008700EB">
              <w:t>buc</w:t>
            </w:r>
          </w:p>
        </w:tc>
        <w:tc>
          <w:tcPr>
            <w:tcW w:w="1843" w:type="dxa"/>
            <w:tcBorders>
              <w:top w:val="single" w:sz="4" w:space="0" w:color="auto"/>
              <w:bottom w:val="single" w:sz="4" w:space="0" w:color="auto"/>
            </w:tcBorders>
            <w:vAlign w:val="center"/>
          </w:tcPr>
          <w:p w:rsidR="008700EB" w:rsidRPr="008700EB" w:rsidRDefault="008700EB" w:rsidP="008700EB">
            <w:pPr>
              <w:jc w:val="center"/>
              <w:rPr>
                <w:lang w:val="en-US"/>
              </w:rPr>
            </w:pPr>
            <w:r w:rsidRPr="008700EB">
              <w:t>165,00</w:t>
            </w:r>
          </w:p>
          <w:p w:rsidR="008700EB" w:rsidRPr="008700EB" w:rsidRDefault="008700EB" w:rsidP="008700EB">
            <w:pPr>
              <w:jc w:val="center"/>
              <w:rPr>
                <w:lang w:val="en-US"/>
              </w:rPr>
            </w:pPr>
          </w:p>
        </w:tc>
        <w:tc>
          <w:tcPr>
            <w:tcW w:w="1418" w:type="dxa"/>
            <w:tcBorders>
              <w:top w:val="single" w:sz="4" w:space="0" w:color="auto"/>
              <w:bottom w:val="single" w:sz="4" w:space="0" w:color="auto"/>
            </w:tcBorders>
            <w:vAlign w:val="center"/>
          </w:tcPr>
          <w:p w:rsidR="008700EB" w:rsidRPr="008700EB" w:rsidRDefault="008700EB" w:rsidP="008700EB">
            <w:pPr>
              <w:keepLines/>
              <w:jc w:val="center"/>
            </w:pPr>
            <w:r w:rsidRPr="008700EB">
              <w:t>60,00</w:t>
            </w:r>
          </w:p>
          <w:p w:rsidR="008700EB" w:rsidRPr="008700EB" w:rsidRDefault="008700EB" w:rsidP="008700EB">
            <w:pPr>
              <w:keepLines/>
              <w:jc w:val="center"/>
              <w:rPr>
                <w:sz w:val="12"/>
                <w:szCs w:val="12"/>
              </w:rPr>
            </w:pPr>
            <w:r w:rsidRPr="008700EB">
              <w:rPr>
                <w:sz w:val="12"/>
                <w:szCs w:val="12"/>
              </w:rPr>
              <w:t>——————————</w:t>
            </w:r>
          </w:p>
          <w:p w:rsidR="008700EB" w:rsidRPr="008700EB" w:rsidRDefault="008700EB" w:rsidP="008700EB">
            <w:pPr>
              <w:keepLines/>
              <w:jc w:val="center"/>
            </w:pPr>
            <w:r w:rsidRPr="008700EB">
              <w:t>0,00</w:t>
            </w:r>
          </w:p>
          <w:p w:rsidR="008700EB" w:rsidRPr="008700EB" w:rsidRDefault="008700EB" w:rsidP="008700EB">
            <w:pPr>
              <w:keepLines/>
              <w:jc w:val="center"/>
              <w:rPr>
                <w:sz w:val="4"/>
                <w:szCs w:val="4"/>
              </w:rPr>
            </w:pPr>
          </w:p>
        </w:tc>
        <w:tc>
          <w:tcPr>
            <w:tcW w:w="1418" w:type="dxa"/>
            <w:tcBorders>
              <w:top w:val="single" w:sz="4" w:space="0" w:color="auto"/>
              <w:bottom w:val="single" w:sz="4" w:space="0" w:color="auto"/>
            </w:tcBorders>
            <w:vAlign w:val="center"/>
          </w:tcPr>
          <w:p w:rsidR="008700EB" w:rsidRPr="008700EB" w:rsidRDefault="008700EB" w:rsidP="008700EB">
            <w:pPr>
              <w:keepLines/>
              <w:jc w:val="center"/>
            </w:pPr>
            <w:r w:rsidRPr="008700EB">
              <w:t>9 900,00</w:t>
            </w:r>
          </w:p>
          <w:p w:rsidR="008700EB" w:rsidRPr="008700EB" w:rsidRDefault="008700EB" w:rsidP="008700EB">
            <w:pPr>
              <w:keepLines/>
              <w:jc w:val="center"/>
              <w:rPr>
                <w:sz w:val="12"/>
                <w:szCs w:val="12"/>
              </w:rPr>
            </w:pPr>
            <w:r w:rsidRPr="008700EB">
              <w:rPr>
                <w:sz w:val="12"/>
                <w:szCs w:val="12"/>
              </w:rPr>
              <w:t>——————————</w:t>
            </w:r>
          </w:p>
          <w:p w:rsidR="008700EB" w:rsidRPr="008700EB" w:rsidRDefault="008700EB" w:rsidP="008700EB">
            <w:pPr>
              <w:keepLines/>
              <w:jc w:val="center"/>
            </w:pPr>
            <w:r w:rsidRPr="008700EB">
              <w:t>0,00</w:t>
            </w:r>
          </w:p>
          <w:p w:rsidR="008700EB" w:rsidRPr="008700EB" w:rsidRDefault="008700EB" w:rsidP="008700EB">
            <w:pPr>
              <w:keepLines/>
              <w:jc w:val="center"/>
              <w:rPr>
                <w:sz w:val="4"/>
                <w:szCs w:val="4"/>
              </w:rPr>
            </w:pPr>
          </w:p>
        </w:tc>
      </w:tr>
      <w:tr w:rsidR="008700EB" w:rsidRPr="008700EB" w:rsidTr="00DA0B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6" w:type="dxa"/>
        </w:trPr>
        <w:tc>
          <w:tcPr>
            <w:tcW w:w="709" w:type="dxa"/>
            <w:tcBorders>
              <w:top w:val="single" w:sz="4" w:space="0" w:color="auto"/>
              <w:bottom w:val="single" w:sz="4" w:space="0" w:color="auto"/>
            </w:tcBorders>
          </w:tcPr>
          <w:p w:rsidR="008700EB" w:rsidRPr="008700EB" w:rsidRDefault="008700EB" w:rsidP="008700EB">
            <w:r w:rsidRPr="008700EB">
              <w:rPr>
                <w:sz w:val="22"/>
                <w:szCs w:val="22"/>
              </w:rPr>
              <w:t>10</w:t>
            </w:r>
          </w:p>
        </w:tc>
        <w:tc>
          <w:tcPr>
            <w:tcW w:w="1559" w:type="dxa"/>
            <w:tcBorders>
              <w:top w:val="single" w:sz="4" w:space="0" w:color="auto"/>
              <w:bottom w:val="single" w:sz="4" w:space="0" w:color="auto"/>
            </w:tcBorders>
          </w:tcPr>
          <w:p w:rsidR="008700EB" w:rsidRPr="008700EB" w:rsidRDefault="008700EB" w:rsidP="008700EB">
            <w:proofErr w:type="spellStart"/>
            <w:r w:rsidRPr="008700EB">
              <w:rPr>
                <w:noProof w:val="0"/>
                <w:sz w:val="22"/>
                <w:szCs w:val="22"/>
                <w:lang w:val="ru-RU" w:eastAsia="ru-RU"/>
              </w:rPr>
              <w:t>pretul</w:t>
            </w:r>
            <w:proofErr w:type="spellEnd"/>
            <w:r w:rsidRPr="008700EB">
              <w:rPr>
                <w:noProof w:val="0"/>
                <w:sz w:val="22"/>
                <w:szCs w:val="22"/>
                <w:lang w:val="ru-RU" w:eastAsia="ru-RU"/>
              </w:rPr>
              <w:t xml:space="preserve"> </w:t>
            </w:r>
            <w:proofErr w:type="spellStart"/>
            <w:r w:rsidRPr="008700EB">
              <w:rPr>
                <w:noProof w:val="0"/>
                <w:sz w:val="22"/>
                <w:szCs w:val="22"/>
                <w:lang w:val="ru-RU" w:eastAsia="ru-RU"/>
              </w:rPr>
              <w:t>firmei</w:t>
            </w:r>
            <w:proofErr w:type="spellEnd"/>
          </w:p>
        </w:tc>
        <w:tc>
          <w:tcPr>
            <w:tcW w:w="4678" w:type="dxa"/>
            <w:tcBorders>
              <w:top w:val="single" w:sz="4" w:space="0" w:color="auto"/>
              <w:bottom w:val="single" w:sz="4" w:space="0" w:color="auto"/>
            </w:tcBorders>
            <w:vAlign w:val="center"/>
          </w:tcPr>
          <w:p w:rsidR="008700EB" w:rsidRPr="008700EB" w:rsidRDefault="008700EB" w:rsidP="008700EB">
            <w:r w:rsidRPr="008700EB">
              <w:t>Clema de stringere ПС-1-1</w:t>
            </w:r>
          </w:p>
          <w:p w:rsidR="008700EB" w:rsidRPr="008700EB" w:rsidRDefault="008700EB" w:rsidP="008700EB"/>
        </w:tc>
        <w:tc>
          <w:tcPr>
            <w:tcW w:w="992" w:type="dxa"/>
            <w:tcBorders>
              <w:top w:val="single" w:sz="4" w:space="0" w:color="auto"/>
              <w:bottom w:val="single" w:sz="4" w:space="0" w:color="auto"/>
            </w:tcBorders>
            <w:vAlign w:val="center"/>
          </w:tcPr>
          <w:p w:rsidR="008700EB" w:rsidRPr="008700EB" w:rsidRDefault="008700EB" w:rsidP="008700EB">
            <w:pPr>
              <w:jc w:val="center"/>
            </w:pPr>
            <w:r w:rsidRPr="008700EB">
              <w:t>buc</w:t>
            </w:r>
          </w:p>
        </w:tc>
        <w:tc>
          <w:tcPr>
            <w:tcW w:w="1843" w:type="dxa"/>
            <w:tcBorders>
              <w:top w:val="single" w:sz="4" w:space="0" w:color="auto"/>
              <w:bottom w:val="single" w:sz="4" w:space="0" w:color="auto"/>
            </w:tcBorders>
            <w:vAlign w:val="center"/>
          </w:tcPr>
          <w:p w:rsidR="008700EB" w:rsidRPr="008700EB" w:rsidRDefault="008700EB" w:rsidP="008700EB">
            <w:pPr>
              <w:jc w:val="center"/>
              <w:rPr>
                <w:lang w:val="en-US"/>
              </w:rPr>
            </w:pPr>
            <w:r w:rsidRPr="008700EB">
              <w:t>279,00</w:t>
            </w:r>
          </w:p>
          <w:p w:rsidR="008700EB" w:rsidRPr="008700EB" w:rsidRDefault="008700EB" w:rsidP="008700EB">
            <w:pPr>
              <w:jc w:val="center"/>
              <w:rPr>
                <w:lang w:val="en-US"/>
              </w:rPr>
            </w:pPr>
          </w:p>
        </w:tc>
      </w:tr>
      <w:tr w:rsidR="008700EB" w:rsidRPr="008700EB" w:rsidTr="00DA0B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6" w:type="dxa"/>
        </w:trPr>
        <w:tc>
          <w:tcPr>
            <w:tcW w:w="709" w:type="dxa"/>
            <w:tcBorders>
              <w:top w:val="single" w:sz="4" w:space="0" w:color="auto"/>
              <w:bottom w:val="single" w:sz="4" w:space="0" w:color="auto"/>
            </w:tcBorders>
          </w:tcPr>
          <w:p w:rsidR="008700EB" w:rsidRPr="008700EB" w:rsidRDefault="008700EB" w:rsidP="008700EB">
            <w:r w:rsidRPr="008700EB">
              <w:rPr>
                <w:sz w:val="22"/>
                <w:szCs w:val="22"/>
              </w:rPr>
              <w:t>11</w:t>
            </w:r>
          </w:p>
        </w:tc>
        <w:tc>
          <w:tcPr>
            <w:tcW w:w="1559" w:type="dxa"/>
            <w:tcBorders>
              <w:top w:val="single" w:sz="4" w:space="0" w:color="auto"/>
              <w:bottom w:val="single" w:sz="4" w:space="0" w:color="auto"/>
            </w:tcBorders>
          </w:tcPr>
          <w:p w:rsidR="008700EB" w:rsidRPr="008700EB" w:rsidRDefault="008700EB" w:rsidP="008700EB"/>
          <w:p w:rsidR="008700EB" w:rsidRPr="008700EB" w:rsidRDefault="008700EB" w:rsidP="008700EB">
            <w:proofErr w:type="spellStart"/>
            <w:r w:rsidRPr="008700EB">
              <w:rPr>
                <w:noProof w:val="0"/>
                <w:sz w:val="22"/>
                <w:szCs w:val="22"/>
                <w:lang w:val="ru-RU" w:eastAsia="ru-RU"/>
              </w:rPr>
              <w:t>pretul</w:t>
            </w:r>
            <w:proofErr w:type="spellEnd"/>
            <w:r w:rsidRPr="008700EB">
              <w:rPr>
                <w:noProof w:val="0"/>
                <w:sz w:val="22"/>
                <w:szCs w:val="22"/>
                <w:lang w:val="ru-RU" w:eastAsia="ru-RU"/>
              </w:rPr>
              <w:t xml:space="preserve"> </w:t>
            </w:r>
            <w:proofErr w:type="spellStart"/>
            <w:r w:rsidRPr="008700EB">
              <w:rPr>
                <w:noProof w:val="0"/>
                <w:sz w:val="22"/>
                <w:szCs w:val="22"/>
                <w:lang w:val="ru-RU" w:eastAsia="ru-RU"/>
              </w:rPr>
              <w:t>firmei</w:t>
            </w:r>
            <w:proofErr w:type="spellEnd"/>
          </w:p>
        </w:tc>
        <w:tc>
          <w:tcPr>
            <w:tcW w:w="4678" w:type="dxa"/>
            <w:tcBorders>
              <w:top w:val="single" w:sz="4" w:space="0" w:color="auto"/>
              <w:bottom w:val="single" w:sz="4" w:space="0" w:color="auto"/>
            </w:tcBorders>
            <w:vAlign w:val="center"/>
          </w:tcPr>
          <w:p w:rsidR="008700EB" w:rsidRPr="008700EB" w:rsidRDefault="008700EB" w:rsidP="008700EB">
            <w:r w:rsidRPr="008700EB">
              <w:t>Clema PA1500</w:t>
            </w:r>
          </w:p>
          <w:p w:rsidR="008700EB" w:rsidRPr="008700EB" w:rsidRDefault="008700EB" w:rsidP="008700EB"/>
        </w:tc>
        <w:tc>
          <w:tcPr>
            <w:tcW w:w="992" w:type="dxa"/>
            <w:tcBorders>
              <w:top w:val="single" w:sz="4" w:space="0" w:color="auto"/>
              <w:bottom w:val="single" w:sz="4" w:space="0" w:color="auto"/>
            </w:tcBorders>
            <w:vAlign w:val="center"/>
          </w:tcPr>
          <w:p w:rsidR="008700EB" w:rsidRPr="008700EB" w:rsidRDefault="008700EB" w:rsidP="008700EB">
            <w:pPr>
              <w:jc w:val="center"/>
            </w:pPr>
            <w:r w:rsidRPr="008700EB">
              <w:t>buc</w:t>
            </w:r>
          </w:p>
        </w:tc>
        <w:tc>
          <w:tcPr>
            <w:tcW w:w="1843" w:type="dxa"/>
            <w:tcBorders>
              <w:top w:val="single" w:sz="4" w:space="0" w:color="auto"/>
              <w:bottom w:val="single" w:sz="4" w:space="0" w:color="auto"/>
            </w:tcBorders>
            <w:vAlign w:val="center"/>
          </w:tcPr>
          <w:p w:rsidR="008700EB" w:rsidRPr="008700EB" w:rsidRDefault="008700EB" w:rsidP="008700EB">
            <w:pPr>
              <w:jc w:val="center"/>
              <w:rPr>
                <w:lang w:val="en-US"/>
              </w:rPr>
            </w:pPr>
            <w:r w:rsidRPr="008700EB">
              <w:t>279,00</w:t>
            </w:r>
          </w:p>
          <w:p w:rsidR="008700EB" w:rsidRPr="008700EB" w:rsidRDefault="008700EB" w:rsidP="008700EB">
            <w:pPr>
              <w:jc w:val="center"/>
              <w:rPr>
                <w:lang w:val="en-US"/>
              </w:rPr>
            </w:pPr>
          </w:p>
        </w:tc>
      </w:tr>
      <w:tr w:rsidR="008700EB" w:rsidRPr="008700EB" w:rsidTr="00DA0B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6" w:type="dxa"/>
        </w:trPr>
        <w:tc>
          <w:tcPr>
            <w:tcW w:w="709" w:type="dxa"/>
            <w:tcBorders>
              <w:top w:val="single" w:sz="4" w:space="0" w:color="auto"/>
              <w:bottom w:val="single" w:sz="4" w:space="0" w:color="auto"/>
            </w:tcBorders>
          </w:tcPr>
          <w:p w:rsidR="008700EB" w:rsidRPr="008700EB" w:rsidRDefault="008700EB" w:rsidP="008700EB">
            <w:r w:rsidRPr="008700EB">
              <w:rPr>
                <w:sz w:val="22"/>
                <w:szCs w:val="22"/>
              </w:rPr>
              <w:t>12</w:t>
            </w:r>
          </w:p>
        </w:tc>
        <w:tc>
          <w:tcPr>
            <w:tcW w:w="1559" w:type="dxa"/>
            <w:tcBorders>
              <w:top w:val="single" w:sz="4" w:space="0" w:color="auto"/>
              <w:bottom w:val="single" w:sz="4" w:space="0" w:color="auto"/>
            </w:tcBorders>
          </w:tcPr>
          <w:p w:rsidR="008700EB" w:rsidRPr="008700EB" w:rsidRDefault="008700EB" w:rsidP="008700EB">
            <w:proofErr w:type="spellStart"/>
            <w:r w:rsidRPr="008700EB">
              <w:rPr>
                <w:noProof w:val="0"/>
                <w:sz w:val="22"/>
                <w:szCs w:val="22"/>
                <w:lang w:val="ru-RU" w:eastAsia="ru-RU"/>
              </w:rPr>
              <w:t>pretul</w:t>
            </w:r>
            <w:proofErr w:type="spellEnd"/>
            <w:r w:rsidRPr="008700EB">
              <w:rPr>
                <w:noProof w:val="0"/>
                <w:sz w:val="22"/>
                <w:szCs w:val="22"/>
                <w:lang w:val="ru-RU" w:eastAsia="ru-RU"/>
              </w:rPr>
              <w:t xml:space="preserve"> </w:t>
            </w:r>
            <w:proofErr w:type="spellStart"/>
            <w:r w:rsidRPr="008700EB">
              <w:rPr>
                <w:noProof w:val="0"/>
                <w:sz w:val="22"/>
                <w:szCs w:val="22"/>
                <w:lang w:val="ru-RU" w:eastAsia="ru-RU"/>
              </w:rPr>
              <w:t>firmei</w:t>
            </w:r>
            <w:proofErr w:type="spellEnd"/>
          </w:p>
        </w:tc>
        <w:tc>
          <w:tcPr>
            <w:tcW w:w="4678" w:type="dxa"/>
            <w:tcBorders>
              <w:top w:val="single" w:sz="4" w:space="0" w:color="auto"/>
              <w:bottom w:val="single" w:sz="4" w:space="0" w:color="auto"/>
            </w:tcBorders>
            <w:vAlign w:val="center"/>
          </w:tcPr>
          <w:p w:rsidR="008700EB" w:rsidRPr="008700EB" w:rsidRDefault="008700EB" w:rsidP="008700EB">
            <w:r w:rsidRPr="008700EB">
              <w:t>Clema ЕР95-13</w:t>
            </w:r>
          </w:p>
          <w:p w:rsidR="008700EB" w:rsidRPr="008700EB" w:rsidRDefault="008700EB" w:rsidP="008700EB"/>
        </w:tc>
        <w:tc>
          <w:tcPr>
            <w:tcW w:w="992" w:type="dxa"/>
            <w:tcBorders>
              <w:top w:val="single" w:sz="4" w:space="0" w:color="auto"/>
              <w:bottom w:val="single" w:sz="4" w:space="0" w:color="auto"/>
            </w:tcBorders>
            <w:vAlign w:val="center"/>
          </w:tcPr>
          <w:p w:rsidR="008700EB" w:rsidRPr="008700EB" w:rsidRDefault="008700EB" w:rsidP="008700EB">
            <w:pPr>
              <w:jc w:val="center"/>
            </w:pPr>
            <w:r w:rsidRPr="008700EB">
              <w:t>buc</w:t>
            </w:r>
          </w:p>
        </w:tc>
        <w:tc>
          <w:tcPr>
            <w:tcW w:w="1843" w:type="dxa"/>
            <w:tcBorders>
              <w:top w:val="single" w:sz="4" w:space="0" w:color="auto"/>
              <w:bottom w:val="single" w:sz="4" w:space="0" w:color="auto"/>
            </w:tcBorders>
            <w:vAlign w:val="center"/>
          </w:tcPr>
          <w:p w:rsidR="008700EB" w:rsidRPr="008700EB" w:rsidRDefault="008700EB" w:rsidP="008700EB">
            <w:pPr>
              <w:jc w:val="center"/>
              <w:rPr>
                <w:lang w:val="en-US"/>
              </w:rPr>
            </w:pPr>
            <w:r w:rsidRPr="008700EB">
              <w:t>279,00</w:t>
            </w:r>
          </w:p>
          <w:p w:rsidR="008700EB" w:rsidRPr="008700EB" w:rsidRDefault="008700EB" w:rsidP="008700EB">
            <w:pPr>
              <w:jc w:val="center"/>
              <w:rPr>
                <w:lang w:val="en-US"/>
              </w:rPr>
            </w:pPr>
          </w:p>
        </w:tc>
      </w:tr>
      <w:tr w:rsidR="008700EB" w:rsidRPr="008700EB" w:rsidTr="00DA0B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6" w:type="dxa"/>
        </w:trPr>
        <w:tc>
          <w:tcPr>
            <w:tcW w:w="709" w:type="dxa"/>
            <w:tcBorders>
              <w:top w:val="single" w:sz="4" w:space="0" w:color="auto"/>
              <w:bottom w:val="single" w:sz="4" w:space="0" w:color="auto"/>
            </w:tcBorders>
          </w:tcPr>
          <w:p w:rsidR="008700EB" w:rsidRPr="008700EB" w:rsidRDefault="008700EB" w:rsidP="008700EB">
            <w:r w:rsidRPr="008700EB">
              <w:rPr>
                <w:sz w:val="22"/>
                <w:szCs w:val="22"/>
              </w:rPr>
              <w:t>13</w:t>
            </w:r>
          </w:p>
        </w:tc>
        <w:tc>
          <w:tcPr>
            <w:tcW w:w="1559" w:type="dxa"/>
            <w:tcBorders>
              <w:top w:val="single" w:sz="4" w:space="0" w:color="auto"/>
              <w:bottom w:val="single" w:sz="4" w:space="0" w:color="auto"/>
            </w:tcBorders>
          </w:tcPr>
          <w:p w:rsidR="008700EB" w:rsidRPr="008700EB" w:rsidRDefault="008700EB" w:rsidP="008700EB">
            <w:proofErr w:type="spellStart"/>
            <w:r w:rsidRPr="008700EB">
              <w:rPr>
                <w:noProof w:val="0"/>
                <w:sz w:val="22"/>
                <w:szCs w:val="22"/>
                <w:lang w:val="ru-RU" w:eastAsia="ru-RU"/>
              </w:rPr>
              <w:t>pretul</w:t>
            </w:r>
            <w:proofErr w:type="spellEnd"/>
            <w:r w:rsidRPr="008700EB">
              <w:rPr>
                <w:noProof w:val="0"/>
                <w:sz w:val="22"/>
                <w:szCs w:val="22"/>
                <w:lang w:val="ru-RU" w:eastAsia="ru-RU"/>
              </w:rPr>
              <w:t xml:space="preserve"> </w:t>
            </w:r>
            <w:proofErr w:type="spellStart"/>
            <w:r w:rsidRPr="008700EB">
              <w:rPr>
                <w:noProof w:val="0"/>
                <w:sz w:val="22"/>
                <w:szCs w:val="22"/>
                <w:lang w:val="ru-RU" w:eastAsia="ru-RU"/>
              </w:rPr>
              <w:t>firmei</w:t>
            </w:r>
            <w:proofErr w:type="spellEnd"/>
          </w:p>
        </w:tc>
        <w:tc>
          <w:tcPr>
            <w:tcW w:w="4678" w:type="dxa"/>
            <w:tcBorders>
              <w:top w:val="single" w:sz="4" w:space="0" w:color="auto"/>
              <w:bottom w:val="single" w:sz="4" w:space="0" w:color="auto"/>
            </w:tcBorders>
            <w:vAlign w:val="center"/>
          </w:tcPr>
          <w:p w:rsidR="008700EB" w:rsidRPr="008700EB" w:rsidRDefault="008700EB" w:rsidP="008700EB">
            <w:pPr>
              <w:rPr>
                <w:lang w:val="en-US"/>
              </w:rPr>
            </w:pPr>
            <w:r w:rsidRPr="008700EB">
              <w:rPr>
                <w:lang w:val="en-US"/>
              </w:rPr>
              <w:t xml:space="preserve">Clema pentru </w:t>
            </w:r>
            <w:r w:rsidRPr="008700EB">
              <w:t>ЗП</w:t>
            </w:r>
            <w:r w:rsidRPr="008700EB">
              <w:rPr>
                <w:lang w:val="en-US"/>
              </w:rPr>
              <w:t>6, CDR/CN 1S 95UK</w:t>
            </w:r>
          </w:p>
          <w:p w:rsidR="008700EB" w:rsidRPr="008700EB" w:rsidRDefault="008700EB" w:rsidP="008700EB">
            <w:pPr>
              <w:rPr>
                <w:lang w:val="en-US"/>
              </w:rPr>
            </w:pPr>
          </w:p>
        </w:tc>
        <w:tc>
          <w:tcPr>
            <w:tcW w:w="992" w:type="dxa"/>
            <w:tcBorders>
              <w:top w:val="single" w:sz="4" w:space="0" w:color="auto"/>
              <w:bottom w:val="single" w:sz="4" w:space="0" w:color="auto"/>
            </w:tcBorders>
            <w:vAlign w:val="center"/>
          </w:tcPr>
          <w:p w:rsidR="008700EB" w:rsidRPr="008700EB" w:rsidRDefault="008700EB" w:rsidP="008700EB">
            <w:pPr>
              <w:jc w:val="center"/>
            </w:pPr>
            <w:r w:rsidRPr="008700EB">
              <w:t>buc</w:t>
            </w:r>
          </w:p>
        </w:tc>
        <w:tc>
          <w:tcPr>
            <w:tcW w:w="1843" w:type="dxa"/>
            <w:tcBorders>
              <w:top w:val="single" w:sz="4" w:space="0" w:color="auto"/>
              <w:bottom w:val="single" w:sz="4" w:space="0" w:color="auto"/>
            </w:tcBorders>
            <w:vAlign w:val="center"/>
          </w:tcPr>
          <w:p w:rsidR="008700EB" w:rsidRPr="008700EB" w:rsidRDefault="008700EB" w:rsidP="008700EB">
            <w:pPr>
              <w:jc w:val="center"/>
              <w:rPr>
                <w:lang w:val="en-US"/>
              </w:rPr>
            </w:pPr>
            <w:r w:rsidRPr="008700EB">
              <w:t>279,00</w:t>
            </w:r>
          </w:p>
          <w:p w:rsidR="008700EB" w:rsidRPr="008700EB" w:rsidRDefault="008700EB" w:rsidP="008700EB">
            <w:pPr>
              <w:jc w:val="center"/>
              <w:rPr>
                <w:lang w:val="en-US"/>
              </w:rPr>
            </w:pPr>
          </w:p>
        </w:tc>
      </w:tr>
      <w:tr w:rsidR="008700EB" w:rsidRPr="008700EB" w:rsidTr="00DA0B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6" w:type="dxa"/>
        </w:trPr>
        <w:tc>
          <w:tcPr>
            <w:tcW w:w="709" w:type="dxa"/>
            <w:tcBorders>
              <w:top w:val="single" w:sz="4" w:space="0" w:color="auto"/>
              <w:bottom w:val="single" w:sz="4" w:space="0" w:color="auto"/>
            </w:tcBorders>
          </w:tcPr>
          <w:p w:rsidR="008700EB" w:rsidRPr="008700EB" w:rsidRDefault="008700EB" w:rsidP="008700EB">
            <w:r w:rsidRPr="008700EB">
              <w:rPr>
                <w:sz w:val="22"/>
                <w:szCs w:val="22"/>
              </w:rPr>
              <w:t>14</w:t>
            </w:r>
          </w:p>
        </w:tc>
        <w:tc>
          <w:tcPr>
            <w:tcW w:w="1559" w:type="dxa"/>
            <w:tcBorders>
              <w:top w:val="single" w:sz="4" w:space="0" w:color="auto"/>
              <w:bottom w:val="single" w:sz="4" w:space="0" w:color="auto"/>
            </w:tcBorders>
          </w:tcPr>
          <w:p w:rsidR="008700EB" w:rsidRPr="008700EB" w:rsidRDefault="008700EB" w:rsidP="008700EB">
            <w:proofErr w:type="spellStart"/>
            <w:r w:rsidRPr="008700EB">
              <w:rPr>
                <w:noProof w:val="0"/>
                <w:sz w:val="22"/>
                <w:szCs w:val="22"/>
                <w:lang w:val="ru-RU" w:eastAsia="ru-RU"/>
              </w:rPr>
              <w:t>pretul</w:t>
            </w:r>
            <w:proofErr w:type="spellEnd"/>
            <w:r w:rsidRPr="008700EB">
              <w:rPr>
                <w:noProof w:val="0"/>
                <w:sz w:val="22"/>
                <w:szCs w:val="22"/>
                <w:lang w:val="ru-RU" w:eastAsia="ru-RU"/>
              </w:rPr>
              <w:t xml:space="preserve"> </w:t>
            </w:r>
            <w:proofErr w:type="spellStart"/>
            <w:r w:rsidRPr="008700EB">
              <w:rPr>
                <w:noProof w:val="0"/>
                <w:sz w:val="22"/>
                <w:szCs w:val="22"/>
                <w:lang w:val="ru-RU" w:eastAsia="ru-RU"/>
              </w:rPr>
              <w:t>firmei</w:t>
            </w:r>
            <w:proofErr w:type="spellEnd"/>
          </w:p>
        </w:tc>
        <w:tc>
          <w:tcPr>
            <w:tcW w:w="4678" w:type="dxa"/>
            <w:tcBorders>
              <w:top w:val="single" w:sz="4" w:space="0" w:color="auto"/>
              <w:bottom w:val="single" w:sz="4" w:space="0" w:color="auto"/>
            </w:tcBorders>
            <w:vAlign w:val="center"/>
          </w:tcPr>
          <w:p w:rsidR="008700EB" w:rsidRPr="008700EB" w:rsidRDefault="008700EB" w:rsidP="008700EB">
            <w:r w:rsidRPr="008700EB">
              <w:t>Clema pentru cablu СИП 35-95 СSB</w:t>
            </w:r>
          </w:p>
          <w:p w:rsidR="008700EB" w:rsidRPr="008700EB" w:rsidRDefault="008700EB" w:rsidP="008700EB"/>
        </w:tc>
        <w:tc>
          <w:tcPr>
            <w:tcW w:w="992" w:type="dxa"/>
            <w:tcBorders>
              <w:top w:val="single" w:sz="4" w:space="0" w:color="auto"/>
              <w:bottom w:val="single" w:sz="4" w:space="0" w:color="auto"/>
            </w:tcBorders>
            <w:vAlign w:val="center"/>
          </w:tcPr>
          <w:p w:rsidR="008700EB" w:rsidRPr="008700EB" w:rsidRDefault="008700EB" w:rsidP="008700EB">
            <w:pPr>
              <w:jc w:val="center"/>
            </w:pPr>
            <w:r w:rsidRPr="008700EB">
              <w:t>buc</w:t>
            </w:r>
          </w:p>
        </w:tc>
        <w:tc>
          <w:tcPr>
            <w:tcW w:w="1843" w:type="dxa"/>
            <w:tcBorders>
              <w:top w:val="single" w:sz="4" w:space="0" w:color="auto"/>
              <w:bottom w:val="single" w:sz="4" w:space="0" w:color="auto"/>
            </w:tcBorders>
            <w:vAlign w:val="center"/>
          </w:tcPr>
          <w:p w:rsidR="008700EB" w:rsidRPr="008700EB" w:rsidRDefault="008700EB" w:rsidP="008700EB">
            <w:pPr>
              <w:jc w:val="center"/>
              <w:rPr>
                <w:lang w:val="en-US"/>
              </w:rPr>
            </w:pPr>
            <w:r w:rsidRPr="008700EB">
              <w:t>558,00</w:t>
            </w:r>
          </w:p>
          <w:p w:rsidR="008700EB" w:rsidRPr="008700EB" w:rsidRDefault="008700EB" w:rsidP="008700EB">
            <w:pPr>
              <w:jc w:val="center"/>
              <w:rPr>
                <w:lang w:val="en-US"/>
              </w:rPr>
            </w:pPr>
          </w:p>
        </w:tc>
      </w:tr>
      <w:tr w:rsidR="008700EB" w:rsidRPr="008700EB" w:rsidTr="00DA0B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6" w:type="dxa"/>
        </w:trPr>
        <w:tc>
          <w:tcPr>
            <w:tcW w:w="709" w:type="dxa"/>
            <w:tcBorders>
              <w:top w:val="single" w:sz="4" w:space="0" w:color="auto"/>
              <w:bottom w:val="single" w:sz="4" w:space="0" w:color="auto"/>
            </w:tcBorders>
          </w:tcPr>
          <w:p w:rsidR="008700EB" w:rsidRPr="008700EB" w:rsidRDefault="008700EB" w:rsidP="008700EB">
            <w:r w:rsidRPr="008700EB">
              <w:rPr>
                <w:sz w:val="22"/>
                <w:szCs w:val="22"/>
              </w:rPr>
              <w:t>15</w:t>
            </w:r>
          </w:p>
        </w:tc>
        <w:tc>
          <w:tcPr>
            <w:tcW w:w="1559" w:type="dxa"/>
            <w:tcBorders>
              <w:top w:val="single" w:sz="4" w:space="0" w:color="auto"/>
              <w:bottom w:val="single" w:sz="4" w:space="0" w:color="auto"/>
            </w:tcBorders>
          </w:tcPr>
          <w:p w:rsidR="008700EB" w:rsidRPr="008700EB" w:rsidRDefault="008700EB" w:rsidP="008700EB">
            <w:r w:rsidRPr="008700EB">
              <w:rPr>
                <w:sz w:val="22"/>
                <w:szCs w:val="22"/>
                <w:lang w:val="en-US"/>
              </w:rPr>
              <w:t>pretul firmei</w:t>
            </w:r>
          </w:p>
          <w:p w:rsidR="008700EB" w:rsidRPr="008700EB" w:rsidRDefault="008700EB" w:rsidP="008700EB"/>
        </w:tc>
        <w:tc>
          <w:tcPr>
            <w:tcW w:w="4678" w:type="dxa"/>
            <w:tcBorders>
              <w:top w:val="single" w:sz="4" w:space="0" w:color="auto"/>
              <w:bottom w:val="single" w:sz="4" w:space="0" w:color="auto"/>
            </w:tcBorders>
            <w:vAlign w:val="center"/>
          </w:tcPr>
          <w:p w:rsidR="008700EB" w:rsidRPr="008700EB" w:rsidRDefault="008700EB" w:rsidP="008700EB">
            <w:r w:rsidRPr="008700EB">
              <w:t>Papuc cablu A25</w:t>
            </w:r>
          </w:p>
          <w:p w:rsidR="008700EB" w:rsidRPr="008700EB" w:rsidRDefault="008700EB" w:rsidP="008700EB"/>
        </w:tc>
        <w:tc>
          <w:tcPr>
            <w:tcW w:w="992" w:type="dxa"/>
            <w:tcBorders>
              <w:top w:val="single" w:sz="4" w:space="0" w:color="auto"/>
              <w:bottom w:val="single" w:sz="4" w:space="0" w:color="auto"/>
            </w:tcBorders>
            <w:vAlign w:val="center"/>
          </w:tcPr>
          <w:p w:rsidR="008700EB" w:rsidRPr="008700EB" w:rsidRDefault="008700EB" w:rsidP="008700EB">
            <w:pPr>
              <w:jc w:val="center"/>
            </w:pPr>
            <w:r w:rsidRPr="008700EB">
              <w:t>buc</w:t>
            </w:r>
          </w:p>
        </w:tc>
        <w:tc>
          <w:tcPr>
            <w:tcW w:w="1843" w:type="dxa"/>
            <w:tcBorders>
              <w:top w:val="single" w:sz="4" w:space="0" w:color="auto"/>
              <w:bottom w:val="single" w:sz="4" w:space="0" w:color="auto"/>
            </w:tcBorders>
            <w:vAlign w:val="center"/>
          </w:tcPr>
          <w:p w:rsidR="008700EB" w:rsidRPr="008700EB" w:rsidRDefault="008700EB" w:rsidP="008700EB">
            <w:pPr>
              <w:jc w:val="center"/>
              <w:rPr>
                <w:lang w:val="en-US"/>
              </w:rPr>
            </w:pPr>
            <w:r w:rsidRPr="008700EB">
              <w:t>2,00</w:t>
            </w:r>
          </w:p>
          <w:p w:rsidR="008700EB" w:rsidRPr="008700EB" w:rsidRDefault="008700EB" w:rsidP="008700EB">
            <w:pPr>
              <w:jc w:val="center"/>
              <w:rPr>
                <w:lang w:val="en-US"/>
              </w:rPr>
            </w:pPr>
          </w:p>
        </w:tc>
      </w:tr>
      <w:tr w:rsidR="008700EB" w:rsidRPr="008700EB" w:rsidTr="00DA0B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6" w:type="dxa"/>
        </w:trPr>
        <w:tc>
          <w:tcPr>
            <w:tcW w:w="709" w:type="dxa"/>
            <w:tcBorders>
              <w:top w:val="single" w:sz="4" w:space="0" w:color="auto"/>
              <w:bottom w:val="single" w:sz="4" w:space="0" w:color="auto"/>
            </w:tcBorders>
          </w:tcPr>
          <w:p w:rsidR="008700EB" w:rsidRPr="008700EB" w:rsidRDefault="008700EB" w:rsidP="008700EB">
            <w:r w:rsidRPr="008700EB">
              <w:rPr>
                <w:sz w:val="22"/>
                <w:szCs w:val="22"/>
              </w:rPr>
              <w:t>16</w:t>
            </w:r>
          </w:p>
        </w:tc>
        <w:tc>
          <w:tcPr>
            <w:tcW w:w="1559" w:type="dxa"/>
            <w:tcBorders>
              <w:top w:val="single" w:sz="4" w:space="0" w:color="auto"/>
              <w:bottom w:val="single" w:sz="4" w:space="0" w:color="auto"/>
            </w:tcBorders>
          </w:tcPr>
          <w:p w:rsidR="008700EB" w:rsidRPr="008700EB" w:rsidRDefault="008700EB" w:rsidP="008700EB">
            <w:proofErr w:type="spellStart"/>
            <w:r w:rsidRPr="008700EB">
              <w:rPr>
                <w:noProof w:val="0"/>
                <w:sz w:val="22"/>
                <w:szCs w:val="22"/>
                <w:lang w:val="ru-RU" w:eastAsia="ru-RU"/>
              </w:rPr>
              <w:t>pretul</w:t>
            </w:r>
            <w:proofErr w:type="spellEnd"/>
            <w:r w:rsidRPr="008700EB">
              <w:rPr>
                <w:noProof w:val="0"/>
                <w:sz w:val="22"/>
                <w:szCs w:val="22"/>
                <w:lang w:val="ru-RU" w:eastAsia="ru-RU"/>
              </w:rPr>
              <w:t xml:space="preserve"> </w:t>
            </w:r>
            <w:proofErr w:type="spellStart"/>
            <w:r w:rsidRPr="008700EB">
              <w:rPr>
                <w:noProof w:val="0"/>
                <w:sz w:val="22"/>
                <w:szCs w:val="22"/>
                <w:lang w:val="ru-RU" w:eastAsia="ru-RU"/>
              </w:rPr>
              <w:t>firmei</w:t>
            </w:r>
            <w:proofErr w:type="spellEnd"/>
          </w:p>
        </w:tc>
        <w:tc>
          <w:tcPr>
            <w:tcW w:w="4678" w:type="dxa"/>
            <w:tcBorders>
              <w:top w:val="single" w:sz="4" w:space="0" w:color="auto"/>
              <w:bottom w:val="single" w:sz="4" w:space="0" w:color="auto"/>
            </w:tcBorders>
            <w:vAlign w:val="center"/>
          </w:tcPr>
          <w:p w:rsidR="008700EB" w:rsidRPr="008700EB" w:rsidRDefault="008700EB" w:rsidP="008700EB">
            <w:r w:rsidRPr="008700EB">
              <w:t>Clema X16</w:t>
            </w:r>
          </w:p>
          <w:p w:rsidR="008700EB" w:rsidRPr="008700EB" w:rsidRDefault="008700EB" w:rsidP="008700EB"/>
        </w:tc>
        <w:tc>
          <w:tcPr>
            <w:tcW w:w="992" w:type="dxa"/>
            <w:tcBorders>
              <w:top w:val="single" w:sz="4" w:space="0" w:color="auto"/>
              <w:bottom w:val="single" w:sz="4" w:space="0" w:color="auto"/>
            </w:tcBorders>
            <w:vAlign w:val="center"/>
          </w:tcPr>
          <w:p w:rsidR="008700EB" w:rsidRPr="008700EB" w:rsidRDefault="008700EB" w:rsidP="008700EB">
            <w:pPr>
              <w:jc w:val="center"/>
            </w:pPr>
            <w:r w:rsidRPr="008700EB">
              <w:t>m</w:t>
            </w:r>
          </w:p>
        </w:tc>
        <w:tc>
          <w:tcPr>
            <w:tcW w:w="1843" w:type="dxa"/>
            <w:tcBorders>
              <w:top w:val="single" w:sz="4" w:space="0" w:color="auto"/>
              <w:bottom w:val="single" w:sz="4" w:space="0" w:color="auto"/>
            </w:tcBorders>
            <w:vAlign w:val="center"/>
          </w:tcPr>
          <w:p w:rsidR="008700EB" w:rsidRPr="008700EB" w:rsidRDefault="008700EB" w:rsidP="008700EB">
            <w:pPr>
              <w:jc w:val="center"/>
            </w:pPr>
          </w:p>
          <w:p w:rsidR="008700EB" w:rsidRPr="008700EB" w:rsidRDefault="008700EB" w:rsidP="008700EB">
            <w:pPr>
              <w:jc w:val="center"/>
              <w:rPr>
                <w:lang w:val="en-US"/>
              </w:rPr>
            </w:pPr>
            <w:r w:rsidRPr="008700EB">
              <w:t>153,45</w:t>
            </w:r>
          </w:p>
          <w:p w:rsidR="008700EB" w:rsidRPr="008700EB" w:rsidRDefault="008700EB" w:rsidP="008700EB">
            <w:pPr>
              <w:jc w:val="center"/>
              <w:rPr>
                <w:lang w:val="en-US"/>
              </w:rPr>
            </w:pPr>
          </w:p>
        </w:tc>
      </w:tr>
      <w:tr w:rsidR="008700EB" w:rsidRPr="008700EB" w:rsidTr="00DA0B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6" w:type="dxa"/>
        </w:trPr>
        <w:tc>
          <w:tcPr>
            <w:tcW w:w="709" w:type="dxa"/>
            <w:tcBorders>
              <w:top w:val="single" w:sz="4" w:space="0" w:color="auto"/>
              <w:bottom w:val="single" w:sz="4" w:space="0" w:color="auto"/>
            </w:tcBorders>
          </w:tcPr>
          <w:p w:rsidR="008700EB" w:rsidRPr="008700EB" w:rsidRDefault="008700EB" w:rsidP="008700EB">
            <w:r w:rsidRPr="008700EB">
              <w:rPr>
                <w:sz w:val="22"/>
                <w:szCs w:val="22"/>
              </w:rPr>
              <w:t>17</w:t>
            </w:r>
          </w:p>
        </w:tc>
        <w:tc>
          <w:tcPr>
            <w:tcW w:w="1559" w:type="dxa"/>
            <w:tcBorders>
              <w:top w:val="single" w:sz="4" w:space="0" w:color="auto"/>
              <w:bottom w:val="single" w:sz="4" w:space="0" w:color="auto"/>
            </w:tcBorders>
          </w:tcPr>
          <w:p w:rsidR="008700EB" w:rsidRPr="008700EB" w:rsidRDefault="008700EB" w:rsidP="008700EB">
            <w:proofErr w:type="spellStart"/>
            <w:r w:rsidRPr="008700EB">
              <w:rPr>
                <w:noProof w:val="0"/>
                <w:sz w:val="22"/>
                <w:szCs w:val="22"/>
                <w:lang w:val="ru-RU" w:eastAsia="ru-RU"/>
              </w:rPr>
              <w:t>pretul</w:t>
            </w:r>
            <w:proofErr w:type="spellEnd"/>
            <w:r w:rsidRPr="008700EB">
              <w:rPr>
                <w:noProof w:val="0"/>
                <w:sz w:val="22"/>
                <w:szCs w:val="22"/>
                <w:lang w:val="ru-RU" w:eastAsia="ru-RU"/>
              </w:rPr>
              <w:t xml:space="preserve"> </w:t>
            </w:r>
            <w:proofErr w:type="spellStart"/>
            <w:r w:rsidRPr="008700EB">
              <w:rPr>
                <w:noProof w:val="0"/>
                <w:sz w:val="22"/>
                <w:szCs w:val="22"/>
                <w:lang w:val="ru-RU" w:eastAsia="ru-RU"/>
              </w:rPr>
              <w:t>firmei</w:t>
            </w:r>
            <w:proofErr w:type="spellEnd"/>
          </w:p>
          <w:p w:rsidR="008700EB" w:rsidRPr="008700EB" w:rsidRDefault="008700EB" w:rsidP="008700EB"/>
        </w:tc>
        <w:tc>
          <w:tcPr>
            <w:tcW w:w="4678" w:type="dxa"/>
            <w:tcBorders>
              <w:top w:val="single" w:sz="4" w:space="0" w:color="auto"/>
              <w:bottom w:val="single" w:sz="4" w:space="0" w:color="auto"/>
            </w:tcBorders>
            <w:vAlign w:val="center"/>
          </w:tcPr>
          <w:p w:rsidR="008700EB" w:rsidRPr="008700EB" w:rsidRDefault="008700EB" w:rsidP="008700EB">
            <w:pPr>
              <w:autoSpaceDE w:val="0"/>
              <w:autoSpaceDN w:val="0"/>
              <w:rPr>
                <w:noProof w:val="0"/>
                <w:lang w:val="ru-RU" w:eastAsia="ru-RU"/>
              </w:rPr>
            </w:pPr>
            <w:proofErr w:type="spellStart"/>
            <w:r w:rsidRPr="008700EB">
              <w:rPr>
                <w:noProof w:val="0"/>
                <w:lang w:val="ru-RU" w:eastAsia="ru-RU"/>
              </w:rPr>
              <w:t>Clema</w:t>
            </w:r>
            <w:proofErr w:type="spellEnd"/>
            <w:r w:rsidRPr="008700EB">
              <w:rPr>
                <w:noProof w:val="0"/>
                <w:lang w:val="ru-RU" w:eastAsia="ru-RU"/>
              </w:rPr>
              <w:t xml:space="preserve"> </w:t>
            </w:r>
            <w:proofErr w:type="spellStart"/>
            <w:r w:rsidRPr="008700EB">
              <w:rPr>
                <w:noProof w:val="0"/>
                <w:lang w:val="ru-RU" w:eastAsia="ru-RU"/>
              </w:rPr>
              <w:t>de</w:t>
            </w:r>
            <w:proofErr w:type="spellEnd"/>
            <w:r w:rsidRPr="008700EB">
              <w:rPr>
                <w:noProof w:val="0"/>
                <w:lang w:val="ru-RU" w:eastAsia="ru-RU"/>
              </w:rPr>
              <w:t xml:space="preserve"> </w:t>
            </w:r>
            <w:proofErr w:type="spellStart"/>
            <w:r w:rsidRPr="008700EB">
              <w:rPr>
                <w:noProof w:val="0"/>
                <w:lang w:val="ru-RU" w:eastAsia="ru-RU"/>
              </w:rPr>
              <w:t>impamintare</w:t>
            </w:r>
            <w:proofErr w:type="spellEnd"/>
            <w:r w:rsidRPr="008700EB">
              <w:rPr>
                <w:noProof w:val="0"/>
                <w:lang w:val="ru-RU" w:eastAsia="ru-RU"/>
              </w:rPr>
              <w:t xml:space="preserve"> ЗП6</w:t>
            </w:r>
          </w:p>
          <w:p w:rsidR="008700EB" w:rsidRPr="008700EB" w:rsidRDefault="008700EB" w:rsidP="008700EB"/>
        </w:tc>
        <w:tc>
          <w:tcPr>
            <w:tcW w:w="992" w:type="dxa"/>
            <w:tcBorders>
              <w:top w:val="single" w:sz="4" w:space="0" w:color="auto"/>
              <w:bottom w:val="single" w:sz="4" w:space="0" w:color="auto"/>
            </w:tcBorders>
            <w:vAlign w:val="center"/>
          </w:tcPr>
          <w:p w:rsidR="008700EB" w:rsidRPr="008700EB" w:rsidRDefault="008700EB" w:rsidP="008700EB">
            <w:pPr>
              <w:jc w:val="center"/>
            </w:pPr>
            <w:r w:rsidRPr="008700EB">
              <w:rPr>
                <w:sz w:val="22"/>
                <w:szCs w:val="22"/>
              </w:rPr>
              <w:t>m</w:t>
            </w:r>
          </w:p>
        </w:tc>
        <w:tc>
          <w:tcPr>
            <w:tcW w:w="1843" w:type="dxa"/>
            <w:tcBorders>
              <w:top w:val="single" w:sz="4" w:space="0" w:color="auto"/>
              <w:bottom w:val="single" w:sz="4" w:space="0" w:color="auto"/>
            </w:tcBorders>
            <w:vAlign w:val="center"/>
          </w:tcPr>
          <w:p w:rsidR="008700EB" w:rsidRPr="008700EB" w:rsidRDefault="008700EB" w:rsidP="008700EB">
            <w:pPr>
              <w:jc w:val="center"/>
              <w:rPr>
                <w:lang w:val="en-US"/>
              </w:rPr>
            </w:pPr>
            <w:r w:rsidRPr="008700EB">
              <w:rPr>
                <w:sz w:val="22"/>
                <w:szCs w:val="22"/>
                <w:lang w:val="en-US"/>
              </w:rPr>
              <w:t>168,30</w:t>
            </w:r>
          </w:p>
        </w:tc>
      </w:tr>
      <w:tr w:rsidR="008700EB" w:rsidRPr="008700EB" w:rsidTr="00DA0B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6" w:type="dxa"/>
        </w:trPr>
        <w:tc>
          <w:tcPr>
            <w:tcW w:w="709" w:type="dxa"/>
            <w:tcBorders>
              <w:top w:val="single" w:sz="4" w:space="0" w:color="auto"/>
              <w:bottom w:val="single" w:sz="4" w:space="0" w:color="auto"/>
            </w:tcBorders>
          </w:tcPr>
          <w:p w:rsidR="008700EB" w:rsidRPr="008700EB" w:rsidRDefault="008700EB" w:rsidP="008700EB"/>
        </w:tc>
        <w:tc>
          <w:tcPr>
            <w:tcW w:w="1559" w:type="dxa"/>
            <w:tcBorders>
              <w:top w:val="single" w:sz="4" w:space="0" w:color="auto"/>
              <w:bottom w:val="single" w:sz="4" w:space="0" w:color="auto"/>
            </w:tcBorders>
          </w:tcPr>
          <w:p w:rsidR="008700EB" w:rsidRPr="008700EB" w:rsidRDefault="008700EB" w:rsidP="008700EB"/>
        </w:tc>
        <w:tc>
          <w:tcPr>
            <w:tcW w:w="4678" w:type="dxa"/>
            <w:tcBorders>
              <w:top w:val="single" w:sz="4" w:space="0" w:color="auto"/>
              <w:bottom w:val="single" w:sz="4" w:space="0" w:color="auto"/>
            </w:tcBorders>
            <w:vAlign w:val="center"/>
          </w:tcPr>
          <w:p w:rsidR="008700EB" w:rsidRPr="008700EB" w:rsidRDefault="008700EB" w:rsidP="008700EB">
            <w:pPr>
              <w:rPr>
                <w:i/>
              </w:rPr>
            </w:pPr>
            <w:r w:rsidRPr="008700EB">
              <w:rPr>
                <w:i/>
              </w:rPr>
              <w:t>Total  Lucrări de construcție</w:t>
            </w:r>
          </w:p>
        </w:tc>
        <w:tc>
          <w:tcPr>
            <w:tcW w:w="992" w:type="dxa"/>
            <w:tcBorders>
              <w:top w:val="single" w:sz="4" w:space="0" w:color="auto"/>
              <w:bottom w:val="single" w:sz="4" w:space="0" w:color="auto"/>
            </w:tcBorders>
            <w:vAlign w:val="center"/>
          </w:tcPr>
          <w:p w:rsidR="008700EB" w:rsidRPr="008700EB" w:rsidRDefault="008700EB" w:rsidP="008700EB">
            <w:pPr>
              <w:jc w:val="center"/>
            </w:pPr>
          </w:p>
        </w:tc>
        <w:tc>
          <w:tcPr>
            <w:tcW w:w="1843" w:type="dxa"/>
            <w:tcBorders>
              <w:top w:val="single" w:sz="4" w:space="0" w:color="auto"/>
              <w:bottom w:val="single" w:sz="4" w:space="0" w:color="auto"/>
            </w:tcBorders>
            <w:vAlign w:val="center"/>
          </w:tcPr>
          <w:p w:rsidR="008700EB" w:rsidRPr="008700EB" w:rsidRDefault="008700EB" w:rsidP="008700EB">
            <w:pPr>
              <w:jc w:val="center"/>
              <w:rPr>
                <w:lang w:val="en-US"/>
              </w:rPr>
            </w:pPr>
          </w:p>
        </w:tc>
      </w:tr>
      <w:tr w:rsidR="008700EB" w:rsidRPr="008700EB" w:rsidTr="00DA0B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6" w:type="dxa"/>
        </w:trPr>
        <w:tc>
          <w:tcPr>
            <w:tcW w:w="709" w:type="dxa"/>
            <w:tcBorders>
              <w:top w:val="single" w:sz="4" w:space="0" w:color="auto"/>
              <w:bottom w:val="single" w:sz="4" w:space="0" w:color="auto"/>
            </w:tcBorders>
          </w:tcPr>
          <w:p w:rsidR="008700EB" w:rsidRPr="008700EB" w:rsidRDefault="008700EB" w:rsidP="008700EB">
            <w:r w:rsidRPr="008700EB">
              <w:t>18</w:t>
            </w:r>
          </w:p>
        </w:tc>
        <w:tc>
          <w:tcPr>
            <w:tcW w:w="1559" w:type="dxa"/>
            <w:tcBorders>
              <w:top w:val="single" w:sz="4" w:space="0" w:color="auto"/>
              <w:bottom w:val="single" w:sz="4" w:space="0" w:color="auto"/>
            </w:tcBorders>
            <w:vAlign w:val="center"/>
          </w:tcPr>
          <w:p w:rsidR="008700EB" w:rsidRPr="008700EB" w:rsidRDefault="008700EB" w:rsidP="008700EB">
            <w:pPr>
              <w:jc w:val="center"/>
            </w:pPr>
            <w:r w:rsidRPr="008700EB">
              <w:rPr>
                <w:sz w:val="22"/>
                <w:szCs w:val="22"/>
              </w:rPr>
              <w:t>08-02-369-2</w:t>
            </w:r>
          </w:p>
        </w:tc>
        <w:tc>
          <w:tcPr>
            <w:tcW w:w="4678" w:type="dxa"/>
            <w:tcBorders>
              <w:top w:val="single" w:sz="4" w:space="0" w:color="auto"/>
              <w:bottom w:val="single" w:sz="4" w:space="0" w:color="auto"/>
            </w:tcBorders>
            <w:vAlign w:val="center"/>
          </w:tcPr>
          <w:p w:rsidR="008700EB" w:rsidRPr="008700EB" w:rsidRDefault="008700EB" w:rsidP="008700EB">
            <w:r w:rsidRPr="008700EB">
              <w:t>Corp de iluminat LED-30W</w:t>
            </w:r>
          </w:p>
          <w:p w:rsidR="008700EB" w:rsidRPr="008700EB" w:rsidRDefault="008700EB" w:rsidP="008700EB"/>
        </w:tc>
        <w:tc>
          <w:tcPr>
            <w:tcW w:w="992" w:type="dxa"/>
            <w:tcBorders>
              <w:top w:val="single" w:sz="4" w:space="0" w:color="auto"/>
              <w:bottom w:val="single" w:sz="4" w:space="0" w:color="auto"/>
            </w:tcBorders>
            <w:vAlign w:val="center"/>
          </w:tcPr>
          <w:p w:rsidR="008700EB" w:rsidRPr="008700EB" w:rsidRDefault="008700EB" w:rsidP="008700EB">
            <w:pPr>
              <w:jc w:val="center"/>
            </w:pPr>
            <w:r w:rsidRPr="008700EB">
              <w:t>buc</w:t>
            </w:r>
          </w:p>
        </w:tc>
        <w:tc>
          <w:tcPr>
            <w:tcW w:w="1843" w:type="dxa"/>
            <w:tcBorders>
              <w:top w:val="single" w:sz="4" w:space="0" w:color="auto"/>
              <w:bottom w:val="single" w:sz="4" w:space="0" w:color="auto"/>
            </w:tcBorders>
            <w:vAlign w:val="center"/>
          </w:tcPr>
          <w:p w:rsidR="008700EB" w:rsidRPr="008700EB" w:rsidRDefault="008700EB" w:rsidP="008700EB">
            <w:pPr>
              <w:jc w:val="center"/>
              <w:rPr>
                <w:lang w:val="en-US"/>
              </w:rPr>
            </w:pPr>
            <w:r w:rsidRPr="008700EB">
              <w:t>279,00</w:t>
            </w:r>
          </w:p>
          <w:p w:rsidR="008700EB" w:rsidRPr="008700EB" w:rsidRDefault="008700EB" w:rsidP="008700EB">
            <w:pPr>
              <w:jc w:val="center"/>
              <w:rPr>
                <w:lang w:val="en-US"/>
              </w:rPr>
            </w:pPr>
          </w:p>
        </w:tc>
      </w:tr>
      <w:tr w:rsidR="008700EB" w:rsidRPr="008700EB" w:rsidTr="00DA0B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6" w:type="dxa"/>
        </w:trPr>
        <w:tc>
          <w:tcPr>
            <w:tcW w:w="709" w:type="dxa"/>
            <w:tcBorders>
              <w:top w:val="single" w:sz="4" w:space="0" w:color="auto"/>
              <w:bottom w:val="single" w:sz="4" w:space="0" w:color="auto"/>
            </w:tcBorders>
          </w:tcPr>
          <w:p w:rsidR="008700EB" w:rsidRPr="008700EB" w:rsidRDefault="008700EB" w:rsidP="008700EB">
            <w:r w:rsidRPr="008700EB">
              <w:t>19</w:t>
            </w:r>
          </w:p>
        </w:tc>
        <w:tc>
          <w:tcPr>
            <w:tcW w:w="1559" w:type="dxa"/>
            <w:tcBorders>
              <w:top w:val="single" w:sz="4" w:space="0" w:color="auto"/>
              <w:bottom w:val="single" w:sz="4" w:space="0" w:color="auto"/>
            </w:tcBorders>
            <w:vAlign w:val="center"/>
          </w:tcPr>
          <w:p w:rsidR="008700EB" w:rsidRPr="008700EB" w:rsidRDefault="008700EB" w:rsidP="008700EB">
            <w:pPr>
              <w:jc w:val="center"/>
            </w:pPr>
            <w:r w:rsidRPr="008700EB">
              <w:rPr>
                <w:sz w:val="22"/>
                <w:szCs w:val="22"/>
              </w:rPr>
              <w:t>08-02-363-1</w:t>
            </w:r>
          </w:p>
        </w:tc>
        <w:tc>
          <w:tcPr>
            <w:tcW w:w="4678" w:type="dxa"/>
            <w:tcBorders>
              <w:top w:val="single" w:sz="4" w:space="0" w:color="auto"/>
              <w:bottom w:val="single" w:sz="4" w:space="0" w:color="auto"/>
            </w:tcBorders>
            <w:vAlign w:val="center"/>
          </w:tcPr>
          <w:p w:rsidR="008700EB" w:rsidRPr="008700EB" w:rsidRDefault="008700EB" w:rsidP="008700EB">
            <w:pPr>
              <w:rPr>
                <w:lang w:val="en-US"/>
              </w:rPr>
            </w:pPr>
            <w:r w:rsidRPr="008700EB">
              <w:rPr>
                <w:lang w:val="en-US"/>
              </w:rPr>
              <w:t xml:space="preserve">Console metalice, speciale, sudate, pe stilpi, pentru corpuri de iluminat,  (Consola metalica </w:t>
            </w:r>
            <w:r w:rsidRPr="008700EB">
              <w:t>КС</w:t>
            </w:r>
            <w:r w:rsidRPr="008700EB">
              <w:rPr>
                <w:lang w:val="en-US"/>
              </w:rPr>
              <w:t>2)</w:t>
            </w:r>
          </w:p>
          <w:p w:rsidR="008700EB" w:rsidRPr="008700EB" w:rsidRDefault="008700EB" w:rsidP="008700EB">
            <w:pPr>
              <w:rPr>
                <w:lang w:val="en-US"/>
              </w:rPr>
            </w:pPr>
          </w:p>
        </w:tc>
        <w:tc>
          <w:tcPr>
            <w:tcW w:w="992" w:type="dxa"/>
            <w:tcBorders>
              <w:top w:val="single" w:sz="4" w:space="0" w:color="auto"/>
              <w:bottom w:val="single" w:sz="4" w:space="0" w:color="auto"/>
            </w:tcBorders>
            <w:vAlign w:val="center"/>
          </w:tcPr>
          <w:p w:rsidR="008700EB" w:rsidRPr="008700EB" w:rsidRDefault="008700EB" w:rsidP="008700EB">
            <w:pPr>
              <w:jc w:val="center"/>
            </w:pPr>
            <w:r w:rsidRPr="008700EB">
              <w:t>buc</w:t>
            </w:r>
          </w:p>
        </w:tc>
        <w:tc>
          <w:tcPr>
            <w:tcW w:w="1843" w:type="dxa"/>
            <w:tcBorders>
              <w:top w:val="single" w:sz="4" w:space="0" w:color="auto"/>
              <w:bottom w:val="single" w:sz="4" w:space="0" w:color="auto"/>
            </w:tcBorders>
            <w:vAlign w:val="center"/>
          </w:tcPr>
          <w:p w:rsidR="008700EB" w:rsidRPr="008700EB" w:rsidRDefault="008700EB" w:rsidP="008700EB">
            <w:pPr>
              <w:jc w:val="center"/>
              <w:rPr>
                <w:lang w:val="en-US"/>
              </w:rPr>
            </w:pPr>
            <w:r w:rsidRPr="008700EB">
              <w:t>279,00</w:t>
            </w:r>
          </w:p>
          <w:p w:rsidR="008700EB" w:rsidRPr="008700EB" w:rsidRDefault="008700EB" w:rsidP="008700EB">
            <w:pPr>
              <w:jc w:val="center"/>
              <w:rPr>
                <w:lang w:val="en-US"/>
              </w:rPr>
            </w:pPr>
          </w:p>
        </w:tc>
      </w:tr>
      <w:tr w:rsidR="008700EB" w:rsidRPr="008700EB" w:rsidTr="00DA0B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6" w:type="dxa"/>
        </w:trPr>
        <w:tc>
          <w:tcPr>
            <w:tcW w:w="709" w:type="dxa"/>
            <w:tcBorders>
              <w:top w:val="single" w:sz="4" w:space="0" w:color="auto"/>
              <w:bottom w:val="single" w:sz="4" w:space="0" w:color="auto"/>
            </w:tcBorders>
          </w:tcPr>
          <w:p w:rsidR="008700EB" w:rsidRPr="008700EB" w:rsidRDefault="008700EB" w:rsidP="008700EB">
            <w:r w:rsidRPr="008700EB">
              <w:t>20</w:t>
            </w:r>
          </w:p>
        </w:tc>
        <w:tc>
          <w:tcPr>
            <w:tcW w:w="1559" w:type="dxa"/>
            <w:tcBorders>
              <w:top w:val="single" w:sz="4" w:space="0" w:color="auto"/>
              <w:bottom w:val="single" w:sz="4" w:space="0" w:color="auto"/>
            </w:tcBorders>
            <w:vAlign w:val="center"/>
          </w:tcPr>
          <w:p w:rsidR="008700EB" w:rsidRPr="008700EB" w:rsidRDefault="008700EB" w:rsidP="008700EB">
            <w:pPr>
              <w:jc w:val="center"/>
            </w:pPr>
          </w:p>
        </w:tc>
        <w:tc>
          <w:tcPr>
            <w:tcW w:w="4678" w:type="dxa"/>
            <w:tcBorders>
              <w:top w:val="single" w:sz="4" w:space="0" w:color="auto"/>
              <w:bottom w:val="single" w:sz="4" w:space="0" w:color="auto"/>
            </w:tcBorders>
            <w:vAlign w:val="center"/>
          </w:tcPr>
          <w:p w:rsidR="008700EB" w:rsidRPr="008700EB" w:rsidRDefault="008700EB" w:rsidP="008700EB">
            <w:r w:rsidRPr="008700EB">
              <w:t>Consola metalica KC2</w:t>
            </w:r>
          </w:p>
          <w:p w:rsidR="008700EB" w:rsidRPr="008700EB" w:rsidRDefault="008700EB" w:rsidP="008700EB"/>
        </w:tc>
        <w:tc>
          <w:tcPr>
            <w:tcW w:w="992" w:type="dxa"/>
            <w:tcBorders>
              <w:top w:val="single" w:sz="4" w:space="0" w:color="auto"/>
              <w:bottom w:val="single" w:sz="4" w:space="0" w:color="auto"/>
            </w:tcBorders>
            <w:vAlign w:val="center"/>
          </w:tcPr>
          <w:p w:rsidR="008700EB" w:rsidRPr="008700EB" w:rsidRDefault="008700EB" w:rsidP="008700EB">
            <w:pPr>
              <w:jc w:val="center"/>
            </w:pPr>
            <w:r w:rsidRPr="008700EB">
              <w:t>buc</w:t>
            </w:r>
          </w:p>
        </w:tc>
        <w:tc>
          <w:tcPr>
            <w:tcW w:w="1843" w:type="dxa"/>
            <w:tcBorders>
              <w:top w:val="single" w:sz="4" w:space="0" w:color="auto"/>
              <w:bottom w:val="single" w:sz="4" w:space="0" w:color="auto"/>
            </w:tcBorders>
            <w:vAlign w:val="center"/>
          </w:tcPr>
          <w:p w:rsidR="008700EB" w:rsidRPr="008700EB" w:rsidRDefault="008700EB" w:rsidP="008700EB">
            <w:pPr>
              <w:jc w:val="center"/>
              <w:rPr>
                <w:lang w:val="en-US"/>
              </w:rPr>
            </w:pPr>
            <w:r w:rsidRPr="008700EB">
              <w:t>279,00</w:t>
            </w:r>
          </w:p>
          <w:p w:rsidR="008700EB" w:rsidRPr="008700EB" w:rsidRDefault="008700EB" w:rsidP="008700EB">
            <w:pPr>
              <w:jc w:val="center"/>
              <w:rPr>
                <w:lang w:val="en-US"/>
              </w:rPr>
            </w:pPr>
          </w:p>
        </w:tc>
      </w:tr>
      <w:tr w:rsidR="008700EB" w:rsidRPr="008700EB" w:rsidTr="00DA0B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6" w:type="dxa"/>
        </w:trPr>
        <w:tc>
          <w:tcPr>
            <w:tcW w:w="709" w:type="dxa"/>
            <w:tcBorders>
              <w:top w:val="single" w:sz="4" w:space="0" w:color="auto"/>
              <w:bottom w:val="single" w:sz="4" w:space="0" w:color="auto"/>
            </w:tcBorders>
          </w:tcPr>
          <w:p w:rsidR="008700EB" w:rsidRPr="008700EB" w:rsidRDefault="008700EB" w:rsidP="008700EB">
            <w:r w:rsidRPr="008700EB">
              <w:t>21</w:t>
            </w:r>
          </w:p>
        </w:tc>
        <w:tc>
          <w:tcPr>
            <w:tcW w:w="1559" w:type="dxa"/>
            <w:tcBorders>
              <w:top w:val="single" w:sz="4" w:space="0" w:color="auto"/>
              <w:bottom w:val="single" w:sz="4" w:space="0" w:color="auto"/>
            </w:tcBorders>
            <w:vAlign w:val="center"/>
          </w:tcPr>
          <w:p w:rsidR="008700EB" w:rsidRPr="008700EB" w:rsidRDefault="008700EB" w:rsidP="008700EB">
            <w:pPr>
              <w:jc w:val="center"/>
            </w:pPr>
            <w:r w:rsidRPr="008700EB">
              <w:rPr>
                <w:noProof w:val="0"/>
                <w:sz w:val="22"/>
                <w:szCs w:val="22"/>
                <w:lang w:val="ru-RU" w:eastAsia="ru-RU"/>
              </w:rPr>
              <w:t>08-02-412-1</w:t>
            </w:r>
          </w:p>
        </w:tc>
        <w:tc>
          <w:tcPr>
            <w:tcW w:w="4678" w:type="dxa"/>
            <w:tcBorders>
              <w:top w:val="single" w:sz="4" w:space="0" w:color="auto"/>
              <w:bottom w:val="single" w:sz="4" w:space="0" w:color="auto"/>
            </w:tcBorders>
            <w:vAlign w:val="center"/>
          </w:tcPr>
          <w:p w:rsidR="008700EB" w:rsidRPr="008700EB" w:rsidRDefault="008700EB" w:rsidP="008700EB">
            <w:pPr>
              <w:rPr>
                <w:lang w:val="en-US"/>
              </w:rPr>
            </w:pPr>
            <w:r w:rsidRPr="008700EB">
              <w:rPr>
                <w:lang w:val="en-US"/>
              </w:rPr>
              <w:t>Introducerea conductorilor in tevi si furtunuri metalice pozate: primul conductor monofir sau multifir in impletire comuna, sectiune sumara pina la 2,5 mm2 (Cablu PVS-3x1x1,5</w:t>
            </w:r>
            <w:r w:rsidRPr="008700EB">
              <w:t>мм</w:t>
            </w:r>
            <w:r w:rsidRPr="008700EB">
              <w:rPr>
                <w:lang w:val="en-US"/>
              </w:rPr>
              <w:t>2)-pozarea cablu in consola-</w:t>
            </w:r>
          </w:p>
          <w:p w:rsidR="008700EB" w:rsidRPr="008700EB" w:rsidRDefault="008700EB" w:rsidP="008700EB">
            <w:pPr>
              <w:rPr>
                <w:lang w:val="en-US"/>
              </w:rPr>
            </w:pPr>
          </w:p>
        </w:tc>
        <w:tc>
          <w:tcPr>
            <w:tcW w:w="992" w:type="dxa"/>
            <w:tcBorders>
              <w:top w:val="single" w:sz="4" w:space="0" w:color="auto"/>
              <w:bottom w:val="single" w:sz="4" w:space="0" w:color="auto"/>
            </w:tcBorders>
            <w:vAlign w:val="center"/>
          </w:tcPr>
          <w:p w:rsidR="008700EB" w:rsidRPr="008700EB" w:rsidRDefault="008700EB" w:rsidP="008700EB">
            <w:pPr>
              <w:jc w:val="center"/>
            </w:pPr>
            <w:r w:rsidRPr="008700EB">
              <w:t>100 m</w:t>
            </w:r>
          </w:p>
        </w:tc>
        <w:tc>
          <w:tcPr>
            <w:tcW w:w="1843" w:type="dxa"/>
            <w:tcBorders>
              <w:top w:val="single" w:sz="4" w:space="0" w:color="auto"/>
              <w:bottom w:val="single" w:sz="4" w:space="0" w:color="auto"/>
            </w:tcBorders>
            <w:vAlign w:val="center"/>
          </w:tcPr>
          <w:p w:rsidR="008700EB" w:rsidRPr="008700EB" w:rsidRDefault="008700EB" w:rsidP="008700EB">
            <w:pPr>
              <w:jc w:val="center"/>
              <w:rPr>
                <w:lang w:val="en-US"/>
              </w:rPr>
            </w:pPr>
            <w:r w:rsidRPr="008700EB">
              <w:t>13,16</w:t>
            </w:r>
          </w:p>
          <w:p w:rsidR="008700EB" w:rsidRPr="008700EB" w:rsidRDefault="008700EB" w:rsidP="008700EB">
            <w:pPr>
              <w:jc w:val="center"/>
              <w:rPr>
                <w:lang w:val="en-US"/>
              </w:rPr>
            </w:pPr>
          </w:p>
        </w:tc>
      </w:tr>
      <w:tr w:rsidR="008700EB" w:rsidRPr="008700EB" w:rsidTr="00DA0B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6" w:type="dxa"/>
        </w:trPr>
        <w:tc>
          <w:tcPr>
            <w:tcW w:w="709" w:type="dxa"/>
            <w:tcBorders>
              <w:top w:val="single" w:sz="4" w:space="0" w:color="auto"/>
              <w:bottom w:val="single" w:sz="4" w:space="0" w:color="auto"/>
            </w:tcBorders>
          </w:tcPr>
          <w:p w:rsidR="008700EB" w:rsidRPr="008700EB" w:rsidRDefault="008700EB" w:rsidP="008700EB">
            <w:r w:rsidRPr="008700EB">
              <w:t>22</w:t>
            </w:r>
          </w:p>
        </w:tc>
        <w:tc>
          <w:tcPr>
            <w:tcW w:w="1559" w:type="dxa"/>
            <w:tcBorders>
              <w:top w:val="single" w:sz="4" w:space="0" w:color="auto"/>
              <w:bottom w:val="single" w:sz="4" w:space="0" w:color="auto"/>
            </w:tcBorders>
            <w:vAlign w:val="center"/>
          </w:tcPr>
          <w:p w:rsidR="008700EB" w:rsidRPr="008700EB" w:rsidRDefault="008700EB" w:rsidP="008700EB">
            <w:pPr>
              <w:jc w:val="center"/>
            </w:pPr>
          </w:p>
        </w:tc>
        <w:tc>
          <w:tcPr>
            <w:tcW w:w="4678" w:type="dxa"/>
            <w:tcBorders>
              <w:top w:val="single" w:sz="4" w:space="0" w:color="auto"/>
              <w:bottom w:val="single" w:sz="4" w:space="0" w:color="auto"/>
            </w:tcBorders>
            <w:vAlign w:val="center"/>
          </w:tcPr>
          <w:p w:rsidR="008700EB" w:rsidRPr="008700EB" w:rsidRDefault="008700EB" w:rsidP="008700EB">
            <w:r w:rsidRPr="008700EB">
              <w:t>Cablu PVS-3x1,5мм2</w:t>
            </w:r>
          </w:p>
          <w:p w:rsidR="008700EB" w:rsidRPr="008700EB" w:rsidRDefault="008700EB" w:rsidP="008700EB"/>
        </w:tc>
        <w:tc>
          <w:tcPr>
            <w:tcW w:w="992" w:type="dxa"/>
            <w:tcBorders>
              <w:top w:val="single" w:sz="4" w:space="0" w:color="auto"/>
              <w:bottom w:val="single" w:sz="4" w:space="0" w:color="auto"/>
            </w:tcBorders>
            <w:vAlign w:val="center"/>
          </w:tcPr>
          <w:p w:rsidR="008700EB" w:rsidRPr="008700EB" w:rsidRDefault="008700EB" w:rsidP="008700EB">
            <w:pPr>
              <w:jc w:val="center"/>
            </w:pPr>
            <w:r w:rsidRPr="008700EB">
              <w:lastRenderedPageBreak/>
              <w:t>m</w:t>
            </w:r>
          </w:p>
        </w:tc>
        <w:tc>
          <w:tcPr>
            <w:tcW w:w="1843" w:type="dxa"/>
            <w:tcBorders>
              <w:top w:val="single" w:sz="4" w:space="0" w:color="auto"/>
              <w:bottom w:val="single" w:sz="4" w:space="0" w:color="auto"/>
            </w:tcBorders>
            <w:vAlign w:val="center"/>
          </w:tcPr>
          <w:p w:rsidR="008700EB" w:rsidRPr="008700EB" w:rsidRDefault="008700EB" w:rsidP="008700EB">
            <w:pPr>
              <w:jc w:val="center"/>
              <w:rPr>
                <w:lang w:val="en-US"/>
              </w:rPr>
            </w:pPr>
            <w:r w:rsidRPr="008700EB">
              <w:t>1 315,50</w:t>
            </w:r>
          </w:p>
          <w:p w:rsidR="008700EB" w:rsidRPr="008700EB" w:rsidRDefault="008700EB" w:rsidP="008700EB">
            <w:pPr>
              <w:jc w:val="center"/>
              <w:rPr>
                <w:lang w:val="en-US"/>
              </w:rPr>
            </w:pPr>
          </w:p>
        </w:tc>
      </w:tr>
      <w:tr w:rsidR="008700EB" w:rsidRPr="008700EB" w:rsidTr="00DA0B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6" w:type="dxa"/>
        </w:trPr>
        <w:tc>
          <w:tcPr>
            <w:tcW w:w="709" w:type="dxa"/>
            <w:tcBorders>
              <w:top w:val="single" w:sz="4" w:space="0" w:color="auto"/>
              <w:bottom w:val="single" w:sz="4" w:space="0" w:color="auto"/>
            </w:tcBorders>
          </w:tcPr>
          <w:p w:rsidR="008700EB" w:rsidRPr="008700EB" w:rsidRDefault="008700EB" w:rsidP="008700EB">
            <w:r w:rsidRPr="008700EB">
              <w:rPr>
                <w:sz w:val="22"/>
                <w:szCs w:val="22"/>
              </w:rPr>
              <w:lastRenderedPageBreak/>
              <w:t>23</w:t>
            </w:r>
          </w:p>
        </w:tc>
        <w:tc>
          <w:tcPr>
            <w:tcW w:w="1559" w:type="dxa"/>
            <w:tcBorders>
              <w:top w:val="single" w:sz="4" w:space="0" w:color="auto"/>
              <w:bottom w:val="single" w:sz="4" w:space="0" w:color="auto"/>
            </w:tcBorders>
            <w:vAlign w:val="center"/>
          </w:tcPr>
          <w:p w:rsidR="008700EB" w:rsidRPr="008700EB" w:rsidRDefault="008700EB" w:rsidP="008700EB">
            <w:pPr>
              <w:jc w:val="center"/>
            </w:pPr>
            <w:r w:rsidRPr="008700EB">
              <w:rPr>
                <w:sz w:val="22"/>
                <w:szCs w:val="22"/>
              </w:rPr>
              <w:t>08-02-471-4</w:t>
            </w:r>
          </w:p>
        </w:tc>
        <w:tc>
          <w:tcPr>
            <w:tcW w:w="4678" w:type="dxa"/>
            <w:tcBorders>
              <w:top w:val="single" w:sz="4" w:space="0" w:color="auto"/>
              <w:bottom w:val="single" w:sz="4" w:space="0" w:color="auto"/>
            </w:tcBorders>
            <w:vAlign w:val="center"/>
          </w:tcPr>
          <w:p w:rsidR="008700EB" w:rsidRPr="008700EB" w:rsidRDefault="008700EB" w:rsidP="008700EB">
            <w:pPr>
              <w:rPr>
                <w:lang w:val="en-US"/>
              </w:rPr>
            </w:pPr>
            <w:r w:rsidRPr="008700EB">
              <w:rPr>
                <w:lang w:val="en-US"/>
              </w:rPr>
              <w:t>Priza de pamint, verticala, din otel rotund, diametru 18 mm</w:t>
            </w:r>
          </w:p>
          <w:p w:rsidR="008700EB" w:rsidRPr="008700EB" w:rsidRDefault="008700EB" w:rsidP="008700EB">
            <w:pPr>
              <w:rPr>
                <w:lang w:val="en-US"/>
              </w:rPr>
            </w:pPr>
          </w:p>
        </w:tc>
        <w:tc>
          <w:tcPr>
            <w:tcW w:w="992" w:type="dxa"/>
            <w:tcBorders>
              <w:top w:val="single" w:sz="4" w:space="0" w:color="auto"/>
              <w:bottom w:val="single" w:sz="4" w:space="0" w:color="auto"/>
            </w:tcBorders>
            <w:vAlign w:val="center"/>
          </w:tcPr>
          <w:p w:rsidR="008700EB" w:rsidRPr="008700EB" w:rsidRDefault="008700EB" w:rsidP="008700EB">
            <w:pPr>
              <w:jc w:val="center"/>
            </w:pPr>
            <w:r w:rsidRPr="008700EB">
              <w:t>10 buc</w:t>
            </w:r>
          </w:p>
        </w:tc>
        <w:tc>
          <w:tcPr>
            <w:tcW w:w="1843" w:type="dxa"/>
            <w:tcBorders>
              <w:top w:val="single" w:sz="4" w:space="0" w:color="auto"/>
              <w:bottom w:val="single" w:sz="4" w:space="0" w:color="auto"/>
            </w:tcBorders>
            <w:vAlign w:val="center"/>
          </w:tcPr>
          <w:p w:rsidR="008700EB" w:rsidRPr="008700EB" w:rsidRDefault="008700EB" w:rsidP="008700EB">
            <w:pPr>
              <w:jc w:val="center"/>
              <w:rPr>
                <w:lang w:val="en-US"/>
              </w:rPr>
            </w:pPr>
            <w:r w:rsidRPr="008700EB">
              <w:t>13,40</w:t>
            </w:r>
          </w:p>
          <w:p w:rsidR="008700EB" w:rsidRPr="008700EB" w:rsidRDefault="008700EB" w:rsidP="008700EB">
            <w:pPr>
              <w:jc w:val="center"/>
              <w:rPr>
                <w:lang w:val="en-US"/>
              </w:rPr>
            </w:pPr>
          </w:p>
        </w:tc>
      </w:tr>
      <w:tr w:rsidR="008700EB" w:rsidRPr="008700EB" w:rsidTr="00DA0B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6" w:type="dxa"/>
        </w:trPr>
        <w:tc>
          <w:tcPr>
            <w:tcW w:w="709" w:type="dxa"/>
            <w:tcBorders>
              <w:top w:val="single" w:sz="4" w:space="0" w:color="auto"/>
              <w:bottom w:val="single" w:sz="4" w:space="0" w:color="auto"/>
            </w:tcBorders>
          </w:tcPr>
          <w:p w:rsidR="008700EB" w:rsidRPr="008700EB" w:rsidRDefault="008700EB" w:rsidP="008700EB">
            <w:r w:rsidRPr="008700EB">
              <w:rPr>
                <w:sz w:val="22"/>
                <w:szCs w:val="22"/>
              </w:rPr>
              <w:t>24</w:t>
            </w:r>
          </w:p>
        </w:tc>
        <w:tc>
          <w:tcPr>
            <w:tcW w:w="1559" w:type="dxa"/>
            <w:tcBorders>
              <w:top w:val="single" w:sz="4" w:space="0" w:color="auto"/>
              <w:bottom w:val="single" w:sz="4" w:space="0" w:color="auto"/>
            </w:tcBorders>
            <w:vAlign w:val="center"/>
          </w:tcPr>
          <w:p w:rsidR="008700EB" w:rsidRPr="008700EB" w:rsidRDefault="008700EB" w:rsidP="008700EB">
            <w:pPr>
              <w:jc w:val="center"/>
            </w:pPr>
            <w:r w:rsidRPr="008700EB">
              <w:rPr>
                <w:sz w:val="22"/>
                <w:szCs w:val="22"/>
              </w:rPr>
              <w:t>08-02-472-9</w:t>
            </w:r>
          </w:p>
        </w:tc>
        <w:tc>
          <w:tcPr>
            <w:tcW w:w="4678" w:type="dxa"/>
            <w:tcBorders>
              <w:top w:val="single" w:sz="4" w:space="0" w:color="auto"/>
              <w:bottom w:val="single" w:sz="4" w:space="0" w:color="auto"/>
            </w:tcBorders>
            <w:vAlign w:val="center"/>
          </w:tcPr>
          <w:p w:rsidR="008700EB" w:rsidRPr="008700EB" w:rsidRDefault="008700EB" w:rsidP="008700EB">
            <w:pPr>
              <w:rPr>
                <w:lang w:val="en-US"/>
              </w:rPr>
            </w:pPr>
            <w:r w:rsidRPr="008700EB">
              <w:rPr>
                <w:lang w:val="en-US"/>
              </w:rPr>
              <w:t>Conductor de legare la pamint, deschis, pe suporturi de constructii, din otel rotund, diametru 20 mm 1buc=3m</w:t>
            </w:r>
          </w:p>
          <w:p w:rsidR="008700EB" w:rsidRPr="008700EB" w:rsidRDefault="008700EB" w:rsidP="008700EB">
            <w:pPr>
              <w:rPr>
                <w:lang w:val="en-US"/>
              </w:rPr>
            </w:pPr>
          </w:p>
        </w:tc>
        <w:tc>
          <w:tcPr>
            <w:tcW w:w="992" w:type="dxa"/>
            <w:tcBorders>
              <w:top w:val="single" w:sz="4" w:space="0" w:color="auto"/>
              <w:bottom w:val="single" w:sz="4" w:space="0" w:color="auto"/>
            </w:tcBorders>
            <w:vAlign w:val="center"/>
          </w:tcPr>
          <w:p w:rsidR="008700EB" w:rsidRPr="008700EB" w:rsidRDefault="008700EB" w:rsidP="008700EB">
            <w:pPr>
              <w:jc w:val="center"/>
            </w:pPr>
            <w:r w:rsidRPr="008700EB">
              <w:t>100 m</w:t>
            </w:r>
          </w:p>
        </w:tc>
        <w:tc>
          <w:tcPr>
            <w:tcW w:w="1843" w:type="dxa"/>
            <w:tcBorders>
              <w:top w:val="single" w:sz="4" w:space="0" w:color="auto"/>
              <w:bottom w:val="single" w:sz="4" w:space="0" w:color="auto"/>
            </w:tcBorders>
            <w:vAlign w:val="center"/>
          </w:tcPr>
          <w:p w:rsidR="008700EB" w:rsidRPr="008700EB" w:rsidRDefault="008700EB" w:rsidP="008700EB">
            <w:pPr>
              <w:jc w:val="center"/>
              <w:rPr>
                <w:lang w:val="en-US"/>
              </w:rPr>
            </w:pPr>
            <w:r w:rsidRPr="008700EB">
              <w:t>4,02</w:t>
            </w:r>
          </w:p>
          <w:p w:rsidR="008700EB" w:rsidRPr="008700EB" w:rsidRDefault="008700EB" w:rsidP="008700EB">
            <w:pPr>
              <w:jc w:val="center"/>
              <w:rPr>
                <w:lang w:val="en-US"/>
              </w:rPr>
            </w:pPr>
          </w:p>
        </w:tc>
      </w:tr>
      <w:tr w:rsidR="008700EB" w:rsidRPr="008700EB" w:rsidTr="00DA0B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6" w:type="dxa"/>
        </w:trPr>
        <w:tc>
          <w:tcPr>
            <w:tcW w:w="709" w:type="dxa"/>
            <w:tcBorders>
              <w:top w:val="single" w:sz="4" w:space="0" w:color="auto"/>
              <w:bottom w:val="single" w:sz="4" w:space="0" w:color="auto"/>
            </w:tcBorders>
          </w:tcPr>
          <w:p w:rsidR="008700EB" w:rsidRPr="008700EB" w:rsidRDefault="008700EB" w:rsidP="008700EB">
            <w:r w:rsidRPr="008700EB">
              <w:rPr>
                <w:sz w:val="22"/>
                <w:szCs w:val="22"/>
              </w:rPr>
              <w:t>25</w:t>
            </w:r>
          </w:p>
        </w:tc>
        <w:tc>
          <w:tcPr>
            <w:tcW w:w="1559" w:type="dxa"/>
            <w:tcBorders>
              <w:top w:val="single" w:sz="4" w:space="0" w:color="auto"/>
              <w:bottom w:val="single" w:sz="4" w:space="0" w:color="auto"/>
            </w:tcBorders>
            <w:vAlign w:val="center"/>
          </w:tcPr>
          <w:p w:rsidR="008700EB" w:rsidRPr="008700EB" w:rsidRDefault="008700EB" w:rsidP="008700EB">
            <w:pPr>
              <w:jc w:val="center"/>
            </w:pPr>
            <w:r w:rsidRPr="008700EB">
              <w:rPr>
                <w:sz w:val="22"/>
                <w:szCs w:val="22"/>
              </w:rPr>
              <w:t>08-02-367-9</w:t>
            </w:r>
          </w:p>
        </w:tc>
        <w:tc>
          <w:tcPr>
            <w:tcW w:w="4678" w:type="dxa"/>
            <w:tcBorders>
              <w:top w:val="single" w:sz="4" w:space="0" w:color="auto"/>
              <w:bottom w:val="single" w:sz="4" w:space="0" w:color="auto"/>
            </w:tcBorders>
            <w:vAlign w:val="center"/>
          </w:tcPr>
          <w:p w:rsidR="008700EB" w:rsidRPr="008700EB" w:rsidRDefault="008700EB" w:rsidP="008700EB">
            <w:pPr>
              <w:rPr>
                <w:lang w:val="en-US"/>
              </w:rPr>
            </w:pPr>
            <w:r w:rsidRPr="008700EB">
              <w:rPr>
                <w:lang w:val="en-US"/>
              </w:rPr>
              <w:t xml:space="preserve">Suspendarea conductorilor electrici izolati autoportanti CIA-2A cu tensiunea de la 0,4 kV pina la 1kV  (cu detensionare): fara utilizarea autohidroascensorului. </w:t>
            </w:r>
          </w:p>
          <w:p w:rsidR="008700EB" w:rsidRPr="008700EB" w:rsidRDefault="008700EB" w:rsidP="008700EB">
            <w:pPr>
              <w:rPr>
                <w:lang w:val="en-US"/>
              </w:rPr>
            </w:pPr>
          </w:p>
        </w:tc>
        <w:tc>
          <w:tcPr>
            <w:tcW w:w="992" w:type="dxa"/>
            <w:tcBorders>
              <w:top w:val="single" w:sz="4" w:space="0" w:color="auto"/>
              <w:bottom w:val="single" w:sz="4" w:space="0" w:color="auto"/>
            </w:tcBorders>
            <w:vAlign w:val="center"/>
          </w:tcPr>
          <w:p w:rsidR="008700EB" w:rsidRPr="008700EB" w:rsidRDefault="008700EB" w:rsidP="008700EB">
            <w:pPr>
              <w:jc w:val="center"/>
            </w:pPr>
            <w:r w:rsidRPr="008700EB">
              <w:t>1000 m</w:t>
            </w:r>
          </w:p>
        </w:tc>
        <w:tc>
          <w:tcPr>
            <w:tcW w:w="1843" w:type="dxa"/>
            <w:tcBorders>
              <w:top w:val="single" w:sz="4" w:space="0" w:color="auto"/>
              <w:bottom w:val="single" w:sz="4" w:space="0" w:color="auto"/>
            </w:tcBorders>
            <w:vAlign w:val="center"/>
          </w:tcPr>
          <w:p w:rsidR="008700EB" w:rsidRPr="008700EB" w:rsidRDefault="008700EB" w:rsidP="008700EB">
            <w:pPr>
              <w:jc w:val="center"/>
              <w:rPr>
                <w:lang w:val="en-US"/>
              </w:rPr>
            </w:pPr>
            <w:r w:rsidRPr="008700EB">
              <w:t>9,22</w:t>
            </w:r>
          </w:p>
          <w:p w:rsidR="008700EB" w:rsidRPr="008700EB" w:rsidRDefault="008700EB" w:rsidP="008700EB">
            <w:pPr>
              <w:jc w:val="center"/>
              <w:rPr>
                <w:lang w:val="en-US"/>
              </w:rPr>
            </w:pPr>
          </w:p>
        </w:tc>
      </w:tr>
      <w:tr w:rsidR="008700EB" w:rsidRPr="008700EB" w:rsidTr="00DA0B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6" w:type="dxa"/>
        </w:trPr>
        <w:tc>
          <w:tcPr>
            <w:tcW w:w="709" w:type="dxa"/>
            <w:tcBorders>
              <w:top w:val="single" w:sz="4" w:space="0" w:color="auto"/>
              <w:bottom w:val="single" w:sz="4" w:space="0" w:color="auto"/>
            </w:tcBorders>
          </w:tcPr>
          <w:p w:rsidR="008700EB" w:rsidRPr="008700EB" w:rsidRDefault="008700EB" w:rsidP="008700EB"/>
        </w:tc>
        <w:tc>
          <w:tcPr>
            <w:tcW w:w="1559" w:type="dxa"/>
            <w:tcBorders>
              <w:top w:val="single" w:sz="4" w:space="0" w:color="auto"/>
              <w:bottom w:val="single" w:sz="4" w:space="0" w:color="auto"/>
            </w:tcBorders>
          </w:tcPr>
          <w:p w:rsidR="008700EB" w:rsidRPr="008700EB" w:rsidRDefault="008700EB" w:rsidP="008700EB"/>
        </w:tc>
        <w:tc>
          <w:tcPr>
            <w:tcW w:w="4678" w:type="dxa"/>
            <w:tcBorders>
              <w:top w:val="single" w:sz="4" w:space="0" w:color="auto"/>
              <w:bottom w:val="single" w:sz="4" w:space="0" w:color="auto"/>
            </w:tcBorders>
            <w:vAlign w:val="center"/>
          </w:tcPr>
          <w:p w:rsidR="008700EB" w:rsidRPr="008700EB" w:rsidRDefault="008700EB" w:rsidP="008700EB">
            <w:pPr>
              <w:rPr>
                <w:i/>
              </w:rPr>
            </w:pPr>
            <w:r w:rsidRPr="008700EB">
              <w:rPr>
                <w:i/>
              </w:rPr>
              <w:t>Total lucrări de montare</w:t>
            </w:r>
          </w:p>
        </w:tc>
        <w:tc>
          <w:tcPr>
            <w:tcW w:w="992" w:type="dxa"/>
            <w:tcBorders>
              <w:top w:val="single" w:sz="4" w:space="0" w:color="auto"/>
              <w:bottom w:val="single" w:sz="4" w:space="0" w:color="auto"/>
            </w:tcBorders>
            <w:vAlign w:val="center"/>
          </w:tcPr>
          <w:p w:rsidR="008700EB" w:rsidRPr="008700EB" w:rsidRDefault="008700EB" w:rsidP="008700EB">
            <w:pPr>
              <w:jc w:val="center"/>
            </w:pPr>
          </w:p>
        </w:tc>
        <w:tc>
          <w:tcPr>
            <w:tcW w:w="1843" w:type="dxa"/>
            <w:tcBorders>
              <w:top w:val="single" w:sz="4" w:space="0" w:color="auto"/>
              <w:bottom w:val="single" w:sz="4" w:space="0" w:color="auto"/>
            </w:tcBorders>
            <w:vAlign w:val="center"/>
          </w:tcPr>
          <w:p w:rsidR="008700EB" w:rsidRPr="008700EB" w:rsidRDefault="008700EB" w:rsidP="008700EB">
            <w:pPr>
              <w:jc w:val="center"/>
              <w:rPr>
                <w:lang w:val="en-US"/>
              </w:rPr>
            </w:pPr>
          </w:p>
        </w:tc>
      </w:tr>
      <w:tr w:rsidR="008700EB" w:rsidRPr="008700EB" w:rsidTr="00DA0B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6" w:type="dxa"/>
        </w:trPr>
        <w:tc>
          <w:tcPr>
            <w:tcW w:w="709" w:type="dxa"/>
            <w:tcBorders>
              <w:top w:val="single" w:sz="4" w:space="0" w:color="auto"/>
              <w:bottom w:val="single" w:sz="4" w:space="0" w:color="auto"/>
            </w:tcBorders>
          </w:tcPr>
          <w:p w:rsidR="008700EB" w:rsidRPr="008700EB" w:rsidRDefault="008700EB" w:rsidP="008700EB">
            <w:r w:rsidRPr="008700EB">
              <w:t>26</w:t>
            </w:r>
          </w:p>
        </w:tc>
        <w:tc>
          <w:tcPr>
            <w:tcW w:w="1559" w:type="dxa"/>
            <w:tcBorders>
              <w:top w:val="single" w:sz="4" w:space="0" w:color="auto"/>
              <w:bottom w:val="single" w:sz="4" w:space="0" w:color="auto"/>
            </w:tcBorders>
          </w:tcPr>
          <w:p w:rsidR="008700EB" w:rsidRPr="008700EB" w:rsidRDefault="008700EB" w:rsidP="008700EB"/>
        </w:tc>
        <w:tc>
          <w:tcPr>
            <w:tcW w:w="4678" w:type="dxa"/>
            <w:tcBorders>
              <w:top w:val="single" w:sz="4" w:space="0" w:color="auto"/>
              <w:bottom w:val="single" w:sz="4" w:space="0" w:color="auto"/>
            </w:tcBorders>
            <w:vAlign w:val="center"/>
          </w:tcPr>
          <w:p w:rsidR="008700EB" w:rsidRPr="008700EB" w:rsidRDefault="008700EB" w:rsidP="008700EB">
            <w:r w:rsidRPr="008700EB">
              <w:t>Corp de iluminat LED-30W</w:t>
            </w:r>
          </w:p>
          <w:p w:rsidR="008700EB" w:rsidRPr="008700EB" w:rsidRDefault="008700EB" w:rsidP="008700EB"/>
        </w:tc>
        <w:tc>
          <w:tcPr>
            <w:tcW w:w="992" w:type="dxa"/>
            <w:tcBorders>
              <w:top w:val="single" w:sz="4" w:space="0" w:color="auto"/>
              <w:bottom w:val="single" w:sz="4" w:space="0" w:color="auto"/>
            </w:tcBorders>
            <w:vAlign w:val="center"/>
          </w:tcPr>
          <w:p w:rsidR="008700EB" w:rsidRPr="008700EB" w:rsidRDefault="008700EB" w:rsidP="008700EB">
            <w:pPr>
              <w:jc w:val="center"/>
            </w:pPr>
            <w:r w:rsidRPr="008700EB">
              <w:t>buc</w:t>
            </w:r>
          </w:p>
        </w:tc>
        <w:tc>
          <w:tcPr>
            <w:tcW w:w="1843" w:type="dxa"/>
            <w:tcBorders>
              <w:top w:val="single" w:sz="4" w:space="0" w:color="auto"/>
              <w:bottom w:val="single" w:sz="4" w:space="0" w:color="auto"/>
            </w:tcBorders>
            <w:vAlign w:val="center"/>
          </w:tcPr>
          <w:p w:rsidR="008700EB" w:rsidRPr="008700EB" w:rsidRDefault="008700EB" w:rsidP="008700EB">
            <w:pPr>
              <w:jc w:val="center"/>
              <w:rPr>
                <w:lang w:val="en-US"/>
              </w:rPr>
            </w:pPr>
            <w:r w:rsidRPr="008700EB">
              <w:t>279,00</w:t>
            </w:r>
          </w:p>
          <w:p w:rsidR="008700EB" w:rsidRPr="008700EB" w:rsidRDefault="008700EB" w:rsidP="008700EB">
            <w:pPr>
              <w:jc w:val="center"/>
              <w:rPr>
                <w:lang w:val="en-US"/>
              </w:rPr>
            </w:pPr>
          </w:p>
        </w:tc>
      </w:tr>
      <w:tr w:rsidR="008700EB" w:rsidRPr="008700EB" w:rsidTr="00DA0B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6" w:type="dxa"/>
        </w:trPr>
        <w:tc>
          <w:tcPr>
            <w:tcW w:w="709" w:type="dxa"/>
            <w:tcBorders>
              <w:top w:val="single" w:sz="4" w:space="0" w:color="auto"/>
              <w:bottom w:val="single" w:sz="4" w:space="0" w:color="auto"/>
            </w:tcBorders>
          </w:tcPr>
          <w:p w:rsidR="008700EB" w:rsidRPr="008700EB" w:rsidRDefault="008700EB" w:rsidP="008700EB"/>
        </w:tc>
        <w:tc>
          <w:tcPr>
            <w:tcW w:w="1559" w:type="dxa"/>
            <w:tcBorders>
              <w:top w:val="single" w:sz="4" w:space="0" w:color="auto"/>
              <w:bottom w:val="single" w:sz="4" w:space="0" w:color="auto"/>
            </w:tcBorders>
          </w:tcPr>
          <w:p w:rsidR="008700EB" w:rsidRPr="008700EB" w:rsidRDefault="008700EB" w:rsidP="008700EB"/>
        </w:tc>
        <w:tc>
          <w:tcPr>
            <w:tcW w:w="4678" w:type="dxa"/>
            <w:tcBorders>
              <w:top w:val="single" w:sz="4" w:space="0" w:color="auto"/>
              <w:bottom w:val="single" w:sz="4" w:space="0" w:color="auto"/>
            </w:tcBorders>
            <w:vAlign w:val="center"/>
          </w:tcPr>
          <w:p w:rsidR="008700EB" w:rsidRPr="008700EB" w:rsidRDefault="008700EB" w:rsidP="008700EB">
            <w:pPr>
              <w:rPr>
                <w:i/>
              </w:rPr>
            </w:pPr>
            <w:r w:rsidRPr="008700EB">
              <w:rPr>
                <w:i/>
              </w:rPr>
              <w:t>Total utilaj</w:t>
            </w:r>
          </w:p>
        </w:tc>
        <w:tc>
          <w:tcPr>
            <w:tcW w:w="992" w:type="dxa"/>
            <w:tcBorders>
              <w:top w:val="single" w:sz="4" w:space="0" w:color="auto"/>
              <w:bottom w:val="single" w:sz="4" w:space="0" w:color="auto"/>
            </w:tcBorders>
            <w:vAlign w:val="center"/>
          </w:tcPr>
          <w:p w:rsidR="008700EB" w:rsidRPr="008700EB" w:rsidRDefault="008700EB" w:rsidP="008700EB">
            <w:pPr>
              <w:jc w:val="center"/>
            </w:pPr>
          </w:p>
        </w:tc>
        <w:tc>
          <w:tcPr>
            <w:tcW w:w="1843" w:type="dxa"/>
            <w:tcBorders>
              <w:top w:val="single" w:sz="4" w:space="0" w:color="auto"/>
              <w:bottom w:val="single" w:sz="4" w:space="0" w:color="auto"/>
            </w:tcBorders>
            <w:vAlign w:val="center"/>
          </w:tcPr>
          <w:p w:rsidR="008700EB" w:rsidRPr="008700EB" w:rsidRDefault="008700EB" w:rsidP="008700EB">
            <w:pPr>
              <w:jc w:val="center"/>
              <w:rPr>
                <w:lang w:val="en-US"/>
              </w:rPr>
            </w:pPr>
          </w:p>
        </w:tc>
      </w:tr>
    </w:tbl>
    <w:p w:rsidR="00C60D13" w:rsidRPr="0090507C" w:rsidRDefault="00C60D13" w:rsidP="008700EB">
      <w:pPr>
        <w:tabs>
          <w:tab w:val="left" w:pos="567"/>
          <w:tab w:val="left" w:pos="3135"/>
          <w:tab w:val="center" w:pos="4513"/>
        </w:tabs>
        <w:rPr>
          <w:i/>
        </w:rPr>
      </w:pPr>
    </w:p>
    <w:p w:rsidR="00C60D13" w:rsidRPr="0090507C" w:rsidRDefault="00C60D13" w:rsidP="00C60D13">
      <w:pPr>
        <w:tabs>
          <w:tab w:val="left" w:pos="567"/>
        </w:tabs>
        <w:jc w:val="center"/>
        <w:rPr>
          <w:i/>
        </w:rPr>
      </w:pPr>
    </w:p>
    <w:p w:rsidR="00C60D13" w:rsidRDefault="00C60D13" w:rsidP="00C60D13">
      <w:pPr>
        <w:rPr>
          <w:sz w:val="2"/>
          <w:szCs w:val="2"/>
          <w:lang w:val="en-US"/>
        </w:rPr>
      </w:pPr>
    </w:p>
    <w:p w:rsidR="00C60D13" w:rsidRDefault="00C60D13" w:rsidP="00C60D13">
      <w:pPr>
        <w:tabs>
          <w:tab w:val="left" w:pos="567"/>
        </w:tabs>
        <w:jc w:val="both"/>
      </w:pPr>
      <w:r w:rsidRPr="0090507C">
        <w:t>   </w:t>
      </w:r>
      <w:r w:rsidRPr="0090507C">
        <w:rPr>
          <w:bCs/>
        </w:rPr>
        <w:t>Data</w:t>
      </w:r>
      <w:r w:rsidR="00EC5C61">
        <w:t xml:space="preserve"> " 24</w:t>
      </w:r>
      <w:r>
        <w:t xml:space="preserve">” </w:t>
      </w:r>
      <w:r w:rsidR="008B3548">
        <w:t>septembrie</w:t>
      </w:r>
      <w:r>
        <w:t xml:space="preserve">  202</w:t>
      </w:r>
      <w:r w:rsidR="00EC5C61">
        <w:t>4</w:t>
      </w:r>
    </w:p>
    <w:p w:rsidR="00C60D13" w:rsidRDefault="00C60D13" w:rsidP="00C60D13">
      <w:pPr>
        <w:tabs>
          <w:tab w:val="left" w:pos="567"/>
        </w:tabs>
        <w:jc w:val="both"/>
      </w:pPr>
    </w:p>
    <w:p w:rsidR="00C60D13" w:rsidRPr="0090507C" w:rsidRDefault="00C60D13" w:rsidP="00C60D13">
      <w:pPr>
        <w:tabs>
          <w:tab w:val="left" w:pos="567"/>
        </w:tabs>
        <w:jc w:val="both"/>
      </w:pPr>
      <w:r>
        <w:t>Primar:  -------------------------------------- /E. Saviţki/</w:t>
      </w:r>
    </w:p>
    <w:p w:rsidR="00C60D13" w:rsidRPr="004D687D" w:rsidRDefault="00C60D13" w:rsidP="00C60D13">
      <w:pPr>
        <w:pStyle w:val="a8"/>
        <w:tabs>
          <w:tab w:val="left" w:pos="567"/>
        </w:tabs>
        <w:spacing w:line="360" w:lineRule="auto"/>
        <w:rPr>
          <w:rFonts w:ascii="Times New Roman" w:hAnsi="Times New Roman"/>
          <w:szCs w:val="24"/>
        </w:rPr>
      </w:pPr>
      <w:r w:rsidRPr="0090507C">
        <w:rPr>
          <w:rFonts w:ascii="Times New Roman" w:hAnsi="Times New Roman"/>
          <w:szCs w:val="24"/>
        </w:rPr>
        <w:t xml:space="preserve">         </w:t>
      </w:r>
      <w:r>
        <w:rPr>
          <w:rFonts w:ascii="Times New Roman" w:hAnsi="Times New Roman"/>
          <w:szCs w:val="24"/>
        </w:rPr>
        <w:t xml:space="preserve">        </w:t>
      </w:r>
      <w:r w:rsidRPr="0090507C">
        <w:rPr>
          <w:rFonts w:ascii="Times New Roman" w:hAnsi="Times New Roman"/>
          <w:szCs w:val="24"/>
        </w:rPr>
        <w:t xml:space="preserve"> (semnătura autorizată)</w:t>
      </w:r>
    </w:p>
    <w:tbl>
      <w:tblPr>
        <w:tblW w:w="12183" w:type="dxa"/>
        <w:tblLook w:val="04A0" w:firstRow="1" w:lastRow="0" w:firstColumn="1" w:lastColumn="0" w:noHBand="0" w:noVBand="1"/>
      </w:tblPr>
      <w:tblGrid>
        <w:gridCol w:w="10263"/>
        <w:gridCol w:w="960"/>
        <w:gridCol w:w="960"/>
      </w:tblGrid>
      <w:tr w:rsidR="00CB62EA" w:rsidRPr="000C3177" w:rsidTr="001C01F4">
        <w:trPr>
          <w:trHeight w:val="300"/>
        </w:trPr>
        <w:tc>
          <w:tcPr>
            <w:tcW w:w="12183" w:type="dxa"/>
            <w:gridSpan w:val="3"/>
            <w:tcBorders>
              <w:top w:val="nil"/>
              <w:left w:val="nil"/>
              <w:bottom w:val="nil"/>
              <w:right w:val="nil"/>
            </w:tcBorders>
            <w:shd w:val="clear" w:color="auto" w:fill="auto"/>
            <w:hideMark/>
          </w:tcPr>
          <w:p w:rsidR="00CB62EA" w:rsidRPr="000C3177" w:rsidRDefault="00CB62EA" w:rsidP="00C60D13">
            <w:pPr>
              <w:rPr>
                <w:rFonts w:ascii="Arial" w:hAnsi="Arial" w:cs="Arial"/>
                <w:lang w:eastAsia="ru-RU"/>
              </w:rPr>
            </w:pPr>
            <w:r w:rsidRPr="000C3177">
              <w:rPr>
                <w:rFonts w:ascii="Arial" w:hAnsi="Arial" w:cs="Arial"/>
                <w:lang w:eastAsia="ru-RU"/>
              </w:rPr>
              <w:t>                                        L.S.</w:t>
            </w:r>
          </w:p>
        </w:tc>
      </w:tr>
      <w:tr w:rsidR="00CB62EA" w:rsidRPr="000C3177" w:rsidTr="001C01F4">
        <w:trPr>
          <w:trHeight w:val="255"/>
        </w:trPr>
        <w:tc>
          <w:tcPr>
            <w:tcW w:w="10263" w:type="dxa"/>
            <w:tcBorders>
              <w:top w:val="nil"/>
              <w:left w:val="nil"/>
              <w:bottom w:val="nil"/>
              <w:right w:val="nil"/>
            </w:tcBorders>
            <w:shd w:val="clear" w:color="auto" w:fill="auto"/>
            <w:hideMark/>
          </w:tcPr>
          <w:p w:rsidR="00CB62EA" w:rsidRPr="000C3177" w:rsidRDefault="00CB62EA" w:rsidP="00C60D13">
            <w:pPr>
              <w:jc w:val="right"/>
              <w:rPr>
                <w:rFonts w:ascii="Arial" w:hAnsi="Arial" w:cs="Arial"/>
                <w:sz w:val="20"/>
                <w:szCs w:val="20"/>
                <w:lang w:eastAsia="ru-RU"/>
              </w:rPr>
            </w:pPr>
          </w:p>
        </w:tc>
        <w:tc>
          <w:tcPr>
            <w:tcW w:w="960" w:type="dxa"/>
            <w:tcBorders>
              <w:top w:val="nil"/>
              <w:left w:val="nil"/>
              <w:bottom w:val="nil"/>
              <w:right w:val="nil"/>
            </w:tcBorders>
            <w:shd w:val="clear" w:color="auto" w:fill="auto"/>
            <w:noWrap/>
            <w:hideMark/>
          </w:tcPr>
          <w:p w:rsidR="00CB62EA" w:rsidRPr="000C3177" w:rsidRDefault="00CB62EA" w:rsidP="00C60D13">
            <w:pPr>
              <w:jc w:val="right"/>
              <w:rPr>
                <w:rFonts w:ascii="Arial" w:hAnsi="Arial" w:cs="Arial"/>
                <w:sz w:val="20"/>
                <w:szCs w:val="20"/>
                <w:lang w:eastAsia="ru-RU"/>
              </w:rPr>
            </w:pPr>
          </w:p>
        </w:tc>
        <w:tc>
          <w:tcPr>
            <w:tcW w:w="960" w:type="dxa"/>
            <w:tcBorders>
              <w:top w:val="nil"/>
              <w:left w:val="nil"/>
              <w:bottom w:val="nil"/>
              <w:right w:val="nil"/>
            </w:tcBorders>
            <w:shd w:val="clear" w:color="auto" w:fill="auto"/>
            <w:noWrap/>
            <w:hideMark/>
          </w:tcPr>
          <w:p w:rsidR="00CB62EA" w:rsidRPr="000C3177" w:rsidRDefault="00CB62EA" w:rsidP="00C60D13">
            <w:pPr>
              <w:rPr>
                <w:sz w:val="20"/>
                <w:szCs w:val="20"/>
                <w:lang w:eastAsia="ru-RU"/>
              </w:rPr>
            </w:pPr>
          </w:p>
        </w:tc>
      </w:tr>
      <w:tr w:rsidR="00CB62EA" w:rsidRPr="000C3177" w:rsidTr="001C01F4">
        <w:trPr>
          <w:trHeight w:val="255"/>
        </w:trPr>
        <w:tc>
          <w:tcPr>
            <w:tcW w:w="10263" w:type="dxa"/>
            <w:tcBorders>
              <w:top w:val="nil"/>
              <w:left w:val="nil"/>
              <w:bottom w:val="nil"/>
              <w:right w:val="nil"/>
            </w:tcBorders>
            <w:shd w:val="clear" w:color="auto" w:fill="auto"/>
            <w:hideMark/>
          </w:tcPr>
          <w:p w:rsidR="00CB62EA" w:rsidRPr="000C3177" w:rsidRDefault="00CB62EA" w:rsidP="00C60D13">
            <w:pPr>
              <w:jc w:val="right"/>
              <w:rPr>
                <w:rFonts w:ascii="Arial" w:hAnsi="Arial" w:cs="Arial"/>
                <w:sz w:val="20"/>
                <w:szCs w:val="20"/>
                <w:lang w:eastAsia="ru-RU"/>
              </w:rPr>
            </w:pPr>
          </w:p>
        </w:tc>
        <w:tc>
          <w:tcPr>
            <w:tcW w:w="960" w:type="dxa"/>
            <w:tcBorders>
              <w:top w:val="nil"/>
              <w:left w:val="nil"/>
              <w:bottom w:val="nil"/>
              <w:right w:val="nil"/>
            </w:tcBorders>
            <w:shd w:val="clear" w:color="auto" w:fill="auto"/>
            <w:noWrap/>
            <w:hideMark/>
          </w:tcPr>
          <w:p w:rsidR="00CB62EA" w:rsidRPr="000C3177" w:rsidRDefault="00CB62EA" w:rsidP="00C60D13">
            <w:pPr>
              <w:jc w:val="right"/>
              <w:rPr>
                <w:rFonts w:ascii="Arial" w:hAnsi="Arial" w:cs="Arial"/>
                <w:sz w:val="20"/>
                <w:szCs w:val="20"/>
                <w:lang w:eastAsia="ru-RU"/>
              </w:rPr>
            </w:pPr>
          </w:p>
        </w:tc>
        <w:tc>
          <w:tcPr>
            <w:tcW w:w="960" w:type="dxa"/>
            <w:tcBorders>
              <w:top w:val="nil"/>
              <w:left w:val="nil"/>
              <w:bottom w:val="nil"/>
              <w:right w:val="nil"/>
            </w:tcBorders>
            <w:shd w:val="clear" w:color="auto" w:fill="auto"/>
            <w:noWrap/>
            <w:hideMark/>
          </w:tcPr>
          <w:p w:rsidR="00CB62EA" w:rsidRPr="000C3177" w:rsidRDefault="00CB62EA" w:rsidP="00C60D13">
            <w:pPr>
              <w:rPr>
                <w:sz w:val="20"/>
                <w:szCs w:val="20"/>
                <w:lang w:eastAsia="ru-RU"/>
              </w:rPr>
            </w:pPr>
          </w:p>
        </w:tc>
      </w:tr>
    </w:tbl>
    <w:p w:rsidR="00CB62EA" w:rsidRPr="00FF430B" w:rsidRDefault="00CB62EA" w:rsidP="00CB62EA">
      <w:pPr>
        <w:tabs>
          <w:tab w:val="left" w:pos="567"/>
        </w:tabs>
        <w:jc w:val="both"/>
      </w:pPr>
    </w:p>
    <w:p w:rsidR="00E71F7B" w:rsidRPr="00FF430B" w:rsidRDefault="00CB62EA" w:rsidP="008B3548">
      <w:pPr>
        <w:tabs>
          <w:tab w:val="left" w:pos="567"/>
        </w:tabs>
        <w:jc w:val="both"/>
      </w:pPr>
      <w:r w:rsidRPr="00FF430B">
        <w:t>     </w:t>
      </w:r>
    </w:p>
    <w:p w:rsidR="006537B3" w:rsidRPr="00FF430B" w:rsidRDefault="006537B3" w:rsidP="009E2657">
      <w:pPr>
        <w:pStyle w:val="a8"/>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proofErr w:type="spellStart"/>
      <w:r w:rsidRPr="00FF430B">
        <w:rPr>
          <w:b/>
        </w:rPr>
        <w:t>Denumirea</w:t>
      </w:r>
      <w:proofErr w:type="spellEnd"/>
      <w:r w:rsidR="009453D7" w:rsidRPr="00FF430B">
        <w:rPr>
          <w:b/>
        </w:rPr>
        <w:t xml:space="preserve"> </w:t>
      </w:r>
      <w:proofErr w:type="spellStart"/>
      <w:r w:rsidR="009453D7" w:rsidRPr="00FF430B">
        <w:rPr>
          <w:b/>
        </w:rPr>
        <w:t>obiect</w:t>
      </w:r>
      <w:r w:rsidRPr="00FF430B">
        <w:rPr>
          <w:b/>
        </w:rPr>
        <w:t>ului</w:t>
      </w:r>
      <w:proofErr w:type="spellEnd"/>
    </w:p>
    <w:p w:rsidR="00233538" w:rsidRPr="00FF430B" w:rsidRDefault="00233538"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t>descrierea</w:t>
      </w:r>
      <w:proofErr w:type="spellEnd"/>
      <w:r w:rsidRPr="00FF430B">
        <w:t xml:space="preserve"> </w:t>
      </w:r>
      <w:proofErr w:type="spellStart"/>
      <w:r w:rsidRPr="00FF430B">
        <w:t>generală</w:t>
      </w:r>
      <w:proofErr w:type="spellEnd"/>
      <w:r w:rsidRPr="00FF430B">
        <w:t xml:space="preserve"> </w:t>
      </w:r>
      <w:proofErr w:type="gramStart"/>
      <w:r w:rsidRPr="00FF430B">
        <w:t>a</w:t>
      </w:r>
      <w:proofErr w:type="gramEnd"/>
      <w:r w:rsidRPr="00FF430B">
        <w:t xml:space="preserve"> </w:t>
      </w:r>
      <w:proofErr w:type="spellStart"/>
      <w:r w:rsidR="00ED3247" w:rsidRPr="00FF430B">
        <w:t>obiectului</w:t>
      </w:r>
      <w:proofErr w:type="spellEnd"/>
      <w:r w:rsidR="007B392A" w:rsidRPr="00FF430B">
        <w:t xml:space="preserve"> de </w:t>
      </w:r>
      <w:proofErr w:type="spellStart"/>
      <w:r w:rsidR="007B392A" w:rsidRPr="00FF430B">
        <w:t>proiectare</w:t>
      </w:r>
      <w:proofErr w:type="spellEnd"/>
      <w:r w:rsidR="007B392A" w:rsidRPr="00FF430B">
        <w:t>.</w:t>
      </w:r>
    </w:p>
    <w:p w:rsidR="00233538" w:rsidRPr="00FF430B" w:rsidRDefault="00233538" w:rsidP="002F556B">
      <w:pPr>
        <w:pStyle w:val="a"/>
        <w:numPr>
          <w:ilvl w:val="0"/>
          <w:numId w:val="15"/>
        </w:numPr>
        <w:tabs>
          <w:tab w:val="clear" w:pos="1134"/>
        </w:tabs>
        <w:ind w:left="0"/>
        <w:contextualSpacing/>
      </w:pPr>
      <w:proofErr w:type="spellStart"/>
      <w:r w:rsidRPr="00FF430B">
        <w:rPr>
          <w:b/>
        </w:rPr>
        <w:t>Ampla</w:t>
      </w:r>
      <w:r w:rsidR="009453D7" w:rsidRPr="00FF430B">
        <w:rPr>
          <w:b/>
        </w:rPr>
        <w:t>sarea</w:t>
      </w:r>
      <w:proofErr w:type="spellEnd"/>
      <w:r w:rsidR="009453D7" w:rsidRPr="00FF430B">
        <w:rPr>
          <w:b/>
        </w:rPr>
        <w:t xml:space="preserve"> </w:t>
      </w:r>
      <w:proofErr w:type="spellStart"/>
      <w:r w:rsidR="009453D7" w:rsidRPr="00FF430B">
        <w:rPr>
          <w:b/>
        </w:rPr>
        <w:t>obiectu</w:t>
      </w:r>
      <w:r w:rsidRPr="00FF430B">
        <w:rPr>
          <w:b/>
        </w:rPr>
        <w:t>lui</w:t>
      </w:r>
      <w:proofErr w:type="spellEnd"/>
      <w:r w:rsidRPr="00FF430B">
        <w:rPr>
          <w:b/>
        </w:rPr>
        <w:t xml:space="preserve"> </w:t>
      </w:r>
    </w:p>
    <w:p w:rsidR="00233538" w:rsidRPr="00FF430B" w:rsidRDefault="007B392A"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t>adresa</w:t>
      </w:r>
      <w:proofErr w:type="spellEnd"/>
      <w:r w:rsidRPr="00FF430B">
        <w:t>.</w:t>
      </w:r>
    </w:p>
    <w:p w:rsidR="00233538" w:rsidRPr="00FF430B" w:rsidRDefault="00233538" w:rsidP="002F556B">
      <w:pPr>
        <w:pStyle w:val="a"/>
        <w:numPr>
          <w:ilvl w:val="0"/>
          <w:numId w:val="15"/>
        </w:numPr>
        <w:tabs>
          <w:tab w:val="clear" w:pos="1134"/>
        </w:tabs>
        <w:ind w:left="0"/>
        <w:contextualSpacing/>
        <w:rPr>
          <w:rStyle w:val="shorttext"/>
        </w:rPr>
      </w:pPr>
      <w:proofErr w:type="spellStart"/>
      <w:r w:rsidRPr="00FF430B">
        <w:rPr>
          <w:b/>
        </w:rPr>
        <w:t>Beneficiar</w:t>
      </w:r>
      <w:proofErr w:type="spellEnd"/>
      <w:r w:rsidRPr="00FF430B">
        <w:rPr>
          <w:rStyle w:val="shorttext"/>
        </w:rPr>
        <w:t>/</w:t>
      </w:r>
      <w:proofErr w:type="spellStart"/>
      <w:r w:rsidRPr="00FF430B">
        <w:rPr>
          <w:rStyle w:val="shorttext"/>
        </w:rPr>
        <w:t>investitor</w:t>
      </w:r>
      <w:proofErr w:type="spellEnd"/>
      <w:r w:rsidRPr="00FF430B">
        <w:rPr>
          <w:rStyle w:val="shorttext"/>
        </w:rPr>
        <w:t xml:space="preserve"> </w:t>
      </w:r>
    </w:p>
    <w:p w:rsidR="00233538" w:rsidRPr="00FF430B" w:rsidRDefault="00233538"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rPr>
          <w:rStyle w:val="shorttext"/>
        </w:rPr>
        <w:t>Autoritate</w:t>
      </w:r>
      <w:r w:rsidR="006B6292" w:rsidRPr="00FF430B">
        <w:rPr>
          <w:rStyle w:val="shorttext"/>
        </w:rPr>
        <w:t>a</w:t>
      </w:r>
      <w:proofErr w:type="spellEnd"/>
      <w:r w:rsidRPr="00FF430B">
        <w:rPr>
          <w:rStyle w:val="shorttext"/>
        </w:rPr>
        <w:t xml:space="preserve"> </w:t>
      </w:r>
      <w:proofErr w:type="spellStart"/>
      <w:r w:rsidRPr="00FF430B">
        <w:rPr>
          <w:rStyle w:val="shorttext"/>
        </w:rPr>
        <w:t>contractantă</w:t>
      </w:r>
      <w:proofErr w:type="spellEnd"/>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proofErr w:type="spellStart"/>
      <w:r w:rsidRPr="00FF430B">
        <w:rPr>
          <w:b/>
        </w:rPr>
        <w:t>Statutul</w:t>
      </w:r>
      <w:proofErr w:type="spellEnd"/>
      <w:r w:rsidRPr="00FF430B">
        <w:rPr>
          <w:b/>
        </w:rPr>
        <w:t xml:space="preserve"> de </w:t>
      </w:r>
      <w:proofErr w:type="spellStart"/>
      <w:r w:rsidRPr="00FF430B">
        <w:rPr>
          <w:b/>
        </w:rPr>
        <w:t>protecție</w:t>
      </w:r>
      <w:proofErr w:type="spellEnd"/>
      <w:r w:rsidRPr="00FF430B">
        <w:rPr>
          <w:b/>
        </w:rPr>
        <w:t xml:space="preserve">  </w:t>
      </w:r>
    </w:p>
    <w:p w:rsidR="00806E2B" w:rsidRPr="00FF430B" w:rsidRDefault="00233538" w:rsidP="007B392A">
      <w:pPr>
        <w:pStyle w:val="a"/>
        <w:numPr>
          <w:ilvl w:val="0"/>
          <w:numId w:val="0"/>
        </w:numPr>
      </w:pPr>
      <w:r w:rsidRPr="00FF430B">
        <w:t xml:space="preserve">Se </w:t>
      </w:r>
      <w:proofErr w:type="spellStart"/>
      <w:r w:rsidRPr="00FF430B">
        <w:t>precizează</w:t>
      </w:r>
      <w:proofErr w:type="spellEnd"/>
      <w:r w:rsidR="002253A6" w:rsidRPr="00FF430B">
        <w:t xml:space="preserve"> </w:t>
      </w:r>
      <w:proofErr w:type="spellStart"/>
      <w:r w:rsidR="002253A6" w:rsidRPr="00FF430B">
        <w:t>după</w:t>
      </w:r>
      <w:proofErr w:type="spellEnd"/>
      <w:r w:rsidR="002253A6" w:rsidRPr="00FF430B">
        <w:t xml:space="preserve"> </w:t>
      </w:r>
      <w:proofErr w:type="spellStart"/>
      <w:r w:rsidR="002253A6" w:rsidRPr="00FF430B">
        <w:t>caz</w:t>
      </w:r>
      <w:proofErr w:type="spellEnd"/>
      <w:r w:rsidR="002253A6" w:rsidRPr="00FF430B">
        <w:t>.</w:t>
      </w:r>
    </w:p>
    <w:p w:rsidR="00233538" w:rsidRPr="00FF430B" w:rsidRDefault="00806E2B" w:rsidP="002F556B">
      <w:pPr>
        <w:pStyle w:val="a"/>
        <w:numPr>
          <w:ilvl w:val="0"/>
          <w:numId w:val="15"/>
        </w:numPr>
        <w:tabs>
          <w:tab w:val="clear" w:pos="1134"/>
        </w:tabs>
        <w:ind w:left="0"/>
        <w:contextualSpacing/>
        <w:rPr>
          <w:b/>
        </w:rPr>
      </w:pPr>
      <w:proofErr w:type="spellStart"/>
      <w:r w:rsidRPr="00FF430B">
        <w:rPr>
          <w:b/>
        </w:rPr>
        <w:t>Temeiul</w:t>
      </w:r>
      <w:proofErr w:type="spellEnd"/>
      <w:r w:rsidRPr="00FF430B">
        <w:rPr>
          <w:b/>
        </w:rPr>
        <w:t xml:space="preserve"> </w:t>
      </w:r>
      <w:proofErr w:type="spellStart"/>
      <w:r w:rsidRPr="00FF430B">
        <w:rPr>
          <w:b/>
        </w:rPr>
        <w:t>proiectării</w:t>
      </w:r>
      <w:proofErr w:type="spellEnd"/>
    </w:p>
    <w:p w:rsidR="00806E2B" w:rsidRPr="00FF430B" w:rsidRDefault="00806E2B" w:rsidP="007B392A">
      <w:pPr>
        <w:pStyle w:val="a"/>
        <w:numPr>
          <w:ilvl w:val="0"/>
          <w:numId w:val="0"/>
        </w:numPr>
        <w:tabs>
          <w:tab w:val="clear" w:pos="1134"/>
        </w:tabs>
        <w:contextualSpacing/>
      </w:pPr>
      <w:r w:rsidRPr="00FF430B">
        <w:t xml:space="preserve">Se </w:t>
      </w:r>
      <w:proofErr w:type="spellStart"/>
      <w:r w:rsidRPr="00FF430B">
        <w:t>precizează</w:t>
      </w:r>
      <w:proofErr w:type="spellEnd"/>
      <w:r w:rsidRPr="00FF430B">
        <w:t xml:space="preserve"> </w:t>
      </w:r>
      <w:proofErr w:type="spellStart"/>
      <w:r w:rsidRPr="00FF430B">
        <w:t>tem</w:t>
      </w:r>
      <w:r w:rsidR="007B392A" w:rsidRPr="00FF430B">
        <w:t>eiul</w:t>
      </w:r>
      <w:proofErr w:type="spellEnd"/>
      <w:r w:rsidR="007B392A" w:rsidRPr="00FF430B">
        <w:t xml:space="preserve"> </w:t>
      </w:r>
      <w:proofErr w:type="spellStart"/>
      <w:r w:rsidR="007B392A" w:rsidRPr="00FF430B">
        <w:t>elaborării</w:t>
      </w:r>
      <w:proofErr w:type="spellEnd"/>
      <w:r w:rsidR="007B392A" w:rsidRPr="00FF430B">
        <w:t xml:space="preserve"> </w:t>
      </w:r>
      <w:proofErr w:type="spellStart"/>
      <w:r w:rsidR="007B392A" w:rsidRPr="00FF430B">
        <w:t>documentației</w:t>
      </w:r>
      <w:proofErr w:type="spellEnd"/>
      <w:r w:rsidR="007B392A" w:rsidRPr="00FF430B">
        <w:t xml:space="preserve">. </w:t>
      </w:r>
    </w:p>
    <w:p w:rsidR="00233538" w:rsidRPr="00FF430B" w:rsidRDefault="00233538" w:rsidP="002F556B">
      <w:pPr>
        <w:pStyle w:val="a"/>
        <w:numPr>
          <w:ilvl w:val="0"/>
          <w:numId w:val="15"/>
        </w:numPr>
        <w:tabs>
          <w:tab w:val="clear" w:pos="1134"/>
        </w:tabs>
        <w:ind w:left="0"/>
        <w:contextualSpacing/>
      </w:pPr>
      <w:proofErr w:type="spellStart"/>
      <w:r w:rsidRPr="00FF430B">
        <w:rPr>
          <w:b/>
        </w:rPr>
        <w:t>Descrierea</w:t>
      </w:r>
      <w:proofErr w:type="spellEnd"/>
      <w:r w:rsidRPr="00FF430B">
        <w:rPr>
          <w:b/>
        </w:rPr>
        <w:t xml:space="preserve"> </w:t>
      </w:r>
      <w:proofErr w:type="spellStart"/>
      <w:r w:rsidRPr="00FF430B">
        <w:rPr>
          <w:b/>
        </w:rPr>
        <w:t>obiectului</w:t>
      </w:r>
      <w:proofErr w:type="spellEnd"/>
      <w:r w:rsidRPr="00FF430B">
        <w:rPr>
          <w:b/>
        </w:rPr>
        <w:t xml:space="preserve">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proofErr w:type="spellStart"/>
      <w:r w:rsidRPr="00FF430B">
        <w:rPr>
          <w:b/>
        </w:rPr>
        <w:t>Justificarea</w:t>
      </w:r>
      <w:proofErr w:type="spellEnd"/>
      <w:r w:rsidRPr="00FF430B">
        <w:rPr>
          <w:b/>
        </w:rPr>
        <w:t xml:space="preserve"> </w:t>
      </w:r>
      <w:proofErr w:type="spellStart"/>
      <w:r w:rsidRPr="00FF430B">
        <w:rPr>
          <w:b/>
        </w:rPr>
        <w:t>elaborării</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lucrările</w:t>
      </w:r>
      <w:proofErr w:type="spellEnd"/>
      <w:r w:rsidRPr="00FF430B">
        <w:rPr>
          <w:b/>
        </w:rPr>
        <w:t xml:space="preserve"> </w:t>
      </w:r>
      <w:proofErr w:type="spellStart"/>
      <w:r w:rsidRPr="00FF430B">
        <w:rPr>
          <w:b/>
        </w:rPr>
        <w:t>planificate</w:t>
      </w:r>
      <w:proofErr w:type="spellEnd"/>
      <w:r w:rsidRPr="00FF430B">
        <w:rPr>
          <w:b/>
        </w:rPr>
        <w:t xml:space="preserve"> la </w:t>
      </w:r>
      <w:proofErr w:type="spellStart"/>
      <w:r w:rsidRPr="00FF430B">
        <w:rPr>
          <w:b/>
        </w:rPr>
        <w:t>obiect</w:t>
      </w:r>
      <w:proofErr w:type="spellEnd"/>
    </w:p>
    <w:p w:rsidR="00233538" w:rsidRPr="00FF430B" w:rsidRDefault="002253A6" w:rsidP="007B392A">
      <w:pPr>
        <w:pStyle w:val="a"/>
        <w:numPr>
          <w:ilvl w:val="0"/>
          <w:numId w:val="0"/>
        </w:numPr>
        <w:rPr>
          <w:rStyle w:val="shorttext"/>
        </w:rPr>
      </w:pPr>
      <w:r w:rsidRPr="00FF430B">
        <w:t xml:space="preserve">Se </w:t>
      </w:r>
      <w:proofErr w:type="spellStart"/>
      <w:r w:rsidRPr="00FF430B">
        <w:t>precizează</w:t>
      </w:r>
      <w:proofErr w:type="spellEnd"/>
      <w:r w:rsidRPr="00FF430B">
        <w:t xml:space="preserve"> </w:t>
      </w:r>
      <w:proofErr w:type="spellStart"/>
      <w:r w:rsidRPr="00FF430B">
        <w:t>tipul</w:t>
      </w:r>
      <w:proofErr w:type="spellEnd"/>
      <w:r w:rsidRPr="00FF430B">
        <w:t xml:space="preserve"> </w:t>
      </w:r>
      <w:proofErr w:type="spellStart"/>
      <w:r w:rsidRPr="00FF430B">
        <w:t>lucrărilor</w:t>
      </w:r>
      <w:proofErr w:type="spellEnd"/>
      <w:r w:rsidRPr="00FF430B">
        <w:t xml:space="preserve"> </w:t>
      </w:r>
      <w:proofErr w:type="spellStart"/>
      <w:r w:rsidRPr="00FF430B">
        <w:t>pentru</w:t>
      </w:r>
      <w:proofErr w:type="spellEnd"/>
      <w:r w:rsidRPr="00FF430B">
        <w:t xml:space="preserve"> care </w:t>
      </w:r>
      <w:proofErr w:type="spellStart"/>
      <w:r w:rsidR="009E719D" w:rsidRPr="00FF430B">
        <w:t>este</w:t>
      </w:r>
      <w:proofErr w:type="spellEnd"/>
      <w:r w:rsidR="009E719D" w:rsidRPr="00FF430B">
        <w:t xml:space="preserve"> </w:t>
      </w:r>
      <w:proofErr w:type="spellStart"/>
      <w:r w:rsidR="009E719D" w:rsidRPr="00FF430B">
        <w:t>necesar</w:t>
      </w:r>
      <w:r w:rsidRPr="00FF430B">
        <w:t>ă</w:t>
      </w:r>
      <w:proofErr w:type="spellEnd"/>
      <w:r w:rsidRPr="00FF430B">
        <w:t xml:space="preserve"> </w:t>
      </w:r>
      <w:proofErr w:type="spellStart"/>
      <w:r w:rsidRPr="00FF430B">
        <w:t>elabo</w:t>
      </w:r>
      <w:r w:rsidR="007B392A" w:rsidRPr="00FF430B">
        <w:t>rarea</w:t>
      </w:r>
      <w:proofErr w:type="spellEnd"/>
      <w:r w:rsidR="007B392A" w:rsidRPr="00FF430B">
        <w:t xml:space="preserve"> </w:t>
      </w:r>
      <w:proofErr w:type="spellStart"/>
      <w:r w:rsidR="007B392A" w:rsidRPr="00FF430B">
        <w:t>documentației</w:t>
      </w:r>
      <w:proofErr w:type="spellEnd"/>
      <w:r w:rsidR="007B392A" w:rsidRPr="00FF430B">
        <w:t xml:space="preserve"> de </w:t>
      </w:r>
      <w:proofErr w:type="spellStart"/>
      <w:r w:rsidR="007B392A" w:rsidRPr="00FF430B">
        <w:t>proiect</w:t>
      </w:r>
      <w:proofErr w:type="spellEnd"/>
      <w:r w:rsidR="007B392A" w:rsidRPr="00FF430B">
        <w:t>.</w:t>
      </w:r>
    </w:p>
    <w:p w:rsidR="00233538" w:rsidRPr="00FF430B" w:rsidRDefault="00233538" w:rsidP="002F556B">
      <w:pPr>
        <w:pStyle w:val="a"/>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succesiunea</w:t>
      </w:r>
      <w:proofErr w:type="spellEnd"/>
      <w:r w:rsidRPr="00FF430B">
        <w:rPr>
          <w:b/>
        </w:rPr>
        <w:t xml:space="preserve"> </w:t>
      </w:r>
      <w:proofErr w:type="spellStart"/>
      <w:r w:rsidRPr="00FF430B">
        <w:rPr>
          <w:b/>
        </w:rPr>
        <w:t>și</w:t>
      </w:r>
      <w:proofErr w:type="spellEnd"/>
      <w:r w:rsidRPr="00FF430B">
        <w:rPr>
          <w:b/>
        </w:rPr>
        <w:t xml:space="preserve"> </w:t>
      </w:r>
      <w:proofErr w:type="spellStart"/>
      <w:r w:rsidRPr="00FF430B">
        <w:rPr>
          <w:b/>
        </w:rPr>
        <w:t>componența</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r w:rsidR="00F70979" w:rsidRPr="00FF430B">
        <w:rPr>
          <w:b/>
        </w:rPr>
        <w:t xml:space="preserve">. </w:t>
      </w:r>
      <w:proofErr w:type="spellStart"/>
      <w:r w:rsidR="00F70979" w:rsidRPr="00FF430B">
        <w:rPr>
          <w:b/>
        </w:rPr>
        <w:t>Cerințe</w:t>
      </w:r>
      <w:proofErr w:type="spellEnd"/>
      <w:r w:rsidR="00F70979" w:rsidRPr="00FF430B">
        <w:rPr>
          <w:b/>
        </w:rPr>
        <w:t xml:space="preserve"> de </w:t>
      </w:r>
      <w:proofErr w:type="spellStart"/>
      <w:r w:rsidR="00F70979" w:rsidRPr="00FF430B">
        <w:rPr>
          <w:b/>
        </w:rPr>
        <w:t>bază</w:t>
      </w:r>
      <w:proofErr w:type="spellEnd"/>
      <w:r w:rsidR="00F70979" w:rsidRPr="00FF430B">
        <w:rPr>
          <w:b/>
        </w:rPr>
        <w:t xml:space="preserve"> </w:t>
      </w:r>
      <w:proofErr w:type="spellStart"/>
      <w:r w:rsidR="00F70979" w:rsidRPr="00FF430B">
        <w:rPr>
          <w:b/>
        </w:rPr>
        <w:t>privind</w:t>
      </w:r>
      <w:proofErr w:type="spellEnd"/>
      <w:r w:rsidR="00F70979" w:rsidRPr="00FF430B">
        <w:rPr>
          <w:b/>
        </w:rPr>
        <w:t xml:space="preserve"> </w:t>
      </w:r>
      <w:proofErr w:type="spellStart"/>
      <w:r w:rsidR="00F70979" w:rsidRPr="00FF430B">
        <w:rPr>
          <w:b/>
        </w:rPr>
        <w:t>soluțiile</w:t>
      </w:r>
      <w:proofErr w:type="spellEnd"/>
      <w:r w:rsidR="00F70979" w:rsidRPr="00FF430B">
        <w:rPr>
          <w:b/>
        </w:rPr>
        <w:t xml:space="preserve"> </w:t>
      </w:r>
      <w:proofErr w:type="spellStart"/>
      <w:r w:rsidR="00F70979" w:rsidRPr="00FF430B">
        <w:rPr>
          <w:b/>
        </w:rPr>
        <w:t>arhitectural-planimetrice</w:t>
      </w:r>
      <w:proofErr w:type="spellEnd"/>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4178BE" w:rsidRDefault="00460653" w:rsidP="00385C85">
            <w:pPr>
              <w:pStyle w:val="af3"/>
              <w:tabs>
                <w:tab w:val="left" w:pos="567"/>
                <w:tab w:val="right" w:pos="9531"/>
              </w:tabs>
              <w:ind w:firstLine="0"/>
              <w:rPr>
                <w:lang w:val="en-US"/>
              </w:rPr>
            </w:pPr>
            <w:proofErr w:type="spellStart"/>
            <w:r w:rsidRPr="004178BE">
              <w:rPr>
                <w:lang w:val="en-US"/>
              </w:rPr>
              <w:t>Prezentul</w:t>
            </w:r>
            <w:proofErr w:type="spellEnd"/>
            <w:r w:rsidRPr="004178BE">
              <w:rPr>
                <w:lang w:val="en-US"/>
              </w:rPr>
              <w:t xml:space="preserve"> contract </w:t>
            </w:r>
            <w:proofErr w:type="spellStart"/>
            <w:r w:rsidRPr="004178BE">
              <w:rPr>
                <w:lang w:val="en-US"/>
              </w:rPr>
              <w:t>este</w:t>
            </w:r>
            <w:proofErr w:type="spellEnd"/>
            <w:r w:rsidRPr="004178BE">
              <w:rPr>
                <w:lang w:val="en-US"/>
              </w:rPr>
              <w:t xml:space="preserve"> </w:t>
            </w:r>
            <w:proofErr w:type="spellStart"/>
            <w:r w:rsidRPr="004178BE">
              <w:rPr>
                <w:lang w:val="en-US"/>
              </w:rPr>
              <w:t>încheiat</w:t>
            </w:r>
            <w:proofErr w:type="spellEnd"/>
            <w:r w:rsidRPr="004178BE">
              <w:rPr>
                <w:lang w:val="en-US"/>
              </w:rPr>
              <w:t xml:space="preserve"> </w:t>
            </w:r>
            <w:proofErr w:type="spellStart"/>
            <w:r w:rsidRPr="004178BE">
              <w:rPr>
                <w:lang w:val="en-US"/>
              </w:rPr>
              <w:t>în</w:t>
            </w:r>
            <w:proofErr w:type="spellEnd"/>
            <w:r w:rsidRPr="004178BE">
              <w:rPr>
                <w:lang w:val="en-US"/>
              </w:rPr>
              <w:t xml:space="preserve"> </w:t>
            </w:r>
            <w:proofErr w:type="spellStart"/>
            <w:r w:rsidRPr="004178BE">
              <w:rPr>
                <w:lang w:val="en-US"/>
              </w:rPr>
              <w:t>urma</w:t>
            </w:r>
            <w:proofErr w:type="spellEnd"/>
            <w:r w:rsidRPr="004178BE">
              <w:rPr>
                <w:lang w:val="en-US"/>
              </w:rPr>
              <w:t xml:space="preserve"> </w:t>
            </w:r>
            <w:proofErr w:type="spellStart"/>
            <w:r w:rsidRPr="004178BE">
              <w:rPr>
                <w:lang w:val="en-US"/>
              </w:rPr>
              <w:t>procedurii</w:t>
            </w:r>
            <w:proofErr w:type="spellEnd"/>
            <w:r w:rsidRPr="004178BE">
              <w:rPr>
                <w:lang w:val="en-US"/>
              </w:rPr>
              <w:t xml:space="preserve"> de </w:t>
            </w:r>
            <w:proofErr w:type="spellStart"/>
            <w:r w:rsidRPr="004178BE">
              <w:rPr>
                <w:lang w:val="en-US"/>
              </w:rPr>
              <w:t>achiziție</w:t>
            </w:r>
            <w:proofErr w:type="spellEnd"/>
            <w:r w:rsidRPr="004178BE">
              <w:rPr>
                <w:lang w:val="en-US"/>
              </w:rPr>
              <w:t xml:space="preserve"> nr. ________________ din data___________________, </w:t>
            </w:r>
            <w:proofErr w:type="spellStart"/>
            <w:r w:rsidRPr="004178BE">
              <w:rPr>
                <w:lang w:val="en-US"/>
              </w:rPr>
              <w:t>între</w:t>
            </w:r>
            <w:proofErr w:type="spellEnd"/>
            <w:r w:rsidRPr="004178BE">
              <w:rPr>
                <w:lang w:val="en-US"/>
              </w:rPr>
              <w:t>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4178BE" w:rsidRDefault="00460653" w:rsidP="00385C85">
            <w:pPr>
              <w:pStyle w:val="cn"/>
              <w:tabs>
                <w:tab w:val="left" w:pos="567"/>
              </w:tabs>
              <w:jc w:val="both"/>
              <w:rPr>
                <w:sz w:val="20"/>
                <w:szCs w:val="20"/>
                <w:lang w:val="en-US"/>
              </w:rPr>
            </w:pPr>
            <w:r w:rsidRPr="004178BE">
              <w:rPr>
                <w:sz w:val="20"/>
                <w:szCs w:val="20"/>
                <w:lang w:val="en-US"/>
              </w:rPr>
              <w:t xml:space="preserve">                                                                   (</w:t>
            </w:r>
            <w:proofErr w:type="spellStart"/>
            <w:r w:rsidRPr="004178BE">
              <w:rPr>
                <w:sz w:val="20"/>
                <w:szCs w:val="20"/>
                <w:lang w:val="en-US"/>
              </w:rPr>
              <w:t>localitatea</w:t>
            </w:r>
            <w:proofErr w:type="spellEnd"/>
            <w:r w:rsidRPr="004178BE">
              <w:rPr>
                <w:sz w:val="20"/>
                <w:szCs w:val="20"/>
                <w:lang w:val="en-US"/>
              </w:rPr>
              <w:t xml:space="preserve">)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4178BE" w:rsidRDefault="009157BF" w:rsidP="00385C85">
            <w:pPr>
              <w:pStyle w:val="af3"/>
              <w:tabs>
                <w:tab w:val="left" w:pos="567"/>
                <w:tab w:val="right" w:pos="9531"/>
              </w:tabs>
              <w:ind w:firstLine="0"/>
              <w:rPr>
                <w:lang w:val="en-US"/>
              </w:rPr>
            </w:pPr>
            <w:r w:rsidRPr="004178BE">
              <w:rPr>
                <w:lang w:val="en-US"/>
              </w:rPr>
              <w:t>IDNO</w:t>
            </w:r>
            <w:r w:rsidR="00460653" w:rsidRPr="004178BE">
              <w:rPr>
                <w:lang w:val="en-US"/>
              </w:rPr>
              <w:t xml:space="preserve"> ___</w:t>
            </w:r>
            <w:r w:rsidR="00B51B6E" w:rsidRPr="004178BE">
              <w:rPr>
                <w:lang w:val="en-US"/>
              </w:rPr>
              <w:t xml:space="preserve">_____________ </w:t>
            </w:r>
            <w:proofErr w:type="spellStart"/>
            <w:r w:rsidR="00B51B6E" w:rsidRPr="004178BE">
              <w:rPr>
                <w:lang w:val="en-US"/>
              </w:rPr>
              <w:t>reprezentat</w:t>
            </w:r>
            <w:proofErr w:type="spellEnd"/>
            <w:r w:rsidR="00B51B6E" w:rsidRPr="004178BE">
              <w:rPr>
                <w:lang w:val="en-US"/>
              </w:rPr>
              <w:t xml:space="preserve"> </w:t>
            </w:r>
            <w:proofErr w:type="spellStart"/>
            <w:r w:rsidR="00B51B6E" w:rsidRPr="004178BE">
              <w:rPr>
                <w:lang w:val="en-US"/>
              </w:rPr>
              <w:t>prin</w:t>
            </w:r>
            <w:proofErr w:type="spellEnd"/>
            <w:r w:rsidR="00B51B6E" w:rsidRPr="004178BE">
              <w:rPr>
                <w:lang w:val="en-US"/>
              </w:rPr>
              <w:t xml:space="preserve"> </w:t>
            </w:r>
            <w:r w:rsidR="00460653" w:rsidRPr="004178BE">
              <w:rPr>
                <w:lang w:val="en-US"/>
              </w:rPr>
              <w:t>________________________________________</w:t>
            </w:r>
            <w:r w:rsidR="007B392A" w:rsidRPr="004178BE">
              <w:rPr>
                <w:lang w:val="en-US"/>
              </w:rPr>
              <w:t>_____________________</w:t>
            </w:r>
            <w:r w:rsidR="00385C85" w:rsidRPr="004178BE">
              <w:rPr>
                <w:lang w:val="en-US"/>
              </w:rPr>
              <w:t>____</w:t>
            </w:r>
            <w:r w:rsidR="007B392A" w:rsidRPr="004178BE">
              <w:rPr>
                <w:lang w:val="en-US"/>
              </w:rPr>
              <w:t>_____________</w:t>
            </w:r>
            <w:r w:rsidR="00460653" w:rsidRPr="004178BE">
              <w:rPr>
                <w:lang w:val="en-US"/>
              </w:rPr>
              <w:t xml:space="preserve">,    </w:t>
            </w:r>
          </w:p>
          <w:p w:rsidR="00460653" w:rsidRPr="004178BE" w:rsidRDefault="005D4B79" w:rsidP="00385C85">
            <w:pPr>
              <w:pStyle w:val="af3"/>
              <w:tabs>
                <w:tab w:val="left" w:pos="567"/>
              </w:tabs>
              <w:ind w:firstLine="0"/>
              <w:rPr>
                <w:sz w:val="20"/>
                <w:szCs w:val="20"/>
                <w:lang w:val="en-US"/>
              </w:rPr>
            </w:pPr>
            <w:r w:rsidRPr="004178BE">
              <w:rPr>
                <w:sz w:val="20"/>
                <w:szCs w:val="20"/>
                <w:lang w:val="en-US"/>
              </w:rPr>
              <w:t xml:space="preserve">                                                   </w:t>
            </w:r>
            <w:r w:rsidR="00460653" w:rsidRPr="004178BE">
              <w:rPr>
                <w:sz w:val="20"/>
                <w:szCs w:val="20"/>
                <w:lang w:val="en-US"/>
              </w:rPr>
              <w:t xml:space="preserve"> (</w:t>
            </w:r>
            <w:proofErr w:type="spellStart"/>
            <w:r w:rsidR="00460653" w:rsidRPr="004178BE">
              <w:rPr>
                <w:sz w:val="20"/>
                <w:szCs w:val="20"/>
                <w:lang w:val="en-US"/>
              </w:rPr>
              <w:t>numele</w:t>
            </w:r>
            <w:proofErr w:type="spellEnd"/>
            <w:r w:rsidR="00460653" w:rsidRPr="004178BE">
              <w:rPr>
                <w:sz w:val="20"/>
                <w:szCs w:val="20"/>
                <w:lang w:val="en-US"/>
              </w:rPr>
              <w:t xml:space="preserve">, </w:t>
            </w:r>
            <w:proofErr w:type="spellStart"/>
            <w:r w:rsidR="00460653" w:rsidRPr="004178BE">
              <w:rPr>
                <w:sz w:val="20"/>
                <w:szCs w:val="20"/>
                <w:lang w:val="en-US"/>
              </w:rPr>
              <w:t>prenumele</w:t>
            </w:r>
            <w:proofErr w:type="spellEnd"/>
            <w:r w:rsidR="00460653" w:rsidRPr="004178BE">
              <w:rPr>
                <w:sz w:val="20"/>
                <w:szCs w:val="20"/>
                <w:lang w:val="en-US"/>
              </w:rPr>
              <w:t xml:space="preserve"> </w:t>
            </w:r>
            <w:proofErr w:type="spellStart"/>
            <w:r w:rsidR="00460653" w:rsidRPr="004178BE">
              <w:rPr>
                <w:sz w:val="20"/>
                <w:szCs w:val="20"/>
                <w:lang w:val="en-US"/>
              </w:rPr>
              <w:t>şi</w:t>
            </w:r>
            <w:proofErr w:type="spellEnd"/>
            <w:r w:rsidR="00DF4DCF" w:rsidRPr="004178BE">
              <w:rPr>
                <w:sz w:val="20"/>
                <w:szCs w:val="20"/>
                <w:lang w:val="en-US"/>
              </w:rPr>
              <w:t xml:space="preserve"> </w:t>
            </w:r>
            <w:proofErr w:type="spellStart"/>
            <w:r w:rsidR="00460653" w:rsidRPr="004178BE">
              <w:rPr>
                <w:sz w:val="20"/>
                <w:szCs w:val="20"/>
                <w:lang w:val="en-US"/>
              </w:rPr>
              <w:t>funcţia</w:t>
            </w:r>
            <w:proofErr w:type="spellEnd"/>
            <w:r w:rsidR="00460653" w:rsidRPr="004178BE">
              <w:rPr>
                <w:sz w:val="20"/>
                <w:szCs w:val="20"/>
                <w:lang w:val="en-US"/>
              </w:rPr>
              <w:t xml:space="preserve"> </w:t>
            </w:r>
            <w:proofErr w:type="spellStart"/>
            <w:r w:rsidR="00460653" w:rsidRPr="004178BE">
              <w:rPr>
                <w:sz w:val="20"/>
                <w:szCs w:val="20"/>
                <w:lang w:val="en-US"/>
              </w:rPr>
              <w:t>conducătorului</w:t>
            </w:r>
            <w:proofErr w:type="spellEnd"/>
            <w:r w:rsidR="00460653" w:rsidRPr="004178BE">
              <w:rPr>
                <w:sz w:val="20"/>
                <w:szCs w:val="20"/>
                <w:lang w:val="en-US"/>
              </w:rPr>
              <w:t xml:space="preserve">)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4178BE" w:rsidRDefault="00460653" w:rsidP="00385C85">
            <w:pPr>
              <w:pStyle w:val="af3"/>
              <w:tabs>
                <w:tab w:val="left" w:pos="567"/>
              </w:tabs>
              <w:ind w:firstLine="0"/>
              <w:rPr>
                <w:sz w:val="20"/>
                <w:szCs w:val="20"/>
                <w:lang w:val="en-US"/>
              </w:rPr>
            </w:pPr>
            <w:proofErr w:type="spellStart"/>
            <w:r w:rsidRPr="004178BE">
              <w:rPr>
                <w:lang w:val="en-US"/>
              </w:rPr>
              <w:t>telefon</w:t>
            </w:r>
            <w:proofErr w:type="spellEnd"/>
            <w:r w:rsidRPr="004178BE">
              <w:rPr>
                <w:lang w:val="en-US"/>
              </w:rPr>
              <w:t>: ______________, fax: _____________,</w:t>
            </w:r>
            <w:r w:rsidR="00DF4DCF" w:rsidRPr="004178BE">
              <w:rPr>
                <w:lang w:val="en-US"/>
              </w:rPr>
              <w:t xml:space="preserve"> </w:t>
            </w:r>
            <w:r w:rsidR="009157BF" w:rsidRPr="004178BE">
              <w:rPr>
                <w:lang w:val="en-US"/>
              </w:rPr>
              <w:t>IDNO</w:t>
            </w:r>
            <w:r w:rsidRPr="004178BE">
              <w:rPr>
                <w:lang w:val="en-US"/>
              </w:rPr>
              <w:t xml:space="preserve">________________ </w:t>
            </w:r>
            <w:proofErr w:type="spellStart"/>
            <w:r w:rsidRPr="004178BE">
              <w:rPr>
                <w:lang w:val="en-US"/>
              </w:rPr>
              <w:t>autorizat</w:t>
            </w:r>
            <w:proofErr w:type="spellEnd"/>
            <w:r w:rsidRPr="004178BE">
              <w:rPr>
                <w:lang w:val="en-US"/>
              </w:rPr>
              <w:t xml:space="preserve"> </w:t>
            </w:r>
            <w:proofErr w:type="spellStart"/>
            <w:r w:rsidRPr="004178BE">
              <w:rPr>
                <w:lang w:val="en-US"/>
              </w:rPr>
              <w:t>pentru</w:t>
            </w:r>
            <w:proofErr w:type="spellEnd"/>
            <w:r w:rsidRPr="004178BE">
              <w:rPr>
                <w:lang w:val="en-US"/>
              </w:rPr>
              <w:t xml:space="preserve"> </w:t>
            </w:r>
            <w:proofErr w:type="spellStart"/>
            <w:r w:rsidRPr="004178BE">
              <w:rPr>
                <w:lang w:val="en-US"/>
              </w:rPr>
              <w:t>activitatea</w:t>
            </w:r>
            <w:proofErr w:type="spellEnd"/>
            <w:r w:rsidRPr="004178BE">
              <w:rPr>
                <w:lang w:val="en-US"/>
              </w:rPr>
              <w:t xml:space="preserve"> </w:t>
            </w:r>
            <w:proofErr w:type="spellStart"/>
            <w:r w:rsidRPr="004178BE">
              <w:rPr>
                <w:lang w:val="en-US"/>
              </w:rPr>
              <w:t>în</w:t>
            </w:r>
            <w:proofErr w:type="spellEnd"/>
            <w:r w:rsidRPr="004178BE">
              <w:rPr>
                <w:lang w:val="en-US"/>
              </w:rPr>
              <w:t xml:space="preserve"> </w:t>
            </w:r>
            <w:proofErr w:type="spellStart"/>
            <w:r w:rsidRPr="004178BE">
              <w:rPr>
                <w:lang w:val="en-US"/>
              </w:rPr>
              <w:t>construcţii</w:t>
            </w:r>
            <w:proofErr w:type="spellEnd"/>
            <w:r w:rsidRPr="004178BE">
              <w:rPr>
                <w:lang w:val="en-US"/>
              </w:rPr>
              <w:t xml:space="preserve">: </w:t>
            </w:r>
            <w:proofErr w:type="spellStart"/>
            <w:r w:rsidRPr="004178BE">
              <w:rPr>
                <w:lang w:val="en-US"/>
              </w:rPr>
              <w:t>autorizaţia</w:t>
            </w:r>
            <w:proofErr w:type="spellEnd"/>
            <w:r w:rsidRPr="004178BE">
              <w:rPr>
                <w:lang w:val="en-US"/>
              </w:rPr>
              <w:t xml:space="preserve"> nr. _______ </w:t>
            </w:r>
            <w:r w:rsidR="0016369C" w:rsidRPr="004178BE">
              <w:rPr>
                <w:lang w:val="en-US"/>
              </w:rPr>
              <w:t>din „</w:t>
            </w:r>
            <w:r w:rsidRPr="004178BE">
              <w:rPr>
                <w:lang w:val="en-US"/>
              </w:rPr>
              <w:t xml:space="preserve">__”______________20__, </w:t>
            </w:r>
            <w:proofErr w:type="spellStart"/>
            <w:r w:rsidRPr="004178BE">
              <w:rPr>
                <w:lang w:val="en-US"/>
              </w:rPr>
              <w:t>eliberată</w:t>
            </w:r>
            <w:proofErr w:type="spellEnd"/>
            <w:r w:rsidRPr="004178BE">
              <w:rPr>
                <w:lang w:val="en-US"/>
              </w:rPr>
              <w:t xml:space="preserve"> de __________________,pe un </w:t>
            </w:r>
            <w:proofErr w:type="spellStart"/>
            <w:r w:rsidRPr="004178BE">
              <w:rPr>
                <w:lang w:val="en-US"/>
              </w:rPr>
              <w:t>termen</w:t>
            </w:r>
            <w:proofErr w:type="spellEnd"/>
            <w:r w:rsidRPr="004178BE">
              <w:rPr>
                <w:lang w:val="en-US"/>
              </w:rPr>
              <w:t xml:space="preserve"> de ____</w:t>
            </w:r>
            <w:r w:rsidR="0016369C" w:rsidRPr="004178BE">
              <w:rPr>
                <w:lang w:val="en-US"/>
              </w:rPr>
              <w:t xml:space="preserve"> ani, </w:t>
            </w:r>
            <w:proofErr w:type="spellStart"/>
            <w:r w:rsidR="0016369C" w:rsidRPr="004178BE">
              <w:rPr>
                <w:lang w:val="en-US"/>
              </w:rPr>
              <w:t>pentru</w:t>
            </w:r>
            <w:proofErr w:type="spellEnd"/>
            <w:r w:rsidR="0016369C" w:rsidRPr="004178BE">
              <w:rPr>
                <w:lang w:val="en-US"/>
              </w:rPr>
              <w:t xml:space="preserve"> </w:t>
            </w:r>
            <w:proofErr w:type="spellStart"/>
            <w:r w:rsidR="0016369C" w:rsidRPr="004178BE">
              <w:rPr>
                <w:lang w:val="en-US"/>
              </w:rPr>
              <w:t>genurile</w:t>
            </w:r>
            <w:proofErr w:type="spellEnd"/>
            <w:r w:rsidR="0016369C" w:rsidRPr="004178BE">
              <w:rPr>
                <w:lang w:val="en-US"/>
              </w:rPr>
              <w:t xml:space="preserve"> de </w:t>
            </w:r>
            <w:proofErr w:type="spellStart"/>
            <w:r w:rsidRPr="004178BE">
              <w:rPr>
                <w:lang w:val="en-US"/>
              </w:rPr>
              <w:t>activitate</w:t>
            </w:r>
            <w:proofErr w:type="spellEnd"/>
            <w:r w:rsidRPr="004178BE">
              <w:rPr>
                <w:lang w:val="en-US"/>
              </w:rPr>
              <w:t>___________________________________,</w:t>
            </w:r>
            <w:r w:rsidR="00CD0EA7" w:rsidRPr="004178BE">
              <w:rPr>
                <w:lang w:val="en-US"/>
              </w:rPr>
              <w:t xml:space="preserve"> </w:t>
            </w:r>
            <w:proofErr w:type="spellStart"/>
            <w:r w:rsidR="00CD0EA7" w:rsidRPr="004178BE">
              <w:rPr>
                <w:lang w:val="en-US"/>
              </w:rPr>
              <w:t>reprezentat</w:t>
            </w:r>
            <w:proofErr w:type="spellEnd"/>
            <w:r w:rsidR="00CD0EA7" w:rsidRPr="004178BE">
              <w:rPr>
                <w:lang w:val="en-US"/>
              </w:rPr>
              <w:t xml:space="preserve"> </w:t>
            </w:r>
            <w:proofErr w:type="spellStart"/>
            <w:r w:rsidR="00CD0EA7" w:rsidRPr="004178BE">
              <w:rPr>
                <w:lang w:val="en-US"/>
              </w:rPr>
              <w:t>prin</w:t>
            </w:r>
            <w:proofErr w:type="spellEnd"/>
            <w:r w:rsidR="00CD0EA7" w:rsidRPr="004178BE">
              <w:rPr>
                <w:lang w:val="en-US"/>
              </w:rPr>
              <w:t xml:space="preserve"> </w:t>
            </w:r>
            <w:r w:rsidRPr="004178BE">
              <w:rPr>
                <w:lang w:val="en-US"/>
              </w:rPr>
              <w:t>__________________</w:t>
            </w:r>
            <w:r w:rsidR="00CD0EA7" w:rsidRPr="004178BE">
              <w:rPr>
                <w:lang w:val="en-US"/>
              </w:rPr>
              <w:t>__________________</w:t>
            </w:r>
            <w:r w:rsidRPr="004178BE">
              <w:rPr>
                <w:lang w:val="en-US"/>
              </w:rPr>
              <w:t xml:space="preserve">_, </w:t>
            </w:r>
            <w:proofErr w:type="spellStart"/>
            <w:r w:rsidRPr="004178BE">
              <w:rPr>
                <w:lang w:val="en-US"/>
              </w:rPr>
              <w:t>în</w:t>
            </w:r>
            <w:proofErr w:type="spellEnd"/>
            <w:r w:rsidRPr="004178BE">
              <w:rPr>
                <w:lang w:val="en-US"/>
              </w:rPr>
              <w:t xml:space="preserve"> </w:t>
            </w:r>
            <w:proofErr w:type="spellStart"/>
            <w:r w:rsidRPr="004178BE">
              <w:rPr>
                <w:lang w:val="en-US"/>
              </w:rPr>
              <w:t>calitate</w:t>
            </w:r>
            <w:proofErr w:type="spellEnd"/>
            <w:r w:rsidR="00CD0EA7" w:rsidRPr="004178BE">
              <w:rPr>
                <w:lang w:val="en-US"/>
              </w:rPr>
              <w:t xml:space="preserve"> de </w:t>
            </w:r>
            <w:proofErr w:type="spellStart"/>
            <w:r w:rsidR="00CD0EA7" w:rsidRPr="004178BE">
              <w:rPr>
                <w:lang w:val="en-US"/>
              </w:rPr>
              <w:t>Antreprenor</w:t>
            </w:r>
            <w:proofErr w:type="spellEnd"/>
            <w:r w:rsidR="00CD0EA7" w:rsidRPr="004178BE">
              <w:rPr>
                <w:lang w:val="en-US"/>
              </w:rPr>
              <w:t xml:space="preserve">, pe de </w:t>
            </w:r>
            <w:proofErr w:type="spellStart"/>
            <w:r w:rsidR="00CD0EA7" w:rsidRPr="004178BE">
              <w:rPr>
                <w:lang w:val="en-US"/>
              </w:rPr>
              <w:t>altă</w:t>
            </w:r>
            <w:proofErr w:type="spellEnd"/>
            <w:r w:rsidR="00CD0EA7" w:rsidRPr="004178BE">
              <w:rPr>
                <w:lang w:val="en-US"/>
              </w:rPr>
              <w:t xml:space="preserve"> </w:t>
            </w:r>
            <w:proofErr w:type="spellStart"/>
            <w:r w:rsidR="00CD0EA7" w:rsidRPr="004178BE">
              <w:rPr>
                <w:lang w:val="en-US"/>
              </w:rPr>
              <w:t>parte</w:t>
            </w:r>
            <w:proofErr w:type="spellEnd"/>
            <w:r w:rsidR="00CD0EA7" w:rsidRPr="004178BE">
              <w:rPr>
                <w:lang w:val="en-US"/>
              </w:rPr>
              <w:t>.</w:t>
            </w:r>
          </w:p>
          <w:p w:rsidR="001A5517" w:rsidRPr="004178BE" w:rsidRDefault="00460653" w:rsidP="00385C85">
            <w:pPr>
              <w:pStyle w:val="af3"/>
              <w:tabs>
                <w:tab w:val="left" w:pos="567"/>
              </w:tabs>
              <w:ind w:firstLine="0"/>
              <w:rPr>
                <w:sz w:val="20"/>
                <w:szCs w:val="20"/>
                <w:lang w:val="en-US"/>
              </w:rPr>
            </w:pPr>
            <w:r w:rsidRPr="004178BE">
              <w:rPr>
                <w:sz w:val="20"/>
                <w:szCs w:val="20"/>
                <w:lang w:val="en-US"/>
              </w:rPr>
              <w:t xml:space="preserve"> (</w:t>
            </w:r>
            <w:proofErr w:type="spellStart"/>
            <w:r w:rsidRPr="004178BE">
              <w:rPr>
                <w:sz w:val="20"/>
                <w:szCs w:val="20"/>
                <w:lang w:val="en-US"/>
              </w:rPr>
              <w:t>numele</w:t>
            </w:r>
            <w:proofErr w:type="spellEnd"/>
            <w:r w:rsidRPr="004178BE">
              <w:rPr>
                <w:sz w:val="20"/>
                <w:szCs w:val="20"/>
                <w:lang w:val="en-US"/>
              </w:rPr>
              <w:t xml:space="preserve"> </w:t>
            </w:r>
            <w:proofErr w:type="spellStart"/>
            <w:r w:rsidRPr="004178BE">
              <w:rPr>
                <w:sz w:val="20"/>
                <w:szCs w:val="20"/>
                <w:lang w:val="en-US"/>
              </w:rPr>
              <w:t>şi</w:t>
            </w:r>
            <w:proofErr w:type="spellEnd"/>
            <w:r w:rsidR="005D4B79" w:rsidRPr="004178BE">
              <w:rPr>
                <w:sz w:val="20"/>
                <w:szCs w:val="20"/>
                <w:lang w:val="en-US"/>
              </w:rPr>
              <w:t xml:space="preserve"> </w:t>
            </w:r>
            <w:proofErr w:type="spellStart"/>
            <w:r w:rsidRPr="004178BE">
              <w:rPr>
                <w:sz w:val="20"/>
                <w:szCs w:val="20"/>
                <w:lang w:val="en-US"/>
              </w:rPr>
              <w:t>funcţia</w:t>
            </w:r>
            <w:proofErr w:type="spellEnd"/>
            <w:r w:rsidRPr="004178BE">
              <w:rPr>
                <w:sz w:val="20"/>
                <w:szCs w:val="20"/>
                <w:lang w:val="en-US"/>
              </w:rPr>
              <w:t xml:space="preserve"> </w:t>
            </w:r>
            <w:proofErr w:type="spellStart"/>
            <w:r w:rsidRPr="004178BE">
              <w:rPr>
                <w:sz w:val="20"/>
                <w:szCs w:val="20"/>
                <w:lang w:val="en-US"/>
              </w:rPr>
              <w:t>conducătorului</w:t>
            </w:r>
            <w:proofErr w:type="spellEnd"/>
            <w:r w:rsidRPr="004178BE">
              <w:rPr>
                <w:sz w:val="20"/>
                <w:szCs w:val="20"/>
                <w:lang w:val="en-US"/>
              </w:rPr>
              <w:t>)</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4178BE" w:rsidRDefault="00A156C0" w:rsidP="00196AB4">
            <w:pPr>
              <w:pStyle w:val="af3"/>
              <w:tabs>
                <w:tab w:val="left" w:pos="567"/>
              </w:tabs>
              <w:spacing w:line="276" w:lineRule="auto"/>
              <w:ind w:firstLine="0"/>
              <w:rPr>
                <w:lang w:val="en-US"/>
              </w:rPr>
            </w:pPr>
            <w:r w:rsidRPr="004178BE">
              <w:rPr>
                <w:lang w:val="en-US"/>
              </w:rPr>
              <w:lastRenderedPageBreak/>
              <w:t xml:space="preserve">2.1. </w:t>
            </w:r>
            <w:proofErr w:type="spellStart"/>
            <w:r w:rsidR="00460653" w:rsidRPr="004178BE">
              <w:rPr>
                <w:lang w:val="en-US"/>
              </w:rPr>
              <w:t>Durata</w:t>
            </w:r>
            <w:proofErr w:type="spellEnd"/>
            <w:r w:rsidR="00460653" w:rsidRPr="004178BE">
              <w:rPr>
                <w:lang w:val="en-US"/>
              </w:rPr>
              <w:t xml:space="preserve"> de </w:t>
            </w:r>
            <w:proofErr w:type="spellStart"/>
            <w:r w:rsidR="00460653" w:rsidRPr="004178BE">
              <w:rPr>
                <w:lang w:val="en-US"/>
              </w:rPr>
              <w:t>execuţie</w:t>
            </w:r>
            <w:proofErr w:type="spellEnd"/>
            <w:r w:rsidR="00460653" w:rsidRPr="004178BE">
              <w:rPr>
                <w:lang w:val="en-US"/>
              </w:rPr>
              <w:t xml:space="preserve"> a </w:t>
            </w:r>
            <w:proofErr w:type="spellStart"/>
            <w:r w:rsidR="00460653" w:rsidRPr="004178BE">
              <w:rPr>
                <w:lang w:val="en-US"/>
              </w:rPr>
              <w:t>lucrărilor</w:t>
            </w:r>
            <w:proofErr w:type="spellEnd"/>
            <w:r w:rsidR="00460653" w:rsidRPr="004178BE">
              <w:rPr>
                <w:lang w:val="en-US"/>
              </w:rPr>
              <w:t xml:space="preserve"> </w:t>
            </w:r>
            <w:proofErr w:type="spellStart"/>
            <w:r w:rsidR="00460653" w:rsidRPr="004178BE">
              <w:rPr>
                <w:lang w:val="en-US"/>
              </w:rPr>
              <w:t>contractate</w:t>
            </w:r>
            <w:proofErr w:type="spellEnd"/>
            <w:r w:rsidR="00460653" w:rsidRPr="004178BE">
              <w:rPr>
                <w:lang w:val="en-US"/>
              </w:rPr>
              <w:t xml:space="preserve"> </w:t>
            </w:r>
            <w:proofErr w:type="spellStart"/>
            <w:r w:rsidR="00460653" w:rsidRPr="004178BE">
              <w:rPr>
                <w:lang w:val="en-US"/>
              </w:rPr>
              <w:t>este</w:t>
            </w:r>
            <w:proofErr w:type="spellEnd"/>
            <w:r w:rsidR="00460653" w:rsidRPr="004178BE">
              <w:rPr>
                <w:lang w:val="en-US"/>
              </w:rPr>
              <w:t xml:space="preserve"> de </w:t>
            </w:r>
            <w:r w:rsidR="009F0FE8" w:rsidRPr="004178BE">
              <w:rPr>
                <w:lang w:val="en-US"/>
              </w:rPr>
              <w:t xml:space="preserve">_________ </w:t>
            </w:r>
            <w:proofErr w:type="spellStart"/>
            <w:r w:rsidR="009F0FE8" w:rsidRPr="004178BE">
              <w:rPr>
                <w:lang w:val="en-US"/>
              </w:rPr>
              <w:t>luni</w:t>
            </w:r>
            <w:proofErr w:type="spellEnd"/>
            <w:r w:rsidR="005D4B79" w:rsidRPr="004178BE">
              <w:rPr>
                <w:lang w:val="en-US"/>
              </w:rPr>
              <w:t xml:space="preserve"> </w:t>
            </w:r>
            <w:proofErr w:type="spellStart"/>
            <w:r w:rsidR="00EB65F6" w:rsidRPr="004178BE">
              <w:rPr>
                <w:lang w:val="en-US"/>
              </w:rPr>
              <w:t>și</w:t>
            </w:r>
            <w:proofErr w:type="spellEnd"/>
            <w:r w:rsidR="00EB65F6" w:rsidRPr="004178BE">
              <w:rPr>
                <w:lang w:val="en-US"/>
              </w:rPr>
              <w:t xml:space="preserve"> </w:t>
            </w:r>
            <w:proofErr w:type="spellStart"/>
            <w:r w:rsidR="00EB65F6" w:rsidRPr="004178BE">
              <w:rPr>
                <w:lang w:val="en-US"/>
              </w:rPr>
              <w:t>zile</w:t>
            </w:r>
            <w:proofErr w:type="spellEnd"/>
            <w:r w:rsidR="00EB65F6" w:rsidRPr="004178BE">
              <w:rPr>
                <w:lang w:val="en-US"/>
              </w:rPr>
              <w:t>___</w:t>
            </w:r>
            <w:proofErr w:type="spellStart"/>
            <w:r w:rsidR="00460653" w:rsidRPr="004178BE">
              <w:rPr>
                <w:lang w:val="en-US"/>
              </w:rPr>
              <w:t>după</w:t>
            </w:r>
            <w:proofErr w:type="spellEnd"/>
            <w:r w:rsidR="00460653" w:rsidRPr="004178BE">
              <w:rPr>
                <w:lang w:val="en-US"/>
              </w:rPr>
              <w:t xml:space="preserve"> </w:t>
            </w:r>
            <w:proofErr w:type="spellStart"/>
            <w:r w:rsidR="00460653" w:rsidRPr="004178BE">
              <w:rPr>
                <w:lang w:val="en-US"/>
              </w:rPr>
              <w:t>primirea</w:t>
            </w:r>
            <w:proofErr w:type="spellEnd"/>
            <w:r w:rsidR="00460653" w:rsidRPr="004178BE">
              <w:rPr>
                <w:lang w:val="en-US"/>
              </w:rPr>
              <w:t xml:space="preserve"> </w:t>
            </w:r>
            <w:proofErr w:type="spellStart"/>
            <w:r w:rsidR="00460653" w:rsidRPr="004178BE">
              <w:rPr>
                <w:lang w:val="en-US"/>
              </w:rPr>
              <w:t>ordinului</w:t>
            </w:r>
            <w:proofErr w:type="spellEnd"/>
            <w:r w:rsidR="00460653" w:rsidRPr="004178BE">
              <w:rPr>
                <w:lang w:val="en-US"/>
              </w:rPr>
              <w:t xml:space="preserve"> de </w:t>
            </w:r>
            <w:proofErr w:type="spellStart"/>
            <w:r w:rsidR="00460653" w:rsidRPr="004178BE">
              <w:rPr>
                <w:lang w:val="en-US"/>
              </w:rPr>
              <w:t>începere</w:t>
            </w:r>
            <w:proofErr w:type="spellEnd"/>
            <w:r w:rsidR="00460653" w:rsidRPr="004178BE">
              <w:rPr>
                <w:lang w:val="en-US"/>
              </w:rPr>
              <w:t xml:space="preserve"> </w:t>
            </w:r>
            <w:proofErr w:type="gramStart"/>
            <w:r w:rsidR="00460653" w:rsidRPr="004178BE">
              <w:rPr>
                <w:lang w:val="en-US"/>
              </w:rPr>
              <w:t>a</w:t>
            </w:r>
            <w:proofErr w:type="gramEnd"/>
            <w:r w:rsidR="00460653" w:rsidRPr="004178BE">
              <w:rPr>
                <w:lang w:val="en-US"/>
              </w:rPr>
              <w:t xml:space="preserve"> </w:t>
            </w:r>
            <w:proofErr w:type="spellStart"/>
            <w:r w:rsidR="00460653" w:rsidRPr="004178BE">
              <w:rPr>
                <w:lang w:val="en-US"/>
              </w:rPr>
              <w:t>execuţiei</w:t>
            </w:r>
            <w:proofErr w:type="spellEnd"/>
            <w:r w:rsidR="005D4B79" w:rsidRPr="004178BE">
              <w:rPr>
                <w:lang w:val="en-US"/>
              </w:rPr>
              <w:t xml:space="preserve">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asigurării</w:t>
            </w:r>
            <w:proofErr w:type="spellEnd"/>
            <w:r w:rsidR="00460653" w:rsidRPr="004178BE">
              <w:rPr>
                <w:lang w:val="en-US"/>
              </w:rPr>
              <w:t xml:space="preserve"> </w:t>
            </w:r>
            <w:proofErr w:type="spellStart"/>
            <w:r w:rsidR="00460653" w:rsidRPr="004178BE">
              <w:rPr>
                <w:lang w:val="en-US"/>
              </w:rPr>
              <w:t>lucrului</w:t>
            </w:r>
            <w:proofErr w:type="spellEnd"/>
            <w:r w:rsidR="00460653" w:rsidRPr="004178BE">
              <w:rPr>
                <w:lang w:val="en-US"/>
              </w:rPr>
              <w:t xml:space="preserve"> </w:t>
            </w:r>
            <w:proofErr w:type="spellStart"/>
            <w:r w:rsidR="00460653" w:rsidRPr="004178BE">
              <w:rPr>
                <w:lang w:val="en-US"/>
              </w:rPr>
              <w:t>ritmic</w:t>
            </w:r>
            <w:proofErr w:type="spellEnd"/>
            <w:r w:rsidR="00460653" w:rsidRPr="004178BE">
              <w:rPr>
                <w:lang w:val="en-US"/>
              </w:rPr>
              <w:t xml:space="preserve"> de </w:t>
            </w:r>
            <w:proofErr w:type="spellStart"/>
            <w:r w:rsidR="00460653" w:rsidRPr="004178BE">
              <w:rPr>
                <w:lang w:val="en-US"/>
              </w:rPr>
              <w:t>către</w:t>
            </w:r>
            <w:proofErr w:type="spellEnd"/>
            <w:r w:rsidR="00460653" w:rsidRPr="004178BE">
              <w:rPr>
                <w:lang w:val="en-US"/>
              </w:rPr>
              <w:t xml:space="preserve"> </w:t>
            </w:r>
            <w:proofErr w:type="spellStart"/>
            <w:r w:rsidR="00460653" w:rsidRPr="004178BE">
              <w:rPr>
                <w:lang w:val="en-US"/>
              </w:rPr>
              <w:t>beneficiar</w:t>
            </w:r>
            <w:r w:rsidR="005D4B79" w:rsidRPr="004178BE">
              <w:rPr>
                <w:lang w:val="en-US"/>
              </w:rPr>
              <w:t>-</w:t>
            </w:r>
            <w:r w:rsidR="00460653" w:rsidRPr="004178BE">
              <w:rPr>
                <w:lang w:val="en-US"/>
              </w:rPr>
              <w:t>ordonatorul</w:t>
            </w:r>
            <w:proofErr w:type="spellEnd"/>
            <w:r w:rsidR="00460653" w:rsidRPr="004178BE">
              <w:rPr>
                <w:lang w:val="en-US"/>
              </w:rPr>
              <w:t xml:space="preserve"> de </w:t>
            </w:r>
            <w:proofErr w:type="spellStart"/>
            <w:r w:rsidR="00460653" w:rsidRPr="004178BE">
              <w:rPr>
                <w:lang w:val="en-US"/>
              </w:rPr>
              <w:t>credite</w:t>
            </w:r>
            <w:proofErr w:type="spellEnd"/>
            <w:r w:rsidR="00460653" w:rsidRPr="004178BE">
              <w:rPr>
                <w:lang w:val="en-US"/>
              </w:rPr>
              <w:t>.</w:t>
            </w:r>
          </w:p>
          <w:p w:rsidR="00460653" w:rsidRPr="004178BE" w:rsidRDefault="00A156C0" w:rsidP="00196AB4">
            <w:pPr>
              <w:pStyle w:val="af3"/>
              <w:tabs>
                <w:tab w:val="left" w:pos="567"/>
              </w:tabs>
              <w:spacing w:line="276" w:lineRule="auto"/>
              <w:ind w:firstLine="0"/>
              <w:rPr>
                <w:lang w:val="en-US"/>
              </w:rPr>
            </w:pPr>
            <w:r w:rsidRPr="004178BE">
              <w:rPr>
                <w:lang w:val="en-US"/>
              </w:rPr>
              <w:t xml:space="preserve">2.2. </w:t>
            </w:r>
            <w:proofErr w:type="spellStart"/>
            <w:r w:rsidR="00460653" w:rsidRPr="004178BE">
              <w:rPr>
                <w:lang w:val="en-US"/>
              </w:rPr>
              <w:t>Graficul</w:t>
            </w:r>
            <w:proofErr w:type="spellEnd"/>
            <w:r w:rsidR="00460653" w:rsidRPr="004178BE">
              <w:rPr>
                <w:lang w:val="en-US"/>
              </w:rPr>
              <w:t xml:space="preserve"> de </w:t>
            </w:r>
            <w:proofErr w:type="spellStart"/>
            <w:r w:rsidR="00460653" w:rsidRPr="004178BE">
              <w:rPr>
                <w:lang w:val="en-US"/>
              </w:rPr>
              <w:t>execuţie</w:t>
            </w:r>
            <w:proofErr w:type="spellEnd"/>
            <w:r w:rsidR="00460653" w:rsidRPr="004178BE">
              <w:rPr>
                <w:lang w:val="en-US"/>
              </w:rPr>
              <w:t xml:space="preserve"> a </w:t>
            </w:r>
            <w:proofErr w:type="spellStart"/>
            <w:r w:rsidR="00460653" w:rsidRPr="004178BE">
              <w:rPr>
                <w:lang w:val="en-US"/>
              </w:rPr>
              <w:t>lucrărilor</w:t>
            </w:r>
            <w:proofErr w:type="spellEnd"/>
            <w:r w:rsidR="00460653" w:rsidRPr="004178BE">
              <w:rPr>
                <w:lang w:val="en-US"/>
              </w:rPr>
              <w:t xml:space="preserve"> se </w:t>
            </w:r>
            <w:proofErr w:type="spellStart"/>
            <w:r w:rsidR="00460653" w:rsidRPr="004178BE">
              <w:rPr>
                <w:lang w:val="en-US"/>
              </w:rPr>
              <w:t>va</w:t>
            </w:r>
            <w:proofErr w:type="spellEnd"/>
            <w:r w:rsidR="00460653" w:rsidRPr="004178BE">
              <w:rPr>
                <w:lang w:val="en-US"/>
              </w:rPr>
              <w:t xml:space="preserve"> </w:t>
            </w:r>
            <w:proofErr w:type="spellStart"/>
            <w:r w:rsidR="00460653" w:rsidRPr="004178BE">
              <w:rPr>
                <w:lang w:val="en-US"/>
              </w:rPr>
              <w:t>efectua</w:t>
            </w:r>
            <w:proofErr w:type="spellEnd"/>
            <w:r w:rsidR="00460653" w:rsidRPr="004178BE">
              <w:rPr>
                <w:lang w:val="en-US"/>
              </w:rPr>
              <w:t xml:space="preserve"> conform </w:t>
            </w:r>
            <w:proofErr w:type="spellStart"/>
            <w:r w:rsidR="00460653" w:rsidRPr="004178BE">
              <w:rPr>
                <w:lang w:val="en-US"/>
              </w:rPr>
              <w:t>specificaţiei</w:t>
            </w:r>
            <w:proofErr w:type="spellEnd"/>
            <w:r w:rsidR="00460653" w:rsidRPr="004178BE">
              <w:rPr>
                <w:lang w:val="en-US"/>
              </w:rPr>
              <w:t xml:space="preserve"> din </w:t>
            </w:r>
            <w:proofErr w:type="spellStart"/>
            <w:r w:rsidR="00460653" w:rsidRPr="004178BE">
              <w:rPr>
                <w:lang w:val="en-US"/>
              </w:rPr>
              <w:t>anexa</w:t>
            </w:r>
            <w:proofErr w:type="spellEnd"/>
            <w:r w:rsidR="00460653" w:rsidRPr="004178BE">
              <w:rPr>
                <w:lang w:val="en-US"/>
              </w:rPr>
              <w:t xml:space="preserve"> </w:t>
            </w:r>
            <w:r w:rsidR="009157BF" w:rsidRPr="004178BE">
              <w:rPr>
                <w:lang w:val="en-US"/>
              </w:rPr>
              <w:t xml:space="preserve">la </w:t>
            </w:r>
            <w:proofErr w:type="spellStart"/>
            <w:r w:rsidR="00460653" w:rsidRPr="004178BE">
              <w:rPr>
                <w:lang w:val="en-US"/>
              </w:rPr>
              <w:t>prezentul</w:t>
            </w:r>
            <w:proofErr w:type="spellEnd"/>
            <w:r w:rsidR="00460653" w:rsidRPr="004178BE">
              <w:rPr>
                <w:lang w:val="en-US"/>
              </w:rPr>
              <w:t xml:space="preserve"> contract. </w:t>
            </w:r>
          </w:p>
          <w:p w:rsidR="00460653" w:rsidRPr="004178BE" w:rsidRDefault="00A156C0" w:rsidP="00196AB4">
            <w:pPr>
              <w:pStyle w:val="af3"/>
              <w:tabs>
                <w:tab w:val="left" w:pos="567"/>
              </w:tabs>
              <w:spacing w:line="276" w:lineRule="auto"/>
              <w:ind w:firstLine="0"/>
              <w:rPr>
                <w:lang w:val="en-US"/>
              </w:rPr>
            </w:pPr>
            <w:r w:rsidRPr="004178BE">
              <w:rPr>
                <w:lang w:val="en-US"/>
              </w:rPr>
              <w:t xml:space="preserve">2.3. </w:t>
            </w:r>
            <w:proofErr w:type="spellStart"/>
            <w:r w:rsidR="00460653" w:rsidRPr="004178BE">
              <w:rPr>
                <w:lang w:val="en-US"/>
              </w:rPr>
              <w:t>Perioada</w:t>
            </w:r>
            <w:proofErr w:type="spellEnd"/>
            <w:r w:rsidR="00460653" w:rsidRPr="004178BE">
              <w:rPr>
                <w:lang w:val="en-US"/>
              </w:rPr>
              <w:t xml:space="preserve"> de </w:t>
            </w:r>
            <w:proofErr w:type="spellStart"/>
            <w:r w:rsidR="00460653" w:rsidRPr="004178BE">
              <w:rPr>
                <w:lang w:val="en-US"/>
              </w:rPr>
              <w:t>execuţie</w:t>
            </w:r>
            <w:proofErr w:type="spellEnd"/>
            <w:r w:rsidR="00460653" w:rsidRPr="004178BE">
              <w:rPr>
                <w:lang w:val="en-US"/>
              </w:rPr>
              <w:t xml:space="preserve"> </w:t>
            </w:r>
            <w:proofErr w:type="spellStart"/>
            <w:r w:rsidR="00460653" w:rsidRPr="004178BE">
              <w:rPr>
                <w:lang w:val="en-US"/>
              </w:rPr>
              <w:t>poate</w:t>
            </w:r>
            <w:proofErr w:type="spellEnd"/>
            <w:r w:rsidR="00460653" w:rsidRPr="004178BE">
              <w:rPr>
                <w:lang w:val="en-US"/>
              </w:rPr>
              <w:t xml:space="preserve"> fi </w:t>
            </w:r>
            <w:proofErr w:type="spellStart"/>
            <w:r w:rsidR="00460653" w:rsidRPr="004178BE">
              <w:rPr>
                <w:lang w:val="en-US"/>
              </w:rPr>
              <w:t>prelungită</w:t>
            </w:r>
            <w:proofErr w:type="spellEnd"/>
            <w:r w:rsidR="00460653" w:rsidRPr="004178BE">
              <w:rPr>
                <w:lang w:val="en-US"/>
              </w:rPr>
              <w:t xml:space="preserve"> </w:t>
            </w:r>
            <w:proofErr w:type="spellStart"/>
            <w:r w:rsidR="00EB65F6" w:rsidRPr="004178BE">
              <w:rPr>
                <w:lang w:val="en-US"/>
              </w:rPr>
              <w:t>sau</w:t>
            </w:r>
            <w:proofErr w:type="spellEnd"/>
            <w:r w:rsidR="00EB65F6" w:rsidRPr="004178BE">
              <w:rPr>
                <w:lang w:val="en-US"/>
              </w:rPr>
              <w:t xml:space="preserve"> </w:t>
            </w:r>
            <w:proofErr w:type="spellStart"/>
            <w:r w:rsidR="00EB65F6" w:rsidRPr="004178BE">
              <w:rPr>
                <w:lang w:val="en-US"/>
              </w:rPr>
              <w:t>suspendată</w:t>
            </w:r>
            <w:proofErr w:type="spellEnd"/>
            <w:r w:rsidR="00EB65F6" w:rsidRPr="004178BE">
              <w:rPr>
                <w:lang w:val="en-US"/>
              </w:rPr>
              <w:t xml:space="preserve"> </w:t>
            </w:r>
            <w:proofErr w:type="spellStart"/>
            <w:r w:rsidR="00460653" w:rsidRPr="004178BE">
              <w:rPr>
                <w:lang w:val="en-US"/>
              </w:rPr>
              <w:t>dacă</w:t>
            </w:r>
            <w:proofErr w:type="spellEnd"/>
            <w:r w:rsidR="00460653" w:rsidRPr="004178BE">
              <w:rPr>
                <w:lang w:val="en-US"/>
              </w:rPr>
              <w:t xml:space="preserve"> </w:t>
            </w:r>
            <w:proofErr w:type="spellStart"/>
            <w:r w:rsidR="00460653" w:rsidRPr="004178BE">
              <w:rPr>
                <w:lang w:val="en-US"/>
              </w:rPr>
              <w:t>constrângerea</w:t>
            </w:r>
            <w:proofErr w:type="spellEnd"/>
            <w:r w:rsidR="00460653" w:rsidRPr="004178BE">
              <w:rPr>
                <w:lang w:val="en-US"/>
              </w:rPr>
              <w:t xml:space="preserve"> </w:t>
            </w:r>
            <w:proofErr w:type="spellStart"/>
            <w:r w:rsidR="00460653" w:rsidRPr="004178BE">
              <w:rPr>
                <w:lang w:val="en-US"/>
              </w:rPr>
              <w:t>activităţii</w:t>
            </w:r>
            <w:proofErr w:type="spellEnd"/>
            <w:r w:rsidR="00460653" w:rsidRPr="004178BE">
              <w:rPr>
                <w:lang w:val="en-US"/>
              </w:rPr>
              <w:t xml:space="preserve"> se </w:t>
            </w:r>
            <w:proofErr w:type="spellStart"/>
            <w:r w:rsidR="00460653" w:rsidRPr="004178BE">
              <w:rPr>
                <w:lang w:val="en-US"/>
              </w:rPr>
              <w:t>datorează</w:t>
            </w:r>
            <w:proofErr w:type="spellEnd"/>
            <w:r w:rsidR="00460653" w:rsidRPr="004178BE">
              <w:rPr>
                <w:lang w:val="en-US"/>
              </w:rPr>
              <w:t xml:space="preserve"> </w:t>
            </w:r>
            <w:proofErr w:type="spellStart"/>
            <w:r w:rsidR="00460653" w:rsidRPr="004178BE">
              <w:rPr>
                <w:lang w:val="en-US"/>
              </w:rPr>
              <w:t>următoarelor</w:t>
            </w:r>
            <w:proofErr w:type="spellEnd"/>
            <w:r w:rsidR="00460653" w:rsidRPr="004178BE">
              <w:rPr>
                <w:lang w:val="en-US"/>
              </w:rPr>
              <w:t xml:space="preserve"> </w:t>
            </w:r>
            <w:proofErr w:type="spellStart"/>
            <w:r w:rsidR="00460653" w:rsidRPr="004178BE">
              <w:rPr>
                <w:lang w:val="en-US"/>
              </w:rPr>
              <w:t>cauze</w:t>
            </w:r>
            <w:proofErr w:type="spellEnd"/>
            <w:r w:rsidR="00460653" w:rsidRPr="004178BE">
              <w:rPr>
                <w:lang w:val="en-US"/>
              </w:rPr>
              <w:t>:</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4178BE" w:rsidRDefault="00A156C0" w:rsidP="00196AB4">
            <w:pPr>
              <w:pStyle w:val="af3"/>
              <w:tabs>
                <w:tab w:val="left" w:pos="567"/>
              </w:tabs>
              <w:spacing w:line="276" w:lineRule="auto"/>
              <w:ind w:firstLine="0"/>
              <w:rPr>
                <w:lang w:val="en-US"/>
              </w:rPr>
            </w:pPr>
            <w:r w:rsidRPr="004178BE">
              <w:rPr>
                <w:lang w:val="en-US"/>
              </w:rPr>
              <w:t xml:space="preserve">2.4. </w:t>
            </w:r>
            <w:r w:rsidR="00460653" w:rsidRPr="004178BE">
              <w:rPr>
                <w:lang w:val="en-US"/>
              </w:rPr>
              <w:t xml:space="preserve">Conform </w:t>
            </w:r>
            <w:proofErr w:type="spellStart"/>
            <w:r w:rsidR="00460653" w:rsidRPr="004178BE">
              <w:rPr>
                <w:lang w:val="en-US"/>
              </w:rPr>
              <w:t>dispoziţiei</w:t>
            </w:r>
            <w:proofErr w:type="spellEnd"/>
            <w:r w:rsidR="00460653" w:rsidRPr="004178BE">
              <w:rPr>
                <w:lang w:val="en-US"/>
              </w:rPr>
              <w:t xml:space="preserve"> </w:t>
            </w:r>
            <w:proofErr w:type="spellStart"/>
            <w:r w:rsidR="00460653" w:rsidRPr="004178BE">
              <w:rPr>
                <w:lang w:val="en-US"/>
              </w:rPr>
              <w:t>scrise</w:t>
            </w:r>
            <w:proofErr w:type="spellEnd"/>
            <w:r w:rsidR="00460653" w:rsidRPr="004178BE">
              <w:rPr>
                <w:lang w:val="en-US"/>
              </w:rPr>
              <w:t xml:space="preserve"> a </w:t>
            </w:r>
            <w:proofErr w:type="spellStart"/>
            <w:r w:rsidR="00460653" w:rsidRPr="004178BE">
              <w:rPr>
                <w:lang w:val="en-US"/>
              </w:rPr>
              <w:t>Beneficiarului</w:t>
            </w:r>
            <w:proofErr w:type="spellEnd"/>
            <w:r w:rsidR="00460653" w:rsidRPr="004178BE">
              <w:rPr>
                <w:lang w:val="en-US"/>
              </w:rPr>
              <w:t xml:space="preserve">, </w:t>
            </w:r>
            <w:proofErr w:type="spellStart"/>
            <w:r w:rsidR="00460653" w:rsidRPr="004178BE">
              <w:rPr>
                <w:lang w:val="en-US"/>
              </w:rPr>
              <w:t>Antreprenorul</w:t>
            </w:r>
            <w:proofErr w:type="spellEnd"/>
            <w:r w:rsidR="00460653" w:rsidRPr="004178BE">
              <w:rPr>
                <w:lang w:val="en-US"/>
              </w:rPr>
              <w:t xml:space="preserve"> </w:t>
            </w:r>
            <w:proofErr w:type="spellStart"/>
            <w:r w:rsidR="00460653" w:rsidRPr="004178BE">
              <w:rPr>
                <w:lang w:val="en-US"/>
              </w:rPr>
              <w:t>va</w:t>
            </w:r>
            <w:proofErr w:type="spellEnd"/>
            <w:r w:rsidR="00460653" w:rsidRPr="004178BE">
              <w:rPr>
                <w:lang w:val="en-US"/>
              </w:rPr>
              <w:t xml:space="preserve"> </w:t>
            </w:r>
            <w:proofErr w:type="spellStart"/>
            <w:r w:rsidR="00460653" w:rsidRPr="004178BE">
              <w:rPr>
                <w:lang w:val="en-US"/>
              </w:rPr>
              <w:t>sista</w:t>
            </w:r>
            <w:proofErr w:type="spellEnd"/>
            <w:r w:rsidR="00460653" w:rsidRPr="004178BE">
              <w:rPr>
                <w:lang w:val="en-US"/>
              </w:rPr>
              <w:t xml:space="preserve"> </w:t>
            </w:r>
            <w:proofErr w:type="spellStart"/>
            <w:r w:rsidR="00460653" w:rsidRPr="004178BE">
              <w:rPr>
                <w:lang w:val="en-US"/>
              </w:rPr>
              <w:t>execuţia</w:t>
            </w:r>
            <w:proofErr w:type="spellEnd"/>
            <w:r w:rsidR="00460653" w:rsidRPr="004178BE">
              <w:rPr>
                <w:lang w:val="en-US"/>
              </w:rPr>
              <w:t xml:space="preserve"> </w:t>
            </w:r>
            <w:proofErr w:type="spellStart"/>
            <w:r w:rsidR="00460653" w:rsidRPr="004178BE">
              <w:rPr>
                <w:lang w:val="en-US"/>
              </w:rPr>
              <w:t>lucrărilor</w:t>
            </w:r>
            <w:proofErr w:type="spellEnd"/>
            <w:r w:rsidR="00460653" w:rsidRPr="004178BE">
              <w:rPr>
                <w:lang w:val="en-US"/>
              </w:rPr>
              <w:t xml:space="preserve"> </w:t>
            </w:r>
            <w:proofErr w:type="spellStart"/>
            <w:r w:rsidR="00460653" w:rsidRPr="004178BE">
              <w:rPr>
                <w:lang w:val="en-US"/>
              </w:rPr>
              <w:t>sau</w:t>
            </w:r>
            <w:proofErr w:type="spellEnd"/>
            <w:r w:rsidR="00460653" w:rsidRPr="004178BE">
              <w:rPr>
                <w:lang w:val="en-US"/>
              </w:rPr>
              <w:t xml:space="preserve"> a </w:t>
            </w:r>
            <w:proofErr w:type="spellStart"/>
            <w:r w:rsidR="00460653" w:rsidRPr="004178BE">
              <w:rPr>
                <w:lang w:val="en-US"/>
              </w:rPr>
              <w:t>unor</w:t>
            </w:r>
            <w:proofErr w:type="spellEnd"/>
            <w:r w:rsidR="00460653" w:rsidRPr="004178BE">
              <w:rPr>
                <w:lang w:val="en-US"/>
              </w:rPr>
              <w:t xml:space="preserve"> </w:t>
            </w:r>
            <w:proofErr w:type="spellStart"/>
            <w:r w:rsidR="00460653" w:rsidRPr="004178BE">
              <w:rPr>
                <w:lang w:val="en-US"/>
              </w:rPr>
              <w:t>părţi</w:t>
            </w:r>
            <w:proofErr w:type="spellEnd"/>
            <w:r w:rsidR="00460653" w:rsidRPr="004178BE">
              <w:rPr>
                <w:lang w:val="en-US"/>
              </w:rPr>
              <w:t xml:space="preserve"> ale </w:t>
            </w:r>
            <w:proofErr w:type="spellStart"/>
            <w:r w:rsidR="00460653" w:rsidRPr="004178BE">
              <w:rPr>
                <w:lang w:val="en-US"/>
              </w:rPr>
              <w:t>acestora</w:t>
            </w:r>
            <w:proofErr w:type="spellEnd"/>
            <w:r w:rsidR="00460653" w:rsidRPr="004178BE">
              <w:rPr>
                <w:lang w:val="en-US"/>
              </w:rPr>
              <w:t xml:space="preserve"> pe o </w:t>
            </w:r>
            <w:proofErr w:type="spellStart"/>
            <w:r w:rsidR="00460653" w:rsidRPr="004178BE">
              <w:rPr>
                <w:lang w:val="en-US"/>
              </w:rPr>
              <w:t>durată</w:t>
            </w:r>
            <w:proofErr w:type="spellEnd"/>
            <w:r w:rsidR="00460653" w:rsidRPr="004178BE">
              <w:rPr>
                <w:lang w:val="en-US"/>
              </w:rPr>
              <w:t xml:space="preserve">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modul</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care </w:t>
            </w:r>
            <w:proofErr w:type="spellStart"/>
            <w:r w:rsidR="00460653" w:rsidRPr="004178BE">
              <w:rPr>
                <w:lang w:val="en-US"/>
              </w:rPr>
              <w:t>Beneficiarul</w:t>
            </w:r>
            <w:proofErr w:type="spellEnd"/>
            <w:r w:rsidR="00460653" w:rsidRPr="004178BE">
              <w:rPr>
                <w:lang w:val="en-US"/>
              </w:rPr>
              <w:t xml:space="preserve"> </w:t>
            </w:r>
            <w:proofErr w:type="spellStart"/>
            <w:r w:rsidR="00460653" w:rsidRPr="004178BE">
              <w:rPr>
                <w:lang w:val="en-US"/>
              </w:rPr>
              <w:t>consideră</w:t>
            </w:r>
            <w:proofErr w:type="spellEnd"/>
            <w:r w:rsidR="00460653" w:rsidRPr="004178BE">
              <w:rPr>
                <w:lang w:val="en-US"/>
              </w:rPr>
              <w:t xml:space="preserve"> </w:t>
            </w:r>
            <w:proofErr w:type="spellStart"/>
            <w:r w:rsidR="00460653" w:rsidRPr="004178BE">
              <w:rPr>
                <w:lang w:val="en-US"/>
              </w:rPr>
              <w:t>necesar</w:t>
            </w:r>
            <w:proofErr w:type="spellEnd"/>
            <w:r w:rsidR="00460653" w:rsidRPr="004178BE">
              <w:rPr>
                <w:lang w:val="en-US"/>
              </w:rPr>
              <w:t xml:space="preserve">. Pe </w:t>
            </w:r>
            <w:proofErr w:type="spellStart"/>
            <w:r w:rsidR="00460653" w:rsidRPr="004178BE">
              <w:rPr>
                <w:lang w:val="en-US"/>
              </w:rPr>
              <w:t>timpul</w:t>
            </w:r>
            <w:proofErr w:type="spellEnd"/>
            <w:r w:rsidR="00460653" w:rsidRPr="004178BE">
              <w:rPr>
                <w:lang w:val="en-US"/>
              </w:rPr>
              <w:t xml:space="preserve"> </w:t>
            </w:r>
            <w:proofErr w:type="spellStart"/>
            <w:r w:rsidR="00460653" w:rsidRPr="004178BE">
              <w:rPr>
                <w:lang w:val="en-US"/>
              </w:rPr>
              <w:t>suspendării</w:t>
            </w:r>
            <w:proofErr w:type="spellEnd"/>
            <w:r w:rsidR="00460653" w:rsidRPr="004178BE">
              <w:rPr>
                <w:lang w:val="en-US"/>
              </w:rPr>
              <w:t xml:space="preserve">, </w:t>
            </w:r>
            <w:proofErr w:type="spellStart"/>
            <w:r w:rsidR="00460653" w:rsidRPr="004178BE">
              <w:rPr>
                <w:lang w:val="en-US"/>
              </w:rPr>
              <w:t>Antreprenorul</w:t>
            </w:r>
            <w:proofErr w:type="spellEnd"/>
            <w:r w:rsidR="00460653" w:rsidRPr="004178BE">
              <w:rPr>
                <w:lang w:val="en-US"/>
              </w:rPr>
              <w:t xml:space="preserve"> </w:t>
            </w:r>
            <w:proofErr w:type="spellStart"/>
            <w:r w:rsidR="00460653" w:rsidRPr="004178BE">
              <w:rPr>
                <w:lang w:val="en-US"/>
              </w:rPr>
              <w:t>va</w:t>
            </w:r>
            <w:proofErr w:type="spellEnd"/>
            <w:r w:rsidR="00460653" w:rsidRPr="004178BE">
              <w:rPr>
                <w:lang w:val="en-US"/>
              </w:rPr>
              <w:t xml:space="preserve"> </w:t>
            </w:r>
            <w:proofErr w:type="spellStart"/>
            <w:r w:rsidR="00460653" w:rsidRPr="004178BE">
              <w:rPr>
                <w:lang w:val="en-US"/>
              </w:rPr>
              <w:t>proteja</w:t>
            </w:r>
            <w:proofErr w:type="spellEnd"/>
            <w:r w:rsidR="00460653" w:rsidRPr="004178BE">
              <w:rPr>
                <w:lang w:val="en-US"/>
              </w:rPr>
              <w:t xml:space="preserve">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conserva</w:t>
            </w:r>
            <w:proofErr w:type="spellEnd"/>
            <w:r w:rsidR="00460653" w:rsidRPr="004178BE">
              <w:rPr>
                <w:lang w:val="en-US"/>
              </w:rPr>
              <w:t xml:space="preserve"> </w:t>
            </w:r>
            <w:proofErr w:type="spellStart"/>
            <w:r w:rsidR="00460653" w:rsidRPr="004178BE">
              <w:rPr>
                <w:lang w:val="en-US"/>
              </w:rPr>
              <w:t>lucrările</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mod </w:t>
            </w:r>
            <w:proofErr w:type="spellStart"/>
            <w:r w:rsidR="00460653" w:rsidRPr="004178BE">
              <w:rPr>
                <w:lang w:val="en-US"/>
              </w:rPr>
              <w:t>corespunzător</w:t>
            </w:r>
            <w:proofErr w:type="spellEnd"/>
            <w:r w:rsidR="00460653" w:rsidRPr="004178BE">
              <w:rPr>
                <w:lang w:val="en-US"/>
              </w:rPr>
              <w:t xml:space="preserve">, </w:t>
            </w:r>
            <w:proofErr w:type="spellStart"/>
            <w:r w:rsidR="00460653" w:rsidRPr="004178BE">
              <w:rPr>
                <w:lang w:val="en-US"/>
              </w:rPr>
              <w:t>aşa</w:t>
            </w:r>
            <w:proofErr w:type="spellEnd"/>
            <w:r w:rsidR="00460653" w:rsidRPr="004178BE">
              <w:rPr>
                <w:lang w:val="en-US"/>
              </w:rPr>
              <w:t xml:space="preserve"> cum </w:t>
            </w:r>
            <w:proofErr w:type="spellStart"/>
            <w:r w:rsidR="00460653" w:rsidRPr="004178BE">
              <w:rPr>
                <w:lang w:val="en-US"/>
              </w:rPr>
              <w:t>va</w:t>
            </w:r>
            <w:proofErr w:type="spellEnd"/>
            <w:r w:rsidR="00460653" w:rsidRPr="004178BE">
              <w:rPr>
                <w:lang w:val="en-US"/>
              </w:rPr>
              <w:t xml:space="preserve"> </w:t>
            </w:r>
            <w:proofErr w:type="spellStart"/>
            <w:r w:rsidR="00460653" w:rsidRPr="004178BE">
              <w:rPr>
                <w:lang w:val="en-US"/>
              </w:rPr>
              <w:t>dispune</w:t>
            </w:r>
            <w:proofErr w:type="spellEnd"/>
            <w:r w:rsidR="00460653" w:rsidRPr="004178BE">
              <w:rPr>
                <w:lang w:val="en-US"/>
              </w:rPr>
              <w:t xml:space="preserve"> </w:t>
            </w:r>
            <w:proofErr w:type="spellStart"/>
            <w:r w:rsidR="00460653" w:rsidRPr="004178BE">
              <w:rPr>
                <w:lang w:val="en-US"/>
              </w:rPr>
              <w:t>Beneficiarul</w:t>
            </w:r>
            <w:proofErr w:type="spellEnd"/>
            <w:r w:rsidR="00460653" w:rsidRPr="004178BE">
              <w:rPr>
                <w:lang w:val="en-US"/>
              </w:rPr>
              <w:t xml:space="preserve">. </w:t>
            </w:r>
            <w:proofErr w:type="spellStart"/>
            <w:r w:rsidR="00460653" w:rsidRPr="004178BE">
              <w:rPr>
                <w:lang w:val="en-US"/>
              </w:rPr>
              <w:t>Cheltuielile</w:t>
            </w:r>
            <w:proofErr w:type="spellEnd"/>
            <w:r w:rsidR="00460653" w:rsidRPr="004178BE">
              <w:rPr>
                <w:lang w:val="en-US"/>
              </w:rPr>
              <w:t xml:space="preserve"> </w:t>
            </w:r>
            <w:proofErr w:type="spellStart"/>
            <w:r w:rsidR="00460653" w:rsidRPr="004178BE">
              <w:rPr>
                <w:lang w:val="en-US"/>
              </w:rPr>
              <w:t>suplimentare</w:t>
            </w:r>
            <w:proofErr w:type="spellEnd"/>
            <w:r w:rsidR="00460653" w:rsidRPr="004178BE">
              <w:rPr>
                <w:lang w:val="en-US"/>
              </w:rPr>
              <w:t xml:space="preserve"> generate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urma</w:t>
            </w:r>
            <w:proofErr w:type="spellEnd"/>
            <w:r w:rsidR="00460653" w:rsidRPr="004178BE">
              <w:rPr>
                <w:lang w:val="en-US"/>
              </w:rPr>
              <w:t xml:space="preserve"> </w:t>
            </w:r>
            <w:proofErr w:type="spellStart"/>
            <w:r w:rsidR="00460653" w:rsidRPr="004178BE">
              <w:rPr>
                <w:lang w:val="en-US"/>
              </w:rPr>
              <w:t>sistării</w:t>
            </w:r>
            <w:proofErr w:type="spellEnd"/>
            <w:r w:rsidR="00460653" w:rsidRPr="004178BE">
              <w:rPr>
                <w:lang w:val="en-US"/>
              </w:rPr>
              <w:t xml:space="preserve"> </w:t>
            </w:r>
            <w:proofErr w:type="spellStart"/>
            <w:r w:rsidR="00460653" w:rsidRPr="004178BE">
              <w:rPr>
                <w:lang w:val="en-US"/>
              </w:rPr>
              <w:t>lucrărilor</w:t>
            </w:r>
            <w:proofErr w:type="spellEnd"/>
            <w:r w:rsidR="00460653" w:rsidRPr="004178BE">
              <w:rPr>
                <w:lang w:val="en-US"/>
              </w:rPr>
              <w:t xml:space="preserve"> </w:t>
            </w:r>
            <w:proofErr w:type="spellStart"/>
            <w:r w:rsidR="00460653" w:rsidRPr="004178BE">
              <w:rPr>
                <w:lang w:val="en-US"/>
              </w:rPr>
              <w:t>suportate</w:t>
            </w:r>
            <w:proofErr w:type="spellEnd"/>
            <w:r w:rsidR="00460653" w:rsidRPr="004178BE">
              <w:rPr>
                <w:lang w:val="en-US"/>
              </w:rPr>
              <w:t xml:space="preserve"> de </w:t>
            </w:r>
            <w:proofErr w:type="spellStart"/>
            <w:r w:rsidR="00460653" w:rsidRPr="004178BE">
              <w:rPr>
                <w:lang w:val="en-US"/>
              </w:rPr>
              <w:t>Antreprenor</w:t>
            </w:r>
            <w:proofErr w:type="spellEnd"/>
            <w:r w:rsidR="00460653" w:rsidRPr="004178BE">
              <w:rPr>
                <w:lang w:val="en-US"/>
              </w:rPr>
              <w:t xml:space="preserve"> </w:t>
            </w:r>
            <w:proofErr w:type="spellStart"/>
            <w:r w:rsidR="00460653" w:rsidRPr="004178BE">
              <w:rPr>
                <w:lang w:val="en-US"/>
              </w:rPr>
              <w:t>vor</w:t>
            </w:r>
            <w:proofErr w:type="spellEnd"/>
            <w:r w:rsidR="00460653" w:rsidRPr="004178BE">
              <w:rPr>
                <w:lang w:val="en-US"/>
              </w:rPr>
              <w:t xml:space="preserve"> fi </w:t>
            </w:r>
            <w:proofErr w:type="spellStart"/>
            <w:r w:rsidR="00460653" w:rsidRPr="004178BE">
              <w:rPr>
                <w:lang w:val="en-US"/>
              </w:rPr>
              <w:t>plătite</w:t>
            </w:r>
            <w:proofErr w:type="spellEnd"/>
            <w:r w:rsidR="00460653" w:rsidRPr="004178BE">
              <w:rPr>
                <w:lang w:val="en-US"/>
              </w:rPr>
              <w:t xml:space="preserve"> de </w:t>
            </w:r>
            <w:proofErr w:type="spellStart"/>
            <w:r w:rsidR="00460653" w:rsidRPr="004178BE">
              <w:rPr>
                <w:lang w:val="en-US"/>
              </w:rPr>
              <w:t>către</w:t>
            </w:r>
            <w:proofErr w:type="spellEnd"/>
            <w:r w:rsidR="00460653" w:rsidRPr="004178BE">
              <w:rPr>
                <w:lang w:val="en-US"/>
              </w:rPr>
              <w:t xml:space="preserve"> </w:t>
            </w:r>
            <w:proofErr w:type="spellStart"/>
            <w:r w:rsidR="00460653" w:rsidRPr="004178BE">
              <w:rPr>
                <w:lang w:val="en-US"/>
              </w:rPr>
              <w:t>Beneficiar</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cazul</w:t>
            </w:r>
            <w:proofErr w:type="spellEnd"/>
            <w:r w:rsidR="00460653" w:rsidRPr="004178BE">
              <w:rPr>
                <w:lang w:val="en-US"/>
              </w:rPr>
              <w:t xml:space="preserve"> </w:t>
            </w:r>
            <w:proofErr w:type="spellStart"/>
            <w:r w:rsidR="00460653" w:rsidRPr="004178BE">
              <w:rPr>
                <w:lang w:val="en-US"/>
              </w:rPr>
              <w:t>sistării</w:t>
            </w:r>
            <w:proofErr w:type="spellEnd"/>
            <w:r w:rsidR="00460653" w:rsidRPr="004178BE">
              <w:rPr>
                <w:lang w:val="en-US"/>
              </w:rPr>
              <w:t xml:space="preserve"> </w:t>
            </w:r>
            <w:proofErr w:type="spellStart"/>
            <w:r w:rsidR="00460653" w:rsidRPr="004178BE">
              <w:rPr>
                <w:lang w:val="en-US"/>
              </w:rPr>
              <w:t>lucrărilor</w:t>
            </w:r>
            <w:proofErr w:type="spellEnd"/>
            <w:r w:rsidR="00460653" w:rsidRPr="004178BE">
              <w:rPr>
                <w:lang w:val="en-US"/>
              </w:rPr>
              <w:t xml:space="preserve"> </w:t>
            </w:r>
            <w:proofErr w:type="spellStart"/>
            <w:r w:rsidR="00460653" w:rsidRPr="004178BE">
              <w:rPr>
                <w:lang w:val="en-US"/>
              </w:rPr>
              <w:t>sau</w:t>
            </w:r>
            <w:proofErr w:type="spellEnd"/>
            <w:r w:rsidR="00460653" w:rsidRPr="004178BE">
              <w:rPr>
                <w:lang w:val="en-US"/>
              </w:rPr>
              <w:t xml:space="preserve"> a </w:t>
            </w:r>
            <w:proofErr w:type="spellStart"/>
            <w:r w:rsidR="00460653" w:rsidRPr="004178BE">
              <w:rPr>
                <w:lang w:val="en-US"/>
              </w:rPr>
              <w:t>unor</w:t>
            </w:r>
            <w:proofErr w:type="spellEnd"/>
            <w:r w:rsidR="00460653" w:rsidRPr="004178BE">
              <w:rPr>
                <w:lang w:val="en-US"/>
              </w:rPr>
              <w:t xml:space="preserve"> </w:t>
            </w:r>
            <w:proofErr w:type="spellStart"/>
            <w:r w:rsidR="00460653" w:rsidRPr="004178BE">
              <w:rPr>
                <w:lang w:val="en-US"/>
              </w:rPr>
              <w:t>părţi</w:t>
            </w:r>
            <w:proofErr w:type="spellEnd"/>
            <w:r w:rsidR="00460653" w:rsidRPr="004178BE">
              <w:rPr>
                <w:lang w:val="en-US"/>
              </w:rPr>
              <w:t xml:space="preserve"> din </w:t>
            </w:r>
            <w:proofErr w:type="spellStart"/>
            <w:r w:rsidR="00460653" w:rsidRPr="004178BE">
              <w:rPr>
                <w:lang w:val="en-US"/>
              </w:rPr>
              <w:t>ele</w:t>
            </w:r>
            <w:proofErr w:type="spellEnd"/>
            <w:r w:rsidR="00460653" w:rsidRPr="004178BE">
              <w:rPr>
                <w:lang w:val="en-US"/>
              </w:rPr>
              <w:t xml:space="preserve">, din </w:t>
            </w:r>
            <w:proofErr w:type="spellStart"/>
            <w:r w:rsidR="00460653" w:rsidRPr="004178BE">
              <w:rPr>
                <w:lang w:val="en-US"/>
              </w:rPr>
              <w:t>iniţiativa</w:t>
            </w:r>
            <w:proofErr w:type="spellEnd"/>
            <w:r w:rsidR="00460653" w:rsidRPr="004178BE">
              <w:rPr>
                <w:lang w:val="en-US"/>
              </w:rPr>
              <w:t xml:space="preserve"> </w:t>
            </w:r>
            <w:proofErr w:type="spellStart"/>
            <w:r w:rsidR="00460653" w:rsidRPr="004178BE">
              <w:rPr>
                <w:lang w:val="en-US"/>
              </w:rPr>
              <w:t>Antreprenorului</w:t>
            </w:r>
            <w:proofErr w:type="spellEnd"/>
            <w:r w:rsidR="00460653" w:rsidRPr="004178BE">
              <w:rPr>
                <w:lang w:val="en-US"/>
              </w:rPr>
              <w:t xml:space="preserve">, </w:t>
            </w:r>
            <w:proofErr w:type="spellStart"/>
            <w:r w:rsidR="00460653" w:rsidRPr="004178BE">
              <w:rPr>
                <w:lang w:val="en-US"/>
              </w:rPr>
              <w:t>acesta</w:t>
            </w:r>
            <w:proofErr w:type="spellEnd"/>
            <w:r w:rsidR="00460653" w:rsidRPr="004178BE">
              <w:rPr>
                <w:lang w:val="en-US"/>
              </w:rPr>
              <w:t xml:space="preserve"> </w:t>
            </w:r>
            <w:proofErr w:type="spellStart"/>
            <w:r w:rsidR="00460653" w:rsidRPr="004178BE">
              <w:rPr>
                <w:lang w:val="en-US"/>
              </w:rPr>
              <w:t>suportă</w:t>
            </w:r>
            <w:proofErr w:type="spellEnd"/>
            <w:r w:rsidR="00460653" w:rsidRPr="004178BE">
              <w:rPr>
                <w:lang w:val="en-US"/>
              </w:rPr>
              <w:t xml:space="preserve"> pe </w:t>
            </w:r>
            <w:proofErr w:type="spellStart"/>
            <w:r w:rsidR="00460653" w:rsidRPr="004178BE">
              <w:rPr>
                <w:lang w:val="en-US"/>
              </w:rPr>
              <w:t>timpul</w:t>
            </w:r>
            <w:proofErr w:type="spellEnd"/>
            <w:r w:rsidR="00460653" w:rsidRPr="004178BE">
              <w:rPr>
                <w:lang w:val="en-US"/>
              </w:rPr>
              <w:t xml:space="preserve"> </w:t>
            </w:r>
            <w:proofErr w:type="spellStart"/>
            <w:r w:rsidR="00460653" w:rsidRPr="004178BE">
              <w:rPr>
                <w:lang w:val="en-US"/>
              </w:rPr>
              <w:t>suspendării</w:t>
            </w:r>
            <w:proofErr w:type="spellEnd"/>
            <w:r w:rsidR="00460653" w:rsidRPr="004178BE">
              <w:rPr>
                <w:lang w:val="en-US"/>
              </w:rPr>
              <w:t xml:space="preserve"> </w:t>
            </w:r>
            <w:proofErr w:type="spellStart"/>
            <w:r w:rsidR="00460653" w:rsidRPr="004178BE">
              <w:rPr>
                <w:lang w:val="en-US"/>
              </w:rPr>
              <w:t>toate</w:t>
            </w:r>
            <w:proofErr w:type="spellEnd"/>
            <w:r w:rsidR="00460653" w:rsidRPr="004178BE">
              <w:rPr>
                <w:lang w:val="en-US"/>
              </w:rPr>
              <w:t xml:space="preserve"> </w:t>
            </w:r>
            <w:proofErr w:type="spellStart"/>
            <w:r w:rsidR="00460653" w:rsidRPr="004178BE">
              <w:rPr>
                <w:lang w:val="en-US"/>
              </w:rPr>
              <w:t>cheltuielile</w:t>
            </w:r>
            <w:proofErr w:type="spellEnd"/>
            <w:r w:rsidR="00460653" w:rsidRPr="004178BE">
              <w:rPr>
                <w:lang w:val="en-US"/>
              </w:rPr>
              <w:t xml:space="preserve">, </w:t>
            </w:r>
            <w:proofErr w:type="spellStart"/>
            <w:r w:rsidR="00460653" w:rsidRPr="004178BE">
              <w:rPr>
                <w:lang w:val="en-US"/>
              </w:rPr>
              <w:t>privind</w:t>
            </w:r>
            <w:proofErr w:type="spellEnd"/>
            <w:r w:rsidR="00460653" w:rsidRPr="004178BE">
              <w:rPr>
                <w:lang w:val="en-US"/>
              </w:rPr>
              <w:t xml:space="preserve"> </w:t>
            </w:r>
            <w:proofErr w:type="spellStart"/>
            <w:r w:rsidR="00460653" w:rsidRPr="004178BE">
              <w:rPr>
                <w:lang w:val="en-US"/>
              </w:rPr>
              <w:t>protejarea</w:t>
            </w:r>
            <w:proofErr w:type="spellEnd"/>
            <w:r w:rsidR="00460653" w:rsidRPr="004178BE">
              <w:rPr>
                <w:lang w:val="en-US"/>
              </w:rPr>
              <w:t xml:space="preserve">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conservarea</w:t>
            </w:r>
            <w:proofErr w:type="spellEnd"/>
            <w:r w:rsidR="00460653" w:rsidRPr="004178BE">
              <w:rPr>
                <w:lang w:val="en-US"/>
              </w:rPr>
              <w:t xml:space="preserve"> </w:t>
            </w:r>
            <w:proofErr w:type="spellStart"/>
            <w:r w:rsidR="00460653" w:rsidRPr="004178BE">
              <w:rPr>
                <w:lang w:val="en-US"/>
              </w:rPr>
              <w:t>lucrărilor</w:t>
            </w:r>
            <w:proofErr w:type="spellEnd"/>
            <w:r w:rsidR="00460653" w:rsidRPr="004178BE">
              <w:rPr>
                <w:lang w:val="en-US"/>
              </w:rPr>
              <w:t xml:space="preserve"> cu </w:t>
            </w:r>
            <w:proofErr w:type="spellStart"/>
            <w:r w:rsidR="00460653" w:rsidRPr="004178BE">
              <w:rPr>
                <w:lang w:val="en-US"/>
              </w:rPr>
              <w:t>bună</w:t>
            </w:r>
            <w:proofErr w:type="spellEnd"/>
            <w:r w:rsidR="00460653" w:rsidRPr="004178BE">
              <w:rPr>
                <w:lang w:val="en-US"/>
              </w:rPr>
              <w:t xml:space="preserve"> </w:t>
            </w:r>
            <w:proofErr w:type="spellStart"/>
            <w:r w:rsidR="00460653" w:rsidRPr="004178BE">
              <w:rPr>
                <w:lang w:val="en-US"/>
              </w:rPr>
              <w:t>diligenţă</w:t>
            </w:r>
            <w:proofErr w:type="spellEnd"/>
            <w:r w:rsidR="00460653" w:rsidRPr="004178BE">
              <w:rPr>
                <w:lang w:val="en-US"/>
              </w:rPr>
              <w:t>.</w:t>
            </w:r>
          </w:p>
          <w:p w:rsidR="00460653" w:rsidRPr="004178BE" w:rsidRDefault="00A156C0" w:rsidP="00196AB4">
            <w:pPr>
              <w:pStyle w:val="af3"/>
              <w:tabs>
                <w:tab w:val="left" w:pos="567"/>
              </w:tabs>
              <w:spacing w:line="276" w:lineRule="auto"/>
              <w:ind w:firstLine="0"/>
              <w:rPr>
                <w:lang w:val="en-US"/>
              </w:rPr>
            </w:pPr>
            <w:r w:rsidRPr="004178BE">
              <w:rPr>
                <w:lang w:val="en-US"/>
              </w:rPr>
              <w:t xml:space="preserve">2.5. </w:t>
            </w:r>
            <w:r w:rsidR="00460653" w:rsidRPr="004178BE">
              <w:rPr>
                <w:lang w:val="en-US"/>
              </w:rPr>
              <w:t xml:space="preserve">La </w:t>
            </w:r>
            <w:proofErr w:type="spellStart"/>
            <w:r w:rsidR="00460653" w:rsidRPr="004178BE">
              <w:rPr>
                <w:lang w:val="en-US"/>
              </w:rPr>
              <w:t>terminarea</w:t>
            </w:r>
            <w:proofErr w:type="spellEnd"/>
            <w:r w:rsidR="00460653" w:rsidRPr="004178BE">
              <w:rPr>
                <w:lang w:val="en-US"/>
              </w:rPr>
              <w:t xml:space="preserve"> </w:t>
            </w:r>
            <w:proofErr w:type="spellStart"/>
            <w:r w:rsidR="00460653" w:rsidRPr="004178BE">
              <w:rPr>
                <w:lang w:val="en-US"/>
              </w:rPr>
              <w:t>lucrărilor</w:t>
            </w:r>
            <w:proofErr w:type="spellEnd"/>
            <w:r w:rsidR="00460653" w:rsidRPr="004178BE">
              <w:rPr>
                <w:lang w:val="en-US"/>
              </w:rPr>
              <w:t xml:space="preserve">, </w:t>
            </w:r>
            <w:proofErr w:type="spellStart"/>
            <w:r w:rsidR="00460653" w:rsidRPr="004178BE">
              <w:rPr>
                <w:lang w:val="en-US"/>
              </w:rPr>
              <w:t>Antreprenorul</w:t>
            </w:r>
            <w:proofErr w:type="spellEnd"/>
            <w:r w:rsidR="00460653" w:rsidRPr="004178BE">
              <w:rPr>
                <w:lang w:val="en-US"/>
              </w:rPr>
              <w:t xml:space="preserve"> </w:t>
            </w:r>
            <w:proofErr w:type="spellStart"/>
            <w:r w:rsidR="00183D79" w:rsidRPr="004178BE">
              <w:rPr>
                <w:lang w:val="en-US"/>
              </w:rPr>
              <w:t>va</w:t>
            </w:r>
            <w:proofErr w:type="spellEnd"/>
            <w:r w:rsidR="00183D79" w:rsidRPr="004178BE">
              <w:rPr>
                <w:lang w:val="en-US"/>
              </w:rPr>
              <w:t xml:space="preserve"> </w:t>
            </w:r>
            <w:proofErr w:type="spellStart"/>
            <w:r w:rsidR="00183D79" w:rsidRPr="004178BE">
              <w:rPr>
                <w:lang w:val="en-US"/>
              </w:rPr>
              <w:t>notifica</w:t>
            </w:r>
            <w:proofErr w:type="spellEnd"/>
            <w:r w:rsidR="00183D79" w:rsidRPr="004178BE">
              <w:rPr>
                <w:lang w:val="en-US"/>
              </w:rPr>
              <w:t xml:space="preserve"> </w:t>
            </w:r>
            <w:proofErr w:type="spellStart"/>
            <w:r w:rsidR="00183D79" w:rsidRPr="004178BE">
              <w:rPr>
                <w:lang w:val="en-US"/>
              </w:rPr>
              <w:t>Beneficiarul</w:t>
            </w:r>
            <w:proofErr w:type="spellEnd"/>
            <w:r w:rsidR="00183D79" w:rsidRPr="004178BE">
              <w:rPr>
                <w:lang w:val="en-US"/>
              </w:rPr>
              <w:t xml:space="preserve"> </w:t>
            </w:r>
            <w:proofErr w:type="spellStart"/>
            <w:r w:rsidR="00183D79" w:rsidRPr="004178BE">
              <w:rPr>
                <w:lang w:val="en-US"/>
              </w:rPr>
              <w:t>că</w:t>
            </w:r>
            <w:proofErr w:type="spellEnd"/>
            <w:r w:rsidR="00183D79" w:rsidRPr="004178BE">
              <w:rPr>
                <w:lang w:val="en-US"/>
              </w:rPr>
              <w:t xml:space="preserve"> su</w:t>
            </w:r>
            <w:r w:rsidR="00460653" w:rsidRPr="004178BE">
              <w:rPr>
                <w:lang w:val="en-US"/>
              </w:rPr>
              <w:t xml:space="preserve">nt </w:t>
            </w:r>
            <w:proofErr w:type="spellStart"/>
            <w:r w:rsidR="00460653" w:rsidRPr="004178BE">
              <w:rPr>
                <w:lang w:val="en-US"/>
              </w:rPr>
              <w:t>îndeplinite</w:t>
            </w:r>
            <w:proofErr w:type="spellEnd"/>
            <w:r w:rsidR="00460653" w:rsidRPr="004178BE">
              <w:rPr>
                <w:lang w:val="en-US"/>
              </w:rPr>
              <w:t xml:space="preserve"> </w:t>
            </w:r>
            <w:proofErr w:type="spellStart"/>
            <w:r w:rsidR="00460653" w:rsidRPr="004178BE">
              <w:rPr>
                <w:lang w:val="en-US"/>
              </w:rPr>
              <w:t>condiţiile</w:t>
            </w:r>
            <w:proofErr w:type="spellEnd"/>
            <w:r w:rsidR="00460653" w:rsidRPr="004178BE">
              <w:rPr>
                <w:lang w:val="en-US"/>
              </w:rPr>
              <w:t xml:space="preserve"> de </w:t>
            </w:r>
            <w:proofErr w:type="spellStart"/>
            <w:r w:rsidR="00460653" w:rsidRPr="004178BE">
              <w:rPr>
                <w:lang w:val="en-US"/>
              </w:rPr>
              <w:t>recepţie</w:t>
            </w:r>
            <w:proofErr w:type="spellEnd"/>
            <w:r w:rsidR="00460653" w:rsidRPr="004178BE">
              <w:rPr>
                <w:lang w:val="en-US"/>
              </w:rPr>
              <w:t xml:space="preserve">, </w:t>
            </w:r>
            <w:proofErr w:type="spellStart"/>
            <w:r w:rsidR="00460653" w:rsidRPr="004178BE">
              <w:rPr>
                <w:lang w:val="en-US"/>
              </w:rPr>
              <w:t>solicitând</w:t>
            </w:r>
            <w:proofErr w:type="spellEnd"/>
            <w:r w:rsidR="00460653" w:rsidRPr="004178BE">
              <w:rPr>
                <w:lang w:val="en-US"/>
              </w:rPr>
              <w:t xml:space="preserve"> </w:t>
            </w:r>
            <w:proofErr w:type="spellStart"/>
            <w:r w:rsidR="00460653" w:rsidRPr="004178BE">
              <w:rPr>
                <w:lang w:val="en-US"/>
              </w:rPr>
              <w:t>convocarea</w:t>
            </w:r>
            <w:proofErr w:type="spellEnd"/>
            <w:r w:rsidR="00460653" w:rsidRPr="004178BE">
              <w:rPr>
                <w:lang w:val="en-US"/>
              </w:rPr>
              <w:t xml:space="preserve"> </w:t>
            </w:r>
            <w:proofErr w:type="spellStart"/>
            <w:r w:rsidR="00460653" w:rsidRPr="004178BE">
              <w:rPr>
                <w:lang w:val="en-US"/>
              </w:rPr>
              <w:t>comisiei</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baza</w:t>
            </w:r>
            <w:proofErr w:type="spellEnd"/>
            <w:r w:rsidR="00460653" w:rsidRPr="004178BE">
              <w:rPr>
                <w:lang w:val="en-US"/>
              </w:rPr>
              <w:t xml:space="preserve"> </w:t>
            </w:r>
            <w:proofErr w:type="spellStart"/>
            <w:r w:rsidR="00460653" w:rsidRPr="004178BE">
              <w:rPr>
                <w:lang w:val="en-US"/>
              </w:rPr>
              <w:t>acestei</w:t>
            </w:r>
            <w:proofErr w:type="spellEnd"/>
            <w:r w:rsidR="00460653" w:rsidRPr="004178BE">
              <w:rPr>
                <w:lang w:val="en-US"/>
              </w:rPr>
              <w:t xml:space="preserve"> </w:t>
            </w:r>
            <w:proofErr w:type="spellStart"/>
            <w:r w:rsidR="00460653" w:rsidRPr="004178BE">
              <w:rPr>
                <w:lang w:val="en-US"/>
              </w:rPr>
              <w:t>notificări</w:t>
            </w:r>
            <w:proofErr w:type="spellEnd"/>
            <w:r w:rsidR="00460653" w:rsidRPr="004178BE">
              <w:rPr>
                <w:lang w:val="en-US"/>
              </w:rPr>
              <w:t xml:space="preserve">, </w:t>
            </w:r>
            <w:proofErr w:type="spellStart"/>
            <w:r w:rsidR="00460653" w:rsidRPr="004178BE">
              <w:rPr>
                <w:lang w:val="en-US"/>
              </w:rPr>
              <w:t>Beneficiarul</w:t>
            </w:r>
            <w:proofErr w:type="spellEnd"/>
            <w:r w:rsidR="00460653" w:rsidRPr="004178BE">
              <w:rPr>
                <w:lang w:val="en-US"/>
              </w:rPr>
              <w:t xml:space="preserve"> </w:t>
            </w:r>
            <w:proofErr w:type="spellStart"/>
            <w:r w:rsidR="00460653" w:rsidRPr="004178BE">
              <w:rPr>
                <w:lang w:val="en-US"/>
              </w:rPr>
              <w:t>va</w:t>
            </w:r>
            <w:proofErr w:type="spellEnd"/>
            <w:r w:rsidR="00460653" w:rsidRPr="004178BE">
              <w:rPr>
                <w:lang w:val="en-US"/>
              </w:rPr>
              <w:t xml:space="preserve"> </w:t>
            </w:r>
            <w:proofErr w:type="spellStart"/>
            <w:r w:rsidR="00460653" w:rsidRPr="004178BE">
              <w:rPr>
                <w:lang w:val="en-US"/>
              </w:rPr>
              <w:t>convoca</w:t>
            </w:r>
            <w:proofErr w:type="spellEnd"/>
            <w:r w:rsidR="00460653" w:rsidRPr="004178BE">
              <w:rPr>
                <w:lang w:val="en-US"/>
              </w:rPr>
              <w:t xml:space="preserve"> </w:t>
            </w:r>
            <w:proofErr w:type="spellStart"/>
            <w:r w:rsidR="00460653" w:rsidRPr="004178BE">
              <w:rPr>
                <w:lang w:val="en-US"/>
              </w:rPr>
              <w:t>comisia</w:t>
            </w:r>
            <w:proofErr w:type="spellEnd"/>
            <w:r w:rsidR="00460653" w:rsidRPr="004178BE">
              <w:rPr>
                <w:lang w:val="en-US"/>
              </w:rPr>
              <w:t xml:space="preserve"> </w:t>
            </w:r>
            <w:proofErr w:type="gramStart"/>
            <w:r w:rsidR="00460653" w:rsidRPr="004178BE">
              <w:rPr>
                <w:lang w:val="en-US"/>
              </w:rPr>
              <w:t xml:space="preserve">de  </w:t>
            </w:r>
            <w:proofErr w:type="spellStart"/>
            <w:r w:rsidR="00460653" w:rsidRPr="004178BE">
              <w:rPr>
                <w:lang w:val="en-US"/>
              </w:rPr>
              <w:t>recepţie</w:t>
            </w:r>
            <w:proofErr w:type="spellEnd"/>
            <w:proofErr w:type="gramEnd"/>
            <w:r w:rsidR="00460653" w:rsidRPr="004178BE">
              <w:rPr>
                <w:lang w:val="en-US"/>
              </w:rPr>
              <w:t xml:space="preserve"> </w:t>
            </w:r>
            <w:proofErr w:type="spellStart"/>
            <w:r w:rsidR="00460653" w:rsidRPr="004178BE">
              <w:rPr>
                <w:lang w:val="en-US"/>
              </w:rPr>
              <w:t>pentru</w:t>
            </w:r>
            <w:proofErr w:type="spellEnd"/>
            <w:r w:rsidR="00460653" w:rsidRPr="004178BE">
              <w:rPr>
                <w:lang w:val="en-US"/>
              </w:rPr>
              <w:t xml:space="preserve"> </w:t>
            </w:r>
            <w:proofErr w:type="spellStart"/>
            <w:r w:rsidR="00460653" w:rsidRPr="004178BE">
              <w:rPr>
                <w:lang w:val="en-US"/>
              </w:rPr>
              <w:t>terminarea</w:t>
            </w:r>
            <w:proofErr w:type="spellEnd"/>
            <w:r w:rsidR="00460653" w:rsidRPr="004178BE">
              <w:rPr>
                <w:lang w:val="en-US"/>
              </w:rPr>
              <w:t xml:space="preserve"> </w:t>
            </w:r>
            <w:proofErr w:type="spellStart"/>
            <w:r w:rsidR="00460653" w:rsidRPr="004178BE">
              <w:rPr>
                <w:lang w:val="en-US"/>
              </w:rPr>
              <w:t>lucrărilor</w:t>
            </w:r>
            <w:proofErr w:type="spellEnd"/>
            <w:r w:rsidR="00460653" w:rsidRPr="004178BE">
              <w:rPr>
                <w:lang w:val="en-US"/>
              </w:rPr>
              <w:t>.</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4178BE" w:rsidRDefault="00E503F9" w:rsidP="00196AB4">
            <w:pPr>
              <w:pStyle w:val="af3"/>
              <w:tabs>
                <w:tab w:val="left" w:pos="321"/>
              </w:tabs>
              <w:spacing w:line="276" w:lineRule="auto"/>
              <w:ind w:firstLine="0"/>
              <w:rPr>
                <w:lang w:val="en-US"/>
              </w:rPr>
            </w:pPr>
            <w:r w:rsidRPr="004178BE">
              <w:rPr>
                <w:lang w:val="en-US"/>
              </w:rPr>
              <w:t>3.</w:t>
            </w:r>
            <w:proofErr w:type="gramStart"/>
            <w:r w:rsidRPr="004178BE">
              <w:rPr>
                <w:lang w:val="en-US"/>
              </w:rPr>
              <w:t>2</w:t>
            </w:r>
            <w:r w:rsidR="00A156C0" w:rsidRPr="004178BE">
              <w:rPr>
                <w:lang w:val="en-US"/>
              </w:rPr>
              <w:t>.</w:t>
            </w:r>
            <w:r w:rsidR="00460653" w:rsidRPr="004178BE">
              <w:rPr>
                <w:lang w:val="en-US"/>
              </w:rPr>
              <w:t>Achitările</w:t>
            </w:r>
            <w:proofErr w:type="gramEnd"/>
            <w:r w:rsidR="00460653" w:rsidRPr="004178BE">
              <w:rPr>
                <w:lang w:val="en-US"/>
              </w:rPr>
              <w:t xml:space="preserve"> </w:t>
            </w:r>
            <w:proofErr w:type="spellStart"/>
            <w:r w:rsidR="00460653" w:rsidRPr="004178BE">
              <w:rPr>
                <w:lang w:val="en-US"/>
              </w:rPr>
              <w:t>vor</w:t>
            </w:r>
            <w:proofErr w:type="spellEnd"/>
            <w:r w:rsidR="00460653" w:rsidRPr="004178BE">
              <w:rPr>
                <w:lang w:val="en-US"/>
              </w:rPr>
              <w:t xml:space="preserve"> fi </w:t>
            </w:r>
            <w:proofErr w:type="spellStart"/>
            <w:r w:rsidR="00460653" w:rsidRPr="004178BE">
              <w:rPr>
                <w:lang w:val="en-US"/>
              </w:rPr>
              <w:t>efectuate</w:t>
            </w:r>
            <w:proofErr w:type="spellEnd"/>
            <w:r w:rsidR="00460653" w:rsidRPr="004178BE">
              <w:rPr>
                <w:lang w:val="en-US"/>
              </w:rPr>
              <w:t xml:space="preserve"> </w:t>
            </w:r>
            <w:proofErr w:type="spellStart"/>
            <w:r w:rsidR="00460653" w:rsidRPr="004178BE">
              <w:rPr>
                <w:lang w:val="en-US"/>
              </w:rPr>
              <w:t>prin</w:t>
            </w:r>
            <w:proofErr w:type="spellEnd"/>
            <w:r w:rsidR="00460653" w:rsidRPr="004178BE">
              <w:rPr>
                <w:lang w:val="en-US"/>
              </w:rPr>
              <w:t xml:space="preserve"> transfer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baza</w:t>
            </w:r>
            <w:proofErr w:type="spellEnd"/>
            <w:r w:rsidR="00460653" w:rsidRPr="004178BE">
              <w:rPr>
                <w:lang w:val="en-US"/>
              </w:rPr>
              <w:t xml:space="preserve"> </w:t>
            </w:r>
            <w:proofErr w:type="spellStart"/>
            <w:r w:rsidR="00460653" w:rsidRPr="004178BE">
              <w:rPr>
                <w:lang w:val="en-US"/>
              </w:rPr>
              <w:t>facturilor</w:t>
            </w:r>
            <w:proofErr w:type="spellEnd"/>
            <w:r w:rsidR="00460653" w:rsidRPr="004178BE">
              <w:rPr>
                <w:lang w:val="en-US"/>
              </w:rPr>
              <w:t xml:space="preserve"> </w:t>
            </w:r>
            <w:proofErr w:type="spellStart"/>
            <w:r w:rsidR="00460653" w:rsidRPr="004178BE">
              <w:rPr>
                <w:lang w:val="en-US"/>
              </w:rPr>
              <w:t>fiscale</w:t>
            </w:r>
            <w:proofErr w:type="spellEnd"/>
            <w:r w:rsidR="00460653" w:rsidRPr="004178BE">
              <w:rPr>
                <w:lang w:val="en-US"/>
              </w:rPr>
              <w:t xml:space="preserve">, </w:t>
            </w:r>
            <w:proofErr w:type="spellStart"/>
            <w:r w:rsidR="00460653" w:rsidRPr="004178BE">
              <w:rPr>
                <w:lang w:val="en-US"/>
              </w:rPr>
              <w:t>după</w:t>
            </w:r>
            <w:proofErr w:type="spellEnd"/>
            <w:r w:rsidR="00460653" w:rsidRPr="004178BE">
              <w:rPr>
                <w:lang w:val="en-US"/>
              </w:rPr>
              <w:t xml:space="preserve"> </w:t>
            </w:r>
            <w:proofErr w:type="spellStart"/>
            <w:r w:rsidR="00460653" w:rsidRPr="004178BE">
              <w:rPr>
                <w:lang w:val="en-US"/>
              </w:rPr>
              <w:t>primirea</w:t>
            </w:r>
            <w:proofErr w:type="spellEnd"/>
            <w:r w:rsidR="00460653" w:rsidRPr="004178BE">
              <w:rPr>
                <w:lang w:val="en-US"/>
              </w:rPr>
              <w:t xml:space="preserve"> </w:t>
            </w:r>
            <w:proofErr w:type="spellStart"/>
            <w:r w:rsidR="00460653" w:rsidRPr="004178BE">
              <w:rPr>
                <w:lang w:val="en-US"/>
              </w:rPr>
              <w:t>proceselor</w:t>
            </w:r>
            <w:proofErr w:type="spellEnd"/>
            <w:r w:rsidR="00460653" w:rsidRPr="004178BE">
              <w:rPr>
                <w:lang w:val="en-US"/>
              </w:rPr>
              <w:t xml:space="preserve"> </w:t>
            </w:r>
            <w:r w:rsidR="00A156C0" w:rsidRPr="004178BE">
              <w:rPr>
                <w:lang w:val="en-US"/>
              </w:rPr>
              <w:t>–</w:t>
            </w:r>
            <w:r w:rsidR="00460653" w:rsidRPr="004178BE">
              <w:rPr>
                <w:lang w:val="en-US"/>
              </w:rPr>
              <w:t xml:space="preserve"> </w:t>
            </w:r>
            <w:proofErr w:type="spellStart"/>
            <w:r w:rsidR="00460653" w:rsidRPr="004178BE">
              <w:rPr>
                <w:lang w:val="en-US"/>
              </w:rPr>
              <w:t>verbale</w:t>
            </w:r>
            <w:proofErr w:type="spellEnd"/>
            <w:r w:rsidR="00460653" w:rsidRPr="004178BE">
              <w:rPr>
                <w:lang w:val="en-US"/>
              </w:rPr>
              <w:t xml:space="preserve"> de </w:t>
            </w:r>
            <w:proofErr w:type="spellStart"/>
            <w:r w:rsidR="00460653" w:rsidRPr="004178BE">
              <w:rPr>
                <w:lang w:val="en-US"/>
              </w:rPr>
              <w:t>recepţie</w:t>
            </w:r>
            <w:proofErr w:type="spellEnd"/>
            <w:r w:rsidR="00460653" w:rsidRPr="004178BE">
              <w:rPr>
                <w:lang w:val="en-US"/>
              </w:rPr>
              <w:t xml:space="preserve"> a </w:t>
            </w:r>
            <w:proofErr w:type="spellStart"/>
            <w:r w:rsidR="00460653" w:rsidRPr="004178BE">
              <w:rPr>
                <w:lang w:val="en-US"/>
              </w:rPr>
              <w:t>lucrărilor</w:t>
            </w:r>
            <w:proofErr w:type="spellEnd"/>
            <w:r w:rsidR="00460653" w:rsidRPr="004178BE">
              <w:rPr>
                <w:lang w:val="en-US"/>
              </w:rPr>
              <w:t xml:space="preserve"> </w:t>
            </w:r>
            <w:proofErr w:type="spellStart"/>
            <w:r w:rsidR="00460653" w:rsidRPr="004178BE">
              <w:rPr>
                <w:lang w:val="en-US"/>
              </w:rPr>
              <w:t>executate</w:t>
            </w:r>
            <w:proofErr w:type="spellEnd"/>
            <w:r w:rsidR="00460653" w:rsidRPr="004178BE">
              <w:rPr>
                <w:lang w:val="en-US"/>
              </w:rPr>
              <w:t xml:space="preserve">, </w:t>
            </w:r>
            <w:proofErr w:type="spellStart"/>
            <w:r w:rsidR="00460653" w:rsidRPr="004178BE">
              <w:rPr>
                <w:lang w:val="en-US"/>
              </w:rPr>
              <w:t>semnate</w:t>
            </w:r>
            <w:proofErr w:type="spellEnd"/>
            <w:r w:rsidR="00460653" w:rsidRPr="004178BE">
              <w:rPr>
                <w:lang w:val="en-US"/>
              </w:rPr>
              <w:t xml:space="preserve"> </w:t>
            </w:r>
            <w:proofErr w:type="spellStart"/>
            <w:r w:rsidR="00460653" w:rsidRPr="004178BE">
              <w:rPr>
                <w:lang w:val="en-US"/>
              </w:rPr>
              <w:t>şi</w:t>
            </w:r>
            <w:proofErr w:type="spellEnd"/>
            <w:r w:rsidR="00995AF6" w:rsidRPr="004178BE">
              <w:rPr>
                <w:lang w:val="en-US"/>
              </w:rPr>
              <w:t xml:space="preserve"> </w:t>
            </w:r>
            <w:proofErr w:type="spellStart"/>
            <w:r w:rsidR="00995AF6" w:rsidRPr="004178BE">
              <w:rPr>
                <w:lang w:val="en-US"/>
              </w:rPr>
              <w:t>acceptate</w:t>
            </w:r>
            <w:proofErr w:type="spellEnd"/>
            <w:r w:rsidR="00995AF6" w:rsidRPr="004178BE">
              <w:rPr>
                <w:lang w:val="en-US"/>
              </w:rPr>
              <w:t xml:space="preserve"> de </w:t>
            </w:r>
            <w:proofErr w:type="spellStart"/>
            <w:r w:rsidR="00995AF6" w:rsidRPr="004178BE">
              <w:rPr>
                <w:lang w:val="en-US"/>
              </w:rPr>
              <w:t>către</w:t>
            </w:r>
            <w:proofErr w:type="spellEnd"/>
            <w:r w:rsidR="00995AF6" w:rsidRPr="004178BE">
              <w:rPr>
                <w:lang w:val="en-US"/>
              </w:rPr>
              <w:t xml:space="preserve"> </w:t>
            </w:r>
            <w:proofErr w:type="spellStart"/>
            <w:r w:rsidR="00995AF6" w:rsidRPr="004178BE">
              <w:rPr>
                <w:lang w:val="en-US"/>
              </w:rPr>
              <w:t>Beneficiar</w:t>
            </w:r>
            <w:proofErr w:type="spellEnd"/>
            <w:r w:rsidR="00995AF6" w:rsidRPr="004178BE">
              <w:rPr>
                <w:lang w:val="en-US"/>
              </w:rPr>
              <w:t>.</w:t>
            </w:r>
          </w:p>
          <w:p w:rsidR="00A946E0" w:rsidRPr="004178BE" w:rsidRDefault="00A156C0" w:rsidP="00196AB4">
            <w:pPr>
              <w:pStyle w:val="af3"/>
              <w:tabs>
                <w:tab w:val="left" w:pos="37"/>
              </w:tabs>
              <w:spacing w:line="276" w:lineRule="auto"/>
              <w:ind w:firstLine="0"/>
              <w:rPr>
                <w:lang w:val="en-US"/>
              </w:rPr>
            </w:pPr>
            <w:r w:rsidRPr="004178BE">
              <w:rPr>
                <w:lang w:val="en-US"/>
              </w:rPr>
              <w:t xml:space="preserve">3.3. </w:t>
            </w:r>
            <w:proofErr w:type="spellStart"/>
            <w:r w:rsidR="00460653" w:rsidRPr="004178BE">
              <w:rPr>
                <w:lang w:val="en-US"/>
              </w:rPr>
              <w:t>Beneficiarul</w:t>
            </w:r>
            <w:proofErr w:type="spellEnd"/>
            <w:r w:rsidR="00460653" w:rsidRPr="004178BE">
              <w:rPr>
                <w:lang w:val="en-US"/>
              </w:rPr>
              <w:t xml:space="preserve"> </w:t>
            </w:r>
            <w:proofErr w:type="spellStart"/>
            <w:r w:rsidR="00460653" w:rsidRPr="004178BE">
              <w:rPr>
                <w:lang w:val="en-US"/>
              </w:rPr>
              <w:t>va</w:t>
            </w:r>
            <w:proofErr w:type="spellEnd"/>
            <w:r w:rsidR="00460653" w:rsidRPr="004178BE">
              <w:rPr>
                <w:lang w:val="en-US"/>
              </w:rPr>
              <w:t xml:space="preserve"> </w:t>
            </w:r>
            <w:proofErr w:type="spellStart"/>
            <w:r w:rsidR="00460653" w:rsidRPr="004178BE">
              <w:rPr>
                <w:lang w:val="en-US"/>
              </w:rPr>
              <w:t>verifica</w:t>
            </w:r>
            <w:proofErr w:type="spellEnd"/>
            <w:r w:rsidR="00460653" w:rsidRPr="004178BE">
              <w:rPr>
                <w:lang w:val="en-US"/>
              </w:rPr>
              <w:t xml:space="preserve"> </w:t>
            </w:r>
            <w:proofErr w:type="spellStart"/>
            <w:r w:rsidR="00460653" w:rsidRPr="004178BE">
              <w:rPr>
                <w:lang w:val="en-US"/>
              </w:rPr>
              <w:t>procesele</w:t>
            </w:r>
            <w:r w:rsidR="009E719D" w:rsidRPr="004178BE">
              <w:rPr>
                <w:lang w:val="en-US"/>
              </w:rPr>
              <w:t>-</w:t>
            </w:r>
            <w:r w:rsidR="00460653" w:rsidRPr="004178BE">
              <w:rPr>
                <w:lang w:val="en-US"/>
              </w:rPr>
              <w:t>verbale</w:t>
            </w:r>
            <w:proofErr w:type="spellEnd"/>
            <w:r w:rsidR="00460653" w:rsidRPr="004178BE">
              <w:rPr>
                <w:lang w:val="en-US"/>
              </w:rPr>
              <w:t xml:space="preserve"> de </w:t>
            </w:r>
            <w:proofErr w:type="spellStart"/>
            <w:r w:rsidR="00460653" w:rsidRPr="004178BE">
              <w:rPr>
                <w:lang w:val="en-US"/>
              </w:rPr>
              <w:t>recepție</w:t>
            </w:r>
            <w:proofErr w:type="spellEnd"/>
            <w:r w:rsidR="00460653" w:rsidRPr="004178BE">
              <w:rPr>
                <w:lang w:val="en-US"/>
              </w:rPr>
              <w:t xml:space="preserve"> a </w:t>
            </w:r>
            <w:proofErr w:type="spellStart"/>
            <w:r w:rsidR="00460653" w:rsidRPr="004178BE">
              <w:rPr>
                <w:lang w:val="en-US"/>
              </w:rPr>
              <w:t>lucrărilor</w:t>
            </w:r>
            <w:proofErr w:type="spellEnd"/>
            <w:r w:rsidR="00460653" w:rsidRPr="004178BE">
              <w:rPr>
                <w:lang w:val="en-US"/>
              </w:rPr>
              <w:t xml:space="preserve"> </w:t>
            </w:r>
            <w:proofErr w:type="spellStart"/>
            <w:r w:rsidR="00460653" w:rsidRPr="004178BE">
              <w:rPr>
                <w:lang w:val="en-US"/>
              </w:rPr>
              <w:t>executate</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termen</w:t>
            </w:r>
            <w:proofErr w:type="spellEnd"/>
            <w:r w:rsidR="00460653" w:rsidRPr="004178BE">
              <w:rPr>
                <w:lang w:val="en-US"/>
              </w:rPr>
              <w:t xml:space="preserve"> de </w:t>
            </w:r>
            <w:proofErr w:type="gramStart"/>
            <w:r w:rsidR="00684D44" w:rsidRPr="004178BE">
              <w:rPr>
                <w:lang w:val="en-US"/>
              </w:rPr>
              <w:t>…..</w:t>
            </w:r>
            <w:proofErr w:type="gramEnd"/>
            <w:r w:rsidR="00460653" w:rsidRPr="004178BE">
              <w:rPr>
                <w:lang w:val="en-US"/>
              </w:rPr>
              <w:t xml:space="preserve"> </w:t>
            </w:r>
            <w:proofErr w:type="spellStart"/>
            <w:r w:rsidR="00460653" w:rsidRPr="004178BE">
              <w:rPr>
                <w:lang w:val="en-US"/>
              </w:rPr>
              <w:t>zile</w:t>
            </w:r>
            <w:proofErr w:type="spellEnd"/>
            <w:r w:rsidR="00460653" w:rsidRPr="004178BE">
              <w:rPr>
                <w:lang w:val="en-US"/>
              </w:rPr>
              <w:t xml:space="preserve"> </w:t>
            </w:r>
            <w:proofErr w:type="spellStart"/>
            <w:r w:rsidR="00460653" w:rsidRPr="004178BE">
              <w:rPr>
                <w:lang w:val="en-US"/>
              </w:rPr>
              <w:t>calendaristice</w:t>
            </w:r>
            <w:proofErr w:type="spellEnd"/>
            <w:r w:rsidR="00460653" w:rsidRPr="004178BE">
              <w:rPr>
                <w:lang w:val="en-US"/>
              </w:rPr>
              <w:t xml:space="preserve"> de la </w:t>
            </w:r>
            <w:proofErr w:type="spellStart"/>
            <w:r w:rsidR="00460653" w:rsidRPr="004178BE">
              <w:rPr>
                <w:lang w:val="en-US"/>
              </w:rPr>
              <w:t>primirea</w:t>
            </w:r>
            <w:proofErr w:type="spellEnd"/>
            <w:r w:rsidR="00460653" w:rsidRPr="004178BE">
              <w:rPr>
                <w:lang w:val="en-US"/>
              </w:rPr>
              <w:t xml:space="preserve"> </w:t>
            </w:r>
            <w:proofErr w:type="spellStart"/>
            <w:r w:rsidR="00460653" w:rsidRPr="004178BE">
              <w:rPr>
                <w:lang w:val="en-US"/>
              </w:rPr>
              <w:t>acestora</w:t>
            </w:r>
            <w:proofErr w:type="spellEnd"/>
            <w:r w:rsidR="00460653" w:rsidRPr="004178BE">
              <w:rPr>
                <w:lang w:val="en-US"/>
              </w:rPr>
              <w:t xml:space="preserve"> de la </w:t>
            </w:r>
            <w:proofErr w:type="spellStart"/>
            <w:r w:rsidR="00460653" w:rsidRPr="004178BE">
              <w:rPr>
                <w:lang w:val="en-US"/>
              </w:rPr>
              <w:t>Antreprenor</w:t>
            </w:r>
            <w:proofErr w:type="spellEnd"/>
            <w:r w:rsidR="00460653" w:rsidRPr="004178BE">
              <w:rPr>
                <w:lang w:val="en-US"/>
              </w:rPr>
              <w:t>.</w:t>
            </w:r>
          </w:p>
          <w:p w:rsidR="00A946E0" w:rsidRPr="004178BE" w:rsidRDefault="00316769" w:rsidP="00196AB4">
            <w:pPr>
              <w:pStyle w:val="af3"/>
              <w:tabs>
                <w:tab w:val="left" w:pos="37"/>
              </w:tabs>
              <w:spacing w:line="276" w:lineRule="auto"/>
              <w:ind w:firstLine="0"/>
              <w:rPr>
                <w:lang w:val="en-US"/>
              </w:rPr>
            </w:pPr>
            <w:r w:rsidRPr="004178BE">
              <w:rPr>
                <w:lang w:val="en-US"/>
              </w:rPr>
              <w:t>3.4</w:t>
            </w:r>
            <w:r w:rsidR="00A156C0" w:rsidRPr="004178BE">
              <w:rPr>
                <w:lang w:val="en-US"/>
              </w:rPr>
              <w:t xml:space="preserve">. </w:t>
            </w:r>
            <w:r w:rsidR="00460653" w:rsidRPr="004178BE">
              <w:rPr>
                <w:lang w:val="en-US"/>
              </w:rPr>
              <w:t xml:space="preserve">Plata </w:t>
            </w:r>
            <w:proofErr w:type="spellStart"/>
            <w:r w:rsidR="00460653" w:rsidRPr="004178BE">
              <w:rPr>
                <w:lang w:val="en-US"/>
              </w:rPr>
              <w:t>facturii</w:t>
            </w:r>
            <w:proofErr w:type="spellEnd"/>
            <w:r w:rsidR="00460653" w:rsidRPr="004178BE">
              <w:rPr>
                <w:lang w:val="en-US"/>
              </w:rPr>
              <w:t xml:space="preserve"> finale se </w:t>
            </w:r>
            <w:proofErr w:type="spellStart"/>
            <w:r w:rsidR="00460653" w:rsidRPr="004178BE">
              <w:rPr>
                <w:lang w:val="en-US"/>
              </w:rPr>
              <w:t>va</w:t>
            </w:r>
            <w:proofErr w:type="spellEnd"/>
            <w:r w:rsidR="00460653" w:rsidRPr="004178BE">
              <w:rPr>
                <w:lang w:val="en-US"/>
              </w:rPr>
              <w:t xml:space="preserve"> face </w:t>
            </w:r>
            <w:proofErr w:type="spellStart"/>
            <w:r w:rsidR="00460653" w:rsidRPr="004178BE">
              <w:rPr>
                <w:lang w:val="en-US"/>
              </w:rPr>
              <w:t>imediat</w:t>
            </w:r>
            <w:proofErr w:type="spellEnd"/>
            <w:r w:rsidR="00460653" w:rsidRPr="004178BE">
              <w:rPr>
                <w:lang w:val="en-US"/>
              </w:rPr>
              <w:t xml:space="preserve"> </w:t>
            </w:r>
            <w:proofErr w:type="spellStart"/>
            <w:r w:rsidR="00460653" w:rsidRPr="004178BE">
              <w:rPr>
                <w:lang w:val="en-US"/>
              </w:rPr>
              <w:t>după</w:t>
            </w:r>
            <w:proofErr w:type="spellEnd"/>
            <w:r w:rsidR="00460653" w:rsidRPr="004178BE">
              <w:rPr>
                <w:lang w:val="en-US"/>
              </w:rPr>
              <w:t xml:space="preserve"> </w:t>
            </w:r>
            <w:proofErr w:type="spellStart"/>
            <w:r w:rsidR="00460653" w:rsidRPr="004178BE">
              <w:rPr>
                <w:lang w:val="en-US"/>
              </w:rPr>
              <w:t>verificarea</w:t>
            </w:r>
            <w:proofErr w:type="spellEnd"/>
            <w:r w:rsidR="00460653" w:rsidRPr="004178BE">
              <w:rPr>
                <w:lang w:val="en-US"/>
              </w:rPr>
              <w:t xml:space="preserve">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acceptarea</w:t>
            </w:r>
            <w:proofErr w:type="spellEnd"/>
            <w:r w:rsidR="00460653" w:rsidRPr="004178BE">
              <w:rPr>
                <w:lang w:val="en-US"/>
              </w:rPr>
              <w:t xml:space="preserve"> </w:t>
            </w:r>
            <w:proofErr w:type="spellStart"/>
            <w:r w:rsidR="00460653" w:rsidRPr="004178BE">
              <w:rPr>
                <w:lang w:val="en-US"/>
              </w:rPr>
              <w:t>situaţiei</w:t>
            </w:r>
            <w:proofErr w:type="spellEnd"/>
            <w:r w:rsidR="00460653" w:rsidRPr="004178BE">
              <w:rPr>
                <w:lang w:val="en-US"/>
              </w:rPr>
              <w:t xml:space="preserve"> de </w:t>
            </w:r>
            <w:proofErr w:type="spellStart"/>
            <w:r w:rsidR="00460653" w:rsidRPr="004178BE">
              <w:rPr>
                <w:lang w:val="en-US"/>
              </w:rPr>
              <w:t>plată</w:t>
            </w:r>
            <w:proofErr w:type="spellEnd"/>
            <w:r w:rsidR="00460653" w:rsidRPr="004178BE">
              <w:rPr>
                <w:lang w:val="en-US"/>
              </w:rPr>
              <w:t xml:space="preserve"> definitive de </w:t>
            </w:r>
            <w:proofErr w:type="spellStart"/>
            <w:r w:rsidR="00460653" w:rsidRPr="004178BE">
              <w:rPr>
                <w:lang w:val="en-US"/>
              </w:rPr>
              <w:t>către</w:t>
            </w:r>
            <w:proofErr w:type="spellEnd"/>
            <w:r w:rsidR="00460653" w:rsidRPr="004178BE">
              <w:rPr>
                <w:lang w:val="en-US"/>
              </w:rPr>
              <w:t xml:space="preserve"> </w:t>
            </w:r>
            <w:proofErr w:type="spellStart"/>
            <w:r w:rsidR="00460653" w:rsidRPr="004178BE">
              <w:rPr>
                <w:lang w:val="en-US"/>
              </w:rPr>
              <w:t>Beneficiar</w:t>
            </w:r>
            <w:proofErr w:type="spellEnd"/>
            <w:r w:rsidR="00460653" w:rsidRPr="004178BE">
              <w:rPr>
                <w:lang w:val="en-US"/>
              </w:rPr>
              <w:t xml:space="preserve">. </w:t>
            </w:r>
            <w:proofErr w:type="spellStart"/>
            <w:r w:rsidR="00460653" w:rsidRPr="004178BE">
              <w:rPr>
                <w:lang w:val="en-US"/>
              </w:rPr>
              <w:t>Dacă</w:t>
            </w:r>
            <w:proofErr w:type="spellEnd"/>
            <w:r w:rsidR="00460653" w:rsidRPr="004178BE">
              <w:rPr>
                <w:lang w:val="en-US"/>
              </w:rPr>
              <w:t xml:space="preserve"> </w:t>
            </w:r>
            <w:proofErr w:type="spellStart"/>
            <w:r w:rsidR="00460653" w:rsidRPr="004178BE">
              <w:rPr>
                <w:lang w:val="en-US"/>
              </w:rPr>
              <w:t>verificarea</w:t>
            </w:r>
            <w:proofErr w:type="spellEnd"/>
            <w:r w:rsidR="00460653" w:rsidRPr="004178BE">
              <w:rPr>
                <w:lang w:val="en-US"/>
              </w:rPr>
              <w:t xml:space="preserve"> se </w:t>
            </w:r>
            <w:proofErr w:type="spellStart"/>
            <w:r w:rsidR="00460653" w:rsidRPr="004178BE">
              <w:rPr>
                <w:lang w:val="en-US"/>
              </w:rPr>
              <w:t>prelungeşte</w:t>
            </w:r>
            <w:proofErr w:type="spellEnd"/>
            <w:r w:rsidR="00460653" w:rsidRPr="004178BE">
              <w:rPr>
                <w:lang w:val="en-US"/>
              </w:rPr>
              <w:t xml:space="preserve"> din </w:t>
            </w:r>
            <w:proofErr w:type="spellStart"/>
            <w:r w:rsidR="00460653" w:rsidRPr="004178BE">
              <w:rPr>
                <w:lang w:val="en-US"/>
              </w:rPr>
              <w:t>diferite</w:t>
            </w:r>
            <w:proofErr w:type="spellEnd"/>
            <w:r w:rsidR="00460653" w:rsidRPr="004178BE">
              <w:rPr>
                <w:lang w:val="en-US"/>
              </w:rPr>
              <w:t xml:space="preserve"> motive, </w:t>
            </w:r>
            <w:proofErr w:type="spellStart"/>
            <w:r w:rsidR="00460653" w:rsidRPr="004178BE">
              <w:rPr>
                <w:lang w:val="en-US"/>
              </w:rPr>
              <w:t>dar</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special </w:t>
            </w:r>
            <w:proofErr w:type="spellStart"/>
            <w:r w:rsidR="00460653" w:rsidRPr="004178BE">
              <w:rPr>
                <w:lang w:val="en-US"/>
              </w:rPr>
              <w:t>datorită</w:t>
            </w:r>
            <w:proofErr w:type="spellEnd"/>
            <w:r w:rsidR="00460653" w:rsidRPr="004178BE">
              <w:rPr>
                <w:lang w:val="en-US"/>
              </w:rPr>
              <w:t xml:space="preserve"> </w:t>
            </w:r>
            <w:proofErr w:type="spellStart"/>
            <w:r w:rsidR="00460653" w:rsidRPr="004178BE">
              <w:rPr>
                <w:lang w:val="en-US"/>
              </w:rPr>
              <w:t>unor</w:t>
            </w:r>
            <w:proofErr w:type="spellEnd"/>
            <w:r w:rsidR="00460653" w:rsidRPr="004178BE">
              <w:rPr>
                <w:lang w:val="en-US"/>
              </w:rPr>
              <w:t xml:space="preserve"> </w:t>
            </w:r>
            <w:proofErr w:type="spellStart"/>
            <w:r w:rsidR="00460653" w:rsidRPr="004178BE">
              <w:rPr>
                <w:lang w:val="en-US"/>
              </w:rPr>
              <w:t>eventuale</w:t>
            </w:r>
            <w:proofErr w:type="spellEnd"/>
            <w:r w:rsidR="00460653" w:rsidRPr="004178BE">
              <w:rPr>
                <w:lang w:val="en-US"/>
              </w:rPr>
              <w:t xml:space="preserve"> </w:t>
            </w:r>
            <w:proofErr w:type="spellStart"/>
            <w:r w:rsidR="00460653" w:rsidRPr="004178BE">
              <w:rPr>
                <w:lang w:val="en-US"/>
              </w:rPr>
              <w:t>litigii</w:t>
            </w:r>
            <w:proofErr w:type="spellEnd"/>
            <w:r w:rsidR="00460653" w:rsidRPr="004178BE">
              <w:rPr>
                <w:lang w:val="en-US"/>
              </w:rPr>
              <w:t xml:space="preserve">, </w:t>
            </w:r>
            <w:proofErr w:type="spellStart"/>
            <w:r w:rsidR="00460653" w:rsidRPr="004178BE">
              <w:rPr>
                <w:lang w:val="en-US"/>
              </w:rPr>
              <w:t>contravaloarea</w:t>
            </w:r>
            <w:proofErr w:type="spellEnd"/>
            <w:r w:rsidR="00460653" w:rsidRPr="004178BE">
              <w:rPr>
                <w:lang w:val="en-US"/>
              </w:rPr>
              <w:t xml:space="preserve"> </w:t>
            </w:r>
            <w:proofErr w:type="spellStart"/>
            <w:r w:rsidR="00460653" w:rsidRPr="004178BE">
              <w:rPr>
                <w:lang w:val="en-US"/>
              </w:rPr>
              <w:t>lucrărilor</w:t>
            </w:r>
            <w:proofErr w:type="spellEnd"/>
            <w:r w:rsidR="00460653" w:rsidRPr="004178BE">
              <w:rPr>
                <w:lang w:val="en-US"/>
              </w:rPr>
              <w:t xml:space="preserve"> care n</w:t>
            </w:r>
            <w:r w:rsidR="00183D79" w:rsidRPr="004178BE">
              <w:rPr>
                <w:lang w:val="en-US"/>
              </w:rPr>
              <w:t>u su</w:t>
            </w:r>
            <w:r w:rsidR="00460653" w:rsidRPr="004178BE">
              <w:rPr>
                <w:lang w:val="en-US"/>
              </w:rPr>
              <w:t xml:space="preserve">nt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litigiu</w:t>
            </w:r>
            <w:proofErr w:type="spellEnd"/>
            <w:r w:rsidR="00460653" w:rsidRPr="004178BE">
              <w:rPr>
                <w:lang w:val="en-US"/>
              </w:rPr>
              <w:t xml:space="preserve"> </w:t>
            </w:r>
            <w:proofErr w:type="spellStart"/>
            <w:r w:rsidR="00460653" w:rsidRPr="004178BE">
              <w:rPr>
                <w:lang w:val="en-US"/>
              </w:rPr>
              <w:t>va</w:t>
            </w:r>
            <w:proofErr w:type="spellEnd"/>
            <w:r w:rsidR="00460653" w:rsidRPr="004178BE">
              <w:rPr>
                <w:lang w:val="en-US"/>
              </w:rPr>
              <w:t xml:space="preserve"> fi </w:t>
            </w:r>
            <w:proofErr w:type="spellStart"/>
            <w:r w:rsidR="00460653" w:rsidRPr="004178BE">
              <w:rPr>
                <w:lang w:val="en-US"/>
              </w:rPr>
              <w:t>plătită</w:t>
            </w:r>
            <w:proofErr w:type="spellEnd"/>
            <w:r w:rsidR="00460653" w:rsidRPr="004178BE">
              <w:rPr>
                <w:lang w:val="en-US"/>
              </w:rPr>
              <w:t xml:space="preserve"> </w:t>
            </w:r>
            <w:proofErr w:type="spellStart"/>
            <w:r w:rsidR="00460653" w:rsidRPr="004178BE">
              <w:rPr>
                <w:lang w:val="en-US"/>
              </w:rPr>
              <w:t>imediat</w:t>
            </w:r>
            <w:proofErr w:type="spellEnd"/>
            <w:r w:rsidR="00460653" w:rsidRPr="004178BE">
              <w:rPr>
                <w:lang w:val="en-US"/>
              </w:rPr>
              <w:t xml:space="preserve">. </w:t>
            </w:r>
          </w:p>
          <w:p w:rsidR="00E503F9" w:rsidRPr="004178BE" w:rsidRDefault="00316769" w:rsidP="00196AB4">
            <w:pPr>
              <w:pStyle w:val="af3"/>
              <w:tabs>
                <w:tab w:val="left" w:pos="37"/>
              </w:tabs>
              <w:spacing w:line="276" w:lineRule="auto"/>
              <w:ind w:firstLine="0"/>
              <w:rPr>
                <w:lang w:val="en-US"/>
              </w:rPr>
            </w:pPr>
            <w:r w:rsidRPr="004178BE">
              <w:rPr>
                <w:lang w:val="en-US"/>
              </w:rPr>
              <w:t>3.</w:t>
            </w:r>
            <w:proofErr w:type="gramStart"/>
            <w:r w:rsidRPr="004178BE">
              <w:rPr>
                <w:lang w:val="en-US"/>
              </w:rPr>
              <w:t>5</w:t>
            </w:r>
            <w:r w:rsidR="00A156C0" w:rsidRPr="004178BE">
              <w:rPr>
                <w:lang w:val="en-US"/>
              </w:rPr>
              <w:t>.</w:t>
            </w:r>
            <w:r w:rsidR="00460653" w:rsidRPr="004178BE">
              <w:rPr>
                <w:lang w:val="en-US"/>
              </w:rPr>
              <w:t>Lucrările</w:t>
            </w:r>
            <w:proofErr w:type="gramEnd"/>
            <w:r w:rsidR="00460653" w:rsidRPr="004178BE">
              <w:rPr>
                <w:lang w:val="en-US"/>
              </w:rPr>
              <w:t xml:space="preserve"> nu </w:t>
            </w:r>
            <w:proofErr w:type="spellStart"/>
            <w:r w:rsidR="00183D79" w:rsidRPr="004178BE">
              <w:rPr>
                <w:lang w:val="en-US"/>
              </w:rPr>
              <w:t>vor</w:t>
            </w:r>
            <w:proofErr w:type="spellEnd"/>
            <w:r w:rsidR="00183D79" w:rsidRPr="004178BE">
              <w:rPr>
                <w:lang w:val="en-US"/>
              </w:rPr>
              <w:t xml:space="preserve"> fi considerate </w:t>
            </w:r>
            <w:proofErr w:type="spellStart"/>
            <w:r w:rsidR="00183D79" w:rsidRPr="004178BE">
              <w:rPr>
                <w:lang w:val="en-US"/>
              </w:rPr>
              <w:t>finalizate</w:t>
            </w:r>
            <w:proofErr w:type="spellEnd"/>
            <w:r w:rsidR="00183D79" w:rsidRPr="004178BE">
              <w:rPr>
                <w:lang w:val="en-US"/>
              </w:rPr>
              <w:t xml:space="preserve"> </w:t>
            </w:r>
            <w:proofErr w:type="spellStart"/>
            <w:r w:rsidR="00183D79" w:rsidRPr="004178BE">
              <w:rPr>
                <w:lang w:val="en-US"/>
              </w:rPr>
              <w:t>pâ</w:t>
            </w:r>
            <w:r w:rsidR="00460653" w:rsidRPr="004178BE">
              <w:rPr>
                <w:lang w:val="en-US"/>
              </w:rPr>
              <w:t>nă</w:t>
            </w:r>
            <w:proofErr w:type="spellEnd"/>
            <w:r w:rsidR="00183D79" w:rsidRPr="004178BE">
              <w:rPr>
                <w:lang w:val="en-US"/>
              </w:rPr>
              <w:t xml:space="preserve"> </w:t>
            </w:r>
            <w:proofErr w:type="spellStart"/>
            <w:r w:rsidR="00183D79" w:rsidRPr="004178BE">
              <w:rPr>
                <w:lang w:val="en-US"/>
              </w:rPr>
              <w:t>câ</w:t>
            </w:r>
            <w:r w:rsidR="00460653" w:rsidRPr="004178BE">
              <w:rPr>
                <w:lang w:val="en-US"/>
              </w:rPr>
              <w:t>nd</w:t>
            </w:r>
            <w:proofErr w:type="spellEnd"/>
            <w:r w:rsidR="00460653" w:rsidRPr="004178BE">
              <w:rPr>
                <w:lang w:val="en-US"/>
              </w:rPr>
              <w:t xml:space="preserve"> </w:t>
            </w:r>
            <w:proofErr w:type="spellStart"/>
            <w:r w:rsidR="00460653" w:rsidRPr="004178BE">
              <w:rPr>
                <w:lang w:val="en-US"/>
              </w:rPr>
              <w:t>procesul</w:t>
            </w:r>
            <w:proofErr w:type="spellEnd"/>
            <w:r w:rsidR="00460653" w:rsidRPr="004178BE">
              <w:rPr>
                <w:lang w:val="en-US"/>
              </w:rPr>
              <w:t xml:space="preserve">-verbal de </w:t>
            </w:r>
            <w:proofErr w:type="spellStart"/>
            <w:r w:rsidR="00460653" w:rsidRPr="004178BE">
              <w:rPr>
                <w:lang w:val="en-US"/>
              </w:rPr>
              <w:t>recepţie</w:t>
            </w:r>
            <w:proofErr w:type="spellEnd"/>
            <w:r w:rsidR="00460653" w:rsidRPr="004178BE">
              <w:rPr>
                <w:lang w:val="en-US"/>
              </w:rPr>
              <w:t xml:space="preserve"> la </w:t>
            </w:r>
            <w:proofErr w:type="spellStart"/>
            <w:r w:rsidR="00460653" w:rsidRPr="004178BE">
              <w:rPr>
                <w:lang w:val="en-US"/>
              </w:rPr>
              <w:t>terminarea</w:t>
            </w:r>
            <w:proofErr w:type="spellEnd"/>
            <w:r w:rsidR="00460653" w:rsidRPr="004178BE">
              <w:rPr>
                <w:lang w:val="en-US"/>
              </w:rPr>
              <w:t xml:space="preserve"> </w:t>
            </w:r>
            <w:proofErr w:type="spellStart"/>
            <w:r w:rsidR="00460653" w:rsidRPr="004178BE">
              <w:rPr>
                <w:lang w:val="en-US"/>
              </w:rPr>
              <w:lastRenderedPageBreak/>
              <w:t>lucrărilor</w:t>
            </w:r>
            <w:proofErr w:type="spellEnd"/>
            <w:r w:rsidR="00460653" w:rsidRPr="004178BE">
              <w:rPr>
                <w:lang w:val="en-US"/>
              </w:rPr>
              <w:t xml:space="preserve">  nu </w:t>
            </w:r>
            <w:proofErr w:type="spellStart"/>
            <w:r w:rsidR="00460653" w:rsidRPr="004178BE">
              <w:rPr>
                <w:lang w:val="en-US"/>
              </w:rPr>
              <w:t>va</w:t>
            </w:r>
            <w:proofErr w:type="spellEnd"/>
            <w:r w:rsidR="00460653" w:rsidRPr="004178BE">
              <w:rPr>
                <w:lang w:val="en-US"/>
              </w:rPr>
              <w:t xml:space="preserve"> fi </w:t>
            </w:r>
            <w:proofErr w:type="spellStart"/>
            <w:r w:rsidR="00460653" w:rsidRPr="004178BE">
              <w:rPr>
                <w:lang w:val="en-US"/>
              </w:rPr>
              <w:t>semnat</w:t>
            </w:r>
            <w:proofErr w:type="spellEnd"/>
            <w:r w:rsidR="00460653" w:rsidRPr="004178BE">
              <w:rPr>
                <w:lang w:val="en-US"/>
              </w:rPr>
              <w:t xml:space="preserve"> de </w:t>
            </w:r>
            <w:proofErr w:type="spellStart"/>
            <w:r w:rsidR="00460653" w:rsidRPr="004178BE">
              <w:rPr>
                <w:lang w:val="en-US"/>
              </w:rPr>
              <w:t>comisia</w:t>
            </w:r>
            <w:proofErr w:type="spellEnd"/>
            <w:r w:rsidR="00460653" w:rsidRPr="004178BE">
              <w:rPr>
                <w:lang w:val="en-US"/>
              </w:rPr>
              <w:t xml:space="preserve"> de </w:t>
            </w:r>
            <w:proofErr w:type="spellStart"/>
            <w:r w:rsidR="00460653" w:rsidRPr="004178BE">
              <w:rPr>
                <w:lang w:val="en-US"/>
              </w:rPr>
              <w:t>recepţie</w:t>
            </w:r>
            <w:proofErr w:type="spellEnd"/>
            <w:r w:rsidR="00460653" w:rsidRPr="004178BE">
              <w:rPr>
                <w:lang w:val="en-US"/>
              </w:rPr>
              <w:t xml:space="preserve">, care </w:t>
            </w:r>
            <w:proofErr w:type="spellStart"/>
            <w:r w:rsidR="00460653" w:rsidRPr="004178BE">
              <w:rPr>
                <w:lang w:val="en-US"/>
              </w:rPr>
              <w:t>confirmă</w:t>
            </w:r>
            <w:proofErr w:type="spellEnd"/>
            <w:r w:rsidR="00460653" w:rsidRPr="004178BE">
              <w:rPr>
                <w:lang w:val="en-US"/>
              </w:rPr>
              <w:t xml:space="preserve"> </w:t>
            </w:r>
            <w:proofErr w:type="spellStart"/>
            <w:r w:rsidR="00460653" w:rsidRPr="004178BE">
              <w:rPr>
                <w:lang w:val="en-US"/>
              </w:rPr>
              <w:t>că</w:t>
            </w:r>
            <w:proofErr w:type="spellEnd"/>
            <w:r w:rsidR="00460653" w:rsidRPr="004178BE">
              <w:rPr>
                <w:lang w:val="en-US"/>
              </w:rPr>
              <w:t xml:space="preserve"> </w:t>
            </w:r>
            <w:proofErr w:type="spellStart"/>
            <w:r w:rsidR="00460653" w:rsidRPr="004178BE">
              <w:rPr>
                <w:lang w:val="en-US"/>
              </w:rPr>
              <w:t>lucrările</w:t>
            </w:r>
            <w:proofErr w:type="spellEnd"/>
            <w:r w:rsidR="00460653" w:rsidRPr="004178BE">
              <w:rPr>
                <w:lang w:val="en-US"/>
              </w:rPr>
              <w:t xml:space="preserve"> au </w:t>
            </w:r>
            <w:proofErr w:type="spellStart"/>
            <w:r w:rsidR="00460653" w:rsidRPr="004178BE">
              <w:rPr>
                <w:lang w:val="en-US"/>
              </w:rPr>
              <w:t>fost</w:t>
            </w:r>
            <w:proofErr w:type="spellEnd"/>
            <w:r w:rsidR="00460653" w:rsidRPr="004178BE">
              <w:rPr>
                <w:lang w:val="en-US"/>
              </w:rPr>
              <w:t xml:space="preserve"> </w:t>
            </w:r>
            <w:proofErr w:type="spellStart"/>
            <w:r w:rsidR="00460653" w:rsidRPr="004178BE">
              <w:rPr>
                <w:lang w:val="en-US"/>
              </w:rPr>
              <w:t>executate</w:t>
            </w:r>
            <w:proofErr w:type="spellEnd"/>
            <w:r w:rsidR="00460653" w:rsidRPr="004178BE">
              <w:rPr>
                <w:lang w:val="en-US"/>
              </w:rPr>
              <w:t xml:space="preserve"> </w:t>
            </w:r>
            <w:r w:rsidR="00A946E0" w:rsidRPr="004178BE">
              <w:rPr>
                <w:lang w:val="en-US"/>
              </w:rPr>
              <w:t xml:space="preserve">conform </w:t>
            </w:r>
            <w:proofErr w:type="spellStart"/>
            <w:r w:rsidR="00A946E0" w:rsidRPr="004178BE">
              <w:rPr>
                <w:lang w:val="en-US"/>
              </w:rPr>
              <w:t>contractului</w:t>
            </w:r>
            <w:proofErr w:type="spellEnd"/>
            <w:r w:rsidR="00A946E0" w:rsidRPr="004178BE">
              <w:rPr>
                <w:lang w:val="en-US"/>
              </w:rPr>
              <w:t>.</w:t>
            </w:r>
          </w:p>
          <w:p w:rsidR="00267805" w:rsidRPr="004178BE" w:rsidRDefault="00316769" w:rsidP="00A101F6">
            <w:pPr>
              <w:pStyle w:val="af3"/>
              <w:tabs>
                <w:tab w:val="left" w:pos="37"/>
              </w:tabs>
              <w:spacing w:line="276" w:lineRule="auto"/>
              <w:ind w:firstLine="0"/>
              <w:rPr>
                <w:lang w:val="en-US"/>
              </w:rPr>
            </w:pPr>
            <w:r w:rsidRPr="004178BE">
              <w:rPr>
                <w:lang w:val="en-US"/>
              </w:rPr>
              <w:t>3.</w:t>
            </w:r>
            <w:proofErr w:type="gramStart"/>
            <w:r w:rsidRPr="004178BE">
              <w:rPr>
                <w:lang w:val="en-US"/>
              </w:rPr>
              <w:t>6</w:t>
            </w:r>
            <w:r w:rsidR="00A227F2" w:rsidRPr="004178BE">
              <w:rPr>
                <w:lang w:val="en-US"/>
              </w:rPr>
              <w:t>.Garanţia</w:t>
            </w:r>
            <w:proofErr w:type="gramEnd"/>
            <w:r w:rsidR="00A227F2" w:rsidRPr="004178BE">
              <w:rPr>
                <w:lang w:val="en-US"/>
              </w:rPr>
              <w:t xml:space="preserve"> de </w:t>
            </w:r>
            <w:proofErr w:type="spellStart"/>
            <w:r w:rsidR="00A227F2" w:rsidRPr="004178BE">
              <w:rPr>
                <w:lang w:val="en-US"/>
              </w:rPr>
              <w:t>bună</w:t>
            </w:r>
            <w:proofErr w:type="spellEnd"/>
            <w:r w:rsidR="00A227F2" w:rsidRPr="004178BE">
              <w:rPr>
                <w:lang w:val="en-US"/>
              </w:rPr>
              <w:t xml:space="preserve"> </w:t>
            </w:r>
            <w:proofErr w:type="spellStart"/>
            <w:r w:rsidR="00A227F2" w:rsidRPr="004178BE">
              <w:rPr>
                <w:lang w:val="en-US"/>
              </w:rPr>
              <w:t>execuţie</w:t>
            </w:r>
            <w:proofErr w:type="spellEnd"/>
            <w:r w:rsidR="00A227F2" w:rsidRPr="004178BE">
              <w:rPr>
                <w:lang w:val="en-US"/>
              </w:rPr>
              <w:t xml:space="preserve"> se </w:t>
            </w:r>
            <w:proofErr w:type="spellStart"/>
            <w:r w:rsidR="00A227F2" w:rsidRPr="004178BE">
              <w:rPr>
                <w:lang w:val="en-US"/>
              </w:rPr>
              <w:t>va</w:t>
            </w:r>
            <w:proofErr w:type="spellEnd"/>
            <w:r w:rsidR="00A227F2" w:rsidRPr="004178BE">
              <w:rPr>
                <w:lang w:val="en-US"/>
              </w:rPr>
              <w:t xml:space="preserve"> </w:t>
            </w:r>
            <w:proofErr w:type="spellStart"/>
            <w:r w:rsidR="00A227F2" w:rsidRPr="004178BE">
              <w:rPr>
                <w:lang w:val="en-US"/>
              </w:rPr>
              <w:t>restitui</w:t>
            </w:r>
            <w:proofErr w:type="spellEnd"/>
            <w:r w:rsidR="00A227F2" w:rsidRPr="004178BE">
              <w:rPr>
                <w:lang w:val="en-US"/>
              </w:rPr>
              <w:t xml:space="preserve"> </w:t>
            </w:r>
            <w:proofErr w:type="spellStart"/>
            <w:r w:rsidR="00A227F2" w:rsidRPr="004178BE">
              <w:rPr>
                <w:lang w:val="en-US"/>
              </w:rPr>
              <w:t>Antreprenorului</w:t>
            </w:r>
            <w:proofErr w:type="spellEnd"/>
            <w:r w:rsidR="00A227F2" w:rsidRPr="004178BE">
              <w:rPr>
                <w:lang w:val="en-US"/>
              </w:rPr>
              <w:t xml:space="preserve"> </w:t>
            </w:r>
            <w:proofErr w:type="spellStart"/>
            <w:r w:rsidR="00A227F2" w:rsidRPr="004178BE">
              <w:rPr>
                <w:lang w:val="en-US"/>
              </w:rPr>
              <w:t>în</w:t>
            </w:r>
            <w:proofErr w:type="spellEnd"/>
            <w:r w:rsidR="00A227F2" w:rsidRPr="004178BE">
              <w:rPr>
                <w:lang w:val="en-US"/>
              </w:rPr>
              <w:t xml:space="preserve"> </w:t>
            </w:r>
            <w:proofErr w:type="spellStart"/>
            <w:r w:rsidR="00A227F2" w:rsidRPr="004178BE">
              <w:rPr>
                <w:lang w:val="en-US"/>
              </w:rPr>
              <w:t>baza</w:t>
            </w:r>
            <w:proofErr w:type="spellEnd"/>
            <w:r w:rsidR="00A227F2" w:rsidRPr="004178BE">
              <w:rPr>
                <w:lang w:val="en-US"/>
              </w:rPr>
              <w:t xml:space="preserve"> </w:t>
            </w:r>
            <w:proofErr w:type="spellStart"/>
            <w:r w:rsidR="00A227F2" w:rsidRPr="004178BE">
              <w:rPr>
                <w:lang w:val="en-US"/>
              </w:rPr>
              <w:t>notificării</w:t>
            </w:r>
            <w:proofErr w:type="spellEnd"/>
            <w:r w:rsidR="00A227F2" w:rsidRPr="004178BE">
              <w:rPr>
                <w:lang w:val="en-US"/>
              </w:rPr>
              <w:t xml:space="preserve"> </w:t>
            </w:r>
            <w:proofErr w:type="spellStart"/>
            <w:r w:rsidR="00A227F2" w:rsidRPr="004178BE">
              <w:rPr>
                <w:lang w:val="en-US"/>
              </w:rPr>
              <w:t>Beneficiarului</w:t>
            </w:r>
            <w:proofErr w:type="spellEnd"/>
            <w:r w:rsidR="00A227F2" w:rsidRPr="004178BE">
              <w:rPr>
                <w:lang w:val="en-US"/>
              </w:rPr>
              <w:t xml:space="preserve"> </w:t>
            </w:r>
            <w:proofErr w:type="spellStart"/>
            <w:r w:rsidR="00A227F2" w:rsidRPr="004178BE">
              <w:rPr>
                <w:lang w:val="en-US"/>
              </w:rPr>
              <w:t>către</w:t>
            </w:r>
            <w:proofErr w:type="spellEnd"/>
            <w:r w:rsidR="00A227F2" w:rsidRPr="004178BE">
              <w:rPr>
                <w:lang w:val="en-US"/>
              </w:rPr>
              <w:t xml:space="preserve"> </w:t>
            </w:r>
            <w:proofErr w:type="spellStart"/>
            <w:r w:rsidR="00A227F2" w:rsidRPr="004178BE">
              <w:rPr>
                <w:lang w:val="en-US"/>
              </w:rPr>
              <w:t>agentul</w:t>
            </w:r>
            <w:proofErr w:type="spellEnd"/>
            <w:r w:rsidR="00A227F2" w:rsidRPr="004178BE">
              <w:rPr>
                <w:lang w:val="en-US"/>
              </w:rPr>
              <w:t xml:space="preserve"> </w:t>
            </w:r>
            <w:proofErr w:type="spellStart"/>
            <w:r w:rsidR="00A227F2" w:rsidRPr="004178BE">
              <w:rPr>
                <w:lang w:val="en-US"/>
              </w:rPr>
              <w:t>bancar</w:t>
            </w:r>
            <w:proofErr w:type="spellEnd"/>
            <w:r w:rsidR="00A227F2" w:rsidRPr="004178BE">
              <w:rPr>
                <w:lang w:val="en-US"/>
              </w:rPr>
              <w:t xml:space="preserve">. </w:t>
            </w:r>
            <w:proofErr w:type="spellStart"/>
            <w:r w:rsidR="00A227F2" w:rsidRPr="004178BE">
              <w:rPr>
                <w:lang w:val="en-US"/>
              </w:rPr>
              <w:t>Notificarea</w:t>
            </w:r>
            <w:proofErr w:type="spellEnd"/>
            <w:r w:rsidR="00A227F2" w:rsidRPr="004178BE">
              <w:rPr>
                <w:lang w:val="en-US"/>
              </w:rPr>
              <w:t xml:space="preserve"> se </w:t>
            </w:r>
            <w:proofErr w:type="spellStart"/>
            <w:r w:rsidR="00A227F2" w:rsidRPr="004178BE">
              <w:rPr>
                <w:lang w:val="en-US"/>
              </w:rPr>
              <w:t>va</w:t>
            </w:r>
            <w:proofErr w:type="spellEnd"/>
            <w:r w:rsidR="00A227F2" w:rsidRPr="004178BE">
              <w:rPr>
                <w:lang w:val="en-US"/>
              </w:rPr>
              <w:t xml:space="preserve"> face </w:t>
            </w:r>
            <w:proofErr w:type="spellStart"/>
            <w:r w:rsidR="00A227F2" w:rsidRPr="004178BE">
              <w:rPr>
                <w:lang w:val="en-US"/>
              </w:rPr>
              <w:t>după</w:t>
            </w:r>
            <w:proofErr w:type="spellEnd"/>
            <w:r w:rsidR="00A227F2" w:rsidRPr="004178BE">
              <w:rPr>
                <w:lang w:val="en-US"/>
              </w:rPr>
              <w:t xml:space="preserve"> </w:t>
            </w:r>
            <w:proofErr w:type="spellStart"/>
            <w:r w:rsidR="00A227F2" w:rsidRPr="004178BE">
              <w:rPr>
                <w:lang w:val="en-US"/>
              </w:rPr>
              <w:t>semnarea</w:t>
            </w:r>
            <w:proofErr w:type="spellEnd"/>
            <w:r w:rsidR="00A227F2" w:rsidRPr="004178BE">
              <w:rPr>
                <w:lang w:val="en-US"/>
              </w:rPr>
              <w:t xml:space="preserve"> </w:t>
            </w:r>
            <w:proofErr w:type="spellStart"/>
            <w:r w:rsidR="00A227F2" w:rsidRPr="004178BE">
              <w:rPr>
                <w:lang w:val="en-US"/>
              </w:rPr>
              <w:t>procesului</w:t>
            </w:r>
            <w:proofErr w:type="spellEnd"/>
            <w:r w:rsidR="00A227F2" w:rsidRPr="004178BE">
              <w:rPr>
                <w:lang w:val="en-US"/>
              </w:rPr>
              <w:t xml:space="preserve">-verbal de </w:t>
            </w:r>
            <w:proofErr w:type="spellStart"/>
            <w:r w:rsidR="00A227F2" w:rsidRPr="004178BE">
              <w:rPr>
                <w:lang w:val="en-US"/>
              </w:rPr>
              <w:t>recepţie</w:t>
            </w:r>
            <w:proofErr w:type="spellEnd"/>
            <w:r w:rsidR="00A227F2" w:rsidRPr="004178BE">
              <w:rPr>
                <w:lang w:val="en-US"/>
              </w:rPr>
              <w:t xml:space="preserve"> la </w:t>
            </w:r>
            <w:proofErr w:type="spellStart"/>
            <w:r w:rsidR="00A227F2" w:rsidRPr="004178BE">
              <w:rPr>
                <w:lang w:val="en-US"/>
              </w:rPr>
              <w:t>terminarea</w:t>
            </w:r>
            <w:proofErr w:type="spellEnd"/>
            <w:r w:rsidR="00A227F2" w:rsidRPr="004178BE">
              <w:rPr>
                <w:lang w:val="en-US"/>
              </w:rPr>
              <w:t xml:space="preserve"> </w:t>
            </w:r>
            <w:proofErr w:type="spellStart"/>
            <w:r w:rsidR="00A227F2" w:rsidRPr="004178BE">
              <w:rPr>
                <w:lang w:val="en-US"/>
              </w:rPr>
              <w:t>lucrărilor</w:t>
            </w:r>
            <w:proofErr w:type="spellEnd"/>
            <w:r w:rsidR="00A227F2" w:rsidRPr="004178BE">
              <w:rPr>
                <w:lang w:val="en-US"/>
              </w:rPr>
              <w:t xml:space="preserve"> </w:t>
            </w:r>
            <w:proofErr w:type="spellStart"/>
            <w:r w:rsidR="00A227F2" w:rsidRPr="004178BE">
              <w:rPr>
                <w:lang w:val="en-US"/>
              </w:rPr>
              <w:t>în</w:t>
            </w:r>
            <w:proofErr w:type="spellEnd"/>
            <w:r w:rsidR="00A227F2" w:rsidRPr="004178BE">
              <w:rPr>
                <w:lang w:val="en-US"/>
              </w:rPr>
              <w:t xml:space="preserve"> </w:t>
            </w:r>
            <w:proofErr w:type="spellStart"/>
            <w:r w:rsidR="00A227F2" w:rsidRPr="004178BE">
              <w:rPr>
                <w:lang w:val="en-US"/>
              </w:rPr>
              <w:t>cel</w:t>
            </w:r>
            <w:proofErr w:type="spellEnd"/>
            <w:r w:rsidR="00A227F2" w:rsidRPr="004178BE">
              <w:rPr>
                <w:lang w:val="en-US"/>
              </w:rPr>
              <w:t xml:space="preserve"> </w:t>
            </w:r>
            <w:proofErr w:type="spellStart"/>
            <w:r w:rsidR="00A227F2" w:rsidRPr="004178BE">
              <w:rPr>
                <w:lang w:val="en-US"/>
              </w:rPr>
              <w:t>mult</w:t>
            </w:r>
            <w:proofErr w:type="spellEnd"/>
            <w:r w:rsidR="00A227F2" w:rsidRPr="004178BE">
              <w:rPr>
                <w:lang w:val="en-US"/>
              </w:rPr>
              <w:t xml:space="preserve"> 15 </w:t>
            </w:r>
            <w:proofErr w:type="spellStart"/>
            <w:r w:rsidR="00A227F2" w:rsidRPr="004178BE">
              <w:rPr>
                <w:lang w:val="en-US"/>
              </w:rPr>
              <w:t>zile</w:t>
            </w:r>
            <w:proofErr w:type="spellEnd"/>
            <w:r w:rsidR="00A227F2" w:rsidRPr="004178BE">
              <w:rPr>
                <w:lang w:val="en-US"/>
              </w:rPr>
              <w:t>.</w:t>
            </w:r>
            <w:r w:rsidR="005D4B79" w:rsidRPr="004178BE">
              <w:rPr>
                <w:lang w:val="en-US"/>
              </w:rPr>
              <w:t xml:space="preserve"> </w:t>
            </w:r>
            <w:proofErr w:type="spellStart"/>
            <w:r w:rsidR="00EB65F6" w:rsidRPr="004178BE">
              <w:rPr>
                <w:lang w:val="en-US"/>
              </w:rPr>
              <w:t>În</w:t>
            </w:r>
            <w:proofErr w:type="spellEnd"/>
            <w:r w:rsidR="00EB65F6" w:rsidRPr="004178BE">
              <w:rPr>
                <w:lang w:val="en-US"/>
              </w:rPr>
              <w:t xml:space="preserve"> </w:t>
            </w:r>
            <w:proofErr w:type="spellStart"/>
            <w:r w:rsidR="00EB65F6" w:rsidRPr="004178BE">
              <w:rPr>
                <w:lang w:val="en-US"/>
              </w:rPr>
              <w:t>cazul</w:t>
            </w:r>
            <w:proofErr w:type="spellEnd"/>
            <w:r w:rsidR="00EB65F6" w:rsidRPr="004178BE">
              <w:rPr>
                <w:lang w:val="en-US"/>
              </w:rPr>
              <w:t xml:space="preserve"> </w:t>
            </w:r>
            <w:proofErr w:type="spellStart"/>
            <w:r w:rsidR="00EB65F6" w:rsidRPr="004178BE">
              <w:rPr>
                <w:lang w:val="en-US"/>
              </w:rPr>
              <w:t>recepţiei</w:t>
            </w:r>
            <w:proofErr w:type="spellEnd"/>
            <w:r w:rsidR="00EB65F6" w:rsidRPr="004178BE">
              <w:rPr>
                <w:lang w:val="en-US"/>
              </w:rPr>
              <w:t xml:space="preserve"> cu </w:t>
            </w:r>
            <w:proofErr w:type="spellStart"/>
            <w:r w:rsidR="00EB65F6" w:rsidRPr="004178BE">
              <w:rPr>
                <w:lang w:val="en-US"/>
              </w:rPr>
              <w:t>obiecţii</w:t>
            </w:r>
            <w:proofErr w:type="spellEnd"/>
            <w:r w:rsidR="00EB65F6" w:rsidRPr="004178BE">
              <w:rPr>
                <w:lang w:val="en-US"/>
              </w:rPr>
              <w:t>,</w:t>
            </w:r>
            <w:r w:rsidR="005D4B79" w:rsidRPr="004178BE">
              <w:rPr>
                <w:lang w:val="en-US"/>
              </w:rPr>
              <w:t xml:space="preserve"> </w:t>
            </w:r>
            <w:proofErr w:type="spellStart"/>
            <w:r w:rsidR="00EB65F6" w:rsidRPr="004178BE">
              <w:rPr>
                <w:lang w:val="en-US"/>
              </w:rPr>
              <w:t>garanţia</w:t>
            </w:r>
            <w:proofErr w:type="spellEnd"/>
            <w:r w:rsidR="00EB65F6" w:rsidRPr="004178BE">
              <w:rPr>
                <w:lang w:val="en-US"/>
              </w:rPr>
              <w:t xml:space="preserve"> se </w:t>
            </w:r>
            <w:proofErr w:type="spellStart"/>
            <w:r w:rsidR="00EB65F6" w:rsidRPr="004178BE">
              <w:rPr>
                <w:lang w:val="en-US"/>
              </w:rPr>
              <w:t>va</w:t>
            </w:r>
            <w:proofErr w:type="spellEnd"/>
            <w:r w:rsidR="00EB65F6" w:rsidRPr="004178BE">
              <w:rPr>
                <w:lang w:val="en-US"/>
              </w:rPr>
              <w:t xml:space="preserve"> </w:t>
            </w:r>
            <w:proofErr w:type="spellStart"/>
            <w:r w:rsidR="00EB65F6" w:rsidRPr="004178BE">
              <w:rPr>
                <w:lang w:val="en-US"/>
              </w:rPr>
              <w:t>restitui</w:t>
            </w:r>
            <w:proofErr w:type="spellEnd"/>
            <w:r w:rsidR="00EB65F6" w:rsidRPr="004178BE">
              <w:rPr>
                <w:lang w:val="en-US"/>
              </w:rPr>
              <w:t xml:space="preserve"> </w:t>
            </w:r>
            <w:proofErr w:type="spellStart"/>
            <w:r w:rsidR="00EB65F6" w:rsidRPr="004178BE">
              <w:rPr>
                <w:lang w:val="en-US"/>
              </w:rPr>
              <w:t>în</w:t>
            </w:r>
            <w:proofErr w:type="spellEnd"/>
            <w:r w:rsidR="00EB65F6" w:rsidRPr="004178BE">
              <w:rPr>
                <w:lang w:val="en-US"/>
              </w:rPr>
              <w:t xml:space="preserve"> </w:t>
            </w:r>
            <w:proofErr w:type="spellStart"/>
            <w:r w:rsidR="00EB65F6" w:rsidRPr="004178BE">
              <w:rPr>
                <w:lang w:val="en-US"/>
              </w:rPr>
              <w:t>cel</w:t>
            </w:r>
            <w:proofErr w:type="spellEnd"/>
            <w:r w:rsidR="00EB65F6" w:rsidRPr="004178BE">
              <w:rPr>
                <w:lang w:val="en-US"/>
              </w:rPr>
              <w:t xml:space="preserve"> </w:t>
            </w:r>
            <w:proofErr w:type="spellStart"/>
            <w:r w:rsidR="00EB65F6" w:rsidRPr="004178BE">
              <w:rPr>
                <w:lang w:val="en-US"/>
              </w:rPr>
              <w:t>mult</w:t>
            </w:r>
            <w:proofErr w:type="spellEnd"/>
            <w:r w:rsidR="00EB65F6" w:rsidRPr="004178BE">
              <w:rPr>
                <w:lang w:val="en-US"/>
              </w:rPr>
              <w:t xml:space="preserve"> 15 </w:t>
            </w:r>
            <w:proofErr w:type="spellStart"/>
            <w:r w:rsidR="00EB65F6" w:rsidRPr="004178BE">
              <w:rPr>
                <w:lang w:val="en-US"/>
              </w:rPr>
              <w:t>zile</w:t>
            </w:r>
            <w:proofErr w:type="spellEnd"/>
            <w:r w:rsidR="00EB65F6" w:rsidRPr="004178BE">
              <w:rPr>
                <w:lang w:val="en-US"/>
              </w:rPr>
              <w:t xml:space="preserve"> </w:t>
            </w:r>
            <w:proofErr w:type="spellStart"/>
            <w:r w:rsidR="00EB65F6" w:rsidRPr="004178BE">
              <w:rPr>
                <w:lang w:val="en-US"/>
              </w:rPr>
              <w:t>după</w:t>
            </w:r>
            <w:proofErr w:type="spellEnd"/>
            <w:r w:rsidR="00EB65F6" w:rsidRPr="004178BE">
              <w:rPr>
                <w:lang w:val="en-US"/>
              </w:rPr>
              <w:t xml:space="preserve"> </w:t>
            </w:r>
            <w:proofErr w:type="spellStart"/>
            <w:r w:rsidR="00EB65F6" w:rsidRPr="004178BE">
              <w:rPr>
                <w:lang w:val="en-US"/>
              </w:rPr>
              <w:t>înlăturarea</w:t>
            </w:r>
            <w:proofErr w:type="spellEnd"/>
            <w:r w:rsidR="00EB65F6" w:rsidRPr="004178BE">
              <w:rPr>
                <w:lang w:val="en-US"/>
              </w:rPr>
              <w:t xml:space="preserve"> </w:t>
            </w:r>
            <w:proofErr w:type="spellStart"/>
            <w:r w:rsidR="00EB65F6" w:rsidRPr="004178BE">
              <w:rPr>
                <w:lang w:val="en-US"/>
              </w:rPr>
              <w:t>acestora</w:t>
            </w:r>
            <w:proofErr w:type="spellEnd"/>
            <w:r w:rsidR="00EB65F6" w:rsidRPr="004178BE">
              <w:rPr>
                <w:lang w:val="en-US"/>
              </w:rPr>
              <w:t>.</w:t>
            </w:r>
          </w:p>
          <w:p w:rsidR="00A156C0" w:rsidRPr="004178BE" w:rsidRDefault="00A156C0" w:rsidP="00196AB4">
            <w:pPr>
              <w:pStyle w:val="af3"/>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4178BE" w:rsidRDefault="00A101F6" w:rsidP="00371806">
            <w:pPr>
              <w:pStyle w:val="af3"/>
              <w:tabs>
                <w:tab w:val="left" w:pos="567"/>
              </w:tabs>
              <w:spacing w:line="276" w:lineRule="auto"/>
              <w:ind w:firstLine="0"/>
              <w:rPr>
                <w:lang w:val="en-US"/>
              </w:rPr>
            </w:pPr>
            <w:r w:rsidRPr="004178BE">
              <w:rPr>
                <w:lang w:val="en-US"/>
              </w:rPr>
              <w:t xml:space="preserve">4.3. </w:t>
            </w:r>
            <w:proofErr w:type="spellStart"/>
            <w:r w:rsidR="00D7570D" w:rsidRPr="004178BE">
              <w:rPr>
                <w:lang w:val="en-US"/>
              </w:rPr>
              <w:t>Antreprenorul</w:t>
            </w:r>
            <w:proofErr w:type="spellEnd"/>
            <w:r w:rsidR="00D7570D" w:rsidRPr="004178BE">
              <w:rPr>
                <w:lang w:val="en-US"/>
              </w:rPr>
              <w:t xml:space="preserve"> are </w:t>
            </w:r>
            <w:proofErr w:type="spellStart"/>
            <w:r w:rsidR="00D7570D" w:rsidRPr="004178BE">
              <w:rPr>
                <w:lang w:val="en-US"/>
              </w:rPr>
              <w:t>obligația</w:t>
            </w:r>
            <w:proofErr w:type="spellEnd"/>
            <w:r w:rsidR="00D7570D" w:rsidRPr="004178BE">
              <w:rPr>
                <w:lang w:val="en-US"/>
              </w:rPr>
              <w:t xml:space="preserve"> de a </w:t>
            </w:r>
            <w:proofErr w:type="spellStart"/>
            <w:r w:rsidR="00D7570D" w:rsidRPr="004178BE">
              <w:rPr>
                <w:lang w:val="en-US"/>
              </w:rPr>
              <w:t>supraveghea</w:t>
            </w:r>
            <w:proofErr w:type="spellEnd"/>
            <w:r w:rsidR="00D7570D" w:rsidRPr="004178BE">
              <w:rPr>
                <w:lang w:val="en-US"/>
              </w:rPr>
              <w:t xml:space="preserve"> </w:t>
            </w:r>
            <w:proofErr w:type="spellStart"/>
            <w:r w:rsidR="00D7570D" w:rsidRPr="004178BE">
              <w:rPr>
                <w:lang w:val="en-US"/>
              </w:rPr>
              <w:t>lucrările</w:t>
            </w:r>
            <w:proofErr w:type="spellEnd"/>
            <w:r w:rsidR="00D7570D" w:rsidRPr="004178BE">
              <w:rPr>
                <w:lang w:val="en-US"/>
              </w:rPr>
              <w:t xml:space="preserve">, de </w:t>
            </w:r>
            <w:proofErr w:type="gramStart"/>
            <w:r w:rsidR="00D7570D" w:rsidRPr="004178BE">
              <w:rPr>
                <w:lang w:val="en-US"/>
              </w:rPr>
              <w:t>a</w:t>
            </w:r>
            <w:proofErr w:type="gramEnd"/>
            <w:r w:rsidR="00D7570D" w:rsidRPr="004178BE">
              <w:rPr>
                <w:lang w:val="en-US"/>
              </w:rPr>
              <w:t xml:space="preserve"> </w:t>
            </w:r>
            <w:proofErr w:type="spellStart"/>
            <w:r w:rsidR="00D7570D" w:rsidRPr="004178BE">
              <w:rPr>
                <w:lang w:val="en-US"/>
              </w:rPr>
              <w:t>asigura</w:t>
            </w:r>
            <w:proofErr w:type="spellEnd"/>
            <w:r w:rsidR="00D7570D" w:rsidRPr="004178BE">
              <w:rPr>
                <w:lang w:val="en-US"/>
              </w:rPr>
              <w:t xml:space="preserve"> </w:t>
            </w:r>
            <w:proofErr w:type="spellStart"/>
            <w:r w:rsidR="00D7570D" w:rsidRPr="004178BE">
              <w:rPr>
                <w:lang w:val="en-US"/>
              </w:rPr>
              <w:t>forța</w:t>
            </w:r>
            <w:proofErr w:type="spellEnd"/>
            <w:r w:rsidR="00D7570D" w:rsidRPr="004178BE">
              <w:rPr>
                <w:lang w:val="en-US"/>
              </w:rPr>
              <w:t xml:space="preserve"> de </w:t>
            </w:r>
            <w:proofErr w:type="spellStart"/>
            <w:r w:rsidR="00D7570D" w:rsidRPr="004178BE">
              <w:rPr>
                <w:lang w:val="en-US"/>
              </w:rPr>
              <w:t>muncă</w:t>
            </w:r>
            <w:proofErr w:type="spellEnd"/>
            <w:r w:rsidR="00D7570D" w:rsidRPr="004178BE">
              <w:rPr>
                <w:lang w:val="en-US"/>
              </w:rPr>
              <w:t xml:space="preserve">, </w:t>
            </w:r>
            <w:proofErr w:type="spellStart"/>
            <w:r w:rsidR="00D7570D" w:rsidRPr="004178BE">
              <w:rPr>
                <w:lang w:val="en-US"/>
              </w:rPr>
              <w:t>materialele</w:t>
            </w:r>
            <w:proofErr w:type="spellEnd"/>
            <w:r w:rsidR="00D7570D" w:rsidRPr="004178BE">
              <w:rPr>
                <w:lang w:val="en-US"/>
              </w:rPr>
              <w:t xml:space="preserve">, </w:t>
            </w:r>
            <w:proofErr w:type="spellStart"/>
            <w:r w:rsidR="00D7570D" w:rsidRPr="004178BE">
              <w:rPr>
                <w:lang w:val="en-US"/>
              </w:rPr>
              <w:t>instalațiile</w:t>
            </w:r>
            <w:proofErr w:type="spellEnd"/>
            <w:r w:rsidR="00D7570D" w:rsidRPr="004178BE">
              <w:rPr>
                <w:lang w:val="en-US"/>
              </w:rPr>
              <w:t xml:space="preserve">, </w:t>
            </w:r>
            <w:proofErr w:type="spellStart"/>
            <w:r w:rsidR="00D7570D" w:rsidRPr="004178BE">
              <w:rPr>
                <w:lang w:val="en-US"/>
              </w:rPr>
              <w:t>echipamentele</w:t>
            </w:r>
            <w:proofErr w:type="spellEnd"/>
            <w:r w:rsidR="00D7570D" w:rsidRPr="004178BE">
              <w:rPr>
                <w:lang w:val="en-US"/>
              </w:rPr>
              <w:t xml:space="preserve"> </w:t>
            </w:r>
            <w:proofErr w:type="spellStart"/>
            <w:r w:rsidR="00D7570D" w:rsidRPr="004178BE">
              <w:rPr>
                <w:lang w:val="en-US"/>
              </w:rPr>
              <w:t>și</w:t>
            </w:r>
            <w:proofErr w:type="spellEnd"/>
            <w:r w:rsidR="00D7570D" w:rsidRPr="004178BE">
              <w:rPr>
                <w:lang w:val="en-US"/>
              </w:rPr>
              <w:t xml:space="preserve"> </w:t>
            </w:r>
            <w:proofErr w:type="spellStart"/>
            <w:r w:rsidR="00D7570D" w:rsidRPr="004178BE">
              <w:rPr>
                <w:lang w:val="en-US"/>
              </w:rPr>
              <w:t>toate</w:t>
            </w:r>
            <w:proofErr w:type="spellEnd"/>
            <w:r w:rsidR="00D7570D" w:rsidRPr="004178BE">
              <w:rPr>
                <w:lang w:val="en-US"/>
              </w:rPr>
              <w:t xml:space="preserve"> </w:t>
            </w:r>
            <w:proofErr w:type="spellStart"/>
            <w:r w:rsidR="00D7570D" w:rsidRPr="004178BE">
              <w:rPr>
                <w:lang w:val="en-US"/>
              </w:rPr>
              <w:t>celelalte</w:t>
            </w:r>
            <w:proofErr w:type="spellEnd"/>
            <w:r w:rsidR="00D7570D" w:rsidRPr="004178BE">
              <w:rPr>
                <w:lang w:val="en-US"/>
              </w:rPr>
              <w:t xml:space="preserve"> </w:t>
            </w:r>
            <w:proofErr w:type="spellStart"/>
            <w:r w:rsidR="00D7570D" w:rsidRPr="004178BE">
              <w:rPr>
                <w:lang w:val="en-US"/>
              </w:rPr>
              <w:t>obiecte</w:t>
            </w:r>
            <w:proofErr w:type="spellEnd"/>
            <w:r w:rsidR="00D7570D" w:rsidRPr="004178BE">
              <w:rPr>
                <w:lang w:val="en-US"/>
              </w:rPr>
              <w:t xml:space="preserve"> fie de </w:t>
            </w:r>
            <w:proofErr w:type="spellStart"/>
            <w:r w:rsidR="00D7570D" w:rsidRPr="004178BE">
              <w:rPr>
                <w:lang w:val="en-US"/>
              </w:rPr>
              <w:t>natură</w:t>
            </w:r>
            <w:proofErr w:type="spellEnd"/>
            <w:r w:rsidR="00D7570D" w:rsidRPr="004178BE">
              <w:rPr>
                <w:lang w:val="en-US"/>
              </w:rPr>
              <w:t xml:space="preserve"> </w:t>
            </w:r>
            <w:proofErr w:type="spellStart"/>
            <w:r w:rsidR="00D7570D" w:rsidRPr="004178BE">
              <w:rPr>
                <w:lang w:val="en-US"/>
              </w:rPr>
              <w:t>provizorie</w:t>
            </w:r>
            <w:proofErr w:type="spellEnd"/>
            <w:r w:rsidR="00D7570D" w:rsidRPr="004178BE">
              <w:rPr>
                <w:lang w:val="en-US"/>
              </w:rPr>
              <w:t xml:space="preserve">, fie definitive </w:t>
            </w:r>
            <w:proofErr w:type="spellStart"/>
            <w:r w:rsidR="00D7570D" w:rsidRPr="004178BE">
              <w:rPr>
                <w:lang w:val="en-US"/>
              </w:rPr>
              <w:t>cerute</w:t>
            </w:r>
            <w:proofErr w:type="spellEnd"/>
            <w:r w:rsidR="00D7570D" w:rsidRPr="004178BE">
              <w:rPr>
                <w:lang w:val="en-US"/>
              </w:rPr>
              <w:t xml:space="preserve"> de </w:t>
            </w:r>
            <w:proofErr w:type="spellStart"/>
            <w:r w:rsidR="00D7570D" w:rsidRPr="004178BE">
              <w:rPr>
                <w:lang w:val="en-US"/>
              </w:rPr>
              <w:t>și</w:t>
            </w:r>
            <w:proofErr w:type="spellEnd"/>
            <w:r w:rsidR="00D7570D" w:rsidRPr="004178BE">
              <w:rPr>
                <w:lang w:val="en-US"/>
              </w:rPr>
              <w:t xml:space="preserve"> </w:t>
            </w:r>
            <w:proofErr w:type="spellStart"/>
            <w:r w:rsidR="00D7570D" w:rsidRPr="004178BE">
              <w:rPr>
                <w:lang w:val="en-US"/>
              </w:rPr>
              <w:t>pentru</w:t>
            </w:r>
            <w:proofErr w:type="spellEnd"/>
            <w:r w:rsidR="00D7570D" w:rsidRPr="004178BE">
              <w:rPr>
                <w:lang w:val="en-US"/>
              </w:rPr>
              <w:t xml:space="preserve"> contract, </w:t>
            </w:r>
            <w:proofErr w:type="spellStart"/>
            <w:r w:rsidR="00D7570D" w:rsidRPr="004178BE">
              <w:rPr>
                <w:lang w:val="en-US"/>
              </w:rPr>
              <w:t>în</w:t>
            </w:r>
            <w:proofErr w:type="spellEnd"/>
            <w:r w:rsidR="00D7570D" w:rsidRPr="004178BE">
              <w:rPr>
                <w:lang w:val="en-US"/>
              </w:rPr>
              <w:t xml:space="preserve"> </w:t>
            </w:r>
            <w:proofErr w:type="spellStart"/>
            <w:r w:rsidR="00D7570D" w:rsidRPr="004178BE">
              <w:rPr>
                <w:lang w:val="en-US"/>
              </w:rPr>
              <w:t>măsura</w:t>
            </w:r>
            <w:proofErr w:type="spellEnd"/>
            <w:r w:rsidR="00D7570D" w:rsidRPr="004178BE">
              <w:rPr>
                <w:lang w:val="en-US"/>
              </w:rPr>
              <w:t xml:space="preserve"> </w:t>
            </w:r>
            <w:proofErr w:type="spellStart"/>
            <w:r w:rsidR="00D7570D" w:rsidRPr="004178BE">
              <w:rPr>
                <w:lang w:val="en-US"/>
              </w:rPr>
              <w:t>în</w:t>
            </w:r>
            <w:proofErr w:type="spellEnd"/>
            <w:r w:rsidR="00D7570D" w:rsidRPr="004178BE">
              <w:rPr>
                <w:lang w:val="en-US"/>
              </w:rPr>
              <w:t xml:space="preserve"> care </w:t>
            </w:r>
            <w:proofErr w:type="spellStart"/>
            <w:r w:rsidR="00D7570D" w:rsidRPr="004178BE">
              <w:rPr>
                <w:lang w:val="en-US"/>
              </w:rPr>
              <w:t>necesitatea</w:t>
            </w:r>
            <w:proofErr w:type="spellEnd"/>
            <w:r w:rsidR="00D7570D" w:rsidRPr="004178BE">
              <w:rPr>
                <w:lang w:val="en-US"/>
              </w:rPr>
              <w:t xml:space="preserve"> </w:t>
            </w:r>
            <w:proofErr w:type="spellStart"/>
            <w:r w:rsidR="00D7570D" w:rsidRPr="004178BE">
              <w:rPr>
                <w:lang w:val="en-US"/>
              </w:rPr>
              <w:t>asigurării</w:t>
            </w:r>
            <w:proofErr w:type="spellEnd"/>
            <w:r w:rsidR="00D7570D" w:rsidRPr="004178BE">
              <w:rPr>
                <w:lang w:val="en-US"/>
              </w:rPr>
              <w:t xml:space="preserve"> </w:t>
            </w:r>
            <w:proofErr w:type="spellStart"/>
            <w:r w:rsidR="00D7570D" w:rsidRPr="004178BE">
              <w:rPr>
                <w:lang w:val="en-US"/>
              </w:rPr>
              <w:t>acestora</w:t>
            </w:r>
            <w:proofErr w:type="spellEnd"/>
            <w:r w:rsidR="00D7570D" w:rsidRPr="004178BE">
              <w:rPr>
                <w:lang w:val="en-US"/>
              </w:rPr>
              <w:t xml:space="preserve"> </w:t>
            </w:r>
            <w:proofErr w:type="spellStart"/>
            <w:r w:rsidR="00D7570D" w:rsidRPr="004178BE">
              <w:rPr>
                <w:lang w:val="en-US"/>
              </w:rPr>
              <w:t>este</w:t>
            </w:r>
            <w:proofErr w:type="spellEnd"/>
            <w:r w:rsidR="00D7570D" w:rsidRPr="004178BE">
              <w:rPr>
                <w:lang w:val="en-US"/>
              </w:rPr>
              <w:t xml:space="preserve"> </w:t>
            </w:r>
            <w:proofErr w:type="spellStart"/>
            <w:r w:rsidR="00D7570D" w:rsidRPr="004178BE">
              <w:rPr>
                <w:lang w:val="en-US"/>
              </w:rPr>
              <w:t>prevăzută</w:t>
            </w:r>
            <w:proofErr w:type="spellEnd"/>
            <w:r w:rsidR="00D7570D" w:rsidRPr="004178BE">
              <w:rPr>
                <w:lang w:val="en-US"/>
              </w:rPr>
              <w:t xml:space="preserve"> </w:t>
            </w:r>
            <w:proofErr w:type="spellStart"/>
            <w:r w:rsidR="00D7570D" w:rsidRPr="004178BE">
              <w:rPr>
                <w:lang w:val="en-US"/>
              </w:rPr>
              <w:t>în</w:t>
            </w:r>
            <w:proofErr w:type="spellEnd"/>
            <w:r w:rsidR="00D7570D" w:rsidRPr="004178BE">
              <w:rPr>
                <w:lang w:val="en-US"/>
              </w:rPr>
              <w:t xml:space="preserve"> contract </w:t>
            </w:r>
            <w:proofErr w:type="spellStart"/>
            <w:r w:rsidR="00D7570D" w:rsidRPr="004178BE">
              <w:rPr>
                <w:lang w:val="en-US"/>
              </w:rPr>
              <w:t>sau</w:t>
            </w:r>
            <w:proofErr w:type="spellEnd"/>
            <w:r w:rsidR="00D7570D" w:rsidRPr="004178BE">
              <w:rPr>
                <w:lang w:val="en-US"/>
              </w:rPr>
              <w:t xml:space="preserve"> se </w:t>
            </w:r>
            <w:proofErr w:type="spellStart"/>
            <w:r w:rsidR="00D7570D" w:rsidRPr="004178BE">
              <w:rPr>
                <w:lang w:val="en-US"/>
              </w:rPr>
              <w:t>poate</w:t>
            </w:r>
            <w:proofErr w:type="spellEnd"/>
            <w:r w:rsidR="00D7570D" w:rsidRPr="004178BE">
              <w:rPr>
                <w:lang w:val="en-US"/>
              </w:rPr>
              <w:t xml:space="preserve"> deduce </w:t>
            </w:r>
            <w:proofErr w:type="spellStart"/>
            <w:r w:rsidR="00D7570D" w:rsidRPr="004178BE">
              <w:rPr>
                <w:lang w:val="en-US"/>
              </w:rPr>
              <w:t>în</w:t>
            </w:r>
            <w:proofErr w:type="spellEnd"/>
            <w:r w:rsidR="00D7570D" w:rsidRPr="004178BE">
              <w:rPr>
                <w:lang w:val="en-US"/>
              </w:rPr>
              <w:t xml:space="preserve"> mod </w:t>
            </w:r>
            <w:proofErr w:type="spellStart"/>
            <w:r w:rsidR="00D7570D" w:rsidRPr="004178BE">
              <w:rPr>
                <w:lang w:val="en-US"/>
              </w:rPr>
              <w:t>rezonabil</w:t>
            </w:r>
            <w:proofErr w:type="spellEnd"/>
            <w:r w:rsidR="00D7570D" w:rsidRPr="004178BE">
              <w:rPr>
                <w:lang w:val="en-US"/>
              </w:rPr>
              <w:t xml:space="preserve"> din contract.</w:t>
            </w:r>
          </w:p>
          <w:p w:rsidR="00460653" w:rsidRPr="004178BE" w:rsidRDefault="00A156C0" w:rsidP="00196AB4">
            <w:pPr>
              <w:pStyle w:val="af3"/>
              <w:tabs>
                <w:tab w:val="left" w:pos="567"/>
              </w:tabs>
              <w:spacing w:line="276" w:lineRule="auto"/>
              <w:ind w:firstLine="0"/>
              <w:rPr>
                <w:lang w:val="en-US"/>
              </w:rPr>
            </w:pPr>
            <w:r w:rsidRPr="004178BE">
              <w:rPr>
                <w:lang w:val="en-US"/>
              </w:rPr>
              <w:t xml:space="preserve">4.4. </w:t>
            </w:r>
            <w:proofErr w:type="spellStart"/>
            <w:r w:rsidR="00460653" w:rsidRPr="004178BE">
              <w:rPr>
                <w:lang w:val="en-US"/>
              </w:rPr>
              <w:t>Documentaţia</w:t>
            </w:r>
            <w:proofErr w:type="spellEnd"/>
            <w:r w:rsidR="00460653" w:rsidRPr="004178BE">
              <w:rPr>
                <w:lang w:val="en-US"/>
              </w:rPr>
              <w:t xml:space="preserve"> </w:t>
            </w:r>
            <w:proofErr w:type="spellStart"/>
            <w:r w:rsidR="00460653" w:rsidRPr="004178BE">
              <w:rPr>
                <w:lang w:val="en-US"/>
              </w:rPr>
              <w:t>pusă</w:t>
            </w:r>
            <w:proofErr w:type="spellEnd"/>
            <w:r w:rsidR="00460653" w:rsidRPr="004178BE">
              <w:rPr>
                <w:lang w:val="en-US"/>
              </w:rPr>
              <w:t xml:space="preserve"> la </w:t>
            </w:r>
            <w:proofErr w:type="spellStart"/>
            <w:r w:rsidR="00460653" w:rsidRPr="004178BE">
              <w:rPr>
                <w:lang w:val="en-US"/>
              </w:rPr>
              <w:t>dispoziţia</w:t>
            </w:r>
            <w:proofErr w:type="spellEnd"/>
            <w:r w:rsidR="00460653" w:rsidRPr="004178BE">
              <w:rPr>
                <w:lang w:val="en-US"/>
              </w:rPr>
              <w:t xml:space="preserve"> </w:t>
            </w:r>
            <w:proofErr w:type="spellStart"/>
            <w:r w:rsidR="00460653" w:rsidRPr="004178BE">
              <w:rPr>
                <w:lang w:val="en-US"/>
              </w:rPr>
              <w:t>Antreprenorului</w:t>
            </w:r>
            <w:proofErr w:type="spellEnd"/>
            <w:r w:rsidR="00460653" w:rsidRPr="004178BE">
              <w:rPr>
                <w:lang w:val="en-US"/>
              </w:rPr>
              <w:t xml:space="preserve"> se </w:t>
            </w:r>
            <w:proofErr w:type="spellStart"/>
            <w:r w:rsidR="00460653" w:rsidRPr="004178BE">
              <w:rPr>
                <w:lang w:val="en-US"/>
              </w:rPr>
              <w:t>repartizează</w:t>
            </w:r>
            <w:proofErr w:type="spellEnd"/>
            <w:r w:rsidR="00460653" w:rsidRPr="004178BE">
              <w:rPr>
                <w:lang w:val="en-US"/>
              </w:rPr>
              <w:t xml:space="preserve"> </w:t>
            </w:r>
            <w:proofErr w:type="spellStart"/>
            <w:r w:rsidR="00460653" w:rsidRPr="004178BE">
              <w:rPr>
                <w:lang w:val="en-US"/>
              </w:rPr>
              <w:t>astfel</w:t>
            </w:r>
            <w:proofErr w:type="spellEnd"/>
            <w:r w:rsidR="00460653" w:rsidRPr="004178BE">
              <w:rPr>
                <w:lang w:val="en-US"/>
              </w:rPr>
              <w:t xml:space="preserve">: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4178BE" w:rsidRDefault="00A101F6" w:rsidP="00196AB4">
            <w:pPr>
              <w:pStyle w:val="af3"/>
              <w:tabs>
                <w:tab w:val="left" w:pos="567"/>
              </w:tabs>
              <w:spacing w:line="276" w:lineRule="auto"/>
              <w:ind w:firstLine="0"/>
              <w:rPr>
                <w:lang w:val="en-US"/>
              </w:rPr>
            </w:pPr>
            <w:r w:rsidRPr="004178BE">
              <w:rPr>
                <w:lang w:val="en-US"/>
              </w:rPr>
              <w:t xml:space="preserve">4.5. </w:t>
            </w:r>
            <w:proofErr w:type="spellStart"/>
            <w:r w:rsidR="00460653" w:rsidRPr="004178BE">
              <w:rPr>
                <w:lang w:val="en-US"/>
              </w:rPr>
              <w:t>Desenele</w:t>
            </w:r>
            <w:proofErr w:type="spellEnd"/>
            <w:r w:rsidR="00460653" w:rsidRPr="004178BE">
              <w:rPr>
                <w:lang w:val="en-US"/>
              </w:rPr>
              <w:t xml:space="preserve">, </w:t>
            </w:r>
            <w:proofErr w:type="spellStart"/>
            <w:r w:rsidR="00460653" w:rsidRPr="004178BE">
              <w:rPr>
                <w:lang w:val="en-US"/>
              </w:rPr>
              <w:t>calculele</w:t>
            </w:r>
            <w:proofErr w:type="spellEnd"/>
            <w:r w:rsidR="00460653" w:rsidRPr="004178BE">
              <w:rPr>
                <w:lang w:val="en-US"/>
              </w:rPr>
              <w:t xml:space="preserve">, </w:t>
            </w:r>
            <w:proofErr w:type="spellStart"/>
            <w:r w:rsidR="00460653" w:rsidRPr="004178BE">
              <w:rPr>
                <w:lang w:val="en-US"/>
              </w:rPr>
              <w:t>verificările</w:t>
            </w:r>
            <w:proofErr w:type="spellEnd"/>
            <w:r w:rsidR="00460653" w:rsidRPr="004178BE">
              <w:rPr>
                <w:lang w:val="en-US"/>
              </w:rPr>
              <w:t xml:space="preserve"> </w:t>
            </w:r>
            <w:proofErr w:type="spellStart"/>
            <w:r w:rsidR="00460653" w:rsidRPr="004178BE">
              <w:rPr>
                <w:lang w:val="en-US"/>
              </w:rPr>
              <w:t>calculelor</w:t>
            </w:r>
            <w:proofErr w:type="spellEnd"/>
            <w:r w:rsidR="00460653" w:rsidRPr="004178BE">
              <w:rPr>
                <w:lang w:val="en-US"/>
              </w:rPr>
              <w:t xml:space="preserve">, </w:t>
            </w:r>
            <w:proofErr w:type="spellStart"/>
            <w:r w:rsidR="00460653" w:rsidRPr="004178BE">
              <w:rPr>
                <w:lang w:val="en-US"/>
              </w:rPr>
              <w:t>caietele</w:t>
            </w:r>
            <w:proofErr w:type="spellEnd"/>
            <w:r w:rsidR="00460653" w:rsidRPr="004178BE">
              <w:rPr>
                <w:lang w:val="en-US"/>
              </w:rPr>
              <w:t xml:space="preserve"> de </w:t>
            </w:r>
            <w:proofErr w:type="spellStart"/>
            <w:r w:rsidR="00460653" w:rsidRPr="004178BE">
              <w:rPr>
                <w:lang w:val="en-US"/>
              </w:rPr>
              <w:t>măsurări</w:t>
            </w:r>
            <w:proofErr w:type="spellEnd"/>
            <w:r w:rsidR="00460653" w:rsidRPr="004178BE">
              <w:rPr>
                <w:lang w:val="en-US"/>
              </w:rPr>
              <w:t xml:space="preserve"> (</w:t>
            </w:r>
            <w:proofErr w:type="spellStart"/>
            <w:r w:rsidR="00460653" w:rsidRPr="004178BE">
              <w:rPr>
                <w:lang w:val="en-US"/>
              </w:rPr>
              <w:t>ataşamentele</w:t>
            </w:r>
            <w:proofErr w:type="spellEnd"/>
            <w:r w:rsidR="00460653" w:rsidRPr="004178BE">
              <w:rPr>
                <w:lang w:val="en-US"/>
              </w:rPr>
              <w:t xml:space="preserve">)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alte</w:t>
            </w:r>
            <w:proofErr w:type="spellEnd"/>
            <w:r w:rsidR="00460653" w:rsidRPr="004178BE">
              <w:rPr>
                <w:lang w:val="en-US"/>
              </w:rPr>
              <w:t xml:space="preserve"> </w:t>
            </w:r>
            <w:proofErr w:type="spellStart"/>
            <w:r w:rsidR="00460653" w:rsidRPr="004178BE">
              <w:rPr>
                <w:lang w:val="en-US"/>
              </w:rPr>
              <w:t>documente</w:t>
            </w:r>
            <w:proofErr w:type="spellEnd"/>
            <w:r w:rsidR="00460653" w:rsidRPr="004178BE">
              <w:rPr>
                <w:lang w:val="en-US"/>
              </w:rPr>
              <w:t xml:space="preserve">, pe care </w:t>
            </w:r>
            <w:proofErr w:type="spellStart"/>
            <w:r w:rsidR="00460653" w:rsidRPr="004178BE">
              <w:rPr>
                <w:lang w:val="en-US"/>
              </w:rPr>
              <w:t>Beneficiarul</w:t>
            </w:r>
            <w:proofErr w:type="spellEnd"/>
            <w:r w:rsidR="00460653" w:rsidRPr="004178BE">
              <w:rPr>
                <w:lang w:val="en-US"/>
              </w:rPr>
              <w:t xml:space="preserve"> </w:t>
            </w:r>
            <w:proofErr w:type="spellStart"/>
            <w:r w:rsidR="00460653" w:rsidRPr="004178BE">
              <w:rPr>
                <w:lang w:val="en-US"/>
              </w:rPr>
              <w:t>sau</w:t>
            </w:r>
            <w:proofErr w:type="spellEnd"/>
            <w:r w:rsidR="00460653" w:rsidRPr="004178BE">
              <w:rPr>
                <w:lang w:val="en-US"/>
              </w:rPr>
              <w:t xml:space="preserve"> </w:t>
            </w:r>
            <w:proofErr w:type="spellStart"/>
            <w:r w:rsidR="00460653" w:rsidRPr="004178BE">
              <w:rPr>
                <w:lang w:val="en-US"/>
              </w:rPr>
              <w:t>Antreprenorul</w:t>
            </w:r>
            <w:proofErr w:type="spellEnd"/>
            <w:r w:rsidR="00460653" w:rsidRPr="004178BE">
              <w:rPr>
                <w:lang w:val="en-US"/>
              </w:rPr>
              <w:t xml:space="preserve"> </w:t>
            </w:r>
            <w:proofErr w:type="spellStart"/>
            <w:r w:rsidR="00460653" w:rsidRPr="004178BE">
              <w:rPr>
                <w:lang w:val="en-US"/>
              </w:rPr>
              <w:t>trebuie</w:t>
            </w:r>
            <w:proofErr w:type="spellEnd"/>
            <w:r w:rsidR="00460653" w:rsidRPr="004178BE">
              <w:rPr>
                <w:lang w:val="en-US"/>
              </w:rPr>
              <w:t xml:space="preserve"> </w:t>
            </w:r>
            <w:proofErr w:type="spellStart"/>
            <w:r w:rsidR="00460653" w:rsidRPr="004178BE">
              <w:rPr>
                <w:lang w:val="en-US"/>
              </w:rPr>
              <w:t>să</w:t>
            </w:r>
            <w:proofErr w:type="spellEnd"/>
            <w:r w:rsidR="00460653" w:rsidRPr="004178BE">
              <w:rPr>
                <w:lang w:val="en-US"/>
              </w:rPr>
              <w:t xml:space="preserve"> le </w:t>
            </w:r>
            <w:proofErr w:type="spellStart"/>
            <w:r w:rsidR="00460653" w:rsidRPr="004178BE">
              <w:rPr>
                <w:lang w:val="en-US"/>
              </w:rPr>
              <w:t>întocmească</w:t>
            </w:r>
            <w:proofErr w:type="spellEnd"/>
            <w:r w:rsidR="00460653" w:rsidRPr="004178BE">
              <w:rPr>
                <w:lang w:val="en-US"/>
              </w:rPr>
              <w:t xml:space="preserve"> </w:t>
            </w:r>
            <w:proofErr w:type="spellStart"/>
            <w:r w:rsidR="00460653" w:rsidRPr="004178BE">
              <w:rPr>
                <w:lang w:val="en-US"/>
              </w:rPr>
              <w:t>şi</w:t>
            </w:r>
            <w:proofErr w:type="spellEnd"/>
            <w:r w:rsidR="005D4B79" w:rsidRPr="004178BE">
              <w:rPr>
                <w:lang w:val="en-US"/>
              </w:rPr>
              <w:t xml:space="preserve"> </w:t>
            </w:r>
            <w:r w:rsidR="00460653" w:rsidRPr="004178BE">
              <w:rPr>
                <w:lang w:val="en-US"/>
              </w:rPr>
              <w:t>s</w:t>
            </w:r>
            <w:r w:rsidR="00183D79" w:rsidRPr="004178BE">
              <w:rPr>
                <w:lang w:val="en-US"/>
              </w:rPr>
              <w:t>u</w:t>
            </w:r>
            <w:r w:rsidR="00460653" w:rsidRPr="004178BE">
              <w:rPr>
                <w:lang w:val="en-US"/>
              </w:rPr>
              <w:t xml:space="preserve">nt </w:t>
            </w:r>
            <w:proofErr w:type="spellStart"/>
            <w:r w:rsidR="00460653" w:rsidRPr="004178BE">
              <w:rPr>
                <w:lang w:val="en-US"/>
              </w:rPr>
              <w:t>cerute</w:t>
            </w:r>
            <w:proofErr w:type="spellEnd"/>
            <w:r w:rsidR="00460653" w:rsidRPr="004178BE">
              <w:rPr>
                <w:lang w:val="en-US"/>
              </w:rPr>
              <w:t xml:space="preserve"> de </w:t>
            </w:r>
            <w:proofErr w:type="spellStart"/>
            <w:r w:rsidR="00460653" w:rsidRPr="004178BE">
              <w:rPr>
                <w:lang w:val="en-US"/>
              </w:rPr>
              <w:t>subantreprenorul</w:t>
            </w:r>
            <w:proofErr w:type="spellEnd"/>
            <w:r w:rsidR="00460653" w:rsidRPr="004178BE">
              <w:rPr>
                <w:lang w:val="en-US"/>
              </w:rPr>
              <w:t xml:space="preserve"> </w:t>
            </w:r>
            <w:proofErr w:type="spellStart"/>
            <w:r w:rsidR="00460653" w:rsidRPr="004178BE">
              <w:rPr>
                <w:lang w:val="en-US"/>
              </w:rPr>
              <w:t>proiectant</w:t>
            </w:r>
            <w:proofErr w:type="spellEnd"/>
            <w:r w:rsidR="00460653" w:rsidRPr="004178BE">
              <w:rPr>
                <w:lang w:val="en-US"/>
              </w:rPr>
              <w:t xml:space="preserve">, </w:t>
            </w:r>
            <w:proofErr w:type="spellStart"/>
            <w:r w:rsidR="00460653" w:rsidRPr="004178BE">
              <w:rPr>
                <w:lang w:val="en-US"/>
              </w:rPr>
              <w:t>vor</w:t>
            </w:r>
            <w:proofErr w:type="spellEnd"/>
            <w:r w:rsidR="00460653" w:rsidRPr="004178BE">
              <w:rPr>
                <w:lang w:val="en-US"/>
              </w:rPr>
              <w:t xml:space="preserve"> fi </w:t>
            </w:r>
            <w:proofErr w:type="spellStart"/>
            <w:r w:rsidR="00460653" w:rsidRPr="004178BE">
              <w:rPr>
                <w:lang w:val="en-US"/>
              </w:rPr>
              <w:t>puse</w:t>
            </w:r>
            <w:proofErr w:type="spellEnd"/>
            <w:r w:rsidR="00460653" w:rsidRPr="004178BE">
              <w:rPr>
                <w:lang w:val="en-US"/>
              </w:rPr>
              <w:t xml:space="preserve"> la </w:t>
            </w:r>
            <w:proofErr w:type="spellStart"/>
            <w:r w:rsidR="00460653" w:rsidRPr="004178BE">
              <w:rPr>
                <w:lang w:val="en-US"/>
              </w:rPr>
              <w:t>dispoziţia</w:t>
            </w:r>
            <w:proofErr w:type="spellEnd"/>
            <w:r w:rsidR="00460653" w:rsidRPr="004178BE">
              <w:rPr>
                <w:lang w:val="en-US"/>
              </w:rPr>
              <w:t xml:space="preserve"> </w:t>
            </w:r>
            <w:proofErr w:type="spellStart"/>
            <w:r w:rsidR="00460653" w:rsidRPr="004178BE">
              <w:rPr>
                <w:lang w:val="en-US"/>
              </w:rPr>
              <w:t>acestuia</w:t>
            </w:r>
            <w:proofErr w:type="spellEnd"/>
            <w:r w:rsidR="00460653" w:rsidRPr="004178BE">
              <w:rPr>
                <w:lang w:val="en-US"/>
              </w:rPr>
              <w:t xml:space="preserve"> de </w:t>
            </w:r>
            <w:proofErr w:type="spellStart"/>
            <w:r w:rsidR="00460653" w:rsidRPr="004178BE">
              <w:rPr>
                <w:lang w:val="en-US"/>
              </w:rPr>
              <w:t>către</w:t>
            </w:r>
            <w:proofErr w:type="spellEnd"/>
            <w:r w:rsidR="00460653" w:rsidRPr="004178BE">
              <w:rPr>
                <w:lang w:val="en-US"/>
              </w:rPr>
              <w:t xml:space="preserve"> </w:t>
            </w:r>
            <w:proofErr w:type="spellStart"/>
            <w:r w:rsidR="00460653" w:rsidRPr="004178BE">
              <w:rPr>
                <w:lang w:val="en-US"/>
              </w:rPr>
              <w:t>Antreprenor</w:t>
            </w:r>
            <w:proofErr w:type="spellEnd"/>
            <w:r w:rsidR="00460653" w:rsidRPr="004178BE">
              <w:rPr>
                <w:lang w:val="en-US"/>
              </w:rPr>
              <w:t xml:space="preserve">. </w:t>
            </w:r>
          </w:p>
          <w:p w:rsidR="00460653" w:rsidRPr="004178BE" w:rsidRDefault="00A156C0" w:rsidP="00196AB4">
            <w:pPr>
              <w:pStyle w:val="af3"/>
              <w:tabs>
                <w:tab w:val="left" w:pos="567"/>
              </w:tabs>
              <w:spacing w:line="276" w:lineRule="auto"/>
              <w:ind w:firstLine="0"/>
              <w:rPr>
                <w:lang w:val="en-US"/>
              </w:rPr>
            </w:pPr>
            <w:r w:rsidRPr="004178BE">
              <w:rPr>
                <w:lang w:val="en-US"/>
              </w:rPr>
              <w:t xml:space="preserve">4.6. </w:t>
            </w:r>
            <w:proofErr w:type="spellStart"/>
            <w:r w:rsidR="00460653" w:rsidRPr="004178BE">
              <w:rPr>
                <w:lang w:val="en-US"/>
              </w:rPr>
              <w:t>Oferta</w:t>
            </w:r>
            <w:proofErr w:type="spellEnd"/>
            <w:r w:rsidR="00460653" w:rsidRPr="004178BE">
              <w:rPr>
                <w:lang w:val="en-US"/>
              </w:rPr>
              <w:t xml:space="preserve"> </w:t>
            </w:r>
            <w:proofErr w:type="spellStart"/>
            <w:r w:rsidR="00460653" w:rsidRPr="004178BE">
              <w:rPr>
                <w:lang w:val="en-US"/>
              </w:rPr>
              <w:t>adjudecată</w:t>
            </w:r>
            <w:proofErr w:type="spellEnd"/>
            <w:r w:rsidR="00460653" w:rsidRPr="004178BE">
              <w:rPr>
                <w:lang w:val="en-US"/>
              </w:rPr>
              <w:t xml:space="preserve"> face </w:t>
            </w:r>
            <w:proofErr w:type="spellStart"/>
            <w:r w:rsidR="00460653" w:rsidRPr="004178BE">
              <w:rPr>
                <w:lang w:val="en-US"/>
              </w:rPr>
              <w:t>parte</w:t>
            </w:r>
            <w:proofErr w:type="spellEnd"/>
            <w:r w:rsidR="00460653" w:rsidRPr="004178BE">
              <w:rPr>
                <w:lang w:val="en-US"/>
              </w:rPr>
              <w:t xml:space="preserve"> </w:t>
            </w:r>
            <w:proofErr w:type="spellStart"/>
            <w:r w:rsidR="00460653" w:rsidRPr="004178BE">
              <w:rPr>
                <w:lang w:val="en-US"/>
              </w:rPr>
              <w:t>integrantă</w:t>
            </w:r>
            <w:proofErr w:type="spellEnd"/>
            <w:r w:rsidR="00460653" w:rsidRPr="004178BE">
              <w:rPr>
                <w:lang w:val="en-US"/>
              </w:rPr>
              <w:t xml:space="preserve"> din contract. </w:t>
            </w:r>
            <w:proofErr w:type="spellStart"/>
            <w:r w:rsidR="00460653" w:rsidRPr="004178BE">
              <w:rPr>
                <w:lang w:val="en-US"/>
              </w:rPr>
              <w:t>Ea</w:t>
            </w:r>
            <w:proofErr w:type="spellEnd"/>
            <w:r w:rsidR="00460653" w:rsidRPr="004178BE">
              <w:rPr>
                <w:lang w:val="en-US"/>
              </w:rPr>
              <w:t xml:space="preserve"> </w:t>
            </w:r>
            <w:proofErr w:type="spellStart"/>
            <w:r w:rsidR="00460653" w:rsidRPr="004178BE">
              <w:rPr>
                <w:lang w:val="en-US"/>
              </w:rPr>
              <w:t>trebuie</w:t>
            </w:r>
            <w:proofErr w:type="spellEnd"/>
            <w:r w:rsidR="00460653" w:rsidRPr="004178BE">
              <w:rPr>
                <w:lang w:val="en-US"/>
              </w:rPr>
              <w:t xml:space="preserve"> </w:t>
            </w:r>
            <w:proofErr w:type="spellStart"/>
            <w:r w:rsidR="00460653" w:rsidRPr="004178BE">
              <w:rPr>
                <w:lang w:val="en-US"/>
              </w:rPr>
              <w:t>să</w:t>
            </w:r>
            <w:proofErr w:type="spellEnd"/>
            <w:r w:rsidR="00460653" w:rsidRPr="004178BE">
              <w:rPr>
                <w:lang w:val="en-US"/>
              </w:rPr>
              <w:t xml:space="preserve"> fie </w:t>
            </w:r>
            <w:proofErr w:type="spellStart"/>
            <w:r w:rsidR="00460653" w:rsidRPr="004178BE">
              <w:rPr>
                <w:lang w:val="en-US"/>
              </w:rPr>
              <w:t>corectă</w:t>
            </w:r>
            <w:proofErr w:type="spellEnd"/>
            <w:r w:rsidR="00460653" w:rsidRPr="004178BE">
              <w:rPr>
                <w:lang w:val="en-US"/>
              </w:rPr>
              <w:t xml:space="preserve">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completă</w:t>
            </w:r>
            <w:proofErr w:type="spellEnd"/>
            <w:r w:rsidR="00460653" w:rsidRPr="004178BE">
              <w:rPr>
                <w:lang w:val="en-US"/>
              </w:rPr>
              <w:t xml:space="preserve">. </w:t>
            </w:r>
            <w:proofErr w:type="spellStart"/>
            <w:r w:rsidR="00460653" w:rsidRPr="004178BE">
              <w:rPr>
                <w:lang w:val="en-US"/>
              </w:rPr>
              <w:t>Preţurile</w:t>
            </w:r>
            <w:proofErr w:type="spellEnd"/>
            <w:r w:rsidR="00460653" w:rsidRPr="004178BE">
              <w:rPr>
                <w:lang w:val="en-US"/>
              </w:rPr>
              <w:t xml:space="preserve"> </w:t>
            </w:r>
            <w:proofErr w:type="spellStart"/>
            <w:r w:rsidR="00460653" w:rsidRPr="004178BE">
              <w:rPr>
                <w:lang w:val="en-US"/>
              </w:rPr>
              <w:t>stabilite</w:t>
            </w:r>
            <w:proofErr w:type="spellEnd"/>
            <w:r w:rsidR="00460653" w:rsidRPr="004178BE">
              <w:rPr>
                <w:lang w:val="en-US"/>
              </w:rPr>
              <w:t xml:space="preserve"> </w:t>
            </w:r>
            <w:proofErr w:type="spellStart"/>
            <w:r w:rsidR="00460653" w:rsidRPr="004178BE">
              <w:rPr>
                <w:lang w:val="en-US"/>
              </w:rPr>
              <w:t>vor</w:t>
            </w:r>
            <w:proofErr w:type="spellEnd"/>
            <w:r w:rsidR="00460653" w:rsidRPr="004178BE">
              <w:rPr>
                <w:lang w:val="en-US"/>
              </w:rPr>
              <w:t xml:space="preserve"> </w:t>
            </w:r>
            <w:proofErr w:type="spellStart"/>
            <w:r w:rsidR="00460653" w:rsidRPr="004178BE">
              <w:rPr>
                <w:lang w:val="en-US"/>
              </w:rPr>
              <w:t>acoperi</w:t>
            </w:r>
            <w:proofErr w:type="spellEnd"/>
            <w:r w:rsidR="00460653" w:rsidRPr="004178BE">
              <w:rPr>
                <w:lang w:val="en-US"/>
              </w:rPr>
              <w:t xml:space="preserve"> </w:t>
            </w:r>
            <w:proofErr w:type="spellStart"/>
            <w:r w:rsidR="00460653" w:rsidRPr="004178BE">
              <w:rPr>
                <w:lang w:val="en-US"/>
              </w:rPr>
              <w:t>toate</w:t>
            </w:r>
            <w:proofErr w:type="spellEnd"/>
            <w:r w:rsidR="00460653" w:rsidRPr="004178BE">
              <w:rPr>
                <w:lang w:val="en-US"/>
              </w:rPr>
              <w:t xml:space="preserve"> </w:t>
            </w:r>
            <w:proofErr w:type="spellStart"/>
            <w:r w:rsidR="00460653" w:rsidRPr="004178BE">
              <w:rPr>
                <w:lang w:val="en-US"/>
              </w:rPr>
              <w:t>obligaţiunile</w:t>
            </w:r>
            <w:proofErr w:type="spellEnd"/>
            <w:r w:rsidR="00460653" w:rsidRPr="004178BE">
              <w:rPr>
                <w:lang w:val="en-US"/>
              </w:rPr>
              <w:t xml:space="preserve"> din contract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toate</w:t>
            </w:r>
            <w:proofErr w:type="spellEnd"/>
            <w:r w:rsidR="00460653" w:rsidRPr="004178BE">
              <w:rPr>
                <w:lang w:val="en-US"/>
              </w:rPr>
              <w:t xml:space="preserve"> </w:t>
            </w:r>
            <w:proofErr w:type="spellStart"/>
            <w:r w:rsidR="00460653" w:rsidRPr="004178BE">
              <w:rPr>
                <w:lang w:val="en-US"/>
              </w:rPr>
              <w:t>operaţiunile</w:t>
            </w:r>
            <w:proofErr w:type="spellEnd"/>
            <w:r w:rsidR="00460653" w:rsidRPr="004178BE">
              <w:rPr>
                <w:lang w:val="en-US"/>
              </w:rPr>
              <w:t xml:space="preserve"> </w:t>
            </w:r>
            <w:proofErr w:type="spellStart"/>
            <w:r w:rsidR="00460653" w:rsidRPr="004178BE">
              <w:rPr>
                <w:lang w:val="en-US"/>
              </w:rPr>
              <w:t>pentru</w:t>
            </w:r>
            <w:proofErr w:type="spellEnd"/>
            <w:r w:rsidR="00460653" w:rsidRPr="004178BE">
              <w:rPr>
                <w:lang w:val="en-US"/>
              </w:rPr>
              <w:t xml:space="preserve"> </w:t>
            </w:r>
            <w:proofErr w:type="spellStart"/>
            <w:r w:rsidR="00460653" w:rsidRPr="004178BE">
              <w:rPr>
                <w:lang w:val="en-US"/>
              </w:rPr>
              <w:t>terminarea</w:t>
            </w:r>
            <w:proofErr w:type="spellEnd"/>
            <w:r w:rsidR="00460653" w:rsidRPr="004178BE">
              <w:rPr>
                <w:lang w:val="en-US"/>
              </w:rPr>
              <w:t xml:space="preserve"> </w:t>
            </w:r>
            <w:proofErr w:type="spellStart"/>
            <w:r w:rsidR="00460653" w:rsidRPr="004178BE">
              <w:rPr>
                <w:lang w:val="en-US"/>
              </w:rPr>
              <w:t>şi</w:t>
            </w:r>
            <w:proofErr w:type="spellEnd"/>
            <w:r w:rsidR="005D4B79" w:rsidRPr="004178BE">
              <w:rPr>
                <w:lang w:val="en-US"/>
              </w:rPr>
              <w:t xml:space="preserve"> </w:t>
            </w:r>
            <w:proofErr w:type="spellStart"/>
            <w:r w:rsidR="00460653" w:rsidRPr="004178BE">
              <w:rPr>
                <w:lang w:val="en-US"/>
              </w:rPr>
              <w:t>întreţinerea</w:t>
            </w:r>
            <w:proofErr w:type="spellEnd"/>
            <w:r w:rsidR="00460653" w:rsidRPr="004178BE">
              <w:rPr>
                <w:lang w:val="en-US"/>
              </w:rPr>
              <w:t xml:space="preserve"> </w:t>
            </w:r>
            <w:proofErr w:type="spellStart"/>
            <w:r w:rsidR="00460653" w:rsidRPr="004178BE">
              <w:rPr>
                <w:lang w:val="en-US"/>
              </w:rPr>
              <w:t>corespunzătoare</w:t>
            </w:r>
            <w:proofErr w:type="spellEnd"/>
            <w:r w:rsidR="00460653" w:rsidRPr="004178BE">
              <w:rPr>
                <w:lang w:val="en-US"/>
              </w:rPr>
              <w:t xml:space="preserve"> a </w:t>
            </w:r>
            <w:proofErr w:type="spellStart"/>
            <w:r w:rsidR="00460653" w:rsidRPr="004178BE">
              <w:rPr>
                <w:lang w:val="en-US"/>
              </w:rPr>
              <w:t>lucrărilor</w:t>
            </w:r>
            <w:proofErr w:type="spellEnd"/>
            <w:r w:rsidR="00460653" w:rsidRPr="004178BE">
              <w:rPr>
                <w:lang w:val="en-US"/>
              </w:rPr>
              <w:t xml:space="preserve">. </w:t>
            </w:r>
          </w:p>
          <w:p w:rsidR="00460653" w:rsidRPr="004178BE" w:rsidRDefault="00A156C0" w:rsidP="00196AB4">
            <w:pPr>
              <w:pStyle w:val="af3"/>
              <w:tabs>
                <w:tab w:val="left" w:pos="567"/>
              </w:tabs>
              <w:spacing w:line="276" w:lineRule="auto"/>
              <w:ind w:firstLine="0"/>
              <w:rPr>
                <w:lang w:val="en-US"/>
              </w:rPr>
            </w:pPr>
            <w:r w:rsidRPr="004178BE">
              <w:rPr>
                <w:lang w:val="en-US"/>
              </w:rPr>
              <w:t xml:space="preserve">4.7. </w:t>
            </w:r>
            <w:proofErr w:type="spellStart"/>
            <w:r w:rsidR="00460653" w:rsidRPr="004178BE">
              <w:rPr>
                <w:lang w:val="en-US"/>
              </w:rPr>
              <w:t>Dacă</w:t>
            </w:r>
            <w:proofErr w:type="spellEnd"/>
            <w:r w:rsidR="00460653" w:rsidRPr="004178BE">
              <w:rPr>
                <w:lang w:val="en-US"/>
              </w:rPr>
              <w:t xml:space="preserve"> </w:t>
            </w:r>
            <w:proofErr w:type="spellStart"/>
            <w:r w:rsidR="00460653" w:rsidRPr="004178BE">
              <w:rPr>
                <w:lang w:val="en-US"/>
              </w:rPr>
              <w:t>Beneficiarul</w:t>
            </w:r>
            <w:proofErr w:type="spellEnd"/>
            <w:r w:rsidR="00460653" w:rsidRPr="004178BE">
              <w:rPr>
                <w:lang w:val="en-US"/>
              </w:rPr>
              <w:t xml:space="preserve"> nu </w:t>
            </w:r>
            <w:proofErr w:type="spellStart"/>
            <w:r w:rsidR="00460653" w:rsidRPr="004178BE">
              <w:rPr>
                <w:lang w:val="en-US"/>
              </w:rPr>
              <w:t>emite</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timp</w:t>
            </w:r>
            <w:proofErr w:type="spellEnd"/>
            <w:r w:rsidR="00460653" w:rsidRPr="004178BE">
              <w:rPr>
                <w:lang w:val="en-US"/>
              </w:rPr>
              <w:t xml:space="preserve"> </w:t>
            </w:r>
            <w:proofErr w:type="spellStart"/>
            <w:r w:rsidR="00460653" w:rsidRPr="004178BE">
              <w:rPr>
                <w:lang w:val="en-US"/>
              </w:rPr>
              <w:t>util</w:t>
            </w:r>
            <w:proofErr w:type="spellEnd"/>
            <w:r w:rsidR="00460653" w:rsidRPr="004178BE">
              <w:rPr>
                <w:lang w:val="en-US"/>
              </w:rPr>
              <w:t xml:space="preserve"> </w:t>
            </w:r>
            <w:proofErr w:type="spellStart"/>
            <w:r w:rsidR="00460653" w:rsidRPr="004178BE">
              <w:rPr>
                <w:lang w:val="en-US"/>
              </w:rPr>
              <w:t>dispoziţii</w:t>
            </w:r>
            <w:proofErr w:type="spellEnd"/>
            <w:r w:rsidR="00460653" w:rsidRPr="004178BE">
              <w:rPr>
                <w:lang w:val="en-US"/>
              </w:rPr>
              <w:t xml:space="preserve"> </w:t>
            </w:r>
            <w:proofErr w:type="spellStart"/>
            <w:r w:rsidR="00460653" w:rsidRPr="004178BE">
              <w:rPr>
                <w:lang w:val="en-US"/>
              </w:rPr>
              <w:t>suplimentare</w:t>
            </w:r>
            <w:proofErr w:type="spellEnd"/>
            <w:r w:rsidR="00460653" w:rsidRPr="004178BE">
              <w:rPr>
                <w:lang w:val="en-US"/>
              </w:rPr>
              <w:t xml:space="preserve"> care </w:t>
            </w:r>
            <w:proofErr w:type="spellStart"/>
            <w:r w:rsidR="00460653" w:rsidRPr="004178BE">
              <w:rPr>
                <w:lang w:val="en-US"/>
              </w:rPr>
              <w:t>să</w:t>
            </w:r>
            <w:proofErr w:type="spellEnd"/>
            <w:r w:rsidR="00460653" w:rsidRPr="004178BE">
              <w:rPr>
                <w:lang w:val="en-US"/>
              </w:rPr>
              <w:t xml:space="preserve"> </w:t>
            </w:r>
            <w:proofErr w:type="spellStart"/>
            <w:r w:rsidR="00460653" w:rsidRPr="004178BE">
              <w:rPr>
                <w:lang w:val="en-US"/>
              </w:rPr>
              <w:t>conţină</w:t>
            </w:r>
            <w:proofErr w:type="spellEnd"/>
            <w:r w:rsidR="005D4B79" w:rsidRPr="004178BE">
              <w:rPr>
                <w:lang w:val="en-US"/>
              </w:rPr>
              <w:t xml:space="preserve"> </w:t>
            </w:r>
            <w:proofErr w:type="spellStart"/>
            <w:r w:rsidR="00460653" w:rsidRPr="004178BE">
              <w:rPr>
                <w:lang w:val="en-US"/>
              </w:rPr>
              <w:t>instrucţiuni</w:t>
            </w:r>
            <w:proofErr w:type="spellEnd"/>
            <w:r w:rsidR="00460653" w:rsidRPr="004178BE">
              <w:rPr>
                <w:lang w:val="en-US"/>
              </w:rPr>
              <w:t xml:space="preserve"> </w:t>
            </w:r>
            <w:proofErr w:type="spellStart"/>
            <w:r w:rsidR="00460653" w:rsidRPr="004178BE">
              <w:rPr>
                <w:lang w:val="en-US"/>
              </w:rPr>
              <w:t>sau</w:t>
            </w:r>
            <w:proofErr w:type="spellEnd"/>
            <w:r w:rsidR="00460653" w:rsidRPr="004178BE">
              <w:rPr>
                <w:lang w:val="en-US"/>
              </w:rPr>
              <w:t xml:space="preserve"> </w:t>
            </w:r>
            <w:proofErr w:type="spellStart"/>
            <w:r w:rsidR="00460653" w:rsidRPr="004178BE">
              <w:rPr>
                <w:lang w:val="en-US"/>
              </w:rPr>
              <w:t>aprobări</w:t>
            </w:r>
            <w:proofErr w:type="spellEnd"/>
            <w:r w:rsidR="00460653" w:rsidRPr="004178BE">
              <w:rPr>
                <w:lang w:val="en-US"/>
              </w:rPr>
              <w:t xml:space="preserve">, </w:t>
            </w:r>
            <w:proofErr w:type="spellStart"/>
            <w:r w:rsidR="00460653" w:rsidRPr="004178BE">
              <w:rPr>
                <w:lang w:val="en-US"/>
              </w:rPr>
              <w:t>ordine</w:t>
            </w:r>
            <w:proofErr w:type="spellEnd"/>
            <w:r w:rsidR="00460653" w:rsidRPr="004178BE">
              <w:rPr>
                <w:lang w:val="en-US"/>
              </w:rPr>
              <w:t xml:space="preserve">, directive, </w:t>
            </w:r>
            <w:proofErr w:type="spellStart"/>
            <w:r w:rsidR="00460653" w:rsidRPr="004178BE">
              <w:rPr>
                <w:lang w:val="en-US"/>
              </w:rPr>
              <w:t>sau</w:t>
            </w:r>
            <w:proofErr w:type="spellEnd"/>
            <w:r w:rsidR="00460653" w:rsidRPr="004178BE">
              <w:rPr>
                <w:lang w:val="en-US"/>
              </w:rPr>
              <w:t xml:space="preserve"> </w:t>
            </w:r>
            <w:proofErr w:type="spellStart"/>
            <w:r w:rsidR="00460653" w:rsidRPr="004178BE">
              <w:rPr>
                <w:lang w:val="en-US"/>
              </w:rPr>
              <w:t>detalii</w:t>
            </w:r>
            <w:proofErr w:type="spellEnd"/>
            <w:r w:rsidR="00460653" w:rsidRPr="004178BE">
              <w:rPr>
                <w:lang w:val="en-US"/>
              </w:rPr>
              <w:t xml:space="preserve">, </w:t>
            </w:r>
            <w:proofErr w:type="spellStart"/>
            <w:r w:rsidR="00460653" w:rsidRPr="004178BE">
              <w:rPr>
                <w:lang w:val="en-US"/>
              </w:rPr>
              <w:t>Antreprenorul</w:t>
            </w:r>
            <w:proofErr w:type="spellEnd"/>
            <w:r w:rsidR="00460653" w:rsidRPr="004178BE">
              <w:rPr>
                <w:lang w:val="en-US"/>
              </w:rPr>
              <w:t xml:space="preserve"> </w:t>
            </w:r>
            <w:proofErr w:type="spellStart"/>
            <w:r w:rsidR="00460653" w:rsidRPr="004178BE">
              <w:rPr>
                <w:lang w:val="en-US"/>
              </w:rPr>
              <w:t>va</w:t>
            </w:r>
            <w:proofErr w:type="spellEnd"/>
            <w:r w:rsidR="00460653" w:rsidRPr="004178BE">
              <w:rPr>
                <w:lang w:val="en-US"/>
              </w:rPr>
              <w:t xml:space="preserve"> </w:t>
            </w:r>
            <w:proofErr w:type="spellStart"/>
            <w:r w:rsidR="00460653" w:rsidRPr="004178BE">
              <w:rPr>
                <w:lang w:val="en-US"/>
              </w:rPr>
              <w:t>notifica</w:t>
            </w:r>
            <w:proofErr w:type="spellEnd"/>
            <w:r w:rsidR="00460653" w:rsidRPr="004178BE">
              <w:rPr>
                <w:lang w:val="en-US"/>
              </w:rPr>
              <w:t xml:space="preserve"> </w:t>
            </w:r>
            <w:proofErr w:type="spellStart"/>
            <w:r w:rsidR="00460653" w:rsidRPr="004178BE">
              <w:rPr>
                <w:lang w:val="en-US"/>
              </w:rPr>
              <w:t>Beneficiarul</w:t>
            </w:r>
            <w:proofErr w:type="spellEnd"/>
            <w:r w:rsidR="00460653" w:rsidRPr="004178BE">
              <w:rPr>
                <w:lang w:val="en-US"/>
              </w:rPr>
              <w:t xml:space="preserve"> </w:t>
            </w:r>
            <w:proofErr w:type="spellStart"/>
            <w:r w:rsidR="00460653" w:rsidRPr="004178BE">
              <w:rPr>
                <w:lang w:val="en-US"/>
              </w:rPr>
              <w:t>prin</w:t>
            </w:r>
            <w:proofErr w:type="spellEnd"/>
            <w:r w:rsidR="00460653" w:rsidRPr="004178BE">
              <w:rPr>
                <w:lang w:val="en-US"/>
              </w:rPr>
              <w:t xml:space="preserve"> </w:t>
            </w:r>
            <w:proofErr w:type="spellStart"/>
            <w:r w:rsidR="00460653" w:rsidRPr="004178BE">
              <w:rPr>
                <w:lang w:val="en-US"/>
              </w:rPr>
              <w:t>scrisori</w:t>
            </w:r>
            <w:proofErr w:type="spellEnd"/>
            <w:r w:rsidR="00460653" w:rsidRPr="004178BE">
              <w:rPr>
                <w:lang w:val="en-US"/>
              </w:rPr>
              <w:t xml:space="preserve">, de </w:t>
            </w:r>
            <w:proofErr w:type="spellStart"/>
            <w:r w:rsidR="00460653" w:rsidRPr="004178BE">
              <w:rPr>
                <w:lang w:val="en-US"/>
              </w:rPr>
              <w:t>c</w:t>
            </w:r>
            <w:r w:rsidR="00183D79" w:rsidRPr="004178BE">
              <w:rPr>
                <w:lang w:val="en-US"/>
              </w:rPr>
              <w:t>â</w:t>
            </w:r>
            <w:r w:rsidR="00460653" w:rsidRPr="004178BE">
              <w:rPr>
                <w:lang w:val="en-US"/>
              </w:rPr>
              <w:t>te</w:t>
            </w:r>
            <w:proofErr w:type="spellEnd"/>
            <w:r w:rsidR="00460653" w:rsidRPr="004178BE">
              <w:rPr>
                <w:lang w:val="en-US"/>
              </w:rPr>
              <w:t xml:space="preserve"> </w:t>
            </w:r>
            <w:proofErr w:type="spellStart"/>
            <w:r w:rsidR="00460653" w:rsidRPr="004178BE">
              <w:rPr>
                <w:lang w:val="en-US"/>
              </w:rPr>
              <w:t>ori</w:t>
            </w:r>
            <w:proofErr w:type="spellEnd"/>
            <w:r w:rsidR="00460653" w:rsidRPr="004178BE">
              <w:rPr>
                <w:lang w:val="en-US"/>
              </w:rPr>
              <w:t xml:space="preserve"> </w:t>
            </w:r>
            <w:proofErr w:type="spellStart"/>
            <w:r w:rsidR="00460653" w:rsidRPr="004178BE">
              <w:rPr>
                <w:lang w:val="en-US"/>
              </w:rPr>
              <w:t>este</w:t>
            </w:r>
            <w:proofErr w:type="spellEnd"/>
            <w:r w:rsidR="00460653" w:rsidRPr="004178BE">
              <w:rPr>
                <w:lang w:val="en-US"/>
              </w:rPr>
              <w:t xml:space="preserve"> </w:t>
            </w:r>
            <w:proofErr w:type="spellStart"/>
            <w:r w:rsidR="00460653" w:rsidRPr="004178BE">
              <w:rPr>
                <w:lang w:val="en-US"/>
              </w:rPr>
              <w:t>posibil</w:t>
            </w:r>
            <w:proofErr w:type="spellEnd"/>
            <w:r w:rsidR="00460653" w:rsidRPr="004178BE">
              <w:rPr>
                <w:lang w:val="en-US"/>
              </w:rPr>
              <w:t xml:space="preserve">, </w:t>
            </w:r>
            <w:proofErr w:type="spellStart"/>
            <w:r w:rsidR="00460653" w:rsidRPr="004178BE">
              <w:rPr>
                <w:lang w:val="en-US"/>
              </w:rPr>
              <w:t>că</w:t>
            </w:r>
            <w:proofErr w:type="spellEnd"/>
            <w:r w:rsidR="00460653" w:rsidRPr="004178BE">
              <w:rPr>
                <w:lang w:val="en-US"/>
              </w:rPr>
              <w:t xml:space="preserve"> </w:t>
            </w:r>
            <w:proofErr w:type="spellStart"/>
            <w:r w:rsidR="00460653" w:rsidRPr="004178BE">
              <w:rPr>
                <w:lang w:val="en-US"/>
              </w:rPr>
              <w:t>acestea</w:t>
            </w:r>
            <w:proofErr w:type="spellEnd"/>
            <w:r w:rsidR="00460653" w:rsidRPr="004178BE">
              <w:rPr>
                <w:lang w:val="en-US"/>
              </w:rPr>
              <w:t xml:space="preserve"> pot </w:t>
            </w:r>
            <w:proofErr w:type="spellStart"/>
            <w:r w:rsidR="00460653" w:rsidRPr="004178BE">
              <w:rPr>
                <w:lang w:val="en-US"/>
              </w:rPr>
              <w:t>să</w:t>
            </w:r>
            <w:proofErr w:type="spellEnd"/>
            <w:r w:rsidR="00460653" w:rsidRPr="004178BE">
              <w:rPr>
                <w:lang w:val="en-US"/>
              </w:rPr>
              <w:t xml:space="preserve"> </w:t>
            </w:r>
            <w:proofErr w:type="spellStart"/>
            <w:r w:rsidR="00460653" w:rsidRPr="004178BE">
              <w:rPr>
                <w:lang w:val="en-US"/>
              </w:rPr>
              <w:t>provoace</w:t>
            </w:r>
            <w:proofErr w:type="spellEnd"/>
            <w:r w:rsidR="00460653" w:rsidRPr="004178BE">
              <w:rPr>
                <w:lang w:val="en-US"/>
              </w:rPr>
              <w:t xml:space="preserve"> </w:t>
            </w:r>
            <w:proofErr w:type="spellStart"/>
            <w:r w:rsidR="00460653" w:rsidRPr="004178BE">
              <w:rPr>
                <w:lang w:val="en-US"/>
              </w:rPr>
              <w:t>înt</w:t>
            </w:r>
            <w:r w:rsidR="00183D79" w:rsidRPr="004178BE">
              <w:rPr>
                <w:lang w:val="en-US"/>
              </w:rPr>
              <w:t>â</w:t>
            </w:r>
            <w:r w:rsidR="00460653" w:rsidRPr="004178BE">
              <w:rPr>
                <w:lang w:val="en-US"/>
              </w:rPr>
              <w:t>rzieri</w:t>
            </w:r>
            <w:proofErr w:type="spellEnd"/>
            <w:r w:rsidR="00460653" w:rsidRPr="004178BE">
              <w:rPr>
                <w:lang w:val="en-US"/>
              </w:rPr>
              <w:t xml:space="preserve"> </w:t>
            </w:r>
            <w:proofErr w:type="spellStart"/>
            <w:r w:rsidR="00460653" w:rsidRPr="004178BE">
              <w:rPr>
                <w:lang w:val="en-US"/>
              </w:rPr>
              <w:t>sau</w:t>
            </w:r>
            <w:proofErr w:type="spellEnd"/>
            <w:r w:rsidR="00460653" w:rsidRPr="004178BE">
              <w:rPr>
                <w:lang w:val="en-US"/>
              </w:rPr>
              <w:t xml:space="preserve"> </w:t>
            </w:r>
            <w:proofErr w:type="spellStart"/>
            <w:r w:rsidR="00460653" w:rsidRPr="004178BE">
              <w:rPr>
                <w:lang w:val="en-US"/>
              </w:rPr>
              <w:t>întreruperi</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desfăşurarea</w:t>
            </w:r>
            <w:proofErr w:type="spellEnd"/>
            <w:r w:rsidR="00460653" w:rsidRPr="004178BE">
              <w:rPr>
                <w:lang w:val="en-US"/>
              </w:rPr>
              <w:t xml:space="preserve"> </w:t>
            </w:r>
            <w:proofErr w:type="spellStart"/>
            <w:r w:rsidR="00460653" w:rsidRPr="004178BE">
              <w:rPr>
                <w:lang w:val="en-US"/>
              </w:rPr>
              <w:t>lucrărilor</w:t>
            </w:r>
            <w:proofErr w:type="spellEnd"/>
            <w:r w:rsidR="00460653" w:rsidRPr="004178BE">
              <w:rPr>
                <w:lang w:val="en-US"/>
              </w:rPr>
              <w:t xml:space="preserve">. </w:t>
            </w:r>
            <w:proofErr w:type="spellStart"/>
            <w:r w:rsidR="00460653" w:rsidRPr="004178BE">
              <w:rPr>
                <w:lang w:val="en-US"/>
              </w:rPr>
              <w:t>Notificarea</w:t>
            </w:r>
            <w:proofErr w:type="spellEnd"/>
            <w:r w:rsidR="00460653" w:rsidRPr="004178BE">
              <w:rPr>
                <w:lang w:val="en-US"/>
              </w:rPr>
              <w:t xml:space="preserve"> </w:t>
            </w:r>
            <w:proofErr w:type="spellStart"/>
            <w:r w:rsidR="00460653" w:rsidRPr="004178BE">
              <w:rPr>
                <w:lang w:val="en-US"/>
              </w:rPr>
              <w:t>va</w:t>
            </w:r>
            <w:proofErr w:type="spellEnd"/>
            <w:r w:rsidR="00460653" w:rsidRPr="004178BE">
              <w:rPr>
                <w:lang w:val="en-US"/>
              </w:rPr>
              <w:t xml:space="preserve"> </w:t>
            </w:r>
            <w:proofErr w:type="spellStart"/>
            <w:r w:rsidR="00460653" w:rsidRPr="004178BE">
              <w:rPr>
                <w:lang w:val="en-US"/>
              </w:rPr>
              <w:t>conţine</w:t>
            </w:r>
            <w:proofErr w:type="spellEnd"/>
            <w:r w:rsidR="00460653" w:rsidRPr="004178BE">
              <w:rPr>
                <w:lang w:val="en-US"/>
              </w:rPr>
              <w:t xml:space="preserve"> </w:t>
            </w:r>
            <w:proofErr w:type="spellStart"/>
            <w:r w:rsidR="00460653" w:rsidRPr="004178BE">
              <w:rPr>
                <w:lang w:val="en-US"/>
              </w:rPr>
              <w:t>detaliile</w:t>
            </w:r>
            <w:proofErr w:type="spellEnd"/>
            <w:r w:rsidR="00460653" w:rsidRPr="004178BE">
              <w:rPr>
                <w:lang w:val="en-US"/>
              </w:rPr>
              <w:t xml:space="preserve"> </w:t>
            </w:r>
            <w:proofErr w:type="spellStart"/>
            <w:r w:rsidR="00460653" w:rsidRPr="004178BE">
              <w:rPr>
                <w:lang w:val="en-US"/>
              </w:rPr>
              <w:t>sau</w:t>
            </w:r>
            <w:proofErr w:type="spellEnd"/>
            <w:r w:rsidR="00460653" w:rsidRPr="004178BE">
              <w:rPr>
                <w:lang w:val="en-US"/>
              </w:rPr>
              <w:t xml:space="preserve"> </w:t>
            </w:r>
            <w:proofErr w:type="spellStart"/>
            <w:r w:rsidR="00460653" w:rsidRPr="004178BE">
              <w:rPr>
                <w:lang w:val="en-US"/>
              </w:rPr>
              <w:t>dispoziţiile</w:t>
            </w:r>
            <w:proofErr w:type="spellEnd"/>
            <w:r w:rsidR="00460653" w:rsidRPr="004178BE">
              <w:rPr>
                <w:lang w:val="en-US"/>
              </w:rPr>
              <w:t xml:space="preserve"> </w:t>
            </w:r>
            <w:proofErr w:type="spellStart"/>
            <w:r w:rsidR="00460653" w:rsidRPr="004178BE">
              <w:rPr>
                <w:lang w:val="en-US"/>
              </w:rPr>
              <w:t>ce</w:t>
            </w:r>
            <w:proofErr w:type="spellEnd"/>
            <w:r w:rsidR="00460653" w:rsidRPr="004178BE">
              <w:rPr>
                <w:lang w:val="en-US"/>
              </w:rPr>
              <w:t xml:space="preserve"> se </w:t>
            </w:r>
            <w:proofErr w:type="spellStart"/>
            <w:r w:rsidR="00460653" w:rsidRPr="004178BE">
              <w:rPr>
                <w:lang w:val="en-US"/>
              </w:rPr>
              <w:t>cer</w:t>
            </w:r>
            <w:proofErr w:type="spellEnd"/>
            <w:r w:rsidR="00460653" w:rsidRPr="004178BE">
              <w:rPr>
                <w:lang w:val="en-US"/>
              </w:rPr>
              <w:t xml:space="preserve">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va</w:t>
            </w:r>
            <w:proofErr w:type="spellEnd"/>
            <w:r w:rsidR="00460653" w:rsidRPr="004178BE">
              <w:rPr>
                <w:lang w:val="en-US"/>
              </w:rPr>
              <w:t xml:space="preserve"> </w:t>
            </w:r>
            <w:proofErr w:type="spellStart"/>
            <w:r w:rsidR="00460653" w:rsidRPr="004178BE">
              <w:rPr>
                <w:lang w:val="en-US"/>
              </w:rPr>
              <w:t>specifica</w:t>
            </w:r>
            <w:proofErr w:type="spellEnd"/>
            <w:r w:rsidR="00460653" w:rsidRPr="004178BE">
              <w:rPr>
                <w:lang w:val="en-US"/>
              </w:rPr>
              <w:t xml:space="preserve"> data la care </w:t>
            </w:r>
            <w:proofErr w:type="spellStart"/>
            <w:r w:rsidR="00460653" w:rsidRPr="004178BE">
              <w:rPr>
                <w:lang w:val="en-US"/>
              </w:rPr>
              <w:t>acestea</w:t>
            </w:r>
            <w:proofErr w:type="spellEnd"/>
            <w:r w:rsidR="00460653" w:rsidRPr="004178BE">
              <w:rPr>
                <w:lang w:val="en-US"/>
              </w:rPr>
              <w:t xml:space="preserve"> au </w:t>
            </w:r>
            <w:proofErr w:type="spellStart"/>
            <w:r w:rsidR="00460653" w:rsidRPr="004178BE">
              <w:rPr>
                <w:lang w:val="en-US"/>
              </w:rPr>
              <w:t>fost</w:t>
            </w:r>
            <w:proofErr w:type="spellEnd"/>
            <w:r w:rsidR="00460653" w:rsidRPr="004178BE">
              <w:rPr>
                <w:lang w:val="en-US"/>
              </w:rPr>
              <w:t xml:space="preserve"> </w:t>
            </w:r>
            <w:proofErr w:type="spellStart"/>
            <w:r w:rsidR="00460653" w:rsidRPr="004178BE">
              <w:rPr>
                <w:lang w:val="en-US"/>
              </w:rPr>
              <w:t>necesare</w:t>
            </w:r>
            <w:proofErr w:type="spellEnd"/>
            <w:r w:rsidR="00460653" w:rsidRPr="004178BE">
              <w:rPr>
                <w:lang w:val="en-US"/>
              </w:rPr>
              <w:t xml:space="preserve">, precum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întârzierile</w:t>
            </w:r>
            <w:proofErr w:type="spellEnd"/>
            <w:r w:rsidR="00460653" w:rsidRPr="004178BE">
              <w:rPr>
                <w:lang w:val="en-US"/>
              </w:rPr>
              <w:t xml:space="preserve"> </w:t>
            </w:r>
            <w:proofErr w:type="spellStart"/>
            <w:r w:rsidR="00460653" w:rsidRPr="004178BE">
              <w:rPr>
                <w:lang w:val="en-US"/>
              </w:rPr>
              <w:t>sau</w:t>
            </w:r>
            <w:proofErr w:type="spellEnd"/>
            <w:r w:rsidR="00460653" w:rsidRPr="004178BE">
              <w:rPr>
                <w:lang w:val="en-US"/>
              </w:rPr>
              <w:t xml:space="preserve"> </w:t>
            </w:r>
            <w:proofErr w:type="spellStart"/>
            <w:r w:rsidR="00460653" w:rsidRPr="004178BE">
              <w:rPr>
                <w:lang w:val="en-US"/>
              </w:rPr>
              <w:t>întreruperile</w:t>
            </w:r>
            <w:proofErr w:type="spellEnd"/>
            <w:r w:rsidR="00460653" w:rsidRPr="004178BE">
              <w:rPr>
                <w:lang w:val="en-US"/>
              </w:rPr>
              <w:t xml:space="preserve"> </w:t>
            </w:r>
            <w:proofErr w:type="spellStart"/>
            <w:r w:rsidR="00460653" w:rsidRPr="004178BE">
              <w:rPr>
                <w:lang w:val="en-US"/>
              </w:rPr>
              <w:t>ce</w:t>
            </w:r>
            <w:proofErr w:type="spellEnd"/>
            <w:r w:rsidR="00460653" w:rsidRPr="004178BE">
              <w:rPr>
                <w:lang w:val="en-US"/>
              </w:rPr>
              <w:t xml:space="preserve"> </w:t>
            </w:r>
            <w:proofErr w:type="spellStart"/>
            <w:r w:rsidR="00460653" w:rsidRPr="004178BE">
              <w:rPr>
                <w:lang w:val="en-US"/>
              </w:rPr>
              <w:t>survin</w:t>
            </w:r>
            <w:proofErr w:type="spellEnd"/>
            <w:r w:rsidR="00460653" w:rsidRPr="004178BE">
              <w:rPr>
                <w:lang w:val="en-US"/>
              </w:rPr>
              <w:t xml:space="preserve"> </w:t>
            </w:r>
            <w:proofErr w:type="spellStart"/>
            <w:r w:rsidR="00460653" w:rsidRPr="004178BE">
              <w:rPr>
                <w:lang w:val="en-US"/>
              </w:rPr>
              <w:t>datorită</w:t>
            </w:r>
            <w:proofErr w:type="spellEnd"/>
            <w:r w:rsidR="00460653" w:rsidRPr="004178BE">
              <w:rPr>
                <w:lang w:val="en-US"/>
              </w:rPr>
              <w:t xml:space="preserve"> </w:t>
            </w:r>
            <w:proofErr w:type="spellStart"/>
            <w:r w:rsidR="00460653" w:rsidRPr="004178BE">
              <w:rPr>
                <w:lang w:val="en-US"/>
              </w:rPr>
              <w:t>lipsei</w:t>
            </w:r>
            <w:proofErr w:type="spellEnd"/>
            <w:r w:rsidR="00460653" w:rsidRPr="004178BE">
              <w:rPr>
                <w:lang w:val="en-US"/>
              </w:rPr>
              <w:t xml:space="preserve"> </w:t>
            </w:r>
            <w:proofErr w:type="spellStart"/>
            <w:r w:rsidR="00460653" w:rsidRPr="004178BE">
              <w:rPr>
                <w:lang w:val="en-US"/>
              </w:rPr>
              <w:t>acestor</w:t>
            </w:r>
            <w:proofErr w:type="spellEnd"/>
            <w:r w:rsidR="00460653" w:rsidRPr="004178BE">
              <w:rPr>
                <w:lang w:val="en-US"/>
              </w:rPr>
              <w:t xml:space="preserve"> </w:t>
            </w:r>
            <w:proofErr w:type="spellStart"/>
            <w:r w:rsidR="00460653" w:rsidRPr="004178BE">
              <w:rPr>
                <w:lang w:val="en-US"/>
              </w:rPr>
              <w:t>documente</w:t>
            </w:r>
            <w:proofErr w:type="spellEnd"/>
            <w:r w:rsidR="00460653" w:rsidRPr="004178BE">
              <w:rPr>
                <w:lang w:val="en-US"/>
              </w:rPr>
              <w:t xml:space="preserve">. </w:t>
            </w:r>
          </w:p>
          <w:p w:rsidR="00460653" w:rsidRPr="004178BE" w:rsidRDefault="00A156C0" w:rsidP="00196AB4">
            <w:pPr>
              <w:pStyle w:val="af3"/>
              <w:tabs>
                <w:tab w:val="left" w:pos="567"/>
              </w:tabs>
              <w:spacing w:line="276" w:lineRule="auto"/>
              <w:ind w:firstLine="0"/>
              <w:rPr>
                <w:lang w:val="en-US"/>
              </w:rPr>
            </w:pPr>
            <w:r w:rsidRPr="004178BE">
              <w:rPr>
                <w:lang w:val="en-US"/>
              </w:rPr>
              <w:t xml:space="preserve">4.8. </w:t>
            </w:r>
            <w:proofErr w:type="spellStart"/>
            <w:r w:rsidR="00460653" w:rsidRPr="004178BE">
              <w:rPr>
                <w:lang w:val="en-US"/>
              </w:rPr>
              <w:t>Întreaga</w:t>
            </w:r>
            <w:proofErr w:type="spellEnd"/>
            <w:r w:rsidR="00460653" w:rsidRPr="004178BE">
              <w:rPr>
                <w:lang w:val="en-US"/>
              </w:rPr>
              <w:t xml:space="preserve"> </w:t>
            </w:r>
            <w:proofErr w:type="spellStart"/>
            <w:r w:rsidR="00460653" w:rsidRPr="004178BE">
              <w:rPr>
                <w:lang w:val="en-US"/>
              </w:rPr>
              <w:t>documentaţie</w:t>
            </w:r>
            <w:proofErr w:type="spellEnd"/>
            <w:r w:rsidR="00460653" w:rsidRPr="004178BE">
              <w:rPr>
                <w:lang w:val="en-US"/>
              </w:rPr>
              <w:t xml:space="preserve"> </w:t>
            </w:r>
            <w:proofErr w:type="spellStart"/>
            <w:r w:rsidR="00460653" w:rsidRPr="004178BE">
              <w:rPr>
                <w:lang w:val="en-US"/>
              </w:rPr>
              <w:t>necesară</w:t>
            </w:r>
            <w:proofErr w:type="spellEnd"/>
            <w:r w:rsidR="00460653" w:rsidRPr="004178BE">
              <w:rPr>
                <w:lang w:val="en-US"/>
              </w:rPr>
              <w:t xml:space="preserve"> </w:t>
            </w:r>
            <w:proofErr w:type="spellStart"/>
            <w:r w:rsidR="00460653" w:rsidRPr="004178BE">
              <w:rPr>
                <w:lang w:val="en-US"/>
              </w:rPr>
              <w:t>pentru</w:t>
            </w:r>
            <w:proofErr w:type="spellEnd"/>
            <w:r w:rsidR="00460653" w:rsidRPr="004178BE">
              <w:rPr>
                <w:lang w:val="en-US"/>
              </w:rPr>
              <w:t xml:space="preserve"> </w:t>
            </w:r>
            <w:proofErr w:type="spellStart"/>
            <w:r w:rsidR="00460653" w:rsidRPr="004178BE">
              <w:rPr>
                <w:lang w:val="en-US"/>
              </w:rPr>
              <w:t>executarea</w:t>
            </w:r>
            <w:proofErr w:type="spellEnd"/>
            <w:r w:rsidR="00460653" w:rsidRPr="004178BE">
              <w:rPr>
                <w:lang w:val="en-US"/>
              </w:rPr>
              <w:t xml:space="preserve"> </w:t>
            </w:r>
            <w:proofErr w:type="spellStart"/>
            <w:r w:rsidR="00460653" w:rsidRPr="004178BE">
              <w:rPr>
                <w:lang w:val="en-US"/>
              </w:rPr>
              <w:t>lucrărilor</w:t>
            </w:r>
            <w:proofErr w:type="spellEnd"/>
            <w:r w:rsidR="00460653" w:rsidRPr="004178BE">
              <w:rPr>
                <w:lang w:val="en-US"/>
              </w:rPr>
              <w:t xml:space="preserve"> de </w:t>
            </w:r>
            <w:proofErr w:type="spellStart"/>
            <w:r w:rsidR="00460653" w:rsidRPr="004178BE">
              <w:rPr>
                <w:lang w:val="en-US"/>
              </w:rPr>
              <w:t>subantrepriză</w:t>
            </w:r>
            <w:proofErr w:type="spellEnd"/>
            <w:r w:rsidR="00460653" w:rsidRPr="004178BE">
              <w:rPr>
                <w:lang w:val="en-US"/>
              </w:rPr>
              <w:t xml:space="preserve"> </w:t>
            </w:r>
            <w:proofErr w:type="spellStart"/>
            <w:r w:rsidR="00460653" w:rsidRPr="004178BE">
              <w:rPr>
                <w:lang w:val="en-US"/>
              </w:rPr>
              <w:t>va</w:t>
            </w:r>
            <w:proofErr w:type="spellEnd"/>
            <w:r w:rsidR="00460653" w:rsidRPr="004178BE">
              <w:rPr>
                <w:lang w:val="en-US"/>
              </w:rPr>
              <w:t xml:space="preserve"> fi </w:t>
            </w:r>
            <w:proofErr w:type="spellStart"/>
            <w:r w:rsidR="00460653" w:rsidRPr="004178BE">
              <w:rPr>
                <w:lang w:val="en-US"/>
              </w:rPr>
              <w:t>pusă</w:t>
            </w:r>
            <w:proofErr w:type="spellEnd"/>
            <w:r w:rsidR="00460653" w:rsidRPr="004178BE">
              <w:rPr>
                <w:lang w:val="en-US"/>
              </w:rPr>
              <w:t xml:space="preserve"> la </w:t>
            </w:r>
            <w:proofErr w:type="spellStart"/>
            <w:r w:rsidR="00460653" w:rsidRPr="004178BE">
              <w:rPr>
                <w:lang w:val="en-US"/>
              </w:rPr>
              <w:t>dispoziţia</w:t>
            </w:r>
            <w:proofErr w:type="spellEnd"/>
            <w:r w:rsidR="00460653" w:rsidRPr="004178BE">
              <w:rPr>
                <w:lang w:val="en-US"/>
              </w:rPr>
              <w:t xml:space="preserve"> </w:t>
            </w:r>
            <w:proofErr w:type="spellStart"/>
            <w:r w:rsidR="00460653" w:rsidRPr="004178BE">
              <w:rPr>
                <w:lang w:val="en-US"/>
              </w:rPr>
              <w:t>subantreprenorilor</w:t>
            </w:r>
            <w:proofErr w:type="spellEnd"/>
            <w:r w:rsidR="00460653" w:rsidRPr="004178BE">
              <w:rPr>
                <w:lang w:val="en-US"/>
              </w:rPr>
              <w:t xml:space="preserve"> de </w:t>
            </w:r>
            <w:proofErr w:type="spellStart"/>
            <w:r w:rsidR="00460653" w:rsidRPr="004178BE">
              <w:rPr>
                <w:lang w:val="en-US"/>
              </w:rPr>
              <w:t>către</w:t>
            </w:r>
            <w:proofErr w:type="spellEnd"/>
            <w:r w:rsidR="00460653" w:rsidRPr="004178BE">
              <w:rPr>
                <w:lang w:val="en-US"/>
              </w:rPr>
              <w:t xml:space="preserve"> </w:t>
            </w:r>
            <w:proofErr w:type="spellStart"/>
            <w:r w:rsidR="00460653" w:rsidRPr="004178BE">
              <w:rPr>
                <w:lang w:val="en-US"/>
              </w:rPr>
              <w:t>Antreprenor</w:t>
            </w:r>
            <w:proofErr w:type="spellEnd"/>
            <w:r w:rsidR="00460653" w:rsidRPr="004178BE">
              <w:rPr>
                <w:lang w:val="en-US"/>
              </w:rPr>
              <w:t xml:space="preserve">, </w:t>
            </w:r>
            <w:proofErr w:type="spellStart"/>
            <w:r w:rsidR="00460653" w:rsidRPr="004178BE">
              <w:rPr>
                <w:lang w:val="en-US"/>
              </w:rPr>
              <w:t>fără</w:t>
            </w:r>
            <w:proofErr w:type="spellEnd"/>
            <w:r w:rsidR="00460653" w:rsidRPr="004178BE">
              <w:rPr>
                <w:lang w:val="en-US"/>
              </w:rPr>
              <w:t xml:space="preserve"> </w:t>
            </w:r>
            <w:proofErr w:type="spellStart"/>
            <w:r w:rsidR="00460653" w:rsidRPr="004178BE">
              <w:rPr>
                <w:lang w:val="en-US"/>
              </w:rPr>
              <w:t>plată</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termenele</w:t>
            </w:r>
            <w:proofErr w:type="spellEnd"/>
            <w:r w:rsidR="00460653" w:rsidRPr="004178BE">
              <w:rPr>
                <w:lang w:val="en-US"/>
              </w:rPr>
              <w:t xml:space="preserve"> din </w:t>
            </w:r>
            <w:proofErr w:type="spellStart"/>
            <w:r w:rsidR="00460653" w:rsidRPr="004178BE">
              <w:rPr>
                <w:lang w:val="en-US"/>
              </w:rPr>
              <w:t>subcontracte</w:t>
            </w:r>
            <w:proofErr w:type="spellEnd"/>
            <w:r w:rsidR="00460653" w:rsidRPr="004178BE">
              <w:rPr>
                <w:lang w:val="en-US"/>
              </w:rPr>
              <w:t xml:space="preserve"> (</w:t>
            </w:r>
            <w:proofErr w:type="spellStart"/>
            <w:r w:rsidR="00460653" w:rsidRPr="004178BE">
              <w:rPr>
                <w:lang w:val="en-US"/>
              </w:rPr>
              <w:t>contracte</w:t>
            </w:r>
            <w:proofErr w:type="spellEnd"/>
            <w:r w:rsidR="00460653" w:rsidRPr="004178BE">
              <w:rPr>
                <w:lang w:val="en-US"/>
              </w:rPr>
              <w:t xml:space="preserve"> de </w:t>
            </w:r>
            <w:proofErr w:type="spellStart"/>
            <w:r w:rsidR="00460653" w:rsidRPr="004178BE">
              <w:rPr>
                <w:lang w:val="en-US"/>
              </w:rPr>
              <w:t>subantrepriză</w:t>
            </w:r>
            <w:proofErr w:type="spellEnd"/>
            <w:r w:rsidR="00460653" w:rsidRPr="004178BE">
              <w:rPr>
                <w:lang w:val="en-US"/>
              </w:rPr>
              <w:t xml:space="preserve">), </w:t>
            </w:r>
            <w:proofErr w:type="spellStart"/>
            <w:r w:rsidR="00460653" w:rsidRPr="004178BE">
              <w:rPr>
                <w:lang w:val="en-US"/>
              </w:rPr>
              <w:t>stabilite</w:t>
            </w:r>
            <w:proofErr w:type="spellEnd"/>
            <w:r w:rsidR="00460653" w:rsidRPr="004178BE">
              <w:rPr>
                <w:lang w:val="en-US"/>
              </w:rPr>
              <w:t xml:space="preserve"> </w:t>
            </w:r>
            <w:proofErr w:type="spellStart"/>
            <w:r w:rsidR="00460653" w:rsidRPr="004178BE">
              <w:rPr>
                <w:lang w:val="en-US"/>
              </w:rPr>
              <w:t>prin</w:t>
            </w:r>
            <w:proofErr w:type="spellEnd"/>
            <w:r w:rsidR="00460653" w:rsidRPr="004178BE">
              <w:rPr>
                <w:lang w:val="en-US"/>
              </w:rPr>
              <w:t xml:space="preserve"> </w:t>
            </w:r>
            <w:proofErr w:type="spellStart"/>
            <w:r w:rsidR="00460653" w:rsidRPr="004178BE">
              <w:rPr>
                <w:lang w:val="en-US"/>
              </w:rPr>
              <w:t>graficul</w:t>
            </w:r>
            <w:proofErr w:type="spellEnd"/>
            <w:r w:rsidR="00460653" w:rsidRPr="004178BE">
              <w:rPr>
                <w:lang w:val="en-US"/>
              </w:rPr>
              <w:t xml:space="preserve"> de </w:t>
            </w:r>
            <w:proofErr w:type="spellStart"/>
            <w:r w:rsidR="00460653" w:rsidRPr="004178BE">
              <w:rPr>
                <w:lang w:val="en-US"/>
              </w:rPr>
              <w:t>execuţie</w:t>
            </w:r>
            <w:proofErr w:type="spellEnd"/>
            <w:r w:rsidR="00460653" w:rsidRPr="004178BE">
              <w:rPr>
                <w:lang w:val="en-US"/>
              </w:rPr>
              <w:t xml:space="preserve">. </w:t>
            </w:r>
          </w:p>
          <w:p w:rsidR="00460653" w:rsidRPr="004178BE" w:rsidRDefault="00A156C0" w:rsidP="00196AB4">
            <w:pPr>
              <w:pStyle w:val="af3"/>
              <w:tabs>
                <w:tab w:val="left" w:pos="567"/>
              </w:tabs>
              <w:spacing w:line="276" w:lineRule="auto"/>
              <w:ind w:firstLine="0"/>
              <w:rPr>
                <w:lang w:val="en-US"/>
              </w:rPr>
            </w:pPr>
            <w:r w:rsidRPr="004178BE">
              <w:rPr>
                <w:lang w:val="en-US"/>
              </w:rPr>
              <w:t xml:space="preserve">4.9. </w:t>
            </w:r>
            <w:proofErr w:type="spellStart"/>
            <w:r w:rsidR="00460653" w:rsidRPr="004178BE">
              <w:rPr>
                <w:lang w:val="en-US"/>
              </w:rPr>
              <w:t>Antreprenorul</w:t>
            </w:r>
            <w:proofErr w:type="spellEnd"/>
            <w:r w:rsidR="00460653" w:rsidRPr="004178BE">
              <w:rPr>
                <w:lang w:val="en-US"/>
              </w:rPr>
              <w:t xml:space="preserve"> </w:t>
            </w:r>
            <w:proofErr w:type="spellStart"/>
            <w:r w:rsidR="00460653" w:rsidRPr="004178BE">
              <w:rPr>
                <w:lang w:val="en-US"/>
              </w:rPr>
              <w:t>va</w:t>
            </w:r>
            <w:proofErr w:type="spellEnd"/>
            <w:r w:rsidR="00460653" w:rsidRPr="004178BE">
              <w:rPr>
                <w:lang w:val="en-US"/>
              </w:rPr>
              <w:t xml:space="preserve"> </w:t>
            </w:r>
            <w:proofErr w:type="spellStart"/>
            <w:r w:rsidR="00460653" w:rsidRPr="004178BE">
              <w:rPr>
                <w:lang w:val="en-US"/>
              </w:rPr>
              <w:t>executa</w:t>
            </w:r>
            <w:proofErr w:type="spellEnd"/>
            <w:r w:rsidR="00460653" w:rsidRPr="004178BE">
              <w:rPr>
                <w:lang w:val="en-US"/>
              </w:rPr>
              <w:t xml:space="preserve">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va</w:t>
            </w:r>
            <w:proofErr w:type="spellEnd"/>
            <w:r w:rsidR="00460653" w:rsidRPr="004178BE">
              <w:rPr>
                <w:lang w:val="en-US"/>
              </w:rPr>
              <w:t xml:space="preserve"> </w:t>
            </w:r>
            <w:proofErr w:type="spellStart"/>
            <w:r w:rsidR="00460653" w:rsidRPr="004178BE">
              <w:rPr>
                <w:lang w:val="en-US"/>
              </w:rPr>
              <w:t>întreţine</w:t>
            </w:r>
            <w:proofErr w:type="spellEnd"/>
            <w:r w:rsidR="00460653" w:rsidRPr="004178BE">
              <w:rPr>
                <w:lang w:val="en-US"/>
              </w:rPr>
              <w:t xml:space="preserve"> </w:t>
            </w:r>
            <w:proofErr w:type="spellStart"/>
            <w:r w:rsidR="00460653" w:rsidRPr="004178BE">
              <w:rPr>
                <w:lang w:val="en-US"/>
              </w:rPr>
              <w:t>toate</w:t>
            </w:r>
            <w:proofErr w:type="spellEnd"/>
            <w:r w:rsidR="00460653" w:rsidRPr="004178BE">
              <w:rPr>
                <w:lang w:val="en-US"/>
              </w:rPr>
              <w:t xml:space="preserve"> </w:t>
            </w:r>
            <w:proofErr w:type="spellStart"/>
            <w:r w:rsidR="00460653" w:rsidRPr="004178BE">
              <w:rPr>
                <w:lang w:val="en-US"/>
              </w:rPr>
              <w:t>lucrările</w:t>
            </w:r>
            <w:proofErr w:type="spellEnd"/>
            <w:r w:rsidR="00460653" w:rsidRPr="004178BE">
              <w:rPr>
                <w:lang w:val="en-US"/>
              </w:rPr>
              <w:t xml:space="preserve">, </w:t>
            </w:r>
            <w:proofErr w:type="spellStart"/>
            <w:r w:rsidR="00460653" w:rsidRPr="004178BE">
              <w:rPr>
                <w:lang w:val="en-US"/>
              </w:rPr>
              <w:t>va</w:t>
            </w:r>
            <w:proofErr w:type="spellEnd"/>
            <w:r w:rsidR="00460653" w:rsidRPr="004178BE">
              <w:rPr>
                <w:lang w:val="en-US"/>
              </w:rPr>
              <w:t xml:space="preserve"> </w:t>
            </w:r>
            <w:proofErr w:type="spellStart"/>
            <w:r w:rsidR="00460653" w:rsidRPr="004178BE">
              <w:rPr>
                <w:lang w:val="en-US"/>
              </w:rPr>
              <w:t>asigura</w:t>
            </w:r>
            <w:proofErr w:type="spellEnd"/>
            <w:r w:rsidR="00460653" w:rsidRPr="004178BE">
              <w:rPr>
                <w:lang w:val="en-US"/>
              </w:rPr>
              <w:t xml:space="preserve"> </w:t>
            </w:r>
            <w:proofErr w:type="spellStart"/>
            <w:r w:rsidR="00460653" w:rsidRPr="004178BE">
              <w:rPr>
                <w:lang w:val="en-US"/>
              </w:rPr>
              <w:t>forţa</w:t>
            </w:r>
            <w:proofErr w:type="spellEnd"/>
            <w:r w:rsidR="00460653" w:rsidRPr="004178BE">
              <w:rPr>
                <w:lang w:val="en-US"/>
              </w:rPr>
              <w:t xml:space="preserve"> de </w:t>
            </w:r>
            <w:proofErr w:type="spellStart"/>
            <w:r w:rsidR="00460653" w:rsidRPr="004178BE">
              <w:rPr>
                <w:lang w:val="en-US"/>
              </w:rPr>
              <w:t>muncă</w:t>
            </w:r>
            <w:proofErr w:type="spellEnd"/>
            <w:r w:rsidR="00460653" w:rsidRPr="004178BE">
              <w:rPr>
                <w:lang w:val="en-US"/>
              </w:rPr>
              <w:t xml:space="preserve">, </w:t>
            </w:r>
            <w:proofErr w:type="spellStart"/>
            <w:r w:rsidR="00460653" w:rsidRPr="004178BE">
              <w:rPr>
                <w:lang w:val="en-US"/>
              </w:rPr>
              <w:t>materialele</w:t>
            </w:r>
            <w:proofErr w:type="spellEnd"/>
            <w:r w:rsidR="00460653" w:rsidRPr="004178BE">
              <w:rPr>
                <w:lang w:val="en-US"/>
              </w:rPr>
              <w:t xml:space="preserve">, </w:t>
            </w:r>
            <w:proofErr w:type="spellStart"/>
            <w:r w:rsidR="00460653" w:rsidRPr="004178BE">
              <w:rPr>
                <w:lang w:val="en-US"/>
              </w:rPr>
              <w:t>utilajele</w:t>
            </w:r>
            <w:proofErr w:type="spellEnd"/>
            <w:r w:rsidR="00460653" w:rsidRPr="004178BE">
              <w:rPr>
                <w:lang w:val="en-US"/>
              </w:rPr>
              <w:t xml:space="preserve"> de </w:t>
            </w:r>
            <w:proofErr w:type="spellStart"/>
            <w:r w:rsidR="00460653" w:rsidRPr="004178BE">
              <w:rPr>
                <w:lang w:val="en-US"/>
              </w:rPr>
              <w:t>construcţiişi</w:t>
            </w:r>
            <w:proofErr w:type="spellEnd"/>
            <w:r w:rsidR="00460653" w:rsidRPr="004178BE">
              <w:rPr>
                <w:lang w:val="en-US"/>
              </w:rPr>
              <w:t xml:space="preserve"> </w:t>
            </w:r>
            <w:proofErr w:type="spellStart"/>
            <w:r w:rsidR="00460653" w:rsidRPr="004178BE">
              <w:rPr>
                <w:lang w:val="en-US"/>
              </w:rPr>
              <w:t>obiectele</w:t>
            </w:r>
            <w:proofErr w:type="spellEnd"/>
            <w:r w:rsidR="00460653" w:rsidRPr="004178BE">
              <w:rPr>
                <w:lang w:val="en-US"/>
              </w:rPr>
              <w:t xml:space="preserve"> cu </w:t>
            </w:r>
            <w:proofErr w:type="spellStart"/>
            <w:r w:rsidR="00460653" w:rsidRPr="004178BE">
              <w:rPr>
                <w:lang w:val="en-US"/>
              </w:rPr>
              <w:t>caracter</w:t>
            </w:r>
            <w:proofErr w:type="spellEnd"/>
            <w:r w:rsidR="00460653" w:rsidRPr="004178BE">
              <w:rPr>
                <w:lang w:val="en-US"/>
              </w:rPr>
              <w:t xml:space="preserve"> </w:t>
            </w:r>
            <w:proofErr w:type="spellStart"/>
            <w:r w:rsidR="00460653" w:rsidRPr="004178BE">
              <w:rPr>
                <w:lang w:val="en-US"/>
              </w:rPr>
              <w:t>provizoriu</w:t>
            </w:r>
            <w:proofErr w:type="spellEnd"/>
            <w:r w:rsidR="00460653" w:rsidRPr="004178BE">
              <w:rPr>
                <w:lang w:val="en-US"/>
              </w:rPr>
              <w:t xml:space="preserve"> </w:t>
            </w:r>
            <w:proofErr w:type="spellStart"/>
            <w:r w:rsidR="00460653" w:rsidRPr="004178BE">
              <w:rPr>
                <w:lang w:val="en-US"/>
              </w:rPr>
              <w:t>pentru</w:t>
            </w:r>
            <w:proofErr w:type="spellEnd"/>
            <w:r w:rsidR="00460653" w:rsidRPr="004178BE">
              <w:rPr>
                <w:lang w:val="en-US"/>
              </w:rPr>
              <w:t xml:space="preserve"> </w:t>
            </w:r>
            <w:proofErr w:type="spellStart"/>
            <w:r w:rsidR="00460653" w:rsidRPr="004178BE">
              <w:rPr>
                <w:lang w:val="en-US"/>
              </w:rPr>
              <w:t>executarea</w:t>
            </w:r>
            <w:proofErr w:type="spellEnd"/>
            <w:r w:rsidR="00460653" w:rsidRPr="004178BE">
              <w:rPr>
                <w:lang w:val="en-US"/>
              </w:rPr>
              <w:t xml:space="preserve"> </w:t>
            </w:r>
            <w:proofErr w:type="spellStart"/>
            <w:r w:rsidR="00460653" w:rsidRPr="004178BE">
              <w:rPr>
                <w:lang w:val="en-US"/>
              </w:rPr>
              <w:t>lucrărilor</w:t>
            </w:r>
            <w:proofErr w:type="spellEnd"/>
            <w:r w:rsidR="00460653" w:rsidRPr="004178BE">
              <w:rPr>
                <w:lang w:val="en-US"/>
              </w:rPr>
              <w:t xml:space="preserve">. </w:t>
            </w:r>
            <w:proofErr w:type="spellStart"/>
            <w:r w:rsidR="00460653" w:rsidRPr="004178BE">
              <w:rPr>
                <w:lang w:val="en-US"/>
              </w:rPr>
              <w:t>Acesta</w:t>
            </w:r>
            <w:proofErr w:type="spellEnd"/>
            <w:r w:rsidR="00460653" w:rsidRPr="004178BE">
              <w:rPr>
                <w:lang w:val="en-US"/>
              </w:rPr>
              <w:t xml:space="preserve"> </w:t>
            </w:r>
            <w:proofErr w:type="spellStart"/>
            <w:r w:rsidR="00460653" w:rsidRPr="004178BE">
              <w:rPr>
                <w:lang w:val="en-US"/>
              </w:rPr>
              <w:t>îşi</w:t>
            </w:r>
            <w:proofErr w:type="spellEnd"/>
            <w:r w:rsidR="00460653" w:rsidRPr="004178BE">
              <w:rPr>
                <w:lang w:val="en-US"/>
              </w:rPr>
              <w:t xml:space="preserve"> </w:t>
            </w:r>
            <w:proofErr w:type="spellStart"/>
            <w:r w:rsidR="00460653" w:rsidRPr="004178BE">
              <w:rPr>
                <w:lang w:val="en-US"/>
              </w:rPr>
              <w:t>asumă</w:t>
            </w:r>
            <w:proofErr w:type="spellEnd"/>
            <w:r w:rsidR="00460653" w:rsidRPr="004178BE">
              <w:rPr>
                <w:lang w:val="en-US"/>
              </w:rPr>
              <w:t xml:space="preserve"> </w:t>
            </w:r>
            <w:proofErr w:type="spellStart"/>
            <w:r w:rsidR="00460653" w:rsidRPr="004178BE">
              <w:rPr>
                <w:lang w:val="en-US"/>
              </w:rPr>
              <w:t>întreaga</w:t>
            </w:r>
            <w:proofErr w:type="spellEnd"/>
            <w:r w:rsidR="00460653" w:rsidRPr="004178BE">
              <w:rPr>
                <w:lang w:val="en-US"/>
              </w:rPr>
              <w:t xml:space="preserve"> </w:t>
            </w:r>
            <w:proofErr w:type="spellStart"/>
            <w:r w:rsidR="00460653" w:rsidRPr="004178BE">
              <w:rPr>
                <w:lang w:val="en-US"/>
              </w:rPr>
              <w:t>responsabilitate</w:t>
            </w:r>
            <w:proofErr w:type="spellEnd"/>
            <w:r w:rsidR="00460653" w:rsidRPr="004178BE">
              <w:rPr>
                <w:lang w:val="en-US"/>
              </w:rPr>
              <w:t xml:space="preserve"> </w:t>
            </w:r>
            <w:proofErr w:type="spellStart"/>
            <w:r w:rsidR="00460653" w:rsidRPr="004178BE">
              <w:rPr>
                <w:lang w:val="en-US"/>
              </w:rPr>
              <w:t>pentru</w:t>
            </w:r>
            <w:proofErr w:type="spellEnd"/>
            <w:r w:rsidR="00460653" w:rsidRPr="004178BE">
              <w:rPr>
                <w:lang w:val="en-US"/>
              </w:rPr>
              <w:t xml:space="preserve"> </w:t>
            </w:r>
            <w:proofErr w:type="spellStart"/>
            <w:r w:rsidR="00460653" w:rsidRPr="004178BE">
              <w:rPr>
                <w:lang w:val="en-US"/>
              </w:rPr>
              <w:t>toate</w:t>
            </w:r>
            <w:proofErr w:type="spellEnd"/>
            <w:r w:rsidR="00460653" w:rsidRPr="004178BE">
              <w:rPr>
                <w:lang w:val="en-US"/>
              </w:rPr>
              <w:t xml:space="preserve"> </w:t>
            </w:r>
            <w:proofErr w:type="spellStart"/>
            <w:r w:rsidR="00460653" w:rsidRPr="004178BE">
              <w:rPr>
                <w:lang w:val="en-US"/>
              </w:rPr>
              <w:t>operaţiunile</w:t>
            </w:r>
            <w:proofErr w:type="spellEnd"/>
            <w:r w:rsidR="00460653" w:rsidRPr="004178BE">
              <w:rPr>
                <w:lang w:val="en-US"/>
              </w:rPr>
              <w:t xml:space="preserve"> </w:t>
            </w:r>
            <w:proofErr w:type="spellStart"/>
            <w:r w:rsidR="00460653" w:rsidRPr="004178BE">
              <w:rPr>
                <w:lang w:val="en-US"/>
              </w:rPr>
              <w:t>executate</w:t>
            </w:r>
            <w:proofErr w:type="spellEnd"/>
            <w:r w:rsidR="00460653" w:rsidRPr="004178BE">
              <w:rPr>
                <w:lang w:val="en-US"/>
              </w:rPr>
              <w:t xml:space="preserve"> pe </w:t>
            </w:r>
            <w:proofErr w:type="spellStart"/>
            <w:r w:rsidR="00460653" w:rsidRPr="004178BE">
              <w:rPr>
                <w:lang w:val="en-US"/>
              </w:rPr>
              <w:t>şantier</w:t>
            </w:r>
            <w:proofErr w:type="spellEnd"/>
            <w:r w:rsidR="005D4B79" w:rsidRPr="004178BE">
              <w:rPr>
                <w:lang w:val="en-US"/>
              </w:rPr>
              <w:t xml:space="preserve">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pentru</w:t>
            </w:r>
            <w:proofErr w:type="spellEnd"/>
            <w:r w:rsidR="00460653" w:rsidRPr="004178BE">
              <w:rPr>
                <w:lang w:val="en-US"/>
              </w:rPr>
              <w:t xml:space="preserve"> </w:t>
            </w:r>
            <w:proofErr w:type="spellStart"/>
            <w:r w:rsidR="00460653" w:rsidRPr="004178BE">
              <w:rPr>
                <w:lang w:val="en-US"/>
              </w:rPr>
              <w:t>procedeele</w:t>
            </w:r>
            <w:proofErr w:type="spellEnd"/>
            <w:r w:rsidR="00460653" w:rsidRPr="004178BE">
              <w:rPr>
                <w:lang w:val="en-US"/>
              </w:rPr>
              <w:t xml:space="preserve"> de </w:t>
            </w:r>
            <w:proofErr w:type="spellStart"/>
            <w:r w:rsidR="00460653" w:rsidRPr="004178BE">
              <w:rPr>
                <w:lang w:val="en-US"/>
              </w:rPr>
              <w:t>execuţie</w:t>
            </w:r>
            <w:proofErr w:type="spellEnd"/>
            <w:r w:rsidR="00460653" w:rsidRPr="004178BE">
              <w:rPr>
                <w:lang w:val="en-US"/>
              </w:rPr>
              <w:t xml:space="preserve"> </w:t>
            </w:r>
            <w:proofErr w:type="spellStart"/>
            <w:r w:rsidR="00460653" w:rsidRPr="004178BE">
              <w:rPr>
                <w:lang w:val="en-US"/>
              </w:rPr>
              <w:t>utilizate</w:t>
            </w:r>
            <w:proofErr w:type="spellEnd"/>
            <w:r w:rsidR="00460653" w:rsidRPr="004178BE">
              <w:rPr>
                <w:lang w:val="en-US"/>
              </w:rPr>
              <w:t xml:space="preserve">. </w:t>
            </w:r>
          </w:p>
          <w:p w:rsidR="00460653" w:rsidRPr="004178BE" w:rsidRDefault="00A156C0" w:rsidP="00196AB4">
            <w:pPr>
              <w:pStyle w:val="af3"/>
              <w:tabs>
                <w:tab w:val="left" w:pos="567"/>
              </w:tabs>
              <w:spacing w:line="276" w:lineRule="auto"/>
              <w:ind w:firstLine="0"/>
              <w:rPr>
                <w:lang w:val="en-US"/>
              </w:rPr>
            </w:pPr>
            <w:r w:rsidRPr="004178BE">
              <w:rPr>
                <w:lang w:val="en-US"/>
              </w:rPr>
              <w:t xml:space="preserve">4.10. </w:t>
            </w:r>
            <w:proofErr w:type="spellStart"/>
            <w:r w:rsidR="00460653" w:rsidRPr="004178BE">
              <w:rPr>
                <w:lang w:val="en-US"/>
              </w:rPr>
              <w:t>Antreprenorul</w:t>
            </w:r>
            <w:proofErr w:type="spellEnd"/>
            <w:r w:rsidR="00460653" w:rsidRPr="004178BE">
              <w:rPr>
                <w:lang w:val="en-US"/>
              </w:rPr>
              <w:t xml:space="preserve">, </w:t>
            </w:r>
            <w:proofErr w:type="spellStart"/>
            <w:r w:rsidR="00460653" w:rsidRPr="004178BE">
              <w:rPr>
                <w:lang w:val="en-US"/>
              </w:rPr>
              <w:t>prin</w:t>
            </w:r>
            <w:proofErr w:type="spellEnd"/>
            <w:r w:rsidR="00460653" w:rsidRPr="004178BE">
              <w:rPr>
                <w:lang w:val="en-US"/>
              </w:rPr>
              <w:t xml:space="preserve"> </w:t>
            </w:r>
            <w:proofErr w:type="spellStart"/>
            <w:r w:rsidR="002F6A1E" w:rsidRPr="004178BE">
              <w:rPr>
                <w:lang w:val="en-US"/>
              </w:rPr>
              <w:t>atribuirea</w:t>
            </w:r>
            <w:proofErr w:type="spellEnd"/>
            <w:r w:rsidR="002F6A1E" w:rsidRPr="004178BE">
              <w:rPr>
                <w:lang w:val="en-US"/>
              </w:rPr>
              <w:t xml:space="preserve"> </w:t>
            </w:r>
            <w:proofErr w:type="spellStart"/>
            <w:r w:rsidR="00460653" w:rsidRPr="004178BE">
              <w:rPr>
                <w:lang w:val="en-US"/>
              </w:rPr>
              <w:t>ofertei</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favoarea</w:t>
            </w:r>
            <w:proofErr w:type="spellEnd"/>
            <w:r w:rsidR="00460653" w:rsidRPr="004178BE">
              <w:rPr>
                <w:lang w:val="en-US"/>
              </w:rPr>
              <w:t xml:space="preserve"> </w:t>
            </w:r>
            <w:proofErr w:type="spellStart"/>
            <w:r w:rsidR="00460653" w:rsidRPr="004178BE">
              <w:rPr>
                <w:lang w:val="en-US"/>
              </w:rPr>
              <w:t>sa</w:t>
            </w:r>
            <w:proofErr w:type="spellEnd"/>
            <w:r w:rsidR="00460653" w:rsidRPr="004178BE">
              <w:rPr>
                <w:lang w:val="en-US"/>
              </w:rPr>
              <w:t xml:space="preserve">, se </w:t>
            </w:r>
            <w:proofErr w:type="spellStart"/>
            <w:r w:rsidR="00460653" w:rsidRPr="004178BE">
              <w:rPr>
                <w:lang w:val="en-US"/>
              </w:rPr>
              <w:t>angajează</w:t>
            </w:r>
            <w:proofErr w:type="spellEnd"/>
            <w:r w:rsidR="00460653" w:rsidRPr="004178BE">
              <w:rPr>
                <w:lang w:val="en-US"/>
              </w:rPr>
              <w:t xml:space="preserve"> </w:t>
            </w:r>
            <w:proofErr w:type="spellStart"/>
            <w:r w:rsidR="00460653" w:rsidRPr="004178BE">
              <w:rPr>
                <w:lang w:val="en-US"/>
              </w:rPr>
              <w:t>să</w:t>
            </w:r>
            <w:proofErr w:type="spellEnd"/>
            <w:r w:rsidR="00BC46B3" w:rsidRPr="004178BE">
              <w:rPr>
                <w:lang w:val="en-US"/>
              </w:rPr>
              <w:t xml:space="preserve"> </w:t>
            </w:r>
            <w:proofErr w:type="spellStart"/>
            <w:r w:rsidR="00BC46B3" w:rsidRPr="004178BE">
              <w:rPr>
                <w:lang w:val="en-US"/>
              </w:rPr>
              <w:t>prezinte</w:t>
            </w:r>
            <w:proofErr w:type="spellEnd"/>
            <w:r w:rsidR="005D4B79" w:rsidRPr="004178BE">
              <w:rPr>
                <w:lang w:val="en-US"/>
              </w:rPr>
              <w:t xml:space="preserve"> </w:t>
            </w:r>
            <w:proofErr w:type="spellStart"/>
            <w:r w:rsidR="00EA64B0" w:rsidRPr="004178BE">
              <w:rPr>
                <w:lang w:val="en-US"/>
              </w:rPr>
              <w:t>garanţia</w:t>
            </w:r>
            <w:proofErr w:type="spellEnd"/>
            <w:r w:rsidR="00EA64B0" w:rsidRPr="004178BE">
              <w:rPr>
                <w:lang w:val="en-US"/>
              </w:rPr>
              <w:t xml:space="preserve"> de </w:t>
            </w:r>
            <w:proofErr w:type="spellStart"/>
            <w:r w:rsidR="00EA64B0" w:rsidRPr="004178BE">
              <w:rPr>
                <w:lang w:val="en-US"/>
              </w:rPr>
              <w:t>bună</w:t>
            </w:r>
            <w:proofErr w:type="spellEnd"/>
            <w:r w:rsidR="00EA64B0" w:rsidRPr="004178BE">
              <w:rPr>
                <w:lang w:val="en-US"/>
              </w:rPr>
              <w:t xml:space="preserve"> </w:t>
            </w:r>
            <w:proofErr w:type="spellStart"/>
            <w:r w:rsidR="00EA64B0" w:rsidRPr="004178BE">
              <w:rPr>
                <w:lang w:val="en-US"/>
              </w:rPr>
              <w:t>execuţie</w:t>
            </w:r>
            <w:proofErr w:type="spellEnd"/>
            <w:r w:rsidR="00EA64B0" w:rsidRPr="004178BE">
              <w:rPr>
                <w:lang w:val="en-US"/>
              </w:rPr>
              <w:t xml:space="preserve"> a </w:t>
            </w:r>
            <w:proofErr w:type="spellStart"/>
            <w:r w:rsidR="00EA64B0" w:rsidRPr="004178BE">
              <w:rPr>
                <w:lang w:val="en-US"/>
              </w:rPr>
              <w:t>contractului</w:t>
            </w:r>
            <w:proofErr w:type="spellEnd"/>
            <w:r w:rsidR="00EA64B0" w:rsidRPr="004178BE">
              <w:rPr>
                <w:lang w:val="en-US"/>
              </w:rPr>
              <w:t xml:space="preserve">, </w:t>
            </w:r>
            <w:proofErr w:type="spellStart"/>
            <w:r w:rsidR="00EA64B0" w:rsidRPr="004178BE">
              <w:rPr>
                <w:lang w:val="en-US"/>
              </w:rPr>
              <w:t>în</w:t>
            </w:r>
            <w:proofErr w:type="spellEnd"/>
            <w:r w:rsidR="00EA64B0" w:rsidRPr="004178BE">
              <w:rPr>
                <w:lang w:val="en-US"/>
              </w:rPr>
              <w:t xml:space="preserve"> </w:t>
            </w:r>
            <w:proofErr w:type="spellStart"/>
            <w:r w:rsidR="00EA64B0" w:rsidRPr="004178BE">
              <w:rPr>
                <w:lang w:val="en-US"/>
              </w:rPr>
              <w:t>cuantum</w:t>
            </w:r>
            <w:proofErr w:type="spellEnd"/>
            <w:r w:rsidR="00EA64B0" w:rsidRPr="004178BE">
              <w:rPr>
                <w:lang w:val="en-US"/>
              </w:rPr>
              <w:t xml:space="preserve"> de __% din </w:t>
            </w:r>
            <w:proofErr w:type="spellStart"/>
            <w:r w:rsidR="00EA64B0" w:rsidRPr="004178BE">
              <w:rPr>
                <w:lang w:val="en-US"/>
              </w:rPr>
              <w:t>valoarea</w:t>
            </w:r>
            <w:proofErr w:type="spellEnd"/>
            <w:r w:rsidR="00EA64B0" w:rsidRPr="004178BE">
              <w:rPr>
                <w:lang w:val="en-US"/>
              </w:rPr>
              <w:t xml:space="preserve"> </w:t>
            </w:r>
            <w:proofErr w:type="spellStart"/>
            <w:r w:rsidR="00EA64B0" w:rsidRPr="004178BE">
              <w:rPr>
                <w:lang w:val="en-US"/>
              </w:rPr>
              <w:t>contractului</w:t>
            </w:r>
            <w:proofErr w:type="spellEnd"/>
            <w:r w:rsidR="00EA64B0" w:rsidRPr="004178BE">
              <w:rPr>
                <w:lang w:val="en-US"/>
              </w:rPr>
              <w:t xml:space="preserve"> </w:t>
            </w:r>
            <w:proofErr w:type="spellStart"/>
            <w:r w:rsidR="00EA64B0" w:rsidRPr="004178BE">
              <w:rPr>
                <w:lang w:val="en-US"/>
              </w:rPr>
              <w:t>atribuit</w:t>
            </w:r>
            <w:proofErr w:type="spellEnd"/>
            <w:r w:rsidR="00EA64B0" w:rsidRPr="004178BE">
              <w:rPr>
                <w:lang w:val="en-US"/>
              </w:rPr>
              <w:t>.</w:t>
            </w:r>
          </w:p>
          <w:p w:rsidR="00267805" w:rsidRPr="004178BE" w:rsidRDefault="00A156C0" w:rsidP="00684D44">
            <w:pPr>
              <w:pStyle w:val="af3"/>
              <w:tabs>
                <w:tab w:val="left" w:pos="567"/>
              </w:tabs>
              <w:spacing w:line="276" w:lineRule="auto"/>
              <w:ind w:firstLine="0"/>
              <w:rPr>
                <w:lang w:val="en-US"/>
              </w:rPr>
            </w:pPr>
            <w:r w:rsidRPr="004178BE">
              <w:rPr>
                <w:lang w:val="en-US"/>
              </w:rPr>
              <w:t>4.11.</w:t>
            </w:r>
            <w:r w:rsidR="00A109E6" w:rsidRPr="004178BE">
              <w:rPr>
                <w:lang w:val="en-US"/>
              </w:rPr>
              <w:t xml:space="preserve"> </w:t>
            </w:r>
            <w:proofErr w:type="spellStart"/>
            <w:r w:rsidR="00A109E6" w:rsidRPr="004178BE">
              <w:rPr>
                <w:lang w:val="en-US"/>
              </w:rPr>
              <w:t>Autoritatea</w:t>
            </w:r>
            <w:proofErr w:type="spellEnd"/>
            <w:r w:rsidR="00A109E6" w:rsidRPr="004178BE">
              <w:rPr>
                <w:lang w:val="en-US"/>
              </w:rPr>
              <w:t xml:space="preserve"> </w:t>
            </w:r>
            <w:proofErr w:type="spellStart"/>
            <w:r w:rsidR="00A109E6" w:rsidRPr="004178BE">
              <w:rPr>
                <w:lang w:val="en-US"/>
              </w:rPr>
              <w:t>contractantă</w:t>
            </w:r>
            <w:proofErr w:type="spellEnd"/>
            <w:r w:rsidR="00A109E6" w:rsidRPr="004178BE">
              <w:rPr>
                <w:lang w:val="en-US"/>
              </w:rPr>
              <w:t xml:space="preserve"> </w:t>
            </w:r>
            <w:proofErr w:type="spellStart"/>
            <w:r w:rsidR="00A109E6" w:rsidRPr="004178BE">
              <w:rPr>
                <w:lang w:val="en-US"/>
              </w:rPr>
              <w:t>eliberează</w:t>
            </w:r>
            <w:proofErr w:type="spellEnd"/>
            <w:r w:rsidR="00A109E6" w:rsidRPr="004178BE">
              <w:rPr>
                <w:lang w:val="en-US"/>
              </w:rPr>
              <w:t>/</w:t>
            </w:r>
            <w:proofErr w:type="spellStart"/>
            <w:r w:rsidR="00A109E6" w:rsidRPr="004178BE">
              <w:rPr>
                <w:lang w:val="en-US"/>
              </w:rPr>
              <w:t>restituie</w:t>
            </w:r>
            <w:proofErr w:type="spellEnd"/>
            <w:r w:rsidR="005D4B79" w:rsidRPr="004178BE">
              <w:rPr>
                <w:lang w:val="en-US"/>
              </w:rPr>
              <w:t xml:space="preserve"> </w:t>
            </w:r>
            <w:proofErr w:type="spellStart"/>
            <w:r w:rsidR="00A109E6" w:rsidRPr="004178BE">
              <w:rPr>
                <w:lang w:val="en-US"/>
              </w:rPr>
              <w:t>g</w:t>
            </w:r>
            <w:r w:rsidR="00460653" w:rsidRPr="004178BE">
              <w:rPr>
                <w:lang w:val="en-US"/>
              </w:rPr>
              <w:t>aranţia</w:t>
            </w:r>
            <w:proofErr w:type="spellEnd"/>
            <w:r w:rsidR="00460653" w:rsidRPr="004178BE">
              <w:rPr>
                <w:lang w:val="en-US"/>
              </w:rPr>
              <w:t xml:space="preserve"> de </w:t>
            </w:r>
            <w:proofErr w:type="spellStart"/>
            <w:r w:rsidR="00460653" w:rsidRPr="004178BE">
              <w:rPr>
                <w:lang w:val="en-US"/>
              </w:rPr>
              <w:t>bună</w:t>
            </w:r>
            <w:proofErr w:type="spellEnd"/>
            <w:r w:rsidR="00460653" w:rsidRPr="004178BE">
              <w:rPr>
                <w:lang w:val="en-US"/>
              </w:rPr>
              <w:t xml:space="preserve"> </w:t>
            </w:r>
            <w:proofErr w:type="spellStart"/>
            <w:r w:rsidR="00460653" w:rsidRPr="004178BE">
              <w:rPr>
                <w:lang w:val="en-US"/>
              </w:rPr>
              <w:t>execuţie</w:t>
            </w:r>
            <w:proofErr w:type="spellEnd"/>
            <w:r w:rsidR="00460653" w:rsidRPr="004178BE">
              <w:rPr>
                <w:lang w:val="en-US"/>
              </w:rPr>
              <w:t xml:space="preserve"> </w:t>
            </w:r>
            <w:proofErr w:type="spellStart"/>
            <w:r w:rsidR="00460653" w:rsidRPr="004178BE">
              <w:rPr>
                <w:lang w:val="en-US"/>
              </w:rPr>
              <w:t>Antreprenorului</w:t>
            </w:r>
            <w:proofErr w:type="spellEnd"/>
            <w:r w:rsidR="00460653" w:rsidRPr="004178BE">
              <w:rPr>
                <w:lang w:val="en-US"/>
              </w:rPr>
              <w:t xml:space="preserve"> </w:t>
            </w:r>
            <w:proofErr w:type="spellStart"/>
            <w:r w:rsidR="00460653" w:rsidRPr="004178BE">
              <w:rPr>
                <w:lang w:val="en-US"/>
              </w:rPr>
              <w:t>după</w:t>
            </w:r>
            <w:proofErr w:type="spellEnd"/>
            <w:r w:rsidR="00460653" w:rsidRPr="004178BE">
              <w:rPr>
                <w:lang w:val="en-US"/>
              </w:rPr>
              <w:t xml:space="preserve"> </w:t>
            </w:r>
            <w:proofErr w:type="spellStart"/>
            <w:r w:rsidR="00460653" w:rsidRPr="004178BE">
              <w:rPr>
                <w:lang w:val="en-US"/>
              </w:rPr>
              <w:t>semnarea</w:t>
            </w:r>
            <w:proofErr w:type="spellEnd"/>
            <w:r w:rsidR="00460653" w:rsidRPr="004178BE">
              <w:rPr>
                <w:lang w:val="en-US"/>
              </w:rPr>
              <w:t xml:space="preserve"> </w:t>
            </w:r>
            <w:proofErr w:type="spellStart"/>
            <w:r w:rsidR="00460653" w:rsidRPr="004178BE">
              <w:rPr>
                <w:lang w:val="en-US"/>
              </w:rPr>
              <w:t>procesului</w:t>
            </w:r>
            <w:proofErr w:type="spellEnd"/>
            <w:r w:rsidR="00460653" w:rsidRPr="004178BE">
              <w:rPr>
                <w:lang w:val="en-US"/>
              </w:rPr>
              <w:t xml:space="preserve">-verbal de </w:t>
            </w:r>
            <w:proofErr w:type="spellStart"/>
            <w:r w:rsidR="00460653" w:rsidRPr="004178BE">
              <w:rPr>
                <w:lang w:val="en-US"/>
              </w:rPr>
              <w:t>recepţie</w:t>
            </w:r>
            <w:proofErr w:type="spellEnd"/>
            <w:r w:rsidR="00460653" w:rsidRPr="004178BE">
              <w:rPr>
                <w:lang w:val="en-US"/>
              </w:rPr>
              <w:t xml:space="preserve"> </w:t>
            </w:r>
            <w:proofErr w:type="spellStart"/>
            <w:r w:rsidR="00460653" w:rsidRPr="004178BE">
              <w:rPr>
                <w:lang w:val="en-US"/>
              </w:rPr>
              <w:t>finală</w:t>
            </w:r>
            <w:proofErr w:type="spellEnd"/>
            <w:r w:rsidR="00A109E6" w:rsidRPr="004178BE">
              <w:rPr>
                <w:lang w:val="en-US"/>
              </w:rPr>
              <w:t xml:space="preserve">/ </w:t>
            </w:r>
            <w:proofErr w:type="spellStart"/>
            <w:r w:rsidR="00A109E6" w:rsidRPr="004178BE">
              <w:rPr>
                <w:lang w:val="en-US"/>
              </w:rPr>
              <w:t>procesului</w:t>
            </w:r>
            <w:proofErr w:type="spellEnd"/>
            <w:r w:rsidR="00A109E6" w:rsidRPr="004178BE">
              <w:rPr>
                <w:lang w:val="en-US"/>
              </w:rPr>
              <w:t xml:space="preserve">-verbal la </w:t>
            </w:r>
            <w:proofErr w:type="spellStart"/>
            <w:r w:rsidR="00A109E6" w:rsidRPr="004178BE">
              <w:rPr>
                <w:lang w:val="en-US"/>
              </w:rPr>
              <w:t>terminarea</w:t>
            </w:r>
            <w:proofErr w:type="spellEnd"/>
            <w:r w:rsidR="00A109E6" w:rsidRPr="004178BE">
              <w:rPr>
                <w:lang w:val="en-US"/>
              </w:rPr>
              <w:t xml:space="preserve"> </w:t>
            </w:r>
            <w:proofErr w:type="spellStart"/>
            <w:r w:rsidR="00A109E6" w:rsidRPr="004178BE">
              <w:rPr>
                <w:lang w:val="en-US"/>
              </w:rPr>
              <w:t>lucrărilor</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cel</w:t>
            </w:r>
            <w:proofErr w:type="spellEnd"/>
            <w:r w:rsidR="00460653" w:rsidRPr="004178BE">
              <w:rPr>
                <w:lang w:val="en-US"/>
              </w:rPr>
              <w:t xml:space="preserve"> </w:t>
            </w:r>
            <w:proofErr w:type="spellStart"/>
            <w:r w:rsidR="00460653" w:rsidRPr="004178BE">
              <w:rPr>
                <w:lang w:val="en-US"/>
              </w:rPr>
              <w:t>mult</w:t>
            </w:r>
            <w:proofErr w:type="spellEnd"/>
            <w:r w:rsidR="00460653" w:rsidRPr="004178BE">
              <w:rPr>
                <w:lang w:val="en-US"/>
              </w:rPr>
              <w:t xml:space="preserve"> 15 </w:t>
            </w:r>
            <w:proofErr w:type="spellStart"/>
            <w:r w:rsidR="00460653" w:rsidRPr="004178BE">
              <w:rPr>
                <w:lang w:val="en-US"/>
              </w:rPr>
              <w:t>zile</w:t>
            </w:r>
            <w:proofErr w:type="spellEnd"/>
            <w:r w:rsidR="00E838F8" w:rsidRPr="004178BE">
              <w:rPr>
                <w:lang w:val="en-US"/>
              </w:rPr>
              <w:t>.</w:t>
            </w:r>
            <w:r w:rsidR="005D4B79" w:rsidRPr="004178BE">
              <w:rPr>
                <w:lang w:val="en-US"/>
              </w:rPr>
              <w:t xml:space="preserve"> </w:t>
            </w:r>
            <w:proofErr w:type="spellStart"/>
            <w:r w:rsidR="00EB65F6" w:rsidRPr="004178BE">
              <w:rPr>
                <w:lang w:val="en-US"/>
              </w:rPr>
              <w:t>În</w:t>
            </w:r>
            <w:proofErr w:type="spellEnd"/>
            <w:r w:rsidR="00EB65F6" w:rsidRPr="004178BE">
              <w:rPr>
                <w:lang w:val="en-US"/>
              </w:rPr>
              <w:t xml:space="preserve"> </w:t>
            </w:r>
            <w:proofErr w:type="spellStart"/>
            <w:r w:rsidR="00EB65F6" w:rsidRPr="004178BE">
              <w:rPr>
                <w:lang w:val="en-US"/>
              </w:rPr>
              <w:t>cazul</w:t>
            </w:r>
            <w:proofErr w:type="spellEnd"/>
            <w:r w:rsidR="00EB65F6" w:rsidRPr="004178BE">
              <w:rPr>
                <w:lang w:val="en-US"/>
              </w:rPr>
              <w:t xml:space="preserve"> </w:t>
            </w:r>
            <w:proofErr w:type="spellStart"/>
            <w:r w:rsidR="00EB65F6" w:rsidRPr="004178BE">
              <w:rPr>
                <w:lang w:val="en-US"/>
              </w:rPr>
              <w:t>recepţiei</w:t>
            </w:r>
            <w:proofErr w:type="spellEnd"/>
            <w:r w:rsidR="00EB65F6" w:rsidRPr="004178BE">
              <w:rPr>
                <w:lang w:val="en-US"/>
              </w:rPr>
              <w:t xml:space="preserve"> cu </w:t>
            </w:r>
            <w:proofErr w:type="spellStart"/>
            <w:r w:rsidR="00EB65F6" w:rsidRPr="004178BE">
              <w:rPr>
                <w:lang w:val="en-US"/>
              </w:rPr>
              <w:t>obiecţii</w:t>
            </w:r>
            <w:proofErr w:type="spellEnd"/>
            <w:r w:rsidR="00EB65F6" w:rsidRPr="004178BE">
              <w:rPr>
                <w:lang w:val="en-US"/>
              </w:rPr>
              <w:t>,</w:t>
            </w:r>
            <w:r w:rsidR="005D4B79" w:rsidRPr="004178BE">
              <w:rPr>
                <w:lang w:val="en-US"/>
              </w:rPr>
              <w:t xml:space="preserve"> </w:t>
            </w:r>
            <w:proofErr w:type="spellStart"/>
            <w:r w:rsidR="00EB65F6" w:rsidRPr="004178BE">
              <w:rPr>
                <w:lang w:val="en-US"/>
              </w:rPr>
              <w:t>garanţia</w:t>
            </w:r>
            <w:proofErr w:type="spellEnd"/>
            <w:r w:rsidR="00EB65F6" w:rsidRPr="004178BE">
              <w:rPr>
                <w:lang w:val="en-US"/>
              </w:rPr>
              <w:t xml:space="preserve"> se </w:t>
            </w:r>
            <w:proofErr w:type="spellStart"/>
            <w:r w:rsidR="00EB65F6" w:rsidRPr="004178BE">
              <w:rPr>
                <w:lang w:val="en-US"/>
              </w:rPr>
              <w:t>va</w:t>
            </w:r>
            <w:proofErr w:type="spellEnd"/>
            <w:r w:rsidR="00EB65F6" w:rsidRPr="004178BE">
              <w:rPr>
                <w:lang w:val="en-US"/>
              </w:rPr>
              <w:t xml:space="preserve"> </w:t>
            </w:r>
            <w:proofErr w:type="spellStart"/>
            <w:r w:rsidR="00EB65F6" w:rsidRPr="004178BE">
              <w:rPr>
                <w:lang w:val="en-US"/>
              </w:rPr>
              <w:t>restitui</w:t>
            </w:r>
            <w:proofErr w:type="spellEnd"/>
            <w:r w:rsidR="00EB65F6" w:rsidRPr="004178BE">
              <w:rPr>
                <w:lang w:val="en-US"/>
              </w:rPr>
              <w:t xml:space="preserve"> </w:t>
            </w:r>
            <w:proofErr w:type="spellStart"/>
            <w:r w:rsidR="00EB65F6" w:rsidRPr="004178BE">
              <w:rPr>
                <w:lang w:val="en-US"/>
              </w:rPr>
              <w:t>în</w:t>
            </w:r>
            <w:proofErr w:type="spellEnd"/>
            <w:r w:rsidR="00EB65F6" w:rsidRPr="004178BE">
              <w:rPr>
                <w:lang w:val="en-US"/>
              </w:rPr>
              <w:t xml:space="preserve"> </w:t>
            </w:r>
            <w:proofErr w:type="spellStart"/>
            <w:r w:rsidR="00EB65F6" w:rsidRPr="004178BE">
              <w:rPr>
                <w:lang w:val="en-US"/>
              </w:rPr>
              <w:t>cel</w:t>
            </w:r>
            <w:proofErr w:type="spellEnd"/>
            <w:r w:rsidR="00EB65F6" w:rsidRPr="004178BE">
              <w:rPr>
                <w:lang w:val="en-US"/>
              </w:rPr>
              <w:t xml:space="preserve"> </w:t>
            </w:r>
            <w:proofErr w:type="spellStart"/>
            <w:r w:rsidR="00EB65F6" w:rsidRPr="004178BE">
              <w:rPr>
                <w:lang w:val="en-US"/>
              </w:rPr>
              <w:t>mult</w:t>
            </w:r>
            <w:proofErr w:type="spellEnd"/>
            <w:r w:rsidR="00EB65F6" w:rsidRPr="004178BE">
              <w:rPr>
                <w:lang w:val="en-US"/>
              </w:rPr>
              <w:t xml:space="preserve"> 15 </w:t>
            </w:r>
            <w:proofErr w:type="spellStart"/>
            <w:r w:rsidR="00EB65F6" w:rsidRPr="004178BE">
              <w:rPr>
                <w:lang w:val="en-US"/>
              </w:rPr>
              <w:t>zile</w:t>
            </w:r>
            <w:proofErr w:type="spellEnd"/>
            <w:r w:rsidR="00EB65F6" w:rsidRPr="004178BE">
              <w:rPr>
                <w:lang w:val="en-US"/>
              </w:rPr>
              <w:t xml:space="preserve"> </w:t>
            </w:r>
            <w:proofErr w:type="spellStart"/>
            <w:r w:rsidR="00EB65F6" w:rsidRPr="004178BE">
              <w:rPr>
                <w:lang w:val="en-US"/>
              </w:rPr>
              <w:t>după</w:t>
            </w:r>
            <w:proofErr w:type="spellEnd"/>
            <w:r w:rsidR="00EB65F6" w:rsidRPr="004178BE">
              <w:rPr>
                <w:lang w:val="en-US"/>
              </w:rPr>
              <w:t xml:space="preserve"> </w:t>
            </w:r>
            <w:proofErr w:type="spellStart"/>
            <w:r w:rsidR="00EB65F6" w:rsidRPr="004178BE">
              <w:rPr>
                <w:lang w:val="en-US"/>
              </w:rPr>
              <w:t>înlăturarea</w:t>
            </w:r>
            <w:proofErr w:type="spellEnd"/>
            <w:r w:rsidR="00EB65F6" w:rsidRPr="004178BE">
              <w:rPr>
                <w:lang w:val="en-US"/>
              </w:rPr>
              <w:t xml:space="preserve"> </w:t>
            </w:r>
            <w:proofErr w:type="spellStart"/>
            <w:r w:rsidR="00EB65F6" w:rsidRPr="004178BE">
              <w:rPr>
                <w:lang w:val="en-US"/>
              </w:rPr>
              <w:lastRenderedPageBreak/>
              <w:t>acestora</w:t>
            </w:r>
            <w:proofErr w:type="spellEnd"/>
            <w:r w:rsidR="00EB65F6" w:rsidRPr="004178BE">
              <w:rPr>
                <w:lang w:val="en-US"/>
              </w:rPr>
              <w:t>.</w:t>
            </w:r>
          </w:p>
          <w:p w:rsidR="00460653" w:rsidRPr="004178BE" w:rsidRDefault="00A156C0" w:rsidP="00196AB4">
            <w:pPr>
              <w:pStyle w:val="af3"/>
              <w:tabs>
                <w:tab w:val="left" w:pos="567"/>
              </w:tabs>
              <w:spacing w:line="276" w:lineRule="auto"/>
              <w:ind w:firstLine="0"/>
              <w:rPr>
                <w:lang w:val="en-US"/>
              </w:rPr>
            </w:pPr>
            <w:r w:rsidRPr="004178BE">
              <w:rPr>
                <w:lang w:val="en-US"/>
              </w:rPr>
              <w:t>4.</w:t>
            </w:r>
            <w:proofErr w:type="gramStart"/>
            <w:r w:rsidRPr="004178BE">
              <w:rPr>
                <w:lang w:val="en-US"/>
              </w:rPr>
              <w:t>12.</w:t>
            </w:r>
            <w:r w:rsidR="00460653" w:rsidRPr="004178BE">
              <w:rPr>
                <w:lang w:val="en-US"/>
              </w:rPr>
              <w:t>Antreprenorul</w:t>
            </w:r>
            <w:proofErr w:type="gramEnd"/>
            <w:r w:rsidR="00460653" w:rsidRPr="004178BE">
              <w:rPr>
                <w:lang w:val="en-US"/>
              </w:rPr>
              <w:t xml:space="preserve"> </w:t>
            </w:r>
            <w:proofErr w:type="spellStart"/>
            <w:r w:rsidR="00460653" w:rsidRPr="004178BE">
              <w:rPr>
                <w:lang w:val="en-US"/>
              </w:rPr>
              <w:t>trebuie</w:t>
            </w:r>
            <w:proofErr w:type="spellEnd"/>
            <w:r w:rsidR="00460653" w:rsidRPr="004178BE">
              <w:rPr>
                <w:lang w:val="en-US"/>
              </w:rPr>
              <w:t xml:space="preserve"> </w:t>
            </w:r>
            <w:proofErr w:type="spellStart"/>
            <w:r w:rsidR="00460653" w:rsidRPr="004178BE">
              <w:rPr>
                <w:lang w:val="en-US"/>
              </w:rPr>
              <w:t>să</w:t>
            </w:r>
            <w:proofErr w:type="spellEnd"/>
            <w:r w:rsidR="00460653" w:rsidRPr="004178BE">
              <w:rPr>
                <w:lang w:val="en-US"/>
              </w:rPr>
              <w:t xml:space="preserve"> </w:t>
            </w:r>
            <w:proofErr w:type="spellStart"/>
            <w:r w:rsidR="00460653" w:rsidRPr="004178BE">
              <w:rPr>
                <w:lang w:val="en-US"/>
              </w:rPr>
              <w:t>constituie</w:t>
            </w:r>
            <w:proofErr w:type="spellEnd"/>
            <w:r w:rsidR="00460653" w:rsidRPr="004178BE">
              <w:rPr>
                <w:lang w:val="en-US"/>
              </w:rPr>
              <w:t xml:space="preserve"> </w:t>
            </w:r>
            <w:proofErr w:type="spellStart"/>
            <w:r w:rsidR="00460653" w:rsidRPr="004178BE">
              <w:rPr>
                <w:lang w:val="en-US"/>
              </w:rPr>
              <w:t>garanţia</w:t>
            </w:r>
            <w:proofErr w:type="spellEnd"/>
            <w:r w:rsidR="00460653" w:rsidRPr="004178BE">
              <w:rPr>
                <w:lang w:val="en-US"/>
              </w:rPr>
              <w:t xml:space="preserve"> de </w:t>
            </w:r>
            <w:proofErr w:type="spellStart"/>
            <w:r w:rsidR="00460653" w:rsidRPr="004178BE">
              <w:rPr>
                <w:lang w:val="en-US"/>
              </w:rPr>
              <w:t>bună</w:t>
            </w:r>
            <w:proofErr w:type="spellEnd"/>
            <w:r w:rsidR="00460653" w:rsidRPr="004178BE">
              <w:rPr>
                <w:lang w:val="en-US"/>
              </w:rPr>
              <w:t xml:space="preserve"> </w:t>
            </w:r>
            <w:proofErr w:type="spellStart"/>
            <w:r w:rsidR="00460653" w:rsidRPr="004178BE">
              <w:rPr>
                <w:lang w:val="en-US"/>
              </w:rPr>
              <w:t>execuţie</w:t>
            </w:r>
            <w:proofErr w:type="spellEnd"/>
            <w:r w:rsidR="00460653" w:rsidRPr="004178BE">
              <w:rPr>
                <w:lang w:val="en-US"/>
              </w:rPr>
              <w:t xml:space="preserve"> </w:t>
            </w:r>
            <w:proofErr w:type="spellStart"/>
            <w:r w:rsidR="00460653" w:rsidRPr="004178BE">
              <w:rPr>
                <w:lang w:val="en-US"/>
              </w:rPr>
              <w:t>după</w:t>
            </w:r>
            <w:proofErr w:type="spellEnd"/>
            <w:r w:rsidR="00460653" w:rsidRPr="004178BE">
              <w:rPr>
                <w:lang w:val="en-US"/>
              </w:rPr>
              <w:t xml:space="preserve"> </w:t>
            </w:r>
            <w:proofErr w:type="spellStart"/>
            <w:r w:rsidR="00460653" w:rsidRPr="004178BE">
              <w:rPr>
                <w:lang w:val="en-US"/>
              </w:rPr>
              <w:t>primirea</w:t>
            </w:r>
            <w:proofErr w:type="spellEnd"/>
            <w:r w:rsidR="00460653" w:rsidRPr="004178BE">
              <w:rPr>
                <w:lang w:val="en-US"/>
              </w:rPr>
              <w:t xml:space="preserve"> </w:t>
            </w:r>
            <w:proofErr w:type="spellStart"/>
            <w:r w:rsidR="00460653" w:rsidRPr="004178BE">
              <w:rPr>
                <w:lang w:val="en-US"/>
              </w:rPr>
              <w:t>scris</w:t>
            </w:r>
            <w:r w:rsidR="00404C0D" w:rsidRPr="004178BE">
              <w:rPr>
                <w:lang w:val="en-US"/>
              </w:rPr>
              <w:t>orii</w:t>
            </w:r>
            <w:proofErr w:type="spellEnd"/>
            <w:r w:rsidR="00404C0D" w:rsidRPr="004178BE">
              <w:rPr>
                <w:lang w:val="en-US"/>
              </w:rPr>
              <w:t xml:space="preserve"> de </w:t>
            </w:r>
            <w:proofErr w:type="spellStart"/>
            <w:r w:rsidR="00404C0D" w:rsidRPr="004178BE">
              <w:rPr>
                <w:lang w:val="en-US"/>
              </w:rPr>
              <w:t>acceptare</w:t>
            </w:r>
            <w:proofErr w:type="spellEnd"/>
            <w:r w:rsidR="00404C0D" w:rsidRPr="004178BE">
              <w:rPr>
                <w:lang w:val="en-US"/>
              </w:rPr>
              <w:t xml:space="preserve">, </w:t>
            </w:r>
            <w:proofErr w:type="spellStart"/>
            <w:r w:rsidR="00404C0D" w:rsidRPr="004178BE">
              <w:rPr>
                <w:lang w:val="en-US"/>
              </w:rPr>
              <w:t>dar</w:t>
            </w:r>
            <w:proofErr w:type="spellEnd"/>
            <w:r w:rsidR="00404C0D" w:rsidRPr="004178BE">
              <w:rPr>
                <w:lang w:val="en-US"/>
              </w:rPr>
              <w:t xml:space="preserve"> nu </w:t>
            </w:r>
            <w:proofErr w:type="spellStart"/>
            <w:r w:rsidR="00404C0D" w:rsidRPr="004178BE">
              <w:rPr>
                <w:lang w:val="en-US"/>
              </w:rPr>
              <w:t>mai</w:t>
            </w:r>
            <w:proofErr w:type="spellEnd"/>
            <w:r w:rsidR="00404C0D" w:rsidRPr="004178BE">
              <w:rPr>
                <w:lang w:val="en-US"/>
              </w:rPr>
              <w:t xml:space="preserve"> </w:t>
            </w:r>
            <w:proofErr w:type="spellStart"/>
            <w:r w:rsidR="00404C0D" w:rsidRPr="004178BE">
              <w:rPr>
                <w:lang w:val="en-US"/>
              </w:rPr>
              <w:t>târ</w:t>
            </w:r>
            <w:r w:rsidR="00460653" w:rsidRPr="004178BE">
              <w:rPr>
                <w:lang w:val="en-US"/>
              </w:rPr>
              <w:t>ziu</w:t>
            </w:r>
            <w:proofErr w:type="spellEnd"/>
            <w:r w:rsidR="00460653" w:rsidRPr="004178BE">
              <w:rPr>
                <w:lang w:val="en-US"/>
              </w:rPr>
              <w:t xml:space="preserve"> de dat</w:t>
            </w:r>
            <w:r w:rsidR="00404C0D" w:rsidRPr="004178BE">
              <w:rPr>
                <w:lang w:val="en-US"/>
              </w:rPr>
              <w:t xml:space="preserve">a </w:t>
            </w:r>
            <w:proofErr w:type="spellStart"/>
            <w:r w:rsidR="00404C0D" w:rsidRPr="004178BE">
              <w:rPr>
                <w:lang w:val="en-US"/>
              </w:rPr>
              <w:t>încheierii</w:t>
            </w:r>
            <w:proofErr w:type="spellEnd"/>
            <w:r w:rsidR="00404C0D" w:rsidRPr="004178BE">
              <w:rPr>
                <w:lang w:val="en-US"/>
              </w:rPr>
              <w:t xml:space="preserve"> </w:t>
            </w:r>
            <w:proofErr w:type="spellStart"/>
            <w:r w:rsidR="00404C0D" w:rsidRPr="004178BE">
              <w:rPr>
                <w:lang w:val="en-US"/>
              </w:rPr>
              <w:t>contractului</w:t>
            </w:r>
            <w:proofErr w:type="spellEnd"/>
            <w:r w:rsidR="00404C0D" w:rsidRPr="004178BE">
              <w:rPr>
                <w:lang w:val="en-US"/>
              </w:rPr>
              <w:t xml:space="preserve">. </w:t>
            </w:r>
            <w:proofErr w:type="spellStart"/>
            <w:r w:rsidR="00404C0D" w:rsidRPr="004178BE">
              <w:rPr>
                <w:lang w:val="en-US"/>
              </w:rPr>
              <w:t>Atât</w:t>
            </w:r>
            <w:proofErr w:type="spellEnd"/>
            <w:r w:rsidR="00460653" w:rsidRPr="004178BE">
              <w:rPr>
                <w:lang w:val="en-US"/>
              </w:rPr>
              <w:t xml:space="preserve"> </w:t>
            </w:r>
            <w:proofErr w:type="spellStart"/>
            <w:r w:rsidR="00460653" w:rsidRPr="004178BE">
              <w:rPr>
                <w:lang w:val="en-US"/>
              </w:rPr>
              <w:t>timp</w:t>
            </w:r>
            <w:proofErr w:type="spellEnd"/>
            <w:r w:rsidR="00460653" w:rsidRPr="004178BE">
              <w:rPr>
                <w:lang w:val="en-US"/>
              </w:rPr>
              <w:t xml:space="preserve"> </w:t>
            </w:r>
            <w:proofErr w:type="spellStart"/>
            <w:r w:rsidR="00460653" w:rsidRPr="004178BE">
              <w:rPr>
                <w:lang w:val="en-US"/>
              </w:rPr>
              <w:t>c</w:t>
            </w:r>
            <w:r w:rsidR="00404C0D" w:rsidRPr="004178BE">
              <w:rPr>
                <w:lang w:val="en-US"/>
              </w:rPr>
              <w:t>â</w:t>
            </w:r>
            <w:r w:rsidR="00460653" w:rsidRPr="004178BE">
              <w:rPr>
                <w:lang w:val="en-US"/>
              </w:rPr>
              <w:t>t</w:t>
            </w:r>
            <w:proofErr w:type="spellEnd"/>
            <w:r w:rsidR="00460653" w:rsidRPr="004178BE">
              <w:rPr>
                <w:lang w:val="en-US"/>
              </w:rPr>
              <w:t xml:space="preserve"> el nu </w:t>
            </w:r>
            <w:proofErr w:type="spellStart"/>
            <w:r w:rsidR="00460653" w:rsidRPr="004178BE">
              <w:rPr>
                <w:lang w:val="en-US"/>
              </w:rPr>
              <w:t>şi</w:t>
            </w:r>
            <w:proofErr w:type="spellEnd"/>
            <w:r w:rsidR="00460653" w:rsidRPr="004178BE">
              <w:rPr>
                <w:lang w:val="en-US"/>
              </w:rPr>
              <w:t xml:space="preserve">-a </w:t>
            </w:r>
            <w:proofErr w:type="spellStart"/>
            <w:r w:rsidR="00460653" w:rsidRPr="004178BE">
              <w:rPr>
                <w:lang w:val="en-US"/>
              </w:rPr>
              <w:t>îndeplinit</w:t>
            </w:r>
            <w:proofErr w:type="spellEnd"/>
            <w:r w:rsidR="00460653" w:rsidRPr="004178BE">
              <w:rPr>
                <w:lang w:val="en-US"/>
              </w:rPr>
              <w:t xml:space="preserve"> </w:t>
            </w:r>
            <w:proofErr w:type="spellStart"/>
            <w:r w:rsidR="00460653" w:rsidRPr="004178BE">
              <w:rPr>
                <w:lang w:val="en-US"/>
              </w:rPr>
              <w:t>această</w:t>
            </w:r>
            <w:proofErr w:type="spellEnd"/>
            <w:r w:rsidR="00460653" w:rsidRPr="004178BE">
              <w:rPr>
                <w:lang w:val="en-US"/>
              </w:rPr>
              <w:t xml:space="preserve"> </w:t>
            </w:r>
            <w:proofErr w:type="spellStart"/>
            <w:r w:rsidR="00460653" w:rsidRPr="004178BE">
              <w:rPr>
                <w:lang w:val="en-US"/>
              </w:rPr>
              <w:t>obligaţiune</w:t>
            </w:r>
            <w:proofErr w:type="spellEnd"/>
            <w:r w:rsidR="00460653" w:rsidRPr="004178BE">
              <w:rPr>
                <w:lang w:val="en-US"/>
              </w:rPr>
              <w:t xml:space="preserve">, </w:t>
            </w:r>
            <w:proofErr w:type="spellStart"/>
            <w:r w:rsidR="00460653" w:rsidRPr="004178BE">
              <w:rPr>
                <w:lang w:val="en-US"/>
              </w:rPr>
              <w:t>Beneficiarul</w:t>
            </w:r>
            <w:proofErr w:type="spellEnd"/>
            <w:r w:rsidR="00460653" w:rsidRPr="004178BE">
              <w:rPr>
                <w:lang w:val="en-US"/>
              </w:rPr>
              <w:t xml:space="preserve"> </w:t>
            </w:r>
            <w:proofErr w:type="spellStart"/>
            <w:r w:rsidR="00460653" w:rsidRPr="004178BE">
              <w:rPr>
                <w:lang w:val="en-US"/>
              </w:rPr>
              <w:t>poate</w:t>
            </w:r>
            <w:proofErr w:type="spellEnd"/>
            <w:r w:rsidR="00460653" w:rsidRPr="004178BE">
              <w:rPr>
                <w:lang w:val="en-US"/>
              </w:rPr>
              <w:t xml:space="preserve"> </w:t>
            </w:r>
            <w:proofErr w:type="spellStart"/>
            <w:r w:rsidR="00460653" w:rsidRPr="004178BE">
              <w:rPr>
                <w:lang w:val="en-US"/>
              </w:rPr>
              <w:t>să</w:t>
            </w:r>
            <w:proofErr w:type="spellEnd"/>
            <w:r w:rsidR="00460653" w:rsidRPr="004178BE">
              <w:rPr>
                <w:lang w:val="en-US"/>
              </w:rPr>
              <w:t xml:space="preserve"> </w:t>
            </w:r>
            <w:proofErr w:type="spellStart"/>
            <w:r w:rsidR="00460653" w:rsidRPr="004178BE">
              <w:rPr>
                <w:lang w:val="en-US"/>
              </w:rPr>
              <w:t>reţină</w:t>
            </w:r>
            <w:proofErr w:type="spellEnd"/>
            <w:r w:rsidR="00460653" w:rsidRPr="004178BE">
              <w:rPr>
                <w:lang w:val="en-US"/>
              </w:rPr>
              <w:t xml:space="preserve"> </w:t>
            </w:r>
            <w:proofErr w:type="spellStart"/>
            <w:r w:rsidR="00460653" w:rsidRPr="004178BE">
              <w:rPr>
                <w:lang w:val="en-US"/>
              </w:rPr>
              <w:t>garanţia</w:t>
            </w:r>
            <w:proofErr w:type="spellEnd"/>
            <w:r w:rsidR="005D4B79" w:rsidRPr="004178BE">
              <w:rPr>
                <w:lang w:val="en-US"/>
              </w:rPr>
              <w:t xml:space="preserve"> </w:t>
            </w:r>
            <w:proofErr w:type="spellStart"/>
            <w:r w:rsidR="00E364D5" w:rsidRPr="004178BE">
              <w:rPr>
                <w:lang w:val="en-US"/>
              </w:rPr>
              <w:t>Antreprenorului</w:t>
            </w:r>
            <w:proofErr w:type="spellEnd"/>
            <w:r w:rsidR="00460653" w:rsidRPr="004178BE">
              <w:rPr>
                <w:lang w:val="en-US"/>
              </w:rPr>
              <w:t xml:space="preserve"> </w:t>
            </w:r>
            <w:proofErr w:type="spellStart"/>
            <w:r w:rsidR="00460653" w:rsidRPr="004178BE">
              <w:rPr>
                <w:lang w:val="en-US"/>
              </w:rPr>
              <w:t>pentru</w:t>
            </w:r>
            <w:proofErr w:type="spellEnd"/>
            <w:r w:rsidR="00460653" w:rsidRPr="004178BE">
              <w:rPr>
                <w:lang w:val="en-US"/>
              </w:rPr>
              <w:t xml:space="preserve"> </w:t>
            </w:r>
            <w:proofErr w:type="spellStart"/>
            <w:r w:rsidR="00460653" w:rsidRPr="004178BE">
              <w:rPr>
                <w:lang w:val="en-US"/>
              </w:rPr>
              <w:t>ofertă</w:t>
            </w:r>
            <w:proofErr w:type="spellEnd"/>
            <w:r w:rsidR="00460653" w:rsidRPr="004178BE">
              <w:rPr>
                <w:lang w:val="en-US"/>
              </w:rPr>
              <w:t xml:space="preserve">. </w:t>
            </w:r>
          </w:p>
          <w:p w:rsidR="00460653" w:rsidRPr="004178BE" w:rsidRDefault="00A156C0" w:rsidP="00196AB4">
            <w:pPr>
              <w:pStyle w:val="af3"/>
              <w:tabs>
                <w:tab w:val="left" w:pos="567"/>
              </w:tabs>
              <w:spacing w:line="276" w:lineRule="auto"/>
              <w:ind w:firstLine="0"/>
              <w:rPr>
                <w:lang w:val="en-US"/>
              </w:rPr>
            </w:pPr>
            <w:r w:rsidRPr="004178BE">
              <w:rPr>
                <w:lang w:val="en-US"/>
              </w:rPr>
              <w:t>4.1</w:t>
            </w:r>
            <w:r w:rsidR="00893327" w:rsidRPr="004178BE">
              <w:rPr>
                <w:lang w:val="en-US"/>
              </w:rPr>
              <w:t>3</w:t>
            </w:r>
            <w:r w:rsidRPr="004178BE">
              <w:rPr>
                <w:lang w:val="en-US"/>
              </w:rPr>
              <w:t xml:space="preserve">. </w:t>
            </w:r>
            <w:proofErr w:type="spellStart"/>
            <w:r w:rsidR="00460653" w:rsidRPr="004178BE">
              <w:rPr>
                <w:lang w:val="en-US"/>
              </w:rPr>
              <w:t>Antreprenorul</w:t>
            </w:r>
            <w:proofErr w:type="spellEnd"/>
            <w:r w:rsidR="00460653" w:rsidRPr="004178BE">
              <w:rPr>
                <w:lang w:val="en-US"/>
              </w:rPr>
              <w:t xml:space="preserve"> </w:t>
            </w:r>
            <w:proofErr w:type="spellStart"/>
            <w:r w:rsidR="00460653" w:rsidRPr="004178BE">
              <w:rPr>
                <w:lang w:val="en-US"/>
              </w:rPr>
              <w:t>garantează</w:t>
            </w:r>
            <w:proofErr w:type="spellEnd"/>
            <w:r w:rsidR="00460653" w:rsidRPr="004178BE">
              <w:rPr>
                <w:lang w:val="en-US"/>
              </w:rPr>
              <w:t xml:space="preserve"> </w:t>
            </w:r>
            <w:proofErr w:type="spellStart"/>
            <w:r w:rsidR="00460653" w:rsidRPr="004178BE">
              <w:rPr>
                <w:lang w:val="en-US"/>
              </w:rPr>
              <w:t>că</w:t>
            </w:r>
            <w:proofErr w:type="spellEnd"/>
            <w:r w:rsidR="00460653" w:rsidRPr="004178BE">
              <w:rPr>
                <w:lang w:val="en-US"/>
              </w:rPr>
              <w:t xml:space="preserve">, la data </w:t>
            </w:r>
            <w:proofErr w:type="spellStart"/>
            <w:r w:rsidR="00460653" w:rsidRPr="004178BE">
              <w:rPr>
                <w:lang w:val="en-US"/>
              </w:rPr>
              <w:t>recepţiei</w:t>
            </w:r>
            <w:proofErr w:type="spellEnd"/>
            <w:r w:rsidR="00460653" w:rsidRPr="004178BE">
              <w:rPr>
                <w:lang w:val="en-US"/>
              </w:rPr>
              <w:t xml:space="preserve">, </w:t>
            </w:r>
            <w:proofErr w:type="spellStart"/>
            <w:r w:rsidR="00460653" w:rsidRPr="004178BE">
              <w:rPr>
                <w:lang w:val="en-US"/>
              </w:rPr>
              <w:t>lucrarea</w:t>
            </w:r>
            <w:proofErr w:type="spellEnd"/>
            <w:r w:rsidR="00460653" w:rsidRPr="004178BE">
              <w:rPr>
                <w:lang w:val="en-US"/>
              </w:rPr>
              <w:t xml:space="preserve"> </w:t>
            </w:r>
            <w:proofErr w:type="spellStart"/>
            <w:r w:rsidR="00460653" w:rsidRPr="004178BE">
              <w:rPr>
                <w:lang w:val="en-US"/>
              </w:rPr>
              <w:t>executată</w:t>
            </w:r>
            <w:proofErr w:type="spellEnd"/>
            <w:r w:rsidR="00460653" w:rsidRPr="004178BE">
              <w:rPr>
                <w:lang w:val="en-US"/>
              </w:rPr>
              <w:t xml:space="preserve"> are </w:t>
            </w:r>
            <w:proofErr w:type="spellStart"/>
            <w:r w:rsidR="00460653" w:rsidRPr="004178BE">
              <w:rPr>
                <w:lang w:val="en-US"/>
              </w:rPr>
              <w:t>calităţile</w:t>
            </w:r>
            <w:proofErr w:type="spellEnd"/>
            <w:r w:rsidR="00460653" w:rsidRPr="004178BE">
              <w:rPr>
                <w:lang w:val="en-US"/>
              </w:rPr>
              <w:t xml:space="preserve"> stipulate </w:t>
            </w:r>
            <w:proofErr w:type="spellStart"/>
            <w:r w:rsidR="00460653" w:rsidRPr="004178BE">
              <w:rPr>
                <w:lang w:val="en-US"/>
              </w:rPr>
              <w:t>în</w:t>
            </w:r>
            <w:proofErr w:type="spellEnd"/>
            <w:r w:rsidR="00460653" w:rsidRPr="004178BE">
              <w:rPr>
                <w:lang w:val="en-US"/>
              </w:rPr>
              <w:t xml:space="preserve"> contract, </w:t>
            </w:r>
            <w:proofErr w:type="spellStart"/>
            <w:r w:rsidR="00460653" w:rsidRPr="004178BE">
              <w:rPr>
                <w:lang w:val="en-US"/>
              </w:rPr>
              <w:t>corespunde</w:t>
            </w:r>
            <w:proofErr w:type="spellEnd"/>
            <w:r w:rsidR="00460653" w:rsidRPr="004178BE">
              <w:rPr>
                <w:lang w:val="en-US"/>
              </w:rPr>
              <w:t xml:space="preserve"> </w:t>
            </w:r>
            <w:proofErr w:type="spellStart"/>
            <w:r w:rsidR="00460653" w:rsidRPr="004178BE">
              <w:rPr>
                <w:lang w:val="en-US"/>
              </w:rPr>
              <w:t>reglementărilor</w:t>
            </w:r>
            <w:proofErr w:type="spellEnd"/>
            <w:r w:rsidR="00460653" w:rsidRPr="004178BE">
              <w:rPr>
                <w:lang w:val="en-US"/>
              </w:rPr>
              <w:t xml:space="preserve"> </w:t>
            </w:r>
            <w:proofErr w:type="spellStart"/>
            <w:r w:rsidR="00460653" w:rsidRPr="004178BE">
              <w:rPr>
                <w:lang w:val="en-US"/>
              </w:rPr>
              <w:t>tehnice</w:t>
            </w:r>
            <w:proofErr w:type="spellEnd"/>
            <w:r w:rsidR="00460653" w:rsidRPr="004178BE">
              <w:rPr>
                <w:lang w:val="en-US"/>
              </w:rPr>
              <w:t xml:space="preserve"> </w:t>
            </w:r>
            <w:proofErr w:type="spellStart"/>
            <w:r w:rsidR="00460653" w:rsidRPr="004178BE">
              <w:rPr>
                <w:lang w:val="en-US"/>
              </w:rPr>
              <w:t>şi</w:t>
            </w:r>
            <w:proofErr w:type="spellEnd"/>
            <w:r w:rsidR="00460653" w:rsidRPr="004178BE">
              <w:rPr>
                <w:lang w:val="en-US"/>
              </w:rPr>
              <w:t xml:space="preserve"> nu </w:t>
            </w:r>
            <w:proofErr w:type="spellStart"/>
            <w:r w:rsidR="00460653" w:rsidRPr="004178BE">
              <w:rPr>
                <w:lang w:val="en-US"/>
              </w:rPr>
              <w:t>este</w:t>
            </w:r>
            <w:proofErr w:type="spellEnd"/>
            <w:r w:rsidR="00460653" w:rsidRPr="004178BE">
              <w:rPr>
                <w:lang w:val="en-US"/>
              </w:rPr>
              <w:t xml:space="preserve"> </w:t>
            </w:r>
            <w:proofErr w:type="spellStart"/>
            <w:r w:rsidR="00460653" w:rsidRPr="004178BE">
              <w:rPr>
                <w:lang w:val="en-US"/>
              </w:rPr>
              <w:t>afectată</w:t>
            </w:r>
            <w:proofErr w:type="spellEnd"/>
            <w:r w:rsidR="00460653" w:rsidRPr="004178BE">
              <w:rPr>
                <w:lang w:val="en-US"/>
              </w:rPr>
              <w:t xml:space="preserve"> de </w:t>
            </w:r>
            <w:proofErr w:type="spellStart"/>
            <w:r w:rsidR="00460653" w:rsidRPr="004178BE">
              <w:rPr>
                <w:lang w:val="en-US"/>
              </w:rPr>
              <w:t>vicii</w:t>
            </w:r>
            <w:proofErr w:type="spellEnd"/>
            <w:r w:rsidR="00460653" w:rsidRPr="004178BE">
              <w:rPr>
                <w:lang w:val="en-US"/>
              </w:rPr>
              <w:t xml:space="preserve"> care </w:t>
            </w:r>
            <w:proofErr w:type="spellStart"/>
            <w:r w:rsidR="00460653" w:rsidRPr="004178BE">
              <w:rPr>
                <w:lang w:val="en-US"/>
              </w:rPr>
              <w:t>ar</w:t>
            </w:r>
            <w:proofErr w:type="spellEnd"/>
            <w:r w:rsidR="00460653" w:rsidRPr="004178BE">
              <w:rPr>
                <w:lang w:val="en-US"/>
              </w:rPr>
              <w:t xml:space="preserve"> </w:t>
            </w:r>
            <w:proofErr w:type="spellStart"/>
            <w:r w:rsidR="00460653" w:rsidRPr="004178BE">
              <w:rPr>
                <w:lang w:val="en-US"/>
              </w:rPr>
              <w:t>diminua</w:t>
            </w:r>
            <w:proofErr w:type="spellEnd"/>
            <w:r w:rsidR="00460653" w:rsidRPr="004178BE">
              <w:rPr>
                <w:lang w:val="en-US"/>
              </w:rPr>
              <w:t xml:space="preserve"> </w:t>
            </w:r>
            <w:proofErr w:type="spellStart"/>
            <w:r w:rsidR="00460653" w:rsidRPr="004178BE">
              <w:rPr>
                <w:lang w:val="en-US"/>
              </w:rPr>
              <w:t>sau</w:t>
            </w:r>
            <w:proofErr w:type="spellEnd"/>
            <w:r w:rsidR="00460653" w:rsidRPr="004178BE">
              <w:rPr>
                <w:lang w:val="en-US"/>
              </w:rPr>
              <w:t xml:space="preserve"> </w:t>
            </w:r>
            <w:proofErr w:type="spellStart"/>
            <w:r w:rsidR="00460653" w:rsidRPr="004178BE">
              <w:rPr>
                <w:lang w:val="en-US"/>
              </w:rPr>
              <w:t>chiar</w:t>
            </w:r>
            <w:proofErr w:type="spellEnd"/>
            <w:r w:rsidR="00460653" w:rsidRPr="004178BE">
              <w:rPr>
                <w:lang w:val="en-US"/>
              </w:rPr>
              <w:t xml:space="preserve"> </w:t>
            </w:r>
            <w:proofErr w:type="spellStart"/>
            <w:r w:rsidR="00460653" w:rsidRPr="004178BE">
              <w:rPr>
                <w:lang w:val="en-US"/>
              </w:rPr>
              <w:t>anula</w:t>
            </w:r>
            <w:proofErr w:type="spellEnd"/>
            <w:r w:rsidR="00460653" w:rsidRPr="004178BE">
              <w:rPr>
                <w:lang w:val="en-US"/>
              </w:rPr>
              <w:t xml:space="preserve"> </w:t>
            </w:r>
            <w:proofErr w:type="spellStart"/>
            <w:r w:rsidR="00460653" w:rsidRPr="004178BE">
              <w:rPr>
                <w:lang w:val="en-US"/>
              </w:rPr>
              <w:t>valoarea</w:t>
            </w:r>
            <w:proofErr w:type="spellEnd"/>
            <w:r w:rsidR="00460653" w:rsidRPr="004178BE">
              <w:rPr>
                <w:lang w:val="en-US"/>
              </w:rPr>
              <w:t xml:space="preserve"> </w:t>
            </w:r>
            <w:proofErr w:type="spellStart"/>
            <w:r w:rsidR="00460653" w:rsidRPr="004178BE">
              <w:rPr>
                <w:lang w:val="en-US"/>
              </w:rPr>
              <w:t>sau</w:t>
            </w:r>
            <w:proofErr w:type="spellEnd"/>
            <w:r w:rsidR="00460653" w:rsidRPr="004178BE">
              <w:rPr>
                <w:lang w:val="en-US"/>
              </w:rPr>
              <w:t xml:space="preserve"> </w:t>
            </w:r>
            <w:proofErr w:type="spellStart"/>
            <w:r w:rsidR="00460653" w:rsidRPr="004178BE">
              <w:rPr>
                <w:lang w:val="en-US"/>
              </w:rPr>
              <w:t>posibilitatea</w:t>
            </w:r>
            <w:proofErr w:type="spellEnd"/>
            <w:r w:rsidR="00460653" w:rsidRPr="004178BE">
              <w:rPr>
                <w:lang w:val="en-US"/>
              </w:rPr>
              <w:t xml:space="preserve"> de </w:t>
            </w:r>
            <w:proofErr w:type="spellStart"/>
            <w:r w:rsidR="00460653" w:rsidRPr="004178BE">
              <w:rPr>
                <w:lang w:val="en-US"/>
              </w:rPr>
              <w:t>utilizare</w:t>
            </w:r>
            <w:proofErr w:type="spellEnd"/>
            <w:r w:rsidR="00460653" w:rsidRPr="004178BE">
              <w:rPr>
                <w:lang w:val="en-US"/>
              </w:rPr>
              <w:t xml:space="preserve">, conform </w:t>
            </w:r>
            <w:proofErr w:type="spellStart"/>
            <w:r w:rsidR="00460653" w:rsidRPr="004178BE">
              <w:rPr>
                <w:lang w:val="en-US"/>
              </w:rPr>
              <w:t>condiţiilor</w:t>
            </w:r>
            <w:proofErr w:type="spellEnd"/>
            <w:r w:rsidR="00460653" w:rsidRPr="004178BE">
              <w:rPr>
                <w:lang w:val="en-US"/>
              </w:rPr>
              <w:t xml:space="preserve"> </w:t>
            </w:r>
            <w:proofErr w:type="spellStart"/>
            <w:r w:rsidR="00460653" w:rsidRPr="004178BE">
              <w:rPr>
                <w:lang w:val="en-US"/>
              </w:rPr>
              <w:t>normale</w:t>
            </w:r>
            <w:proofErr w:type="spellEnd"/>
            <w:r w:rsidR="00460653" w:rsidRPr="004178BE">
              <w:rPr>
                <w:lang w:val="en-US"/>
              </w:rPr>
              <w:t xml:space="preserve"> de </w:t>
            </w:r>
            <w:proofErr w:type="spellStart"/>
            <w:r w:rsidR="00460653" w:rsidRPr="004178BE">
              <w:rPr>
                <w:lang w:val="en-US"/>
              </w:rPr>
              <w:t>folosire</w:t>
            </w:r>
            <w:proofErr w:type="spellEnd"/>
            <w:r w:rsidR="00460653" w:rsidRPr="004178BE">
              <w:rPr>
                <w:lang w:val="en-US"/>
              </w:rPr>
              <w:t xml:space="preserve"> </w:t>
            </w:r>
            <w:proofErr w:type="spellStart"/>
            <w:r w:rsidR="00460653" w:rsidRPr="004178BE">
              <w:rPr>
                <w:lang w:val="en-US"/>
              </w:rPr>
              <w:t>sau</w:t>
            </w:r>
            <w:proofErr w:type="spellEnd"/>
            <w:r w:rsidR="00460653" w:rsidRPr="004178BE">
              <w:rPr>
                <w:lang w:val="en-US"/>
              </w:rPr>
              <w:t xml:space="preserve"> a </w:t>
            </w:r>
            <w:proofErr w:type="spellStart"/>
            <w:r w:rsidR="00460653" w:rsidRPr="004178BE">
              <w:rPr>
                <w:lang w:val="en-US"/>
              </w:rPr>
              <w:t>celor</w:t>
            </w:r>
            <w:proofErr w:type="spellEnd"/>
            <w:r w:rsidR="00460653" w:rsidRPr="004178BE">
              <w:rPr>
                <w:lang w:val="en-US"/>
              </w:rPr>
              <w:t xml:space="preserve"> </w:t>
            </w:r>
            <w:proofErr w:type="spellStart"/>
            <w:r w:rsidR="00460653" w:rsidRPr="004178BE">
              <w:rPr>
                <w:lang w:val="en-US"/>
              </w:rPr>
              <w:t>explicite</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contract. </w:t>
            </w:r>
          </w:p>
          <w:p w:rsidR="00460653" w:rsidRPr="004178BE" w:rsidRDefault="00A156C0" w:rsidP="00196AB4">
            <w:pPr>
              <w:pStyle w:val="af3"/>
              <w:tabs>
                <w:tab w:val="left" w:pos="567"/>
              </w:tabs>
              <w:spacing w:line="276" w:lineRule="auto"/>
              <w:ind w:firstLine="0"/>
              <w:rPr>
                <w:lang w:val="en-US"/>
              </w:rPr>
            </w:pPr>
            <w:r w:rsidRPr="004178BE">
              <w:rPr>
                <w:lang w:val="en-US"/>
              </w:rPr>
              <w:t>4.1</w:t>
            </w:r>
            <w:r w:rsidR="00893327" w:rsidRPr="004178BE">
              <w:rPr>
                <w:lang w:val="en-US"/>
              </w:rPr>
              <w:t>4</w:t>
            </w:r>
            <w:r w:rsidRPr="004178BE">
              <w:rPr>
                <w:lang w:val="en-US"/>
              </w:rPr>
              <w:t xml:space="preserve">. </w:t>
            </w:r>
            <w:r w:rsidR="00460653" w:rsidRPr="004178BE">
              <w:rPr>
                <w:lang w:val="en-US"/>
              </w:rPr>
              <w:t xml:space="preserve">La </w:t>
            </w:r>
            <w:proofErr w:type="spellStart"/>
            <w:r w:rsidR="00460653" w:rsidRPr="004178BE">
              <w:rPr>
                <w:lang w:val="en-US"/>
              </w:rPr>
              <w:t>lucrările</w:t>
            </w:r>
            <w:proofErr w:type="spellEnd"/>
            <w:r w:rsidR="00460653" w:rsidRPr="004178BE">
              <w:rPr>
                <w:lang w:val="en-US"/>
              </w:rPr>
              <w:t xml:space="preserve"> la care se fac </w:t>
            </w:r>
            <w:proofErr w:type="spellStart"/>
            <w:r w:rsidR="00460653" w:rsidRPr="004178BE">
              <w:rPr>
                <w:lang w:val="en-US"/>
              </w:rPr>
              <w:t>încercări</w:t>
            </w:r>
            <w:proofErr w:type="spellEnd"/>
            <w:r w:rsidR="00460653" w:rsidRPr="004178BE">
              <w:rPr>
                <w:lang w:val="en-US"/>
              </w:rPr>
              <w:t xml:space="preserve">, se </w:t>
            </w:r>
            <w:proofErr w:type="spellStart"/>
            <w:r w:rsidR="00460653" w:rsidRPr="004178BE">
              <w:rPr>
                <w:lang w:val="en-US"/>
              </w:rPr>
              <w:t>consideră</w:t>
            </w:r>
            <w:proofErr w:type="spellEnd"/>
            <w:r w:rsidR="00460653" w:rsidRPr="004178BE">
              <w:rPr>
                <w:lang w:val="en-US"/>
              </w:rPr>
              <w:t xml:space="preserve"> </w:t>
            </w:r>
            <w:proofErr w:type="spellStart"/>
            <w:r w:rsidR="00460653" w:rsidRPr="004178BE">
              <w:rPr>
                <w:lang w:val="en-US"/>
              </w:rPr>
              <w:t>calitatea</w:t>
            </w:r>
            <w:proofErr w:type="spellEnd"/>
            <w:r w:rsidR="00460653" w:rsidRPr="004178BE">
              <w:rPr>
                <w:lang w:val="en-US"/>
              </w:rPr>
              <w:t xml:space="preserve"> </w:t>
            </w:r>
            <w:proofErr w:type="spellStart"/>
            <w:r w:rsidR="00460653" w:rsidRPr="004178BE">
              <w:rPr>
                <w:lang w:val="en-US"/>
              </w:rPr>
              <w:t>probei</w:t>
            </w:r>
            <w:proofErr w:type="spellEnd"/>
            <w:r w:rsidR="00460653" w:rsidRPr="004178BE">
              <w:rPr>
                <w:lang w:val="en-US"/>
              </w:rPr>
              <w:t xml:space="preserve"> </w:t>
            </w:r>
            <w:proofErr w:type="spellStart"/>
            <w:r w:rsidR="00460653" w:rsidRPr="004178BE">
              <w:rPr>
                <w:lang w:val="en-US"/>
              </w:rPr>
              <w:t>îndeplinită</w:t>
            </w:r>
            <w:proofErr w:type="spellEnd"/>
            <w:r w:rsidR="00460653" w:rsidRPr="004178BE">
              <w:rPr>
                <w:lang w:val="en-US"/>
              </w:rPr>
              <w:t xml:space="preserve"> </w:t>
            </w:r>
            <w:proofErr w:type="spellStart"/>
            <w:r w:rsidR="00460653" w:rsidRPr="004178BE">
              <w:rPr>
                <w:lang w:val="en-US"/>
              </w:rPr>
              <w:t>at</w:t>
            </w:r>
            <w:r w:rsidR="00E171D4" w:rsidRPr="004178BE">
              <w:rPr>
                <w:lang w:val="en-US"/>
              </w:rPr>
              <w:t>â</w:t>
            </w:r>
            <w:r w:rsidR="00460653" w:rsidRPr="004178BE">
              <w:rPr>
                <w:lang w:val="en-US"/>
              </w:rPr>
              <w:t>ta</w:t>
            </w:r>
            <w:proofErr w:type="spellEnd"/>
            <w:r w:rsidR="00460653" w:rsidRPr="004178BE">
              <w:rPr>
                <w:lang w:val="en-US"/>
              </w:rPr>
              <w:t xml:space="preserve"> </w:t>
            </w:r>
            <w:proofErr w:type="spellStart"/>
            <w:r w:rsidR="00460653" w:rsidRPr="004178BE">
              <w:rPr>
                <w:lang w:val="en-US"/>
              </w:rPr>
              <w:t>timp</w:t>
            </w:r>
            <w:proofErr w:type="spellEnd"/>
            <w:r w:rsidR="00460653" w:rsidRPr="004178BE">
              <w:rPr>
                <w:lang w:val="en-US"/>
              </w:rPr>
              <w:t xml:space="preserve"> </w:t>
            </w:r>
            <w:proofErr w:type="spellStart"/>
            <w:r w:rsidR="00460653" w:rsidRPr="004178BE">
              <w:rPr>
                <w:lang w:val="en-US"/>
              </w:rPr>
              <w:t>c</w:t>
            </w:r>
            <w:r w:rsidR="00E171D4" w:rsidRPr="004178BE">
              <w:rPr>
                <w:lang w:val="en-US"/>
              </w:rPr>
              <w:t>â</w:t>
            </w:r>
            <w:r w:rsidR="00460653" w:rsidRPr="004178BE">
              <w:rPr>
                <w:lang w:val="en-US"/>
              </w:rPr>
              <w:t>t</w:t>
            </w:r>
            <w:proofErr w:type="spellEnd"/>
            <w:r w:rsidR="00460653" w:rsidRPr="004178BE">
              <w:rPr>
                <w:lang w:val="en-US"/>
              </w:rPr>
              <w:t xml:space="preserve"> </w:t>
            </w:r>
            <w:proofErr w:type="spellStart"/>
            <w:r w:rsidR="00460653" w:rsidRPr="004178BE">
              <w:rPr>
                <w:lang w:val="en-US"/>
              </w:rPr>
              <w:t>rezultatele</w:t>
            </w:r>
            <w:proofErr w:type="spellEnd"/>
            <w:r w:rsidR="00460653" w:rsidRPr="004178BE">
              <w:rPr>
                <w:lang w:val="en-US"/>
              </w:rPr>
              <w:t xml:space="preserve"> se </w:t>
            </w:r>
            <w:proofErr w:type="spellStart"/>
            <w:r w:rsidR="00460653" w:rsidRPr="004178BE">
              <w:rPr>
                <w:lang w:val="en-US"/>
              </w:rPr>
              <w:t>înscriu</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limitele</w:t>
            </w:r>
            <w:proofErr w:type="spellEnd"/>
            <w:r w:rsidR="00460653" w:rsidRPr="004178BE">
              <w:rPr>
                <w:lang w:val="en-US"/>
              </w:rPr>
              <w:t xml:space="preserve"> </w:t>
            </w:r>
            <w:proofErr w:type="spellStart"/>
            <w:r w:rsidR="00460653" w:rsidRPr="004178BE">
              <w:rPr>
                <w:lang w:val="en-US"/>
              </w:rPr>
              <w:t>admise</w:t>
            </w:r>
            <w:proofErr w:type="spellEnd"/>
            <w:r w:rsidR="00460653" w:rsidRPr="004178BE">
              <w:rPr>
                <w:lang w:val="en-US"/>
              </w:rPr>
              <w:t xml:space="preserve"> </w:t>
            </w:r>
            <w:proofErr w:type="spellStart"/>
            <w:r w:rsidR="00460653" w:rsidRPr="004178BE">
              <w:rPr>
                <w:lang w:val="en-US"/>
              </w:rPr>
              <w:t>prin</w:t>
            </w:r>
            <w:proofErr w:type="spellEnd"/>
            <w:r w:rsidR="00460653" w:rsidRPr="004178BE">
              <w:rPr>
                <w:lang w:val="en-US"/>
              </w:rPr>
              <w:t xml:space="preserve"> </w:t>
            </w:r>
            <w:proofErr w:type="spellStart"/>
            <w:r w:rsidR="00460653" w:rsidRPr="004178BE">
              <w:rPr>
                <w:lang w:val="en-US"/>
              </w:rPr>
              <w:t>reglementările</w:t>
            </w:r>
            <w:proofErr w:type="spellEnd"/>
            <w:r w:rsidR="00460653" w:rsidRPr="004178BE">
              <w:rPr>
                <w:lang w:val="en-US"/>
              </w:rPr>
              <w:t xml:space="preserve"> </w:t>
            </w:r>
            <w:proofErr w:type="spellStart"/>
            <w:r w:rsidR="00460653" w:rsidRPr="004178BE">
              <w:rPr>
                <w:lang w:val="en-US"/>
              </w:rPr>
              <w:t>tehnice</w:t>
            </w:r>
            <w:proofErr w:type="spellEnd"/>
            <w:r w:rsidR="00460653" w:rsidRPr="004178BE">
              <w:rPr>
                <w:lang w:val="en-US"/>
              </w:rPr>
              <w:t xml:space="preserve">. </w:t>
            </w:r>
          </w:p>
          <w:p w:rsidR="00460653" w:rsidRPr="004178BE" w:rsidRDefault="00A156C0" w:rsidP="00196AB4">
            <w:pPr>
              <w:pStyle w:val="af3"/>
              <w:tabs>
                <w:tab w:val="left" w:pos="567"/>
              </w:tabs>
              <w:spacing w:line="276" w:lineRule="auto"/>
              <w:ind w:firstLine="0"/>
              <w:rPr>
                <w:lang w:val="en-US"/>
              </w:rPr>
            </w:pPr>
            <w:r w:rsidRPr="004178BE">
              <w:rPr>
                <w:lang w:val="en-US"/>
              </w:rPr>
              <w:t>4.</w:t>
            </w:r>
            <w:r w:rsidR="00603AB4" w:rsidRPr="004178BE">
              <w:rPr>
                <w:lang w:val="en-US"/>
              </w:rPr>
              <w:t xml:space="preserve">15. </w:t>
            </w:r>
            <w:proofErr w:type="spellStart"/>
            <w:r w:rsidR="00603AB4" w:rsidRPr="004178BE">
              <w:rPr>
                <w:lang w:val="en-US"/>
              </w:rPr>
              <w:t>Beneficiarul</w:t>
            </w:r>
            <w:proofErr w:type="spellEnd"/>
            <w:r w:rsidR="00603AB4" w:rsidRPr="004178BE">
              <w:rPr>
                <w:lang w:val="en-US"/>
              </w:rPr>
              <w:t xml:space="preserve"> are </w:t>
            </w:r>
            <w:proofErr w:type="spellStart"/>
            <w:r w:rsidR="00603AB4" w:rsidRPr="004178BE">
              <w:rPr>
                <w:lang w:val="en-US"/>
              </w:rPr>
              <w:t>dreptul</w:t>
            </w:r>
            <w:proofErr w:type="spellEnd"/>
            <w:r w:rsidR="00603AB4" w:rsidRPr="004178BE">
              <w:rPr>
                <w:lang w:val="en-US"/>
              </w:rPr>
              <w:t xml:space="preserve"> de a </w:t>
            </w:r>
            <w:proofErr w:type="spellStart"/>
            <w:r w:rsidR="00603AB4" w:rsidRPr="004178BE">
              <w:rPr>
                <w:lang w:val="en-US"/>
              </w:rPr>
              <w:t>supraveghea</w:t>
            </w:r>
            <w:proofErr w:type="spellEnd"/>
            <w:r w:rsidR="00603AB4" w:rsidRPr="004178BE">
              <w:rPr>
                <w:lang w:val="en-US"/>
              </w:rPr>
              <w:t xml:space="preserve"> </w:t>
            </w:r>
            <w:proofErr w:type="spellStart"/>
            <w:r w:rsidR="00603AB4" w:rsidRPr="004178BE">
              <w:rPr>
                <w:lang w:val="en-US"/>
              </w:rPr>
              <w:t>desfăşurarea</w:t>
            </w:r>
            <w:proofErr w:type="spellEnd"/>
            <w:r w:rsidR="00603AB4" w:rsidRPr="004178BE">
              <w:rPr>
                <w:lang w:val="en-US"/>
              </w:rPr>
              <w:t xml:space="preserve"> </w:t>
            </w:r>
            <w:proofErr w:type="spellStart"/>
            <w:r w:rsidR="00603AB4" w:rsidRPr="004178BE">
              <w:rPr>
                <w:lang w:val="en-US"/>
              </w:rPr>
              <w:t>lucrărilor</w:t>
            </w:r>
            <w:proofErr w:type="spellEnd"/>
            <w:r w:rsidR="00603AB4" w:rsidRPr="004178BE">
              <w:rPr>
                <w:lang w:val="en-US"/>
              </w:rPr>
              <w:t xml:space="preserve"> </w:t>
            </w:r>
            <w:proofErr w:type="spellStart"/>
            <w:r w:rsidR="00603AB4" w:rsidRPr="004178BE">
              <w:rPr>
                <w:lang w:val="en-US"/>
              </w:rPr>
              <w:t>în</w:t>
            </w:r>
            <w:proofErr w:type="spellEnd"/>
            <w:r w:rsidR="00603AB4" w:rsidRPr="004178BE">
              <w:rPr>
                <w:lang w:val="en-US"/>
              </w:rPr>
              <w:t xml:space="preserve"> </w:t>
            </w:r>
            <w:proofErr w:type="spellStart"/>
            <w:r w:rsidR="00603AB4" w:rsidRPr="004178BE">
              <w:rPr>
                <w:lang w:val="en-US"/>
              </w:rPr>
              <w:t>conformitate</w:t>
            </w:r>
            <w:proofErr w:type="spellEnd"/>
            <w:r w:rsidR="00603AB4" w:rsidRPr="004178BE">
              <w:rPr>
                <w:lang w:val="en-US"/>
              </w:rPr>
              <w:t xml:space="preserve"> cu </w:t>
            </w:r>
            <w:proofErr w:type="spellStart"/>
            <w:r w:rsidR="00603AB4" w:rsidRPr="004178BE">
              <w:rPr>
                <w:lang w:val="en-US"/>
              </w:rPr>
              <w:t>prevederile</w:t>
            </w:r>
            <w:proofErr w:type="spellEnd"/>
            <w:r w:rsidR="00603AB4" w:rsidRPr="004178BE">
              <w:rPr>
                <w:lang w:val="en-US"/>
              </w:rPr>
              <w:t xml:space="preserve"> </w:t>
            </w:r>
            <w:proofErr w:type="spellStart"/>
            <w:r w:rsidR="00603AB4" w:rsidRPr="004178BE">
              <w:rPr>
                <w:lang w:val="en-US"/>
              </w:rPr>
              <w:t>contractului</w:t>
            </w:r>
            <w:proofErr w:type="spellEnd"/>
            <w:r w:rsidR="00603AB4" w:rsidRPr="004178BE">
              <w:rPr>
                <w:lang w:val="en-US"/>
              </w:rPr>
              <w:t xml:space="preserve">, </w:t>
            </w:r>
            <w:proofErr w:type="spellStart"/>
            <w:r w:rsidR="00603AB4" w:rsidRPr="004178BE">
              <w:rPr>
                <w:lang w:val="en-US"/>
              </w:rPr>
              <w:t>prin</w:t>
            </w:r>
            <w:proofErr w:type="spellEnd"/>
            <w:r w:rsidR="00603AB4" w:rsidRPr="004178BE">
              <w:rPr>
                <w:lang w:val="en-US"/>
              </w:rPr>
              <w:t xml:space="preserve"> </w:t>
            </w:r>
            <w:proofErr w:type="spellStart"/>
            <w:r w:rsidR="00603AB4" w:rsidRPr="004178BE">
              <w:rPr>
                <w:lang w:val="en-US"/>
              </w:rPr>
              <w:t>responsabilii</w:t>
            </w:r>
            <w:proofErr w:type="spellEnd"/>
            <w:r w:rsidR="00603AB4" w:rsidRPr="004178BE">
              <w:rPr>
                <w:lang w:val="en-US"/>
              </w:rPr>
              <w:t xml:space="preserve"> </w:t>
            </w:r>
            <w:proofErr w:type="spellStart"/>
            <w:r w:rsidR="00603AB4" w:rsidRPr="004178BE">
              <w:rPr>
                <w:lang w:val="en-US"/>
              </w:rPr>
              <w:t>tehnici</w:t>
            </w:r>
            <w:proofErr w:type="spellEnd"/>
            <w:r w:rsidR="00603AB4" w:rsidRPr="004178BE">
              <w:rPr>
                <w:lang w:val="en-US"/>
              </w:rPr>
              <w:t xml:space="preserve"> </w:t>
            </w:r>
            <w:proofErr w:type="spellStart"/>
            <w:r w:rsidR="00603AB4" w:rsidRPr="004178BE">
              <w:rPr>
                <w:lang w:val="en-US"/>
              </w:rPr>
              <w:t>atestaţi</w:t>
            </w:r>
            <w:proofErr w:type="spellEnd"/>
            <w:r w:rsidR="00603AB4" w:rsidRPr="004178BE">
              <w:rPr>
                <w:lang w:val="en-US"/>
              </w:rPr>
              <w:t xml:space="preserve">. </w:t>
            </w:r>
            <w:proofErr w:type="spellStart"/>
            <w:r w:rsidR="00603AB4" w:rsidRPr="004178BE">
              <w:rPr>
                <w:lang w:val="en-US"/>
              </w:rPr>
              <w:t>Acestora</w:t>
            </w:r>
            <w:proofErr w:type="spellEnd"/>
            <w:r w:rsidR="00603AB4" w:rsidRPr="004178BE">
              <w:rPr>
                <w:lang w:val="en-US"/>
              </w:rPr>
              <w:t xml:space="preserve"> li se </w:t>
            </w:r>
            <w:proofErr w:type="spellStart"/>
            <w:r w:rsidR="00603AB4" w:rsidRPr="004178BE">
              <w:rPr>
                <w:lang w:val="en-US"/>
              </w:rPr>
              <w:t>va</w:t>
            </w:r>
            <w:proofErr w:type="spellEnd"/>
            <w:r w:rsidR="00603AB4" w:rsidRPr="004178BE">
              <w:rPr>
                <w:lang w:val="en-US"/>
              </w:rPr>
              <w:t xml:space="preserve"> </w:t>
            </w:r>
            <w:proofErr w:type="spellStart"/>
            <w:r w:rsidR="00603AB4" w:rsidRPr="004178BE">
              <w:rPr>
                <w:lang w:val="en-US"/>
              </w:rPr>
              <w:t>asigura</w:t>
            </w:r>
            <w:proofErr w:type="spellEnd"/>
            <w:r w:rsidR="00603AB4" w:rsidRPr="004178BE">
              <w:rPr>
                <w:lang w:val="en-US"/>
              </w:rPr>
              <w:t xml:space="preserve"> </w:t>
            </w:r>
            <w:proofErr w:type="spellStart"/>
            <w:r w:rsidR="00603AB4" w:rsidRPr="004178BE">
              <w:rPr>
                <w:lang w:val="en-US"/>
              </w:rPr>
              <w:t>accesul</w:t>
            </w:r>
            <w:proofErr w:type="spellEnd"/>
            <w:r w:rsidR="00603AB4" w:rsidRPr="004178BE">
              <w:rPr>
                <w:lang w:val="en-US"/>
              </w:rPr>
              <w:t xml:space="preserve"> la </w:t>
            </w:r>
            <w:proofErr w:type="spellStart"/>
            <w:r w:rsidR="00603AB4" w:rsidRPr="004178BE">
              <w:rPr>
                <w:lang w:val="en-US"/>
              </w:rPr>
              <w:t>locul</w:t>
            </w:r>
            <w:proofErr w:type="spellEnd"/>
            <w:r w:rsidR="00603AB4" w:rsidRPr="004178BE">
              <w:rPr>
                <w:lang w:val="en-US"/>
              </w:rPr>
              <w:t xml:space="preserve"> de </w:t>
            </w:r>
            <w:proofErr w:type="spellStart"/>
            <w:r w:rsidR="00603AB4" w:rsidRPr="004178BE">
              <w:rPr>
                <w:lang w:val="en-US"/>
              </w:rPr>
              <w:t>muncă</w:t>
            </w:r>
            <w:proofErr w:type="spellEnd"/>
            <w:r w:rsidR="00603AB4" w:rsidRPr="004178BE">
              <w:rPr>
                <w:lang w:val="en-US"/>
              </w:rPr>
              <w:t xml:space="preserve">, </w:t>
            </w:r>
            <w:proofErr w:type="spellStart"/>
            <w:r w:rsidR="00603AB4" w:rsidRPr="004178BE">
              <w:rPr>
                <w:lang w:val="en-US"/>
              </w:rPr>
              <w:t>în</w:t>
            </w:r>
            <w:proofErr w:type="spellEnd"/>
            <w:r w:rsidR="00603AB4" w:rsidRPr="004178BE">
              <w:rPr>
                <w:lang w:val="en-US"/>
              </w:rPr>
              <w:t xml:space="preserve"> </w:t>
            </w:r>
            <w:proofErr w:type="spellStart"/>
            <w:r w:rsidR="00603AB4" w:rsidRPr="004178BE">
              <w:rPr>
                <w:lang w:val="en-US"/>
              </w:rPr>
              <w:t>ateliere</w:t>
            </w:r>
            <w:proofErr w:type="spellEnd"/>
            <w:r w:rsidR="00603AB4" w:rsidRPr="004178BE">
              <w:rPr>
                <w:lang w:val="en-US"/>
              </w:rPr>
              <w:t xml:space="preserve">, </w:t>
            </w:r>
            <w:proofErr w:type="spellStart"/>
            <w:r w:rsidR="00603AB4" w:rsidRPr="004178BE">
              <w:rPr>
                <w:lang w:val="en-US"/>
              </w:rPr>
              <w:t>depozite</w:t>
            </w:r>
            <w:proofErr w:type="spellEnd"/>
            <w:r w:rsidR="00603AB4" w:rsidRPr="004178BE">
              <w:rPr>
                <w:lang w:val="en-US"/>
              </w:rPr>
              <w:t xml:space="preserve"> </w:t>
            </w:r>
            <w:proofErr w:type="spellStart"/>
            <w:r w:rsidR="00603AB4" w:rsidRPr="004178BE">
              <w:rPr>
                <w:lang w:val="en-US"/>
              </w:rPr>
              <w:t>şi</w:t>
            </w:r>
            <w:proofErr w:type="spellEnd"/>
            <w:r w:rsidR="00603AB4" w:rsidRPr="004178BE">
              <w:rPr>
                <w:lang w:val="en-US"/>
              </w:rPr>
              <w:t xml:space="preserve"> </w:t>
            </w:r>
            <w:proofErr w:type="spellStart"/>
            <w:r w:rsidR="00603AB4" w:rsidRPr="004178BE">
              <w:rPr>
                <w:lang w:val="en-US"/>
              </w:rPr>
              <w:t>oriunde</w:t>
            </w:r>
            <w:proofErr w:type="spellEnd"/>
            <w:r w:rsidR="00603AB4" w:rsidRPr="004178BE">
              <w:rPr>
                <w:lang w:val="en-US"/>
              </w:rPr>
              <w:t xml:space="preserve"> se </w:t>
            </w:r>
            <w:proofErr w:type="spellStart"/>
            <w:r w:rsidR="00603AB4" w:rsidRPr="004178BE">
              <w:rPr>
                <w:lang w:val="en-US"/>
              </w:rPr>
              <w:t>desfăşoară</w:t>
            </w:r>
            <w:proofErr w:type="spellEnd"/>
            <w:r w:rsidR="00603AB4" w:rsidRPr="004178BE">
              <w:rPr>
                <w:lang w:val="en-US"/>
              </w:rPr>
              <w:t xml:space="preserve"> </w:t>
            </w:r>
            <w:proofErr w:type="spellStart"/>
            <w:r w:rsidR="00603AB4" w:rsidRPr="004178BE">
              <w:rPr>
                <w:lang w:val="en-US"/>
              </w:rPr>
              <w:t>activităţi</w:t>
            </w:r>
            <w:proofErr w:type="spellEnd"/>
            <w:r w:rsidR="00603AB4" w:rsidRPr="004178BE">
              <w:rPr>
                <w:lang w:val="en-US"/>
              </w:rPr>
              <w:t xml:space="preserve"> legate de </w:t>
            </w:r>
            <w:proofErr w:type="spellStart"/>
            <w:r w:rsidR="00603AB4" w:rsidRPr="004178BE">
              <w:rPr>
                <w:lang w:val="en-US"/>
              </w:rPr>
              <w:t>realizarea</w:t>
            </w:r>
            <w:proofErr w:type="spellEnd"/>
            <w:r w:rsidR="00603AB4" w:rsidRPr="004178BE">
              <w:rPr>
                <w:lang w:val="en-US"/>
              </w:rPr>
              <w:t xml:space="preserve"> </w:t>
            </w:r>
            <w:proofErr w:type="spellStart"/>
            <w:r w:rsidR="00603AB4" w:rsidRPr="004178BE">
              <w:rPr>
                <w:lang w:val="en-US"/>
              </w:rPr>
              <w:t>obligaţiilor</w:t>
            </w:r>
            <w:proofErr w:type="spellEnd"/>
            <w:r w:rsidR="00603AB4" w:rsidRPr="004178BE">
              <w:rPr>
                <w:lang w:val="en-US"/>
              </w:rPr>
              <w:t xml:space="preserve"> </w:t>
            </w:r>
            <w:proofErr w:type="spellStart"/>
            <w:r w:rsidR="00603AB4" w:rsidRPr="004178BE">
              <w:rPr>
                <w:lang w:val="en-US"/>
              </w:rPr>
              <w:t>contractuale</w:t>
            </w:r>
            <w:proofErr w:type="spellEnd"/>
            <w:r w:rsidR="00603AB4" w:rsidRPr="004178BE">
              <w:rPr>
                <w:lang w:val="en-US"/>
              </w:rPr>
              <w:t xml:space="preserve">. La </w:t>
            </w:r>
            <w:proofErr w:type="spellStart"/>
            <w:r w:rsidR="00603AB4" w:rsidRPr="004178BE">
              <w:rPr>
                <w:lang w:val="en-US"/>
              </w:rPr>
              <w:t>cerere</w:t>
            </w:r>
            <w:proofErr w:type="spellEnd"/>
            <w:r w:rsidR="00603AB4" w:rsidRPr="004178BE">
              <w:rPr>
                <w:lang w:val="en-US"/>
              </w:rPr>
              <w:t xml:space="preserve">, </w:t>
            </w:r>
            <w:proofErr w:type="spellStart"/>
            <w:r w:rsidR="00603AB4" w:rsidRPr="004178BE">
              <w:rPr>
                <w:lang w:val="en-US"/>
              </w:rPr>
              <w:t>trebuie</w:t>
            </w:r>
            <w:proofErr w:type="spellEnd"/>
            <w:r w:rsidR="00603AB4" w:rsidRPr="004178BE">
              <w:rPr>
                <w:lang w:val="en-US"/>
              </w:rPr>
              <w:t xml:space="preserve"> </w:t>
            </w:r>
            <w:proofErr w:type="spellStart"/>
            <w:r w:rsidR="00603AB4" w:rsidRPr="004178BE">
              <w:rPr>
                <w:lang w:val="en-US"/>
              </w:rPr>
              <w:t>să</w:t>
            </w:r>
            <w:proofErr w:type="spellEnd"/>
            <w:r w:rsidR="00603AB4" w:rsidRPr="004178BE">
              <w:rPr>
                <w:lang w:val="en-US"/>
              </w:rPr>
              <w:t xml:space="preserve"> </w:t>
            </w:r>
            <w:proofErr w:type="spellStart"/>
            <w:r w:rsidR="00603AB4" w:rsidRPr="004178BE">
              <w:rPr>
                <w:lang w:val="en-US"/>
              </w:rPr>
              <w:t>i</w:t>
            </w:r>
            <w:proofErr w:type="spellEnd"/>
            <w:r w:rsidR="00603AB4" w:rsidRPr="004178BE">
              <w:rPr>
                <w:lang w:val="en-US"/>
              </w:rPr>
              <w:t xml:space="preserve"> se </w:t>
            </w:r>
            <w:proofErr w:type="spellStart"/>
            <w:r w:rsidR="00603AB4" w:rsidRPr="004178BE">
              <w:rPr>
                <w:lang w:val="en-US"/>
              </w:rPr>
              <w:t>pună</w:t>
            </w:r>
            <w:proofErr w:type="spellEnd"/>
            <w:r w:rsidR="00603AB4" w:rsidRPr="004178BE">
              <w:rPr>
                <w:lang w:val="en-US"/>
              </w:rPr>
              <w:t xml:space="preserve"> la </w:t>
            </w:r>
            <w:proofErr w:type="spellStart"/>
            <w:r w:rsidR="00603AB4" w:rsidRPr="004178BE">
              <w:rPr>
                <w:lang w:val="en-US"/>
              </w:rPr>
              <w:t>dispoziţie</w:t>
            </w:r>
            <w:proofErr w:type="spellEnd"/>
            <w:r w:rsidR="00603AB4" w:rsidRPr="004178BE">
              <w:rPr>
                <w:lang w:val="en-US"/>
              </w:rPr>
              <w:t xml:space="preserve"> </w:t>
            </w:r>
            <w:proofErr w:type="spellStart"/>
            <w:r w:rsidR="00603AB4" w:rsidRPr="004178BE">
              <w:rPr>
                <w:lang w:val="en-US"/>
              </w:rPr>
              <w:t>desenele</w:t>
            </w:r>
            <w:proofErr w:type="spellEnd"/>
            <w:r w:rsidR="00603AB4" w:rsidRPr="004178BE">
              <w:rPr>
                <w:lang w:val="en-US"/>
              </w:rPr>
              <w:t xml:space="preserve"> </w:t>
            </w:r>
            <w:proofErr w:type="spellStart"/>
            <w:r w:rsidR="00603AB4" w:rsidRPr="004178BE">
              <w:rPr>
                <w:lang w:val="en-US"/>
              </w:rPr>
              <w:t>şi</w:t>
            </w:r>
            <w:proofErr w:type="spellEnd"/>
            <w:r w:rsidR="00603AB4" w:rsidRPr="004178BE">
              <w:rPr>
                <w:lang w:val="en-US"/>
              </w:rPr>
              <w:t xml:space="preserve"> </w:t>
            </w:r>
            <w:proofErr w:type="spellStart"/>
            <w:r w:rsidR="00603AB4" w:rsidRPr="004178BE">
              <w:rPr>
                <w:lang w:val="en-US"/>
              </w:rPr>
              <w:t>documentaţia</w:t>
            </w:r>
            <w:proofErr w:type="spellEnd"/>
            <w:r w:rsidR="00603AB4" w:rsidRPr="004178BE">
              <w:rPr>
                <w:lang w:val="en-US"/>
              </w:rPr>
              <w:t xml:space="preserve"> de </w:t>
            </w:r>
            <w:proofErr w:type="spellStart"/>
            <w:r w:rsidR="00603AB4" w:rsidRPr="004178BE">
              <w:rPr>
                <w:lang w:val="en-US"/>
              </w:rPr>
              <w:t>execuţie</w:t>
            </w:r>
            <w:proofErr w:type="spellEnd"/>
            <w:r w:rsidR="00603AB4" w:rsidRPr="004178BE">
              <w:rPr>
                <w:lang w:val="en-US"/>
              </w:rPr>
              <w:t xml:space="preserve"> </w:t>
            </w:r>
            <w:proofErr w:type="spellStart"/>
            <w:r w:rsidR="00603AB4" w:rsidRPr="004178BE">
              <w:rPr>
                <w:lang w:val="en-US"/>
              </w:rPr>
              <w:t>pentru</w:t>
            </w:r>
            <w:proofErr w:type="spellEnd"/>
            <w:r w:rsidR="00603AB4" w:rsidRPr="004178BE">
              <w:rPr>
                <w:lang w:val="en-US"/>
              </w:rPr>
              <w:t xml:space="preserve"> </w:t>
            </w:r>
            <w:proofErr w:type="spellStart"/>
            <w:r w:rsidR="00603AB4" w:rsidRPr="004178BE">
              <w:rPr>
                <w:lang w:val="en-US"/>
              </w:rPr>
              <w:t>examinare</w:t>
            </w:r>
            <w:proofErr w:type="spellEnd"/>
            <w:r w:rsidR="00603AB4" w:rsidRPr="004178BE">
              <w:rPr>
                <w:lang w:val="en-US"/>
              </w:rPr>
              <w:t xml:space="preserve"> </w:t>
            </w:r>
            <w:proofErr w:type="spellStart"/>
            <w:r w:rsidR="00603AB4" w:rsidRPr="004178BE">
              <w:rPr>
                <w:lang w:val="en-US"/>
              </w:rPr>
              <w:t>şi</w:t>
            </w:r>
            <w:proofErr w:type="spellEnd"/>
            <w:r w:rsidR="00603AB4" w:rsidRPr="004178BE">
              <w:rPr>
                <w:lang w:val="en-US"/>
              </w:rPr>
              <w:t xml:space="preserve"> </w:t>
            </w:r>
            <w:proofErr w:type="spellStart"/>
            <w:r w:rsidR="00603AB4" w:rsidRPr="004178BE">
              <w:rPr>
                <w:lang w:val="en-US"/>
              </w:rPr>
              <w:t>să</w:t>
            </w:r>
            <w:proofErr w:type="spellEnd"/>
            <w:r w:rsidR="00603AB4" w:rsidRPr="004178BE">
              <w:rPr>
                <w:lang w:val="en-US"/>
              </w:rPr>
              <w:t xml:space="preserve"> </w:t>
            </w:r>
            <w:proofErr w:type="spellStart"/>
            <w:r w:rsidR="00603AB4" w:rsidRPr="004178BE">
              <w:rPr>
                <w:lang w:val="en-US"/>
              </w:rPr>
              <w:t>i</w:t>
            </w:r>
            <w:proofErr w:type="spellEnd"/>
            <w:r w:rsidR="00603AB4" w:rsidRPr="004178BE">
              <w:rPr>
                <w:lang w:val="en-US"/>
              </w:rPr>
              <w:t xml:space="preserve"> se </w:t>
            </w:r>
            <w:proofErr w:type="spellStart"/>
            <w:r w:rsidR="00603AB4" w:rsidRPr="004178BE">
              <w:rPr>
                <w:lang w:val="en-US"/>
              </w:rPr>
              <w:t>dea</w:t>
            </w:r>
            <w:proofErr w:type="spellEnd"/>
            <w:r w:rsidR="00603AB4" w:rsidRPr="004178BE">
              <w:rPr>
                <w:lang w:val="en-US"/>
              </w:rPr>
              <w:t xml:space="preserve"> </w:t>
            </w:r>
            <w:proofErr w:type="spellStart"/>
            <w:r w:rsidR="00603AB4" w:rsidRPr="004178BE">
              <w:rPr>
                <w:lang w:val="en-US"/>
              </w:rPr>
              <w:t>toate</w:t>
            </w:r>
            <w:proofErr w:type="spellEnd"/>
            <w:r w:rsidR="00603AB4" w:rsidRPr="004178BE">
              <w:rPr>
                <w:lang w:val="en-US"/>
              </w:rPr>
              <w:t xml:space="preserve"> </w:t>
            </w:r>
            <w:proofErr w:type="spellStart"/>
            <w:r w:rsidR="00603AB4" w:rsidRPr="004178BE">
              <w:rPr>
                <w:lang w:val="en-US"/>
              </w:rPr>
              <w:t>lămuririle</w:t>
            </w:r>
            <w:proofErr w:type="spellEnd"/>
            <w:r w:rsidR="00603AB4" w:rsidRPr="004178BE">
              <w:rPr>
                <w:lang w:val="en-US"/>
              </w:rPr>
              <w:t xml:space="preserve">, </w:t>
            </w:r>
            <w:proofErr w:type="spellStart"/>
            <w:r w:rsidR="00603AB4" w:rsidRPr="004178BE">
              <w:rPr>
                <w:lang w:val="en-US"/>
              </w:rPr>
              <w:t>condiţia</w:t>
            </w:r>
            <w:proofErr w:type="spellEnd"/>
            <w:r w:rsidR="00603AB4" w:rsidRPr="004178BE">
              <w:rPr>
                <w:lang w:val="en-US"/>
              </w:rPr>
              <w:t xml:space="preserve"> </w:t>
            </w:r>
            <w:proofErr w:type="spellStart"/>
            <w:r w:rsidR="00603AB4" w:rsidRPr="004178BE">
              <w:rPr>
                <w:lang w:val="en-US"/>
              </w:rPr>
              <w:t>fiind</w:t>
            </w:r>
            <w:proofErr w:type="spellEnd"/>
            <w:r w:rsidR="00603AB4" w:rsidRPr="004178BE">
              <w:rPr>
                <w:lang w:val="en-US"/>
              </w:rPr>
              <w:t xml:space="preserve"> ca </w:t>
            </w:r>
            <w:proofErr w:type="spellStart"/>
            <w:r w:rsidR="00603AB4" w:rsidRPr="004178BE">
              <w:rPr>
                <w:lang w:val="en-US"/>
              </w:rPr>
              <w:t>prin</w:t>
            </w:r>
            <w:proofErr w:type="spellEnd"/>
            <w:r w:rsidR="00603AB4" w:rsidRPr="004178BE">
              <w:rPr>
                <w:lang w:val="en-US"/>
              </w:rPr>
              <w:t xml:space="preserve"> </w:t>
            </w:r>
            <w:proofErr w:type="spellStart"/>
            <w:r w:rsidR="00603AB4" w:rsidRPr="004178BE">
              <w:rPr>
                <w:lang w:val="en-US"/>
              </w:rPr>
              <w:t>aceasta</w:t>
            </w:r>
            <w:proofErr w:type="spellEnd"/>
            <w:r w:rsidR="00603AB4" w:rsidRPr="004178BE">
              <w:rPr>
                <w:lang w:val="en-US"/>
              </w:rPr>
              <w:t xml:space="preserve"> </w:t>
            </w:r>
            <w:proofErr w:type="spellStart"/>
            <w:r w:rsidR="00603AB4" w:rsidRPr="004178BE">
              <w:rPr>
                <w:lang w:val="en-US"/>
              </w:rPr>
              <w:t>să</w:t>
            </w:r>
            <w:proofErr w:type="spellEnd"/>
            <w:r w:rsidR="00603AB4" w:rsidRPr="004178BE">
              <w:rPr>
                <w:lang w:val="en-US"/>
              </w:rPr>
              <w:t xml:space="preserve"> nu se </w:t>
            </w:r>
            <w:proofErr w:type="spellStart"/>
            <w:r w:rsidR="00603AB4" w:rsidRPr="004178BE">
              <w:rPr>
                <w:lang w:val="en-US"/>
              </w:rPr>
              <w:t>dezvăluie</w:t>
            </w:r>
            <w:proofErr w:type="spellEnd"/>
            <w:r w:rsidR="00603AB4" w:rsidRPr="004178BE">
              <w:rPr>
                <w:lang w:val="en-US"/>
              </w:rPr>
              <w:t xml:space="preserve"> </w:t>
            </w:r>
            <w:proofErr w:type="spellStart"/>
            <w:r w:rsidR="00603AB4" w:rsidRPr="004178BE">
              <w:rPr>
                <w:lang w:val="en-US"/>
              </w:rPr>
              <w:t>informația</w:t>
            </w:r>
            <w:proofErr w:type="spellEnd"/>
            <w:r w:rsidR="00603AB4" w:rsidRPr="004178BE">
              <w:rPr>
                <w:lang w:val="en-US"/>
              </w:rPr>
              <w:t xml:space="preserve"> </w:t>
            </w:r>
            <w:proofErr w:type="spellStart"/>
            <w:r w:rsidR="00603AB4" w:rsidRPr="004178BE">
              <w:rPr>
                <w:lang w:val="en-US"/>
              </w:rPr>
              <w:t>și</w:t>
            </w:r>
            <w:proofErr w:type="spellEnd"/>
            <w:r w:rsidR="00603AB4" w:rsidRPr="004178BE">
              <w:rPr>
                <w:lang w:val="en-US"/>
              </w:rPr>
              <w:t xml:space="preserve"> </w:t>
            </w:r>
            <w:proofErr w:type="spellStart"/>
            <w:r w:rsidR="00603AB4" w:rsidRPr="004178BE">
              <w:rPr>
                <w:lang w:val="en-US"/>
              </w:rPr>
              <w:t>să</w:t>
            </w:r>
            <w:proofErr w:type="spellEnd"/>
            <w:r w:rsidR="00603AB4" w:rsidRPr="004178BE">
              <w:rPr>
                <w:lang w:val="en-US"/>
              </w:rPr>
              <w:t xml:space="preserve"> nu fie </w:t>
            </w:r>
            <w:proofErr w:type="spellStart"/>
            <w:r w:rsidR="00603AB4" w:rsidRPr="004178BE">
              <w:rPr>
                <w:lang w:val="en-US"/>
              </w:rPr>
              <w:t>utilizată</w:t>
            </w:r>
            <w:proofErr w:type="spellEnd"/>
            <w:r w:rsidR="00603AB4" w:rsidRPr="004178BE">
              <w:rPr>
                <w:lang w:val="en-US"/>
              </w:rPr>
              <w:t xml:space="preserve"> </w:t>
            </w:r>
            <w:proofErr w:type="spellStart"/>
            <w:r w:rsidR="00603AB4" w:rsidRPr="004178BE">
              <w:rPr>
                <w:lang w:val="en-US"/>
              </w:rPr>
              <w:t>în</w:t>
            </w:r>
            <w:proofErr w:type="spellEnd"/>
            <w:r w:rsidR="00603AB4" w:rsidRPr="004178BE">
              <w:rPr>
                <w:lang w:val="en-US"/>
              </w:rPr>
              <w:t xml:space="preserve"> </w:t>
            </w:r>
            <w:proofErr w:type="spellStart"/>
            <w:r w:rsidR="00603AB4" w:rsidRPr="004178BE">
              <w:rPr>
                <w:lang w:val="en-US"/>
              </w:rPr>
              <w:t>scopuri</w:t>
            </w:r>
            <w:proofErr w:type="spellEnd"/>
            <w:r w:rsidR="00603AB4" w:rsidRPr="004178BE">
              <w:rPr>
                <w:lang w:val="en-US"/>
              </w:rPr>
              <w:t xml:space="preserve"> </w:t>
            </w:r>
            <w:proofErr w:type="spellStart"/>
            <w:r w:rsidR="00603AB4" w:rsidRPr="004178BE">
              <w:rPr>
                <w:lang w:val="en-US"/>
              </w:rPr>
              <w:t>proprii</w:t>
            </w:r>
            <w:proofErr w:type="spellEnd"/>
            <w:r w:rsidR="00603AB4" w:rsidRPr="004178BE">
              <w:rPr>
                <w:lang w:val="en-US"/>
              </w:rPr>
              <w:t xml:space="preserve">, </w:t>
            </w:r>
            <w:proofErr w:type="spellStart"/>
            <w:r w:rsidR="00603AB4" w:rsidRPr="004178BE">
              <w:rPr>
                <w:lang w:val="en-US"/>
              </w:rPr>
              <w:t>indiferent</w:t>
            </w:r>
            <w:proofErr w:type="spellEnd"/>
            <w:r w:rsidR="00603AB4" w:rsidRPr="004178BE">
              <w:rPr>
                <w:lang w:val="en-US"/>
              </w:rPr>
              <w:t xml:space="preserve"> </w:t>
            </w:r>
            <w:proofErr w:type="spellStart"/>
            <w:r w:rsidR="00603AB4" w:rsidRPr="004178BE">
              <w:rPr>
                <w:lang w:val="en-US"/>
              </w:rPr>
              <w:t>dacă</w:t>
            </w:r>
            <w:proofErr w:type="spellEnd"/>
            <w:r w:rsidR="00603AB4" w:rsidRPr="004178BE">
              <w:rPr>
                <w:lang w:val="en-US"/>
              </w:rPr>
              <w:t xml:space="preserve"> </w:t>
            </w:r>
            <w:proofErr w:type="spellStart"/>
            <w:r w:rsidR="00603AB4" w:rsidRPr="004178BE">
              <w:rPr>
                <w:lang w:val="en-US"/>
              </w:rPr>
              <w:t>contractul</w:t>
            </w:r>
            <w:proofErr w:type="spellEnd"/>
            <w:r w:rsidR="00603AB4" w:rsidRPr="004178BE">
              <w:rPr>
                <w:lang w:val="en-US"/>
              </w:rPr>
              <w:t xml:space="preserve"> a </w:t>
            </w:r>
            <w:proofErr w:type="spellStart"/>
            <w:r w:rsidR="00603AB4" w:rsidRPr="004178BE">
              <w:rPr>
                <w:lang w:val="en-US"/>
              </w:rPr>
              <w:t>fost</w:t>
            </w:r>
            <w:proofErr w:type="spellEnd"/>
            <w:r w:rsidR="00603AB4" w:rsidRPr="004178BE">
              <w:rPr>
                <w:lang w:val="en-US"/>
              </w:rPr>
              <w:t xml:space="preserve"> </w:t>
            </w:r>
            <w:proofErr w:type="spellStart"/>
            <w:r w:rsidR="00603AB4" w:rsidRPr="004178BE">
              <w:rPr>
                <w:lang w:val="en-US"/>
              </w:rPr>
              <w:t>sau</w:t>
            </w:r>
            <w:proofErr w:type="spellEnd"/>
            <w:r w:rsidR="00603AB4" w:rsidRPr="004178BE">
              <w:rPr>
                <w:lang w:val="en-US"/>
              </w:rPr>
              <w:t xml:space="preserve"> nu </w:t>
            </w:r>
            <w:proofErr w:type="spellStart"/>
            <w:r w:rsidR="00603AB4" w:rsidRPr="004178BE">
              <w:rPr>
                <w:lang w:val="en-US"/>
              </w:rPr>
              <w:t>încheiat</w:t>
            </w:r>
            <w:proofErr w:type="spellEnd"/>
            <w:r w:rsidR="00603AB4" w:rsidRPr="004178BE">
              <w:rPr>
                <w:lang w:val="en-US"/>
              </w:rPr>
              <w:t xml:space="preserve">. </w:t>
            </w:r>
          </w:p>
          <w:p w:rsidR="00460653" w:rsidRPr="004178BE" w:rsidRDefault="00A156C0" w:rsidP="00196AB4">
            <w:pPr>
              <w:pStyle w:val="af3"/>
              <w:tabs>
                <w:tab w:val="left" w:pos="567"/>
              </w:tabs>
              <w:spacing w:line="276" w:lineRule="auto"/>
              <w:ind w:firstLine="0"/>
              <w:rPr>
                <w:lang w:val="en-US"/>
              </w:rPr>
            </w:pPr>
            <w:r w:rsidRPr="004178BE">
              <w:rPr>
                <w:lang w:val="en-US"/>
              </w:rPr>
              <w:t>4.1</w:t>
            </w:r>
            <w:r w:rsidR="00040EA0" w:rsidRPr="004178BE">
              <w:rPr>
                <w:lang w:val="en-US"/>
              </w:rPr>
              <w:t xml:space="preserve">6. </w:t>
            </w:r>
            <w:proofErr w:type="spellStart"/>
            <w:r w:rsidR="00040EA0" w:rsidRPr="004178BE">
              <w:rPr>
                <w:lang w:val="en-US"/>
              </w:rPr>
              <w:t>Beneficiarul</w:t>
            </w:r>
            <w:proofErr w:type="spellEnd"/>
            <w:r w:rsidR="00040EA0" w:rsidRPr="004178BE">
              <w:rPr>
                <w:lang w:val="en-US"/>
              </w:rPr>
              <w:t xml:space="preserve"> </w:t>
            </w:r>
            <w:proofErr w:type="spellStart"/>
            <w:r w:rsidR="00040EA0" w:rsidRPr="004178BE">
              <w:rPr>
                <w:lang w:val="en-US"/>
              </w:rPr>
              <w:t>este</w:t>
            </w:r>
            <w:proofErr w:type="spellEnd"/>
            <w:r w:rsidR="00040EA0" w:rsidRPr="004178BE">
              <w:rPr>
                <w:lang w:val="en-US"/>
              </w:rPr>
              <w:t xml:space="preserve"> </w:t>
            </w:r>
            <w:proofErr w:type="spellStart"/>
            <w:r w:rsidR="00040EA0" w:rsidRPr="004178BE">
              <w:rPr>
                <w:lang w:val="en-US"/>
              </w:rPr>
              <w:t>autorizat</w:t>
            </w:r>
            <w:proofErr w:type="spellEnd"/>
            <w:r w:rsidR="00040EA0" w:rsidRPr="004178BE">
              <w:rPr>
                <w:lang w:val="en-US"/>
              </w:rPr>
              <w:t xml:space="preserve"> </w:t>
            </w:r>
            <w:proofErr w:type="spellStart"/>
            <w:r w:rsidR="00040EA0" w:rsidRPr="004178BE">
              <w:rPr>
                <w:lang w:val="en-US"/>
              </w:rPr>
              <w:t>să</w:t>
            </w:r>
            <w:proofErr w:type="spellEnd"/>
            <w:r w:rsidR="00040EA0" w:rsidRPr="004178BE">
              <w:rPr>
                <w:lang w:val="en-US"/>
              </w:rPr>
              <w:t xml:space="preserve"> </w:t>
            </w:r>
            <w:proofErr w:type="spellStart"/>
            <w:r w:rsidR="00040EA0" w:rsidRPr="004178BE">
              <w:rPr>
                <w:lang w:val="en-US"/>
              </w:rPr>
              <w:t>emită</w:t>
            </w:r>
            <w:proofErr w:type="spellEnd"/>
            <w:r w:rsidR="00040EA0" w:rsidRPr="004178BE">
              <w:rPr>
                <w:lang w:val="en-US"/>
              </w:rPr>
              <w:t xml:space="preserve"> </w:t>
            </w:r>
            <w:proofErr w:type="spellStart"/>
            <w:r w:rsidR="00040EA0" w:rsidRPr="004178BE">
              <w:rPr>
                <w:lang w:val="en-US"/>
              </w:rPr>
              <w:t>dispoziţiile</w:t>
            </w:r>
            <w:proofErr w:type="spellEnd"/>
            <w:r w:rsidR="00040EA0" w:rsidRPr="004178BE">
              <w:rPr>
                <w:lang w:val="en-US"/>
              </w:rPr>
              <w:t xml:space="preserve"> pe care le </w:t>
            </w:r>
            <w:proofErr w:type="spellStart"/>
            <w:r w:rsidR="00040EA0" w:rsidRPr="004178BE">
              <w:rPr>
                <w:lang w:val="en-US"/>
              </w:rPr>
              <w:t>consideră</w:t>
            </w:r>
            <w:proofErr w:type="spellEnd"/>
            <w:r w:rsidR="00040EA0" w:rsidRPr="004178BE">
              <w:rPr>
                <w:lang w:val="en-US"/>
              </w:rPr>
              <w:t xml:space="preserve"> </w:t>
            </w:r>
            <w:proofErr w:type="spellStart"/>
            <w:r w:rsidR="00040EA0" w:rsidRPr="004178BE">
              <w:rPr>
                <w:lang w:val="en-US"/>
              </w:rPr>
              <w:t>necesare</w:t>
            </w:r>
            <w:proofErr w:type="spellEnd"/>
            <w:r w:rsidR="00040EA0" w:rsidRPr="004178BE">
              <w:rPr>
                <w:lang w:val="en-US"/>
              </w:rPr>
              <w:t xml:space="preserve"> </w:t>
            </w:r>
            <w:proofErr w:type="spellStart"/>
            <w:r w:rsidR="00040EA0" w:rsidRPr="004178BE">
              <w:rPr>
                <w:lang w:val="en-US"/>
              </w:rPr>
              <w:t>executării</w:t>
            </w:r>
            <w:proofErr w:type="spellEnd"/>
            <w:r w:rsidR="00040EA0" w:rsidRPr="004178BE">
              <w:rPr>
                <w:lang w:val="en-US"/>
              </w:rPr>
              <w:t xml:space="preserve"> </w:t>
            </w:r>
            <w:proofErr w:type="spellStart"/>
            <w:r w:rsidR="00040EA0" w:rsidRPr="004178BE">
              <w:rPr>
                <w:lang w:val="en-US"/>
              </w:rPr>
              <w:t>lucrărilor</w:t>
            </w:r>
            <w:proofErr w:type="spellEnd"/>
            <w:r w:rsidR="00040EA0" w:rsidRPr="004178BE">
              <w:rPr>
                <w:lang w:val="en-US"/>
              </w:rPr>
              <w:t xml:space="preserve">, cu </w:t>
            </w:r>
            <w:proofErr w:type="spellStart"/>
            <w:r w:rsidR="00040EA0" w:rsidRPr="004178BE">
              <w:rPr>
                <w:lang w:val="en-US"/>
              </w:rPr>
              <w:t>respectarea</w:t>
            </w:r>
            <w:proofErr w:type="spellEnd"/>
            <w:r w:rsidR="00040EA0" w:rsidRPr="004178BE">
              <w:rPr>
                <w:lang w:val="en-US"/>
              </w:rPr>
              <w:t xml:space="preserve"> </w:t>
            </w:r>
            <w:proofErr w:type="spellStart"/>
            <w:r w:rsidR="00040EA0" w:rsidRPr="004178BE">
              <w:rPr>
                <w:lang w:val="en-US"/>
              </w:rPr>
              <w:t>drepturilor</w:t>
            </w:r>
            <w:proofErr w:type="spellEnd"/>
            <w:r w:rsidR="00040EA0" w:rsidRPr="004178BE">
              <w:rPr>
                <w:lang w:val="en-US"/>
              </w:rPr>
              <w:t xml:space="preserve"> </w:t>
            </w:r>
            <w:proofErr w:type="spellStart"/>
            <w:r w:rsidR="00040EA0" w:rsidRPr="004178BE">
              <w:rPr>
                <w:lang w:val="en-US"/>
              </w:rPr>
              <w:t>Antreprenorului</w:t>
            </w:r>
            <w:proofErr w:type="spellEnd"/>
            <w:r w:rsidR="00040EA0" w:rsidRPr="004178BE">
              <w:rPr>
                <w:lang w:val="en-US"/>
              </w:rPr>
              <w:t xml:space="preserve">. </w:t>
            </w:r>
            <w:proofErr w:type="spellStart"/>
            <w:r w:rsidR="00040EA0" w:rsidRPr="004178BE">
              <w:rPr>
                <w:lang w:val="en-US"/>
              </w:rPr>
              <w:t>Dispoziţiile</w:t>
            </w:r>
            <w:proofErr w:type="spellEnd"/>
            <w:r w:rsidR="00040EA0" w:rsidRPr="004178BE">
              <w:rPr>
                <w:lang w:val="en-US"/>
              </w:rPr>
              <w:t xml:space="preserve"> se </w:t>
            </w:r>
            <w:proofErr w:type="spellStart"/>
            <w:r w:rsidR="00040EA0" w:rsidRPr="004178BE">
              <w:rPr>
                <w:lang w:val="en-US"/>
              </w:rPr>
              <w:t>adresează</w:t>
            </w:r>
            <w:proofErr w:type="spellEnd"/>
            <w:r w:rsidR="00040EA0" w:rsidRPr="004178BE">
              <w:rPr>
                <w:lang w:val="en-US"/>
              </w:rPr>
              <w:t xml:space="preserve"> </w:t>
            </w:r>
            <w:proofErr w:type="spellStart"/>
            <w:r w:rsidR="00040EA0" w:rsidRPr="004178BE">
              <w:rPr>
                <w:lang w:val="en-US"/>
              </w:rPr>
              <w:t>în</w:t>
            </w:r>
            <w:proofErr w:type="spellEnd"/>
            <w:r w:rsidR="00040EA0" w:rsidRPr="004178BE">
              <w:rPr>
                <w:lang w:val="en-US"/>
              </w:rPr>
              <w:t xml:space="preserve"> </w:t>
            </w:r>
            <w:proofErr w:type="spellStart"/>
            <w:r w:rsidR="00040EA0" w:rsidRPr="004178BE">
              <w:rPr>
                <w:lang w:val="en-US"/>
              </w:rPr>
              <w:t>principiu</w:t>
            </w:r>
            <w:proofErr w:type="spellEnd"/>
            <w:r w:rsidR="00040EA0" w:rsidRPr="004178BE">
              <w:rPr>
                <w:lang w:val="en-US"/>
              </w:rPr>
              <w:t xml:space="preserve"> </w:t>
            </w:r>
            <w:proofErr w:type="spellStart"/>
            <w:r w:rsidR="00040EA0" w:rsidRPr="004178BE">
              <w:rPr>
                <w:lang w:val="en-US"/>
              </w:rPr>
              <w:t>numai</w:t>
            </w:r>
            <w:proofErr w:type="spellEnd"/>
            <w:r w:rsidR="00040EA0" w:rsidRPr="004178BE">
              <w:rPr>
                <w:lang w:val="en-US"/>
              </w:rPr>
              <w:t xml:space="preserve"> </w:t>
            </w:r>
            <w:proofErr w:type="spellStart"/>
            <w:r w:rsidR="00040EA0" w:rsidRPr="004178BE">
              <w:rPr>
                <w:lang w:val="en-US"/>
              </w:rPr>
              <w:t>Antreprenorului</w:t>
            </w:r>
            <w:proofErr w:type="spellEnd"/>
            <w:r w:rsidR="00040EA0" w:rsidRPr="004178BE">
              <w:rPr>
                <w:lang w:val="en-US"/>
              </w:rPr>
              <w:t xml:space="preserve"> </w:t>
            </w:r>
            <w:proofErr w:type="spellStart"/>
            <w:r w:rsidR="00040EA0" w:rsidRPr="004178BE">
              <w:rPr>
                <w:lang w:val="en-US"/>
              </w:rPr>
              <w:t>şi</w:t>
            </w:r>
            <w:proofErr w:type="spellEnd"/>
            <w:r w:rsidR="00040EA0" w:rsidRPr="004178BE">
              <w:rPr>
                <w:lang w:val="en-US"/>
              </w:rPr>
              <w:t xml:space="preserve"> </w:t>
            </w:r>
            <w:proofErr w:type="spellStart"/>
            <w:r w:rsidR="00040EA0" w:rsidRPr="004178BE">
              <w:rPr>
                <w:lang w:val="en-US"/>
              </w:rPr>
              <w:t>dirigintelui</w:t>
            </w:r>
            <w:proofErr w:type="spellEnd"/>
            <w:r w:rsidR="00040EA0" w:rsidRPr="004178BE">
              <w:rPr>
                <w:lang w:val="en-US"/>
              </w:rPr>
              <w:t xml:space="preserve"> de </w:t>
            </w:r>
            <w:proofErr w:type="spellStart"/>
            <w:r w:rsidR="00040EA0" w:rsidRPr="004178BE">
              <w:rPr>
                <w:lang w:val="en-US"/>
              </w:rPr>
              <w:t>şantier</w:t>
            </w:r>
            <w:proofErr w:type="spellEnd"/>
            <w:r w:rsidR="00040EA0" w:rsidRPr="004178BE">
              <w:rPr>
                <w:lang w:val="en-US"/>
              </w:rPr>
              <w:t xml:space="preserve">, cu </w:t>
            </w:r>
            <w:proofErr w:type="spellStart"/>
            <w:r w:rsidR="00040EA0" w:rsidRPr="004178BE">
              <w:rPr>
                <w:lang w:val="en-US"/>
              </w:rPr>
              <w:t>excepţia</w:t>
            </w:r>
            <w:proofErr w:type="spellEnd"/>
            <w:r w:rsidR="00040EA0" w:rsidRPr="004178BE">
              <w:rPr>
                <w:lang w:val="en-US"/>
              </w:rPr>
              <w:t xml:space="preserve"> </w:t>
            </w:r>
            <w:proofErr w:type="spellStart"/>
            <w:r w:rsidR="00040EA0" w:rsidRPr="004178BE">
              <w:rPr>
                <w:lang w:val="en-US"/>
              </w:rPr>
              <w:t>cazurilor</w:t>
            </w:r>
            <w:proofErr w:type="spellEnd"/>
            <w:r w:rsidR="00040EA0" w:rsidRPr="004178BE">
              <w:rPr>
                <w:lang w:val="en-US"/>
              </w:rPr>
              <w:t xml:space="preserve"> </w:t>
            </w:r>
            <w:proofErr w:type="spellStart"/>
            <w:r w:rsidR="00040EA0" w:rsidRPr="004178BE">
              <w:rPr>
                <w:lang w:val="en-US"/>
              </w:rPr>
              <w:t>în</w:t>
            </w:r>
            <w:proofErr w:type="spellEnd"/>
            <w:r w:rsidR="00040EA0" w:rsidRPr="004178BE">
              <w:rPr>
                <w:lang w:val="en-US"/>
              </w:rPr>
              <w:t xml:space="preserve"> care </w:t>
            </w:r>
            <w:proofErr w:type="spellStart"/>
            <w:r w:rsidR="00040EA0" w:rsidRPr="004178BE">
              <w:rPr>
                <w:lang w:val="en-US"/>
              </w:rPr>
              <w:t>trebuie</w:t>
            </w:r>
            <w:proofErr w:type="spellEnd"/>
            <w:r w:rsidR="00040EA0" w:rsidRPr="004178BE">
              <w:rPr>
                <w:lang w:val="en-US"/>
              </w:rPr>
              <w:t xml:space="preserve"> de </w:t>
            </w:r>
            <w:proofErr w:type="spellStart"/>
            <w:r w:rsidR="00040EA0" w:rsidRPr="004178BE">
              <w:rPr>
                <w:lang w:val="en-US"/>
              </w:rPr>
              <w:t>intervenit</w:t>
            </w:r>
            <w:proofErr w:type="spellEnd"/>
            <w:r w:rsidR="00040EA0" w:rsidRPr="004178BE">
              <w:rPr>
                <w:lang w:val="en-US"/>
              </w:rPr>
              <w:t xml:space="preserve"> </w:t>
            </w:r>
            <w:proofErr w:type="spellStart"/>
            <w:r w:rsidR="00040EA0" w:rsidRPr="004178BE">
              <w:rPr>
                <w:lang w:val="en-US"/>
              </w:rPr>
              <w:t>împotriva</w:t>
            </w:r>
            <w:proofErr w:type="spellEnd"/>
            <w:r w:rsidR="00040EA0" w:rsidRPr="004178BE">
              <w:rPr>
                <w:lang w:val="en-US"/>
              </w:rPr>
              <w:t xml:space="preserve"> </w:t>
            </w:r>
            <w:proofErr w:type="spellStart"/>
            <w:r w:rsidR="00040EA0" w:rsidRPr="004178BE">
              <w:rPr>
                <w:lang w:val="en-US"/>
              </w:rPr>
              <w:t>unui</w:t>
            </w:r>
            <w:proofErr w:type="spellEnd"/>
            <w:r w:rsidR="00040EA0" w:rsidRPr="004178BE">
              <w:rPr>
                <w:lang w:val="en-US"/>
              </w:rPr>
              <w:t xml:space="preserve"> </w:t>
            </w:r>
            <w:proofErr w:type="spellStart"/>
            <w:r w:rsidR="00040EA0" w:rsidRPr="004178BE">
              <w:rPr>
                <w:lang w:val="en-US"/>
              </w:rPr>
              <w:t>pericol</w:t>
            </w:r>
            <w:proofErr w:type="spellEnd"/>
            <w:r w:rsidR="00040EA0" w:rsidRPr="004178BE">
              <w:rPr>
                <w:lang w:val="en-US"/>
              </w:rPr>
              <w:t xml:space="preserve"> </w:t>
            </w:r>
            <w:proofErr w:type="spellStart"/>
            <w:r w:rsidR="00040EA0" w:rsidRPr="004178BE">
              <w:rPr>
                <w:lang w:val="en-US"/>
              </w:rPr>
              <w:t>iminent</w:t>
            </w:r>
            <w:proofErr w:type="spellEnd"/>
            <w:r w:rsidR="00040EA0" w:rsidRPr="004178BE">
              <w:rPr>
                <w:lang w:val="en-US"/>
              </w:rPr>
              <w:t xml:space="preserve"> </w:t>
            </w:r>
            <w:proofErr w:type="spellStart"/>
            <w:r w:rsidR="00040EA0" w:rsidRPr="004178BE">
              <w:rPr>
                <w:lang w:val="en-US"/>
              </w:rPr>
              <w:t>sau</w:t>
            </w:r>
            <w:proofErr w:type="spellEnd"/>
            <w:r w:rsidR="00040EA0" w:rsidRPr="004178BE">
              <w:rPr>
                <w:lang w:val="en-US"/>
              </w:rPr>
              <w:t xml:space="preserve"> </w:t>
            </w:r>
            <w:proofErr w:type="spellStart"/>
            <w:r w:rsidR="00040EA0" w:rsidRPr="004178BE">
              <w:rPr>
                <w:lang w:val="en-US"/>
              </w:rPr>
              <w:t>declarat</w:t>
            </w:r>
            <w:proofErr w:type="spellEnd"/>
            <w:r w:rsidR="00040EA0" w:rsidRPr="004178BE">
              <w:rPr>
                <w:lang w:val="en-US"/>
              </w:rPr>
              <w:t xml:space="preserve">. </w:t>
            </w:r>
            <w:proofErr w:type="spellStart"/>
            <w:r w:rsidR="00040EA0" w:rsidRPr="004178BE">
              <w:rPr>
                <w:lang w:val="en-US"/>
              </w:rPr>
              <w:t>Beneficiarului</w:t>
            </w:r>
            <w:proofErr w:type="spellEnd"/>
            <w:r w:rsidR="00040EA0" w:rsidRPr="004178BE">
              <w:rPr>
                <w:lang w:val="en-US"/>
              </w:rPr>
              <w:t xml:space="preserve"> </w:t>
            </w:r>
            <w:proofErr w:type="spellStart"/>
            <w:r w:rsidR="00040EA0" w:rsidRPr="004178BE">
              <w:rPr>
                <w:lang w:val="en-US"/>
              </w:rPr>
              <w:t>trebuie</w:t>
            </w:r>
            <w:proofErr w:type="spellEnd"/>
            <w:r w:rsidR="00040EA0" w:rsidRPr="004178BE">
              <w:rPr>
                <w:lang w:val="en-US"/>
              </w:rPr>
              <w:t xml:space="preserve"> </w:t>
            </w:r>
            <w:proofErr w:type="spellStart"/>
            <w:r w:rsidR="00040EA0" w:rsidRPr="004178BE">
              <w:rPr>
                <w:lang w:val="en-US"/>
              </w:rPr>
              <w:t>să</w:t>
            </w:r>
            <w:proofErr w:type="spellEnd"/>
            <w:r w:rsidR="00040EA0" w:rsidRPr="004178BE">
              <w:rPr>
                <w:lang w:val="en-US"/>
              </w:rPr>
              <w:t xml:space="preserve"> </w:t>
            </w:r>
            <w:proofErr w:type="spellStart"/>
            <w:r w:rsidR="00040EA0" w:rsidRPr="004178BE">
              <w:rPr>
                <w:lang w:val="en-US"/>
              </w:rPr>
              <w:t>i</w:t>
            </w:r>
            <w:proofErr w:type="spellEnd"/>
            <w:r w:rsidR="00040EA0" w:rsidRPr="004178BE">
              <w:rPr>
                <w:lang w:val="en-US"/>
              </w:rPr>
              <w:t xml:space="preserve"> se </w:t>
            </w:r>
            <w:proofErr w:type="spellStart"/>
            <w:r w:rsidR="00040EA0" w:rsidRPr="004178BE">
              <w:rPr>
                <w:lang w:val="en-US"/>
              </w:rPr>
              <w:t>comunice</w:t>
            </w:r>
            <w:proofErr w:type="spellEnd"/>
            <w:r w:rsidR="00040EA0" w:rsidRPr="004178BE">
              <w:rPr>
                <w:lang w:val="en-US"/>
              </w:rPr>
              <w:t xml:space="preserve"> </w:t>
            </w:r>
            <w:proofErr w:type="spellStart"/>
            <w:r w:rsidR="00040EA0" w:rsidRPr="004178BE">
              <w:rPr>
                <w:lang w:val="en-US"/>
              </w:rPr>
              <w:t>numele</w:t>
            </w:r>
            <w:proofErr w:type="spellEnd"/>
            <w:r w:rsidR="00040EA0" w:rsidRPr="004178BE">
              <w:rPr>
                <w:lang w:val="en-US"/>
              </w:rPr>
              <w:t xml:space="preserve"> </w:t>
            </w:r>
            <w:proofErr w:type="spellStart"/>
            <w:r w:rsidR="00040EA0" w:rsidRPr="004178BE">
              <w:rPr>
                <w:lang w:val="en-US"/>
              </w:rPr>
              <w:t>dirigintelui</w:t>
            </w:r>
            <w:proofErr w:type="spellEnd"/>
            <w:r w:rsidR="00040EA0" w:rsidRPr="004178BE">
              <w:rPr>
                <w:lang w:val="en-US"/>
              </w:rPr>
              <w:t xml:space="preserve"> de </w:t>
            </w:r>
            <w:proofErr w:type="spellStart"/>
            <w:r w:rsidR="00040EA0" w:rsidRPr="004178BE">
              <w:rPr>
                <w:lang w:val="en-US"/>
              </w:rPr>
              <w:t>şantier</w:t>
            </w:r>
            <w:proofErr w:type="spellEnd"/>
            <w:r w:rsidR="00040EA0" w:rsidRPr="004178BE">
              <w:rPr>
                <w:lang w:val="en-US"/>
              </w:rPr>
              <w:t xml:space="preserve"> </w:t>
            </w:r>
            <w:proofErr w:type="spellStart"/>
            <w:r w:rsidR="00040EA0" w:rsidRPr="004178BE">
              <w:rPr>
                <w:lang w:val="en-US"/>
              </w:rPr>
              <w:t>atestat</w:t>
            </w:r>
            <w:proofErr w:type="spellEnd"/>
            <w:r w:rsidR="00040EA0" w:rsidRPr="004178BE">
              <w:rPr>
                <w:lang w:val="en-US"/>
              </w:rPr>
              <w:t xml:space="preserve"> </w:t>
            </w:r>
            <w:proofErr w:type="spellStart"/>
            <w:r w:rsidR="00040EA0" w:rsidRPr="004178BE">
              <w:rPr>
                <w:lang w:val="en-US"/>
              </w:rPr>
              <w:t>tehnico-profesional</w:t>
            </w:r>
            <w:proofErr w:type="spellEnd"/>
            <w:r w:rsidR="00040EA0" w:rsidRPr="004178BE">
              <w:rPr>
                <w:lang w:val="en-US"/>
              </w:rPr>
              <w:t xml:space="preserve">, care </w:t>
            </w:r>
            <w:proofErr w:type="spellStart"/>
            <w:r w:rsidR="00040EA0" w:rsidRPr="004178BE">
              <w:rPr>
                <w:lang w:val="en-US"/>
              </w:rPr>
              <w:t>va</w:t>
            </w:r>
            <w:proofErr w:type="spellEnd"/>
            <w:r w:rsidR="00040EA0" w:rsidRPr="004178BE">
              <w:rPr>
                <w:lang w:val="en-US"/>
              </w:rPr>
              <w:t xml:space="preserve"> </w:t>
            </w:r>
            <w:proofErr w:type="spellStart"/>
            <w:r w:rsidR="00040EA0" w:rsidRPr="004178BE">
              <w:rPr>
                <w:lang w:val="en-US"/>
              </w:rPr>
              <w:t>dirija</w:t>
            </w:r>
            <w:proofErr w:type="spellEnd"/>
            <w:r w:rsidR="00040EA0" w:rsidRPr="004178BE">
              <w:rPr>
                <w:lang w:val="en-US"/>
              </w:rPr>
              <w:t xml:space="preserve"> </w:t>
            </w:r>
            <w:proofErr w:type="spellStart"/>
            <w:r w:rsidR="00040EA0" w:rsidRPr="004178BE">
              <w:rPr>
                <w:lang w:val="en-US"/>
              </w:rPr>
              <w:t>execuţia</w:t>
            </w:r>
            <w:proofErr w:type="spellEnd"/>
            <w:r w:rsidR="00040EA0" w:rsidRPr="004178BE">
              <w:rPr>
                <w:lang w:val="en-US"/>
              </w:rPr>
              <w:t xml:space="preserve"> </w:t>
            </w:r>
            <w:proofErr w:type="spellStart"/>
            <w:r w:rsidR="00040EA0" w:rsidRPr="004178BE">
              <w:rPr>
                <w:lang w:val="en-US"/>
              </w:rPr>
              <w:t>lucrărilor</w:t>
            </w:r>
            <w:proofErr w:type="spellEnd"/>
            <w:r w:rsidR="00040EA0" w:rsidRPr="004178BE">
              <w:rPr>
                <w:lang w:val="en-US"/>
              </w:rPr>
              <w:t xml:space="preserve"> </w:t>
            </w:r>
            <w:proofErr w:type="spellStart"/>
            <w:r w:rsidR="00040EA0" w:rsidRPr="004178BE">
              <w:rPr>
                <w:lang w:val="en-US"/>
              </w:rPr>
              <w:t>şi</w:t>
            </w:r>
            <w:proofErr w:type="spellEnd"/>
            <w:r w:rsidR="00040EA0" w:rsidRPr="004178BE">
              <w:rPr>
                <w:lang w:val="en-US"/>
              </w:rPr>
              <w:t xml:space="preserve"> </w:t>
            </w:r>
            <w:proofErr w:type="spellStart"/>
            <w:r w:rsidR="00040EA0" w:rsidRPr="004178BE">
              <w:rPr>
                <w:lang w:val="en-US"/>
              </w:rPr>
              <w:t>va</w:t>
            </w:r>
            <w:proofErr w:type="spellEnd"/>
            <w:r w:rsidR="00040EA0" w:rsidRPr="004178BE">
              <w:rPr>
                <w:lang w:val="en-US"/>
              </w:rPr>
              <w:t xml:space="preserve"> </w:t>
            </w:r>
            <w:proofErr w:type="spellStart"/>
            <w:r w:rsidR="00040EA0" w:rsidRPr="004178BE">
              <w:rPr>
                <w:lang w:val="en-US"/>
              </w:rPr>
              <w:t>verifica</w:t>
            </w:r>
            <w:proofErr w:type="spellEnd"/>
            <w:r w:rsidR="00040EA0" w:rsidRPr="004178BE">
              <w:rPr>
                <w:lang w:val="en-US"/>
              </w:rPr>
              <w:t xml:space="preserve"> </w:t>
            </w:r>
            <w:proofErr w:type="spellStart"/>
            <w:r w:rsidR="00040EA0" w:rsidRPr="004178BE">
              <w:rPr>
                <w:lang w:val="en-US"/>
              </w:rPr>
              <w:t>calitatea</w:t>
            </w:r>
            <w:proofErr w:type="spellEnd"/>
            <w:r w:rsidR="00040EA0" w:rsidRPr="004178BE">
              <w:rPr>
                <w:lang w:val="en-US"/>
              </w:rPr>
              <w:t xml:space="preserve"> </w:t>
            </w:r>
            <w:proofErr w:type="spellStart"/>
            <w:r w:rsidR="00040EA0" w:rsidRPr="004178BE">
              <w:rPr>
                <w:lang w:val="en-US"/>
              </w:rPr>
              <w:t>lor</w:t>
            </w:r>
            <w:proofErr w:type="spellEnd"/>
            <w:r w:rsidR="00040EA0" w:rsidRPr="004178BE">
              <w:rPr>
                <w:lang w:val="en-US"/>
              </w:rPr>
              <w:t xml:space="preserve"> din </w:t>
            </w:r>
            <w:proofErr w:type="spellStart"/>
            <w:r w:rsidR="00040EA0" w:rsidRPr="004178BE">
              <w:rPr>
                <w:lang w:val="en-US"/>
              </w:rPr>
              <w:t>partea</w:t>
            </w:r>
            <w:proofErr w:type="spellEnd"/>
            <w:r w:rsidR="00040EA0" w:rsidRPr="004178BE">
              <w:rPr>
                <w:lang w:val="en-US"/>
              </w:rPr>
              <w:t xml:space="preserve"> </w:t>
            </w:r>
            <w:proofErr w:type="spellStart"/>
            <w:r w:rsidR="00040EA0" w:rsidRPr="004178BE">
              <w:rPr>
                <w:lang w:val="en-US"/>
              </w:rPr>
              <w:t>Antreprenorului</w:t>
            </w:r>
            <w:proofErr w:type="spellEnd"/>
            <w:r w:rsidR="00040EA0" w:rsidRPr="004178BE">
              <w:rPr>
                <w:lang w:val="en-US"/>
              </w:rPr>
              <w:t>.</w:t>
            </w:r>
          </w:p>
          <w:p w:rsidR="00460653" w:rsidRPr="004178BE" w:rsidRDefault="00A156C0" w:rsidP="00196AB4">
            <w:pPr>
              <w:pStyle w:val="af3"/>
              <w:tabs>
                <w:tab w:val="left" w:pos="567"/>
              </w:tabs>
              <w:spacing w:line="276" w:lineRule="auto"/>
              <w:ind w:firstLine="0"/>
              <w:rPr>
                <w:lang w:val="en-US"/>
              </w:rPr>
            </w:pPr>
            <w:r w:rsidRPr="004178BE">
              <w:rPr>
                <w:lang w:val="en-US"/>
              </w:rPr>
              <w:t>4.1</w:t>
            </w:r>
            <w:r w:rsidR="00893327" w:rsidRPr="004178BE">
              <w:rPr>
                <w:lang w:val="en-US"/>
              </w:rPr>
              <w:t>7</w:t>
            </w:r>
            <w:r w:rsidRPr="004178BE">
              <w:rPr>
                <w:lang w:val="en-US"/>
              </w:rPr>
              <w:t xml:space="preserve">. </w:t>
            </w:r>
            <w:proofErr w:type="spellStart"/>
            <w:r w:rsidR="00460653" w:rsidRPr="004178BE">
              <w:rPr>
                <w:lang w:val="en-US"/>
              </w:rPr>
              <w:t>Dacă</w:t>
            </w:r>
            <w:proofErr w:type="spellEnd"/>
            <w:r w:rsidR="00460653" w:rsidRPr="004178BE">
              <w:rPr>
                <w:lang w:val="en-US"/>
              </w:rPr>
              <w:t xml:space="preserve"> </w:t>
            </w:r>
            <w:proofErr w:type="spellStart"/>
            <w:r w:rsidR="00460653" w:rsidRPr="004178BE">
              <w:rPr>
                <w:lang w:val="en-US"/>
              </w:rPr>
              <w:t>Antreprenorul</w:t>
            </w:r>
            <w:proofErr w:type="spellEnd"/>
            <w:r w:rsidR="00460653" w:rsidRPr="004178BE">
              <w:rPr>
                <w:lang w:val="en-US"/>
              </w:rPr>
              <w:t xml:space="preserve"> </w:t>
            </w:r>
            <w:proofErr w:type="spellStart"/>
            <w:r w:rsidR="00460653" w:rsidRPr="004178BE">
              <w:rPr>
                <w:lang w:val="en-US"/>
              </w:rPr>
              <w:t>consideră</w:t>
            </w:r>
            <w:proofErr w:type="spellEnd"/>
            <w:r w:rsidR="00460653" w:rsidRPr="004178BE">
              <w:rPr>
                <w:lang w:val="en-US"/>
              </w:rPr>
              <w:t xml:space="preserve"> </w:t>
            </w:r>
            <w:proofErr w:type="spellStart"/>
            <w:r w:rsidR="00460653" w:rsidRPr="004178BE">
              <w:rPr>
                <w:lang w:val="en-US"/>
              </w:rPr>
              <w:t>că</w:t>
            </w:r>
            <w:proofErr w:type="spellEnd"/>
            <w:r w:rsidR="00460653" w:rsidRPr="004178BE">
              <w:rPr>
                <w:lang w:val="en-US"/>
              </w:rPr>
              <w:t xml:space="preserve"> </w:t>
            </w:r>
            <w:proofErr w:type="spellStart"/>
            <w:r w:rsidR="00460653" w:rsidRPr="004178BE">
              <w:rPr>
                <w:lang w:val="en-US"/>
              </w:rPr>
              <w:t>dispoziţiile</w:t>
            </w:r>
            <w:proofErr w:type="spellEnd"/>
            <w:r w:rsidR="00460653" w:rsidRPr="004178BE">
              <w:rPr>
                <w:lang w:val="en-US"/>
              </w:rPr>
              <w:t xml:space="preserve"> </w:t>
            </w:r>
            <w:proofErr w:type="spellStart"/>
            <w:r w:rsidR="00460653" w:rsidRPr="004178BE">
              <w:rPr>
                <w:lang w:val="en-US"/>
              </w:rPr>
              <w:t>Beneficiarului</w:t>
            </w:r>
            <w:proofErr w:type="spellEnd"/>
            <w:r w:rsidR="00460653" w:rsidRPr="004178BE">
              <w:rPr>
                <w:lang w:val="en-US"/>
              </w:rPr>
              <w:t xml:space="preserve"> s</w:t>
            </w:r>
            <w:r w:rsidR="00183D79" w:rsidRPr="004178BE">
              <w:rPr>
                <w:lang w:val="en-US"/>
              </w:rPr>
              <w:t>u</w:t>
            </w:r>
            <w:r w:rsidR="00460653" w:rsidRPr="004178BE">
              <w:rPr>
                <w:lang w:val="en-US"/>
              </w:rPr>
              <w:t xml:space="preserve">nt </w:t>
            </w:r>
            <w:proofErr w:type="spellStart"/>
            <w:r w:rsidR="00460653" w:rsidRPr="004178BE">
              <w:rPr>
                <w:lang w:val="en-US"/>
              </w:rPr>
              <w:t>nejustificate</w:t>
            </w:r>
            <w:proofErr w:type="spellEnd"/>
            <w:r w:rsidR="00460653" w:rsidRPr="004178BE">
              <w:rPr>
                <w:lang w:val="en-US"/>
              </w:rPr>
              <w:t xml:space="preserve"> </w:t>
            </w:r>
            <w:proofErr w:type="spellStart"/>
            <w:r w:rsidR="00460653" w:rsidRPr="004178BE">
              <w:rPr>
                <w:lang w:val="en-US"/>
              </w:rPr>
              <w:t>sau</w:t>
            </w:r>
            <w:proofErr w:type="spellEnd"/>
            <w:r w:rsidR="00460653" w:rsidRPr="004178BE">
              <w:rPr>
                <w:lang w:val="en-US"/>
              </w:rPr>
              <w:t xml:space="preserve"> </w:t>
            </w:r>
            <w:proofErr w:type="spellStart"/>
            <w:r w:rsidR="00460653" w:rsidRPr="004178BE">
              <w:rPr>
                <w:lang w:val="en-US"/>
              </w:rPr>
              <w:t>inoportune</w:t>
            </w:r>
            <w:proofErr w:type="spellEnd"/>
            <w:r w:rsidR="00460653" w:rsidRPr="004178BE">
              <w:rPr>
                <w:lang w:val="en-US"/>
              </w:rPr>
              <w:t xml:space="preserve">, el </w:t>
            </w:r>
            <w:proofErr w:type="spellStart"/>
            <w:r w:rsidR="00460653" w:rsidRPr="004178BE">
              <w:rPr>
                <w:lang w:val="en-US"/>
              </w:rPr>
              <w:t>poate</w:t>
            </w:r>
            <w:proofErr w:type="spellEnd"/>
            <w:r w:rsidR="00460653" w:rsidRPr="004178BE">
              <w:rPr>
                <w:lang w:val="en-US"/>
              </w:rPr>
              <w:t xml:space="preserve"> </w:t>
            </w:r>
            <w:proofErr w:type="spellStart"/>
            <w:r w:rsidR="00E171D4" w:rsidRPr="004178BE">
              <w:rPr>
                <w:lang w:val="en-US"/>
              </w:rPr>
              <w:t>înainta</w:t>
            </w:r>
            <w:proofErr w:type="spellEnd"/>
            <w:r w:rsidR="005D4B79" w:rsidRPr="004178BE">
              <w:rPr>
                <w:lang w:val="en-US"/>
              </w:rPr>
              <w:t xml:space="preserve"> </w:t>
            </w:r>
            <w:proofErr w:type="spellStart"/>
            <w:r w:rsidR="00460653" w:rsidRPr="004178BE">
              <w:rPr>
                <w:lang w:val="en-US"/>
              </w:rPr>
              <w:t>obiecţii</w:t>
            </w:r>
            <w:proofErr w:type="spellEnd"/>
            <w:r w:rsidR="00460653" w:rsidRPr="004178BE">
              <w:rPr>
                <w:lang w:val="en-US"/>
              </w:rPr>
              <w:t xml:space="preserve">, </w:t>
            </w:r>
            <w:proofErr w:type="spellStart"/>
            <w:r w:rsidR="00460653" w:rsidRPr="004178BE">
              <w:rPr>
                <w:lang w:val="en-US"/>
              </w:rPr>
              <w:t>dar</w:t>
            </w:r>
            <w:proofErr w:type="spellEnd"/>
            <w:r w:rsidR="00460653" w:rsidRPr="004178BE">
              <w:rPr>
                <w:lang w:val="en-US"/>
              </w:rPr>
              <w:t xml:space="preserve"> </w:t>
            </w:r>
            <w:proofErr w:type="spellStart"/>
            <w:r w:rsidR="00460653" w:rsidRPr="004178BE">
              <w:rPr>
                <w:lang w:val="en-US"/>
              </w:rPr>
              <w:t>acestea</w:t>
            </w:r>
            <w:proofErr w:type="spellEnd"/>
            <w:r w:rsidR="00460653" w:rsidRPr="004178BE">
              <w:rPr>
                <w:lang w:val="en-US"/>
              </w:rPr>
              <w:t xml:space="preserve"> nu </w:t>
            </w:r>
            <w:proofErr w:type="spellStart"/>
            <w:r w:rsidR="00460653" w:rsidRPr="004178BE">
              <w:rPr>
                <w:lang w:val="en-US"/>
              </w:rPr>
              <w:t>îl</w:t>
            </w:r>
            <w:proofErr w:type="spellEnd"/>
            <w:r w:rsidR="00460653" w:rsidRPr="004178BE">
              <w:rPr>
                <w:lang w:val="en-US"/>
              </w:rPr>
              <w:t xml:space="preserve"> </w:t>
            </w:r>
            <w:proofErr w:type="spellStart"/>
            <w:r w:rsidR="00E171D4" w:rsidRPr="004178BE">
              <w:rPr>
                <w:lang w:val="en-US"/>
              </w:rPr>
              <w:t>scutește</w:t>
            </w:r>
            <w:proofErr w:type="spellEnd"/>
            <w:r w:rsidR="005D4B79" w:rsidRPr="004178BE">
              <w:rPr>
                <w:lang w:val="en-US"/>
              </w:rPr>
              <w:t xml:space="preserve"> </w:t>
            </w:r>
            <w:r w:rsidR="00460653" w:rsidRPr="004178BE">
              <w:rPr>
                <w:lang w:val="en-US"/>
              </w:rPr>
              <w:t xml:space="preserve">de </w:t>
            </w:r>
            <w:proofErr w:type="spellStart"/>
            <w:r w:rsidR="00E364D5" w:rsidRPr="004178BE">
              <w:rPr>
                <w:lang w:val="en-US"/>
              </w:rPr>
              <w:t>obligația</w:t>
            </w:r>
            <w:proofErr w:type="spellEnd"/>
            <w:r w:rsidR="00E364D5" w:rsidRPr="004178BE">
              <w:rPr>
                <w:lang w:val="en-US"/>
              </w:rPr>
              <w:t xml:space="preserve"> de </w:t>
            </w:r>
            <w:proofErr w:type="gramStart"/>
            <w:r w:rsidR="00460653" w:rsidRPr="004178BE">
              <w:rPr>
                <w:lang w:val="en-US"/>
              </w:rPr>
              <w:t>a</w:t>
            </w:r>
            <w:proofErr w:type="gramEnd"/>
            <w:r w:rsidR="00460653" w:rsidRPr="004178BE">
              <w:rPr>
                <w:lang w:val="en-US"/>
              </w:rPr>
              <w:t xml:space="preserve"> </w:t>
            </w:r>
            <w:proofErr w:type="spellStart"/>
            <w:r w:rsidR="00460653" w:rsidRPr="004178BE">
              <w:rPr>
                <w:lang w:val="en-US"/>
              </w:rPr>
              <w:t>executa</w:t>
            </w:r>
            <w:proofErr w:type="spellEnd"/>
            <w:r w:rsidR="00460653" w:rsidRPr="004178BE">
              <w:rPr>
                <w:lang w:val="en-US"/>
              </w:rPr>
              <w:t xml:space="preserve"> </w:t>
            </w:r>
            <w:proofErr w:type="spellStart"/>
            <w:r w:rsidR="00460653" w:rsidRPr="004178BE">
              <w:rPr>
                <w:lang w:val="en-US"/>
              </w:rPr>
              <w:t>dispoziţiile</w:t>
            </w:r>
            <w:proofErr w:type="spellEnd"/>
            <w:r w:rsidR="00460653" w:rsidRPr="004178BE">
              <w:rPr>
                <w:lang w:val="en-US"/>
              </w:rPr>
              <w:t xml:space="preserve"> </w:t>
            </w:r>
            <w:proofErr w:type="spellStart"/>
            <w:r w:rsidR="00460653" w:rsidRPr="004178BE">
              <w:rPr>
                <w:lang w:val="en-US"/>
              </w:rPr>
              <w:t>primite</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afara</w:t>
            </w:r>
            <w:proofErr w:type="spellEnd"/>
            <w:r w:rsidR="00460653" w:rsidRPr="004178BE">
              <w:rPr>
                <w:lang w:val="en-US"/>
              </w:rPr>
              <w:t xml:space="preserve"> </w:t>
            </w:r>
            <w:proofErr w:type="spellStart"/>
            <w:r w:rsidR="00460653" w:rsidRPr="004178BE">
              <w:rPr>
                <w:lang w:val="en-US"/>
              </w:rPr>
              <w:t>cazului</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care </w:t>
            </w:r>
            <w:proofErr w:type="spellStart"/>
            <w:r w:rsidR="00460653" w:rsidRPr="004178BE">
              <w:rPr>
                <w:lang w:val="en-US"/>
              </w:rPr>
              <w:t>ele</w:t>
            </w:r>
            <w:proofErr w:type="spellEnd"/>
            <w:r w:rsidR="00460653" w:rsidRPr="004178BE">
              <w:rPr>
                <w:lang w:val="en-US"/>
              </w:rPr>
              <w:t xml:space="preserve"> </w:t>
            </w:r>
            <w:proofErr w:type="spellStart"/>
            <w:r w:rsidR="00460653" w:rsidRPr="004178BE">
              <w:rPr>
                <w:lang w:val="en-US"/>
              </w:rPr>
              <w:t>contravin</w:t>
            </w:r>
            <w:proofErr w:type="spellEnd"/>
            <w:r w:rsidR="00460653" w:rsidRPr="004178BE">
              <w:rPr>
                <w:lang w:val="en-US"/>
              </w:rPr>
              <w:t xml:space="preserve"> </w:t>
            </w:r>
            <w:proofErr w:type="spellStart"/>
            <w:r w:rsidR="00460653" w:rsidRPr="004178BE">
              <w:rPr>
                <w:lang w:val="en-US"/>
              </w:rPr>
              <w:t>prevederilor</w:t>
            </w:r>
            <w:proofErr w:type="spellEnd"/>
            <w:r w:rsidR="00460653" w:rsidRPr="004178BE">
              <w:rPr>
                <w:lang w:val="en-US"/>
              </w:rPr>
              <w:t xml:space="preserve"> </w:t>
            </w:r>
            <w:proofErr w:type="spellStart"/>
            <w:r w:rsidR="00460653" w:rsidRPr="004178BE">
              <w:rPr>
                <w:lang w:val="en-US"/>
              </w:rPr>
              <w:t>legale</w:t>
            </w:r>
            <w:proofErr w:type="spellEnd"/>
            <w:r w:rsidR="00460653" w:rsidRPr="004178BE">
              <w:rPr>
                <w:lang w:val="en-US"/>
              </w:rPr>
              <w:t xml:space="preserve">. </w:t>
            </w:r>
            <w:proofErr w:type="spellStart"/>
            <w:r w:rsidR="00460653" w:rsidRPr="004178BE">
              <w:rPr>
                <w:lang w:val="en-US"/>
              </w:rPr>
              <w:t>Dacă</w:t>
            </w:r>
            <w:proofErr w:type="spellEnd"/>
            <w:r w:rsidR="00460653" w:rsidRPr="004178BE">
              <w:rPr>
                <w:lang w:val="en-US"/>
              </w:rPr>
              <w:t xml:space="preserve"> </w:t>
            </w:r>
            <w:proofErr w:type="spellStart"/>
            <w:r w:rsidR="00460653" w:rsidRPr="004178BE">
              <w:rPr>
                <w:lang w:val="en-US"/>
              </w:rPr>
              <w:t>prin</w:t>
            </w:r>
            <w:proofErr w:type="spellEnd"/>
            <w:r w:rsidR="00460653" w:rsidRPr="004178BE">
              <w:rPr>
                <w:lang w:val="en-US"/>
              </w:rPr>
              <w:t xml:space="preserve"> </w:t>
            </w:r>
            <w:proofErr w:type="spellStart"/>
            <w:r w:rsidR="00460653" w:rsidRPr="004178BE">
              <w:rPr>
                <w:lang w:val="en-US"/>
              </w:rPr>
              <w:t>executarea</w:t>
            </w:r>
            <w:proofErr w:type="spellEnd"/>
            <w:r w:rsidR="00460653" w:rsidRPr="004178BE">
              <w:rPr>
                <w:lang w:val="en-US"/>
              </w:rPr>
              <w:t xml:space="preserve"> </w:t>
            </w:r>
            <w:proofErr w:type="spellStart"/>
            <w:r w:rsidR="00460653" w:rsidRPr="004178BE">
              <w:rPr>
                <w:lang w:val="en-US"/>
              </w:rPr>
              <w:t>dispoziţiilor</w:t>
            </w:r>
            <w:proofErr w:type="spellEnd"/>
            <w:r w:rsidR="00460653" w:rsidRPr="004178BE">
              <w:rPr>
                <w:lang w:val="en-US"/>
              </w:rPr>
              <w:t xml:space="preserve"> </w:t>
            </w:r>
            <w:proofErr w:type="spellStart"/>
            <w:r w:rsidR="00460653" w:rsidRPr="004178BE">
              <w:rPr>
                <w:lang w:val="en-US"/>
              </w:rPr>
              <w:t>Beneficiarului</w:t>
            </w:r>
            <w:proofErr w:type="spellEnd"/>
            <w:r w:rsidR="00460653" w:rsidRPr="004178BE">
              <w:rPr>
                <w:lang w:val="en-US"/>
              </w:rPr>
              <w:t xml:space="preserve"> se </w:t>
            </w:r>
            <w:proofErr w:type="spellStart"/>
            <w:r w:rsidR="00460653" w:rsidRPr="004178BE">
              <w:rPr>
                <w:lang w:val="en-US"/>
              </w:rPr>
              <w:t>creează</w:t>
            </w:r>
            <w:proofErr w:type="spellEnd"/>
            <w:r w:rsidR="00460653" w:rsidRPr="004178BE">
              <w:rPr>
                <w:lang w:val="en-US"/>
              </w:rPr>
              <w:t xml:space="preserve"> </w:t>
            </w:r>
            <w:proofErr w:type="spellStart"/>
            <w:r w:rsidR="00460653" w:rsidRPr="004178BE">
              <w:rPr>
                <w:lang w:val="en-US"/>
              </w:rPr>
              <w:t>dificultăţi</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execuţie</w:t>
            </w:r>
            <w:proofErr w:type="spellEnd"/>
            <w:r w:rsidR="00460653" w:rsidRPr="004178BE">
              <w:rPr>
                <w:lang w:val="en-US"/>
              </w:rPr>
              <w:t xml:space="preserve">, care </w:t>
            </w:r>
            <w:proofErr w:type="spellStart"/>
            <w:r w:rsidR="00460653" w:rsidRPr="004178BE">
              <w:rPr>
                <w:lang w:val="en-US"/>
              </w:rPr>
              <w:t>generează</w:t>
            </w:r>
            <w:proofErr w:type="spellEnd"/>
            <w:r w:rsidR="00460653" w:rsidRPr="004178BE">
              <w:rPr>
                <w:lang w:val="en-US"/>
              </w:rPr>
              <w:t xml:space="preserve"> </w:t>
            </w:r>
            <w:proofErr w:type="spellStart"/>
            <w:r w:rsidR="00460653" w:rsidRPr="004178BE">
              <w:rPr>
                <w:lang w:val="en-US"/>
              </w:rPr>
              <w:t>cheltuieli</w:t>
            </w:r>
            <w:proofErr w:type="spellEnd"/>
            <w:r w:rsidR="00460653" w:rsidRPr="004178BE">
              <w:rPr>
                <w:lang w:val="en-US"/>
              </w:rPr>
              <w:t xml:space="preserve"> </w:t>
            </w:r>
            <w:proofErr w:type="spellStart"/>
            <w:r w:rsidR="00460653" w:rsidRPr="004178BE">
              <w:rPr>
                <w:lang w:val="en-US"/>
              </w:rPr>
              <w:t>suplimentare</w:t>
            </w:r>
            <w:proofErr w:type="spellEnd"/>
            <w:r w:rsidR="00460653" w:rsidRPr="004178BE">
              <w:rPr>
                <w:lang w:val="en-US"/>
              </w:rPr>
              <w:t xml:space="preserve">, </w:t>
            </w:r>
            <w:proofErr w:type="spellStart"/>
            <w:r w:rsidR="00460653" w:rsidRPr="004178BE">
              <w:rPr>
                <w:lang w:val="en-US"/>
              </w:rPr>
              <w:t>acestea</w:t>
            </w:r>
            <w:proofErr w:type="spellEnd"/>
            <w:r w:rsidR="00460653" w:rsidRPr="004178BE">
              <w:rPr>
                <w:lang w:val="en-US"/>
              </w:rPr>
              <w:t xml:space="preserve"> </w:t>
            </w:r>
            <w:proofErr w:type="spellStart"/>
            <w:r w:rsidR="00460653" w:rsidRPr="004178BE">
              <w:rPr>
                <w:lang w:val="en-US"/>
              </w:rPr>
              <w:t>vor</w:t>
            </w:r>
            <w:proofErr w:type="spellEnd"/>
            <w:r w:rsidR="00460653" w:rsidRPr="004178BE">
              <w:rPr>
                <w:lang w:val="en-US"/>
              </w:rPr>
              <w:t xml:space="preserve"> fi </w:t>
            </w:r>
            <w:proofErr w:type="spellStart"/>
            <w:r w:rsidR="00460653" w:rsidRPr="004178BE">
              <w:rPr>
                <w:lang w:val="en-US"/>
              </w:rPr>
              <w:t>suportate</w:t>
            </w:r>
            <w:proofErr w:type="spellEnd"/>
            <w:r w:rsidR="00460653" w:rsidRPr="004178BE">
              <w:rPr>
                <w:lang w:val="en-US"/>
              </w:rPr>
              <w:t xml:space="preserve"> de </w:t>
            </w:r>
            <w:proofErr w:type="spellStart"/>
            <w:r w:rsidR="00460653" w:rsidRPr="004178BE">
              <w:rPr>
                <w:lang w:val="en-US"/>
              </w:rPr>
              <w:t>către</w:t>
            </w:r>
            <w:proofErr w:type="spellEnd"/>
            <w:r w:rsidR="00460653" w:rsidRPr="004178BE">
              <w:rPr>
                <w:lang w:val="en-US"/>
              </w:rPr>
              <w:t xml:space="preserve"> </w:t>
            </w:r>
            <w:proofErr w:type="spellStart"/>
            <w:r w:rsidR="00460653" w:rsidRPr="004178BE">
              <w:rPr>
                <w:lang w:val="en-US"/>
              </w:rPr>
              <w:t>Beneficiar</w:t>
            </w:r>
            <w:proofErr w:type="spellEnd"/>
            <w:r w:rsidR="00460653" w:rsidRPr="004178BE">
              <w:rPr>
                <w:lang w:val="en-US"/>
              </w:rPr>
              <w:t xml:space="preserve">. </w:t>
            </w:r>
          </w:p>
          <w:p w:rsidR="00460653" w:rsidRPr="004178BE" w:rsidRDefault="00A156C0" w:rsidP="00196AB4">
            <w:pPr>
              <w:pStyle w:val="af3"/>
              <w:tabs>
                <w:tab w:val="left" w:pos="567"/>
              </w:tabs>
              <w:spacing w:line="276" w:lineRule="auto"/>
              <w:ind w:firstLine="0"/>
              <w:rPr>
                <w:lang w:val="en-US"/>
              </w:rPr>
            </w:pPr>
            <w:r w:rsidRPr="004178BE">
              <w:rPr>
                <w:lang w:val="en-US"/>
              </w:rPr>
              <w:t>4.1</w:t>
            </w:r>
            <w:r w:rsidR="00893327" w:rsidRPr="004178BE">
              <w:rPr>
                <w:lang w:val="en-US"/>
              </w:rPr>
              <w:t>8</w:t>
            </w:r>
            <w:r w:rsidRPr="004178BE">
              <w:rPr>
                <w:lang w:val="en-US"/>
              </w:rPr>
              <w:t xml:space="preserve">. </w:t>
            </w:r>
            <w:proofErr w:type="spellStart"/>
            <w:r w:rsidR="00460653" w:rsidRPr="004178BE">
              <w:rPr>
                <w:lang w:val="en-US"/>
              </w:rPr>
              <w:t>Trasarea</w:t>
            </w:r>
            <w:proofErr w:type="spellEnd"/>
            <w:r w:rsidR="00460653" w:rsidRPr="004178BE">
              <w:rPr>
                <w:lang w:val="en-US"/>
              </w:rPr>
              <w:t xml:space="preserve"> </w:t>
            </w:r>
            <w:proofErr w:type="spellStart"/>
            <w:r w:rsidR="00460653" w:rsidRPr="004178BE">
              <w:rPr>
                <w:lang w:val="en-US"/>
              </w:rPr>
              <w:t>axelor</w:t>
            </w:r>
            <w:proofErr w:type="spellEnd"/>
            <w:r w:rsidR="00460653" w:rsidRPr="004178BE">
              <w:rPr>
                <w:lang w:val="en-US"/>
              </w:rPr>
              <w:t xml:space="preserve"> </w:t>
            </w:r>
            <w:proofErr w:type="spellStart"/>
            <w:r w:rsidR="00460653" w:rsidRPr="004178BE">
              <w:rPr>
                <w:lang w:val="en-US"/>
              </w:rPr>
              <w:t>principale</w:t>
            </w:r>
            <w:proofErr w:type="spellEnd"/>
            <w:r w:rsidR="00460653" w:rsidRPr="004178BE">
              <w:rPr>
                <w:lang w:val="en-US"/>
              </w:rPr>
              <w:t xml:space="preserve">, </w:t>
            </w:r>
            <w:proofErr w:type="spellStart"/>
            <w:r w:rsidR="00460653" w:rsidRPr="004178BE">
              <w:rPr>
                <w:lang w:val="en-US"/>
              </w:rPr>
              <w:t>bornelor</w:t>
            </w:r>
            <w:proofErr w:type="spellEnd"/>
            <w:r w:rsidR="00460653" w:rsidRPr="004178BE">
              <w:rPr>
                <w:lang w:val="en-US"/>
              </w:rPr>
              <w:t xml:space="preserve"> de </w:t>
            </w:r>
            <w:proofErr w:type="spellStart"/>
            <w:r w:rsidR="00460653" w:rsidRPr="004178BE">
              <w:rPr>
                <w:lang w:val="en-US"/>
              </w:rPr>
              <w:t>referinţă</w:t>
            </w:r>
            <w:proofErr w:type="spellEnd"/>
            <w:r w:rsidR="00460653" w:rsidRPr="004178BE">
              <w:rPr>
                <w:lang w:val="en-US"/>
              </w:rPr>
              <w:t xml:space="preserve">, </w:t>
            </w:r>
            <w:proofErr w:type="spellStart"/>
            <w:r w:rsidR="00460653" w:rsidRPr="004178BE">
              <w:rPr>
                <w:lang w:val="en-US"/>
              </w:rPr>
              <w:t>căilor</w:t>
            </w:r>
            <w:proofErr w:type="spellEnd"/>
            <w:r w:rsidR="00460653" w:rsidRPr="004178BE">
              <w:rPr>
                <w:lang w:val="en-US"/>
              </w:rPr>
              <w:t xml:space="preserve"> de </w:t>
            </w:r>
            <w:proofErr w:type="spellStart"/>
            <w:r w:rsidR="00460653" w:rsidRPr="004178BE">
              <w:rPr>
                <w:lang w:val="en-US"/>
              </w:rPr>
              <w:t>circulaţieşi</w:t>
            </w:r>
            <w:proofErr w:type="spellEnd"/>
            <w:r w:rsidR="00460653" w:rsidRPr="004178BE">
              <w:rPr>
                <w:lang w:val="en-US"/>
              </w:rPr>
              <w:t xml:space="preserve"> </w:t>
            </w:r>
            <w:proofErr w:type="spellStart"/>
            <w:r w:rsidR="00460653" w:rsidRPr="004178BE">
              <w:rPr>
                <w:lang w:val="en-US"/>
              </w:rPr>
              <w:t>limitelor</w:t>
            </w:r>
            <w:proofErr w:type="spellEnd"/>
            <w:r w:rsidR="00460653" w:rsidRPr="004178BE">
              <w:rPr>
                <w:lang w:val="en-US"/>
              </w:rPr>
              <w:t xml:space="preserve"> </w:t>
            </w:r>
            <w:proofErr w:type="spellStart"/>
            <w:r w:rsidR="00460653" w:rsidRPr="004178BE">
              <w:rPr>
                <w:lang w:val="en-US"/>
              </w:rPr>
              <w:t>terenului</w:t>
            </w:r>
            <w:proofErr w:type="spellEnd"/>
            <w:r w:rsidR="00460653" w:rsidRPr="004178BE">
              <w:rPr>
                <w:lang w:val="en-US"/>
              </w:rPr>
              <w:t xml:space="preserve"> pus la </w:t>
            </w:r>
            <w:proofErr w:type="spellStart"/>
            <w:r w:rsidR="00460653" w:rsidRPr="004178BE">
              <w:rPr>
                <w:lang w:val="en-US"/>
              </w:rPr>
              <w:t>dispoziţia</w:t>
            </w:r>
            <w:proofErr w:type="spellEnd"/>
            <w:r w:rsidR="00460653" w:rsidRPr="004178BE">
              <w:rPr>
                <w:lang w:val="en-US"/>
              </w:rPr>
              <w:t xml:space="preserve"> </w:t>
            </w:r>
            <w:proofErr w:type="spellStart"/>
            <w:r w:rsidR="00460653" w:rsidRPr="004178BE">
              <w:rPr>
                <w:lang w:val="en-US"/>
              </w:rPr>
              <w:t>Antreprenorului</w:t>
            </w:r>
            <w:proofErr w:type="spellEnd"/>
            <w:r w:rsidR="00460653" w:rsidRPr="004178BE">
              <w:rPr>
                <w:lang w:val="en-US"/>
              </w:rPr>
              <w:t xml:space="preserve">, precum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materializarea</w:t>
            </w:r>
            <w:proofErr w:type="spellEnd"/>
            <w:r w:rsidR="00460653" w:rsidRPr="004178BE">
              <w:rPr>
                <w:lang w:val="en-US"/>
              </w:rPr>
              <w:t xml:space="preserve"> </w:t>
            </w:r>
            <w:proofErr w:type="spellStart"/>
            <w:r w:rsidR="00460653" w:rsidRPr="004178BE">
              <w:rPr>
                <w:lang w:val="en-US"/>
              </w:rPr>
              <w:t>cotelor</w:t>
            </w:r>
            <w:proofErr w:type="spellEnd"/>
            <w:r w:rsidR="00460653" w:rsidRPr="004178BE">
              <w:rPr>
                <w:lang w:val="en-US"/>
              </w:rPr>
              <w:t xml:space="preserve"> de </w:t>
            </w:r>
            <w:proofErr w:type="spellStart"/>
            <w:r w:rsidR="00460653" w:rsidRPr="004178BE">
              <w:rPr>
                <w:lang w:val="en-US"/>
              </w:rPr>
              <w:t>nivel</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i</w:t>
            </w:r>
            <w:r w:rsidR="00183D79" w:rsidRPr="004178BE">
              <w:rPr>
                <w:lang w:val="en-US"/>
              </w:rPr>
              <w:t>mediata</w:t>
            </w:r>
            <w:proofErr w:type="spellEnd"/>
            <w:r w:rsidR="00183D79" w:rsidRPr="004178BE">
              <w:rPr>
                <w:lang w:val="en-US"/>
              </w:rPr>
              <w:t xml:space="preserve"> </w:t>
            </w:r>
            <w:proofErr w:type="spellStart"/>
            <w:r w:rsidR="00183D79" w:rsidRPr="004178BE">
              <w:rPr>
                <w:lang w:val="en-US"/>
              </w:rPr>
              <w:t>apropiere</w:t>
            </w:r>
            <w:proofErr w:type="spellEnd"/>
            <w:r w:rsidR="00183D79" w:rsidRPr="004178BE">
              <w:rPr>
                <w:lang w:val="en-US"/>
              </w:rPr>
              <w:t xml:space="preserve"> a </w:t>
            </w:r>
            <w:proofErr w:type="spellStart"/>
            <w:r w:rsidR="00183D79" w:rsidRPr="004178BE">
              <w:rPr>
                <w:lang w:val="en-US"/>
              </w:rPr>
              <w:t>terenului</w:t>
            </w:r>
            <w:proofErr w:type="spellEnd"/>
            <w:r w:rsidR="00183D79" w:rsidRPr="004178BE">
              <w:rPr>
                <w:lang w:val="en-US"/>
              </w:rPr>
              <w:t>, su</w:t>
            </w:r>
            <w:r w:rsidR="00460653" w:rsidRPr="004178BE">
              <w:rPr>
                <w:lang w:val="en-US"/>
              </w:rPr>
              <w:t>nt</w:t>
            </w:r>
            <w:r w:rsidR="005D4B79" w:rsidRPr="004178BE">
              <w:rPr>
                <w:lang w:val="en-US"/>
              </w:rPr>
              <w:t xml:space="preserve"> </w:t>
            </w:r>
            <w:proofErr w:type="spellStart"/>
            <w:r w:rsidR="00460653" w:rsidRPr="004178BE">
              <w:rPr>
                <w:lang w:val="en-US"/>
              </w:rPr>
              <w:t>obligaţiuni</w:t>
            </w:r>
            <w:proofErr w:type="spellEnd"/>
            <w:r w:rsidR="00460653" w:rsidRPr="004178BE">
              <w:rPr>
                <w:lang w:val="en-US"/>
              </w:rPr>
              <w:t xml:space="preserve"> ale </w:t>
            </w:r>
            <w:proofErr w:type="spellStart"/>
            <w:r w:rsidR="00460653" w:rsidRPr="004178BE">
              <w:rPr>
                <w:lang w:val="en-US"/>
              </w:rPr>
              <w:t>Antreprenorului</w:t>
            </w:r>
            <w:proofErr w:type="spellEnd"/>
            <w:r w:rsidR="00460653" w:rsidRPr="004178BE">
              <w:rPr>
                <w:lang w:val="en-US"/>
              </w:rPr>
              <w:t xml:space="preserve">. </w:t>
            </w:r>
          </w:p>
          <w:p w:rsidR="00460653" w:rsidRPr="004178BE" w:rsidRDefault="00A156C0" w:rsidP="00196AB4">
            <w:pPr>
              <w:pStyle w:val="af3"/>
              <w:tabs>
                <w:tab w:val="left" w:pos="567"/>
              </w:tabs>
              <w:spacing w:line="276" w:lineRule="auto"/>
              <w:ind w:firstLine="0"/>
              <w:rPr>
                <w:lang w:val="en-US"/>
              </w:rPr>
            </w:pPr>
            <w:r w:rsidRPr="004178BE">
              <w:rPr>
                <w:lang w:val="en-US"/>
              </w:rPr>
              <w:t>4.</w:t>
            </w:r>
            <w:r w:rsidR="00893327" w:rsidRPr="004178BE">
              <w:rPr>
                <w:lang w:val="en-US"/>
              </w:rPr>
              <w:t>19</w:t>
            </w:r>
            <w:r w:rsidRPr="004178BE">
              <w:rPr>
                <w:lang w:val="en-US"/>
              </w:rPr>
              <w:t xml:space="preserve">. </w:t>
            </w:r>
            <w:proofErr w:type="spellStart"/>
            <w:r w:rsidR="00460653" w:rsidRPr="004178BE">
              <w:rPr>
                <w:lang w:val="en-US"/>
              </w:rPr>
              <w:t>Pentru</w:t>
            </w:r>
            <w:proofErr w:type="spellEnd"/>
            <w:r w:rsidR="00460653" w:rsidRPr="004178BE">
              <w:rPr>
                <w:lang w:val="en-US"/>
              </w:rPr>
              <w:t xml:space="preserve"> </w:t>
            </w:r>
            <w:proofErr w:type="spellStart"/>
            <w:r w:rsidR="00460653" w:rsidRPr="004178BE">
              <w:rPr>
                <w:lang w:val="en-US"/>
              </w:rPr>
              <w:t>verificarea</w:t>
            </w:r>
            <w:proofErr w:type="spellEnd"/>
            <w:r w:rsidR="00460653" w:rsidRPr="004178BE">
              <w:rPr>
                <w:lang w:val="en-US"/>
              </w:rPr>
              <w:t xml:space="preserve"> </w:t>
            </w:r>
            <w:proofErr w:type="spellStart"/>
            <w:r w:rsidR="00460653" w:rsidRPr="004178BE">
              <w:rPr>
                <w:lang w:val="en-US"/>
              </w:rPr>
              <w:t>trasării</w:t>
            </w:r>
            <w:proofErr w:type="spellEnd"/>
            <w:r w:rsidR="00460653" w:rsidRPr="004178BE">
              <w:rPr>
                <w:lang w:val="en-US"/>
              </w:rPr>
              <w:t xml:space="preserve"> de </w:t>
            </w:r>
            <w:proofErr w:type="spellStart"/>
            <w:r w:rsidR="00460653" w:rsidRPr="004178BE">
              <w:rPr>
                <w:lang w:val="en-US"/>
              </w:rPr>
              <w:t>către</w:t>
            </w:r>
            <w:proofErr w:type="spellEnd"/>
            <w:r w:rsidR="00460653" w:rsidRPr="004178BE">
              <w:rPr>
                <w:lang w:val="en-US"/>
              </w:rPr>
              <w:t xml:space="preserve"> </w:t>
            </w:r>
            <w:proofErr w:type="spellStart"/>
            <w:r w:rsidR="00460653" w:rsidRPr="004178BE">
              <w:rPr>
                <w:lang w:val="en-US"/>
              </w:rPr>
              <w:t>Beneficiar</w:t>
            </w:r>
            <w:proofErr w:type="spellEnd"/>
            <w:r w:rsidR="00460653" w:rsidRPr="004178BE">
              <w:rPr>
                <w:lang w:val="en-US"/>
              </w:rPr>
              <w:t xml:space="preserve"> </w:t>
            </w:r>
            <w:proofErr w:type="spellStart"/>
            <w:r w:rsidR="00460653" w:rsidRPr="004178BE">
              <w:rPr>
                <w:lang w:val="en-US"/>
              </w:rPr>
              <w:t>sau</w:t>
            </w:r>
            <w:proofErr w:type="spellEnd"/>
            <w:r w:rsidR="00460653" w:rsidRPr="004178BE">
              <w:rPr>
                <w:lang w:val="en-US"/>
              </w:rPr>
              <w:t xml:space="preserve"> </w:t>
            </w:r>
            <w:proofErr w:type="spellStart"/>
            <w:r w:rsidR="00460653" w:rsidRPr="004178BE">
              <w:rPr>
                <w:lang w:val="en-US"/>
              </w:rPr>
              <w:t>proiectant</w:t>
            </w:r>
            <w:proofErr w:type="spellEnd"/>
            <w:r w:rsidR="00460653" w:rsidRPr="004178BE">
              <w:rPr>
                <w:lang w:val="en-US"/>
              </w:rPr>
              <w:t xml:space="preserve">, </w:t>
            </w:r>
            <w:proofErr w:type="spellStart"/>
            <w:r w:rsidR="00460653" w:rsidRPr="004178BE">
              <w:rPr>
                <w:lang w:val="en-US"/>
              </w:rPr>
              <w:t>Antreprenorul</w:t>
            </w:r>
            <w:proofErr w:type="spellEnd"/>
            <w:r w:rsidR="00460653" w:rsidRPr="004178BE">
              <w:rPr>
                <w:lang w:val="en-US"/>
              </w:rPr>
              <w:t xml:space="preserve"> </w:t>
            </w:r>
            <w:proofErr w:type="spellStart"/>
            <w:r w:rsidR="00460653" w:rsidRPr="004178BE">
              <w:rPr>
                <w:lang w:val="en-US"/>
              </w:rPr>
              <w:t>este</w:t>
            </w:r>
            <w:proofErr w:type="spellEnd"/>
            <w:r w:rsidR="00460653" w:rsidRPr="004178BE">
              <w:rPr>
                <w:lang w:val="en-US"/>
              </w:rPr>
              <w:t xml:space="preserve"> </w:t>
            </w:r>
            <w:proofErr w:type="spellStart"/>
            <w:r w:rsidR="00460653" w:rsidRPr="004178BE">
              <w:rPr>
                <w:lang w:val="en-US"/>
              </w:rPr>
              <w:t>obligat</w:t>
            </w:r>
            <w:proofErr w:type="spellEnd"/>
            <w:r w:rsidR="00460653" w:rsidRPr="004178BE">
              <w:rPr>
                <w:lang w:val="en-US"/>
              </w:rPr>
              <w:t xml:space="preserve"> </w:t>
            </w:r>
            <w:proofErr w:type="spellStart"/>
            <w:r w:rsidR="00460653" w:rsidRPr="004178BE">
              <w:rPr>
                <w:lang w:val="en-US"/>
              </w:rPr>
              <w:t>să</w:t>
            </w:r>
            <w:proofErr w:type="spellEnd"/>
            <w:r w:rsidR="00460653" w:rsidRPr="004178BE">
              <w:rPr>
                <w:lang w:val="en-US"/>
              </w:rPr>
              <w:t xml:space="preserve"> </w:t>
            </w:r>
            <w:proofErr w:type="spellStart"/>
            <w:r w:rsidR="00460653" w:rsidRPr="004178BE">
              <w:rPr>
                <w:lang w:val="en-US"/>
              </w:rPr>
              <w:t>protejeze</w:t>
            </w:r>
            <w:proofErr w:type="spellEnd"/>
            <w:r w:rsidR="00460653" w:rsidRPr="004178BE">
              <w:rPr>
                <w:lang w:val="en-US"/>
              </w:rPr>
              <w:t xml:space="preserve">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să</w:t>
            </w:r>
            <w:proofErr w:type="spellEnd"/>
            <w:r w:rsidR="00460653" w:rsidRPr="004178BE">
              <w:rPr>
                <w:lang w:val="en-US"/>
              </w:rPr>
              <w:t xml:space="preserve"> </w:t>
            </w:r>
            <w:proofErr w:type="spellStart"/>
            <w:r w:rsidR="00460653" w:rsidRPr="004178BE">
              <w:rPr>
                <w:lang w:val="en-US"/>
              </w:rPr>
              <w:t>păstreze</w:t>
            </w:r>
            <w:proofErr w:type="spellEnd"/>
            <w:r w:rsidR="00460653" w:rsidRPr="004178BE">
              <w:rPr>
                <w:lang w:val="en-US"/>
              </w:rPr>
              <w:t xml:space="preserve"> </w:t>
            </w:r>
            <w:proofErr w:type="spellStart"/>
            <w:r w:rsidR="00460653" w:rsidRPr="004178BE">
              <w:rPr>
                <w:lang w:val="en-US"/>
              </w:rPr>
              <w:t>toate</w:t>
            </w:r>
            <w:proofErr w:type="spellEnd"/>
            <w:r w:rsidR="00460653" w:rsidRPr="004178BE">
              <w:rPr>
                <w:lang w:val="en-US"/>
              </w:rPr>
              <w:t xml:space="preserve"> </w:t>
            </w:r>
            <w:proofErr w:type="spellStart"/>
            <w:r w:rsidR="00460653" w:rsidRPr="004178BE">
              <w:rPr>
                <w:lang w:val="en-US"/>
              </w:rPr>
              <w:t>reperele</w:t>
            </w:r>
            <w:proofErr w:type="spellEnd"/>
            <w:r w:rsidR="00460653" w:rsidRPr="004178BE">
              <w:rPr>
                <w:lang w:val="en-US"/>
              </w:rPr>
              <w:t xml:space="preserve">, </w:t>
            </w:r>
            <w:proofErr w:type="spellStart"/>
            <w:r w:rsidR="00460653" w:rsidRPr="004178BE">
              <w:rPr>
                <w:lang w:val="en-US"/>
              </w:rPr>
              <w:t>bornele</w:t>
            </w:r>
            <w:proofErr w:type="spellEnd"/>
            <w:r w:rsidR="00460653" w:rsidRPr="004178BE">
              <w:rPr>
                <w:lang w:val="en-US"/>
              </w:rPr>
              <w:t xml:space="preserve"> </w:t>
            </w:r>
            <w:proofErr w:type="spellStart"/>
            <w:r w:rsidR="00460653" w:rsidRPr="004178BE">
              <w:rPr>
                <w:lang w:val="en-US"/>
              </w:rPr>
              <w:t>sau</w:t>
            </w:r>
            <w:proofErr w:type="spellEnd"/>
            <w:r w:rsidR="00460653" w:rsidRPr="004178BE">
              <w:rPr>
                <w:lang w:val="en-US"/>
              </w:rPr>
              <w:t xml:space="preserve"> </w:t>
            </w:r>
            <w:proofErr w:type="spellStart"/>
            <w:r w:rsidR="00460653" w:rsidRPr="004178BE">
              <w:rPr>
                <w:lang w:val="en-US"/>
              </w:rPr>
              <w:t>alte</w:t>
            </w:r>
            <w:proofErr w:type="spellEnd"/>
            <w:r w:rsidR="00460653" w:rsidRPr="004178BE">
              <w:rPr>
                <w:lang w:val="en-US"/>
              </w:rPr>
              <w:t xml:space="preserve"> </w:t>
            </w:r>
            <w:proofErr w:type="spellStart"/>
            <w:r w:rsidR="00460653" w:rsidRPr="004178BE">
              <w:rPr>
                <w:lang w:val="en-US"/>
              </w:rPr>
              <w:t>obiecte</w:t>
            </w:r>
            <w:proofErr w:type="spellEnd"/>
            <w:r w:rsidR="00460653" w:rsidRPr="004178BE">
              <w:rPr>
                <w:lang w:val="en-US"/>
              </w:rPr>
              <w:t xml:space="preserve"> </w:t>
            </w:r>
            <w:proofErr w:type="spellStart"/>
            <w:r w:rsidR="00460653" w:rsidRPr="004178BE">
              <w:rPr>
                <w:lang w:val="en-US"/>
              </w:rPr>
              <w:t>folosite</w:t>
            </w:r>
            <w:proofErr w:type="spellEnd"/>
            <w:r w:rsidR="00460653" w:rsidRPr="004178BE">
              <w:rPr>
                <w:lang w:val="en-US"/>
              </w:rPr>
              <w:t xml:space="preserve"> la </w:t>
            </w:r>
            <w:proofErr w:type="spellStart"/>
            <w:r w:rsidR="00460653" w:rsidRPr="004178BE">
              <w:rPr>
                <w:lang w:val="en-US"/>
              </w:rPr>
              <w:t>trasarea</w:t>
            </w:r>
            <w:proofErr w:type="spellEnd"/>
            <w:r w:rsidR="00460653" w:rsidRPr="004178BE">
              <w:rPr>
                <w:lang w:val="en-US"/>
              </w:rPr>
              <w:t xml:space="preserve"> </w:t>
            </w:r>
            <w:proofErr w:type="spellStart"/>
            <w:r w:rsidR="00460653" w:rsidRPr="004178BE">
              <w:rPr>
                <w:lang w:val="en-US"/>
              </w:rPr>
              <w:t>lucrărilor</w:t>
            </w:r>
            <w:proofErr w:type="spellEnd"/>
            <w:r w:rsidR="00460653" w:rsidRPr="004178BE">
              <w:rPr>
                <w:lang w:val="en-US"/>
              </w:rPr>
              <w:t xml:space="preserve">. </w:t>
            </w:r>
          </w:p>
          <w:p w:rsidR="00460653" w:rsidRPr="004178BE" w:rsidRDefault="00A156C0" w:rsidP="00196AB4">
            <w:pPr>
              <w:pStyle w:val="af3"/>
              <w:tabs>
                <w:tab w:val="left" w:pos="567"/>
              </w:tabs>
              <w:spacing w:line="276" w:lineRule="auto"/>
              <w:ind w:firstLine="0"/>
              <w:rPr>
                <w:lang w:val="en-US"/>
              </w:rPr>
            </w:pPr>
            <w:r w:rsidRPr="004178BE">
              <w:rPr>
                <w:lang w:val="en-US"/>
              </w:rPr>
              <w:t>4.2</w:t>
            </w:r>
            <w:r w:rsidR="00893327" w:rsidRPr="004178BE">
              <w:rPr>
                <w:lang w:val="en-US"/>
              </w:rPr>
              <w:t>0</w:t>
            </w:r>
            <w:r w:rsidRPr="004178BE">
              <w:rPr>
                <w:lang w:val="en-US"/>
              </w:rPr>
              <w:t xml:space="preserve">. </w:t>
            </w:r>
            <w:proofErr w:type="spellStart"/>
            <w:r w:rsidR="00460653" w:rsidRPr="004178BE">
              <w:rPr>
                <w:lang w:val="en-US"/>
              </w:rPr>
              <w:t>Ridicările</w:t>
            </w:r>
            <w:proofErr w:type="spellEnd"/>
            <w:r w:rsidR="00460653" w:rsidRPr="004178BE">
              <w:rPr>
                <w:lang w:val="en-US"/>
              </w:rPr>
              <w:t xml:space="preserve"> de </w:t>
            </w:r>
            <w:proofErr w:type="spellStart"/>
            <w:r w:rsidR="00460653" w:rsidRPr="004178BE">
              <w:rPr>
                <w:lang w:val="en-US"/>
              </w:rPr>
              <w:t>teren</w:t>
            </w:r>
            <w:proofErr w:type="spellEnd"/>
            <w:r w:rsidR="00460653" w:rsidRPr="004178BE">
              <w:rPr>
                <w:lang w:val="en-US"/>
              </w:rPr>
              <w:t xml:space="preserve">, </w:t>
            </w:r>
            <w:proofErr w:type="spellStart"/>
            <w:r w:rsidR="00460653" w:rsidRPr="004178BE">
              <w:rPr>
                <w:lang w:val="en-US"/>
              </w:rPr>
              <w:t>trasările</w:t>
            </w:r>
            <w:proofErr w:type="spellEnd"/>
            <w:r w:rsidR="00460653" w:rsidRPr="004178BE">
              <w:rPr>
                <w:lang w:val="en-US"/>
              </w:rPr>
              <w:t xml:space="preserve">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cotele</w:t>
            </w:r>
            <w:proofErr w:type="spellEnd"/>
            <w:r w:rsidR="00460653" w:rsidRPr="004178BE">
              <w:rPr>
                <w:lang w:val="en-US"/>
              </w:rPr>
              <w:t xml:space="preserve"> de </w:t>
            </w:r>
            <w:proofErr w:type="spellStart"/>
            <w:r w:rsidR="00460653" w:rsidRPr="004178BE">
              <w:rPr>
                <w:lang w:val="en-US"/>
              </w:rPr>
              <w:t>nivel</w:t>
            </w:r>
            <w:proofErr w:type="spellEnd"/>
            <w:r w:rsidR="00460653" w:rsidRPr="004178BE">
              <w:rPr>
                <w:lang w:val="en-US"/>
              </w:rPr>
              <w:t xml:space="preserve">, precum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alte</w:t>
            </w:r>
            <w:proofErr w:type="spellEnd"/>
            <w:r w:rsidR="00460653" w:rsidRPr="004178BE">
              <w:rPr>
                <w:lang w:val="en-US"/>
              </w:rPr>
              <w:t xml:space="preserve"> </w:t>
            </w:r>
            <w:proofErr w:type="spellStart"/>
            <w:r w:rsidR="00460653" w:rsidRPr="004178BE">
              <w:rPr>
                <w:lang w:val="en-US"/>
              </w:rPr>
              <w:t>documente</w:t>
            </w:r>
            <w:proofErr w:type="spellEnd"/>
            <w:r w:rsidR="00460653" w:rsidRPr="004178BE">
              <w:rPr>
                <w:lang w:val="en-US"/>
              </w:rPr>
              <w:t xml:space="preserve"> </w:t>
            </w:r>
            <w:proofErr w:type="spellStart"/>
            <w:r w:rsidR="00460653" w:rsidRPr="004178BE">
              <w:rPr>
                <w:lang w:val="en-US"/>
              </w:rPr>
              <w:t>puse</w:t>
            </w:r>
            <w:proofErr w:type="spellEnd"/>
            <w:r w:rsidR="00460653" w:rsidRPr="004178BE">
              <w:rPr>
                <w:lang w:val="en-US"/>
              </w:rPr>
              <w:t xml:space="preserve"> la </w:t>
            </w:r>
            <w:proofErr w:type="spellStart"/>
            <w:r w:rsidR="00460653" w:rsidRPr="004178BE">
              <w:rPr>
                <w:lang w:val="en-US"/>
              </w:rPr>
              <w:t>dispoziţia</w:t>
            </w:r>
            <w:proofErr w:type="spellEnd"/>
            <w:r w:rsidR="00460653" w:rsidRPr="004178BE">
              <w:rPr>
                <w:lang w:val="en-US"/>
              </w:rPr>
              <w:t xml:space="preserve"> </w:t>
            </w:r>
            <w:proofErr w:type="spellStart"/>
            <w:r w:rsidR="00460653" w:rsidRPr="004178BE">
              <w:rPr>
                <w:lang w:val="en-US"/>
              </w:rPr>
              <w:t>Antreprenorului</w:t>
            </w:r>
            <w:proofErr w:type="spellEnd"/>
            <w:r w:rsidR="00460653" w:rsidRPr="004178BE">
              <w:rPr>
                <w:lang w:val="en-US"/>
              </w:rPr>
              <w:t xml:space="preserve"> de </w:t>
            </w:r>
            <w:proofErr w:type="spellStart"/>
            <w:r w:rsidR="00460653" w:rsidRPr="004178BE">
              <w:rPr>
                <w:lang w:val="en-US"/>
              </w:rPr>
              <w:t>către</w:t>
            </w:r>
            <w:proofErr w:type="spellEnd"/>
            <w:r w:rsidR="00460653" w:rsidRPr="004178BE">
              <w:rPr>
                <w:lang w:val="en-US"/>
              </w:rPr>
              <w:t xml:space="preserve"> </w:t>
            </w:r>
            <w:proofErr w:type="spellStart"/>
            <w:r w:rsidR="00460653" w:rsidRPr="004178BE">
              <w:rPr>
                <w:lang w:val="en-US"/>
              </w:rPr>
              <w:t>Beneficiar</w:t>
            </w:r>
            <w:proofErr w:type="spellEnd"/>
            <w:r w:rsidR="00460653" w:rsidRPr="004178BE">
              <w:rPr>
                <w:lang w:val="en-US"/>
              </w:rPr>
              <w:t xml:space="preserve"> </w:t>
            </w:r>
            <w:proofErr w:type="spellStart"/>
            <w:r w:rsidR="00460653" w:rsidRPr="004178BE">
              <w:rPr>
                <w:lang w:val="en-US"/>
              </w:rPr>
              <w:t>pentru</w:t>
            </w:r>
            <w:proofErr w:type="spellEnd"/>
            <w:r w:rsidR="00460653" w:rsidRPr="004178BE">
              <w:rPr>
                <w:lang w:val="en-US"/>
              </w:rPr>
              <w:t xml:space="preserve"> </w:t>
            </w:r>
            <w:proofErr w:type="spellStart"/>
            <w:r w:rsidR="00460653" w:rsidRPr="004178BE">
              <w:rPr>
                <w:lang w:val="en-US"/>
              </w:rPr>
              <w:t>executarea</w:t>
            </w:r>
            <w:proofErr w:type="spellEnd"/>
            <w:r w:rsidR="00460653" w:rsidRPr="004178BE">
              <w:rPr>
                <w:lang w:val="en-US"/>
              </w:rPr>
              <w:t xml:space="preserve"> </w:t>
            </w:r>
            <w:proofErr w:type="spellStart"/>
            <w:r w:rsidR="00460653" w:rsidRPr="004178BE">
              <w:rPr>
                <w:lang w:val="en-US"/>
              </w:rPr>
              <w:t>contractului</w:t>
            </w:r>
            <w:proofErr w:type="spellEnd"/>
            <w:r w:rsidR="00460653" w:rsidRPr="004178BE">
              <w:rPr>
                <w:lang w:val="en-US"/>
              </w:rPr>
              <w:t xml:space="preserve"> s</w:t>
            </w:r>
            <w:r w:rsidR="00E10C0A" w:rsidRPr="004178BE">
              <w:rPr>
                <w:lang w:val="en-US"/>
              </w:rPr>
              <w:t>u</w:t>
            </w:r>
            <w:r w:rsidR="00460653" w:rsidRPr="004178BE">
              <w:rPr>
                <w:lang w:val="en-US"/>
              </w:rPr>
              <w:t xml:space="preserve">nt </w:t>
            </w:r>
            <w:proofErr w:type="spellStart"/>
            <w:r w:rsidR="00460653" w:rsidRPr="004178BE">
              <w:rPr>
                <w:lang w:val="en-US"/>
              </w:rPr>
              <w:t>hotărâtoare</w:t>
            </w:r>
            <w:proofErr w:type="spellEnd"/>
            <w:r w:rsidR="00460653" w:rsidRPr="004178BE">
              <w:rPr>
                <w:lang w:val="en-US"/>
              </w:rPr>
              <w:t xml:space="preserve">. </w:t>
            </w:r>
            <w:proofErr w:type="spellStart"/>
            <w:r w:rsidR="00460653" w:rsidRPr="004178BE">
              <w:rPr>
                <w:lang w:val="en-US"/>
              </w:rPr>
              <w:t>Antreprenorul</w:t>
            </w:r>
            <w:proofErr w:type="spellEnd"/>
            <w:r w:rsidR="00460653" w:rsidRPr="004178BE">
              <w:rPr>
                <w:lang w:val="en-US"/>
              </w:rPr>
              <w:t xml:space="preserve"> </w:t>
            </w:r>
            <w:proofErr w:type="spellStart"/>
            <w:r w:rsidR="00460653" w:rsidRPr="004178BE">
              <w:rPr>
                <w:lang w:val="en-US"/>
              </w:rPr>
              <w:t>este</w:t>
            </w:r>
            <w:proofErr w:type="spellEnd"/>
            <w:r w:rsidR="00460653" w:rsidRPr="004178BE">
              <w:rPr>
                <w:lang w:val="en-US"/>
              </w:rPr>
              <w:t xml:space="preserve"> </w:t>
            </w:r>
            <w:proofErr w:type="spellStart"/>
            <w:r w:rsidR="00460653" w:rsidRPr="004178BE">
              <w:rPr>
                <w:lang w:val="en-US"/>
              </w:rPr>
              <w:t>obligat</w:t>
            </w:r>
            <w:proofErr w:type="spellEnd"/>
            <w:r w:rsidR="00460653" w:rsidRPr="004178BE">
              <w:rPr>
                <w:lang w:val="en-US"/>
              </w:rPr>
              <w:t xml:space="preserve"> </w:t>
            </w:r>
            <w:proofErr w:type="spellStart"/>
            <w:r w:rsidR="00460653" w:rsidRPr="004178BE">
              <w:rPr>
                <w:lang w:val="en-US"/>
              </w:rPr>
              <w:t>să</w:t>
            </w:r>
            <w:proofErr w:type="spellEnd"/>
            <w:r w:rsidR="00460653" w:rsidRPr="004178BE">
              <w:rPr>
                <w:lang w:val="en-US"/>
              </w:rPr>
              <w:t xml:space="preserve"> </w:t>
            </w:r>
            <w:proofErr w:type="spellStart"/>
            <w:r w:rsidR="00460653" w:rsidRPr="004178BE">
              <w:rPr>
                <w:lang w:val="en-US"/>
              </w:rPr>
              <w:t>verifice</w:t>
            </w:r>
            <w:proofErr w:type="spellEnd"/>
            <w:r w:rsidR="00460653" w:rsidRPr="004178BE">
              <w:rPr>
                <w:lang w:val="en-US"/>
              </w:rPr>
              <w:t xml:space="preserve"> </w:t>
            </w:r>
            <w:proofErr w:type="spellStart"/>
            <w:r w:rsidR="00460653" w:rsidRPr="004178BE">
              <w:rPr>
                <w:lang w:val="en-US"/>
              </w:rPr>
              <w:t>documentele</w:t>
            </w:r>
            <w:proofErr w:type="spellEnd"/>
            <w:r w:rsidR="00460653" w:rsidRPr="004178BE">
              <w:rPr>
                <w:lang w:val="en-US"/>
              </w:rPr>
              <w:t xml:space="preserve"> </w:t>
            </w:r>
            <w:proofErr w:type="spellStart"/>
            <w:r w:rsidR="00460653" w:rsidRPr="004178BE">
              <w:rPr>
                <w:lang w:val="en-US"/>
              </w:rPr>
              <w:t>primite</w:t>
            </w:r>
            <w:proofErr w:type="spellEnd"/>
            <w:r w:rsidR="00460653" w:rsidRPr="004178BE">
              <w:rPr>
                <w:lang w:val="en-US"/>
              </w:rPr>
              <w:t xml:space="preserve">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să</w:t>
            </w:r>
            <w:proofErr w:type="spellEnd"/>
            <w:r w:rsidR="00460653" w:rsidRPr="004178BE">
              <w:rPr>
                <w:lang w:val="en-US"/>
              </w:rPr>
              <w:t xml:space="preserve"> </w:t>
            </w:r>
            <w:proofErr w:type="spellStart"/>
            <w:r w:rsidR="00460653" w:rsidRPr="004178BE">
              <w:rPr>
                <w:lang w:val="en-US"/>
              </w:rPr>
              <w:t>înştiinţeze</w:t>
            </w:r>
            <w:proofErr w:type="spellEnd"/>
            <w:r w:rsidR="00460653" w:rsidRPr="004178BE">
              <w:rPr>
                <w:lang w:val="en-US"/>
              </w:rPr>
              <w:t xml:space="preserve"> </w:t>
            </w:r>
            <w:proofErr w:type="spellStart"/>
            <w:r w:rsidR="00460653" w:rsidRPr="004178BE">
              <w:rPr>
                <w:lang w:val="en-US"/>
              </w:rPr>
              <w:t>Beneficiarul</w:t>
            </w:r>
            <w:proofErr w:type="spellEnd"/>
            <w:r w:rsidR="00460653" w:rsidRPr="004178BE">
              <w:rPr>
                <w:lang w:val="en-US"/>
              </w:rPr>
              <w:t xml:space="preserve"> cu </w:t>
            </w:r>
            <w:proofErr w:type="spellStart"/>
            <w:r w:rsidR="00460653" w:rsidRPr="004178BE">
              <w:rPr>
                <w:lang w:val="en-US"/>
              </w:rPr>
              <w:t>privire</w:t>
            </w:r>
            <w:proofErr w:type="spellEnd"/>
            <w:r w:rsidR="00460653" w:rsidRPr="004178BE">
              <w:rPr>
                <w:lang w:val="en-US"/>
              </w:rPr>
              <w:t xml:space="preserve"> la </w:t>
            </w:r>
            <w:proofErr w:type="spellStart"/>
            <w:r w:rsidR="00460653" w:rsidRPr="004178BE">
              <w:rPr>
                <w:lang w:val="en-US"/>
              </w:rPr>
              <w:t>erorile</w:t>
            </w:r>
            <w:proofErr w:type="spellEnd"/>
            <w:r w:rsidR="00460653" w:rsidRPr="004178BE">
              <w:rPr>
                <w:lang w:val="en-US"/>
              </w:rPr>
              <w:t xml:space="preserve"> </w:t>
            </w:r>
            <w:proofErr w:type="spellStart"/>
            <w:r w:rsidR="00460653" w:rsidRPr="004178BE">
              <w:rPr>
                <w:lang w:val="en-US"/>
              </w:rPr>
              <w:t>şi</w:t>
            </w:r>
            <w:proofErr w:type="spellEnd"/>
            <w:r w:rsidR="005D4B79" w:rsidRPr="004178BE">
              <w:rPr>
                <w:lang w:val="en-US"/>
              </w:rPr>
              <w:t xml:space="preserve"> </w:t>
            </w:r>
            <w:proofErr w:type="spellStart"/>
            <w:r w:rsidR="00460653" w:rsidRPr="004178BE">
              <w:rPr>
                <w:lang w:val="en-US"/>
              </w:rPr>
              <w:t>inexactităţile</w:t>
            </w:r>
            <w:proofErr w:type="spellEnd"/>
            <w:r w:rsidR="00460653" w:rsidRPr="004178BE">
              <w:rPr>
                <w:lang w:val="en-US"/>
              </w:rPr>
              <w:t xml:space="preserve"> </w:t>
            </w:r>
            <w:proofErr w:type="spellStart"/>
            <w:r w:rsidR="00460653" w:rsidRPr="004178BE">
              <w:rPr>
                <w:lang w:val="en-US"/>
              </w:rPr>
              <w:t>constatate</w:t>
            </w:r>
            <w:proofErr w:type="spellEnd"/>
            <w:r w:rsidR="00460653" w:rsidRPr="004178BE">
              <w:rPr>
                <w:lang w:val="en-US"/>
              </w:rPr>
              <w:t xml:space="preserve"> </w:t>
            </w:r>
            <w:proofErr w:type="spellStart"/>
            <w:r w:rsidR="00460653" w:rsidRPr="004178BE">
              <w:rPr>
                <w:lang w:val="en-US"/>
              </w:rPr>
              <w:t>sau</w:t>
            </w:r>
            <w:proofErr w:type="spellEnd"/>
            <w:r w:rsidR="00460653" w:rsidRPr="004178BE">
              <w:rPr>
                <w:lang w:val="en-US"/>
              </w:rPr>
              <w:t xml:space="preserve"> </w:t>
            </w:r>
            <w:proofErr w:type="spellStart"/>
            <w:r w:rsidR="00460653" w:rsidRPr="004178BE">
              <w:rPr>
                <w:lang w:val="en-US"/>
              </w:rPr>
              <w:t>presupuse</w:t>
            </w:r>
            <w:proofErr w:type="spellEnd"/>
            <w:r w:rsidR="00460653" w:rsidRPr="004178BE">
              <w:rPr>
                <w:lang w:val="en-US"/>
              </w:rPr>
              <w:t xml:space="preserve">. </w:t>
            </w:r>
          </w:p>
          <w:p w:rsidR="00460653" w:rsidRPr="004178BE" w:rsidRDefault="00A156C0" w:rsidP="00196AB4">
            <w:pPr>
              <w:pStyle w:val="af3"/>
              <w:tabs>
                <w:tab w:val="left" w:pos="567"/>
              </w:tabs>
              <w:spacing w:line="276" w:lineRule="auto"/>
              <w:ind w:firstLine="0"/>
              <w:rPr>
                <w:lang w:val="en-US"/>
              </w:rPr>
            </w:pPr>
            <w:r w:rsidRPr="004178BE">
              <w:rPr>
                <w:lang w:val="en-US"/>
              </w:rPr>
              <w:t>4.2</w:t>
            </w:r>
            <w:r w:rsidR="00893327" w:rsidRPr="004178BE">
              <w:rPr>
                <w:lang w:val="en-US"/>
              </w:rPr>
              <w:t>1</w:t>
            </w:r>
            <w:r w:rsidRPr="004178BE">
              <w:rPr>
                <w:lang w:val="en-US"/>
              </w:rPr>
              <w:t xml:space="preserve">. </w:t>
            </w:r>
            <w:proofErr w:type="spellStart"/>
            <w:r w:rsidR="00460653" w:rsidRPr="004178BE">
              <w:rPr>
                <w:lang w:val="en-US"/>
              </w:rPr>
              <w:t>Antreprenorul</w:t>
            </w:r>
            <w:proofErr w:type="spellEnd"/>
            <w:r w:rsidR="00460653" w:rsidRPr="004178BE">
              <w:rPr>
                <w:lang w:val="en-US"/>
              </w:rPr>
              <w:t xml:space="preserve"> are </w:t>
            </w:r>
            <w:proofErr w:type="spellStart"/>
            <w:r w:rsidR="00460653" w:rsidRPr="004178BE">
              <w:rPr>
                <w:lang w:val="en-US"/>
              </w:rPr>
              <w:t>obligaţia</w:t>
            </w:r>
            <w:proofErr w:type="spellEnd"/>
            <w:r w:rsidR="00460653" w:rsidRPr="004178BE">
              <w:rPr>
                <w:lang w:val="en-US"/>
              </w:rPr>
              <w:t xml:space="preserve"> </w:t>
            </w:r>
            <w:proofErr w:type="spellStart"/>
            <w:r w:rsidR="00460653" w:rsidRPr="004178BE">
              <w:rPr>
                <w:lang w:val="en-US"/>
              </w:rPr>
              <w:t>să</w:t>
            </w:r>
            <w:proofErr w:type="spellEnd"/>
            <w:r w:rsidR="00460653" w:rsidRPr="004178BE">
              <w:rPr>
                <w:lang w:val="en-US"/>
              </w:rPr>
              <w:t xml:space="preserve"> </w:t>
            </w:r>
            <w:proofErr w:type="spellStart"/>
            <w:r w:rsidR="00460653" w:rsidRPr="004178BE">
              <w:rPr>
                <w:lang w:val="en-US"/>
              </w:rPr>
              <w:t>stabilească</w:t>
            </w:r>
            <w:proofErr w:type="spellEnd"/>
            <w:r w:rsidR="00460653" w:rsidRPr="004178BE">
              <w:rPr>
                <w:lang w:val="en-US"/>
              </w:rPr>
              <w:t xml:space="preserve"> </w:t>
            </w:r>
            <w:proofErr w:type="spellStart"/>
            <w:r w:rsidR="00460653" w:rsidRPr="004178BE">
              <w:rPr>
                <w:lang w:val="en-US"/>
              </w:rPr>
              <w:t>toate</w:t>
            </w:r>
            <w:proofErr w:type="spellEnd"/>
            <w:r w:rsidR="00460653" w:rsidRPr="004178BE">
              <w:rPr>
                <w:lang w:val="en-US"/>
              </w:rPr>
              <w:t xml:space="preserve"> </w:t>
            </w:r>
            <w:proofErr w:type="spellStart"/>
            <w:r w:rsidR="00460653" w:rsidRPr="004178BE">
              <w:rPr>
                <w:lang w:val="en-US"/>
              </w:rPr>
              <w:t>relaţiile</w:t>
            </w:r>
            <w:proofErr w:type="spellEnd"/>
            <w:r w:rsidR="00460653" w:rsidRPr="004178BE">
              <w:rPr>
                <w:lang w:val="en-US"/>
              </w:rPr>
              <w:t xml:space="preserve"> care </w:t>
            </w:r>
            <w:proofErr w:type="spellStart"/>
            <w:r w:rsidR="00460653" w:rsidRPr="004178BE">
              <w:rPr>
                <w:lang w:val="en-US"/>
              </w:rPr>
              <w:t>reglementează</w:t>
            </w:r>
            <w:proofErr w:type="spellEnd"/>
            <w:r w:rsidR="00460653" w:rsidRPr="004178BE">
              <w:rPr>
                <w:lang w:val="en-US"/>
              </w:rPr>
              <w:t xml:space="preserve"> </w:t>
            </w:r>
            <w:proofErr w:type="spellStart"/>
            <w:r w:rsidR="00460653" w:rsidRPr="004178BE">
              <w:rPr>
                <w:lang w:val="en-US"/>
              </w:rPr>
              <w:t>raporturile</w:t>
            </w:r>
            <w:proofErr w:type="spellEnd"/>
            <w:r w:rsidR="00460653" w:rsidRPr="004178BE">
              <w:rPr>
                <w:lang w:val="en-US"/>
              </w:rPr>
              <w:t xml:space="preserve"> cu </w:t>
            </w:r>
            <w:proofErr w:type="spellStart"/>
            <w:r w:rsidR="00460653" w:rsidRPr="004178BE">
              <w:rPr>
                <w:lang w:val="en-US"/>
              </w:rPr>
              <w:t>subantreprenorii</w:t>
            </w:r>
            <w:proofErr w:type="spellEnd"/>
            <w:r w:rsidR="00460653" w:rsidRPr="004178BE">
              <w:rPr>
                <w:lang w:val="en-US"/>
              </w:rPr>
              <w:t xml:space="preserve">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este</w:t>
            </w:r>
            <w:proofErr w:type="spellEnd"/>
            <w:r w:rsidR="00460653" w:rsidRPr="004178BE">
              <w:rPr>
                <w:lang w:val="en-US"/>
              </w:rPr>
              <w:t xml:space="preserve"> </w:t>
            </w:r>
            <w:proofErr w:type="spellStart"/>
            <w:r w:rsidR="00460653" w:rsidRPr="004178BE">
              <w:rPr>
                <w:lang w:val="en-US"/>
              </w:rPr>
              <w:t>răspunzător</w:t>
            </w:r>
            <w:proofErr w:type="spellEnd"/>
            <w:r w:rsidR="00460653" w:rsidRPr="004178BE">
              <w:rPr>
                <w:lang w:val="en-US"/>
              </w:rPr>
              <w:t xml:space="preserve"> </w:t>
            </w:r>
            <w:proofErr w:type="spellStart"/>
            <w:r w:rsidR="00460653" w:rsidRPr="004178BE">
              <w:rPr>
                <w:lang w:val="en-US"/>
              </w:rPr>
              <w:t>faţă</w:t>
            </w:r>
            <w:proofErr w:type="spellEnd"/>
            <w:r w:rsidR="00460653" w:rsidRPr="004178BE">
              <w:rPr>
                <w:lang w:val="en-US"/>
              </w:rPr>
              <w:t xml:space="preserve"> de </w:t>
            </w:r>
            <w:proofErr w:type="spellStart"/>
            <w:r w:rsidR="00460653" w:rsidRPr="004178BE">
              <w:rPr>
                <w:lang w:val="en-US"/>
              </w:rPr>
              <w:t>Beneficiar</w:t>
            </w:r>
            <w:proofErr w:type="spellEnd"/>
            <w:r w:rsidR="00460653" w:rsidRPr="004178BE">
              <w:rPr>
                <w:lang w:val="en-US"/>
              </w:rPr>
              <w:t xml:space="preserve"> </w:t>
            </w:r>
            <w:proofErr w:type="spellStart"/>
            <w:r w:rsidR="00460653" w:rsidRPr="004178BE">
              <w:rPr>
                <w:lang w:val="en-US"/>
              </w:rPr>
              <w:t>pentru</w:t>
            </w:r>
            <w:proofErr w:type="spellEnd"/>
            <w:r w:rsidR="00460653" w:rsidRPr="004178BE">
              <w:rPr>
                <w:lang w:val="en-US"/>
              </w:rPr>
              <w:t xml:space="preserve"> </w:t>
            </w:r>
            <w:proofErr w:type="spellStart"/>
            <w:r w:rsidR="00460653" w:rsidRPr="004178BE">
              <w:rPr>
                <w:lang w:val="en-US"/>
              </w:rPr>
              <w:t>respectarea</w:t>
            </w:r>
            <w:proofErr w:type="spellEnd"/>
            <w:r w:rsidR="00460653" w:rsidRPr="004178BE">
              <w:rPr>
                <w:lang w:val="en-US"/>
              </w:rPr>
              <w:t xml:space="preserve"> de </w:t>
            </w:r>
            <w:proofErr w:type="spellStart"/>
            <w:r w:rsidR="00460653" w:rsidRPr="004178BE">
              <w:rPr>
                <w:lang w:val="en-US"/>
              </w:rPr>
              <w:t>către</w:t>
            </w:r>
            <w:proofErr w:type="spellEnd"/>
            <w:r w:rsidR="00460653" w:rsidRPr="004178BE">
              <w:rPr>
                <w:lang w:val="en-US"/>
              </w:rPr>
              <w:t xml:space="preserve"> </w:t>
            </w:r>
            <w:proofErr w:type="spellStart"/>
            <w:r w:rsidR="00460653" w:rsidRPr="004178BE">
              <w:rPr>
                <w:lang w:val="en-US"/>
              </w:rPr>
              <w:t>subantreprenorii</w:t>
            </w:r>
            <w:proofErr w:type="spellEnd"/>
            <w:r w:rsidR="00460653" w:rsidRPr="004178BE">
              <w:rPr>
                <w:lang w:val="en-US"/>
              </w:rPr>
              <w:t xml:space="preserve"> a </w:t>
            </w:r>
            <w:proofErr w:type="spellStart"/>
            <w:r w:rsidR="00AB7AE2" w:rsidRPr="004178BE">
              <w:rPr>
                <w:lang w:val="en-US"/>
              </w:rPr>
              <w:t>prevederilor</w:t>
            </w:r>
            <w:proofErr w:type="spellEnd"/>
            <w:r w:rsidR="00AB7AE2" w:rsidRPr="004178BE">
              <w:rPr>
                <w:lang w:val="en-US"/>
              </w:rPr>
              <w:t xml:space="preserve"> </w:t>
            </w:r>
            <w:proofErr w:type="spellStart"/>
            <w:r w:rsidR="00AB7AE2" w:rsidRPr="004178BE">
              <w:rPr>
                <w:lang w:val="en-US"/>
              </w:rPr>
              <w:t>legale</w:t>
            </w:r>
            <w:proofErr w:type="spellEnd"/>
            <w:r w:rsidR="00AB7AE2" w:rsidRPr="004178BE">
              <w:rPr>
                <w:lang w:val="en-US"/>
              </w:rPr>
              <w:t xml:space="preserve"> </w:t>
            </w:r>
            <w:proofErr w:type="spellStart"/>
            <w:r w:rsidR="00AB7AE2" w:rsidRPr="004178BE">
              <w:rPr>
                <w:lang w:val="en-US"/>
              </w:rPr>
              <w:t>și</w:t>
            </w:r>
            <w:proofErr w:type="spellEnd"/>
            <w:r w:rsidR="00AB7AE2" w:rsidRPr="004178BE">
              <w:rPr>
                <w:lang w:val="en-US"/>
              </w:rPr>
              <w:t xml:space="preserve"> </w:t>
            </w:r>
            <w:proofErr w:type="spellStart"/>
            <w:r w:rsidR="00AB7AE2" w:rsidRPr="004178BE">
              <w:rPr>
                <w:lang w:val="en-US"/>
              </w:rPr>
              <w:t>obligațiunilor</w:t>
            </w:r>
            <w:proofErr w:type="spellEnd"/>
            <w:r w:rsidR="00AB7AE2" w:rsidRPr="004178BE">
              <w:rPr>
                <w:lang w:val="en-US"/>
              </w:rPr>
              <w:t xml:space="preserve"> </w:t>
            </w:r>
            <w:proofErr w:type="spellStart"/>
            <w:r w:rsidR="00AB7AE2" w:rsidRPr="004178BE">
              <w:rPr>
                <w:lang w:val="en-US"/>
              </w:rPr>
              <w:t>contractuale</w:t>
            </w:r>
            <w:proofErr w:type="spellEnd"/>
            <w:r w:rsidR="00AB7AE2" w:rsidRPr="004178BE">
              <w:rPr>
                <w:lang w:val="en-US"/>
              </w:rPr>
              <w:t xml:space="preserve"> </w:t>
            </w:r>
            <w:proofErr w:type="spellStart"/>
            <w:r w:rsidR="00AB7AE2" w:rsidRPr="004178BE">
              <w:rPr>
                <w:lang w:val="en-US"/>
              </w:rPr>
              <w:t>și</w:t>
            </w:r>
            <w:proofErr w:type="spellEnd"/>
            <w:r w:rsidR="00AB7AE2" w:rsidRPr="004178BE">
              <w:rPr>
                <w:lang w:val="en-US"/>
              </w:rPr>
              <w:t xml:space="preserve"> </w:t>
            </w:r>
            <w:proofErr w:type="spellStart"/>
            <w:r w:rsidR="00AB7AE2" w:rsidRPr="004178BE">
              <w:rPr>
                <w:lang w:val="en-US"/>
              </w:rPr>
              <w:t>profesionale</w:t>
            </w:r>
            <w:proofErr w:type="spellEnd"/>
            <w:r w:rsidR="00460653" w:rsidRPr="004178BE">
              <w:rPr>
                <w:lang w:val="en-US"/>
              </w:rPr>
              <w:t xml:space="preserve">. </w:t>
            </w:r>
          </w:p>
          <w:p w:rsidR="00460653" w:rsidRPr="004178BE" w:rsidRDefault="00A156C0" w:rsidP="00196AB4">
            <w:pPr>
              <w:pStyle w:val="af3"/>
              <w:tabs>
                <w:tab w:val="left" w:pos="567"/>
              </w:tabs>
              <w:spacing w:line="276" w:lineRule="auto"/>
              <w:ind w:firstLine="0"/>
              <w:rPr>
                <w:lang w:val="en-US"/>
              </w:rPr>
            </w:pPr>
            <w:r w:rsidRPr="004178BE">
              <w:rPr>
                <w:lang w:val="en-US"/>
              </w:rPr>
              <w:t>4.2</w:t>
            </w:r>
            <w:r w:rsidR="00893327" w:rsidRPr="004178BE">
              <w:rPr>
                <w:lang w:val="en-US"/>
              </w:rPr>
              <w:t>2</w:t>
            </w:r>
            <w:r w:rsidRPr="004178BE">
              <w:rPr>
                <w:lang w:val="en-US"/>
              </w:rPr>
              <w:t xml:space="preserve">. </w:t>
            </w:r>
            <w:r w:rsidR="00460653" w:rsidRPr="004178BE">
              <w:rPr>
                <w:lang w:val="en-US"/>
              </w:rPr>
              <w:t xml:space="preserve">Pe </w:t>
            </w:r>
            <w:proofErr w:type="spellStart"/>
            <w:r w:rsidR="00460653" w:rsidRPr="004178BE">
              <w:rPr>
                <w:lang w:val="en-US"/>
              </w:rPr>
              <w:t>parcursul</w:t>
            </w:r>
            <w:proofErr w:type="spellEnd"/>
            <w:r w:rsidR="00460653" w:rsidRPr="004178BE">
              <w:rPr>
                <w:lang w:val="en-US"/>
              </w:rPr>
              <w:t xml:space="preserve"> </w:t>
            </w:r>
            <w:proofErr w:type="spellStart"/>
            <w:r w:rsidR="00460653" w:rsidRPr="004178BE">
              <w:rPr>
                <w:lang w:val="en-US"/>
              </w:rPr>
              <w:t>executării</w:t>
            </w:r>
            <w:proofErr w:type="spellEnd"/>
            <w:r w:rsidR="00460653" w:rsidRPr="004178BE">
              <w:rPr>
                <w:lang w:val="en-US"/>
              </w:rPr>
              <w:t xml:space="preserve"> </w:t>
            </w:r>
            <w:proofErr w:type="spellStart"/>
            <w:r w:rsidR="00460653" w:rsidRPr="004178BE">
              <w:rPr>
                <w:lang w:val="en-US"/>
              </w:rPr>
              <w:t>lucrărilor</w:t>
            </w:r>
            <w:proofErr w:type="spellEnd"/>
            <w:r w:rsidR="00460653" w:rsidRPr="004178BE">
              <w:rPr>
                <w:lang w:val="en-US"/>
              </w:rPr>
              <w:t xml:space="preserve">, </w:t>
            </w:r>
            <w:proofErr w:type="spellStart"/>
            <w:r w:rsidR="00460653" w:rsidRPr="004178BE">
              <w:rPr>
                <w:lang w:val="en-US"/>
              </w:rPr>
              <w:t>Beneficiarul</w:t>
            </w:r>
            <w:proofErr w:type="spellEnd"/>
            <w:r w:rsidR="00460653" w:rsidRPr="004178BE">
              <w:rPr>
                <w:lang w:val="en-US"/>
              </w:rPr>
              <w:t xml:space="preserve"> are </w:t>
            </w:r>
            <w:proofErr w:type="spellStart"/>
            <w:r w:rsidR="00460653" w:rsidRPr="004178BE">
              <w:rPr>
                <w:lang w:val="en-US"/>
              </w:rPr>
              <w:t>dreptul</w:t>
            </w:r>
            <w:proofErr w:type="spellEnd"/>
            <w:r w:rsidR="00460653" w:rsidRPr="004178BE">
              <w:rPr>
                <w:lang w:val="en-US"/>
              </w:rPr>
              <w:t xml:space="preserve"> </w:t>
            </w:r>
            <w:proofErr w:type="spellStart"/>
            <w:r w:rsidR="00460653" w:rsidRPr="004178BE">
              <w:rPr>
                <w:lang w:val="en-US"/>
              </w:rPr>
              <w:t>să</w:t>
            </w:r>
            <w:proofErr w:type="spellEnd"/>
            <w:r w:rsidR="00460653" w:rsidRPr="004178BE">
              <w:rPr>
                <w:lang w:val="en-US"/>
              </w:rPr>
              <w:t xml:space="preserve"> </w:t>
            </w:r>
            <w:proofErr w:type="spellStart"/>
            <w:r w:rsidR="00460653" w:rsidRPr="004178BE">
              <w:rPr>
                <w:lang w:val="en-US"/>
              </w:rPr>
              <w:t>dispună</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scris</w:t>
            </w:r>
            <w:proofErr w:type="spellEnd"/>
            <w:r w:rsidR="00460653" w:rsidRPr="004178BE">
              <w:rPr>
                <w:lang w:val="en-US"/>
              </w:rPr>
              <w:t xml:space="preserve">: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4178BE" w:rsidRDefault="00A156C0" w:rsidP="00196AB4">
            <w:pPr>
              <w:pStyle w:val="af3"/>
              <w:tabs>
                <w:tab w:val="left" w:pos="567"/>
              </w:tabs>
              <w:spacing w:line="276" w:lineRule="auto"/>
              <w:ind w:firstLine="0"/>
              <w:rPr>
                <w:lang w:val="en-US"/>
              </w:rPr>
            </w:pPr>
            <w:r w:rsidRPr="004178BE">
              <w:rPr>
                <w:lang w:val="en-US"/>
              </w:rPr>
              <w:t>4.2</w:t>
            </w:r>
            <w:r w:rsidR="00893327" w:rsidRPr="004178BE">
              <w:rPr>
                <w:lang w:val="en-US"/>
              </w:rPr>
              <w:t>3</w:t>
            </w:r>
            <w:r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cazul</w:t>
            </w:r>
            <w:proofErr w:type="spellEnd"/>
            <w:r w:rsidR="00460653" w:rsidRPr="004178BE">
              <w:rPr>
                <w:lang w:val="en-US"/>
              </w:rPr>
              <w:t xml:space="preserve"> </w:t>
            </w:r>
            <w:proofErr w:type="spellStart"/>
            <w:r w:rsidR="00460653" w:rsidRPr="004178BE">
              <w:rPr>
                <w:lang w:val="en-US"/>
              </w:rPr>
              <w:t>neexecutării</w:t>
            </w:r>
            <w:proofErr w:type="spellEnd"/>
            <w:r w:rsidR="00460653" w:rsidRPr="004178BE">
              <w:rPr>
                <w:lang w:val="en-US"/>
              </w:rPr>
              <w:t xml:space="preserve"> de </w:t>
            </w:r>
            <w:proofErr w:type="spellStart"/>
            <w:r w:rsidR="00460653" w:rsidRPr="004178BE">
              <w:rPr>
                <w:lang w:val="en-US"/>
              </w:rPr>
              <w:t>către</w:t>
            </w:r>
            <w:proofErr w:type="spellEnd"/>
            <w:r w:rsidR="00460653" w:rsidRPr="004178BE">
              <w:rPr>
                <w:lang w:val="en-US"/>
              </w:rPr>
              <w:t xml:space="preserve"> </w:t>
            </w:r>
            <w:proofErr w:type="spellStart"/>
            <w:r w:rsidR="00460653" w:rsidRPr="004178BE">
              <w:rPr>
                <w:lang w:val="en-US"/>
              </w:rPr>
              <w:t>Antreprenor</w:t>
            </w:r>
            <w:proofErr w:type="spellEnd"/>
            <w:r w:rsidR="00460653" w:rsidRPr="004178BE">
              <w:rPr>
                <w:lang w:val="en-US"/>
              </w:rPr>
              <w:t xml:space="preserve"> a </w:t>
            </w:r>
            <w:proofErr w:type="spellStart"/>
            <w:r w:rsidR="00460653" w:rsidRPr="004178BE">
              <w:rPr>
                <w:lang w:val="en-US"/>
              </w:rPr>
              <w:t>dispoziţiilor</w:t>
            </w:r>
            <w:proofErr w:type="spellEnd"/>
            <w:r w:rsidR="00460653" w:rsidRPr="004178BE">
              <w:rPr>
                <w:lang w:val="en-US"/>
              </w:rPr>
              <w:t xml:space="preserve"> din </w:t>
            </w:r>
            <w:proofErr w:type="spellStart"/>
            <w:r w:rsidR="00460653" w:rsidRPr="004178BE">
              <w:rPr>
                <w:lang w:val="en-US"/>
              </w:rPr>
              <w:t>punctul</w:t>
            </w:r>
            <w:proofErr w:type="spellEnd"/>
            <w:r w:rsidR="00460653" w:rsidRPr="004178BE">
              <w:rPr>
                <w:lang w:val="en-US"/>
              </w:rPr>
              <w:t xml:space="preserve"> 2.1., </w:t>
            </w:r>
            <w:proofErr w:type="spellStart"/>
            <w:r w:rsidR="00460653" w:rsidRPr="004178BE">
              <w:rPr>
                <w:lang w:val="en-US"/>
              </w:rPr>
              <w:t>Beneficiarul</w:t>
            </w:r>
            <w:proofErr w:type="spellEnd"/>
            <w:r w:rsidR="00460653" w:rsidRPr="004178BE">
              <w:rPr>
                <w:lang w:val="en-US"/>
              </w:rPr>
              <w:t xml:space="preserve"> </w:t>
            </w:r>
            <w:proofErr w:type="spellStart"/>
            <w:r w:rsidR="00460653" w:rsidRPr="004178BE">
              <w:rPr>
                <w:lang w:val="en-US"/>
              </w:rPr>
              <w:t>poate</w:t>
            </w:r>
            <w:proofErr w:type="spellEnd"/>
            <w:r w:rsidR="00460653" w:rsidRPr="004178BE">
              <w:rPr>
                <w:lang w:val="en-US"/>
              </w:rPr>
              <w:t xml:space="preserve"> </w:t>
            </w:r>
            <w:proofErr w:type="spellStart"/>
            <w:r w:rsidR="00460653" w:rsidRPr="004178BE">
              <w:rPr>
                <w:lang w:val="en-US"/>
              </w:rPr>
              <w:lastRenderedPageBreak/>
              <w:t>opri</w:t>
            </w:r>
            <w:proofErr w:type="spellEnd"/>
            <w:r w:rsidR="00460653" w:rsidRPr="004178BE">
              <w:rPr>
                <w:lang w:val="en-US"/>
              </w:rPr>
              <w:t xml:space="preserve"> </w:t>
            </w:r>
            <w:proofErr w:type="spellStart"/>
            <w:r w:rsidR="00460653" w:rsidRPr="004178BE">
              <w:rPr>
                <w:lang w:val="en-US"/>
              </w:rPr>
              <w:t>lucrările</w:t>
            </w:r>
            <w:proofErr w:type="spellEnd"/>
            <w:r w:rsidR="00460653" w:rsidRPr="004178BE">
              <w:rPr>
                <w:lang w:val="en-US"/>
              </w:rPr>
              <w:t xml:space="preserve">, </w:t>
            </w:r>
            <w:proofErr w:type="spellStart"/>
            <w:r w:rsidR="00F53F69" w:rsidRPr="004178BE">
              <w:rPr>
                <w:lang w:val="en-US"/>
              </w:rPr>
              <w:t>prin</w:t>
            </w:r>
            <w:proofErr w:type="spellEnd"/>
            <w:r w:rsidR="00F53F69" w:rsidRPr="004178BE">
              <w:rPr>
                <w:lang w:val="en-US"/>
              </w:rPr>
              <w:t xml:space="preserve"> </w:t>
            </w:r>
            <w:proofErr w:type="spellStart"/>
            <w:r w:rsidR="00E364D5" w:rsidRPr="004178BE">
              <w:rPr>
                <w:lang w:val="en-US"/>
              </w:rPr>
              <w:t>rezoluțiunea</w:t>
            </w:r>
            <w:proofErr w:type="spellEnd"/>
            <w:r w:rsidR="00E364D5" w:rsidRPr="004178BE">
              <w:rPr>
                <w:lang w:val="en-US"/>
              </w:rPr>
              <w:t xml:space="preserve"> </w:t>
            </w:r>
            <w:proofErr w:type="spellStart"/>
            <w:r w:rsidR="00F53F69" w:rsidRPr="004178BE">
              <w:rPr>
                <w:lang w:val="en-US"/>
              </w:rPr>
              <w:t>contractului</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condiţiile</w:t>
            </w:r>
            <w:proofErr w:type="spellEnd"/>
            <w:r w:rsidR="00460653" w:rsidRPr="004178BE">
              <w:rPr>
                <w:lang w:val="en-US"/>
              </w:rPr>
              <w:t xml:space="preserve"> </w:t>
            </w:r>
            <w:proofErr w:type="spellStart"/>
            <w:r w:rsidR="00460653" w:rsidRPr="004178BE">
              <w:rPr>
                <w:lang w:val="en-US"/>
              </w:rPr>
              <w:t>legii</w:t>
            </w:r>
            <w:proofErr w:type="spellEnd"/>
            <w:r w:rsidR="00460653" w:rsidRPr="004178BE">
              <w:rPr>
                <w:lang w:val="en-US"/>
              </w:rPr>
              <w:t xml:space="preserve">, </w:t>
            </w:r>
            <w:proofErr w:type="spellStart"/>
            <w:r w:rsidR="00F53F69" w:rsidRPr="004178BE">
              <w:rPr>
                <w:lang w:val="en-US"/>
              </w:rPr>
              <w:t>totodată</w:t>
            </w:r>
            <w:proofErr w:type="spellEnd"/>
            <w:r w:rsidR="00F53F69" w:rsidRPr="004178BE">
              <w:rPr>
                <w:lang w:val="en-US"/>
              </w:rPr>
              <w:t xml:space="preserve"> </w:t>
            </w:r>
            <w:proofErr w:type="spellStart"/>
            <w:r w:rsidR="00F53F69" w:rsidRPr="004178BE">
              <w:rPr>
                <w:lang w:val="en-US"/>
              </w:rPr>
              <w:t>A</w:t>
            </w:r>
            <w:r w:rsidR="00316769" w:rsidRPr="004178BE">
              <w:rPr>
                <w:lang w:val="en-US"/>
              </w:rPr>
              <w:t>ntreprenorul</w:t>
            </w:r>
            <w:proofErr w:type="spellEnd"/>
            <w:r w:rsidR="00316769" w:rsidRPr="004178BE">
              <w:rPr>
                <w:lang w:val="en-US"/>
              </w:rPr>
              <w:t xml:space="preserve"> </w:t>
            </w:r>
            <w:proofErr w:type="spellStart"/>
            <w:r w:rsidR="00460653" w:rsidRPr="004178BE">
              <w:rPr>
                <w:lang w:val="en-US"/>
              </w:rPr>
              <w:t>compense</w:t>
            </w:r>
            <w:r w:rsidR="00316769" w:rsidRPr="004178BE">
              <w:rPr>
                <w:lang w:val="en-US"/>
              </w:rPr>
              <w:t>ază</w:t>
            </w:r>
            <w:proofErr w:type="spellEnd"/>
            <w:r w:rsidR="00460653" w:rsidRPr="004178BE">
              <w:rPr>
                <w:lang w:val="en-US"/>
              </w:rPr>
              <w:t xml:space="preserve"> </w:t>
            </w:r>
            <w:proofErr w:type="spellStart"/>
            <w:r w:rsidR="00460653" w:rsidRPr="004178BE">
              <w:rPr>
                <w:lang w:val="en-US"/>
              </w:rPr>
              <w:t>cheltuielile</w:t>
            </w:r>
            <w:proofErr w:type="spellEnd"/>
            <w:r w:rsidR="00460653" w:rsidRPr="004178BE">
              <w:rPr>
                <w:lang w:val="en-US"/>
              </w:rPr>
              <w:t xml:space="preserve"> </w:t>
            </w:r>
            <w:proofErr w:type="spellStart"/>
            <w:r w:rsidR="00460653" w:rsidRPr="004178BE">
              <w:rPr>
                <w:lang w:val="en-US"/>
              </w:rPr>
              <w:t>aferente</w:t>
            </w:r>
            <w:proofErr w:type="spellEnd"/>
            <w:r w:rsidR="00460653" w:rsidRPr="004178BE">
              <w:rPr>
                <w:lang w:val="en-US"/>
              </w:rPr>
              <w:t xml:space="preserve"> </w:t>
            </w:r>
            <w:proofErr w:type="spellStart"/>
            <w:r w:rsidR="00460653" w:rsidRPr="004178BE">
              <w:rPr>
                <w:lang w:val="en-US"/>
              </w:rPr>
              <w:t>suportate</w:t>
            </w:r>
            <w:proofErr w:type="spellEnd"/>
            <w:r w:rsidR="00460653" w:rsidRPr="004178BE">
              <w:rPr>
                <w:lang w:val="en-US"/>
              </w:rPr>
              <w:t xml:space="preserve"> de </w:t>
            </w:r>
            <w:proofErr w:type="spellStart"/>
            <w:r w:rsidR="00460653" w:rsidRPr="004178BE">
              <w:rPr>
                <w:lang w:val="en-US"/>
              </w:rPr>
              <w:t>Beneficiar</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legătură</w:t>
            </w:r>
            <w:proofErr w:type="spellEnd"/>
            <w:r w:rsidR="00460653" w:rsidRPr="004178BE">
              <w:rPr>
                <w:lang w:val="en-US"/>
              </w:rPr>
              <w:t xml:space="preserve"> cu </w:t>
            </w:r>
            <w:proofErr w:type="spellStart"/>
            <w:r w:rsidR="00460653" w:rsidRPr="004178BE">
              <w:rPr>
                <w:lang w:val="en-US"/>
              </w:rPr>
              <w:t>faptul</w:t>
            </w:r>
            <w:proofErr w:type="spellEnd"/>
            <w:r w:rsidR="00460653" w:rsidRPr="004178BE">
              <w:rPr>
                <w:lang w:val="en-US"/>
              </w:rPr>
              <w:t xml:space="preserve"> </w:t>
            </w:r>
            <w:proofErr w:type="spellStart"/>
            <w:r w:rsidR="00460653" w:rsidRPr="004178BE">
              <w:rPr>
                <w:lang w:val="en-US"/>
              </w:rPr>
              <w:t>neexecutării</w:t>
            </w:r>
            <w:proofErr w:type="spellEnd"/>
            <w:r w:rsidR="00460653" w:rsidRPr="004178BE">
              <w:rPr>
                <w:lang w:val="en-US"/>
              </w:rPr>
              <w:t xml:space="preserve">. </w:t>
            </w:r>
          </w:p>
          <w:p w:rsidR="00460653" w:rsidRPr="004178BE" w:rsidRDefault="00BE5A1E" w:rsidP="00196AB4">
            <w:pPr>
              <w:pStyle w:val="af3"/>
              <w:tabs>
                <w:tab w:val="left" w:pos="567"/>
              </w:tabs>
              <w:spacing w:line="276" w:lineRule="auto"/>
              <w:ind w:firstLine="0"/>
              <w:rPr>
                <w:lang w:val="en-US"/>
              </w:rPr>
            </w:pPr>
            <w:r w:rsidRPr="004178BE">
              <w:rPr>
                <w:lang w:val="en-US"/>
              </w:rPr>
              <w:t>4.2</w:t>
            </w:r>
            <w:r w:rsidR="00893327" w:rsidRPr="004178BE">
              <w:rPr>
                <w:lang w:val="en-US"/>
              </w:rPr>
              <w:t>4</w:t>
            </w:r>
            <w:r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cazul</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care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timpul</w:t>
            </w:r>
            <w:proofErr w:type="spellEnd"/>
            <w:r w:rsidR="00460653" w:rsidRPr="004178BE">
              <w:rPr>
                <w:lang w:val="en-US"/>
              </w:rPr>
              <w:t xml:space="preserve"> </w:t>
            </w:r>
            <w:proofErr w:type="spellStart"/>
            <w:r w:rsidR="00460653" w:rsidRPr="004178BE">
              <w:rPr>
                <w:lang w:val="en-US"/>
              </w:rPr>
              <w:t>executării</w:t>
            </w:r>
            <w:proofErr w:type="spellEnd"/>
            <w:r w:rsidR="00460653" w:rsidRPr="004178BE">
              <w:rPr>
                <w:lang w:val="en-US"/>
              </w:rPr>
              <w:t xml:space="preserve"> </w:t>
            </w:r>
            <w:proofErr w:type="spellStart"/>
            <w:r w:rsidR="00460653" w:rsidRPr="004178BE">
              <w:rPr>
                <w:lang w:val="en-US"/>
              </w:rPr>
              <w:t>lucrărilor</w:t>
            </w:r>
            <w:proofErr w:type="spellEnd"/>
            <w:r w:rsidR="00460653" w:rsidRPr="004178BE">
              <w:rPr>
                <w:lang w:val="en-US"/>
              </w:rPr>
              <w:t xml:space="preserve">, pe </w:t>
            </w:r>
            <w:proofErr w:type="spellStart"/>
            <w:r w:rsidR="00460653" w:rsidRPr="004178BE">
              <w:rPr>
                <w:lang w:val="en-US"/>
              </w:rPr>
              <w:t>amplasamente</w:t>
            </w:r>
            <w:proofErr w:type="spellEnd"/>
            <w:r w:rsidR="00460653" w:rsidRPr="004178BE">
              <w:rPr>
                <w:lang w:val="en-US"/>
              </w:rPr>
              <w:t xml:space="preserve"> se </w:t>
            </w:r>
            <w:proofErr w:type="spellStart"/>
            <w:r w:rsidR="00460653" w:rsidRPr="004178BE">
              <w:rPr>
                <w:lang w:val="en-US"/>
              </w:rPr>
              <w:t>descoperă</w:t>
            </w:r>
            <w:proofErr w:type="spellEnd"/>
            <w:r w:rsidR="00460653" w:rsidRPr="004178BE">
              <w:rPr>
                <w:lang w:val="en-US"/>
              </w:rPr>
              <w:t xml:space="preserve"> </w:t>
            </w:r>
            <w:proofErr w:type="spellStart"/>
            <w:r w:rsidR="00460653" w:rsidRPr="004178BE">
              <w:rPr>
                <w:lang w:val="en-US"/>
              </w:rPr>
              <w:t>valori</w:t>
            </w:r>
            <w:proofErr w:type="spellEnd"/>
            <w:r w:rsidR="00460653" w:rsidRPr="004178BE">
              <w:rPr>
                <w:lang w:val="en-US"/>
              </w:rPr>
              <w:t xml:space="preserve"> </w:t>
            </w:r>
            <w:proofErr w:type="spellStart"/>
            <w:r w:rsidR="00460653" w:rsidRPr="004178BE">
              <w:rPr>
                <w:lang w:val="en-US"/>
              </w:rPr>
              <w:t>istorice</w:t>
            </w:r>
            <w:proofErr w:type="spellEnd"/>
            <w:r w:rsidR="00460653" w:rsidRPr="004178BE">
              <w:rPr>
                <w:lang w:val="en-US"/>
              </w:rPr>
              <w:t xml:space="preserve">, </w:t>
            </w:r>
            <w:proofErr w:type="spellStart"/>
            <w:r w:rsidR="00460653" w:rsidRPr="004178BE">
              <w:rPr>
                <w:lang w:val="en-US"/>
              </w:rPr>
              <w:t>artistice</w:t>
            </w:r>
            <w:proofErr w:type="spellEnd"/>
            <w:r w:rsidR="00460653" w:rsidRPr="004178BE">
              <w:rPr>
                <w:lang w:val="en-US"/>
              </w:rPr>
              <w:t xml:space="preserve"> </w:t>
            </w:r>
            <w:proofErr w:type="spellStart"/>
            <w:r w:rsidR="00460653" w:rsidRPr="004178BE">
              <w:rPr>
                <w:lang w:val="en-US"/>
              </w:rPr>
              <w:t>sau</w:t>
            </w:r>
            <w:proofErr w:type="spellEnd"/>
            <w:r w:rsidR="00460653" w:rsidRPr="004178BE">
              <w:rPr>
                <w:lang w:val="en-US"/>
              </w:rPr>
              <w:t xml:space="preserve"> </w:t>
            </w:r>
            <w:proofErr w:type="spellStart"/>
            <w:r w:rsidR="00460653" w:rsidRPr="004178BE">
              <w:rPr>
                <w:lang w:val="en-US"/>
              </w:rPr>
              <w:t>ştiinţifice</w:t>
            </w:r>
            <w:proofErr w:type="spellEnd"/>
            <w:r w:rsidR="00460653" w:rsidRPr="004178BE">
              <w:rPr>
                <w:lang w:val="en-US"/>
              </w:rPr>
              <w:t xml:space="preserve">, </w:t>
            </w:r>
            <w:proofErr w:type="spellStart"/>
            <w:r w:rsidR="00460653" w:rsidRPr="004178BE">
              <w:rPr>
                <w:lang w:val="en-US"/>
              </w:rPr>
              <w:t>Antreprenorul</w:t>
            </w:r>
            <w:proofErr w:type="spellEnd"/>
            <w:r w:rsidR="00460653" w:rsidRPr="004178BE">
              <w:rPr>
                <w:lang w:val="en-US"/>
              </w:rPr>
              <w:t xml:space="preserve"> </w:t>
            </w:r>
            <w:proofErr w:type="spellStart"/>
            <w:r w:rsidR="00460653" w:rsidRPr="004178BE">
              <w:rPr>
                <w:lang w:val="en-US"/>
              </w:rPr>
              <w:t>este</w:t>
            </w:r>
            <w:proofErr w:type="spellEnd"/>
            <w:r w:rsidR="00460653" w:rsidRPr="004178BE">
              <w:rPr>
                <w:lang w:val="en-US"/>
              </w:rPr>
              <w:t xml:space="preserve"> </w:t>
            </w:r>
            <w:proofErr w:type="spellStart"/>
            <w:r w:rsidR="00460653" w:rsidRPr="004178BE">
              <w:rPr>
                <w:lang w:val="en-US"/>
              </w:rPr>
              <w:t>obligat</w:t>
            </w:r>
            <w:proofErr w:type="spellEnd"/>
            <w:r w:rsidR="00460653" w:rsidRPr="004178BE">
              <w:rPr>
                <w:lang w:val="en-US"/>
              </w:rPr>
              <w:t xml:space="preserve"> </w:t>
            </w:r>
            <w:proofErr w:type="spellStart"/>
            <w:r w:rsidR="00460653" w:rsidRPr="004178BE">
              <w:rPr>
                <w:lang w:val="en-US"/>
              </w:rPr>
              <w:t>să</w:t>
            </w:r>
            <w:proofErr w:type="spellEnd"/>
            <w:r w:rsidR="00460653" w:rsidRPr="004178BE">
              <w:rPr>
                <w:lang w:val="en-US"/>
              </w:rPr>
              <w:t xml:space="preserve"> </w:t>
            </w:r>
            <w:proofErr w:type="spellStart"/>
            <w:r w:rsidR="00460653" w:rsidRPr="004178BE">
              <w:rPr>
                <w:lang w:val="en-US"/>
              </w:rPr>
              <w:t>oprească</w:t>
            </w:r>
            <w:proofErr w:type="spellEnd"/>
            <w:r w:rsidR="00460653" w:rsidRPr="004178BE">
              <w:rPr>
                <w:lang w:val="en-US"/>
              </w:rPr>
              <w:t xml:space="preserve"> </w:t>
            </w:r>
            <w:proofErr w:type="spellStart"/>
            <w:r w:rsidR="00460653" w:rsidRPr="004178BE">
              <w:rPr>
                <w:lang w:val="en-US"/>
              </w:rPr>
              <w:t>execuţia</w:t>
            </w:r>
            <w:proofErr w:type="spellEnd"/>
            <w:r w:rsidR="00460653" w:rsidRPr="004178BE">
              <w:rPr>
                <w:lang w:val="en-US"/>
              </w:rPr>
              <w:t xml:space="preserve"> </w:t>
            </w:r>
            <w:proofErr w:type="spellStart"/>
            <w:r w:rsidR="00460653" w:rsidRPr="004178BE">
              <w:rPr>
                <w:lang w:val="en-US"/>
              </w:rPr>
              <w:t>lucrărilor</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zona </w:t>
            </w:r>
            <w:proofErr w:type="spellStart"/>
            <w:r w:rsidR="00460653" w:rsidRPr="004178BE">
              <w:rPr>
                <w:lang w:val="en-US"/>
              </w:rPr>
              <w:t>respectivă</w:t>
            </w:r>
            <w:proofErr w:type="spellEnd"/>
            <w:r w:rsidR="00460653" w:rsidRPr="004178BE">
              <w:rPr>
                <w:lang w:val="en-US"/>
              </w:rPr>
              <w:t xml:space="preserve">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să</w:t>
            </w:r>
            <w:proofErr w:type="spellEnd"/>
            <w:r w:rsidR="00460653" w:rsidRPr="004178BE">
              <w:rPr>
                <w:lang w:val="en-US"/>
              </w:rPr>
              <w:t xml:space="preserve"> </w:t>
            </w:r>
            <w:proofErr w:type="spellStart"/>
            <w:r w:rsidR="00460653" w:rsidRPr="004178BE">
              <w:rPr>
                <w:lang w:val="en-US"/>
              </w:rPr>
              <w:t>comunice</w:t>
            </w:r>
            <w:proofErr w:type="spellEnd"/>
            <w:r w:rsidR="00460653" w:rsidRPr="004178BE">
              <w:rPr>
                <w:lang w:val="en-US"/>
              </w:rPr>
              <w:t xml:space="preserve"> </w:t>
            </w:r>
            <w:proofErr w:type="spellStart"/>
            <w:r w:rsidR="00460653" w:rsidRPr="004178BE">
              <w:rPr>
                <w:lang w:val="en-US"/>
              </w:rPr>
              <w:t>Beneficiarului</w:t>
            </w:r>
            <w:proofErr w:type="spellEnd"/>
            <w:r w:rsidR="00460653" w:rsidRPr="004178BE">
              <w:rPr>
                <w:lang w:val="en-US"/>
              </w:rPr>
              <w:t xml:space="preserve">, </w:t>
            </w:r>
            <w:proofErr w:type="spellStart"/>
            <w:r w:rsidR="00460653" w:rsidRPr="004178BE">
              <w:rPr>
                <w:lang w:val="en-US"/>
              </w:rPr>
              <w:t>organelor</w:t>
            </w:r>
            <w:proofErr w:type="spellEnd"/>
            <w:r w:rsidR="00460653" w:rsidRPr="004178BE">
              <w:rPr>
                <w:lang w:val="en-US"/>
              </w:rPr>
              <w:t xml:space="preserve"> de </w:t>
            </w:r>
            <w:proofErr w:type="spellStart"/>
            <w:r w:rsidR="00460653" w:rsidRPr="004178BE">
              <w:rPr>
                <w:lang w:val="en-US"/>
              </w:rPr>
              <w:t>poliţie</w:t>
            </w:r>
            <w:proofErr w:type="spellEnd"/>
            <w:r w:rsidR="00460653" w:rsidRPr="004178BE">
              <w:rPr>
                <w:lang w:val="en-US"/>
              </w:rPr>
              <w:t xml:space="preserve"> </w:t>
            </w:r>
            <w:proofErr w:type="spellStart"/>
            <w:r w:rsidR="00460653" w:rsidRPr="004178BE">
              <w:rPr>
                <w:lang w:val="en-US"/>
              </w:rPr>
              <w:t>sau</w:t>
            </w:r>
            <w:proofErr w:type="spellEnd"/>
            <w:r w:rsidR="00460653" w:rsidRPr="004178BE">
              <w:rPr>
                <w:lang w:val="en-US"/>
              </w:rPr>
              <w:t xml:space="preserve"> </w:t>
            </w:r>
            <w:proofErr w:type="spellStart"/>
            <w:r w:rsidR="00460653" w:rsidRPr="004178BE">
              <w:rPr>
                <w:lang w:val="en-US"/>
              </w:rPr>
              <w:t>organelor</w:t>
            </w:r>
            <w:proofErr w:type="spellEnd"/>
            <w:r w:rsidR="00460653" w:rsidRPr="004178BE">
              <w:rPr>
                <w:lang w:val="en-US"/>
              </w:rPr>
              <w:t xml:space="preserve"> </w:t>
            </w:r>
            <w:proofErr w:type="spellStart"/>
            <w:r w:rsidR="00460653" w:rsidRPr="004178BE">
              <w:rPr>
                <w:lang w:val="en-US"/>
              </w:rPr>
              <w:t>competente</w:t>
            </w:r>
            <w:proofErr w:type="spellEnd"/>
            <w:r w:rsidR="00460653" w:rsidRPr="004178BE">
              <w:rPr>
                <w:lang w:val="en-US"/>
              </w:rPr>
              <w:t xml:space="preserve"> </w:t>
            </w:r>
            <w:proofErr w:type="spellStart"/>
            <w:r w:rsidR="00460653" w:rsidRPr="004178BE">
              <w:rPr>
                <w:lang w:val="en-US"/>
              </w:rPr>
              <w:t>acest</w:t>
            </w:r>
            <w:proofErr w:type="spellEnd"/>
            <w:r w:rsidR="00460653" w:rsidRPr="004178BE">
              <w:rPr>
                <w:lang w:val="en-US"/>
              </w:rPr>
              <w:t xml:space="preserve"> </w:t>
            </w:r>
            <w:proofErr w:type="spellStart"/>
            <w:r w:rsidR="00460653" w:rsidRPr="004178BE">
              <w:rPr>
                <w:lang w:val="en-US"/>
              </w:rPr>
              <w:t>fapt</w:t>
            </w:r>
            <w:proofErr w:type="spellEnd"/>
            <w:r w:rsidR="00460653" w:rsidRPr="004178BE">
              <w:rPr>
                <w:lang w:val="en-US"/>
              </w:rPr>
              <w:t xml:space="preserve">. </w:t>
            </w:r>
          </w:p>
          <w:p w:rsidR="00460653" w:rsidRPr="004178BE" w:rsidRDefault="00BE5A1E" w:rsidP="00196AB4">
            <w:pPr>
              <w:pStyle w:val="af3"/>
              <w:tabs>
                <w:tab w:val="left" w:pos="567"/>
              </w:tabs>
              <w:spacing w:line="276" w:lineRule="auto"/>
              <w:ind w:firstLine="0"/>
              <w:rPr>
                <w:lang w:val="en-US"/>
              </w:rPr>
            </w:pPr>
            <w:r w:rsidRPr="004178BE">
              <w:rPr>
                <w:lang w:val="en-US"/>
              </w:rPr>
              <w:t>4.2</w:t>
            </w:r>
            <w:r w:rsidR="00893327" w:rsidRPr="004178BE">
              <w:rPr>
                <w:lang w:val="en-US"/>
              </w:rPr>
              <w:t>5</w:t>
            </w:r>
            <w:r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timpul</w:t>
            </w:r>
            <w:proofErr w:type="spellEnd"/>
            <w:r w:rsidR="00460653" w:rsidRPr="004178BE">
              <w:rPr>
                <w:lang w:val="en-US"/>
              </w:rPr>
              <w:t xml:space="preserve"> </w:t>
            </w:r>
            <w:proofErr w:type="spellStart"/>
            <w:r w:rsidR="00460653" w:rsidRPr="004178BE">
              <w:rPr>
                <w:lang w:val="en-US"/>
              </w:rPr>
              <w:t>desfăşurării</w:t>
            </w:r>
            <w:proofErr w:type="spellEnd"/>
            <w:r w:rsidR="00460653" w:rsidRPr="004178BE">
              <w:rPr>
                <w:lang w:val="en-US"/>
              </w:rPr>
              <w:t xml:space="preserve"> </w:t>
            </w:r>
            <w:proofErr w:type="spellStart"/>
            <w:r w:rsidR="00460653" w:rsidRPr="004178BE">
              <w:rPr>
                <w:lang w:val="en-US"/>
              </w:rPr>
              <w:t>lucrărilor</w:t>
            </w:r>
            <w:proofErr w:type="spellEnd"/>
            <w:r w:rsidR="00460653" w:rsidRPr="004178BE">
              <w:rPr>
                <w:lang w:val="en-US"/>
              </w:rPr>
              <w:t xml:space="preserve">, </w:t>
            </w:r>
            <w:proofErr w:type="spellStart"/>
            <w:r w:rsidR="00460653" w:rsidRPr="004178BE">
              <w:rPr>
                <w:lang w:val="en-US"/>
              </w:rPr>
              <w:t>Antreprenorul</w:t>
            </w:r>
            <w:proofErr w:type="spellEnd"/>
            <w:r w:rsidR="00460653" w:rsidRPr="004178BE">
              <w:rPr>
                <w:lang w:val="en-US"/>
              </w:rPr>
              <w:t xml:space="preserve"> are </w:t>
            </w:r>
            <w:proofErr w:type="spellStart"/>
            <w:r w:rsidR="00460653" w:rsidRPr="004178BE">
              <w:rPr>
                <w:lang w:val="en-US"/>
              </w:rPr>
              <w:t>obligaţia</w:t>
            </w:r>
            <w:proofErr w:type="spellEnd"/>
            <w:r w:rsidR="00460653" w:rsidRPr="004178BE">
              <w:rPr>
                <w:lang w:val="en-US"/>
              </w:rPr>
              <w:t xml:space="preserve"> </w:t>
            </w:r>
            <w:proofErr w:type="spellStart"/>
            <w:r w:rsidR="00460653" w:rsidRPr="004178BE">
              <w:rPr>
                <w:lang w:val="en-US"/>
              </w:rPr>
              <w:t>să</w:t>
            </w:r>
            <w:proofErr w:type="spellEnd"/>
            <w:r w:rsidR="00460653" w:rsidRPr="004178BE">
              <w:rPr>
                <w:lang w:val="en-US"/>
              </w:rPr>
              <w:t xml:space="preserve"> </w:t>
            </w:r>
            <w:proofErr w:type="spellStart"/>
            <w:r w:rsidR="00460653" w:rsidRPr="004178BE">
              <w:rPr>
                <w:lang w:val="en-US"/>
              </w:rPr>
              <w:t>menţină</w:t>
            </w:r>
            <w:proofErr w:type="spellEnd"/>
            <w:r w:rsidR="00460653" w:rsidRPr="004178BE">
              <w:rPr>
                <w:lang w:val="en-US"/>
              </w:rPr>
              <w:t xml:space="preserve"> </w:t>
            </w:r>
            <w:proofErr w:type="spellStart"/>
            <w:r w:rsidR="00460653" w:rsidRPr="004178BE">
              <w:rPr>
                <w:lang w:val="en-US"/>
              </w:rPr>
              <w:t>căile</w:t>
            </w:r>
            <w:proofErr w:type="spellEnd"/>
            <w:r w:rsidR="00460653" w:rsidRPr="004178BE">
              <w:rPr>
                <w:lang w:val="en-US"/>
              </w:rPr>
              <w:t xml:space="preserve"> de </w:t>
            </w:r>
            <w:proofErr w:type="spellStart"/>
            <w:r w:rsidR="00460653" w:rsidRPr="004178BE">
              <w:rPr>
                <w:lang w:val="en-US"/>
              </w:rPr>
              <w:t>acces</w:t>
            </w:r>
            <w:proofErr w:type="spellEnd"/>
            <w:r w:rsidR="00460653" w:rsidRPr="004178BE">
              <w:rPr>
                <w:lang w:val="en-US"/>
              </w:rPr>
              <w:t xml:space="preserve"> </w:t>
            </w:r>
            <w:proofErr w:type="spellStart"/>
            <w:r w:rsidR="00460653" w:rsidRPr="004178BE">
              <w:rPr>
                <w:lang w:val="en-US"/>
              </w:rPr>
              <w:t>libere</w:t>
            </w:r>
            <w:proofErr w:type="spellEnd"/>
            <w:r w:rsidR="00460653" w:rsidRPr="004178BE">
              <w:rPr>
                <w:lang w:val="en-US"/>
              </w:rPr>
              <w:t xml:space="preserve">, </w:t>
            </w:r>
            <w:proofErr w:type="spellStart"/>
            <w:r w:rsidR="00460653" w:rsidRPr="004178BE">
              <w:rPr>
                <w:lang w:val="en-US"/>
              </w:rPr>
              <w:t>să</w:t>
            </w:r>
            <w:proofErr w:type="spellEnd"/>
            <w:r w:rsidR="00460653" w:rsidRPr="004178BE">
              <w:rPr>
                <w:lang w:val="en-US"/>
              </w:rPr>
              <w:t xml:space="preserve"> </w:t>
            </w:r>
            <w:proofErr w:type="spellStart"/>
            <w:r w:rsidR="00460653" w:rsidRPr="004178BE">
              <w:rPr>
                <w:lang w:val="en-US"/>
              </w:rPr>
              <w:t>retragă</w:t>
            </w:r>
            <w:proofErr w:type="spellEnd"/>
            <w:r w:rsidR="00460653" w:rsidRPr="004178BE">
              <w:rPr>
                <w:lang w:val="en-US"/>
              </w:rPr>
              <w:t xml:space="preserve"> </w:t>
            </w:r>
            <w:proofErr w:type="spellStart"/>
            <w:r w:rsidR="00460653" w:rsidRPr="004178BE">
              <w:rPr>
                <w:lang w:val="en-US"/>
              </w:rPr>
              <w:t>utilajele</w:t>
            </w:r>
            <w:proofErr w:type="spellEnd"/>
            <w:r w:rsidR="00460653" w:rsidRPr="004178BE">
              <w:rPr>
                <w:lang w:val="en-US"/>
              </w:rPr>
              <w:t xml:space="preserve">, </w:t>
            </w:r>
            <w:proofErr w:type="spellStart"/>
            <w:r w:rsidR="00460653" w:rsidRPr="004178BE">
              <w:rPr>
                <w:lang w:val="en-US"/>
              </w:rPr>
              <w:t>să</w:t>
            </w:r>
            <w:proofErr w:type="spellEnd"/>
            <w:r w:rsidR="00460653" w:rsidRPr="004178BE">
              <w:rPr>
                <w:lang w:val="en-US"/>
              </w:rPr>
              <w:t xml:space="preserve"> </w:t>
            </w:r>
            <w:proofErr w:type="spellStart"/>
            <w:r w:rsidR="00460653" w:rsidRPr="004178BE">
              <w:rPr>
                <w:lang w:val="en-US"/>
              </w:rPr>
              <w:t>îndepărteze</w:t>
            </w:r>
            <w:proofErr w:type="spellEnd"/>
            <w:r w:rsidR="00460653" w:rsidRPr="004178BE">
              <w:rPr>
                <w:lang w:val="en-US"/>
              </w:rPr>
              <w:t xml:space="preserve"> </w:t>
            </w:r>
            <w:proofErr w:type="spellStart"/>
            <w:r w:rsidR="00460653" w:rsidRPr="004178BE">
              <w:rPr>
                <w:lang w:val="en-US"/>
              </w:rPr>
              <w:t>surplusurile</w:t>
            </w:r>
            <w:proofErr w:type="spellEnd"/>
            <w:r w:rsidR="00460653" w:rsidRPr="004178BE">
              <w:rPr>
                <w:lang w:val="en-US"/>
              </w:rPr>
              <w:t xml:space="preserve"> de </w:t>
            </w:r>
            <w:proofErr w:type="spellStart"/>
            <w:r w:rsidR="00460653" w:rsidRPr="004178BE">
              <w:rPr>
                <w:lang w:val="en-US"/>
              </w:rPr>
              <w:t>materiale</w:t>
            </w:r>
            <w:proofErr w:type="spellEnd"/>
            <w:r w:rsidR="00460653" w:rsidRPr="004178BE">
              <w:rPr>
                <w:lang w:val="en-US"/>
              </w:rPr>
              <w:t xml:space="preserve">, </w:t>
            </w:r>
            <w:proofErr w:type="spellStart"/>
            <w:r w:rsidR="00460653" w:rsidRPr="004178BE">
              <w:rPr>
                <w:lang w:val="en-US"/>
              </w:rPr>
              <w:t>deşeuri</w:t>
            </w:r>
            <w:proofErr w:type="spellEnd"/>
            <w:r w:rsidR="005D4B79" w:rsidRPr="004178BE">
              <w:rPr>
                <w:lang w:val="en-US"/>
              </w:rPr>
              <w:t xml:space="preserve">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lucrări</w:t>
            </w:r>
            <w:proofErr w:type="spellEnd"/>
            <w:r w:rsidR="00460653" w:rsidRPr="004178BE">
              <w:rPr>
                <w:lang w:val="en-US"/>
              </w:rPr>
              <w:t xml:space="preserve"> </w:t>
            </w:r>
            <w:proofErr w:type="spellStart"/>
            <w:r w:rsidR="00460653" w:rsidRPr="004178BE">
              <w:rPr>
                <w:lang w:val="en-US"/>
              </w:rPr>
              <w:t>provizorii</w:t>
            </w:r>
            <w:proofErr w:type="spellEnd"/>
            <w:r w:rsidR="00460653" w:rsidRPr="004178BE">
              <w:rPr>
                <w:lang w:val="en-US"/>
              </w:rPr>
              <w:t xml:space="preserve"> de </w:t>
            </w:r>
            <w:proofErr w:type="spellStart"/>
            <w:r w:rsidR="00460653" w:rsidRPr="004178BE">
              <w:rPr>
                <w:lang w:val="en-US"/>
              </w:rPr>
              <w:t>orice</w:t>
            </w:r>
            <w:proofErr w:type="spellEnd"/>
            <w:r w:rsidR="00460653" w:rsidRPr="004178BE">
              <w:rPr>
                <w:lang w:val="en-US"/>
              </w:rPr>
              <w:t xml:space="preserve"> </w:t>
            </w:r>
            <w:proofErr w:type="spellStart"/>
            <w:r w:rsidR="00460653" w:rsidRPr="004178BE">
              <w:rPr>
                <w:lang w:val="en-US"/>
              </w:rPr>
              <w:t>fel</w:t>
            </w:r>
            <w:proofErr w:type="spellEnd"/>
            <w:r w:rsidR="00460653" w:rsidRPr="004178BE">
              <w:rPr>
                <w:lang w:val="en-US"/>
              </w:rPr>
              <w:t>, care nu s</w:t>
            </w:r>
            <w:r w:rsidR="00183D79" w:rsidRPr="004178BE">
              <w:rPr>
                <w:lang w:val="en-US"/>
              </w:rPr>
              <w:t>u</w:t>
            </w:r>
            <w:r w:rsidR="00460653" w:rsidRPr="004178BE">
              <w:rPr>
                <w:lang w:val="en-US"/>
              </w:rPr>
              <w:t xml:space="preserve">nt </w:t>
            </w:r>
            <w:proofErr w:type="spellStart"/>
            <w:r w:rsidR="00460653" w:rsidRPr="004178BE">
              <w:rPr>
                <w:lang w:val="en-US"/>
              </w:rPr>
              <w:t>necesare</w:t>
            </w:r>
            <w:proofErr w:type="spellEnd"/>
            <w:r w:rsidR="00460653" w:rsidRPr="004178BE">
              <w:rPr>
                <w:lang w:val="en-US"/>
              </w:rPr>
              <w:t xml:space="preserve">, </w:t>
            </w:r>
            <w:proofErr w:type="spellStart"/>
            <w:r w:rsidR="00460653" w:rsidRPr="004178BE">
              <w:rPr>
                <w:lang w:val="en-US"/>
              </w:rPr>
              <w:t>iar</w:t>
            </w:r>
            <w:proofErr w:type="spellEnd"/>
            <w:r w:rsidR="00460653" w:rsidRPr="004178BE">
              <w:rPr>
                <w:lang w:val="en-US"/>
              </w:rPr>
              <w:t xml:space="preserve"> la </w:t>
            </w:r>
            <w:proofErr w:type="spellStart"/>
            <w:r w:rsidR="00460653" w:rsidRPr="004178BE">
              <w:rPr>
                <w:lang w:val="en-US"/>
              </w:rPr>
              <w:t>terminarea</w:t>
            </w:r>
            <w:proofErr w:type="spellEnd"/>
            <w:r w:rsidR="00460653" w:rsidRPr="004178BE">
              <w:rPr>
                <w:lang w:val="en-US"/>
              </w:rPr>
              <w:t xml:space="preserve"> </w:t>
            </w:r>
            <w:proofErr w:type="spellStart"/>
            <w:r w:rsidR="00460653" w:rsidRPr="004178BE">
              <w:rPr>
                <w:lang w:val="en-US"/>
              </w:rPr>
              <w:t>lucrărilor</w:t>
            </w:r>
            <w:proofErr w:type="spellEnd"/>
            <w:r w:rsidR="00460653" w:rsidRPr="004178BE">
              <w:rPr>
                <w:lang w:val="en-US"/>
              </w:rPr>
              <w:t xml:space="preserve">, </w:t>
            </w:r>
            <w:proofErr w:type="spellStart"/>
            <w:r w:rsidR="00460653" w:rsidRPr="004178BE">
              <w:rPr>
                <w:lang w:val="en-US"/>
              </w:rPr>
              <w:t>Antreprenorul</w:t>
            </w:r>
            <w:proofErr w:type="spellEnd"/>
            <w:r w:rsidR="00460653" w:rsidRPr="004178BE">
              <w:rPr>
                <w:lang w:val="en-US"/>
              </w:rPr>
              <w:t xml:space="preserve"> </w:t>
            </w:r>
            <w:proofErr w:type="spellStart"/>
            <w:r w:rsidR="00460653" w:rsidRPr="004178BE">
              <w:rPr>
                <w:lang w:val="en-US"/>
              </w:rPr>
              <w:t>va</w:t>
            </w:r>
            <w:proofErr w:type="spellEnd"/>
            <w:r w:rsidR="00460653" w:rsidRPr="004178BE">
              <w:rPr>
                <w:lang w:val="en-US"/>
              </w:rPr>
              <w:t xml:space="preserve"> </w:t>
            </w:r>
            <w:proofErr w:type="spellStart"/>
            <w:r w:rsidR="00460653" w:rsidRPr="004178BE">
              <w:rPr>
                <w:lang w:val="en-US"/>
              </w:rPr>
              <w:t>evacua</w:t>
            </w:r>
            <w:proofErr w:type="spellEnd"/>
            <w:r w:rsidR="00460653" w:rsidRPr="004178BE">
              <w:rPr>
                <w:lang w:val="en-US"/>
              </w:rPr>
              <w:t xml:space="preserve"> de pe </w:t>
            </w:r>
            <w:proofErr w:type="spellStart"/>
            <w:r w:rsidR="00460653" w:rsidRPr="004178BE">
              <w:rPr>
                <w:lang w:val="en-US"/>
              </w:rPr>
              <w:t>şantier</w:t>
            </w:r>
            <w:proofErr w:type="spellEnd"/>
            <w:r w:rsidR="00460653" w:rsidRPr="004178BE">
              <w:rPr>
                <w:lang w:val="en-US"/>
              </w:rPr>
              <w:t xml:space="preserve"> </w:t>
            </w:r>
            <w:proofErr w:type="spellStart"/>
            <w:r w:rsidR="00460653" w:rsidRPr="004178BE">
              <w:rPr>
                <w:lang w:val="en-US"/>
              </w:rPr>
              <w:t>toate</w:t>
            </w:r>
            <w:proofErr w:type="spellEnd"/>
            <w:r w:rsidR="00460653" w:rsidRPr="004178BE">
              <w:rPr>
                <w:lang w:val="en-US"/>
              </w:rPr>
              <w:t xml:space="preserve"> </w:t>
            </w:r>
            <w:proofErr w:type="spellStart"/>
            <w:r w:rsidR="00460653" w:rsidRPr="004178BE">
              <w:rPr>
                <w:lang w:val="en-US"/>
              </w:rPr>
              <w:t>utilajele</w:t>
            </w:r>
            <w:proofErr w:type="spellEnd"/>
            <w:r w:rsidR="00460653" w:rsidRPr="004178BE">
              <w:rPr>
                <w:lang w:val="en-US"/>
              </w:rPr>
              <w:t xml:space="preserve"> de </w:t>
            </w:r>
            <w:proofErr w:type="spellStart"/>
            <w:r w:rsidR="00460653" w:rsidRPr="004178BE">
              <w:rPr>
                <w:lang w:val="en-US"/>
              </w:rPr>
              <w:t>construcţie</w:t>
            </w:r>
            <w:proofErr w:type="spellEnd"/>
            <w:r w:rsidR="00460653" w:rsidRPr="004178BE">
              <w:rPr>
                <w:lang w:val="en-US"/>
              </w:rPr>
              <w:t xml:space="preserve">, </w:t>
            </w:r>
            <w:proofErr w:type="spellStart"/>
            <w:r w:rsidR="00460653" w:rsidRPr="004178BE">
              <w:rPr>
                <w:lang w:val="en-US"/>
              </w:rPr>
              <w:t>surplusurile</w:t>
            </w:r>
            <w:proofErr w:type="spellEnd"/>
            <w:r w:rsidR="00460653" w:rsidRPr="004178BE">
              <w:rPr>
                <w:lang w:val="en-US"/>
              </w:rPr>
              <w:t xml:space="preserve"> de </w:t>
            </w:r>
            <w:proofErr w:type="spellStart"/>
            <w:r w:rsidR="00460653" w:rsidRPr="004178BE">
              <w:rPr>
                <w:lang w:val="en-US"/>
              </w:rPr>
              <w:t>materiale</w:t>
            </w:r>
            <w:proofErr w:type="spellEnd"/>
            <w:r w:rsidR="00460653" w:rsidRPr="004178BE">
              <w:rPr>
                <w:lang w:val="en-US"/>
              </w:rPr>
              <w:t xml:space="preserve">, </w:t>
            </w:r>
            <w:proofErr w:type="spellStart"/>
            <w:r w:rsidR="00460653" w:rsidRPr="004178BE">
              <w:rPr>
                <w:lang w:val="en-US"/>
              </w:rPr>
              <w:t>deşeurile</w:t>
            </w:r>
            <w:proofErr w:type="spellEnd"/>
            <w:r w:rsidR="005D4B79" w:rsidRPr="004178BE">
              <w:rPr>
                <w:lang w:val="en-US"/>
              </w:rPr>
              <w:t xml:space="preserve">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lucrările</w:t>
            </w:r>
            <w:proofErr w:type="spellEnd"/>
            <w:r w:rsidR="00460653" w:rsidRPr="004178BE">
              <w:rPr>
                <w:lang w:val="en-US"/>
              </w:rPr>
              <w:t xml:space="preserve"> </w:t>
            </w:r>
            <w:proofErr w:type="spellStart"/>
            <w:r w:rsidR="00460653" w:rsidRPr="004178BE">
              <w:rPr>
                <w:lang w:val="en-US"/>
              </w:rPr>
              <w:t>provizorii</w:t>
            </w:r>
            <w:proofErr w:type="spellEnd"/>
            <w:r w:rsidR="00460653" w:rsidRPr="004178BE">
              <w:rPr>
                <w:lang w:val="en-US"/>
              </w:rPr>
              <w:t xml:space="preserve">. </w:t>
            </w:r>
          </w:p>
          <w:p w:rsidR="00B96242" w:rsidRPr="004178BE" w:rsidRDefault="00BE5A1E" w:rsidP="00196AB4">
            <w:pPr>
              <w:pStyle w:val="af3"/>
              <w:tabs>
                <w:tab w:val="left" w:pos="426"/>
                <w:tab w:val="left" w:pos="3645"/>
              </w:tabs>
              <w:spacing w:line="276" w:lineRule="auto"/>
              <w:ind w:firstLine="0"/>
              <w:rPr>
                <w:lang w:val="en-US"/>
              </w:rPr>
            </w:pPr>
            <w:r w:rsidRPr="004178BE">
              <w:rPr>
                <w:lang w:val="en-US"/>
              </w:rPr>
              <w:t>4.2</w:t>
            </w:r>
            <w:r w:rsidR="00893327" w:rsidRPr="004178BE">
              <w:rPr>
                <w:lang w:val="en-US"/>
              </w:rPr>
              <w:t>6</w:t>
            </w:r>
            <w:r w:rsidRPr="004178BE">
              <w:rPr>
                <w:lang w:val="en-US"/>
              </w:rPr>
              <w:t xml:space="preserve">. </w:t>
            </w:r>
            <w:proofErr w:type="spellStart"/>
            <w:r w:rsidR="00460653" w:rsidRPr="004178BE">
              <w:rPr>
                <w:lang w:val="en-US"/>
              </w:rPr>
              <w:t>Beneficiarul</w:t>
            </w:r>
            <w:proofErr w:type="spellEnd"/>
            <w:r w:rsidR="00460653" w:rsidRPr="004178BE">
              <w:rPr>
                <w:lang w:val="en-US"/>
              </w:rPr>
              <w:t xml:space="preserve"> </w:t>
            </w:r>
            <w:proofErr w:type="spellStart"/>
            <w:r w:rsidR="00460653" w:rsidRPr="004178BE">
              <w:rPr>
                <w:lang w:val="en-US"/>
              </w:rPr>
              <w:t>trebuie</w:t>
            </w:r>
            <w:proofErr w:type="spellEnd"/>
            <w:r w:rsidR="00460653" w:rsidRPr="004178BE">
              <w:rPr>
                <w:lang w:val="en-US"/>
              </w:rPr>
              <w:t xml:space="preserve"> </w:t>
            </w:r>
            <w:proofErr w:type="spellStart"/>
            <w:r w:rsidR="00460653" w:rsidRPr="004178BE">
              <w:rPr>
                <w:lang w:val="en-US"/>
              </w:rPr>
              <w:t>să</w:t>
            </w:r>
            <w:proofErr w:type="spellEnd"/>
            <w:r w:rsidR="00460653" w:rsidRPr="004178BE">
              <w:rPr>
                <w:lang w:val="en-US"/>
              </w:rPr>
              <w:t xml:space="preserve"> </w:t>
            </w:r>
            <w:proofErr w:type="spellStart"/>
            <w:r w:rsidR="00460653" w:rsidRPr="004178BE">
              <w:rPr>
                <w:lang w:val="en-US"/>
              </w:rPr>
              <w:t>obţină</w:t>
            </w:r>
            <w:proofErr w:type="spellEnd"/>
            <w:r w:rsidR="00460653" w:rsidRPr="004178BE">
              <w:rPr>
                <w:lang w:val="en-US"/>
              </w:rPr>
              <w:t xml:space="preserve">, pe propria </w:t>
            </w:r>
            <w:proofErr w:type="spellStart"/>
            <w:r w:rsidR="00460653" w:rsidRPr="004178BE">
              <w:rPr>
                <w:lang w:val="en-US"/>
              </w:rPr>
              <w:t>cheltuială</w:t>
            </w:r>
            <w:proofErr w:type="spellEnd"/>
            <w:r w:rsidR="00460653" w:rsidRPr="004178BE">
              <w:rPr>
                <w:lang w:val="en-US"/>
              </w:rPr>
              <w:t xml:space="preserve">, </w:t>
            </w:r>
            <w:proofErr w:type="spellStart"/>
            <w:r w:rsidR="00460653" w:rsidRPr="004178BE">
              <w:rPr>
                <w:lang w:val="en-US"/>
              </w:rPr>
              <w:t>toate</w:t>
            </w:r>
            <w:proofErr w:type="spellEnd"/>
            <w:r w:rsidR="00460653" w:rsidRPr="004178BE">
              <w:rPr>
                <w:lang w:val="en-US"/>
              </w:rPr>
              <w:t xml:space="preserve"> </w:t>
            </w:r>
            <w:proofErr w:type="spellStart"/>
            <w:r w:rsidR="00460653" w:rsidRPr="004178BE">
              <w:rPr>
                <w:lang w:val="en-US"/>
              </w:rPr>
              <w:t>avizele</w:t>
            </w:r>
            <w:proofErr w:type="spellEnd"/>
            <w:r w:rsidR="00460653" w:rsidRPr="004178BE">
              <w:rPr>
                <w:lang w:val="en-US"/>
              </w:rPr>
              <w:t xml:space="preserve">, </w:t>
            </w:r>
            <w:proofErr w:type="spellStart"/>
            <w:r w:rsidR="00460653" w:rsidRPr="004178BE">
              <w:rPr>
                <w:lang w:val="en-US"/>
              </w:rPr>
              <w:t>autorizaţiile</w:t>
            </w:r>
            <w:proofErr w:type="spellEnd"/>
            <w:r w:rsidR="005D4B79" w:rsidRPr="004178BE">
              <w:rPr>
                <w:lang w:val="en-US"/>
              </w:rPr>
              <w:t xml:space="preserve">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aprobările</w:t>
            </w:r>
            <w:proofErr w:type="spellEnd"/>
            <w:r w:rsidR="00460653" w:rsidRPr="004178BE">
              <w:rPr>
                <w:lang w:val="en-US"/>
              </w:rPr>
              <w:t xml:space="preserve">, </w:t>
            </w:r>
            <w:proofErr w:type="spellStart"/>
            <w:r w:rsidR="00460653" w:rsidRPr="004178BE">
              <w:rPr>
                <w:lang w:val="en-US"/>
              </w:rPr>
              <w:t>să</w:t>
            </w:r>
            <w:proofErr w:type="spellEnd"/>
            <w:r w:rsidR="00460653" w:rsidRPr="004178BE">
              <w:rPr>
                <w:lang w:val="en-US"/>
              </w:rPr>
              <w:t xml:space="preserve"> </w:t>
            </w:r>
            <w:proofErr w:type="spellStart"/>
            <w:r w:rsidR="00460653" w:rsidRPr="004178BE">
              <w:rPr>
                <w:lang w:val="en-US"/>
              </w:rPr>
              <w:t>plătească</w:t>
            </w:r>
            <w:proofErr w:type="spellEnd"/>
            <w:r w:rsidR="00460653" w:rsidRPr="004178BE">
              <w:rPr>
                <w:lang w:val="en-US"/>
              </w:rPr>
              <w:t xml:space="preserve"> </w:t>
            </w:r>
            <w:proofErr w:type="spellStart"/>
            <w:r w:rsidR="00460653" w:rsidRPr="004178BE">
              <w:rPr>
                <w:lang w:val="en-US"/>
              </w:rPr>
              <w:t>toate</w:t>
            </w:r>
            <w:proofErr w:type="spellEnd"/>
            <w:r w:rsidR="00460653" w:rsidRPr="004178BE">
              <w:rPr>
                <w:lang w:val="en-US"/>
              </w:rPr>
              <w:t xml:space="preserve"> </w:t>
            </w:r>
            <w:proofErr w:type="spellStart"/>
            <w:r w:rsidR="00460653" w:rsidRPr="004178BE">
              <w:rPr>
                <w:lang w:val="en-US"/>
              </w:rPr>
              <w:t>taxele</w:t>
            </w:r>
            <w:proofErr w:type="spellEnd"/>
            <w:r w:rsidR="00460653" w:rsidRPr="004178BE">
              <w:rPr>
                <w:lang w:val="en-US"/>
              </w:rPr>
              <w:t xml:space="preserve"> </w:t>
            </w:r>
            <w:proofErr w:type="spellStart"/>
            <w:r w:rsidR="00460653" w:rsidRPr="004178BE">
              <w:rPr>
                <w:lang w:val="en-US"/>
              </w:rPr>
              <w:t>necesare</w:t>
            </w:r>
            <w:proofErr w:type="spellEnd"/>
            <w:r w:rsidR="00460653" w:rsidRPr="004178BE">
              <w:rPr>
                <w:lang w:val="en-US"/>
              </w:rPr>
              <w:t xml:space="preserve"> legate de </w:t>
            </w:r>
            <w:proofErr w:type="spellStart"/>
            <w:r w:rsidR="00460653" w:rsidRPr="004178BE">
              <w:rPr>
                <w:lang w:val="en-US"/>
              </w:rPr>
              <w:t>execuţia</w:t>
            </w:r>
            <w:proofErr w:type="spellEnd"/>
            <w:r w:rsidR="00460653" w:rsidRPr="004178BE">
              <w:rPr>
                <w:lang w:val="en-US"/>
              </w:rPr>
              <w:t xml:space="preserve"> </w:t>
            </w:r>
            <w:proofErr w:type="spellStart"/>
            <w:r w:rsidR="00460653" w:rsidRPr="004178BE">
              <w:rPr>
                <w:lang w:val="en-US"/>
              </w:rPr>
              <w:t>lucrărilor</w:t>
            </w:r>
            <w:proofErr w:type="spellEnd"/>
            <w:r w:rsidR="00460653" w:rsidRPr="004178BE">
              <w:rPr>
                <w:lang w:val="en-US"/>
              </w:rPr>
              <w:t xml:space="preserve">, precum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pentru</w:t>
            </w:r>
            <w:proofErr w:type="spellEnd"/>
            <w:r w:rsidR="00460653" w:rsidRPr="004178BE">
              <w:rPr>
                <w:lang w:val="en-US"/>
              </w:rPr>
              <w:t xml:space="preserve"> </w:t>
            </w:r>
            <w:proofErr w:type="spellStart"/>
            <w:r w:rsidR="00460653" w:rsidRPr="004178BE">
              <w:rPr>
                <w:lang w:val="en-US"/>
              </w:rPr>
              <w:t>bunuri</w:t>
            </w:r>
            <w:proofErr w:type="spellEnd"/>
            <w:r w:rsidR="00460653" w:rsidRPr="004178BE">
              <w:rPr>
                <w:lang w:val="en-US"/>
              </w:rPr>
              <w:t xml:space="preserve"> </w:t>
            </w:r>
            <w:proofErr w:type="spellStart"/>
            <w:r w:rsidR="00460653" w:rsidRPr="004178BE">
              <w:rPr>
                <w:lang w:val="en-US"/>
              </w:rPr>
              <w:t>sau</w:t>
            </w:r>
            <w:proofErr w:type="spellEnd"/>
            <w:r w:rsidR="00460653" w:rsidRPr="004178BE">
              <w:rPr>
                <w:lang w:val="en-US"/>
              </w:rPr>
              <w:t xml:space="preserve"> </w:t>
            </w:r>
            <w:proofErr w:type="spellStart"/>
            <w:r w:rsidR="00460653" w:rsidRPr="004178BE">
              <w:rPr>
                <w:lang w:val="en-US"/>
              </w:rPr>
              <w:t>drepturi</w:t>
            </w:r>
            <w:proofErr w:type="spellEnd"/>
            <w:r w:rsidR="00460653" w:rsidRPr="004178BE">
              <w:rPr>
                <w:lang w:val="en-US"/>
              </w:rPr>
              <w:t xml:space="preserve"> </w:t>
            </w:r>
            <w:proofErr w:type="spellStart"/>
            <w:r w:rsidR="00460653" w:rsidRPr="004178BE">
              <w:rPr>
                <w:lang w:val="en-US"/>
              </w:rPr>
              <w:t>afectate</w:t>
            </w:r>
            <w:proofErr w:type="spellEnd"/>
            <w:r w:rsidR="00460653" w:rsidRPr="004178BE">
              <w:rPr>
                <w:lang w:val="en-US"/>
              </w:rPr>
              <w:t xml:space="preserve"> </w:t>
            </w:r>
            <w:proofErr w:type="spellStart"/>
            <w:r w:rsidR="00460653" w:rsidRPr="004178BE">
              <w:rPr>
                <w:lang w:val="en-US"/>
              </w:rPr>
              <w:t>sau</w:t>
            </w:r>
            <w:proofErr w:type="spellEnd"/>
            <w:r w:rsidR="00460653" w:rsidRPr="004178BE">
              <w:rPr>
                <w:lang w:val="en-US"/>
              </w:rPr>
              <w:t xml:space="preserve"> care pot fi </w:t>
            </w:r>
            <w:proofErr w:type="spellStart"/>
            <w:r w:rsidR="00460653" w:rsidRPr="004178BE">
              <w:rPr>
                <w:lang w:val="en-US"/>
              </w:rPr>
              <w:t>afectate</w:t>
            </w:r>
            <w:proofErr w:type="spellEnd"/>
            <w:r w:rsidR="00460653" w:rsidRPr="004178BE">
              <w:rPr>
                <w:lang w:val="en-US"/>
              </w:rPr>
              <w:t xml:space="preserve"> de </w:t>
            </w:r>
            <w:proofErr w:type="spellStart"/>
            <w:r w:rsidR="00460653" w:rsidRPr="004178BE">
              <w:rPr>
                <w:lang w:val="en-US"/>
              </w:rPr>
              <w:t>execuţia</w:t>
            </w:r>
            <w:proofErr w:type="spellEnd"/>
            <w:r w:rsidR="00460653" w:rsidRPr="004178BE">
              <w:rPr>
                <w:lang w:val="en-US"/>
              </w:rPr>
              <w:t xml:space="preserve"> </w:t>
            </w:r>
            <w:proofErr w:type="spellStart"/>
            <w:r w:rsidR="00460653" w:rsidRPr="004178BE">
              <w:rPr>
                <w:lang w:val="en-US"/>
              </w:rPr>
              <w:t>lucrărilor</w:t>
            </w:r>
            <w:proofErr w:type="spellEnd"/>
            <w:r w:rsidR="00460653" w:rsidRPr="004178BE">
              <w:rPr>
                <w:lang w:val="en-US"/>
              </w:rPr>
              <w:t xml:space="preserve">. </w:t>
            </w:r>
          </w:p>
          <w:p w:rsidR="00460653" w:rsidRPr="004178BE" w:rsidRDefault="00460653" w:rsidP="00196AB4">
            <w:pPr>
              <w:pStyle w:val="af3"/>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4178BE" w:rsidRDefault="00BE5A1E" w:rsidP="00196AB4">
            <w:pPr>
              <w:pStyle w:val="af3"/>
              <w:tabs>
                <w:tab w:val="left" w:pos="567"/>
              </w:tabs>
              <w:spacing w:line="276" w:lineRule="auto"/>
              <w:ind w:firstLine="0"/>
              <w:rPr>
                <w:lang w:val="en-US"/>
              </w:rPr>
            </w:pPr>
            <w:r w:rsidRPr="004178BE">
              <w:rPr>
                <w:lang w:val="en-US"/>
              </w:rPr>
              <w:t xml:space="preserve">6.1. </w:t>
            </w:r>
            <w:proofErr w:type="spellStart"/>
            <w:r w:rsidR="005B666D" w:rsidRPr="004178BE">
              <w:rPr>
                <w:lang w:val="en-US"/>
              </w:rPr>
              <w:t>Antreprenorul</w:t>
            </w:r>
            <w:proofErr w:type="spellEnd"/>
            <w:r w:rsidR="005B666D" w:rsidRPr="004178BE">
              <w:rPr>
                <w:lang w:val="en-US"/>
              </w:rPr>
              <w:t xml:space="preserve"> </w:t>
            </w:r>
            <w:proofErr w:type="spellStart"/>
            <w:r w:rsidR="005B666D" w:rsidRPr="004178BE">
              <w:rPr>
                <w:lang w:val="en-US"/>
              </w:rPr>
              <w:t>este</w:t>
            </w:r>
            <w:proofErr w:type="spellEnd"/>
            <w:r w:rsidR="005B666D" w:rsidRPr="004178BE">
              <w:rPr>
                <w:lang w:val="en-US"/>
              </w:rPr>
              <w:t xml:space="preserve"> </w:t>
            </w:r>
            <w:proofErr w:type="spellStart"/>
            <w:r w:rsidR="005B666D" w:rsidRPr="004178BE">
              <w:rPr>
                <w:lang w:val="en-US"/>
              </w:rPr>
              <w:t>obligat</w:t>
            </w:r>
            <w:proofErr w:type="spellEnd"/>
            <w:r w:rsidR="005B666D" w:rsidRPr="004178BE">
              <w:rPr>
                <w:lang w:val="en-US"/>
              </w:rPr>
              <w:t xml:space="preserve"> </w:t>
            </w:r>
            <w:proofErr w:type="spellStart"/>
            <w:r w:rsidR="005B666D" w:rsidRPr="004178BE">
              <w:rPr>
                <w:lang w:val="en-US"/>
              </w:rPr>
              <w:t>să</w:t>
            </w:r>
            <w:proofErr w:type="spellEnd"/>
            <w:r w:rsidR="005B666D" w:rsidRPr="004178BE">
              <w:rPr>
                <w:lang w:val="en-US"/>
              </w:rPr>
              <w:t xml:space="preserve"> execute </w:t>
            </w:r>
            <w:proofErr w:type="spellStart"/>
            <w:r w:rsidR="005B666D" w:rsidRPr="004178BE">
              <w:rPr>
                <w:lang w:val="en-US"/>
              </w:rPr>
              <w:t>toate</w:t>
            </w:r>
            <w:proofErr w:type="spellEnd"/>
            <w:r w:rsidR="005B666D" w:rsidRPr="004178BE">
              <w:rPr>
                <w:lang w:val="en-US"/>
              </w:rPr>
              <w:t xml:space="preserve"> </w:t>
            </w:r>
            <w:proofErr w:type="spellStart"/>
            <w:r w:rsidR="005B666D" w:rsidRPr="004178BE">
              <w:rPr>
                <w:lang w:val="en-US"/>
              </w:rPr>
              <w:t>lucrările</w:t>
            </w:r>
            <w:proofErr w:type="spellEnd"/>
            <w:r w:rsidR="005B666D" w:rsidRPr="004178BE">
              <w:rPr>
                <w:lang w:val="en-US"/>
              </w:rPr>
              <w:t xml:space="preserve">, </w:t>
            </w:r>
            <w:proofErr w:type="spellStart"/>
            <w:r w:rsidR="005B666D" w:rsidRPr="004178BE">
              <w:rPr>
                <w:lang w:val="en-US"/>
              </w:rPr>
              <w:t>prevăzute</w:t>
            </w:r>
            <w:proofErr w:type="spellEnd"/>
            <w:r w:rsidR="005B666D" w:rsidRPr="004178BE">
              <w:rPr>
                <w:lang w:val="en-US"/>
              </w:rPr>
              <w:t xml:space="preserve"> </w:t>
            </w:r>
            <w:proofErr w:type="spellStart"/>
            <w:r w:rsidR="005B666D" w:rsidRPr="004178BE">
              <w:rPr>
                <w:lang w:val="en-US"/>
              </w:rPr>
              <w:t>în</w:t>
            </w:r>
            <w:proofErr w:type="spellEnd"/>
            <w:r w:rsidR="005B666D" w:rsidRPr="004178BE">
              <w:rPr>
                <w:lang w:val="en-US"/>
              </w:rPr>
              <w:t xml:space="preserve"> contract, </w:t>
            </w:r>
            <w:proofErr w:type="spellStart"/>
            <w:r w:rsidR="005B666D" w:rsidRPr="004178BE">
              <w:rPr>
                <w:lang w:val="en-US"/>
              </w:rPr>
              <w:t>în</w:t>
            </w:r>
            <w:proofErr w:type="spellEnd"/>
            <w:r w:rsidR="005B666D" w:rsidRPr="004178BE">
              <w:rPr>
                <w:lang w:val="en-US"/>
              </w:rPr>
              <w:t xml:space="preserve"> </w:t>
            </w:r>
            <w:proofErr w:type="spellStart"/>
            <w:r w:rsidR="005B666D" w:rsidRPr="004178BE">
              <w:rPr>
                <w:lang w:val="en-US"/>
              </w:rPr>
              <w:t>termenele</w:t>
            </w:r>
            <w:proofErr w:type="spellEnd"/>
            <w:r w:rsidR="005B666D" w:rsidRPr="004178BE">
              <w:rPr>
                <w:lang w:val="en-US"/>
              </w:rPr>
              <w:t xml:space="preserve"> </w:t>
            </w:r>
            <w:proofErr w:type="spellStart"/>
            <w:r w:rsidR="005B666D" w:rsidRPr="004178BE">
              <w:rPr>
                <w:lang w:val="en-US"/>
              </w:rPr>
              <w:t>stabilite</w:t>
            </w:r>
            <w:proofErr w:type="spellEnd"/>
            <w:r w:rsidR="005B666D" w:rsidRPr="004178BE">
              <w:rPr>
                <w:lang w:val="en-US"/>
              </w:rPr>
              <w:t xml:space="preserve"> </w:t>
            </w:r>
            <w:proofErr w:type="spellStart"/>
            <w:r w:rsidR="005B666D" w:rsidRPr="004178BE">
              <w:rPr>
                <w:lang w:val="en-US"/>
              </w:rPr>
              <w:t>prin</w:t>
            </w:r>
            <w:proofErr w:type="spellEnd"/>
            <w:r w:rsidR="005B666D" w:rsidRPr="004178BE">
              <w:rPr>
                <w:lang w:val="en-US"/>
              </w:rPr>
              <w:t xml:space="preserve"> </w:t>
            </w:r>
            <w:proofErr w:type="spellStart"/>
            <w:r w:rsidR="005B666D" w:rsidRPr="004178BE">
              <w:rPr>
                <w:lang w:val="en-US"/>
              </w:rPr>
              <w:t>graficul</w:t>
            </w:r>
            <w:proofErr w:type="spellEnd"/>
            <w:r w:rsidR="005B666D" w:rsidRPr="004178BE">
              <w:rPr>
                <w:lang w:val="en-US"/>
              </w:rPr>
              <w:t xml:space="preserve"> general de </w:t>
            </w:r>
            <w:proofErr w:type="spellStart"/>
            <w:r w:rsidR="005B666D" w:rsidRPr="004178BE">
              <w:rPr>
                <w:lang w:val="en-US"/>
              </w:rPr>
              <w:t>realizare</w:t>
            </w:r>
            <w:proofErr w:type="spellEnd"/>
            <w:r w:rsidR="005B666D" w:rsidRPr="004178BE">
              <w:rPr>
                <w:lang w:val="en-US"/>
              </w:rPr>
              <w:t xml:space="preserve"> a </w:t>
            </w:r>
            <w:proofErr w:type="spellStart"/>
            <w:r w:rsidR="005B666D" w:rsidRPr="004178BE">
              <w:rPr>
                <w:lang w:val="en-US"/>
              </w:rPr>
              <w:t>lucrărilor</w:t>
            </w:r>
            <w:proofErr w:type="spellEnd"/>
            <w:r w:rsidR="005B666D" w:rsidRPr="004178BE">
              <w:rPr>
                <w:lang w:val="en-US"/>
              </w:rPr>
              <w:t xml:space="preserve"> </w:t>
            </w:r>
            <w:proofErr w:type="spellStart"/>
            <w:r w:rsidR="005B666D" w:rsidRPr="004178BE">
              <w:rPr>
                <w:lang w:val="en-US"/>
              </w:rPr>
              <w:t>şi</w:t>
            </w:r>
            <w:proofErr w:type="spellEnd"/>
            <w:r w:rsidR="005B666D" w:rsidRPr="004178BE">
              <w:rPr>
                <w:lang w:val="en-US"/>
              </w:rPr>
              <w:t xml:space="preserve"> </w:t>
            </w:r>
            <w:proofErr w:type="spellStart"/>
            <w:r w:rsidR="005B666D" w:rsidRPr="004178BE">
              <w:rPr>
                <w:lang w:val="en-US"/>
              </w:rPr>
              <w:t>graficul</w:t>
            </w:r>
            <w:proofErr w:type="spellEnd"/>
            <w:r w:rsidR="005B666D" w:rsidRPr="004178BE">
              <w:rPr>
                <w:lang w:val="en-US"/>
              </w:rPr>
              <w:t xml:space="preserve"> de </w:t>
            </w:r>
            <w:proofErr w:type="spellStart"/>
            <w:r w:rsidR="005B666D" w:rsidRPr="004178BE">
              <w:rPr>
                <w:lang w:val="en-US"/>
              </w:rPr>
              <w:t>execuţie</w:t>
            </w:r>
            <w:proofErr w:type="spellEnd"/>
            <w:r w:rsidR="005D4B79" w:rsidRPr="004178BE">
              <w:rPr>
                <w:lang w:val="en-US"/>
              </w:rPr>
              <w:t xml:space="preserve"> </w:t>
            </w:r>
            <w:proofErr w:type="spellStart"/>
            <w:r w:rsidR="005B666D" w:rsidRPr="004178BE">
              <w:rPr>
                <w:lang w:val="en-US"/>
              </w:rPr>
              <w:t>şi</w:t>
            </w:r>
            <w:proofErr w:type="spellEnd"/>
            <w:r w:rsidR="005B666D" w:rsidRPr="004178BE">
              <w:rPr>
                <w:lang w:val="en-US"/>
              </w:rPr>
              <w:t xml:space="preserve"> de o </w:t>
            </w:r>
            <w:proofErr w:type="spellStart"/>
            <w:r w:rsidR="005B666D" w:rsidRPr="004178BE">
              <w:rPr>
                <w:lang w:val="en-US"/>
              </w:rPr>
              <w:t>calitate</w:t>
            </w:r>
            <w:proofErr w:type="spellEnd"/>
            <w:r w:rsidR="005B666D" w:rsidRPr="004178BE">
              <w:rPr>
                <w:lang w:val="en-US"/>
              </w:rPr>
              <w:t xml:space="preserve"> </w:t>
            </w:r>
            <w:proofErr w:type="spellStart"/>
            <w:r w:rsidR="005B666D" w:rsidRPr="004178BE">
              <w:rPr>
                <w:lang w:val="en-US"/>
              </w:rPr>
              <w:t>corespunzătoare</w:t>
            </w:r>
            <w:proofErr w:type="spellEnd"/>
            <w:r w:rsidR="005B666D" w:rsidRPr="004178BE">
              <w:rPr>
                <w:lang w:val="en-US"/>
              </w:rPr>
              <w:t xml:space="preserve"> </w:t>
            </w:r>
            <w:proofErr w:type="spellStart"/>
            <w:r w:rsidR="005B666D" w:rsidRPr="004178BE">
              <w:rPr>
                <w:lang w:val="en-US"/>
              </w:rPr>
              <w:t>prevederilor</w:t>
            </w:r>
            <w:proofErr w:type="spellEnd"/>
            <w:r w:rsidR="005B666D" w:rsidRPr="004178BE">
              <w:rPr>
                <w:lang w:val="en-US"/>
              </w:rPr>
              <w:t xml:space="preserve"> </w:t>
            </w:r>
            <w:proofErr w:type="spellStart"/>
            <w:r w:rsidR="005B666D" w:rsidRPr="004178BE">
              <w:rPr>
                <w:lang w:val="en-US"/>
              </w:rPr>
              <w:t>actelor</w:t>
            </w:r>
            <w:proofErr w:type="spellEnd"/>
            <w:r w:rsidR="005B666D" w:rsidRPr="004178BE">
              <w:rPr>
                <w:lang w:val="en-US"/>
              </w:rPr>
              <w:t xml:space="preserve"> normative </w:t>
            </w:r>
            <w:proofErr w:type="spellStart"/>
            <w:proofErr w:type="gramStart"/>
            <w:r w:rsidR="005B666D" w:rsidRPr="004178BE">
              <w:rPr>
                <w:lang w:val="en-US"/>
              </w:rPr>
              <w:t>şi</w:t>
            </w:r>
            <w:proofErr w:type="spellEnd"/>
            <w:r w:rsidR="005B666D" w:rsidRPr="004178BE">
              <w:rPr>
                <w:lang w:val="en-US"/>
              </w:rPr>
              <w:t xml:space="preserve">  </w:t>
            </w:r>
            <w:proofErr w:type="spellStart"/>
            <w:r w:rsidR="005B666D" w:rsidRPr="004178BE">
              <w:rPr>
                <w:lang w:val="en-US"/>
              </w:rPr>
              <w:t>prezentului</w:t>
            </w:r>
            <w:proofErr w:type="spellEnd"/>
            <w:proofErr w:type="gramEnd"/>
            <w:r w:rsidR="005B666D" w:rsidRPr="004178BE">
              <w:rPr>
                <w:lang w:val="en-US"/>
              </w:rPr>
              <w:t xml:space="preserve"> contract.</w:t>
            </w:r>
          </w:p>
          <w:p w:rsidR="005B666D" w:rsidRPr="004178BE" w:rsidRDefault="00BE5A1E" w:rsidP="00196AB4">
            <w:pPr>
              <w:pStyle w:val="af3"/>
              <w:tabs>
                <w:tab w:val="left" w:pos="567"/>
              </w:tabs>
              <w:spacing w:line="276" w:lineRule="auto"/>
              <w:ind w:firstLine="0"/>
              <w:rPr>
                <w:lang w:val="en-US"/>
              </w:rPr>
            </w:pPr>
            <w:r w:rsidRPr="004178BE">
              <w:rPr>
                <w:lang w:val="en-US"/>
              </w:rPr>
              <w:t xml:space="preserve">6.2. </w:t>
            </w:r>
            <w:proofErr w:type="spellStart"/>
            <w:r w:rsidR="005B666D" w:rsidRPr="004178BE">
              <w:rPr>
                <w:lang w:val="en-US"/>
              </w:rPr>
              <w:t>În</w:t>
            </w:r>
            <w:proofErr w:type="spellEnd"/>
            <w:r w:rsidR="005B666D" w:rsidRPr="004178BE">
              <w:rPr>
                <w:lang w:val="en-US"/>
              </w:rPr>
              <w:t xml:space="preserve"> </w:t>
            </w:r>
            <w:proofErr w:type="spellStart"/>
            <w:r w:rsidR="005B666D" w:rsidRPr="004178BE">
              <w:rPr>
                <w:lang w:val="en-US"/>
              </w:rPr>
              <w:t>cazul</w:t>
            </w:r>
            <w:proofErr w:type="spellEnd"/>
            <w:r w:rsidR="005B666D" w:rsidRPr="004178BE">
              <w:rPr>
                <w:lang w:val="en-US"/>
              </w:rPr>
              <w:t xml:space="preserve"> </w:t>
            </w:r>
            <w:proofErr w:type="spellStart"/>
            <w:r w:rsidR="005B666D" w:rsidRPr="004178BE">
              <w:rPr>
                <w:lang w:val="en-US"/>
              </w:rPr>
              <w:t>în</w:t>
            </w:r>
            <w:proofErr w:type="spellEnd"/>
            <w:r w:rsidR="005B666D" w:rsidRPr="004178BE">
              <w:rPr>
                <w:lang w:val="en-US"/>
              </w:rPr>
              <w:t xml:space="preserve"> care </w:t>
            </w:r>
            <w:proofErr w:type="spellStart"/>
            <w:r w:rsidR="005B666D" w:rsidRPr="004178BE">
              <w:rPr>
                <w:lang w:val="en-US"/>
              </w:rPr>
              <w:t>părţile</w:t>
            </w:r>
            <w:proofErr w:type="spellEnd"/>
            <w:r w:rsidR="005B666D" w:rsidRPr="004178BE">
              <w:rPr>
                <w:lang w:val="en-US"/>
              </w:rPr>
              <w:t xml:space="preserve"> din </w:t>
            </w:r>
            <w:proofErr w:type="spellStart"/>
            <w:r w:rsidR="005B666D" w:rsidRPr="004178BE">
              <w:rPr>
                <w:lang w:val="en-US"/>
              </w:rPr>
              <w:t>lucrarea</w:t>
            </w:r>
            <w:proofErr w:type="spellEnd"/>
            <w:r w:rsidR="005B666D" w:rsidRPr="004178BE">
              <w:rPr>
                <w:lang w:val="en-US"/>
              </w:rPr>
              <w:t xml:space="preserve"> </w:t>
            </w:r>
            <w:proofErr w:type="spellStart"/>
            <w:r w:rsidR="005B666D" w:rsidRPr="004178BE">
              <w:rPr>
                <w:lang w:val="en-US"/>
              </w:rPr>
              <w:t>ce</w:t>
            </w:r>
            <w:proofErr w:type="spellEnd"/>
            <w:r w:rsidR="005B666D" w:rsidRPr="004178BE">
              <w:rPr>
                <w:lang w:val="en-US"/>
              </w:rPr>
              <w:t xml:space="preserve"> se </w:t>
            </w:r>
            <w:proofErr w:type="spellStart"/>
            <w:r w:rsidR="005B666D" w:rsidRPr="004178BE">
              <w:rPr>
                <w:lang w:val="en-US"/>
              </w:rPr>
              <w:t>contractează</w:t>
            </w:r>
            <w:proofErr w:type="spellEnd"/>
            <w:r w:rsidR="005B666D" w:rsidRPr="004178BE">
              <w:rPr>
                <w:lang w:val="en-US"/>
              </w:rPr>
              <w:t xml:space="preserve"> se </w:t>
            </w:r>
            <w:proofErr w:type="spellStart"/>
            <w:r w:rsidR="005B666D" w:rsidRPr="004178BE">
              <w:rPr>
                <w:lang w:val="en-US"/>
              </w:rPr>
              <w:t>execută</w:t>
            </w:r>
            <w:proofErr w:type="spellEnd"/>
            <w:r w:rsidR="005B666D" w:rsidRPr="004178BE">
              <w:rPr>
                <w:lang w:val="en-US"/>
              </w:rPr>
              <w:t xml:space="preserve"> </w:t>
            </w:r>
            <w:proofErr w:type="spellStart"/>
            <w:r w:rsidR="005B666D" w:rsidRPr="004178BE">
              <w:rPr>
                <w:lang w:val="en-US"/>
              </w:rPr>
              <w:t>în</w:t>
            </w:r>
            <w:proofErr w:type="spellEnd"/>
            <w:r w:rsidR="005B666D" w:rsidRPr="004178BE">
              <w:rPr>
                <w:lang w:val="en-US"/>
              </w:rPr>
              <w:t xml:space="preserve"> </w:t>
            </w:r>
            <w:proofErr w:type="spellStart"/>
            <w:r w:rsidR="005B666D" w:rsidRPr="004178BE">
              <w:rPr>
                <w:lang w:val="en-US"/>
              </w:rPr>
              <w:t>subantrepriză</w:t>
            </w:r>
            <w:proofErr w:type="spellEnd"/>
            <w:r w:rsidR="005B666D" w:rsidRPr="004178BE">
              <w:rPr>
                <w:lang w:val="en-US"/>
              </w:rPr>
              <w:t xml:space="preserve">, </w:t>
            </w:r>
            <w:proofErr w:type="spellStart"/>
            <w:r w:rsidR="005B666D" w:rsidRPr="004178BE">
              <w:rPr>
                <w:lang w:val="en-US"/>
              </w:rPr>
              <w:t>Antreprenorul</w:t>
            </w:r>
            <w:proofErr w:type="spellEnd"/>
            <w:r w:rsidR="005B666D" w:rsidRPr="004178BE">
              <w:rPr>
                <w:lang w:val="en-US"/>
              </w:rPr>
              <w:t xml:space="preserve"> </w:t>
            </w:r>
            <w:proofErr w:type="spellStart"/>
            <w:r w:rsidR="005B666D" w:rsidRPr="004178BE">
              <w:rPr>
                <w:lang w:val="en-US"/>
              </w:rPr>
              <w:t>trebuie</w:t>
            </w:r>
            <w:proofErr w:type="spellEnd"/>
            <w:r w:rsidR="005B666D" w:rsidRPr="004178BE">
              <w:rPr>
                <w:lang w:val="en-US"/>
              </w:rPr>
              <w:t xml:space="preserve"> </w:t>
            </w:r>
            <w:proofErr w:type="spellStart"/>
            <w:r w:rsidR="005B666D" w:rsidRPr="004178BE">
              <w:rPr>
                <w:lang w:val="en-US"/>
              </w:rPr>
              <w:t>să</w:t>
            </w:r>
            <w:proofErr w:type="spellEnd"/>
            <w:r w:rsidR="005B666D" w:rsidRPr="004178BE">
              <w:rPr>
                <w:lang w:val="en-US"/>
              </w:rPr>
              <w:t xml:space="preserve"> </w:t>
            </w:r>
            <w:proofErr w:type="spellStart"/>
            <w:r w:rsidR="005B666D" w:rsidRPr="004178BE">
              <w:rPr>
                <w:lang w:val="en-US"/>
              </w:rPr>
              <w:t>prezinte</w:t>
            </w:r>
            <w:proofErr w:type="spellEnd"/>
            <w:r w:rsidR="005B666D" w:rsidRPr="004178BE">
              <w:rPr>
                <w:lang w:val="en-US"/>
              </w:rPr>
              <w:t xml:space="preserve">, cu </w:t>
            </w:r>
            <w:proofErr w:type="spellStart"/>
            <w:r w:rsidR="005B666D" w:rsidRPr="004178BE">
              <w:rPr>
                <w:lang w:val="en-US"/>
              </w:rPr>
              <w:t>ocazia</w:t>
            </w:r>
            <w:proofErr w:type="spellEnd"/>
            <w:r w:rsidR="005B666D" w:rsidRPr="004178BE">
              <w:rPr>
                <w:lang w:val="en-US"/>
              </w:rPr>
              <w:t xml:space="preserve"> </w:t>
            </w:r>
            <w:proofErr w:type="spellStart"/>
            <w:r w:rsidR="005B666D" w:rsidRPr="004178BE">
              <w:rPr>
                <w:lang w:val="en-US"/>
              </w:rPr>
              <w:t>ofertării</w:t>
            </w:r>
            <w:proofErr w:type="spellEnd"/>
            <w:r w:rsidR="005B666D" w:rsidRPr="004178BE">
              <w:rPr>
                <w:lang w:val="en-US"/>
              </w:rPr>
              <w:t xml:space="preserve">, </w:t>
            </w:r>
            <w:proofErr w:type="spellStart"/>
            <w:r w:rsidR="005B666D" w:rsidRPr="004178BE">
              <w:rPr>
                <w:lang w:val="en-US"/>
              </w:rPr>
              <w:t>lista</w:t>
            </w:r>
            <w:proofErr w:type="spellEnd"/>
            <w:r w:rsidR="005B666D" w:rsidRPr="004178BE">
              <w:rPr>
                <w:lang w:val="en-US"/>
              </w:rPr>
              <w:t xml:space="preserve"> </w:t>
            </w:r>
            <w:proofErr w:type="spellStart"/>
            <w:r w:rsidR="005B666D" w:rsidRPr="004178BE">
              <w:rPr>
                <w:lang w:val="en-US"/>
              </w:rPr>
              <w:t>subantreprenorilor</w:t>
            </w:r>
            <w:proofErr w:type="spellEnd"/>
            <w:r w:rsidR="005B666D" w:rsidRPr="004178BE">
              <w:rPr>
                <w:lang w:val="en-US"/>
              </w:rPr>
              <w:t xml:space="preserve"> </w:t>
            </w:r>
            <w:proofErr w:type="spellStart"/>
            <w:r w:rsidR="005B666D" w:rsidRPr="004178BE">
              <w:rPr>
                <w:lang w:val="en-US"/>
              </w:rPr>
              <w:t>şi</w:t>
            </w:r>
            <w:proofErr w:type="spellEnd"/>
            <w:r w:rsidR="005B666D" w:rsidRPr="004178BE">
              <w:rPr>
                <w:lang w:val="en-US"/>
              </w:rPr>
              <w:t xml:space="preserve"> </w:t>
            </w:r>
            <w:proofErr w:type="spellStart"/>
            <w:r w:rsidR="005B666D" w:rsidRPr="004178BE">
              <w:rPr>
                <w:lang w:val="en-US"/>
              </w:rPr>
              <w:t>lucrările</w:t>
            </w:r>
            <w:proofErr w:type="spellEnd"/>
            <w:r w:rsidR="005B666D" w:rsidRPr="004178BE">
              <w:rPr>
                <w:lang w:val="en-US"/>
              </w:rPr>
              <w:t xml:space="preserve"> pe care </w:t>
            </w:r>
            <w:proofErr w:type="spellStart"/>
            <w:r w:rsidR="005B666D" w:rsidRPr="004178BE">
              <w:rPr>
                <w:lang w:val="en-US"/>
              </w:rPr>
              <w:t>aceştia</w:t>
            </w:r>
            <w:proofErr w:type="spellEnd"/>
            <w:r w:rsidR="005B666D" w:rsidRPr="004178BE">
              <w:rPr>
                <w:lang w:val="en-US"/>
              </w:rPr>
              <w:t xml:space="preserve"> le </w:t>
            </w:r>
            <w:proofErr w:type="spellStart"/>
            <w:r w:rsidR="005B666D" w:rsidRPr="004178BE">
              <w:rPr>
                <w:lang w:val="en-US"/>
              </w:rPr>
              <w:t>vor</w:t>
            </w:r>
            <w:proofErr w:type="spellEnd"/>
            <w:r w:rsidR="005B666D" w:rsidRPr="004178BE">
              <w:rPr>
                <w:lang w:val="en-US"/>
              </w:rPr>
              <w:t xml:space="preserve"> </w:t>
            </w:r>
            <w:proofErr w:type="spellStart"/>
            <w:r w:rsidR="005B666D" w:rsidRPr="004178BE">
              <w:rPr>
                <w:lang w:val="en-US"/>
              </w:rPr>
              <w:t>executa</w:t>
            </w:r>
            <w:proofErr w:type="spellEnd"/>
            <w:r w:rsidR="005B666D" w:rsidRPr="004178BE">
              <w:rPr>
                <w:lang w:val="en-US"/>
              </w:rPr>
              <w:t xml:space="preserve">. </w:t>
            </w:r>
          </w:p>
          <w:p w:rsidR="005B666D" w:rsidRPr="004178BE" w:rsidRDefault="00BE5A1E" w:rsidP="00196AB4">
            <w:pPr>
              <w:pStyle w:val="af3"/>
              <w:tabs>
                <w:tab w:val="left" w:pos="567"/>
              </w:tabs>
              <w:spacing w:line="276" w:lineRule="auto"/>
              <w:ind w:firstLine="0"/>
              <w:rPr>
                <w:lang w:val="en-US"/>
              </w:rPr>
            </w:pPr>
            <w:r w:rsidRPr="004178BE">
              <w:rPr>
                <w:lang w:val="en-US"/>
              </w:rPr>
              <w:t xml:space="preserve">6.3. </w:t>
            </w:r>
            <w:r w:rsidR="005B666D" w:rsidRPr="004178BE">
              <w:rPr>
                <w:lang w:val="en-US"/>
              </w:rPr>
              <w:t xml:space="preserve">Pe </w:t>
            </w:r>
            <w:proofErr w:type="spellStart"/>
            <w:r w:rsidR="005B666D" w:rsidRPr="004178BE">
              <w:rPr>
                <w:lang w:val="en-US"/>
              </w:rPr>
              <w:t>parcursul</w:t>
            </w:r>
            <w:proofErr w:type="spellEnd"/>
            <w:r w:rsidR="005B666D" w:rsidRPr="004178BE">
              <w:rPr>
                <w:lang w:val="en-US"/>
              </w:rPr>
              <w:t xml:space="preserve"> </w:t>
            </w:r>
            <w:proofErr w:type="spellStart"/>
            <w:r w:rsidR="005B666D" w:rsidRPr="004178BE">
              <w:rPr>
                <w:lang w:val="en-US"/>
              </w:rPr>
              <w:t>execuţiei</w:t>
            </w:r>
            <w:proofErr w:type="spellEnd"/>
            <w:r w:rsidR="005B666D" w:rsidRPr="004178BE">
              <w:rPr>
                <w:lang w:val="en-US"/>
              </w:rPr>
              <w:t xml:space="preserve"> </w:t>
            </w:r>
            <w:proofErr w:type="spellStart"/>
            <w:r w:rsidR="005B666D" w:rsidRPr="004178BE">
              <w:rPr>
                <w:lang w:val="en-US"/>
              </w:rPr>
              <w:t>lucrărilor</w:t>
            </w:r>
            <w:proofErr w:type="spellEnd"/>
            <w:r w:rsidR="005B666D" w:rsidRPr="004178BE">
              <w:rPr>
                <w:lang w:val="en-US"/>
              </w:rPr>
              <w:t xml:space="preserve">, </w:t>
            </w:r>
            <w:proofErr w:type="spellStart"/>
            <w:r w:rsidR="005B666D" w:rsidRPr="004178BE">
              <w:rPr>
                <w:lang w:val="en-US"/>
              </w:rPr>
              <w:t>Antreprenorul</w:t>
            </w:r>
            <w:proofErr w:type="spellEnd"/>
            <w:r w:rsidR="005B666D" w:rsidRPr="004178BE">
              <w:rPr>
                <w:lang w:val="en-US"/>
              </w:rPr>
              <w:t xml:space="preserve"> </w:t>
            </w:r>
            <w:proofErr w:type="spellStart"/>
            <w:r w:rsidR="005B666D" w:rsidRPr="004178BE">
              <w:rPr>
                <w:lang w:val="en-US"/>
              </w:rPr>
              <w:t>este</w:t>
            </w:r>
            <w:proofErr w:type="spellEnd"/>
            <w:r w:rsidR="005B666D" w:rsidRPr="004178BE">
              <w:rPr>
                <w:lang w:val="en-US"/>
              </w:rPr>
              <w:t xml:space="preserve"> </w:t>
            </w:r>
            <w:proofErr w:type="spellStart"/>
            <w:r w:rsidR="005B666D" w:rsidRPr="004178BE">
              <w:rPr>
                <w:lang w:val="en-US"/>
              </w:rPr>
              <w:t>obligat</w:t>
            </w:r>
            <w:proofErr w:type="spellEnd"/>
            <w:r w:rsidR="005B666D" w:rsidRPr="004178BE">
              <w:rPr>
                <w:lang w:val="en-US"/>
              </w:rPr>
              <w:t xml:space="preserve"> </w:t>
            </w:r>
            <w:proofErr w:type="spellStart"/>
            <w:r w:rsidR="005B666D" w:rsidRPr="004178BE">
              <w:rPr>
                <w:lang w:val="en-US"/>
              </w:rPr>
              <w:t>să</w:t>
            </w:r>
            <w:proofErr w:type="spellEnd"/>
            <w:r w:rsidR="005B666D" w:rsidRPr="004178BE">
              <w:rPr>
                <w:lang w:val="en-US"/>
              </w:rPr>
              <w:t xml:space="preserve"> </w:t>
            </w:r>
            <w:proofErr w:type="spellStart"/>
            <w:r w:rsidR="005B666D" w:rsidRPr="004178BE">
              <w:rPr>
                <w:lang w:val="en-US"/>
              </w:rPr>
              <w:t>comunice</w:t>
            </w:r>
            <w:proofErr w:type="spellEnd"/>
            <w:r w:rsidR="005B666D" w:rsidRPr="004178BE">
              <w:rPr>
                <w:lang w:val="en-US"/>
              </w:rPr>
              <w:t xml:space="preserve">, la </w:t>
            </w:r>
            <w:proofErr w:type="spellStart"/>
            <w:r w:rsidR="005B666D" w:rsidRPr="004178BE">
              <w:rPr>
                <w:lang w:val="en-US"/>
              </w:rPr>
              <w:t>cererea</w:t>
            </w:r>
            <w:proofErr w:type="spellEnd"/>
            <w:r w:rsidR="005B666D" w:rsidRPr="004178BE">
              <w:rPr>
                <w:lang w:val="en-US"/>
              </w:rPr>
              <w:t xml:space="preserve"> </w:t>
            </w:r>
            <w:proofErr w:type="spellStart"/>
            <w:r w:rsidR="005B666D" w:rsidRPr="004178BE">
              <w:rPr>
                <w:lang w:val="en-US"/>
              </w:rPr>
              <w:t>Beneficiarului</w:t>
            </w:r>
            <w:proofErr w:type="spellEnd"/>
            <w:r w:rsidR="005B666D" w:rsidRPr="004178BE">
              <w:rPr>
                <w:lang w:val="en-US"/>
              </w:rPr>
              <w:t xml:space="preserve">, </w:t>
            </w:r>
            <w:proofErr w:type="spellStart"/>
            <w:r w:rsidR="005B666D" w:rsidRPr="004178BE">
              <w:rPr>
                <w:lang w:val="en-US"/>
              </w:rPr>
              <w:t>datele</w:t>
            </w:r>
            <w:proofErr w:type="spellEnd"/>
            <w:r w:rsidR="005B666D" w:rsidRPr="004178BE">
              <w:rPr>
                <w:lang w:val="en-US"/>
              </w:rPr>
              <w:t xml:space="preserve"> de </w:t>
            </w:r>
            <w:proofErr w:type="spellStart"/>
            <w:r w:rsidR="00E364D5" w:rsidRPr="004178BE">
              <w:rPr>
                <w:lang w:val="en-US"/>
              </w:rPr>
              <w:t>identificare</w:t>
            </w:r>
            <w:proofErr w:type="spellEnd"/>
            <w:r w:rsidR="005D4B79" w:rsidRPr="004178BE">
              <w:rPr>
                <w:lang w:val="en-US"/>
              </w:rPr>
              <w:t xml:space="preserve"> </w:t>
            </w:r>
            <w:r w:rsidR="005B666D" w:rsidRPr="004178BE">
              <w:rPr>
                <w:lang w:val="en-US"/>
              </w:rPr>
              <w:t xml:space="preserve">ale </w:t>
            </w:r>
            <w:proofErr w:type="spellStart"/>
            <w:r w:rsidR="005B666D" w:rsidRPr="004178BE">
              <w:rPr>
                <w:lang w:val="en-US"/>
              </w:rPr>
              <w:t>subantreprenorilor</w:t>
            </w:r>
            <w:proofErr w:type="spellEnd"/>
            <w:r w:rsidR="005B666D" w:rsidRPr="004178BE">
              <w:rPr>
                <w:lang w:val="en-US"/>
              </w:rPr>
              <w:t xml:space="preserve">. </w:t>
            </w:r>
          </w:p>
          <w:p w:rsidR="005B666D" w:rsidRPr="004178BE" w:rsidRDefault="00BE5A1E" w:rsidP="00196AB4">
            <w:pPr>
              <w:pStyle w:val="af3"/>
              <w:tabs>
                <w:tab w:val="left" w:pos="142"/>
                <w:tab w:val="left" w:pos="284"/>
              </w:tabs>
              <w:spacing w:line="276" w:lineRule="auto"/>
              <w:ind w:firstLine="0"/>
              <w:rPr>
                <w:lang w:val="en-US"/>
              </w:rPr>
            </w:pPr>
            <w:r w:rsidRPr="004178BE">
              <w:rPr>
                <w:lang w:val="en-US"/>
              </w:rPr>
              <w:t xml:space="preserve">6.4. </w:t>
            </w:r>
            <w:proofErr w:type="spellStart"/>
            <w:r w:rsidR="005B666D" w:rsidRPr="004178BE">
              <w:rPr>
                <w:lang w:val="en-US"/>
              </w:rPr>
              <w:t>Angajarea</w:t>
            </w:r>
            <w:proofErr w:type="spellEnd"/>
            <w:r w:rsidR="005B666D" w:rsidRPr="004178BE">
              <w:rPr>
                <w:lang w:val="en-US"/>
              </w:rPr>
              <w:t xml:space="preserve"> </w:t>
            </w:r>
            <w:proofErr w:type="spellStart"/>
            <w:r w:rsidR="005B666D" w:rsidRPr="004178BE">
              <w:rPr>
                <w:lang w:val="en-US"/>
              </w:rPr>
              <w:t>forţei</w:t>
            </w:r>
            <w:proofErr w:type="spellEnd"/>
            <w:r w:rsidR="005B666D" w:rsidRPr="004178BE">
              <w:rPr>
                <w:lang w:val="en-US"/>
              </w:rPr>
              <w:t xml:space="preserve"> de </w:t>
            </w:r>
            <w:proofErr w:type="spellStart"/>
            <w:r w:rsidR="005B666D" w:rsidRPr="004178BE">
              <w:rPr>
                <w:lang w:val="en-US"/>
              </w:rPr>
              <w:t>muncă</w:t>
            </w:r>
            <w:proofErr w:type="spellEnd"/>
            <w:r w:rsidR="005B666D" w:rsidRPr="004178BE">
              <w:rPr>
                <w:lang w:val="en-US"/>
              </w:rPr>
              <w:t xml:space="preserve"> pe </w:t>
            </w:r>
            <w:proofErr w:type="spellStart"/>
            <w:r w:rsidR="005B666D" w:rsidRPr="004178BE">
              <w:rPr>
                <w:lang w:val="en-US"/>
              </w:rPr>
              <w:t>bază</w:t>
            </w:r>
            <w:proofErr w:type="spellEnd"/>
            <w:r w:rsidR="005B666D" w:rsidRPr="004178BE">
              <w:rPr>
                <w:lang w:val="en-US"/>
              </w:rPr>
              <w:t xml:space="preserve"> de </w:t>
            </w:r>
            <w:proofErr w:type="spellStart"/>
            <w:r w:rsidR="005B666D" w:rsidRPr="004178BE">
              <w:rPr>
                <w:lang w:val="en-US"/>
              </w:rPr>
              <w:t>a</w:t>
            </w:r>
            <w:r w:rsidR="003D06D0" w:rsidRPr="004178BE">
              <w:rPr>
                <w:lang w:val="en-US"/>
              </w:rPr>
              <w:t>cord</w:t>
            </w:r>
            <w:proofErr w:type="spellEnd"/>
            <w:r w:rsidR="003D06D0" w:rsidRPr="004178BE">
              <w:rPr>
                <w:lang w:val="en-US"/>
              </w:rPr>
              <w:t xml:space="preserve"> nu </w:t>
            </w:r>
            <w:proofErr w:type="spellStart"/>
            <w:r w:rsidR="003D06D0" w:rsidRPr="004178BE">
              <w:rPr>
                <w:lang w:val="en-US"/>
              </w:rPr>
              <w:t>este</w:t>
            </w:r>
            <w:proofErr w:type="spellEnd"/>
            <w:r w:rsidR="003D06D0" w:rsidRPr="004178BE">
              <w:rPr>
                <w:lang w:val="en-US"/>
              </w:rPr>
              <w:t xml:space="preserve"> </w:t>
            </w:r>
            <w:proofErr w:type="spellStart"/>
            <w:r w:rsidR="003D06D0" w:rsidRPr="004178BE">
              <w:rPr>
                <w:lang w:val="en-US"/>
              </w:rPr>
              <w:t>considerată</w:t>
            </w:r>
            <w:proofErr w:type="spellEnd"/>
            <w:r w:rsidR="005B666D" w:rsidRPr="004178BE">
              <w:rPr>
                <w:lang w:val="en-US"/>
              </w:rPr>
              <w:t xml:space="preserve"> </w:t>
            </w:r>
            <w:proofErr w:type="spellStart"/>
            <w:r w:rsidR="005B666D" w:rsidRPr="004178BE">
              <w:rPr>
                <w:lang w:val="en-US"/>
              </w:rPr>
              <w:t>obiectul</w:t>
            </w:r>
            <w:proofErr w:type="spellEnd"/>
            <w:r w:rsidR="005B666D" w:rsidRPr="004178BE">
              <w:rPr>
                <w:lang w:val="en-US"/>
              </w:rPr>
              <w:t xml:space="preserve"> </w:t>
            </w:r>
            <w:proofErr w:type="spellStart"/>
            <w:r w:rsidR="005B666D" w:rsidRPr="004178BE">
              <w:rPr>
                <w:lang w:val="en-US"/>
              </w:rPr>
              <w:t>unei</w:t>
            </w:r>
            <w:proofErr w:type="spellEnd"/>
            <w:r w:rsidR="005B666D" w:rsidRPr="004178BE">
              <w:rPr>
                <w:lang w:val="en-US"/>
              </w:rPr>
              <w:t xml:space="preserve"> </w:t>
            </w:r>
            <w:proofErr w:type="spellStart"/>
            <w:r w:rsidR="005B666D" w:rsidRPr="004178BE">
              <w:rPr>
                <w:lang w:val="en-US"/>
              </w:rPr>
              <w:t>subcontractări</w:t>
            </w:r>
            <w:proofErr w:type="spellEnd"/>
            <w:r w:rsidR="005B666D" w:rsidRPr="004178BE">
              <w:rPr>
                <w:lang w:val="en-US"/>
              </w:rPr>
              <w:t>.</w:t>
            </w:r>
          </w:p>
          <w:p w:rsidR="00684D44" w:rsidRPr="004178BE" w:rsidRDefault="00684D44" w:rsidP="00196AB4">
            <w:pPr>
              <w:pStyle w:val="af3"/>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4178BE" w:rsidRDefault="00BE5A1E" w:rsidP="00196AB4">
            <w:pPr>
              <w:pStyle w:val="af3"/>
              <w:tabs>
                <w:tab w:val="left" w:pos="0"/>
              </w:tabs>
              <w:spacing w:line="276" w:lineRule="auto"/>
              <w:ind w:firstLine="0"/>
              <w:rPr>
                <w:lang w:val="en-US"/>
              </w:rPr>
            </w:pPr>
            <w:r w:rsidRPr="004178BE">
              <w:rPr>
                <w:lang w:val="en-US"/>
              </w:rPr>
              <w:t xml:space="preserve">8.1. </w:t>
            </w:r>
            <w:proofErr w:type="spellStart"/>
            <w:r w:rsidR="00460653" w:rsidRPr="004178BE">
              <w:rPr>
                <w:lang w:val="en-US"/>
              </w:rPr>
              <w:t>Materialele</w:t>
            </w:r>
            <w:proofErr w:type="spellEnd"/>
            <w:r w:rsidR="00460653" w:rsidRPr="004178BE">
              <w:rPr>
                <w:lang w:val="en-US"/>
              </w:rPr>
              <w:t xml:space="preserve"> </w:t>
            </w:r>
            <w:proofErr w:type="spellStart"/>
            <w:r w:rsidR="00460653" w:rsidRPr="004178BE">
              <w:rPr>
                <w:lang w:val="en-US"/>
              </w:rPr>
              <w:t>vor</w:t>
            </w:r>
            <w:proofErr w:type="spellEnd"/>
            <w:r w:rsidR="00460653" w:rsidRPr="004178BE">
              <w:rPr>
                <w:lang w:val="en-US"/>
              </w:rPr>
              <w:t xml:space="preserve"> fi de </w:t>
            </w:r>
            <w:proofErr w:type="spellStart"/>
            <w:r w:rsidR="00460653" w:rsidRPr="004178BE">
              <w:rPr>
                <w:lang w:val="en-US"/>
              </w:rPr>
              <w:t>calitatea</w:t>
            </w:r>
            <w:proofErr w:type="spellEnd"/>
            <w:r w:rsidR="00460653" w:rsidRPr="004178BE">
              <w:rPr>
                <w:lang w:val="en-US"/>
              </w:rPr>
              <w:t xml:space="preserve"> </w:t>
            </w:r>
            <w:proofErr w:type="spellStart"/>
            <w:r w:rsidR="00460653" w:rsidRPr="004178BE">
              <w:rPr>
                <w:lang w:val="en-US"/>
              </w:rPr>
              <w:t>prevăzută</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documentaţia</w:t>
            </w:r>
            <w:proofErr w:type="spellEnd"/>
            <w:r w:rsidR="00460653" w:rsidRPr="004178BE">
              <w:rPr>
                <w:lang w:val="en-US"/>
              </w:rPr>
              <w:t xml:space="preserve"> de </w:t>
            </w:r>
            <w:proofErr w:type="spellStart"/>
            <w:r w:rsidR="00460653" w:rsidRPr="004178BE">
              <w:rPr>
                <w:lang w:val="en-US"/>
              </w:rPr>
              <w:t>executare</w:t>
            </w:r>
            <w:proofErr w:type="spellEnd"/>
            <w:r w:rsidR="00460653" w:rsidRPr="004178BE">
              <w:rPr>
                <w:lang w:val="en-US"/>
              </w:rPr>
              <w:t xml:space="preserve">, </w:t>
            </w:r>
            <w:proofErr w:type="spellStart"/>
            <w:r w:rsidR="00460653" w:rsidRPr="004178BE">
              <w:rPr>
                <w:lang w:val="en-US"/>
              </w:rPr>
              <w:t>urmând</w:t>
            </w:r>
            <w:proofErr w:type="spellEnd"/>
            <w:r w:rsidR="00460653" w:rsidRPr="004178BE">
              <w:rPr>
                <w:lang w:val="en-US"/>
              </w:rPr>
              <w:t xml:space="preserve"> a fi </w:t>
            </w:r>
            <w:proofErr w:type="spellStart"/>
            <w:r w:rsidR="00460653" w:rsidRPr="004178BE">
              <w:rPr>
                <w:lang w:val="en-US"/>
              </w:rPr>
              <w:t>supuse</w:t>
            </w:r>
            <w:proofErr w:type="spellEnd"/>
            <w:r w:rsidR="00460653" w:rsidRPr="004178BE">
              <w:rPr>
                <w:lang w:val="en-US"/>
              </w:rPr>
              <w:t xml:space="preserve"> periodic la diverse </w:t>
            </w:r>
            <w:proofErr w:type="spellStart"/>
            <w:r w:rsidR="00460653" w:rsidRPr="004178BE">
              <w:rPr>
                <w:lang w:val="en-US"/>
              </w:rPr>
              <w:t>testări</w:t>
            </w:r>
            <w:proofErr w:type="spellEnd"/>
            <w:r w:rsidR="00460653" w:rsidRPr="004178BE">
              <w:rPr>
                <w:lang w:val="en-US"/>
              </w:rPr>
              <w:t xml:space="preserve"> de </w:t>
            </w:r>
            <w:proofErr w:type="spellStart"/>
            <w:r w:rsidR="00460653" w:rsidRPr="004178BE">
              <w:rPr>
                <w:lang w:val="en-US"/>
              </w:rPr>
              <w:t>către</w:t>
            </w:r>
            <w:proofErr w:type="spellEnd"/>
            <w:r w:rsidR="00460653" w:rsidRPr="004178BE">
              <w:rPr>
                <w:lang w:val="en-US"/>
              </w:rPr>
              <w:t xml:space="preserve"> </w:t>
            </w:r>
            <w:proofErr w:type="spellStart"/>
            <w:r w:rsidR="00460653" w:rsidRPr="004178BE">
              <w:rPr>
                <w:lang w:val="en-US"/>
              </w:rPr>
              <w:t>proiectantul</w:t>
            </w:r>
            <w:proofErr w:type="spellEnd"/>
            <w:r w:rsidR="00460653" w:rsidRPr="004178BE">
              <w:rPr>
                <w:lang w:val="en-US"/>
              </w:rPr>
              <w:t xml:space="preserve"> </w:t>
            </w:r>
            <w:proofErr w:type="spellStart"/>
            <w:r w:rsidR="00460653" w:rsidRPr="004178BE">
              <w:rPr>
                <w:lang w:val="en-US"/>
              </w:rPr>
              <w:t>sau</w:t>
            </w:r>
            <w:proofErr w:type="spellEnd"/>
            <w:r w:rsidR="00460653" w:rsidRPr="004178BE">
              <w:rPr>
                <w:lang w:val="en-US"/>
              </w:rPr>
              <w:t xml:space="preserve"> </w:t>
            </w:r>
            <w:proofErr w:type="spellStart"/>
            <w:r w:rsidR="00460653" w:rsidRPr="004178BE">
              <w:rPr>
                <w:lang w:val="en-US"/>
              </w:rPr>
              <w:t>Beneficiarul</w:t>
            </w:r>
            <w:proofErr w:type="spellEnd"/>
            <w:r w:rsidR="00460653" w:rsidRPr="004178BE">
              <w:rPr>
                <w:lang w:val="en-US"/>
              </w:rPr>
              <w:t xml:space="preserve"> </w:t>
            </w:r>
            <w:proofErr w:type="spellStart"/>
            <w:r w:rsidR="00460653" w:rsidRPr="004178BE">
              <w:rPr>
                <w:lang w:val="en-US"/>
              </w:rPr>
              <w:t>ce</w:t>
            </w:r>
            <w:proofErr w:type="spellEnd"/>
            <w:r w:rsidR="00460653" w:rsidRPr="004178BE">
              <w:rPr>
                <w:lang w:val="en-US"/>
              </w:rPr>
              <w:t xml:space="preserve"> le </w:t>
            </w:r>
            <w:proofErr w:type="spellStart"/>
            <w:r w:rsidR="00460653" w:rsidRPr="004178BE">
              <w:rPr>
                <w:lang w:val="en-US"/>
              </w:rPr>
              <w:t>va</w:t>
            </w:r>
            <w:proofErr w:type="spellEnd"/>
            <w:r w:rsidR="00460653" w:rsidRPr="004178BE">
              <w:rPr>
                <w:lang w:val="en-US"/>
              </w:rPr>
              <w:t xml:space="preserve"> </w:t>
            </w:r>
            <w:proofErr w:type="spellStart"/>
            <w:r w:rsidR="00460653" w:rsidRPr="004178BE">
              <w:rPr>
                <w:lang w:val="en-US"/>
              </w:rPr>
              <w:t>solicita</w:t>
            </w:r>
            <w:proofErr w:type="spellEnd"/>
            <w:r w:rsidR="00460653" w:rsidRPr="004178BE">
              <w:rPr>
                <w:lang w:val="en-US"/>
              </w:rPr>
              <w:t xml:space="preserve">. </w:t>
            </w:r>
            <w:proofErr w:type="spellStart"/>
            <w:r w:rsidR="00460653" w:rsidRPr="004178BE">
              <w:rPr>
                <w:lang w:val="en-US"/>
              </w:rPr>
              <w:t>Antreprenorul</w:t>
            </w:r>
            <w:proofErr w:type="spellEnd"/>
            <w:r w:rsidR="00460653" w:rsidRPr="004178BE">
              <w:rPr>
                <w:lang w:val="en-US"/>
              </w:rPr>
              <w:t xml:space="preserve"> </w:t>
            </w:r>
            <w:proofErr w:type="spellStart"/>
            <w:r w:rsidR="00460653" w:rsidRPr="004178BE">
              <w:rPr>
                <w:lang w:val="en-US"/>
              </w:rPr>
              <w:t>va</w:t>
            </w:r>
            <w:proofErr w:type="spellEnd"/>
            <w:r w:rsidR="00460653" w:rsidRPr="004178BE">
              <w:rPr>
                <w:lang w:val="en-US"/>
              </w:rPr>
              <w:t xml:space="preserve"> </w:t>
            </w:r>
            <w:proofErr w:type="spellStart"/>
            <w:r w:rsidR="00460653" w:rsidRPr="004178BE">
              <w:rPr>
                <w:lang w:val="en-US"/>
              </w:rPr>
              <w:t>asigura</w:t>
            </w:r>
            <w:proofErr w:type="spellEnd"/>
            <w:r w:rsidR="00460653" w:rsidRPr="004178BE">
              <w:rPr>
                <w:lang w:val="en-US"/>
              </w:rPr>
              <w:t xml:space="preserve">, la </w:t>
            </w:r>
            <w:proofErr w:type="spellStart"/>
            <w:r w:rsidR="00460653" w:rsidRPr="004178BE">
              <w:rPr>
                <w:lang w:val="en-US"/>
              </w:rPr>
              <w:t>cerere</w:t>
            </w:r>
            <w:proofErr w:type="spellEnd"/>
            <w:r w:rsidR="00460653" w:rsidRPr="004178BE">
              <w:rPr>
                <w:lang w:val="en-US"/>
              </w:rPr>
              <w:t xml:space="preserve">, </w:t>
            </w:r>
            <w:proofErr w:type="spellStart"/>
            <w:r w:rsidR="00460653" w:rsidRPr="004178BE">
              <w:rPr>
                <w:lang w:val="en-US"/>
              </w:rPr>
              <w:t>forţa</w:t>
            </w:r>
            <w:proofErr w:type="spellEnd"/>
            <w:r w:rsidR="00460653" w:rsidRPr="004178BE">
              <w:rPr>
                <w:lang w:val="en-US"/>
              </w:rPr>
              <w:t xml:space="preserve"> de </w:t>
            </w:r>
            <w:proofErr w:type="spellStart"/>
            <w:r w:rsidR="00460653" w:rsidRPr="004178BE">
              <w:rPr>
                <w:lang w:val="en-US"/>
              </w:rPr>
              <w:t>muncă</w:t>
            </w:r>
            <w:proofErr w:type="spellEnd"/>
            <w:r w:rsidR="00460653" w:rsidRPr="004178BE">
              <w:rPr>
                <w:lang w:val="en-US"/>
              </w:rPr>
              <w:t xml:space="preserve">, </w:t>
            </w:r>
            <w:proofErr w:type="spellStart"/>
            <w:r w:rsidR="00460653" w:rsidRPr="004178BE">
              <w:rPr>
                <w:lang w:val="en-US"/>
              </w:rPr>
              <w:t>instrumentele</w:t>
            </w:r>
            <w:proofErr w:type="spellEnd"/>
            <w:r w:rsidR="00460653" w:rsidRPr="004178BE">
              <w:rPr>
                <w:lang w:val="en-US"/>
              </w:rPr>
              <w:t xml:space="preserve">, </w:t>
            </w:r>
            <w:proofErr w:type="spellStart"/>
            <w:r w:rsidR="00460653" w:rsidRPr="004178BE">
              <w:rPr>
                <w:lang w:val="en-US"/>
              </w:rPr>
              <w:t>utilajul</w:t>
            </w:r>
            <w:proofErr w:type="spellEnd"/>
            <w:r w:rsidR="00460653" w:rsidRPr="004178BE">
              <w:rPr>
                <w:lang w:val="en-US"/>
              </w:rPr>
              <w:t xml:space="preserve">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materialele</w:t>
            </w:r>
            <w:proofErr w:type="spellEnd"/>
            <w:r w:rsidR="00460653" w:rsidRPr="004178BE">
              <w:rPr>
                <w:lang w:val="en-US"/>
              </w:rPr>
              <w:t xml:space="preserve"> </w:t>
            </w:r>
            <w:proofErr w:type="spellStart"/>
            <w:r w:rsidR="00460653" w:rsidRPr="004178BE">
              <w:rPr>
                <w:lang w:val="en-US"/>
              </w:rPr>
              <w:t>necesare</w:t>
            </w:r>
            <w:proofErr w:type="spellEnd"/>
            <w:r w:rsidR="00460653" w:rsidRPr="004178BE">
              <w:rPr>
                <w:lang w:val="en-US"/>
              </w:rPr>
              <w:t xml:space="preserve"> </w:t>
            </w:r>
            <w:proofErr w:type="spellStart"/>
            <w:r w:rsidR="00460653" w:rsidRPr="004178BE">
              <w:rPr>
                <w:lang w:val="en-US"/>
              </w:rPr>
              <w:t>pentru</w:t>
            </w:r>
            <w:proofErr w:type="spellEnd"/>
            <w:r w:rsidR="00460653" w:rsidRPr="004178BE">
              <w:rPr>
                <w:lang w:val="en-US"/>
              </w:rPr>
              <w:t xml:space="preserve"> </w:t>
            </w:r>
            <w:proofErr w:type="spellStart"/>
            <w:r w:rsidR="00460653" w:rsidRPr="004178BE">
              <w:rPr>
                <w:lang w:val="en-US"/>
              </w:rPr>
              <w:t>examinarea</w:t>
            </w:r>
            <w:proofErr w:type="spellEnd"/>
            <w:r w:rsidR="00460653" w:rsidRPr="004178BE">
              <w:rPr>
                <w:lang w:val="en-US"/>
              </w:rPr>
              <w:t xml:space="preserve">, </w:t>
            </w:r>
            <w:proofErr w:type="spellStart"/>
            <w:r w:rsidR="00460653" w:rsidRPr="004178BE">
              <w:rPr>
                <w:lang w:val="en-US"/>
              </w:rPr>
              <w:t>măsurarea</w:t>
            </w:r>
            <w:proofErr w:type="spellEnd"/>
            <w:r w:rsidR="00460653" w:rsidRPr="004178BE">
              <w:rPr>
                <w:lang w:val="en-US"/>
              </w:rPr>
              <w:t xml:space="preserve">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testarea</w:t>
            </w:r>
            <w:proofErr w:type="spellEnd"/>
            <w:r w:rsidR="00460653" w:rsidRPr="004178BE">
              <w:rPr>
                <w:lang w:val="en-US"/>
              </w:rPr>
              <w:t xml:space="preserve"> </w:t>
            </w:r>
            <w:proofErr w:type="spellStart"/>
            <w:r w:rsidR="00460653" w:rsidRPr="004178BE">
              <w:rPr>
                <w:lang w:val="en-US"/>
              </w:rPr>
              <w:t>lucrărilor</w:t>
            </w:r>
            <w:proofErr w:type="spellEnd"/>
            <w:r w:rsidR="00460653" w:rsidRPr="004178BE">
              <w:rPr>
                <w:lang w:val="en-US"/>
              </w:rPr>
              <w:t xml:space="preserve">. </w:t>
            </w:r>
          </w:p>
          <w:p w:rsidR="00460653" w:rsidRPr="004178BE" w:rsidRDefault="00BE5A1E" w:rsidP="00196AB4">
            <w:pPr>
              <w:pStyle w:val="af3"/>
              <w:tabs>
                <w:tab w:val="left" w:pos="284"/>
              </w:tabs>
              <w:spacing w:line="276" w:lineRule="auto"/>
              <w:ind w:firstLine="0"/>
              <w:rPr>
                <w:lang w:val="en-US"/>
              </w:rPr>
            </w:pPr>
            <w:r w:rsidRPr="004178BE">
              <w:rPr>
                <w:lang w:val="en-US"/>
              </w:rPr>
              <w:t>8.</w:t>
            </w:r>
            <w:proofErr w:type="gramStart"/>
            <w:r w:rsidRPr="004178BE">
              <w:rPr>
                <w:lang w:val="en-US"/>
              </w:rPr>
              <w:t>2</w:t>
            </w:r>
            <w:r w:rsidR="00D05A94" w:rsidRPr="004178BE">
              <w:rPr>
                <w:lang w:val="en-US"/>
              </w:rPr>
              <w:t>.</w:t>
            </w:r>
            <w:r w:rsidR="00460653" w:rsidRPr="004178BE">
              <w:rPr>
                <w:lang w:val="en-US"/>
              </w:rPr>
              <w:t>Costul</w:t>
            </w:r>
            <w:proofErr w:type="gramEnd"/>
            <w:r w:rsidR="00460653" w:rsidRPr="004178BE">
              <w:rPr>
                <w:lang w:val="en-US"/>
              </w:rPr>
              <w:t xml:space="preserve"> </w:t>
            </w:r>
            <w:proofErr w:type="spellStart"/>
            <w:r w:rsidR="00460653" w:rsidRPr="004178BE">
              <w:rPr>
                <w:lang w:val="en-US"/>
              </w:rPr>
              <w:t>probelor</w:t>
            </w:r>
            <w:proofErr w:type="spellEnd"/>
            <w:r w:rsidR="00460653" w:rsidRPr="004178BE">
              <w:rPr>
                <w:lang w:val="en-US"/>
              </w:rPr>
              <w:t xml:space="preserve">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încercărilor</w:t>
            </w:r>
            <w:proofErr w:type="spellEnd"/>
            <w:r w:rsidR="00460653" w:rsidRPr="004178BE">
              <w:rPr>
                <w:lang w:val="en-US"/>
              </w:rPr>
              <w:t xml:space="preserve"> </w:t>
            </w:r>
            <w:proofErr w:type="spellStart"/>
            <w:r w:rsidR="00460653" w:rsidRPr="004178BE">
              <w:rPr>
                <w:lang w:val="en-US"/>
              </w:rPr>
              <w:t>va</w:t>
            </w:r>
            <w:proofErr w:type="spellEnd"/>
            <w:r w:rsidR="00460653" w:rsidRPr="004178BE">
              <w:rPr>
                <w:lang w:val="en-US"/>
              </w:rPr>
              <w:t xml:space="preserve"> fi </w:t>
            </w:r>
            <w:proofErr w:type="spellStart"/>
            <w:r w:rsidR="00460653" w:rsidRPr="004178BE">
              <w:rPr>
                <w:lang w:val="en-US"/>
              </w:rPr>
              <w:t>suportat</w:t>
            </w:r>
            <w:proofErr w:type="spellEnd"/>
            <w:r w:rsidR="00460653" w:rsidRPr="004178BE">
              <w:rPr>
                <w:lang w:val="en-US"/>
              </w:rPr>
              <w:t xml:space="preserve"> de </w:t>
            </w:r>
            <w:proofErr w:type="spellStart"/>
            <w:r w:rsidR="00460653" w:rsidRPr="004178BE">
              <w:rPr>
                <w:lang w:val="en-US"/>
              </w:rPr>
              <w:t>Antreprenor</w:t>
            </w:r>
            <w:proofErr w:type="spellEnd"/>
            <w:r w:rsidR="00460653" w:rsidRPr="004178BE">
              <w:rPr>
                <w:lang w:val="en-US"/>
              </w:rPr>
              <w:t xml:space="preserve">, </w:t>
            </w:r>
            <w:proofErr w:type="spellStart"/>
            <w:r w:rsidR="00460653" w:rsidRPr="004178BE">
              <w:rPr>
                <w:lang w:val="en-US"/>
              </w:rPr>
              <w:t>dacă</w:t>
            </w:r>
            <w:proofErr w:type="spellEnd"/>
            <w:r w:rsidR="00460653" w:rsidRPr="004178BE">
              <w:rPr>
                <w:lang w:val="en-US"/>
              </w:rPr>
              <w:t xml:space="preserve"> </w:t>
            </w:r>
            <w:proofErr w:type="spellStart"/>
            <w:r w:rsidR="00460653" w:rsidRPr="004178BE">
              <w:rPr>
                <w:lang w:val="en-US"/>
              </w:rPr>
              <w:t>acesta</w:t>
            </w:r>
            <w:proofErr w:type="spellEnd"/>
            <w:r w:rsidR="00460653" w:rsidRPr="004178BE">
              <w:rPr>
                <w:lang w:val="en-US"/>
              </w:rPr>
              <w:t xml:space="preserve"> </w:t>
            </w:r>
            <w:proofErr w:type="spellStart"/>
            <w:r w:rsidR="00460653" w:rsidRPr="004178BE">
              <w:rPr>
                <w:lang w:val="en-US"/>
              </w:rPr>
              <w:t>este</w:t>
            </w:r>
            <w:proofErr w:type="spellEnd"/>
            <w:r w:rsidR="00460653" w:rsidRPr="004178BE">
              <w:rPr>
                <w:lang w:val="en-US"/>
              </w:rPr>
              <w:t xml:space="preserve"> </w:t>
            </w:r>
            <w:proofErr w:type="spellStart"/>
            <w:r w:rsidR="00460653" w:rsidRPr="004178BE">
              <w:rPr>
                <w:lang w:val="en-US"/>
              </w:rPr>
              <w:t>prevăzut</w:t>
            </w:r>
            <w:proofErr w:type="spellEnd"/>
            <w:r w:rsidR="00460653" w:rsidRPr="004178BE">
              <w:rPr>
                <w:lang w:val="en-US"/>
              </w:rPr>
              <w:t xml:space="preserve"> </w:t>
            </w:r>
            <w:proofErr w:type="spellStart"/>
            <w:r w:rsidR="00460653" w:rsidRPr="004178BE">
              <w:rPr>
                <w:lang w:val="en-US"/>
              </w:rPr>
              <w:t>îndocumentaţie</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caz</w:t>
            </w:r>
            <w:proofErr w:type="spellEnd"/>
            <w:r w:rsidR="00460653" w:rsidRPr="004178BE">
              <w:rPr>
                <w:lang w:val="en-US"/>
              </w:rPr>
              <w:t xml:space="preserve"> </w:t>
            </w:r>
            <w:proofErr w:type="spellStart"/>
            <w:r w:rsidR="00460653" w:rsidRPr="004178BE">
              <w:rPr>
                <w:lang w:val="en-US"/>
              </w:rPr>
              <w:t>contrar</w:t>
            </w:r>
            <w:proofErr w:type="spellEnd"/>
            <w:r w:rsidR="00460653" w:rsidRPr="004178BE">
              <w:rPr>
                <w:lang w:val="en-US"/>
              </w:rPr>
              <w:t xml:space="preserve"> </w:t>
            </w:r>
            <w:proofErr w:type="spellStart"/>
            <w:r w:rsidR="00460653" w:rsidRPr="004178BE">
              <w:rPr>
                <w:lang w:val="en-US"/>
              </w:rPr>
              <w:t>cheltuielile</w:t>
            </w:r>
            <w:proofErr w:type="spellEnd"/>
            <w:r w:rsidR="00460653" w:rsidRPr="004178BE">
              <w:rPr>
                <w:lang w:val="en-US"/>
              </w:rPr>
              <w:t xml:space="preserve"> </w:t>
            </w:r>
            <w:proofErr w:type="spellStart"/>
            <w:r w:rsidR="00460653" w:rsidRPr="004178BE">
              <w:rPr>
                <w:lang w:val="en-US"/>
              </w:rPr>
              <w:t>vor</w:t>
            </w:r>
            <w:proofErr w:type="spellEnd"/>
            <w:r w:rsidR="00460653" w:rsidRPr="004178BE">
              <w:rPr>
                <w:lang w:val="en-US"/>
              </w:rPr>
              <w:t xml:space="preserve"> fi </w:t>
            </w:r>
            <w:proofErr w:type="spellStart"/>
            <w:r w:rsidR="00460653" w:rsidRPr="004178BE">
              <w:rPr>
                <w:lang w:val="en-US"/>
              </w:rPr>
              <w:t>suportate</w:t>
            </w:r>
            <w:proofErr w:type="spellEnd"/>
            <w:r w:rsidR="00460653" w:rsidRPr="004178BE">
              <w:rPr>
                <w:lang w:val="en-US"/>
              </w:rPr>
              <w:t xml:space="preserve"> de </w:t>
            </w:r>
            <w:proofErr w:type="spellStart"/>
            <w:r w:rsidR="00460653" w:rsidRPr="004178BE">
              <w:rPr>
                <w:lang w:val="en-US"/>
              </w:rPr>
              <w:t>Beneficiar</w:t>
            </w:r>
            <w:proofErr w:type="spellEnd"/>
            <w:r w:rsidR="00460653" w:rsidRPr="004178BE">
              <w:rPr>
                <w:lang w:val="en-US"/>
              </w:rPr>
              <w:t xml:space="preserve">. </w:t>
            </w:r>
          </w:p>
          <w:p w:rsidR="00460653" w:rsidRPr="00FF430B" w:rsidRDefault="00BE5A1E" w:rsidP="00196AB4">
            <w:pPr>
              <w:pStyle w:val="af3"/>
              <w:tabs>
                <w:tab w:val="left" w:pos="284"/>
              </w:tabs>
              <w:spacing w:line="276" w:lineRule="auto"/>
              <w:ind w:firstLine="0"/>
            </w:pPr>
            <w:r w:rsidRPr="004178BE">
              <w:rPr>
                <w:lang w:val="en-US"/>
              </w:rPr>
              <w:t xml:space="preserve">8.3. </w:t>
            </w:r>
            <w:proofErr w:type="spellStart"/>
            <w:r w:rsidR="00460653" w:rsidRPr="004178BE">
              <w:rPr>
                <w:lang w:val="en-US"/>
              </w:rPr>
              <w:t>Probele</w:t>
            </w:r>
            <w:proofErr w:type="spellEnd"/>
            <w:r w:rsidR="00460653" w:rsidRPr="004178BE">
              <w:rPr>
                <w:lang w:val="en-US"/>
              </w:rPr>
              <w:t xml:space="preserve"> </w:t>
            </w:r>
            <w:proofErr w:type="spellStart"/>
            <w:r w:rsidR="00460653" w:rsidRPr="004178BE">
              <w:rPr>
                <w:lang w:val="en-US"/>
              </w:rPr>
              <w:t>neprevăzute</w:t>
            </w:r>
            <w:proofErr w:type="spellEnd"/>
            <w:r w:rsidR="00460653" w:rsidRPr="004178BE">
              <w:rPr>
                <w:lang w:val="en-US"/>
              </w:rPr>
              <w:t xml:space="preserve">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comandate</w:t>
            </w:r>
            <w:proofErr w:type="spellEnd"/>
            <w:r w:rsidR="00460653" w:rsidRPr="004178BE">
              <w:rPr>
                <w:lang w:val="en-US"/>
              </w:rPr>
              <w:t xml:space="preserve"> de </w:t>
            </w:r>
            <w:proofErr w:type="spellStart"/>
            <w:r w:rsidR="00460653" w:rsidRPr="004178BE">
              <w:rPr>
                <w:lang w:val="en-US"/>
              </w:rPr>
              <w:t>Beneficiar</w:t>
            </w:r>
            <w:proofErr w:type="spellEnd"/>
            <w:r w:rsidR="00460653" w:rsidRPr="004178BE">
              <w:rPr>
                <w:lang w:val="en-US"/>
              </w:rPr>
              <w:t xml:space="preserve"> </w:t>
            </w:r>
            <w:proofErr w:type="spellStart"/>
            <w:r w:rsidR="00460653" w:rsidRPr="004178BE">
              <w:rPr>
                <w:lang w:val="en-US"/>
              </w:rPr>
              <w:t>pentru</w:t>
            </w:r>
            <w:proofErr w:type="spellEnd"/>
            <w:r w:rsidR="00460653" w:rsidRPr="004178BE">
              <w:rPr>
                <w:lang w:val="en-US"/>
              </w:rPr>
              <w:t xml:space="preserve"> </w:t>
            </w:r>
            <w:proofErr w:type="spellStart"/>
            <w:r w:rsidR="00460653" w:rsidRPr="004178BE">
              <w:rPr>
                <w:lang w:val="en-US"/>
              </w:rPr>
              <w:t>verificarea</w:t>
            </w:r>
            <w:proofErr w:type="spellEnd"/>
            <w:r w:rsidR="00460653" w:rsidRPr="004178BE">
              <w:rPr>
                <w:lang w:val="en-US"/>
              </w:rPr>
              <w:t xml:space="preserve"> </w:t>
            </w:r>
            <w:proofErr w:type="spellStart"/>
            <w:r w:rsidR="00460653" w:rsidRPr="004178BE">
              <w:rPr>
                <w:lang w:val="en-US"/>
              </w:rPr>
              <w:t>unor</w:t>
            </w:r>
            <w:proofErr w:type="spellEnd"/>
            <w:r w:rsidR="00460653" w:rsidRPr="004178BE">
              <w:rPr>
                <w:lang w:val="en-US"/>
              </w:rPr>
              <w:t xml:space="preserve"> </w:t>
            </w:r>
            <w:proofErr w:type="spellStart"/>
            <w:r w:rsidR="00460653" w:rsidRPr="004178BE">
              <w:rPr>
                <w:lang w:val="en-US"/>
              </w:rPr>
              <w:t>lucrări</w:t>
            </w:r>
            <w:proofErr w:type="spellEnd"/>
            <w:r w:rsidR="00460653" w:rsidRPr="004178BE">
              <w:rPr>
                <w:lang w:val="en-US"/>
              </w:rPr>
              <w:t xml:space="preserve"> </w:t>
            </w:r>
            <w:proofErr w:type="spellStart"/>
            <w:r w:rsidR="00460653" w:rsidRPr="004178BE">
              <w:rPr>
                <w:lang w:val="en-US"/>
              </w:rPr>
              <w:t>sau</w:t>
            </w:r>
            <w:proofErr w:type="spellEnd"/>
            <w:r w:rsidR="00460653" w:rsidRPr="004178BE">
              <w:rPr>
                <w:lang w:val="en-US"/>
              </w:rPr>
              <w:t xml:space="preserve"> </w:t>
            </w:r>
            <w:proofErr w:type="spellStart"/>
            <w:r w:rsidR="00460653" w:rsidRPr="004178BE">
              <w:rPr>
                <w:lang w:val="en-US"/>
              </w:rPr>
              <w:t>materiale</w:t>
            </w:r>
            <w:proofErr w:type="spellEnd"/>
            <w:r w:rsidR="00460653" w:rsidRPr="004178BE">
              <w:rPr>
                <w:lang w:val="en-US"/>
              </w:rPr>
              <w:t xml:space="preserve"> </w:t>
            </w:r>
            <w:proofErr w:type="spellStart"/>
            <w:r w:rsidR="00460653" w:rsidRPr="004178BE">
              <w:rPr>
                <w:lang w:val="en-US"/>
              </w:rPr>
              <w:t>puse</w:t>
            </w:r>
            <w:proofErr w:type="spellEnd"/>
            <w:r w:rsidR="00460653" w:rsidRPr="004178BE">
              <w:rPr>
                <w:lang w:val="en-US"/>
              </w:rPr>
              <w:t xml:space="preserve"> </w:t>
            </w:r>
            <w:proofErr w:type="spellStart"/>
            <w:r w:rsidR="00460653" w:rsidRPr="004178BE">
              <w:rPr>
                <w:lang w:val="en-US"/>
              </w:rPr>
              <w:t>în</w:t>
            </w:r>
            <w:proofErr w:type="spellEnd"/>
            <w:r w:rsidR="005D4B79" w:rsidRPr="004178BE">
              <w:rPr>
                <w:lang w:val="en-US"/>
              </w:rPr>
              <w:t xml:space="preserve"> </w:t>
            </w:r>
            <w:proofErr w:type="spellStart"/>
            <w:r w:rsidR="00460653" w:rsidRPr="004178BE">
              <w:rPr>
                <w:lang w:val="en-US"/>
              </w:rPr>
              <w:t>operă</w:t>
            </w:r>
            <w:proofErr w:type="spellEnd"/>
            <w:r w:rsidR="00460653" w:rsidRPr="004178BE">
              <w:rPr>
                <w:lang w:val="en-US"/>
              </w:rPr>
              <w:t xml:space="preserve"> </w:t>
            </w:r>
            <w:proofErr w:type="spellStart"/>
            <w:r w:rsidR="00460653" w:rsidRPr="004178BE">
              <w:rPr>
                <w:lang w:val="en-US"/>
              </w:rPr>
              <w:t>vor</w:t>
            </w:r>
            <w:proofErr w:type="spellEnd"/>
            <w:r w:rsidR="00460653" w:rsidRPr="004178BE">
              <w:rPr>
                <w:lang w:val="en-US"/>
              </w:rPr>
              <w:t xml:space="preserve"> fi </w:t>
            </w:r>
            <w:proofErr w:type="spellStart"/>
            <w:r w:rsidR="00460653" w:rsidRPr="004178BE">
              <w:rPr>
                <w:lang w:val="en-US"/>
              </w:rPr>
              <w:t>suportate</w:t>
            </w:r>
            <w:proofErr w:type="spellEnd"/>
            <w:r w:rsidR="00460653" w:rsidRPr="004178BE">
              <w:rPr>
                <w:lang w:val="en-US"/>
              </w:rPr>
              <w:t xml:space="preserve"> de </w:t>
            </w:r>
            <w:proofErr w:type="spellStart"/>
            <w:r w:rsidR="00460653" w:rsidRPr="004178BE">
              <w:rPr>
                <w:lang w:val="en-US"/>
              </w:rPr>
              <w:t>Antreprenor</w:t>
            </w:r>
            <w:proofErr w:type="spellEnd"/>
            <w:r w:rsidR="00460653" w:rsidRPr="004178BE">
              <w:rPr>
                <w:lang w:val="en-US"/>
              </w:rPr>
              <w:t xml:space="preserve">, </w:t>
            </w:r>
            <w:proofErr w:type="spellStart"/>
            <w:r w:rsidR="00460653" w:rsidRPr="004178BE">
              <w:rPr>
                <w:lang w:val="en-US"/>
              </w:rPr>
              <w:t>dacă</w:t>
            </w:r>
            <w:proofErr w:type="spellEnd"/>
            <w:r w:rsidR="00460653" w:rsidRPr="004178BE">
              <w:rPr>
                <w:lang w:val="en-US"/>
              </w:rPr>
              <w:t xml:space="preserve"> s</w:t>
            </w:r>
            <w:r w:rsidR="003D06D0" w:rsidRPr="004178BE">
              <w:rPr>
                <w:lang w:val="en-US"/>
              </w:rPr>
              <w:t xml:space="preserve">e </w:t>
            </w:r>
            <w:proofErr w:type="spellStart"/>
            <w:r w:rsidR="003D06D0" w:rsidRPr="004178BE">
              <w:rPr>
                <w:lang w:val="en-US"/>
              </w:rPr>
              <w:t>dovedeşte</w:t>
            </w:r>
            <w:proofErr w:type="spellEnd"/>
            <w:r w:rsidR="003D06D0" w:rsidRPr="004178BE">
              <w:rPr>
                <w:lang w:val="en-US"/>
              </w:rPr>
              <w:t xml:space="preserve"> </w:t>
            </w:r>
            <w:proofErr w:type="spellStart"/>
            <w:r w:rsidR="003D06D0" w:rsidRPr="004178BE">
              <w:rPr>
                <w:lang w:val="en-US"/>
              </w:rPr>
              <w:t>că</w:t>
            </w:r>
            <w:proofErr w:type="spellEnd"/>
            <w:r w:rsidR="003D06D0" w:rsidRPr="004178BE">
              <w:rPr>
                <w:lang w:val="en-US"/>
              </w:rPr>
              <w:t xml:space="preserve"> </w:t>
            </w:r>
            <w:proofErr w:type="spellStart"/>
            <w:r w:rsidR="003D06D0" w:rsidRPr="004178BE">
              <w:rPr>
                <w:lang w:val="en-US"/>
              </w:rPr>
              <w:t>materialele</w:t>
            </w:r>
            <w:proofErr w:type="spellEnd"/>
            <w:r w:rsidR="003D06D0" w:rsidRPr="004178BE">
              <w:rPr>
                <w:lang w:val="en-US"/>
              </w:rPr>
              <w:t xml:space="preserve"> nu su</w:t>
            </w:r>
            <w:r w:rsidR="00460653" w:rsidRPr="004178BE">
              <w:rPr>
                <w:lang w:val="en-US"/>
              </w:rPr>
              <w:t xml:space="preserve">nt </w:t>
            </w:r>
            <w:proofErr w:type="spellStart"/>
            <w:r w:rsidR="00460653" w:rsidRPr="004178BE">
              <w:rPr>
                <w:lang w:val="en-US"/>
              </w:rPr>
              <w:t>corespunzător</w:t>
            </w:r>
            <w:proofErr w:type="spellEnd"/>
            <w:r w:rsidR="00460653" w:rsidRPr="004178BE">
              <w:rPr>
                <w:lang w:val="en-US"/>
              </w:rPr>
              <w:t xml:space="preserve"> </w:t>
            </w:r>
            <w:proofErr w:type="spellStart"/>
            <w:r w:rsidR="00460653" w:rsidRPr="004178BE">
              <w:rPr>
                <w:lang w:val="en-US"/>
              </w:rPr>
              <w:t>calitative</w:t>
            </w:r>
            <w:proofErr w:type="spellEnd"/>
            <w:r w:rsidR="00460653" w:rsidRPr="004178BE">
              <w:rPr>
                <w:lang w:val="en-US"/>
              </w:rPr>
              <w:t xml:space="preserve"> </w:t>
            </w:r>
            <w:proofErr w:type="spellStart"/>
            <w:r w:rsidR="00460653" w:rsidRPr="004178BE">
              <w:rPr>
                <w:lang w:val="en-US"/>
              </w:rPr>
              <w:t>sau</w:t>
            </w:r>
            <w:proofErr w:type="spellEnd"/>
            <w:r w:rsidR="00460653" w:rsidRPr="004178BE">
              <w:rPr>
                <w:lang w:val="en-US"/>
              </w:rPr>
              <w:t xml:space="preserve"> </w:t>
            </w:r>
            <w:proofErr w:type="spellStart"/>
            <w:r w:rsidR="00460653" w:rsidRPr="004178BE">
              <w:rPr>
                <w:lang w:val="en-US"/>
              </w:rPr>
              <w:t>manopera</w:t>
            </w:r>
            <w:proofErr w:type="spellEnd"/>
            <w:r w:rsidR="00460653" w:rsidRPr="004178BE">
              <w:rPr>
                <w:lang w:val="en-US"/>
              </w:rPr>
              <w:t xml:space="preserve"> nu </w:t>
            </w:r>
            <w:proofErr w:type="spellStart"/>
            <w:r w:rsidR="00460653" w:rsidRPr="004178BE">
              <w:rPr>
                <w:lang w:val="en-US"/>
              </w:rPr>
              <w:t>este</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conformitate</w:t>
            </w:r>
            <w:proofErr w:type="spellEnd"/>
            <w:r w:rsidR="00460653" w:rsidRPr="004178BE">
              <w:rPr>
                <w:lang w:val="en-US"/>
              </w:rPr>
              <w:t xml:space="preserve"> cu </w:t>
            </w:r>
            <w:proofErr w:type="spellStart"/>
            <w:r w:rsidR="00460653" w:rsidRPr="004178BE">
              <w:rPr>
                <w:lang w:val="en-US"/>
              </w:rPr>
              <w:t>prevederile</w:t>
            </w:r>
            <w:proofErr w:type="spellEnd"/>
            <w:r w:rsidR="00460653" w:rsidRPr="004178BE">
              <w:rPr>
                <w:lang w:val="en-US"/>
              </w:rPr>
              <w:t xml:space="preserve"> </w:t>
            </w:r>
            <w:proofErr w:type="spellStart"/>
            <w:r w:rsidR="00460653" w:rsidRPr="004178BE">
              <w:rPr>
                <w:lang w:val="en-US"/>
              </w:rPr>
              <w:t>contractului</w:t>
            </w:r>
            <w:proofErr w:type="spellEnd"/>
            <w:r w:rsidR="00460653" w:rsidRPr="004178BE">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rsidR="00460653" w:rsidRPr="004178BE" w:rsidRDefault="00D05A94" w:rsidP="008D2FD3">
            <w:pPr>
              <w:pStyle w:val="af3"/>
              <w:numPr>
                <w:ilvl w:val="1"/>
                <w:numId w:val="16"/>
              </w:numPr>
              <w:tabs>
                <w:tab w:val="left" w:pos="284"/>
              </w:tabs>
              <w:spacing w:line="276" w:lineRule="auto"/>
              <w:ind w:left="0" w:hanging="425"/>
              <w:rPr>
                <w:lang w:val="en-US"/>
              </w:rPr>
            </w:pPr>
            <w:r w:rsidRPr="004178BE">
              <w:rPr>
                <w:lang w:val="en-US"/>
              </w:rPr>
              <w:t xml:space="preserve">8.4. </w:t>
            </w:r>
            <w:proofErr w:type="spellStart"/>
            <w:r w:rsidR="00460653" w:rsidRPr="004178BE">
              <w:rPr>
                <w:lang w:val="en-US"/>
              </w:rPr>
              <w:t>Beneficiarul</w:t>
            </w:r>
            <w:proofErr w:type="spellEnd"/>
            <w:r w:rsidR="00460653" w:rsidRPr="004178BE">
              <w:rPr>
                <w:lang w:val="en-US"/>
              </w:rPr>
              <w:t xml:space="preserve">, </w:t>
            </w:r>
            <w:proofErr w:type="spellStart"/>
            <w:r w:rsidR="00460653" w:rsidRPr="004178BE">
              <w:rPr>
                <w:lang w:val="en-US"/>
              </w:rPr>
              <w:t>proiectantul</w:t>
            </w:r>
            <w:proofErr w:type="spellEnd"/>
            <w:r w:rsidR="00460653" w:rsidRPr="004178BE">
              <w:rPr>
                <w:lang w:val="en-US"/>
              </w:rPr>
              <w:t xml:space="preserve"> </w:t>
            </w:r>
            <w:proofErr w:type="spellStart"/>
            <w:r w:rsidR="00460653" w:rsidRPr="004178BE">
              <w:rPr>
                <w:lang w:val="en-US"/>
              </w:rPr>
              <w:t>sau</w:t>
            </w:r>
            <w:proofErr w:type="spellEnd"/>
            <w:r w:rsidR="00460653" w:rsidRPr="004178BE">
              <w:rPr>
                <w:lang w:val="en-US"/>
              </w:rPr>
              <w:t xml:space="preserve"> </w:t>
            </w:r>
            <w:proofErr w:type="spellStart"/>
            <w:r w:rsidR="00460653" w:rsidRPr="004178BE">
              <w:rPr>
                <w:lang w:val="en-US"/>
              </w:rPr>
              <w:t>orice</w:t>
            </w:r>
            <w:proofErr w:type="spellEnd"/>
            <w:r w:rsidR="00460653" w:rsidRPr="004178BE">
              <w:rPr>
                <w:lang w:val="en-US"/>
              </w:rPr>
              <w:t xml:space="preserve"> </w:t>
            </w:r>
            <w:proofErr w:type="spellStart"/>
            <w:r w:rsidR="00460653" w:rsidRPr="004178BE">
              <w:rPr>
                <w:lang w:val="en-US"/>
              </w:rPr>
              <w:t>altă</w:t>
            </w:r>
            <w:proofErr w:type="spellEnd"/>
            <w:r w:rsidR="00460653" w:rsidRPr="004178BE">
              <w:rPr>
                <w:lang w:val="en-US"/>
              </w:rPr>
              <w:t xml:space="preserve"> </w:t>
            </w:r>
            <w:proofErr w:type="spellStart"/>
            <w:r w:rsidR="00460653" w:rsidRPr="004178BE">
              <w:rPr>
                <w:lang w:val="en-US"/>
              </w:rPr>
              <w:t>persoană</w:t>
            </w:r>
            <w:proofErr w:type="spellEnd"/>
            <w:r w:rsidR="00460653" w:rsidRPr="004178BE">
              <w:rPr>
                <w:lang w:val="en-US"/>
              </w:rPr>
              <w:t xml:space="preserve"> </w:t>
            </w:r>
            <w:proofErr w:type="spellStart"/>
            <w:r w:rsidR="00460653" w:rsidRPr="004178BE">
              <w:rPr>
                <w:lang w:val="en-US"/>
              </w:rPr>
              <w:t>autorizată</w:t>
            </w:r>
            <w:proofErr w:type="spellEnd"/>
            <w:r w:rsidR="00460653" w:rsidRPr="004178BE">
              <w:rPr>
                <w:lang w:val="en-US"/>
              </w:rPr>
              <w:t xml:space="preserve"> de </w:t>
            </w:r>
            <w:proofErr w:type="spellStart"/>
            <w:r w:rsidR="00460653" w:rsidRPr="004178BE">
              <w:rPr>
                <w:lang w:val="en-US"/>
              </w:rPr>
              <w:t>aceştia</w:t>
            </w:r>
            <w:proofErr w:type="spellEnd"/>
            <w:r w:rsidR="00460653" w:rsidRPr="004178BE">
              <w:rPr>
                <w:lang w:val="en-US"/>
              </w:rPr>
              <w:t xml:space="preserve"> au </w:t>
            </w:r>
            <w:proofErr w:type="spellStart"/>
            <w:r w:rsidR="00460653" w:rsidRPr="004178BE">
              <w:rPr>
                <w:lang w:val="en-US"/>
              </w:rPr>
              <w:t>acces</w:t>
            </w:r>
            <w:proofErr w:type="spellEnd"/>
            <w:r w:rsidR="00460653" w:rsidRPr="004178BE">
              <w:rPr>
                <w:lang w:val="en-US"/>
              </w:rPr>
              <w:t xml:space="preserve"> tot </w:t>
            </w:r>
            <w:proofErr w:type="spellStart"/>
            <w:r w:rsidR="00460653" w:rsidRPr="004178BE">
              <w:rPr>
                <w:lang w:val="en-US"/>
              </w:rPr>
              <w:t>timpul</w:t>
            </w:r>
            <w:proofErr w:type="spellEnd"/>
            <w:r w:rsidR="00460653" w:rsidRPr="004178BE">
              <w:rPr>
                <w:lang w:val="en-US"/>
              </w:rPr>
              <w:t xml:space="preserve"> la </w:t>
            </w:r>
            <w:proofErr w:type="spellStart"/>
            <w:r w:rsidR="00460653" w:rsidRPr="004178BE">
              <w:rPr>
                <w:lang w:val="en-US"/>
              </w:rPr>
              <w:lastRenderedPageBreak/>
              <w:t>lucrări</w:t>
            </w:r>
            <w:proofErr w:type="spellEnd"/>
            <w:r w:rsidR="00460653" w:rsidRPr="004178BE">
              <w:rPr>
                <w:lang w:val="en-US"/>
              </w:rPr>
              <w:t xml:space="preserve"> pe </w:t>
            </w:r>
            <w:proofErr w:type="spellStart"/>
            <w:r w:rsidR="00460653" w:rsidRPr="004178BE">
              <w:rPr>
                <w:lang w:val="en-US"/>
              </w:rPr>
              <w:t>şantier</w:t>
            </w:r>
            <w:proofErr w:type="spellEnd"/>
            <w:r w:rsidR="005D4B79" w:rsidRPr="004178BE">
              <w:rPr>
                <w:lang w:val="en-US"/>
              </w:rPr>
              <w:t xml:space="preserve">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locurile</w:t>
            </w:r>
            <w:proofErr w:type="spellEnd"/>
            <w:r w:rsidR="00460653" w:rsidRPr="004178BE">
              <w:rPr>
                <w:lang w:val="en-US"/>
              </w:rPr>
              <w:t xml:space="preserve"> </w:t>
            </w:r>
            <w:proofErr w:type="spellStart"/>
            <w:r w:rsidR="00460653" w:rsidRPr="004178BE">
              <w:rPr>
                <w:lang w:val="en-US"/>
              </w:rPr>
              <w:t>unde</w:t>
            </w:r>
            <w:proofErr w:type="spellEnd"/>
            <w:r w:rsidR="00460653" w:rsidRPr="004178BE">
              <w:rPr>
                <w:lang w:val="en-US"/>
              </w:rPr>
              <w:t xml:space="preserve"> se </w:t>
            </w:r>
            <w:proofErr w:type="spellStart"/>
            <w:r w:rsidR="00460653" w:rsidRPr="004178BE">
              <w:rPr>
                <w:lang w:val="en-US"/>
              </w:rPr>
              <w:t>pregăteşte</w:t>
            </w:r>
            <w:proofErr w:type="spellEnd"/>
            <w:r w:rsidR="00460653" w:rsidRPr="004178BE">
              <w:rPr>
                <w:lang w:val="en-US"/>
              </w:rPr>
              <w:t xml:space="preserve"> </w:t>
            </w:r>
            <w:proofErr w:type="spellStart"/>
            <w:r w:rsidR="00460653" w:rsidRPr="004178BE">
              <w:rPr>
                <w:lang w:val="en-US"/>
              </w:rPr>
              <w:t>lucrarea</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depozite</w:t>
            </w:r>
            <w:proofErr w:type="spellEnd"/>
            <w:r w:rsidR="00460653" w:rsidRPr="004178BE">
              <w:rPr>
                <w:lang w:val="en-US"/>
              </w:rPr>
              <w:t xml:space="preserve"> de </w:t>
            </w:r>
            <w:proofErr w:type="spellStart"/>
            <w:r w:rsidR="00460653" w:rsidRPr="004178BE">
              <w:rPr>
                <w:lang w:val="en-US"/>
              </w:rPr>
              <w:t>materiale</w:t>
            </w:r>
            <w:proofErr w:type="spellEnd"/>
            <w:r w:rsidR="00460653" w:rsidRPr="004178BE">
              <w:rPr>
                <w:lang w:val="en-US"/>
              </w:rPr>
              <w:t xml:space="preserve"> prefabricate etc. </w:t>
            </w:r>
          </w:p>
          <w:p w:rsidR="00460653" w:rsidRPr="004178BE" w:rsidRDefault="00D05A94" w:rsidP="008D2FD3">
            <w:pPr>
              <w:pStyle w:val="af3"/>
              <w:numPr>
                <w:ilvl w:val="1"/>
                <w:numId w:val="16"/>
              </w:numPr>
              <w:tabs>
                <w:tab w:val="left" w:pos="284"/>
              </w:tabs>
              <w:spacing w:line="276" w:lineRule="auto"/>
              <w:ind w:left="0" w:hanging="425"/>
              <w:rPr>
                <w:lang w:val="en-US"/>
              </w:rPr>
            </w:pPr>
            <w:r w:rsidRPr="004178BE">
              <w:rPr>
                <w:lang w:val="en-US"/>
              </w:rPr>
              <w:t xml:space="preserve">8.5. </w:t>
            </w:r>
            <w:proofErr w:type="spellStart"/>
            <w:r w:rsidR="00460653" w:rsidRPr="004178BE">
              <w:rPr>
                <w:lang w:val="en-US"/>
              </w:rPr>
              <w:t>Lucrările</w:t>
            </w:r>
            <w:proofErr w:type="spellEnd"/>
            <w:r w:rsidR="00460653" w:rsidRPr="004178BE">
              <w:rPr>
                <w:lang w:val="en-US"/>
              </w:rPr>
              <w:t xml:space="preserve"> care </w:t>
            </w:r>
            <w:proofErr w:type="spellStart"/>
            <w:r w:rsidR="00460653" w:rsidRPr="004178BE">
              <w:rPr>
                <w:lang w:val="en-US"/>
              </w:rPr>
              <w:t>devin</w:t>
            </w:r>
            <w:proofErr w:type="spellEnd"/>
            <w:r w:rsidR="00460653" w:rsidRPr="004178BE">
              <w:rPr>
                <w:lang w:val="en-US"/>
              </w:rPr>
              <w:t xml:space="preserve"> </w:t>
            </w:r>
            <w:proofErr w:type="spellStart"/>
            <w:r w:rsidR="00460653" w:rsidRPr="004178BE">
              <w:rPr>
                <w:lang w:val="en-US"/>
              </w:rPr>
              <w:t>ascunse</w:t>
            </w:r>
            <w:proofErr w:type="spellEnd"/>
            <w:r w:rsidR="00460653" w:rsidRPr="004178BE">
              <w:rPr>
                <w:lang w:val="en-US"/>
              </w:rPr>
              <w:t xml:space="preserve"> nu </w:t>
            </w:r>
            <w:proofErr w:type="spellStart"/>
            <w:r w:rsidR="00460653" w:rsidRPr="004178BE">
              <w:rPr>
                <w:lang w:val="en-US"/>
              </w:rPr>
              <w:t>vor</w:t>
            </w:r>
            <w:proofErr w:type="spellEnd"/>
            <w:r w:rsidR="00460653" w:rsidRPr="004178BE">
              <w:rPr>
                <w:lang w:val="en-US"/>
              </w:rPr>
              <w:t xml:space="preserve"> fi </w:t>
            </w:r>
            <w:proofErr w:type="spellStart"/>
            <w:r w:rsidR="00460653" w:rsidRPr="004178BE">
              <w:rPr>
                <w:lang w:val="en-US"/>
              </w:rPr>
              <w:t>acoperite</w:t>
            </w:r>
            <w:proofErr w:type="spellEnd"/>
            <w:r w:rsidR="00460653" w:rsidRPr="004178BE">
              <w:rPr>
                <w:lang w:val="en-US"/>
              </w:rPr>
              <w:t xml:space="preserve"> </w:t>
            </w:r>
            <w:proofErr w:type="spellStart"/>
            <w:r w:rsidR="00460653" w:rsidRPr="004178BE">
              <w:rPr>
                <w:lang w:val="en-US"/>
              </w:rPr>
              <w:t>fără</w:t>
            </w:r>
            <w:proofErr w:type="spellEnd"/>
            <w:r w:rsidR="00460653" w:rsidRPr="004178BE">
              <w:rPr>
                <w:lang w:val="en-US"/>
              </w:rPr>
              <w:t xml:space="preserve"> </w:t>
            </w:r>
            <w:proofErr w:type="spellStart"/>
            <w:r w:rsidR="00460653" w:rsidRPr="004178BE">
              <w:rPr>
                <w:lang w:val="en-US"/>
              </w:rPr>
              <w:t>aprobarea</w:t>
            </w:r>
            <w:proofErr w:type="spellEnd"/>
            <w:r w:rsidR="00460653" w:rsidRPr="004178BE">
              <w:rPr>
                <w:lang w:val="en-US"/>
              </w:rPr>
              <w:t xml:space="preserve"> </w:t>
            </w:r>
            <w:proofErr w:type="spellStart"/>
            <w:r w:rsidR="00460653" w:rsidRPr="004178BE">
              <w:rPr>
                <w:lang w:val="en-US"/>
              </w:rPr>
              <w:t>responsabilului</w:t>
            </w:r>
            <w:proofErr w:type="spellEnd"/>
            <w:r w:rsidR="00460653" w:rsidRPr="004178BE">
              <w:rPr>
                <w:lang w:val="en-US"/>
              </w:rPr>
              <w:t xml:space="preserve"> </w:t>
            </w:r>
            <w:proofErr w:type="spellStart"/>
            <w:r w:rsidR="00460653" w:rsidRPr="004178BE">
              <w:rPr>
                <w:lang w:val="en-US"/>
              </w:rPr>
              <w:t>tehnic</w:t>
            </w:r>
            <w:proofErr w:type="spellEnd"/>
            <w:r w:rsidR="00460653" w:rsidRPr="004178BE">
              <w:rPr>
                <w:lang w:val="en-US"/>
              </w:rPr>
              <w:t xml:space="preserve"> </w:t>
            </w:r>
            <w:proofErr w:type="spellStart"/>
            <w:r w:rsidR="00460653" w:rsidRPr="004178BE">
              <w:rPr>
                <w:lang w:val="en-US"/>
              </w:rPr>
              <w:t>atestat</w:t>
            </w:r>
            <w:proofErr w:type="spellEnd"/>
            <w:r w:rsidR="00460653" w:rsidRPr="004178BE">
              <w:rPr>
                <w:lang w:val="en-US"/>
              </w:rPr>
              <w:t xml:space="preserve">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după</w:t>
            </w:r>
            <w:proofErr w:type="spellEnd"/>
            <w:r w:rsidR="00460653" w:rsidRPr="004178BE">
              <w:rPr>
                <w:lang w:val="en-US"/>
              </w:rPr>
              <w:t xml:space="preserve"> </w:t>
            </w:r>
            <w:proofErr w:type="spellStart"/>
            <w:r w:rsidR="00460653" w:rsidRPr="004178BE">
              <w:rPr>
                <w:lang w:val="en-US"/>
              </w:rPr>
              <w:t>caz</w:t>
            </w:r>
            <w:proofErr w:type="spellEnd"/>
            <w:r w:rsidR="00460653" w:rsidRPr="004178BE">
              <w:rPr>
                <w:lang w:val="en-US"/>
              </w:rPr>
              <w:t xml:space="preserve">, a </w:t>
            </w:r>
            <w:proofErr w:type="spellStart"/>
            <w:r w:rsidR="00460653" w:rsidRPr="004178BE">
              <w:rPr>
                <w:lang w:val="en-US"/>
              </w:rPr>
              <w:t>proiectantului</w:t>
            </w:r>
            <w:proofErr w:type="spellEnd"/>
            <w:r w:rsidR="00460653" w:rsidRPr="004178BE">
              <w:rPr>
                <w:lang w:val="en-US"/>
              </w:rPr>
              <w:t xml:space="preserve">, </w:t>
            </w:r>
            <w:proofErr w:type="spellStart"/>
            <w:r w:rsidR="00460653" w:rsidRPr="004178BE">
              <w:rPr>
                <w:lang w:val="en-US"/>
              </w:rPr>
              <w:t>Antreprenorul</w:t>
            </w:r>
            <w:proofErr w:type="spellEnd"/>
            <w:r w:rsidR="00460653" w:rsidRPr="004178BE">
              <w:rPr>
                <w:lang w:val="en-US"/>
              </w:rPr>
              <w:t xml:space="preserve"> </w:t>
            </w:r>
            <w:proofErr w:type="spellStart"/>
            <w:r w:rsidR="00460653" w:rsidRPr="004178BE">
              <w:rPr>
                <w:lang w:val="en-US"/>
              </w:rPr>
              <w:t>asigurând</w:t>
            </w:r>
            <w:proofErr w:type="spellEnd"/>
            <w:r w:rsidR="00460653" w:rsidRPr="004178BE">
              <w:rPr>
                <w:lang w:val="en-US"/>
              </w:rPr>
              <w:t xml:space="preserve"> </w:t>
            </w:r>
            <w:proofErr w:type="spellStart"/>
            <w:r w:rsidR="00460653" w:rsidRPr="004178BE">
              <w:rPr>
                <w:lang w:val="en-US"/>
              </w:rPr>
              <w:t>posibilitatea</w:t>
            </w:r>
            <w:proofErr w:type="spellEnd"/>
            <w:r w:rsidR="00460653" w:rsidRPr="004178BE">
              <w:rPr>
                <w:lang w:val="en-US"/>
              </w:rPr>
              <w:t xml:space="preserve"> </w:t>
            </w:r>
            <w:proofErr w:type="spellStart"/>
            <w:r w:rsidR="00460653" w:rsidRPr="004178BE">
              <w:rPr>
                <w:lang w:val="en-US"/>
              </w:rPr>
              <w:t>acestora</w:t>
            </w:r>
            <w:proofErr w:type="spellEnd"/>
            <w:r w:rsidR="00460653" w:rsidRPr="004178BE">
              <w:rPr>
                <w:lang w:val="en-US"/>
              </w:rPr>
              <w:t xml:space="preserve"> </w:t>
            </w:r>
            <w:proofErr w:type="spellStart"/>
            <w:r w:rsidR="00460653" w:rsidRPr="004178BE">
              <w:rPr>
                <w:lang w:val="en-US"/>
              </w:rPr>
              <w:t>să</w:t>
            </w:r>
            <w:proofErr w:type="spellEnd"/>
            <w:r w:rsidR="00460653" w:rsidRPr="004178BE">
              <w:rPr>
                <w:lang w:val="en-US"/>
              </w:rPr>
              <w:t xml:space="preserve"> </w:t>
            </w:r>
            <w:proofErr w:type="spellStart"/>
            <w:r w:rsidR="00460653" w:rsidRPr="004178BE">
              <w:rPr>
                <w:lang w:val="en-US"/>
              </w:rPr>
              <w:t>examineze</w:t>
            </w:r>
            <w:proofErr w:type="spellEnd"/>
            <w:r w:rsidR="00460653" w:rsidRPr="004178BE">
              <w:rPr>
                <w:lang w:val="en-US"/>
              </w:rPr>
              <w:t xml:space="preserve">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să</w:t>
            </w:r>
            <w:proofErr w:type="spellEnd"/>
            <w:r w:rsidR="00460653" w:rsidRPr="004178BE">
              <w:rPr>
                <w:lang w:val="en-US"/>
              </w:rPr>
              <w:t xml:space="preserve"> </w:t>
            </w:r>
            <w:proofErr w:type="spellStart"/>
            <w:r w:rsidR="00460653" w:rsidRPr="004178BE">
              <w:rPr>
                <w:lang w:val="en-US"/>
              </w:rPr>
              <w:t>urmărească</w:t>
            </w:r>
            <w:proofErr w:type="spellEnd"/>
            <w:r w:rsidR="00460653" w:rsidRPr="004178BE">
              <w:rPr>
                <w:lang w:val="en-US"/>
              </w:rPr>
              <w:t xml:space="preserve"> </w:t>
            </w:r>
            <w:proofErr w:type="spellStart"/>
            <w:r w:rsidR="00460653" w:rsidRPr="004178BE">
              <w:rPr>
                <w:lang w:val="en-US"/>
              </w:rPr>
              <w:t>orice</w:t>
            </w:r>
            <w:proofErr w:type="spellEnd"/>
            <w:r w:rsidR="00460653" w:rsidRPr="004178BE">
              <w:rPr>
                <w:lang w:val="en-US"/>
              </w:rPr>
              <w:t xml:space="preserve"> </w:t>
            </w:r>
            <w:proofErr w:type="spellStart"/>
            <w:r w:rsidR="00460653" w:rsidRPr="004178BE">
              <w:rPr>
                <w:lang w:val="en-US"/>
              </w:rPr>
              <w:t>lucrare</w:t>
            </w:r>
            <w:proofErr w:type="spellEnd"/>
            <w:r w:rsidR="00460653" w:rsidRPr="004178BE">
              <w:rPr>
                <w:lang w:val="en-US"/>
              </w:rPr>
              <w:t xml:space="preserve"> care </w:t>
            </w:r>
            <w:proofErr w:type="spellStart"/>
            <w:r w:rsidR="00460653" w:rsidRPr="004178BE">
              <w:rPr>
                <w:lang w:val="en-US"/>
              </w:rPr>
              <w:t>urmează</w:t>
            </w:r>
            <w:proofErr w:type="spellEnd"/>
            <w:r w:rsidR="00460653" w:rsidRPr="004178BE">
              <w:rPr>
                <w:lang w:val="en-US"/>
              </w:rPr>
              <w:t xml:space="preserve"> </w:t>
            </w:r>
            <w:proofErr w:type="spellStart"/>
            <w:r w:rsidR="00460653" w:rsidRPr="004178BE">
              <w:rPr>
                <w:lang w:val="en-US"/>
              </w:rPr>
              <w:t>să</w:t>
            </w:r>
            <w:proofErr w:type="spellEnd"/>
            <w:r w:rsidR="00460653" w:rsidRPr="004178BE">
              <w:rPr>
                <w:lang w:val="en-US"/>
              </w:rPr>
              <w:t xml:space="preserve"> fie </w:t>
            </w:r>
            <w:proofErr w:type="spellStart"/>
            <w:r w:rsidR="00460653" w:rsidRPr="004178BE">
              <w:rPr>
                <w:lang w:val="en-US"/>
              </w:rPr>
              <w:t>ascunsă</w:t>
            </w:r>
            <w:proofErr w:type="spellEnd"/>
            <w:r w:rsidR="00460653" w:rsidRPr="004178BE">
              <w:rPr>
                <w:lang w:val="en-US"/>
              </w:rPr>
              <w:t xml:space="preserve">. </w:t>
            </w:r>
            <w:proofErr w:type="spellStart"/>
            <w:r w:rsidR="00460653" w:rsidRPr="004178BE">
              <w:rPr>
                <w:lang w:val="en-US"/>
              </w:rPr>
              <w:t>Antreprenorul</w:t>
            </w:r>
            <w:proofErr w:type="spellEnd"/>
            <w:r w:rsidR="00460653" w:rsidRPr="004178BE">
              <w:rPr>
                <w:lang w:val="en-US"/>
              </w:rPr>
              <w:t xml:space="preserve"> </w:t>
            </w:r>
            <w:proofErr w:type="spellStart"/>
            <w:r w:rsidR="00460653" w:rsidRPr="004178BE">
              <w:rPr>
                <w:lang w:val="en-US"/>
              </w:rPr>
              <w:t>v</w:t>
            </w:r>
            <w:r w:rsidRPr="004178BE">
              <w:rPr>
                <w:lang w:val="en-US"/>
              </w:rPr>
              <w:t>a</w:t>
            </w:r>
            <w:proofErr w:type="spellEnd"/>
            <w:r w:rsidR="00460653" w:rsidRPr="004178BE">
              <w:rPr>
                <w:lang w:val="en-US"/>
              </w:rPr>
              <w:t xml:space="preserve"> </w:t>
            </w:r>
            <w:proofErr w:type="spellStart"/>
            <w:r w:rsidR="00460653" w:rsidRPr="004178BE">
              <w:rPr>
                <w:lang w:val="en-US"/>
              </w:rPr>
              <w:t>anunţa</w:t>
            </w:r>
            <w:proofErr w:type="spellEnd"/>
            <w:r w:rsidR="00C33344" w:rsidRPr="004178BE">
              <w:rPr>
                <w:lang w:val="en-US"/>
              </w:rPr>
              <w:t xml:space="preserve"> </w:t>
            </w:r>
            <w:proofErr w:type="spellStart"/>
            <w:r w:rsidR="00460653" w:rsidRPr="004178BE">
              <w:rPr>
                <w:lang w:val="en-US"/>
              </w:rPr>
              <w:t>responsabilul</w:t>
            </w:r>
            <w:proofErr w:type="spellEnd"/>
            <w:r w:rsidR="00460653" w:rsidRPr="004178BE">
              <w:rPr>
                <w:lang w:val="en-US"/>
              </w:rPr>
              <w:t xml:space="preserve"> </w:t>
            </w:r>
            <w:proofErr w:type="spellStart"/>
            <w:r w:rsidR="00460653" w:rsidRPr="004178BE">
              <w:rPr>
                <w:lang w:val="en-US"/>
              </w:rPr>
              <w:t>tehnic</w:t>
            </w:r>
            <w:proofErr w:type="spellEnd"/>
            <w:r w:rsidR="00183D79" w:rsidRPr="004178BE">
              <w:rPr>
                <w:lang w:val="en-US"/>
              </w:rPr>
              <w:t xml:space="preserve"> </w:t>
            </w:r>
            <w:proofErr w:type="spellStart"/>
            <w:r w:rsidR="00183D79" w:rsidRPr="004178BE">
              <w:rPr>
                <w:lang w:val="en-US"/>
              </w:rPr>
              <w:t>atestat</w:t>
            </w:r>
            <w:proofErr w:type="spellEnd"/>
            <w:r w:rsidR="00183D79" w:rsidRPr="004178BE">
              <w:rPr>
                <w:lang w:val="en-US"/>
              </w:rPr>
              <w:t xml:space="preserve">, </w:t>
            </w:r>
            <w:proofErr w:type="spellStart"/>
            <w:r w:rsidR="00183D79" w:rsidRPr="004178BE">
              <w:rPr>
                <w:lang w:val="en-US"/>
              </w:rPr>
              <w:t>proiectantul</w:t>
            </w:r>
            <w:proofErr w:type="spellEnd"/>
            <w:r w:rsidR="00183D79" w:rsidRPr="004178BE">
              <w:rPr>
                <w:lang w:val="en-US"/>
              </w:rPr>
              <w:t xml:space="preserve"> </w:t>
            </w:r>
            <w:proofErr w:type="spellStart"/>
            <w:r w:rsidR="00183D79" w:rsidRPr="004178BE">
              <w:rPr>
                <w:lang w:val="en-US"/>
              </w:rPr>
              <w:t>ori</w:t>
            </w:r>
            <w:proofErr w:type="spellEnd"/>
            <w:r w:rsidR="00183D79" w:rsidRPr="004178BE">
              <w:rPr>
                <w:lang w:val="en-US"/>
              </w:rPr>
              <w:t xml:space="preserve"> de </w:t>
            </w:r>
            <w:proofErr w:type="spellStart"/>
            <w:r w:rsidR="00183D79" w:rsidRPr="004178BE">
              <w:rPr>
                <w:lang w:val="en-US"/>
              </w:rPr>
              <w:t>câ</w:t>
            </w:r>
            <w:r w:rsidR="00460653" w:rsidRPr="004178BE">
              <w:rPr>
                <w:lang w:val="en-US"/>
              </w:rPr>
              <w:t>te</w:t>
            </w:r>
            <w:proofErr w:type="spellEnd"/>
            <w:r w:rsidR="00460653" w:rsidRPr="004178BE">
              <w:rPr>
                <w:lang w:val="en-US"/>
              </w:rPr>
              <w:t xml:space="preserve"> </w:t>
            </w:r>
            <w:proofErr w:type="spellStart"/>
            <w:r w:rsidR="00460653" w:rsidRPr="004178BE">
              <w:rPr>
                <w:lang w:val="en-US"/>
              </w:rPr>
              <w:t>ori</w:t>
            </w:r>
            <w:proofErr w:type="spellEnd"/>
            <w:r w:rsidR="00460653" w:rsidRPr="004178BE">
              <w:rPr>
                <w:lang w:val="en-US"/>
              </w:rPr>
              <w:t xml:space="preserve"> </w:t>
            </w:r>
            <w:proofErr w:type="spellStart"/>
            <w:r w:rsidR="00460653" w:rsidRPr="004178BE">
              <w:rPr>
                <w:lang w:val="en-US"/>
              </w:rPr>
              <w:t>astfel</w:t>
            </w:r>
            <w:proofErr w:type="spellEnd"/>
            <w:r w:rsidR="00460653" w:rsidRPr="004178BE">
              <w:rPr>
                <w:lang w:val="en-US"/>
              </w:rPr>
              <w:t xml:space="preserve"> de </w:t>
            </w:r>
            <w:proofErr w:type="spellStart"/>
            <w:r w:rsidR="00460653" w:rsidRPr="004178BE">
              <w:rPr>
                <w:lang w:val="en-US"/>
              </w:rPr>
              <w:t>lucrări</w:t>
            </w:r>
            <w:proofErr w:type="spellEnd"/>
            <w:r w:rsidR="00460653" w:rsidRPr="004178BE">
              <w:rPr>
                <w:lang w:val="en-US"/>
              </w:rPr>
              <w:t xml:space="preserve">, </w:t>
            </w:r>
            <w:proofErr w:type="spellStart"/>
            <w:r w:rsidR="00183D79" w:rsidRPr="004178BE">
              <w:rPr>
                <w:lang w:val="en-US"/>
              </w:rPr>
              <w:t>inclusiv</w:t>
            </w:r>
            <w:proofErr w:type="spellEnd"/>
            <w:r w:rsidR="00183D79" w:rsidRPr="004178BE">
              <w:rPr>
                <w:lang w:val="en-US"/>
              </w:rPr>
              <w:t xml:space="preserve"> </w:t>
            </w:r>
            <w:proofErr w:type="spellStart"/>
            <w:r w:rsidR="00183D79" w:rsidRPr="004178BE">
              <w:rPr>
                <w:lang w:val="en-US"/>
              </w:rPr>
              <w:t>fundaţiile</w:t>
            </w:r>
            <w:proofErr w:type="spellEnd"/>
            <w:r w:rsidR="00183D79" w:rsidRPr="004178BE">
              <w:rPr>
                <w:lang w:val="en-US"/>
              </w:rPr>
              <w:t xml:space="preserve"> </w:t>
            </w:r>
            <w:proofErr w:type="spellStart"/>
            <w:r w:rsidR="00183D79" w:rsidRPr="004178BE">
              <w:rPr>
                <w:lang w:val="en-US"/>
              </w:rPr>
              <w:t>clădirii</w:t>
            </w:r>
            <w:proofErr w:type="spellEnd"/>
            <w:r w:rsidR="00183D79" w:rsidRPr="004178BE">
              <w:rPr>
                <w:lang w:val="en-US"/>
              </w:rPr>
              <w:t>, su</w:t>
            </w:r>
            <w:r w:rsidR="00460653" w:rsidRPr="004178BE">
              <w:rPr>
                <w:lang w:val="en-US"/>
              </w:rPr>
              <w:t xml:space="preserve">nt </w:t>
            </w:r>
            <w:proofErr w:type="spellStart"/>
            <w:r w:rsidR="00460653" w:rsidRPr="004178BE">
              <w:rPr>
                <w:lang w:val="en-US"/>
              </w:rPr>
              <w:t>gata</w:t>
            </w:r>
            <w:proofErr w:type="spellEnd"/>
            <w:r w:rsidR="00460653" w:rsidRPr="004178BE">
              <w:rPr>
                <w:lang w:val="en-US"/>
              </w:rPr>
              <w:t xml:space="preserve"> </w:t>
            </w:r>
            <w:proofErr w:type="spellStart"/>
            <w:r w:rsidR="00460653" w:rsidRPr="004178BE">
              <w:rPr>
                <w:lang w:val="en-US"/>
              </w:rPr>
              <w:t>pentru</w:t>
            </w:r>
            <w:proofErr w:type="spellEnd"/>
            <w:r w:rsidR="00460653" w:rsidRPr="004178BE">
              <w:rPr>
                <w:lang w:val="en-US"/>
              </w:rPr>
              <w:t xml:space="preserve"> a fi </w:t>
            </w:r>
            <w:proofErr w:type="spellStart"/>
            <w:r w:rsidR="00460653" w:rsidRPr="004178BE">
              <w:rPr>
                <w:lang w:val="en-US"/>
              </w:rPr>
              <w:t>examinate</w:t>
            </w:r>
            <w:proofErr w:type="spellEnd"/>
            <w:r w:rsidR="00460653" w:rsidRPr="004178BE">
              <w:rPr>
                <w:lang w:val="en-US"/>
              </w:rPr>
              <w:t xml:space="preserve">. </w:t>
            </w:r>
            <w:proofErr w:type="spellStart"/>
            <w:r w:rsidR="00460653" w:rsidRPr="004178BE">
              <w:rPr>
                <w:lang w:val="en-US"/>
              </w:rPr>
              <w:t>Responsabilul</w:t>
            </w:r>
            <w:proofErr w:type="spellEnd"/>
            <w:r w:rsidR="00460653" w:rsidRPr="004178BE">
              <w:rPr>
                <w:lang w:val="en-US"/>
              </w:rPr>
              <w:t xml:space="preserve"> </w:t>
            </w:r>
            <w:proofErr w:type="spellStart"/>
            <w:r w:rsidR="00460653" w:rsidRPr="004178BE">
              <w:rPr>
                <w:lang w:val="en-US"/>
              </w:rPr>
              <w:t>tehnic</w:t>
            </w:r>
            <w:proofErr w:type="spellEnd"/>
            <w:r w:rsidR="00460653" w:rsidRPr="004178BE">
              <w:rPr>
                <w:lang w:val="en-US"/>
              </w:rPr>
              <w:t xml:space="preserve"> </w:t>
            </w:r>
            <w:proofErr w:type="spellStart"/>
            <w:r w:rsidR="00460653" w:rsidRPr="004178BE">
              <w:rPr>
                <w:lang w:val="en-US"/>
              </w:rPr>
              <w:t>atestat</w:t>
            </w:r>
            <w:proofErr w:type="spellEnd"/>
            <w:r w:rsidR="00460653" w:rsidRPr="004178BE">
              <w:rPr>
                <w:lang w:val="en-US"/>
              </w:rPr>
              <w:t xml:space="preserve">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proiectantul</w:t>
            </w:r>
            <w:proofErr w:type="spellEnd"/>
            <w:r w:rsidR="00460653" w:rsidRPr="004178BE">
              <w:rPr>
                <w:lang w:val="en-US"/>
              </w:rPr>
              <w:t xml:space="preserve"> </w:t>
            </w:r>
            <w:proofErr w:type="spellStart"/>
            <w:r w:rsidR="00460653" w:rsidRPr="004178BE">
              <w:rPr>
                <w:lang w:val="en-US"/>
              </w:rPr>
              <w:t>vor</w:t>
            </w:r>
            <w:proofErr w:type="spellEnd"/>
            <w:r w:rsidR="00460653" w:rsidRPr="004178BE">
              <w:rPr>
                <w:lang w:val="en-US"/>
              </w:rPr>
              <w:t xml:space="preserve"> </w:t>
            </w:r>
            <w:proofErr w:type="spellStart"/>
            <w:r w:rsidR="00460653" w:rsidRPr="004178BE">
              <w:rPr>
                <w:lang w:val="en-US"/>
              </w:rPr>
              <w:t>participa</w:t>
            </w:r>
            <w:proofErr w:type="spellEnd"/>
            <w:r w:rsidR="00460653" w:rsidRPr="004178BE">
              <w:rPr>
                <w:lang w:val="en-US"/>
              </w:rPr>
              <w:t xml:space="preserve"> la </w:t>
            </w:r>
            <w:proofErr w:type="spellStart"/>
            <w:r w:rsidR="00460653" w:rsidRPr="004178BE">
              <w:rPr>
                <w:lang w:val="en-US"/>
              </w:rPr>
              <w:t>examinarea</w:t>
            </w:r>
            <w:proofErr w:type="spellEnd"/>
            <w:r w:rsidR="00460653" w:rsidRPr="004178BE">
              <w:rPr>
                <w:lang w:val="en-US"/>
              </w:rPr>
              <w:t xml:space="preserve">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măsurarea</w:t>
            </w:r>
            <w:proofErr w:type="spellEnd"/>
            <w:r w:rsidR="00460653" w:rsidRPr="004178BE">
              <w:rPr>
                <w:lang w:val="en-US"/>
              </w:rPr>
              <w:t xml:space="preserve"> </w:t>
            </w:r>
            <w:proofErr w:type="spellStart"/>
            <w:r w:rsidR="00460653" w:rsidRPr="004178BE">
              <w:rPr>
                <w:lang w:val="en-US"/>
              </w:rPr>
              <w:t>lucrărilor</w:t>
            </w:r>
            <w:proofErr w:type="spellEnd"/>
            <w:r w:rsidR="00460653" w:rsidRPr="004178BE">
              <w:rPr>
                <w:lang w:val="en-US"/>
              </w:rPr>
              <w:t xml:space="preserve">. </w:t>
            </w:r>
          </w:p>
          <w:p w:rsidR="00460653" w:rsidRPr="004178BE" w:rsidRDefault="00D05A94" w:rsidP="008D2FD3">
            <w:pPr>
              <w:pStyle w:val="af3"/>
              <w:numPr>
                <w:ilvl w:val="1"/>
                <w:numId w:val="16"/>
              </w:numPr>
              <w:tabs>
                <w:tab w:val="left" w:pos="284"/>
              </w:tabs>
              <w:spacing w:line="276" w:lineRule="auto"/>
              <w:ind w:left="0" w:hanging="425"/>
              <w:rPr>
                <w:lang w:val="en-US"/>
              </w:rPr>
            </w:pPr>
            <w:r w:rsidRPr="004178BE">
              <w:rPr>
                <w:lang w:val="en-US"/>
              </w:rPr>
              <w:t xml:space="preserve">8.6. </w:t>
            </w:r>
            <w:proofErr w:type="spellStart"/>
            <w:r w:rsidR="00460653" w:rsidRPr="004178BE">
              <w:rPr>
                <w:lang w:val="en-US"/>
              </w:rPr>
              <w:t>Antreprenorul</w:t>
            </w:r>
            <w:proofErr w:type="spellEnd"/>
            <w:r w:rsidR="00460653" w:rsidRPr="004178BE">
              <w:rPr>
                <w:lang w:val="en-US"/>
              </w:rPr>
              <w:t xml:space="preserve"> </w:t>
            </w:r>
            <w:proofErr w:type="spellStart"/>
            <w:r w:rsidR="00460653" w:rsidRPr="004178BE">
              <w:rPr>
                <w:lang w:val="en-US"/>
              </w:rPr>
              <w:t>va</w:t>
            </w:r>
            <w:proofErr w:type="spellEnd"/>
            <w:r w:rsidR="00460653" w:rsidRPr="004178BE">
              <w:rPr>
                <w:lang w:val="en-US"/>
              </w:rPr>
              <w:t xml:space="preserve"> </w:t>
            </w:r>
            <w:proofErr w:type="spellStart"/>
            <w:r w:rsidR="00460653" w:rsidRPr="004178BE">
              <w:rPr>
                <w:lang w:val="en-US"/>
              </w:rPr>
              <w:t>dezveli</w:t>
            </w:r>
            <w:proofErr w:type="spellEnd"/>
            <w:r w:rsidR="00460653" w:rsidRPr="004178BE">
              <w:rPr>
                <w:lang w:val="en-US"/>
              </w:rPr>
              <w:t xml:space="preserve"> </w:t>
            </w:r>
            <w:proofErr w:type="spellStart"/>
            <w:r w:rsidR="00460653" w:rsidRPr="004178BE">
              <w:rPr>
                <w:lang w:val="en-US"/>
              </w:rPr>
              <w:t>orice</w:t>
            </w:r>
            <w:proofErr w:type="spellEnd"/>
            <w:r w:rsidR="00460653" w:rsidRPr="004178BE">
              <w:rPr>
                <w:lang w:val="en-US"/>
              </w:rPr>
              <w:t xml:space="preserve"> </w:t>
            </w:r>
            <w:proofErr w:type="spellStart"/>
            <w:r w:rsidR="00460653" w:rsidRPr="004178BE">
              <w:rPr>
                <w:lang w:val="en-US"/>
              </w:rPr>
              <w:t>parte</w:t>
            </w:r>
            <w:proofErr w:type="spellEnd"/>
            <w:r w:rsidR="00460653" w:rsidRPr="004178BE">
              <w:rPr>
                <w:lang w:val="en-US"/>
              </w:rPr>
              <w:t xml:space="preserve"> </w:t>
            </w:r>
            <w:proofErr w:type="spellStart"/>
            <w:r w:rsidR="00460653" w:rsidRPr="004178BE">
              <w:rPr>
                <w:lang w:val="en-US"/>
              </w:rPr>
              <w:t>sau</w:t>
            </w:r>
            <w:proofErr w:type="spellEnd"/>
            <w:r w:rsidR="00460653" w:rsidRPr="004178BE">
              <w:rPr>
                <w:lang w:val="en-US"/>
              </w:rPr>
              <w:t xml:space="preserve"> </w:t>
            </w:r>
            <w:proofErr w:type="spellStart"/>
            <w:r w:rsidR="00460653" w:rsidRPr="004178BE">
              <w:rPr>
                <w:lang w:val="en-US"/>
              </w:rPr>
              <w:t>părţi</w:t>
            </w:r>
            <w:proofErr w:type="spellEnd"/>
            <w:r w:rsidR="00460653" w:rsidRPr="004178BE">
              <w:rPr>
                <w:lang w:val="en-US"/>
              </w:rPr>
              <w:t xml:space="preserve"> de </w:t>
            </w:r>
            <w:proofErr w:type="spellStart"/>
            <w:r w:rsidR="00460653" w:rsidRPr="004178BE">
              <w:rPr>
                <w:lang w:val="en-US"/>
              </w:rPr>
              <w:t>lucrare</w:t>
            </w:r>
            <w:proofErr w:type="spellEnd"/>
            <w:r w:rsidR="00460653" w:rsidRPr="004178BE">
              <w:rPr>
                <w:lang w:val="en-US"/>
              </w:rPr>
              <w:t xml:space="preserve"> la </w:t>
            </w:r>
            <w:proofErr w:type="spellStart"/>
            <w:r w:rsidR="00460653" w:rsidRPr="004178BE">
              <w:rPr>
                <w:lang w:val="en-US"/>
              </w:rPr>
              <w:t>dispoziţia</w:t>
            </w:r>
            <w:proofErr w:type="spellEnd"/>
            <w:r w:rsidR="00460653" w:rsidRPr="004178BE">
              <w:rPr>
                <w:lang w:val="en-US"/>
              </w:rPr>
              <w:t xml:space="preserve"> </w:t>
            </w:r>
            <w:proofErr w:type="spellStart"/>
            <w:r w:rsidR="00460653" w:rsidRPr="004178BE">
              <w:rPr>
                <w:lang w:val="en-US"/>
              </w:rPr>
              <w:t>Beneficiarului</w:t>
            </w:r>
            <w:proofErr w:type="spellEnd"/>
            <w:r w:rsidR="00460653" w:rsidRPr="004178BE">
              <w:rPr>
                <w:lang w:val="en-US"/>
              </w:rPr>
              <w:t xml:space="preserve">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va</w:t>
            </w:r>
            <w:proofErr w:type="spellEnd"/>
            <w:r w:rsidR="00460653" w:rsidRPr="004178BE">
              <w:rPr>
                <w:lang w:val="en-US"/>
              </w:rPr>
              <w:t xml:space="preserve"> reface </w:t>
            </w:r>
            <w:proofErr w:type="spellStart"/>
            <w:r w:rsidR="00460653" w:rsidRPr="004178BE">
              <w:rPr>
                <w:lang w:val="en-US"/>
              </w:rPr>
              <w:t>această</w:t>
            </w:r>
            <w:proofErr w:type="spellEnd"/>
            <w:r w:rsidR="00460653" w:rsidRPr="004178BE">
              <w:rPr>
                <w:lang w:val="en-US"/>
              </w:rPr>
              <w:t xml:space="preserve"> </w:t>
            </w:r>
            <w:proofErr w:type="spellStart"/>
            <w:r w:rsidR="00460653" w:rsidRPr="004178BE">
              <w:rPr>
                <w:lang w:val="en-US"/>
              </w:rPr>
              <w:t>parte</w:t>
            </w:r>
            <w:proofErr w:type="spellEnd"/>
            <w:r w:rsidR="00460653" w:rsidRPr="004178BE">
              <w:rPr>
                <w:lang w:val="en-US"/>
              </w:rPr>
              <w:t xml:space="preserve"> </w:t>
            </w:r>
            <w:proofErr w:type="spellStart"/>
            <w:r w:rsidR="00460653" w:rsidRPr="004178BE">
              <w:rPr>
                <w:lang w:val="en-US"/>
              </w:rPr>
              <w:t>sau</w:t>
            </w:r>
            <w:proofErr w:type="spellEnd"/>
            <w:r w:rsidR="00460653" w:rsidRPr="004178BE">
              <w:rPr>
                <w:lang w:val="en-US"/>
              </w:rPr>
              <w:t xml:space="preserve"> </w:t>
            </w:r>
            <w:proofErr w:type="spellStart"/>
            <w:r w:rsidR="00460653" w:rsidRPr="004178BE">
              <w:rPr>
                <w:lang w:val="en-US"/>
              </w:rPr>
              <w:t>părţi</w:t>
            </w:r>
            <w:proofErr w:type="spellEnd"/>
            <w:r w:rsidR="00460653" w:rsidRPr="004178BE">
              <w:rPr>
                <w:lang w:val="en-US"/>
              </w:rPr>
              <w:t xml:space="preserve"> de </w:t>
            </w:r>
            <w:proofErr w:type="spellStart"/>
            <w:r w:rsidR="00460653" w:rsidRPr="004178BE">
              <w:rPr>
                <w:lang w:val="en-US"/>
              </w:rPr>
              <w:t>lucrare</w:t>
            </w:r>
            <w:proofErr w:type="spellEnd"/>
            <w:r w:rsidR="00460653" w:rsidRPr="004178BE">
              <w:rPr>
                <w:lang w:val="en-US"/>
              </w:rPr>
              <w:t xml:space="preserve">, </w:t>
            </w:r>
            <w:proofErr w:type="spellStart"/>
            <w:r w:rsidR="00460653" w:rsidRPr="004178BE">
              <w:rPr>
                <w:lang w:val="en-US"/>
              </w:rPr>
              <w:t>dacă</w:t>
            </w:r>
            <w:proofErr w:type="spellEnd"/>
            <w:r w:rsidR="00460653" w:rsidRPr="004178BE">
              <w:rPr>
                <w:lang w:val="en-US"/>
              </w:rPr>
              <w:t xml:space="preserve"> </w:t>
            </w:r>
            <w:proofErr w:type="spellStart"/>
            <w:r w:rsidR="00460653" w:rsidRPr="004178BE">
              <w:rPr>
                <w:lang w:val="en-US"/>
              </w:rPr>
              <w:t>este</w:t>
            </w:r>
            <w:proofErr w:type="spellEnd"/>
            <w:r w:rsidR="00460653" w:rsidRPr="004178BE">
              <w:rPr>
                <w:lang w:val="en-US"/>
              </w:rPr>
              <w:t xml:space="preserve"> </w:t>
            </w:r>
            <w:proofErr w:type="spellStart"/>
            <w:r w:rsidR="00460653" w:rsidRPr="004178BE">
              <w:rPr>
                <w:lang w:val="en-US"/>
              </w:rPr>
              <w:t>cazul</w:t>
            </w:r>
            <w:proofErr w:type="spellEnd"/>
            <w:r w:rsidR="00460653" w:rsidRPr="004178BE">
              <w:rPr>
                <w:lang w:val="en-US"/>
              </w:rPr>
              <w:t xml:space="preserve">. </w:t>
            </w:r>
            <w:proofErr w:type="spellStart"/>
            <w:r w:rsidR="00460653" w:rsidRPr="004178BE">
              <w:rPr>
                <w:lang w:val="en-US"/>
              </w:rPr>
              <w:t>Dacă</w:t>
            </w:r>
            <w:proofErr w:type="spellEnd"/>
            <w:r w:rsidR="00460653" w:rsidRPr="004178BE">
              <w:rPr>
                <w:lang w:val="en-US"/>
              </w:rPr>
              <w:t xml:space="preserve"> se </w:t>
            </w:r>
            <w:proofErr w:type="spellStart"/>
            <w:r w:rsidR="00460653" w:rsidRPr="004178BE">
              <w:rPr>
                <w:lang w:val="en-US"/>
              </w:rPr>
              <w:t>constată</w:t>
            </w:r>
            <w:proofErr w:type="spellEnd"/>
            <w:r w:rsidR="00460653" w:rsidRPr="004178BE">
              <w:rPr>
                <w:lang w:val="en-US"/>
              </w:rPr>
              <w:t xml:space="preserve"> </w:t>
            </w:r>
            <w:proofErr w:type="spellStart"/>
            <w:r w:rsidR="00460653" w:rsidRPr="004178BE">
              <w:rPr>
                <w:lang w:val="en-US"/>
              </w:rPr>
              <w:t>că</w:t>
            </w:r>
            <w:proofErr w:type="spellEnd"/>
            <w:r w:rsidR="00460653" w:rsidRPr="004178BE">
              <w:rPr>
                <w:lang w:val="en-US"/>
              </w:rPr>
              <w:t xml:space="preserve"> </w:t>
            </w:r>
            <w:proofErr w:type="spellStart"/>
            <w:r w:rsidR="00460653" w:rsidRPr="004178BE">
              <w:rPr>
                <w:lang w:val="en-US"/>
              </w:rPr>
              <w:t>lucrările</w:t>
            </w:r>
            <w:proofErr w:type="spellEnd"/>
            <w:r w:rsidR="00460653" w:rsidRPr="004178BE">
              <w:rPr>
                <w:lang w:val="en-US"/>
              </w:rPr>
              <w:t xml:space="preserve"> au </w:t>
            </w:r>
            <w:proofErr w:type="spellStart"/>
            <w:r w:rsidR="00460653" w:rsidRPr="004178BE">
              <w:rPr>
                <w:lang w:val="en-US"/>
              </w:rPr>
              <w:t>fost</w:t>
            </w:r>
            <w:proofErr w:type="spellEnd"/>
            <w:r w:rsidR="00460653" w:rsidRPr="004178BE">
              <w:rPr>
                <w:lang w:val="en-US"/>
              </w:rPr>
              <w:t xml:space="preserve"> de </w:t>
            </w:r>
            <w:proofErr w:type="spellStart"/>
            <w:r w:rsidR="00460653" w:rsidRPr="004178BE">
              <w:rPr>
                <w:lang w:val="en-US"/>
              </w:rPr>
              <w:t>calitate</w:t>
            </w:r>
            <w:proofErr w:type="spellEnd"/>
            <w:r w:rsidR="00460653" w:rsidRPr="004178BE">
              <w:rPr>
                <w:lang w:val="en-US"/>
              </w:rPr>
              <w:t xml:space="preserve"> </w:t>
            </w:r>
            <w:proofErr w:type="spellStart"/>
            <w:r w:rsidR="00460653" w:rsidRPr="004178BE">
              <w:rPr>
                <w:lang w:val="en-US"/>
              </w:rPr>
              <w:t>corespunzătoare</w:t>
            </w:r>
            <w:proofErr w:type="spellEnd"/>
            <w:r w:rsidR="00460653" w:rsidRPr="004178BE">
              <w:rPr>
                <w:lang w:val="en-US"/>
              </w:rPr>
              <w:t xml:space="preserve">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realizate</w:t>
            </w:r>
            <w:proofErr w:type="spellEnd"/>
            <w:r w:rsidR="00460653" w:rsidRPr="004178BE">
              <w:rPr>
                <w:lang w:val="en-US"/>
              </w:rPr>
              <w:t xml:space="preserve"> conform </w:t>
            </w:r>
            <w:proofErr w:type="spellStart"/>
            <w:r w:rsidR="00460653" w:rsidRPr="004178BE">
              <w:rPr>
                <w:lang w:val="en-US"/>
              </w:rPr>
              <w:t>documentaţiei</w:t>
            </w:r>
            <w:proofErr w:type="spellEnd"/>
            <w:r w:rsidR="00460653" w:rsidRPr="004178BE">
              <w:rPr>
                <w:lang w:val="en-US"/>
              </w:rPr>
              <w:t xml:space="preserve"> de </w:t>
            </w:r>
            <w:proofErr w:type="spellStart"/>
            <w:r w:rsidR="00460653" w:rsidRPr="004178BE">
              <w:rPr>
                <w:lang w:val="en-US"/>
              </w:rPr>
              <w:t>execuţie</w:t>
            </w:r>
            <w:proofErr w:type="spellEnd"/>
            <w:r w:rsidR="00460653" w:rsidRPr="004178BE">
              <w:rPr>
                <w:lang w:val="en-US"/>
              </w:rPr>
              <w:t xml:space="preserve">, </w:t>
            </w:r>
            <w:proofErr w:type="spellStart"/>
            <w:r w:rsidR="00460653" w:rsidRPr="004178BE">
              <w:rPr>
                <w:lang w:val="en-US"/>
              </w:rPr>
              <w:t>dezvelirea</w:t>
            </w:r>
            <w:proofErr w:type="spellEnd"/>
            <w:r w:rsidR="00460653" w:rsidRPr="004178BE">
              <w:rPr>
                <w:lang w:val="en-US"/>
              </w:rPr>
              <w:t xml:space="preserve">, </w:t>
            </w:r>
            <w:proofErr w:type="spellStart"/>
            <w:r w:rsidR="00460653" w:rsidRPr="004178BE">
              <w:rPr>
                <w:lang w:val="en-US"/>
              </w:rPr>
              <w:t>refacerea</w:t>
            </w:r>
            <w:proofErr w:type="spellEnd"/>
            <w:r w:rsidR="00460653" w:rsidRPr="004178BE">
              <w:rPr>
                <w:lang w:val="en-US"/>
              </w:rPr>
              <w:t xml:space="preserve"> </w:t>
            </w:r>
            <w:proofErr w:type="spellStart"/>
            <w:r w:rsidR="00460653" w:rsidRPr="004178BE">
              <w:rPr>
                <w:lang w:val="en-US"/>
              </w:rPr>
              <w:t>şi</w:t>
            </w:r>
            <w:proofErr w:type="spellEnd"/>
            <w:r w:rsidR="00460653" w:rsidRPr="004178BE">
              <w:rPr>
                <w:lang w:val="en-US"/>
              </w:rPr>
              <w:t>/</w:t>
            </w:r>
            <w:proofErr w:type="spellStart"/>
            <w:r w:rsidR="00460653" w:rsidRPr="004178BE">
              <w:rPr>
                <w:lang w:val="en-US"/>
              </w:rPr>
              <w:t>sau</w:t>
            </w:r>
            <w:proofErr w:type="spellEnd"/>
            <w:r w:rsidR="00460653" w:rsidRPr="004178BE">
              <w:rPr>
                <w:lang w:val="en-US"/>
              </w:rPr>
              <w:t xml:space="preserve"> </w:t>
            </w:r>
            <w:proofErr w:type="spellStart"/>
            <w:r w:rsidR="00460653" w:rsidRPr="004178BE">
              <w:rPr>
                <w:lang w:val="en-US"/>
              </w:rPr>
              <w:t>repararea</w:t>
            </w:r>
            <w:proofErr w:type="spellEnd"/>
            <w:r w:rsidR="00460653" w:rsidRPr="004178BE">
              <w:rPr>
                <w:lang w:val="en-US"/>
              </w:rPr>
              <w:t xml:space="preserve"> </w:t>
            </w:r>
            <w:proofErr w:type="spellStart"/>
            <w:r w:rsidR="00460653" w:rsidRPr="004178BE">
              <w:rPr>
                <w:lang w:val="en-US"/>
              </w:rPr>
              <w:t>vor</w:t>
            </w:r>
            <w:proofErr w:type="spellEnd"/>
            <w:r w:rsidR="0001066E" w:rsidRPr="004178BE">
              <w:rPr>
                <w:lang w:val="en-US"/>
              </w:rPr>
              <w:t xml:space="preserve"> fi </w:t>
            </w:r>
            <w:proofErr w:type="spellStart"/>
            <w:r w:rsidR="0001066E" w:rsidRPr="004178BE">
              <w:rPr>
                <w:lang w:val="en-US"/>
              </w:rPr>
              <w:t>suportate</w:t>
            </w:r>
            <w:proofErr w:type="spellEnd"/>
            <w:r w:rsidR="0001066E" w:rsidRPr="004178BE">
              <w:rPr>
                <w:lang w:val="en-US"/>
              </w:rPr>
              <w:t xml:space="preserve"> de </w:t>
            </w:r>
            <w:proofErr w:type="spellStart"/>
            <w:r w:rsidR="0001066E" w:rsidRPr="004178BE">
              <w:rPr>
                <w:lang w:val="en-US"/>
              </w:rPr>
              <w:t>Beneficiar</w:t>
            </w:r>
            <w:proofErr w:type="spellEnd"/>
            <w:r w:rsidR="0001066E" w:rsidRPr="004178BE">
              <w:rPr>
                <w:lang w:val="en-US"/>
              </w:rPr>
              <w:t>,</w:t>
            </w:r>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caz</w:t>
            </w:r>
            <w:proofErr w:type="spellEnd"/>
            <w:r w:rsidR="00460653" w:rsidRPr="004178BE">
              <w:rPr>
                <w:lang w:val="en-US"/>
              </w:rPr>
              <w:t xml:space="preserve"> </w:t>
            </w:r>
            <w:proofErr w:type="spellStart"/>
            <w:r w:rsidR="00460653" w:rsidRPr="004178BE">
              <w:rPr>
                <w:lang w:val="en-US"/>
              </w:rPr>
              <w:t>contrar</w:t>
            </w:r>
            <w:proofErr w:type="spellEnd"/>
            <w:r w:rsidR="00460653" w:rsidRPr="004178BE">
              <w:rPr>
                <w:lang w:val="en-US"/>
              </w:rPr>
              <w:t xml:space="preserve">, de </w:t>
            </w:r>
            <w:proofErr w:type="spellStart"/>
            <w:r w:rsidR="00460653" w:rsidRPr="004178BE">
              <w:rPr>
                <w:lang w:val="en-US"/>
              </w:rPr>
              <w:t>Antreprenor</w:t>
            </w:r>
            <w:proofErr w:type="spellEnd"/>
            <w:r w:rsidR="00460653" w:rsidRPr="004178BE">
              <w:rPr>
                <w:lang w:val="en-US"/>
              </w:rPr>
              <w:t xml:space="preserve">. </w:t>
            </w:r>
          </w:p>
          <w:p w:rsidR="00460653" w:rsidRPr="004178BE" w:rsidRDefault="00D05A94" w:rsidP="008D2FD3">
            <w:pPr>
              <w:pStyle w:val="af3"/>
              <w:numPr>
                <w:ilvl w:val="1"/>
                <w:numId w:val="16"/>
              </w:numPr>
              <w:tabs>
                <w:tab w:val="left" w:pos="284"/>
              </w:tabs>
              <w:spacing w:line="276" w:lineRule="auto"/>
              <w:ind w:left="0" w:hanging="425"/>
              <w:rPr>
                <w:lang w:val="en-US"/>
              </w:rPr>
            </w:pPr>
            <w:r w:rsidRPr="004178BE">
              <w:rPr>
                <w:lang w:val="en-US"/>
              </w:rPr>
              <w:t xml:space="preserve">8.7. </w:t>
            </w:r>
            <w:proofErr w:type="spellStart"/>
            <w:r w:rsidR="00460653" w:rsidRPr="004178BE">
              <w:rPr>
                <w:lang w:val="en-US"/>
              </w:rPr>
              <w:t>Costurile</w:t>
            </w:r>
            <w:proofErr w:type="spellEnd"/>
            <w:r w:rsidR="00460653" w:rsidRPr="004178BE">
              <w:rPr>
                <w:lang w:val="en-US"/>
              </w:rPr>
              <w:t xml:space="preserve"> </w:t>
            </w:r>
            <w:proofErr w:type="spellStart"/>
            <w:r w:rsidR="00460653" w:rsidRPr="004178BE">
              <w:rPr>
                <w:lang w:val="en-US"/>
              </w:rPr>
              <w:t>pentru</w:t>
            </w:r>
            <w:proofErr w:type="spellEnd"/>
            <w:r w:rsidR="00460653" w:rsidRPr="004178BE">
              <w:rPr>
                <w:lang w:val="en-US"/>
              </w:rPr>
              <w:t xml:space="preserve"> </w:t>
            </w:r>
            <w:proofErr w:type="spellStart"/>
            <w:r w:rsidR="00460653" w:rsidRPr="004178BE">
              <w:rPr>
                <w:lang w:val="en-US"/>
              </w:rPr>
              <w:t>consumul</w:t>
            </w:r>
            <w:proofErr w:type="spellEnd"/>
            <w:r w:rsidR="00460653" w:rsidRPr="004178BE">
              <w:rPr>
                <w:lang w:val="en-US"/>
              </w:rPr>
              <w:t xml:space="preserve"> de </w:t>
            </w:r>
            <w:proofErr w:type="spellStart"/>
            <w:r w:rsidR="00460653" w:rsidRPr="004178BE">
              <w:rPr>
                <w:lang w:val="en-US"/>
              </w:rPr>
              <w:t>utilităţi</w:t>
            </w:r>
            <w:proofErr w:type="spellEnd"/>
            <w:r w:rsidR="00460653" w:rsidRPr="004178BE">
              <w:rPr>
                <w:lang w:val="en-US"/>
              </w:rPr>
              <w:t xml:space="preserve">, precum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cel</w:t>
            </w:r>
            <w:proofErr w:type="spellEnd"/>
            <w:r w:rsidR="00460653" w:rsidRPr="004178BE">
              <w:rPr>
                <w:lang w:val="en-US"/>
              </w:rPr>
              <w:t xml:space="preserve"> al </w:t>
            </w:r>
            <w:proofErr w:type="spellStart"/>
            <w:r w:rsidR="00460653" w:rsidRPr="004178BE">
              <w:rPr>
                <w:lang w:val="en-US"/>
              </w:rPr>
              <w:t>contoarelor</w:t>
            </w:r>
            <w:proofErr w:type="spellEnd"/>
            <w:r w:rsidR="00460653" w:rsidRPr="004178BE">
              <w:rPr>
                <w:lang w:val="en-US"/>
              </w:rPr>
              <w:t xml:space="preserve"> </w:t>
            </w:r>
            <w:proofErr w:type="spellStart"/>
            <w:r w:rsidR="00460653" w:rsidRPr="004178BE">
              <w:rPr>
                <w:lang w:val="en-US"/>
              </w:rPr>
              <w:t>sau</w:t>
            </w:r>
            <w:proofErr w:type="spellEnd"/>
            <w:r w:rsidR="00460653" w:rsidRPr="004178BE">
              <w:rPr>
                <w:lang w:val="en-US"/>
              </w:rPr>
              <w:t xml:space="preserve"> al </w:t>
            </w:r>
            <w:proofErr w:type="spellStart"/>
            <w:r w:rsidR="00460653" w:rsidRPr="004178BE">
              <w:rPr>
                <w:lang w:val="en-US"/>
              </w:rPr>
              <w:t>altor</w:t>
            </w:r>
            <w:proofErr w:type="spellEnd"/>
            <w:r w:rsidR="00460653" w:rsidRPr="004178BE">
              <w:rPr>
                <w:lang w:val="en-US"/>
              </w:rPr>
              <w:t xml:space="preserve"> </w:t>
            </w:r>
            <w:proofErr w:type="spellStart"/>
            <w:r w:rsidR="00460653" w:rsidRPr="004178BE">
              <w:rPr>
                <w:lang w:val="en-US"/>
              </w:rPr>
              <w:t>aparate</w:t>
            </w:r>
            <w:proofErr w:type="spellEnd"/>
            <w:r w:rsidR="00460653" w:rsidRPr="004178BE">
              <w:rPr>
                <w:lang w:val="en-US"/>
              </w:rPr>
              <w:t xml:space="preserve"> de </w:t>
            </w:r>
            <w:proofErr w:type="spellStart"/>
            <w:r w:rsidR="00460653" w:rsidRPr="004178BE">
              <w:rPr>
                <w:lang w:val="en-US"/>
              </w:rPr>
              <w:t>măsurat</w:t>
            </w:r>
            <w:proofErr w:type="spellEnd"/>
            <w:r w:rsidR="00460653" w:rsidRPr="004178BE">
              <w:rPr>
                <w:lang w:val="en-US"/>
              </w:rPr>
              <w:t xml:space="preserve"> se </w:t>
            </w:r>
            <w:proofErr w:type="spellStart"/>
            <w:r w:rsidR="00460653" w:rsidRPr="004178BE">
              <w:rPr>
                <w:lang w:val="en-US"/>
              </w:rPr>
              <w:t>suportă</w:t>
            </w:r>
            <w:proofErr w:type="spellEnd"/>
            <w:r w:rsidR="00460653" w:rsidRPr="004178BE">
              <w:rPr>
                <w:lang w:val="en-US"/>
              </w:rPr>
              <w:t xml:space="preserve"> de </w:t>
            </w:r>
            <w:proofErr w:type="spellStart"/>
            <w:r w:rsidR="00460653" w:rsidRPr="004178BE">
              <w:rPr>
                <w:lang w:val="en-US"/>
              </w:rPr>
              <w:t>către</w:t>
            </w:r>
            <w:proofErr w:type="spellEnd"/>
            <w:r w:rsidR="00460653" w:rsidRPr="004178BE">
              <w:rPr>
                <w:lang w:val="en-US"/>
              </w:rPr>
              <w:t xml:space="preserve"> </w:t>
            </w:r>
            <w:proofErr w:type="spellStart"/>
            <w:r w:rsidR="00460653" w:rsidRPr="004178BE">
              <w:rPr>
                <w:lang w:val="en-US"/>
              </w:rPr>
              <w:t>Antreprenor</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cazul</w:t>
            </w:r>
            <w:proofErr w:type="spellEnd"/>
            <w:r w:rsidR="00460653" w:rsidRPr="004178BE">
              <w:rPr>
                <w:lang w:val="en-US"/>
              </w:rPr>
              <w:t xml:space="preserve"> </w:t>
            </w:r>
            <w:proofErr w:type="spellStart"/>
            <w:r w:rsidR="00460653" w:rsidRPr="004178BE">
              <w:rPr>
                <w:lang w:val="en-US"/>
              </w:rPr>
              <w:t>mai</w:t>
            </w:r>
            <w:proofErr w:type="spellEnd"/>
            <w:r w:rsidR="00460653" w:rsidRPr="004178BE">
              <w:rPr>
                <w:lang w:val="en-US"/>
              </w:rPr>
              <w:t xml:space="preserve"> </w:t>
            </w:r>
            <w:proofErr w:type="spellStart"/>
            <w:r w:rsidR="00460653" w:rsidRPr="004178BE">
              <w:rPr>
                <w:lang w:val="en-US"/>
              </w:rPr>
              <w:t>multor</w:t>
            </w:r>
            <w:proofErr w:type="spellEnd"/>
            <w:r w:rsidR="00460653" w:rsidRPr="004178BE">
              <w:rPr>
                <w:lang w:val="en-US"/>
              </w:rPr>
              <w:t xml:space="preserve"> </w:t>
            </w:r>
            <w:proofErr w:type="spellStart"/>
            <w:r w:rsidR="00460653" w:rsidRPr="004178BE">
              <w:rPr>
                <w:lang w:val="en-US"/>
              </w:rPr>
              <w:t>antreprenori</w:t>
            </w:r>
            <w:proofErr w:type="spellEnd"/>
            <w:r w:rsidR="00460653" w:rsidRPr="004178BE">
              <w:rPr>
                <w:lang w:val="en-US"/>
              </w:rPr>
              <w:t xml:space="preserve">, </w:t>
            </w:r>
            <w:proofErr w:type="spellStart"/>
            <w:r w:rsidR="00460653" w:rsidRPr="004178BE">
              <w:rPr>
                <w:lang w:val="en-US"/>
              </w:rPr>
              <w:t>costurile</w:t>
            </w:r>
            <w:proofErr w:type="spellEnd"/>
            <w:r w:rsidR="00460653" w:rsidRPr="004178BE">
              <w:rPr>
                <w:lang w:val="en-US"/>
              </w:rPr>
              <w:t xml:space="preserve"> se </w:t>
            </w:r>
            <w:proofErr w:type="spellStart"/>
            <w:r w:rsidR="00460653" w:rsidRPr="004178BE">
              <w:rPr>
                <w:lang w:val="en-US"/>
              </w:rPr>
              <w:t>suportă</w:t>
            </w:r>
            <w:proofErr w:type="spellEnd"/>
            <w:r w:rsidR="00460653" w:rsidRPr="004178BE">
              <w:rPr>
                <w:lang w:val="en-US"/>
              </w:rPr>
              <w:t xml:space="preserve"> </w:t>
            </w:r>
            <w:proofErr w:type="spellStart"/>
            <w:r w:rsidR="00460653" w:rsidRPr="004178BE">
              <w:rPr>
                <w:lang w:val="en-US"/>
              </w:rPr>
              <w:t>proporţional</w:t>
            </w:r>
            <w:proofErr w:type="spellEnd"/>
            <w:r w:rsidR="00460653" w:rsidRPr="004178BE">
              <w:rPr>
                <w:lang w:val="en-US"/>
              </w:rPr>
              <w:t xml:space="preserve"> de </w:t>
            </w:r>
            <w:proofErr w:type="spellStart"/>
            <w:r w:rsidR="00460653" w:rsidRPr="004178BE">
              <w:rPr>
                <w:lang w:val="en-US"/>
              </w:rPr>
              <w:t>către</w:t>
            </w:r>
            <w:proofErr w:type="spellEnd"/>
            <w:r w:rsidR="00460653" w:rsidRPr="004178BE">
              <w:rPr>
                <w:lang w:val="en-US"/>
              </w:rPr>
              <w:t xml:space="preserve"> </w:t>
            </w:r>
            <w:proofErr w:type="spellStart"/>
            <w:r w:rsidR="00460653" w:rsidRPr="004178BE">
              <w:rPr>
                <w:lang w:val="en-US"/>
              </w:rPr>
              <w:t>aceştia</w:t>
            </w:r>
            <w:proofErr w:type="spellEnd"/>
            <w:r w:rsidR="00460653" w:rsidRPr="004178BE">
              <w:rPr>
                <w:lang w:val="en-US"/>
              </w:rPr>
              <w:t xml:space="preserve">. </w:t>
            </w:r>
          </w:p>
          <w:p w:rsidR="00460653" w:rsidRPr="004178BE" w:rsidRDefault="00D05A94" w:rsidP="008D2FD3">
            <w:pPr>
              <w:pStyle w:val="af3"/>
              <w:numPr>
                <w:ilvl w:val="1"/>
                <w:numId w:val="16"/>
              </w:numPr>
              <w:tabs>
                <w:tab w:val="left" w:pos="284"/>
              </w:tabs>
              <w:spacing w:line="276" w:lineRule="auto"/>
              <w:ind w:left="0" w:hanging="425"/>
              <w:rPr>
                <w:lang w:val="en-US"/>
              </w:rPr>
            </w:pPr>
            <w:r w:rsidRPr="004178BE">
              <w:rPr>
                <w:lang w:val="en-US"/>
              </w:rPr>
              <w:t xml:space="preserve">8.8. </w:t>
            </w:r>
            <w:proofErr w:type="spellStart"/>
            <w:r w:rsidR="00460653" w:rsidRPr="004178BE">
              <w:rPr>
                <w:lang w:val="en-US"/>
              </w:rPr>
              <w:t>Lucrările</w:t>
            </w:r>
            <w:proofErr w:type="spellEnd"/>
            <w:r w:rsidR="00460653" w:rsidRPr="004178BE">
              <w:rPr>
                <w:lang w:val="en-US"/>
              </w:rPr>
              <w:t xml:space="preserve"> </w:t>
            </w:r>
            <w:proofErr w:type="spellStart"/>
            <w:r w:rsidR="00460653" w:rsidRPr="004178BE">
              <w:rPr>
                <w:lang w:val="en-US"/>
              </w:rPr>
              <w:t>executate</w:t>
            </w:r>
            <w:proofErr w:type="spellEnd"/>
            <w:r w:rsidR="00460653" w:rsidRPr="004178BE">
              <w:rPr>
                <w:lang w:val="en-US"/>
              </w:rPr>
              <w:t xml:space="preserve"> de </w:t>
            </w:r>
            <w:proofErr w:type="spellStart"/>
            <w:r w:rsidR="00460653" w:rsidRPr="004178BE">
              <w:rPr>
                <w:lang w:val="en-US"/>
              </w:rPr>
              <w:t>Antreprenor</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afara</w:t>
            </w:r>
            <w:proofErr w:type="spellEnd"/>
            <w:r w:rsidR="00460653" w:rsidRPr="004178BE">
              <w:rPr>
                <w:lang w:val="en-US"/>
              </w:rPr>
              <w:t xml:space="preserve"> </w:t>
            </w:r>
            <w:proofErr w:type="spellStart"/>
            <w:r w:rsidR="00460653" w:rsidRPr="004178BE">
              <w:rPr>
                <w:lang w:val="en-US"/>
              </w:rPr>
              <w:t>celor</w:t>
            </w:r>
            <w:proofErr w:type="spellEnd"/>
            <w:r w:rsidR="00460653" w:rsidRPr="004178BE">
              <w:rPr>
                <w:lang w:val="en-US"/>
              </w:rPr>
              <w:t xml:space="preserve"> </w:t>
            </w:r>
            <w:proofErr w:type="spellStart"/>
            <w:r w:rsidR="00460653" w:rsidRPr="004178BE">
              <w:rPr>
                <w:lang w:val="en-US"/>
              </w:rPr>
              <w:t>prevăzute</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contract </w:t>
            </w:r>
            <w:proofErr w:type="spellStart"/>
            <w:r w:rsidR="00460653" w:rsidRPr="004178BE">
              <w:rPr>
                <w:lang w:val="en-US"/>
              </w:rPr>
              <w:t>sau</w:t>
            </w:r>
            <w:proofErr w:type="spellEnd"/>
            <w:r w:rsidR="00460653" w:rsidRPr="004178BE">
              <w:rPr>
                <w:lang w:val="en-US"/>
              </w:rPr>
              <w:t xml:space="preserve"> </w:t>
            </w:r>
            <w:proofErr w:type="spellStart"/>
            <w:r w:rsidR="00460653" w:rsidRPr="004178BE">
              <w:rPr>
                <w:lang w:val="en-US"/>
              </w:rPr>
              <w:t>fără</w:t>
            </w:r>
            <w:proofErr w:type="spellEnd"/>
            <w:r w:rsidR="00460653" w:rsidRPr="004178BE">
              <w:rPr>
                <w:lang w:val="en-US"/>
              </w:rPr>
              <w:t xml:space="preserve"> </w:t>
            </w:r>
            <w:proofErr w:type="spellStart"/>
            <w:r w:rsidR="00460653" w:rsidRPr="004178BE">
              <w:rPr>
                <w:lang w:val="en-US"/>
              </w:rPr>
              <w:t>dis</w:t>
            </w:r>
            <w:r w:rsidR="00183D79" w:rsidRPr="004178BE">
              <w:rPr>
                <w:lang w:val="en-US"/>
              </w:rPr>
              <w:t>poziţia</w:t>
            </w:r>
            <w:proofErr w:type="spellEnd"/>
            <w:r w:rsidR="00183D79" w:rsidRPr="004178BE">
              <w:rPr>
                <w:lang w:val="en-US"/>
              </w:rPr>
              <w:t xml:space="preserve"> </w:t>
            </w:r>
            <w:proofErr w:type="spellStart"/>
            <w:r w:rsidR="00183D79" w:rsidRPr="004178BE">
              <w:rPr>
                <w:lang w:val="en-US"/>
              </w:rPr>
              <w:t>Beneficiarului</w:t>
            </w:r>
            <w:proofErr w:type="spellEnd"/>
            <w:r w:rsidR="00183D79" w:rsidRPr="004178BE">
              <w:rPr>
                <w:lang w:val="en-US"/>
              </w:rPr>
              <w:t xml:space="preserve">, precum </w:t>
            </w:r>
            <w:proofErr w:type="spellStart"/>
            <w:r w:rsidR="00183D79" w:rsidRPr="004178BE">
              <w:rPr>
                <w:lang w:val="en-US"/>
              </w:rPr>
              <w:t>ș</w:t>
            </w:r>
            <w:r w:rsidR="00460653" w:rsidRPr="004178BE">
              <w:rPr>
                <w:lang w:val="en-US"/>
              </w:rPr>
              <w:t>i</w:t>
            </w:r>
            <w:proofErr w:type="spellEnd"/>
            <w:r w:rsidR="00460653" w:rsidRPr="004178BE">
              <w:rPr>
                <w:lang w:val="en-US"/>
              </w:rPr>
              <w:t xml:space="preserve"> </w:t>
            </w:r>
            <w:proofErr w:type="spellStart"/>
            <w:r w:rsidR="00460653" w:rsidRPr="004178BE">
              <w:rPr>
                <w:lang w:val="en-US"/>
              </w:rPr>
              <w:t>cele</w:t>
            </w:r>
            <w:proofErr w:type="spellEnd"/>
            <w:r w:rsidR="00460653" w:rsidRPr="004178BE">
              <w:rPr>
                <w:lang w:val="en-US"/>
              </w:rPr>
              <w:t xml:space="preserve"> care nu </w:t>
            </w:r>
            <w:proofErr w:type="spellStart"/>
            <w:r w:rsidR="00460653" w:rsidRPr="004178BE">
              <w:rPr>
                <w:lang w:val="en-US"/>
              </w:rPr>
              <w:t>respectă</w:t>
            </w:r>
            <w:proofErr w:type="spellEnd"/>
            <w:r w:rsidR="00460653" w:rsidRPr="004178BE">
              <w:rPr>
                <w:lang w:val="en-US"/>
              </w:rPr>
              <w:t xml:space="preserve"> </w:t>
            </w:r>
            <w:proofErr w:type="spellStart"/>
            <w:r w:rsidR="00460653" w:rsidRPr="004178BE">
              <w:rPr>
                <w:lang w:val="en-US"/>
              </w:rPr>
              <w:t>prevederile</w:t>
            </w:r>
            <w:proofErr w:type="spellEnd"/>
            <w:r w:rsidR="00460653" w:rsidRPr="004178BE">
              <w:rPr>
                <w:lang w:val="en-US"/>
              </w:rPr>
              <w:t xml:space="preserve"> </w:t>
            </w:r>
            <w:proofErr w:type="spellStart"/>
            <w:r w:rsidR="00460653" w:rsidRPr="004178BE">
              <w:rPr>
                <w:lang w:val="en-US"/>
              </w:rPr>
              <w:t>contractului</w:t>
            </w:r>
            <w:proofErr w:type="spellEnd"/>
            <w:r w:rsidR="00460653" w:rsidRPr="004178BE">
              <w:rPr>
                <w:lang w:val="en-US"/>
              </w:rPr>
              <w:t xml:space="preserve">, </w:t>
            </w:r>
            <w:proofErr w:type="spellStart"/>
            <w:r w:rsidR="00460653" w:rsidRPr="004178BE">
              <w:rPr>
                <w:lang w:val="en-US"/>
              </w:rPr>
              <w:t>fără</w:t>
            </w:r>
            <w:proofErr w:type="spellEnd"/>
            <w:r w:rsidR="00460653" w:rsidRPr="004178BE">
              <w:rPr>
                <w:lang w:val="en-US"/>
              </w:rPr>
              <w:t xml:space="preserve"> </w:t>
            </w:r>
            <w:proofErr w:type="gramStart"/>
            <w:r w:rsidR="00460653" w:rsidRPr="004178BE">
              <w:rPr>
                <w:lang w:val="en-US"/>
              </w:rPr>
              <w:t>a</w:t>
            </w:r>
            <w:proofErr w:type="gramEnd"/>
            <w:r w:rsidR="00460653" w:rsidRPr="004178BE">
              <w:rPr>
                <w:lang w:val="en-US"/>
              </w:rPr>
              <w:t xml:space="preserve"> </w:t>
            </w:r>
            <w:proofErr w:type="spellStart"/>
            <w:r w:rsidR="00460653" w:rsidRPr="004178BE">
              <w:rPr>
                <w:lang w:val="en-US"/>
              </w:rPr>
              <w:t>exista</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acest</w:t>
            </w:r>
            <w:proofErr w:type="spellEnd"/>
            <w:r w:rsidR="00460653" w:rsidRPr="004178BE">
              <w:rPr>
                <w:lang w:val="en-US"/>
              </w:rPr>
              <w:t xml:space="preserve"> </w:t>
            </w:r>
            <w:proofErr w:type="spellStart"/>
            <w:r w:rsidR="00460653" w:rsidRPr="004178BE">
              <w:rPr>
                <w:lang w:val="en-US"/>
              </w:rPr>
              <w:t>sens</w:t>
            </w:r>
            <w:proofErr w:type="spellEnd"/>
            <w:r w:rsidR="00460653" w:rsidRPr="004178BE">
              <w:rPr>
                <w:lang w:val="en-US"/>
              </w:rPr>
              <w:t xml:space="preserve"> o </w:t>
            </w:r>
            <w:proofErr w:type="spellStart"/>
            <w:r w:rsidR="00460653" w:rsidRPr="004178BE">
              <w:rPr>
                <w:lang w:val="en-US"/>
              </w:rPr>
              <w:t>dispoziţie</w:t>
            </w:r>
            <w:proofErr w:type="spellEnd"/>
            <w:r w:rsidR="00460653" w:rsidRPr="004178BE">
              <w:rPr>
                <w:lang w:val="en-US"/>
              </w:rPr>
              <w:t xml:space="preserve"> </w:t>
            </w:r>
            <w:proofErr w:type="spellStart"/>
            <w:r w:rsidR="00460653" w:rsidRPr="004178BE">
              <w:rPr>
                <w:lang w:val="en-US"/>
              </w:rPr>
              <w:t>expresă</w:t>
            </w:r>
            <w:proofErr w:type="spellEnd"/>
            <w:r w:rsidR="00460653" w:rsidRPr="004178BE">
              <w:rPr>
                <w:lang w:val="en-US"/>
              </w:rPr>
              <w:t xml:space="preserve"> a </w:t>
            </w:r>
            <w:proofErr w:type="spellStart"/>
            <w:r w:rsidR="00460653" w:rsidRPr="004178BE">
              <w:rPr>
                <w:lang w:val="en-US"/>
              </w:rPr>
              <w:t>Beneficiarului</w:t>
            </w:r>
            <w:proofErr w:type="spellEnd"/>
            <w:r w:rsidR="00460653" w:rsidRPr="004178BE">
              <w:rPr>
                <w:lang w:val="en-US"/>
              </w:rPr>
              <w:t xml:space="preserve">, nu </w:t>
            </w:r>
            <w:proofErr w:type="spellStart"/>
            <w:r w:rsidR="00460653" w:rsidRPr="004178BE">
              <w:rPr>
                <w:lang w:val="en-US"/>
              </w:rPr>
              <w:t>vor</w:t>
            </w:r>
            <w:proofErr w:type="spellEnd"/>
            <w:r w:rsidR="00460653" w:rsidRPr="004178BE">
              <w:rPr>
                <w:lang w:val="en-US"/>
              </w:rPr>
              <w:t xml:space="preserve"> fi </w:t>
            </w:r>
            <w:proofErr w:type="spellStart"/>
            <w:r w:rsidR="00460653" w:rsidRPr="004178BE">
              <w:rPr>
                <w:lang w:val="en-US"/>
              </w:rPr>
              <w:t>plătite</w:t>
            </w:r>
            <w:proofErr w:type="spellEnd"/>
            <w:r w:rsidR="00460653" w:rsidRPr="004178BE">
              <w:rPr>
                <w:lang w:val="en-US"/>
              </w:rPr>
              <w:t xml:space="preserve"> </w:t>
            </w:r>
            <w:proofErr w:type="spellStart"/>
            <w:r w:rsidR="00460653" w:rsidRPr="004178BE">
              <w:rPr>
                <w:lang w:val="en-US"/>
              </w:rPr>
              <w:t>Antreprenorului</w:t>
            </w:r>
            <w:proofErr w:type="spellEnd"/>
            <w:r w:rsidR="00460653" w:rsidRPr="004178BE">
              <w:rPr>
                <w:lang w:val="en-US"/>
              </w:rPr>
              <w:t xml:space="preserve">. </w:t>
            </w:r>
            <w:proofErr w:type="spellStart"/>
            <w:r w:rsidR="00460653" w:rsidRPr="004178BE">
              <w:rPr>
                <w:lang w:val="en-US"/>
              </w:rPr>
              <w:t>Antreprenorul</w:t>
            </w:r>
            <w:proofErr w:type="spellEnd"/>
            <w:r w:rsidR="00460653" w:rsidRPr="004178BE">
              <w:rPr>
                <w:lang w:val="en-US"/>
              </w:rPr>
              <w:t xml:space="preserve"> </w:t>
            </w:r>
            <w:proofErr w:type="spellStart"/>
            <w:r w:rsidR="00460653" w:rsidRPr="004178BE">
              <w:rPr>
                <w:lang w:val="en-US"/>
              </w:rPr>
              <w:t>trebuie</w:t>
            </w:r>
            <w:proofErr w:type="spellEnd"/>
            <w:r w:rsidR="00460653" w:rsidRPr="004178BE">
              <w:rPr>
                <w:lang w:val="en-US"/>
              </w:rPr>
              <w:t xml:space="preserve"> </w:t>
            </w:r>
            <w:proofErr w:type="spellStart"/>
            <w:r w:rsidR="00460653" w:rsidRPr="004178BE">
              <w:rPr>
                <w:lang w:val="en-US"/>
              </w:rPr>
              <w:t>să</w:t>
            </w:r>
            <w:proofErr w:type="spellEnd"/>
            <w:r w:rsidR="00460653" w:rsidRPr="004178BE">
              <w:rPr>
                <w:lang w:val="en-US"/>
              </w:rPr>
              <w:t xml:space="preserve"> </w:t>
            </w:r>
            <w:proofErr w:type="spellStart"/>
            <w:r w:rsidR="00460653" w:rsidRPr="004178BE">
              <w:rPr>
                <w:lang w:val="en-US"/>
              </w:rPr>
              <w:t>înlăture</w:t>
            </w:r>
            <w:proofErr w:type="spellEnd"/>
            <w:r w:rsidR="00460653" w:rsidRPr="004178BE">
              <w:rPr>
                <w:lang w:val="en-US"/>
              </w:rPr>
              <w:t xml:space="preserve"> </w:t>
            </w:r>
            <w:proofErr w:type="spellStart"/>
            <w:r w:rsidR="00460653" w:rsidRPr="004178BE">
              <w:rPr>
                <w:lang w:val="en-US"/>
              </w:rPr>
              <w:t>aceste</w:t>
            </w:r>
            <w:proofErr w:type="spellEnd"/>
            <w:r w:rsidR="00460653" w:rsidRPr="004178BE">
              <w:rPr>
                <w:lang w:val="en-US"/>
              </w:rPr>
              <w:t xml:space="preserve"> </w:t>
            </w:r>
            <w:proofErr w:type="spellStart"/>
            <w:r w:rsidR="00460653" w:rsidRPr="004178BE">
              <w:rPr>
                <w:lang w:val="en-US"/>
              </w:rPr>
              <w:t>lucrări</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termenul</w:t>
            </w:r>
            <w:proofErr w:type="spellEnd"/>
            <w:r w:rsidR="00460653" w:rsidRPr="004178BE">
              <w:rPr>
                <w:lang w:val="en-US"/>
              </w:rPr>
              <w:t xml:space="preserve"> </w:t>
            </w:r>
            <w:proofErr w:type="spellStart"/>
            <w:r w:rsidR="00460653" w:rsidRPr="004178BE">
              <w:rPr>
                <w:lang w:val="en-US"/>
              </w:rPr>
              <w:t>stabilit</w:t>
            </w:r>
            <w:proofErr w:type="spellEnd"/>
            <w:r w:rsidR="00460653" w:rsidRPr="004178BE">
              <w:rPr>
                <w:lang w:val="en-US"/>
              </w:rPr>
              <w:t xml:space="preserve"> cu </w:t>
            </w:r>
            <w:proofErr w:type="spellStart"/>
            <w:r w:rsidR="00460653" w:rsidRPr="004178BE">
              <w:rPr>
                <w:lang w:val="en-US"/>
              </w:rPr>
              <w:t>Beneficiarul</w:t>
            </w:r>
            <w:proofErr w:type="spellEnd"/>
            <w:r w:rsidR="00460653" w:rsidRPr="004178BE">
              <w:rPr>
                <w:lang w:val="en-US"/>
              </w:rPr>
              <w:t xml:space="preserve">. De </w:t>
            </w:r>
            <w:proofErr w:type="spellStart"/>
            <w:r w:rsidR="00460653" w:rsidRPr="004178BE">
              <w:rPr>
                <w:lang w:val="en-US"/>
              </w:rPr>
              <w:t>asemenea</w:t>
            </w:r>
            <w:proofErr w:type="spellEnd"/>
            <w:r w:rsidR="00460653" w:rsidRPr="004178BE">
              <w:rPr>
                <w:lang w:val="en-US"/>
              </w:rPr>
              <w:t xml:space="preserve">, el </w:t>
            </w:r>
            <w:proofErr w:type="spellStart"/>
            <w:r w:rsidR="00460653" w:rsidRPr="004178BE">
              <w:rPr>
                <w:lang w:val="en-US"/>
              </w:rPr>
              <w:t>răspunde</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faţa</w:t>
            </w:r>
            <w:proofErr w:type="spellEnd"/>
            <w:r w:rsidR="00460653" w:rsidRPr="004178BE">
              <w:rPr>
                <w:lang w:val="en-US"/>
              </w:rPr>
              <w:t xml:space="preserve"> </w:t>
            </w:r>
            <w:proofErr w:type="spellStart"/>
            <w:r w:rsidR="00460653" w:rsidRPr="004178BE">
              <w:rPr>
                <w:lang w:val="en-US"/>
              </w:rPr>
              <w:t>Beneficiarului</w:t>
            </w:r>
            <w:proofErr w:type="spellEnd"/>
            <w:r w:rsidR="00460653" w:rsidRPr="004178BE">
              <w:rPr>
                <w:lang w:val="en-US"/>
              </w:rPr>
              <w:t xml:space="preserve"> de </w:t>
            </w:r>
            <w:proofErr w:type="spellStart"/>
            <w:r w:rsidR="00460653" w:rsidRPr="004178BE">
              <w:rPr>
                <w:lang w:val="en-US"/>
              </w:rPr>
              <w:t>toate</w:t>
            </w:r>
            <w:proofErr w:type="spellEnd"/>
            <w:r w:rsidR="00460653" w:rsidRPr="004178BE">
              <w:rPr>
                <w:lang w:val="en-US"/>
              </w:rPr>
              <w:t xml:space="preserve"> </w:t>
            </w:r>
            <w:proofErr w:type="spellStart"/>
            <w:r w:rsidR="00460653" w:rsidRPr="004178BE">
              <w:rPr>
                <w:lang w:val="en-US"/>
              </w:rPr>
              <w:t>pagubele</w:t>
            </w:r>
            <w:proofErr w:type="spellEnd"/>
            <w:r w:rsidR="00460653" w:rsidRPr="004178BE">
              <w:rPr>
                <w:lang w:val="en-US"/>
              </w:rPr>
              <w:t xml:space="preserve"> pe care le-a </w:t>
            </w:r>
            <w:proofErr w:type="spellStart"/>
            <w:r w:rsidR="00460653" w:rsidRPr="004178BE">
              <w:rPr>
                <w:lang w:val="en-US"/>
              </w:rPr>
              <w:t>provocat</w:t>
            </w:r>
            <w:proofErr w:type="spellEnd"/>
            <w:r w:rsidR="00460653" w:rsidRPr="004178BE">
              <w:rPr>
                <w:lang w:val="en-US"/>
              </w:rPr>
              <w:t xml:space="preserve"> </w:t>
            </w:r>
            <w:proofErr w:type="spellStart"/>
            <w:r w:rsidR="00460653" w:rsidRPr="004178BE">
              <w:rPr>
                <w:lang w:val="en-US"/>
              </w:rPr>
              <w:t>acestuia</w:t>
            </w:r>
            <w:proofErr w:type="spellEnd"/>
            <w:r w:rsidR="00460653" w:rsidRPr="004178BE">
              <w:rPr>
                <w:lang w:val="en-US"/>
              </w:rPr>
              <w:t xml:space="preserve">. </w:t>
            </w:r>
            <w:proofErr w:type="spellStart"/>
            <w:r w:rsidR="00460653" w:rsidRPr="004178BE">
              <w:rPr>
                <w:lang w:val="en-US"/>
              </w:rPr>
              <w:t>Lucrările</w:t>
            </w:r>
            <w:proofErr w:type="spellEnd"/>
            <w:r w:rsidR="00460653" w:rsidRPr="004178BE">
              <w:rPr>
                <w:lang w:val="en-US"/>
              </w:rPr>
              <w:t xml:space="preserve"> respective </w:t>
            </w:r>
            <w:proofErr w:type="spellStart"/>
            <w:r w:rsidR="00460653" w:rsidRPr="004178BE">
              <w:rPr>
                <w:lang w:val="en-US"/>
              </w:rPr>
              <w:t>vor</w:t>
            </w:r>
            <w:proofErr w:type="spellEnd"/>
            <w:r w:rsidR="00460653" w:rsidRPr="004178BE">
              <w:rPr>
                <w:lang w:val="en-US"/>
              </w:rPr>
              <w:t xml:space="preserve"> fi </w:t>
            </w:r>
            <w:proofErr w:type="spellStart"/>
            <w:r w:rsidR="00460653" w:rsidRPr="004178BE">
              <w:rPr>
                <w:lang w:val="en-US"/>
              </w:rPr>
              <w:t>plătite</w:t>
            </w:r>
            <w:proofErr w:type="spellEnd"/>
            <w:r w:rsidR="00460653" w:rsidRPr="004178BE">
              <w:rPr>
                <w:lang w:val="en-US"/>
              </w:rPr>
              <w:t xml:space="preserve"> </w:t>
            </w:r>
            <w:proofErr w:type="spellStart"/>
            <w:r w:rsidR="00460653" w:rsidRPr="004178BE">
              <w:rPr>
                <w:lang w:val="en-US"/>
              </w:rPr>
              <w:t>Antreprenorului</w:t>
            </w:r>
            <w:proofErr w:type="spellEnd"/>
            <w:r w:rsidR="00460653" w:rsidRPr="004178BE">
              <w:rPr>
                <w:lang w:val="en-US"/>
              </w:rPr>
              <w:t xml:space="preserve"> </w:t>
            </w:r>
            <w:proofErr w:type="spellStart"/>
            <w:r w:rsidR="00460653" w:rsidRPr="004178BE">
              <w:rPr>
                <w:lang w:val="en-US"/>
              </w:rPr>
              <w:t>numai</w:t>
            </w:r>
            <w:proofErr w:type="spellEnd"/>
            <w:r w:rsidR="00460653" w:rsidRPr="004178BE">
              <w:rPr>
                <w:lang w:val="en-US"/>
              </w:rPr>
              <w:t xml:space="preserve"> </w:t>
            </w:r>
            <w:proofErr w:type="spellStart"/>
            <w:r w:rsidR="00460653" w:rsidRPr="004178BE">
              <w:rPr>
                <w:lang w:val="en-US"/>
              </w:rPr>
              <w:t>dacă</w:t>
            </w:r>
            <w:proofErr w:type="spellEnd"/>
            <w:r w:rsidR="00460653" w:rsidRPr="004178BE">
              <w:rPr>
                <w:lang w:val="en-US"/>
              </w:rPr>
              <w:t xml:space="preserve"> se </w:t>
            </w:r>
            <w:proofErr w:type="spellStart"/>
            <w:r w:rsidR="00460653" w:rsidRPr="004178BE">
              <w:rPr>
                <w:lang w:val="en-US"/>
              </w:rPr>
              <w:t>dovedesc</w:t>
            </w:r>
            <w:proofErr w:type="spellEnd"/>
            <w:r w:rsidR="00460653" w:rsidRPr="004178BE">
              <w:rPr>
                <w:lang w:val="en-US"/>
              </w:rPr>
              <w:t xml:space="preserve"> a fi </w:t>
            </w:r>
            <w:proofErr w:type="spellStart"/>
            <w:r w:rsidR="00460653" w:rsidRPr="004178BE">
              <w:rPr>
                <w:lang w:val="en-US"/>
              </w:rPr>
              <w:t>necesare</w:t>
            </w:r>
            <w:proofErr w:type="spellEnd"/>
            <w:r w:rsidR="00460653" w:rsidRPr="004178BE">
              <w:rPr>
                <w:lang w:val="en-US"/>
              </w:rPr>
              <w:t xml:space="preserve"> </w:t>
            </w:r>
            <w:proofErr w:type="spellStart"/>
            <w:r w:rsidR="00460653" w:rsidRPr="004178BE">
              <w:rPr>
                <w:lang w:val="en-US"/>
              </w:rPr>
              <w:t>şi</w:t>
            </w:r>
            <w:proofErr w:type="spellEnd"/>
            <w:r w:rsidR="00460653" w:rsidRPr="004178BE">
              <w:rPr>
                <w:lang w:val="en-US"/>
              </w:rPr>
              <w:t xml:space="preserve"> se </w:t>
            </w:r>
            <w:proofErr w:type="spellStart"/>
            <w:r w:rsidR="00460653" w:rsidRPr="004178BE">
              <w:rPr>
                <w:lang w:val="en-US"/>
              </w:rPr>
              <w:t>presupune</w:t>
            </w:r>
            <w:proofErr w:type="spellEnd"/>
            <w:r w:rsidR="00460653" w:rsidRPr="004178BE">
              <w:rPr>
                <w:lang w:val="en-US"/>
              </w:rPr>
              <w:t xml:space="preserve"> </w:t>
            </w:r>
            <w:proofErr w:type="spellStart"/>
            <w:r w:rsidR="00460653" w:rsidRPr="004178BE">
              <w:rPr>
                <w:lang w:val="en-US"/>
              </w:rPr>
              <w:t>că</w:t>
            </w:r>
            <w:proofErr w:type="spellEnd"/>
            <w:r w:rsidR="00460653" w:rsidRPr="004178BE">
              <w:rPr>
                <w:lang w:val="en-US"/>
              </w:rPr>
              <w:t xml:space="preserve"> </w:t>
            </w:r>
            <w:proofErr w:type="spellStart"/>
            <w:r w:rsidR="00460653" w:rsidRPr="004178BE">
              <w:rPr>
                <w:lang w:val="en-US"/>
              </w:rPr>
              <w:t>ele</w:t>
            </w:r>
            <w:proofErr w:type="spellEnd"/>
            <w:r w:rsidR="00460653" w:rsidRPr="004178BE">
              <w:rPr>
                <w:lang w:val="en-US"/>
              </w:rPr>
              <w:t xml:space="preserve"> </w:t>
            </w:r>
            <w:proofErr w:type="spellStart"/>
            <w:r w:rsidR="00460653" w:rsidRPr="004178BE">
              <w:rPr>
                <w:lang w:val="en-US"/>
              </w:rPr>
              <w:t>corespund</w:t>
            </w:r>
            <w:proofErr w:type="spellEnd"/>
            <w:r w:rsidR="00460653" w:rsidRPr="004178BE">
              <w:rPr>
                <w:lang w:val="en-US"/>
              </w:rPr>
              <w:t xml:space="preserve"> </w:t>
            </w:r>
            <w:proofErr w:type="spellStart"/>
            <w:r w:rsidR="00460653" w:rsidRPr="004178BE">
              <w:rPr>
                <w:lang w:val="en-US"/>
              </w:rPr>
              <w:t>voinţei</w:t>
            </w:r>
            <w:proofErr w:type="spellEnd"/>
            <w:r w:rsidR="00460653" w:rsidRPr="004178BE">
              <w:rPr>
                <w:lang w:val="en-US"/>
              </w:rPr>
              <w:t xml:space="preserve"> </w:t>
            </w:r>
            <w:proofErr w:type="spellStart"/>
            <w:r w:rsidR="00460653" w:rsidRPr="004178BE">
              <w:rPr>
                <w:lang w:val="en-US"/>
              </w:rPr>
              <w:t>Beneficiarului</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care </w:t>
            </w:r>
            <w:proofErr w:type="spellStart"/>
            <w:r w:rsidR="00460653" w:rsidRPr="004178BE">
              <w:rPr>
                <w:lang w:val="en-US"/>
              </w:rPr>
              <w:t>caz</w:t>
            </w:r>
            <w:proofErr w:type="spellEnd"/>
            <w:r w:rsidR="00460653" w:rsidRPr="004178BE">
              <w:rPr>
                <w:lang w:val="en-US"/>
              </w:rPr>
              <w:t xml:space="preserve"> </w:t>
            </w:r>
            <w:proofErr w:type="spellStart"/>
            <w:r w:rsidR="00460653" w:rsidRPr="004178BE">
              <w:rPr>
                <w:lang w:val="en-US"/>
              </w:rPr>
              <w:t>vor</w:t>
            </w:r>
            <w:proofErr w:type="spellEnd"/>
            <w:r w:rsidR="00460653" w:rsidRPr="004178BE">
              <w:rPr>
                <w:lang w:val="en-US"/>
              </w:rPr>
              <w:t xml:space="preserve"> fi </w:t>
            </w:r>
            <w:proofErr w:type="spellStart"/>
            <w:r w:rsidR="00460653" w:rsidRPr="004178BE">
              <w:rPr>
                <w:lang w:val="en-US"/>
              </w:rPr>
              <w:t>notificate</w:t>
            </w:r>
            <w:proofErr w:type="spellEnd"/>
            <w:r w:rsidR="00460653" w:rsidRPr="004178BE">
              <w:rPr>
                <w:lang w:val="en-US"/>
              </w:rPr>
              <w:t xml:space="preserve"> </w:t>
            </w:r>
            <w:proofErr w:type="spellStart"/>
            <w:r w:rsidR="00460653" w:rsidRPr="004178BE">
              <w:rPr>
                <w:lang w:val="en-US"/>
              </w:rPr>
              <w:t>imediat</w:t>
            </w:r>
            <w:proofErr w:type="spellEnd"/>
            <w:r w:rsidR="00460653" w:rsidRPr="004178BE">
              <w:rPr>
                <w:lang w:val="en-US"/>
              </w:rPr>
              <w:t xml:space="preserve">. </w:t>
            </w:r>
          </w:p>
          <w:p w:rsidR="00460653" w:rsidRPr="004178BE" w:rsidRDefault="00D05A94" w:rsidP="008D2FD3">
            <w:pPr>
              <w:pStyle w:val="af3"/>
              <w:numPr>
                <w:ilvl w:val="1"/>
                <w:numId w:val="16"/>
              </w:numPr>
              <w:tabs>
                <w:tab w:val="left" w:pos="284"/>
                <w:tab w:val="left" w:pos="426"/>
              </w:tabs>
              <w:spacing w:line="276" w:lineRule="auto"/>
              <w:ind w:left="0" w:hanging="425"/>
              <w:rPr>
                <w:lang w:val="en-US"/>
              </w:rPr>
            </w:pPr>
            <w:r w:rsidRPr="004178BE">
              <w:rPr>
                <w:lang w:val="en-US"/>
              </w:rPr>
              <w:t xml:space="preserve">8.9. </w:t>
            </w:r>
            <w:proofErr w:type="spellStart"/>
            <w:r w:rsidR="00460653" w:rsidRPr="004178BE">
              <w:rPr>
                <w:lang w:val="en-US"/>
              </w:rPr>
              <w:t>Lucrările</w:t>
            </w:r>
            <w:proofErr w:type="spellEnd"/>
            <w:r w:rsidR="00460653" w:rsidRPr="004178BE">
              <w:rPr>
                <w:lang w:val="en-US"/>
              </w:rPr>
              <w:t xml:space="preserve"> </w:t>
            </w:r>
            <w:proofErr w:type="spellStart"/>
            <w:r w:rsidR="00460653" w:rsidRPr="004178BE">
              <w:rPr>
                <w:lang w:val="en-US"/>
              </w:rPr>
              <w:t>încep</w:t>
            </w:r>
            <w:proofErr w:type="spellEnd"/>
            <w:r w:rsidR="00460653" w:rsidRPr="004178BE">
              <w:rPr>
                <w:lang w:val="en-US"/>
              </w:rPr>
              <w:t xml:space="preserve"> </w:t>
            </w:r>
            <w:proofErr w:type="spellStart"/>
            <w:r w:rsidR="00460653" w:rsidRPr="004178BE">
              <w:rPr>
                <w:lang w:val="en-US"/>
              </w:rPr>
              <w:t>după</w:t>
            </w:r>
            <w:proofErr w:type="spellEnd"/>
            <w:r w:rsidR="00460653" w:rsidRPr="004178BE">
              <w:rPr>
                <w:lang w:val="en-US"/>
              </w:rPr>
              <w:t xml:space="preserve"> </w:t>
            </w:r>
            <w:proofErr w:type="gramStart"/>
            <w:r w:rsidR="00684D44" w:rsidRPr="004178BE">
              <w:rPr>
                <w:lang w:val="en-US"/>
              </w:rPr>
              <w:t>…..</w:t>
            </w:r>
            <w:proofErr w:type="gramEnd"/>
            <w:r w:rsidR="00460653" w:rsidRPr="004178BE">
              <w:rPr>
                <w:lang w:val="en-US"/>
              </w:rPr>
              <w:t xml:space="preserve"> </w:t>
            </w:r>
            <w:proofErr w:type="spellStart"/>
            <w:r w:rsidR="00460653" w:rsidRPr="004178BE">
              <w:rPr>
                <w:lang w:val="en-US"/>
              </w:rPr>
              <w:t>zile</w:t>
            </w:r>
            <w:proofErr w:type="spellEnd"/>
            <w:r w:rsidR="00460653" w:rsidRPr="004178BE">
              <w:rPr>
                <w:lang w:val="en-US"/>
              </w:rPr>
              <w:t xml:space="preserve"> de la </w:t>
            </w:r>
            <w:proofErr w:type="spellStart"/>
            <w:r w:rsidR="00460653" w:rsidRPr="004178BE">
              <w:rPr>
                <w:lang w:val="en-US"/>
              </w:rPr>
              <w:t>semnarea</w:t>
            </w:r>
            <w:proofErr w:type="spellEnd"/>
            <w:r w:rsidR="00460653" w:rsidRPr="004178BE">
              <w:rPr>
                <w:lang w:val="en-US"/>
              </w:rPr>
              <w:t xml:space="preserve">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înregistrarea</w:t>
            </w:r>
            <w:proofErr w:type="spellEnd"/>
            <w:r w:rsidR="00460653" w:rsidRPr="004178BE">
              <w:rPr>
                <w:lang w:val="en-US"/>
              </w:rPr>
              <w:t xml:space="preserve"> </w:t>
            </w:r>
            <w:proofErr w:type="spellStart"/>
            <w:r w:rsidR="00460653" w:rsidRPr="004178BE">
              <w:rPr>
                <w:lang w:val="en-US"/>
              </w:rPr>
              <w:t>contractului</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modul</w:t>
            </w:r>
            <w:proofErr w:type="spellEnd"/>
            <w:r w:rsidR="00460653" w:rsidRPr="004178BE">
              <w:rPr>
                <w:lang w:val="en-US"/>
              </w:rPr>
              <w:t xml:space="preserve"> </w:t>
            </w:r>
            <w:proofErr w:type="spellStart"/>
            <w:r w:rsidR="00460653" w:rsidRPr="004178BE">
              <w:rPr>
                <w:lang w:val="en-US"/>
              </w:rPr>
              <w:t>corespunzător</w:t>
            </w:r>
            <w:proofErr w:type="spellEnd"/>
            <w:r w:rsidR="00460653" w:rsidRPr="004178BE">
              <w:rPr>
                <w:lang w:val="en-US"/>
              </w:rPr>
              <w:t xml:space="preserve">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primirea</w:t>
            </w:r>
            <w:proofErr w:type="spellEnd"/>
            <w:r w:rsidR="00460653" w:rsidRPr="004178BE">
              <w:rPr>
                <w:lang w:val="en-US"/>
              </w:rPr>
              <w:t xml:space="preserve"> </w:t>
            </w:r>
            <w:proofErr w:type="spellStart"/>
            <w:r w:rsidR="00460653" w:rsidRPr="004178BE">
              <w:rPr>
                <w:lang w:val="en-US"/>
              </w:rPr>
              <w:t>ordinului</w:t>
            </w:r>
            <w:proofErr w:type="spellEnd"/>
            <w:r w:rsidR="00460653" w:rsidRPr="004178BE">
              <w:rPr>
                <w:lang w:val="en-US"/>
              </w:rPr>
              <w:t xml:space="preserve"> de </w:t>
            </w:r>
            <w:proofErr w:type="spellStart"/>
            <w:r w:rsidR="00460653" w:rsidRPr="004178BE">
              <w:rPr>
                <w:lang w:val="en-US"/>
              </w:rPr>
              <w:t>execuţie</w:t>
            </w:r>
            <w:proofErr w:type="spellEnd"/>
            <w:r w:rsidR="00460653" w:rsidRPr="004178BE">
              <w:rPr>
                <w:lang w:val="en-US"/>
              </w:rPr>
              <w:t>.</w:t>
            </w:r>
          </w:p>
          <w:p w:rsidR="00460653" w:rsidRPr="004178BE" w:rsidRDefault="00460653" w:rsidP="00196AB4">
            <w:pPr>
              <w:pStyle w:val="af3"/>
              <w:tabs>
                <w:tab w:val="left" w:pos="284"/>
                <w:tab w:val="left" w:pos="426"/>
              </w:tabs>
              <w:spacing w:line="276" w:lineRule="auto"/>
              <w:ind w:firstLine="0"/>
              <w:rPr>
                <w:lang w:val="en-US"/>
              </w:rPr>
            </w:pPr>
          </w:p>
          <w:p w:rsidR="00460653" w:rsidRPr="00FF430B" w:rsidRDefault="00D83EE1" w:rsidP="008D2FD3">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4178BE" w:rsidRDefault="00D83EE1" w:rsidP="008D2FD3">
            <w:pPr>
              <w:pStyle w:val="af3"/>
              <w:numPr>
                <w:ilvl w:val="1"/>
                <w:numId w:val="16"/>
              </w:numPr>
              <w:tabs>
                <w:tab w:val="left" w:pos="567"/>
              </w:tabs>
              <w:spacing w:line="276" w:lineRule="auto"/>
              <w:ind w:left="0" w:hanging="567"/>
              <w:rPr>
                <w:lang w:val="en-US"/>
              </w:rPr>
            </w:pPr>
            <w:r w:rsidRPr="004178BE">
              <w:rPr>
                <w:lang w:val="en-US"/>
              </w:rPr>
              <w:t xml:space="preserve">9.1. </w:t>
            </w:r>
            <w:proofErr w:type="spellStart"/>
            <w:r w:rsidR="00460653" w:rsidRPr="004178BE">
              <w:rPr>
                <w:lang w:val="en-US"/>
              </w:rPr>
              <w:t>Perioada</w:t>
            </w:r>
            <w:proofErr w:type="spellEnd"/>
            <w:r w:rsidR="00460653" w:rsidRPr="004178BE">
              <w:rPr>
                <w:lang w:val="en-US"/>
              </w:rPr>
              <w:t xml:space="preserve"> de </w:t>
            </w:r>
            <w:proofErr w:type="spellStart"/>
            <w:r w:rsidR="00460653" w:rsidRPr="004178BE">
              <w:rPr>
                <w:lang w:val="en-US"/>
              </w:rPr>
              <w:t>garanţie</w:t>
            </w:r>
            <w:proofErr w:type="spellEnd"/>
            <w:r w:rsidR="00460653" w:rsidRPr="004178BE">
              <w:rPr>
                <w:lang w:val="en-US"/>
              </w:rPr>
              <w:t xml:space="preserve"> </w:t>
            </w:r>
            <w:proofErr w:type="spellStart"/>
            <w:r w:rsidR="00460653" w:rsidRPr="004178BE">
              <w:rPr>
                <w:lang w:val="en-US"/>
              </w:rPr>
              <w:t>pentru</w:t>
            </w:r>
            <w:proofErr w:type="spellEnd"/>
            <w:r w:rsidR="00460653" w:rsidRPr="004178BE">
              <w:rPr>
                <w:lang w:val="en-US"/>
              </w:rPr>
              <w:t xml:space="preserve"> </w:t>
            </w:r>
            <w:proofErr w:type="spellStart"/>
            <w:r w:rsidR="00460653" w:rsidRPr="004178BE">
              <w:rPr>
                <w:lang w:val="en-US"/>
              </w:rPr>
              <w:t>lucrărieste</w:t>
            </w:r>
            <w:proofErr w:type="spellEnd"/>
            <w:r w:rsidR="00460653" w:rsidRPr="004178BE">
              <w:rPr>
                <w:lang w:val="en-US"/>
              </w:rPr>
              <w:t xml:space="preserve"> </w:t>
            </w:r>
            <w:proofErr w:type="gramStart"/>
            <w:r w:rsidR="00460653" w:rsidRPr="004178BE">
              <w:rPr>
                <w:lang w:val="en-US"/>
              </w:rPr>
              <w:t xml:space="preserve">de  </w:t>
            </w:r>
            <w:r w:rsidR="00D379F6" w:rsidRPr="004178BE">
              <w:rPr>
                <w:b/>
                <w:lang w:val="en-US"/>
              </w:rPr>
              <w:t>_</w:t>
            </w:r>
            <w:proofErr w:type="gramEnd"/>
            <w:r w:rsidR="00D379F6" w:rsidRPr="004178BE">
              <w:rPr>
                <w:b/>
                <w:lang w:val="en-US"/>
              </w:rPr>
              <w:t>__</w:t>
            </w:r>
            <w:r w:rsidR="00460653" w:rsidRPr="004178BE">
              <w:rPr>
                <w:lang w:val="en-US"/>
              </w:rPr>
              <w:t xml:space="preserve"> ani. </w:t>
            </w:r>
          </w:p>
          <w:p w:rsidR="00460653" w:rsidRPr="004178BE" w:rsidRDefault="00D83EE1" w:rsidP="008D2FD3">
            <w:pPr>
              <w:pStyle w:val="af3"/>
              <w:numPr>
                <w:ilvl w:val="1"/>
                <w:numId w:val="16"/>
              </w:numPr>
              <w:tabs>
                <w:tab w:val="left" w:pos="567"/>
              </w:tabs>
              <w:spacing w:line="276" w:lineRule="auto"/>
              <w:ind w:left="0" w:hanging="567"/>
              <w:rPr>
                <w:lang w:val="en-US"/>
              </w:rPr>
            </w:pPr>
            <w:r w:rsidRPr="004178BE">
              <w:rPr>
                <w:lang w:val="en-US"/>
              </w:rPr>
              <w:t xml:space="preserve">9.2. </w:t>
            </w:r>
            <w:proofErr w:type="spellStart"/>
            <w:r w:rsidR="00460653" w:rsidRPr="004178BE">
              <w:rPr>
                <w:lang w:val="en-US"/>
              </w:rPr>
              <w:t>Perioada</w:t>
            </w:r>
            <w:proofErr w:type="spellEnd"/>
            <w:r w:rsidR="00460653" w:rsidRPr="004178BE">
              <w:rPr>
                <w:lang w:val="en-US"/>
              </w:rPr>
              <w:t xml:space="preserve"> de </w:t>
            </w:r>
            <w:proofErr w:type="spellStart"/>
            <w:r w:rsidR="00460653" w:rsidRPr="004178BE">
              <w:rPr>
                <w:lang w:val="en-US"/>
              </w:rPr>
              <w:t>garanţie</w:t>
            </w:r>
            <w:proofErr w:type="spellEnd"/>
            <w:r w:rsidR="00460653" w:rsidRPr="004178BE">
              <w:rPr>
                <w:lang w:val="en-US"/>
              </w:rPr>
              <w:t xml:space="preserve"> </w:t>
            </w:r>
            <w:proofErr w:type="spellStart"/>
            <w:r w:rsidRPr="004178BE">
              <w:rPr>
                <w:lang w:val="en-US"/>
              </w:rPr>
              <w:t>începe</w:t>
            </w:r>
            <w:proofErr w:type="spellEnd"/>
            <w:r w:rsidR="00460653" w:rsidRPr="004178BE">
              <w:rPr>
                <w:lang w:val="en-US"/>
              </w:rPr>
              <w:t xml:space="preserve"> de la data </w:t>
            </w:r>
            <w:proofErr w:type="spellStart"/>
            <w:r w:rsidR="00460653" w:rsidRPr="004178BE">
              <w:rPr>
                <w:lang w:val="en-US"/>
              </w:rPr>
              <w:t>recepţiei</w:t>
            </w:r>
            <w:proofErr w:type="spellEnd"/>
            <w:r w:rsidR="00460653" w:rsidRPr="004178BE">
              <w:rPr>
                <w:lang w:val="en-US"/>
              </w:rPr>
              <w:t xml:space="preserve"> la </w:t>
            </w:r>
            <w:proofErr w:type="spellStart"/>
            <w:r w:rsidR="00460653" w:rsidRPr="004178BE">
              <w:rPr>
                <w:lang w:val="en-US"/>
              </w:rPr>
              <w:t>terminarea</w:t>
            </w:r>
            <w:proofErr w:type="spellEnd"/>
            <w:r w:rsidR="00460653" w:rsidRPr="004178BE">
              <w:rPr>
                <w:lang w:val="en-US"/>
              </w:rPr>
              <w:t xml:space="preserve"> </w:t>
            </w:r>
            <w:proofErr w:type="spellStart"/>
            <w:r w:rsidR="00460653" w:rsidRPr="004178BE">
              <w:rPr>
                <w:lang w:val="en-US"/>
              </w:rPr>
              <w:t>lucrărilor</w:t>
            </w:r>
            <w:proofErr w:type="spellEnd"/>
            <w:r w:rsidR="00460653" w:rsidRPr="004178BE">
              <w:rPr>
                <w:lang w:val="en-US"/>
              </w:rPr>
              <w:t xml:space="preserve"> </w:t>
            </w:r>
            <w:proofErr w:type="spellStart"/>
            <w:r w:rsidR="00460653" w:rsidRPr="004178BE">
              <w:rPr>
                <w:lang w:val="en-US"/>
              </w:rPr>
              <w:t>şip</w:t>
            </w:r>
            <w:r w:rsidRPr="004178BE">
              <w:rPr>
                <w:lang w:val="en-US"/>
              </w:rPr>
              <w:t>â</w:t>
            </w:r>
            <w:r w:rsidR="00460653" w:rsidRPr="004178BE">
              <w:rPr>
                <w:lang w:val="en-US"/>
              </w:rPr>
              <w:t>nă</w:t>
            </w:r>
            <w:proofErr w:type="spellEnd"/>
            <w:r w:rsidR="00460653" w:rsidRPr="004178BE">
              <w:rPr>
                <w:lang w:val="en-US"/>
              </w:rPr>
              <w:t xml:space="preserve"> la </w:t>
            </w:r>
            <w:proofErr w:type="spellStart"/>
            <w:r w:rsidR="00460653" w:rsidRPr="004178BE">
              <w:rPr>
                <w:lang w:val="en-US"/>
              </w:rPr>
              <w:t>expirarea</w:t>
            </w:r>
            <w:proofErr w:type="spellEnd"/>
            <w:r w:rsidR="00460653" w:rsidRPr="004178BE">
              <w:rPr>
                <w:lang w:val="en-US"/>
              </w:rPr>
              <w:t xml:space="preserve"> </w:t>
            </w:r>
            <w:proofErr w:type="spellStart"/>
            <w:r w:rsidR="00D379F6" w:rsidRPr="004178BE">
              <w:rPr>
                <w:lang w:val="en-US"/>
              </w:rPr>
              <w:t>termenului</w:t>
            </w:r>
            <w:proofErr w:type="spellEnd"/>
            <w:r w:rsidR="00D379F6" w:rsidRPr="004178BE">
              <w:rPr>
                <w:lang w:val="en-US"/>
              </w:rPr>
              <w:t xml:space="preserve"> </w:t>
            </w:r>
            <w:proofErr w:type="spellStart"/>
            <w:r w:rsidR="00D379F6" w:rsidRPr="004178BE">
              <w:rPr>
                <w:lang w:val="en-US"/>
              </w:rPr>
              <w:t>prevăzut</w:t>
            </w:r>
            <w:proofErr w:type="spellEnd"/>
            <w:r w:rsidR="00D379F6" w:rsidRPr="004178BE">
              <w:rPr>
                <w:lang w:val="en-US"/>
              </w:rPr>
              <w:t xml:space="preserve"> la </w:t>
            </w:r>
            <w:proofErr w:type="spellStart"/>
            <w:r w:rsidR="00D379F6" w:rsidRPr="004178BE">
              <w:rPr>
                <w:lang w:val="en-US"/>
              </w:rPr>
              <w:t>punctul</w:t>
            </w:r>
            <w:proofErr w:type="spellEnd"/>
            <w:r w:rsidR="00D379F6" w:rsidRPr="004178BE">
              <w:rPr>
                <w:lang w:val="en-US"/>
              </w:rPr>
              <w:t xml:space="preserve"> 9</w:t>
            </w:r>
            <w:r w:rsidR="00460653" w:rsidRPr="004178BE">
              <w:rPr>
                <w:lang w:val="en-US"/>
              </w:rPr>
              <w:t xml:space="preserve">.1 din </w:t>
            </w:r>
            <w:proofErr w:type="spellStart"/>
            <w:r w:rsidR="00460653" w:rsidRPr="004178BE">
              <w:rPr>
                <w:lang w:val="en-US"/>
              </w:rPr>
              <w:t>prezentul</w:t>
            </w:r>
            <w:proofErr w:type="spellEnd"/>
            <w:r w:rsidR="00460653" w:rsidRPr="004178BE">
              <w:rPr>
                <w:lang w:val="en-US"/>
              </w:rPr>
              <w:t xml:space="preserve"> </w:t>
            </w:r>
            <w:r w:rsidR="0001066E" w:rsidRPr="004178BE">
              <w:rPr>
                <w:lang w:val="en-US"/>
              </w:rPr>
              <w:t>capitol</w:t>
            </w:r>
            <w:r w:rsidR="00460653" w:rsidRPr="004178BE">
              <w:rPr>
                <w:lang w:val="en-US"/>
              </w:rPr>
              <w:t xml:space="preserve">. </w:t>
            </w:r>
          </w:p>
          <w:p w:rsidR="00460653" w:rsidRPr="004178BE" w:rsidRDefault="00D83EE1" w:rsidP="008D2FD3">
            <w:pPr>
              <w:pStyle w:val="af3"/>
              <w:numPr>
                <w:ilvl w:val="1"/>
                <w:numId w:val="16"/>
              </w:numPr>
              <w:tabs>
                <w:tab w:val="left" w:pos="567"/>
              </w:tabs>
              <w:spacing w:line="276" w:lineRule="auto"/>
              <w:ind w:left="0" w:hanging="567"/>
              <w:rPr>
                <w:lang w:val="en-US"/>
              </w:rPr>
            </w:pPr>
            <w:r w:rsidRPr="004178BE">
              <w:rPr>
                <w:lang w:val="en-US"/>
              </w:rPr>
              <w:t xml:space="preserve">9.3. </w:t>
            </w:r>
            <w:proofErr w:type="spellStart"/>
            <w:r w:rsidR="00460653" w:rsidRPr="004178BE">
              <w:rPr>
                <w:lang w:val="en-US"/>
              </w:rPr>
              <w:t>Antreprenorul</w:t>
            </w:r>
            <w:proofErr w:type="spellEnd"/>
            <w:r w:rsidR="00460653" w:rsidRPr="004178BE">
              <w:rPr>
                <w:lang w:val="en-US"/>
              </w:rPr>
              <w:t xml:space="preserve"> are </w:t>
            </w:r>
            <w:proofErr w:type="spellStart"/>
            <w:r w:rsidR="00460653" w:rsidRPr="004178BE">
              <w:rPr>
                <w:lang w:val="en-US"/>
              </w:rPr>
              <w:t>obligaţia</w:t>
            </w:r>
            <w:proofErr w:type="spellEnd"/>
            <w:r w:rsidR="00460653" w:rsidRPr="004178BE">
              <w:rPr>
                <w:lang w:val="en-US"/>
              </w:rPr>
              <w:t xml:space="preserve"> ca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perioada</w:t>
            </w:r>
            <w:proofErr w:type="spellEnd"/>
            <w:r w:rsidR="00460653" w:rsidRPr="004178BE">
              <w:rPr>
                <w:lang w:val="en-US"/>
              </w:rPr>
              <w:t xml:space="preserve"> de </w:t>
            </w:r>
            <w:proofErr w:type="spellStart"/>
            <w:r w:rsidR="00460653" w:rsidRPr="004178BE">
              <w:rPr>
                <w:lang w:val="en-US"/>
              </w:rPr>
              <w:t>garanţie</w:t>
            </w:r>
            <w:proofErr w:type="spellEnd"/>
            <w:r w:rsidR="00460653" w:rsidRPr="004178BE">
              <w:rPr>
                <w:lang w:val="en-US"/>
              </w:rPr>
              <w:t xml:space="preserve"> </w:t>
            </w:r>
            <w:proofErr w:type="spellStart"/>
            <w:r w:rsidR="00460653" w:rsidRPr="004178BE">
              <w:rPr>
                <w:lang w:val="en-US"/>
              </w:rPr>
              <w:t>să</w:t>
            </w:r>
            <w:proofErr w:type="spellEnd"/>
            <w:r w:rsidR="00460653" w:rsidRPr="004178BE">
              <w:rPr>
                <w:lang w:val="en-US"/>
              </w:rPr>
              <w:t xml:space="preserve"> </w:t>
            </w:r>
            <w:proofErr w:type="spellStart"/>
            <w:r w:rsidR="00460653" w:rsidRPr="004178BE">
              <w:rPr>
                <w:lang w:val="en-US"/>
              </w:rPr>
              <w:t>înlăture</w:t>
            </w:r>
            <w:proofErr w:type="spellEnd"/>
            <w:r w:rsidR="00460653" w:rsidRPr="004178BE">
              <w:rPr>
                <w:lang w:val="en-US"/>
              </w:rPr>
              <w:t xml:space="preserve"> </w:t>
            </w:r>
            <w:proofErr w:type="spellStart"/>
            <w:r w:rsidR="00460653" w:rsidRPr="004178BE">
              <w:rPr>
                <w:lang w:val="en-US"/>
              </w:rPr>
              <w:t>toate</w:t>
            </w:r>
            <w:proofErr w:type="spellEnd"/>
            <w:r w:rsidR="00460653" w:rsidRPr="004178BE">
              <w:rPr>
                <w:lang w:val="en-US"/>
              </w:rPr>
              <w:t xml:space="preserve"> </w:t>
            </w:r>
            <w:proofErr w:type="spellStart"/>
            <w:r w:rsidR="00460653" w:rsidRPr="004178BE">
              <w:rPr>
                <w:lang w:val="en-US"/>
              </w:rPr>
              <w:t>defecţiunile</w:t>
            </w:r>
            <w:proofErr w:type="spellEnd"/>
            <w:r w:rsidR="00460653" w:rsidRPr="004178BE">
              <w:rPr>
                <w:lang w:val="en-US"/>
              </w:rPr>
              <w:t xml:space="preserve"> </w:t>
            </w:r>
            <w:proofErr w:type="spellStart"/>
            <w:r w:rsidR="00460653" w:rsidRPr="004178BE">
              <w:rPr>
                <w:lang w:val="en-US"/>
              </w:rPr>
              <w:t>ce</w:t>
            </w:r>
            <w:proofErr w:type="spellEnd"/>
            <w:r w:rsidR="00460653" w:rsidRPr="004178BE">
              <w:rPr>
                <w:lang w:val="en-US"/>
              </w:rPr>
              <w:t xml:space="preserve"> </w:t>
            </w:r>
            <w:proofErr w:type="spellStart"/>
            <w:r w:rsidR="00460653" w:rsidRPr="004178BE">
              <w:rPr>
                <w:lang w:val="en-US"/>
              </w:rPr>
              <w:t>ţin</w:t>
            </w:r>
            <w:proofErr w:type="spellEnd"/>
            <w:r w:rsidR="00460653" w:rsidRPr="004178BE">
              <w:rPr>
                <w:lang w:val="en-US"/>
              </w:rPr>
              <w:t xml:space="preserve"> de </w:t>
            </w:r>
            <w:proofErr w:type="spellStart"/>
            <w:r w:rsidR="00460653" w:rsidRPr="004178BE">
              <w:rPr>
                <w:lang w:val="en-US"/>
              </w:rPr>
              <w:t>nerespectarea</w:t>
            </w:r>
            <w:proofErr w:type="spellEnd"/>
            <w:r w:rsidR="00460653" w:rsidRPr="004178BE">
              <w:rPr>
                <w:lang w:val="en-US"/>
              </w:rPr>
              <w:t xml:space="preserve"> </w:t>
            </w:r>
            <w:proofErr w:type="spellStart"/>
            <w:r w:rsidR="00460653" w:rsidRPr="004178BE">
              <w:rPr>
                <w:lang w:val="en-US"/>
              </w:rPr>
              <w:t>clauzelor</w:t>
            </w:r>
            <w:proofErr w:type="spellEnd"/>
            <w:r w:rsidR="00460653" w:rsidRPr="004178BE">
              <w:rPr>
                <w:lang w:val="en-US"/>
              </w:rPr>
              <w:t xml:space="preserve"> </w:t>
            </w:r>
            <w:proofErr w:type="spellStart"/>
            <w:r w:rsidR="00460653" w:rsidRPr="004178BE">
              <w:rPr>
                <w:lang w:val="en-US"/>
              </w:rPr>
              <w:t>contractului</w:t>
            </w:r>
            <w:proofErr w:type="spellEnd"/>
            <w:r w:rsidR="00460653" w:rsidRPr="004178BE">
              <w:rPr>
                <w:lang w:val="en-US"/>
              </w:rPr>
              <w:t xml:space="preserve"> </w:t>
            </w:r>
            <w:r w:rsidRPr="004178BE">
              <w:rPr>
                <w:lang w:val="en-US"/>
              </w:rPr>
              <w:t xml:space="preserve">din </w:t>
            </w:r>
            <w:proofErr w:type="spellStart"/>
            <w:r w:rsidRPr="004178BE">
              <w:rPr>
                <w:lang w:val="en-US"/>
              </w:rPr>
              <w:t>cont</w:t>
            </w:r>
            <w:proofErr w:type="spellEnd"/>
            <w:r w:rsidRPr="004178BE">
              <w:rPr>
                <w:lang w:val="en-US"/>
              </w:rPr>
              <w:t xml:space="preserve"> </w:t>
            </w:r>
            <w:proofErr w:type="spellStart"/>
            <w:r w:rsidRPr="004178BE">
              <w:rPr>
                <w:lang w:val="en-US"/>
              </w:rPr>
              <w:t>propriu</w:t>
            </w:r>
            <w:proofErr w:type="spellEnd"/>
            <w:r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urma</w:t>
            </w:r>
            <w:proofErr w:type="spellEnd"/>
            <w:r w:rsidR="00460653" w:rsidRPr="004178BE">
              <w:rPr>
                <w:lang w:val="en-US"/>
              </w:rPr>
              <w:t xml:space="preserve"> </w:t>
            </w:r>
            <w:proofErr w:type="spellStart"/>
            <w:r w:rsidR="00460653" w:rsidRPr="004178BE">
              <w:rPr>
                <w:lang w:val="en-US"/>
              </w:rPr>
              <w:t>unei</w:t>
            </w:r>
            <w:proofErr w:type="spellEnd"/>
            <w:r w:rsidR="00460653" w:rsidRPr="004178BE">
              <w:rPr>
                <w:lang w:val="en-US"/>
              </w:rPr>
              <w:t xml:space="preserve"> </w:t>
            </w:r>
            <w:proofErr w:type="spellStart"/>
            <w:r w:rsidR="00460653" w:rsidRPr="004178BE">
              <w:rPr>
                <w:lang w:val="en-US"/>
              </w:rPr>
              <w:t>notificări</w:t>
            </w:r>
            <w:proofErr w:type="spellEnd"/>
            <w:r w:rsidR="00460653" w:rsidRPr="004178BE">
              <w:rPr>
                <w:lang w:val="en-US"/>
              </w:rPr>
              <w:t xml:space="preserve"> </w:t>
            </w:r>
            <w:proofErr w:type="spellStart"/>
            <w:r w:rsidR="00460653" w:rsidRPr="004178BE">
              <w:rPr>
                <w:lang w:val="en-US"/>
              </w:rPr>
              <w:t>transmise</w:t>
            </w:r>
            <w:proofErr w:type="spellEnd"/>
            <w:r w:rsidR="00460653" w:rsidRPr="004178BE">
              <w:rPr>
                <w:lang w:val="en-US"/>
              </w:rPr>
              <w:t xml:space="preserve"> de </w:t>
            </w:r>
            <w:proofErr w:type="spellStart"/>
            <w:r w:rsidR="00460653" w:rsidRPr="004178BE">
              <w:rPr>
                <w:lang w:val="en-US"/>
              </w:rPr>
              <w:t>către</w:t>
            </w:r>
            <w:proofErr w:type="spellEnd"/>
            <w:r w:rsidR="00460653" w:rsidRPr="004178BE">
              <w:rPr>
                <w:lang w:val="en-US"/>
              </w:rPr>
              <w:t xml:space="preserve"> </w:t>
            </w:r>
            <w:proofErr w:type="spellStart"/>
            <w:r w:rsidR="00460653" w:rsidRPr="004178BE">
              <w:rPr>
                <w:lang w:val="en-US"/>
              </w:rPr>
              <w:t>Beneficiar</w:t>
            </w:r>
            <w:proofErr w:type="spellEnd"/>
            <w:r w:rsidR="00460653" w:rsidRPr="004178BE">
              <w:rPr>
                <w:lang w:val="en-US"/>
              </w:rPr>
              <w:t xml:space="preserve">. </w:t>
            </w:r>
          </w:p>
          <w:p w:rsidR="00460653" w:rsidRPr="004178BE" w:rsidRDefault="00460653" w:rsidP="00196AB4">
            <w:pPr>
              <w:pStyle w:val="af3"/>
              <w:tabs>
                <w:tab w:val="left" w:pos="567"/>
              </w:tabs>
              <w:spacing w:line="276" w:lineRule="auto"/>
              <w:ind w:firstLine="0"/>
              <w:rPr>
                <w:lang w:val="en-US"/>
              </w:rPr>
            </w:pPr>
          </w:p>
          <w:p w:rsidR="00460653" w:rsidRPr="00FF430B" w:rsidRDefault="00D53233" w:rsidP="008D2FD3">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4178BE" w:rsidRDefault="00D53233" w:rsidP="008D2FD3">
            <w:pPr>
              <w:pStyle w:val="af3"/>
              <w:numPr>
                <w:ilvl w:val="1"/>
                <w:numId w:val="16"/>
              </w:numPr>
              <w:tabs>
                <w:tab w:val="left" w:pos="567"/>
              </w:tabs>
              <w:spacing w:line="276" w:lineRule="auto"/>
              <w:ind w:left="0" w:hanging="567"/>
              <w:rPr>
                <w:lang w:val="en-US"/>
              </w:rPr>
            </w:pPr>
            <w:r w:rsidRPr="004178BE">
              <w:rPr>
                <w:lang w:val="en-US"/>
              </w:rPr>
              <w:t xml:space="preserve">10.1. </w:t>
            </w:r>
            <w:proofErr w:type="spellStart"/>
            <w:proofErr w:type="gramStart"/>
            <w:r w:rsidR="00460653" w:rsidRPr="004178BE">
              <w:rPr>
                <w:lang w:val="en-US"/>
              </w:rPr>
              <w:t>Părţile</w:t>
            </w:r>
            <w:proofErr w:type="spellEnd"/>
            <w:r w:rsidR="00460653" w:rsidRPr="004178BE">
              <w:rPr>
                <w:lang w:val="en-US"/>
              </w:rPr>
              <w:t xml:space="preserve">  </w:t>
            </w:r>
            <w:proofErr w:type="spellStart"/>
            <w:r w:rsidR="00460653" w:rsidRPr="004178BE">
              <w:rPr>
                <w:lang w:val="en-US"/>
              </w:rPr>
              <w:t>poartă</w:t>
            </w:r>
            <w:proofErr w:type="spellEnd"/>
            <w:proofErr w:type="gramEnd"/>
            <w:r w:rsidR="00460653" w:rsidRPr="004178BE">
              <w:rPr>
                <w:lang w:val="en-US"/>
              </w:rPr>
              <w:t xml:space="preserve"> </w:t>
            </w:r>
            <w:proofErr w:type="spellStart"/>
            <w:r w:rsidR="00460653" w:rsidRPr="004178BE">
              <w:rPr>
                <w:lang w:val="en-US"/>
              </w:rPr>
              <w:t>răspundere</w:t>
            </w:r>
            <w:proofErr w:type="spellEnd"/>
            <w:r w:rsidR="00460653" w:rsidRPr="004178BE">
              <w:rPr>
                <w:lang w:val="en-US"/>
              </w:rPr>
              <w:t xml:space="preserve"> </w:t>
            </w:r>
            <w:proofErr w:type="spellStart"/>
            <w:r w:rsidR="00460653" w:rsidRPr="004178BE">
              <w:rPr>
                <w:lang w:val="en-US"/>
              </w:rPr>
              <w:t>pentru</w:t>
            </w:r>
            <w:proofErr w:type="spellEnd"/>
            <w:r w:rsidR="00460653" w:rsidRPr="004178BE">
              <w:rPr>
                <w:lang w:val="en-US"/>
              </w:rPr>
              <w:t xml:space="preserve"> </w:t>
            </w:r>
            <w:proofErr w:type="spellStart"/>
            <w:r w:rsidR="00460653" w:rsidRPr="004178BE">
              <w:rPr>
                <w:lang w:val="en-US"/>
              </w:rPr>
              <w:t>neexecutarea</w:t>
            </w:r>
            <w:proofErr w:type="spellEnd"/>
            <w:r w:rsidR="00460653" w:rsidRPr="004178BE">
              <w:rPr>
                <w:lang w:val="en-US"/>
              </w:rPr>
              <w:t xml:space="preserve"> </w:t>
            </w:r>
            <w:proofErr w:type="spellStart"/>
            <w:r w:rsidR="00460653" w:rsidRPr="004178BE">
              <w:rPr>
                <w:lang w:val="en-US"/>
              </w:rPr>
              <w:t>sau</w:t>
            </w:r>
            <w:proofErr w:type="spellEnd"/>
            <w:r w:rsidR="00460653" w:rsidRPr="004178BE">
              <w:rPr>
                <w:lang w:val="en-US"/>
              </w:rPr>
              <w:t xml:space="preserve"> </w:t>
            </w:r>
            <w:proofErr w:type="spellStart"/>
            <w:r w:rsidR="00460653" w:rsidRPr="004178BE">
              <w:rPr>
                <w:lang w:val="en-US"/>
              </w:rPr>
              <w:t>executarea</w:t>
            </w:r>
            <w:proofErr w:type="spellEnd"/>
            <w:r w:rsidR="00460653" w:rsidRPr="004178BE">
              <w:rPr>
                <w:lang w:val="en-US"/>
              </w:rPr>
              <w:t xml:space="preserve"> </w:t>
            </w:r>
            <w:proofErr w:type="spellStart"/>
            <w:r w:rsidR="00460653" w:rsidRPr="004178BE">
              <w:rPr>
                <w:lang w:val="en-US"/>
              </w:rPr>
              <w:t>necorespunzătoare</w:t>
            </w:r>
            <w:proofErr w:type="spellEnd"/>
            <w:r w:rsidR="00460653" w:rsidRPr="004178BE">
              <w:rPr>
                <w:lang w:val="en-US"/>
              </w:rPr>
              <w:t xml:space="preserve"> a </w:t>
            </w:r>
            <w:proofErr w:type="spellStart"/>
            <w:r w:rsidR="00460653" w:rsidRPr="004178BE">
              <w:rPr>
                <w:lang w:val="en-US"/>
              </w:rPr>
              <w:t>obligaţiilor</w:t>
            </w:r>
            <w:proofErr w:type="spellEnd"/>
            <w:r w:rsidR="00460653" w:rsidRPr="004178BE">
              <w:rPr>
                <w:lang w:val="en-US"/>
              </w:rPr>
              <w:t xml:space="preserve">  </w:t>
            </w:r>
            <w:proofErr w:type="spellStart"/>
            <w:r w:rsidR="00460653" w:rsidRPr="004178BE">
              <w:rPr>
                <w:lang w:val="en-US"/>
              </w:rPr>
              <w:t>prevăzute</w:t>
            </w:r>
            <w:proofErr w:type="spellEnd"/>
            <w:r w:rsidR="00460653" w:rsidRPr="004178BE">
              <w:rPr>
                <w:lang w:val="en-US"/>
              </w:rPr>
              <w:t xml:space="preserve"> de </w:t>
            </w:r>
            <w:proofErr w:type="spellStart"/>
            <w:r w:rsidR="00460653" w:rsidRPr="004178BE">
              <w:rPr>
                <w:lang w:val="en-US"/>
              </w:rPr>
              <w:t>prezentul</w:t>
            </w:r>
            <w:proofErr w:type="spellEnd"/>
            <w:r w:rsidR="00460653" w:rsidRPr="004178BE">
              <w:rPr>
                <w:lang w:val="en-US"/>
              </w:rPr>
              <w:t xml:space="preserve"> contract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conformitate</w:t>
            </w:r>
            <w:proofErr w:type="spellEnd"/>
            <w:r w:rsidR="00460653" w:rsidRPr="004178BE">
              <w:rPr>
                <w:lang w:val="en-US"/>
              </w:rPr>
              <w:t xml:space="preserve"> cu </w:t>
            </w:r>
            <w:proofErr w:type="spellStart"/>
            <w:r w:rsidR="00460653" w:rsidRPr="004178BE">
              <w:rPr>
                <w:lang w:val="en-US"/>
              </w:rPr>
              <w:t>legislaţia</w:t>
            </w:r>
            <w:proofErr w:type="spellEnd"/>
            <w:r w:rsidR="00460653" w:rsidRPr="004178BE">
              <w:rPr>
                <w:lang w:val="en-US"/>
              </w:rPr>
              <w:t xml:space="preserve">  </w:t>
            </w:r>
            <w:proofErr w:type="spellStart"/>
            <w:r w:rsidR="00460653" w:rsidRPr="004178BE">
              <w:rPr>
                <w:lang w:val="en-US"/>
              </w:rPr>
              <w:t>Republicii</w:t>
            </w:r>
            <w:proofErr w:type="spellEnd"/>
            <w:r w:rsidR="00460653" w:rsidRPr="004178BE">
              <w:rPr>
                <w:lang w:val="en-US"/>
              </w:rPr>
              <w:t xml:space="preserve"> Moldova.</w:t>
            </w:r>
          </w:p>
          <w:p w:rsidR="00460653" w:rsidRPr="004178BE" w:rsidRDefault="00D53233" w:rsidP="008D2FD3">
            <w:pPr>
              <w:pStyle w:val="af3"/>
              <w:numPr>
                <w:ilvl w:val="1"/>
                <w:numId w:val="16"/>
              </w:numPr>
              <w:tabs>
                <w:tab w:val="left" w:pos="567"/>
              </w:tabs>
              <w:spacing w:line="276" w:lineRule="auto"/>
              <w:ind w:left="0" w:hanging="567"/>
              <w:rPr>
                <w:lang w:val="en-US"/>
              </w:rPr>
            </w:pPr>
            <w:r w:rsidRPr="004178BE">
              <w:rPr>
                <w:lang w:val="en-US"/>
              </w:rPr>
              <w:t xml:space="preserve">10.2. </w:t>
            </w:r>
            <w:proofErr w:type="spellStart"/>
            <w:r w:rsidR="00460653" w:rsidRPr="004178BE">
              <w:rPr>
                <w:lang w:val="en-US"/>
              </w:rPr>
              <w:t>Dacă</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legătură</w:t>
            </w:r>
            <w:proofErr w:type="spellEnd"/>
            <w:r w:rsidR="00460653" w:rsidRPr="004178BE">
              <w:rPr>
                <w:lang w:val="en-US"/>
              </w:rPr>
              <w:t xml:space="preserve"> cu </w:t>
            </w:r>
            <w:proofErr w:type="spellStart"/>
            <w:r w:rsidR="00460653" w:rsidRPr="004178BE">
              <w:rPr>
                <w:lang w:val="en-US"/>
              </w:rPr>
              <w:t>executarea</w:t>
            </w:r>
            <w:proofErr w:type="spellEnd"/>
            <w:r w:rsidR="00460653" w:rsidRPr="004178BE">
              <w:rPr>
                <w:lang w:val="en-US"/>
              </w:rPr>
              <w:t xml:space="preserve"> </w:t>
            </w:r>
            <w:proofErr w:type="spellStart"/>
            <w:r w:rsidR="00460653" w:rsidRPr="004178BE">
              <w:rPr>
                <w:lang w:val="en-US"/>
              </w:rPr>
              <w:t>lucrărilor</w:t>
            </w:r>
            <w:proofErr w:type="spellEnd"/>
            <w:r w:rsidR="00460653" w:rsidRPr="004178BE">
              <w:rPr>
                <w:lang w:val="en-US"/>
              </w:rPr>
              <w:t xml:space="preserve"> de </w:t>
            </w:r>
            <w:proofErr w:type="spellStart"/>
            <w:r w:rsidR="00460653" w:rsidRPr="004178BE">
              <w:rPr>
                <w:lang w:val="en-US"/>
              </w:rPr>
              <w:t>construcţii</w:t>
            </w:r>
            <w:proofErr w:type="spellEnd"/>
            <w:r w:rsidR="00460653" w:rsidRPr="004178BE">
              <w:rPr>
                <w:lang w:val="en-US"/>
              </w:rPr>
              <w:t xml:space="preserve"> se produce o </w:t>
            </w:r>
            <w:proofErr w:type="spellStart"/>
            <w:r w:rsidR="00460653" w:rsidRPr="004178BE">
              <w:rPr>
                <w:lang w:val="en-US"/>
              </w:rPr>
              <w:t>daună</w:t>
            </w:r>
            <w:proofErr w:type="spellEnd"/>
            <w:r w:rsidR="00460653" w:rsidRPr="004178BE">
              <w:rPr>
                <w:lang w:val="en-US"/>
              </w:rPr>
              <w:t xml:space="preserve"> </w:t>
            </w:r>
            <w:proofErr w:type="spellStart"/>
            <w:r w:rsidR="00460653" w:rsidRPr="004178BE">
              <w:rPr>
                <w:lang w:val="en-US"/>
              </w:rPr>
              <w:t>unui</w:t>
            </w:r>
            <w:proofErr w:type="spellEnd"/>
            <w:r w:rsidR="00460653" w:rsidRPr="004178BE">
              <w:rPr>
                <w:lang w:val="en-US"/>
              </w:rPr>
              <w:t xml:space="preserve"> </w:t>
            </w:r>
            <w:proofErr w:type="spellStart"/>
            <w:r w:rsidR="00460653" w:rsidRPr="004178BE">
              <w:rPr>
                <w:lang w:val="en-US"/>
              </w:rPr>
              <w:t>terţ</w:t>
            </w:r>
            <w:proofErr w:type="spellEnd"/>
            <w:r w:rsidR="00460653" w:rsidRPr="004178BE">
              <w:rPr>
                <w:lang w:val="en-US"/>
              </w:rPr>
              <w:t xml:space="preserve">, </w:t>
            </w:r>
            <w:proofErr w:type="spellStart"/>
            <w:r w:rsidR="00460653" w:rsidRPr="004178BE">
              <w:rPr>
                <w:lang w:val="en-US"/>
              </w:rPr>
              <w:t>părţile</w:t>
            </w:r>
            <w:proofErr w:type="spellEnd"/>
            <w:r w:rsidR="00460653" w:rsidRPr="004178BE">
              <w:rPr>
                <w:lang w:val="en-US"/>
              </w:rPr>
              <w:t xml:space="preserve"> </w:t>
            </w:r>
            <w:proofErr w:type="spellStart"/>
            <w:r w:rsidR="00460653" w:rsidRPr="004178BE">
              <w:rPr>
                <w:lang w:val="en-US"/>
              </w:rPr>
              <w:t>contractante</w:t>
            </w:r>
            <w:proofErr w:type="spellEnd"/>
            <w:r w:rsidR="00460653" w:rsidRPr="004178BE">
              <w:rPr>
                <w:lang w:val="en-US"/>
              </w:rPr>
              <w:t xml:space="preserve"> </w:t>
            </w:r>
            <w:proofErr w:type="spellStart"/>
            <w:r w:rsidR="00460653" w:rsidRPr="004178BE">
              <w:rPr>
                <w:lang w:val="en-US"/>
              </w:rPr>
              <w:t>răspund</w:t>
            </w:r>
            <w:proofErr w:type="spellEnd"/>
            <w:r w:rsidR="00460653" w:rsidRPr="004178BE">
              <w:rPr>
                <w:lang w:val="en-US"/>
              </w:rPr>
              <w:t xml:space="preserve"> </w:t>
            </w:r>
            <w:proofErr w:type="spellStart"/>
            <w:r w:rsidR="00460653" w:rsidRPr="004178BE">
              <w:rPr>
                <w:lang w:val="en-US"/>
              </w:rPr>
              <w:t>solidar</w:t>
            </w:r>
            <w:proofErr w:type="spellEnd"/>
            <w:r w:rsidR="00460653" w:rsidRPr="004178BE">
              <w:rPr>
                <w:lang w:val="en-US"/>
              </w:rPr>
              <w:t xml:space="preserve">, conform </w:t>
            </w:r>
            <w:proofErr w:type="spellStart"/>
            <w:r w:rsidR="00460653" w:rsidRPr="004178BE">
              <w:rPr>
                <w:lang w:val="en-US"/>
              </w:rPr>
              <w:t>prevederilor</w:t>
            </w:r>
            <w:proofErr w:type="spellEnd"/>
            <w:r w:rsidR="00460653" w:rsidRPr="004178BE">
              <w:rPr>
                <w:lang w:val="en-US"/>
              </w:rPr>
              <w:t xml:space="preserve"> </w:t>
            </w:r>
            <w:proofErr w:type="spellStart"/>
            <w:r w:rsidR="00460653" w:rsidRPr="004178BE">
              <w:rPr>
                <w:lang w:val="en-US"/>
              </w:rPr>
              <w:t>legale</w:t>
            </w:r>
            <w:proofErr w:type="spellEnd"/>
            <w:r w:rsidR="00460653" w:rsidRPr="004178BE">
              <w:rPr>
                <w:lang w:val="en-US"/>
              </w:rPr>
              <w:t xml:space="preserve">. </w:t>
            </w:r>
            <w:proofErr w:type="spellStart"/>
            <w:r w:rsidR="00460653" w:rsidRPr="004178BE">
              <w:rPr>
                <w:lang w:val="en-US"/>
              </w:rPr>
              <w:t>Pentru</w:t>
            </w:r>
            <w:proofErr w:type="spellEnd"/>
            <w:r w:rsidR="00460653" w:rsidRPr="004178BE">
              <w:rPr>
                <w:lang w:val="en-US"/>
              </w:rPr>
              <w:t xml:space="preserve"> </w:t>
            </w:r>
            <w:proofErr w:type="spellStart"/>
            <w:r w:rsidR="00460653" w:rsidRPr="004178BE">
              <w:rPr>
                <w:lang w:val="en-US"/>
              </w:rPr>
              <w:t>stabilirea</w:t>
            </w:r>
            <w:proofErr w:type="spellEnd"/>
            <w:r w:rsidR="00460653" w:rsidRPr="004178BE">
              <w:rPr>
                <w:lang w:val="en-US"/>
              </w:rPr>
              <w:t xml:space="preserve"> </w:t>
            </w:r>
            <w:proofErr w:type="spellStart"/>
            <w:r w:rsidR="00460653" w:rsidRPr="004178BE">
              <w:rPr>
                <w:lang w:val="en-US"/>
              </w:rPr>
              <w:t>între</w:t>
            </w:r>
            <w:proofErr w:type="spellEnd"/>
            <w:r w:rsidR="00460653" w:rsidRPr="004178BE">
              <w:rPr>
                <w:lang w:val="en-US"/>
              </w:rPr>
              <w:t xml:space="preserve"> </w:t>
            </w:r>
            <w:proofErr w:type="spellStart"/>
            <w:r w:rsidR="00460653" w:rsidRPr="004178BE">
              <w:rPr>
                <w:lang w:val="en-US"/>
              </w:rPr>
              <w:t>părţi</w:t>
            </w:r>
            <w:proofErr w:type="spellEnd"/>
            <w:r w:rsidR="00460653" w:rsidRPr="004178BE">
              <w:rPr>
                <w:lang w:val="en-US"/>
              </w:rPr>
              <w:t xml:space="preserve"> a </w:t>
            </w:r>
            <w:proofErr w:type="spellStart"/>
            <w:r w:rsidR="00460653" w:rsidRPr="004178BE">
              <w:rPr>
                <w:lang w:val="en-US"/>
              </w:rPr>
              <w:t>cuantumului</w:t>
            </w:r>
            <w:proofErr w:type="spellEnd"/>
            <w:r w:rsidR="00460653" w:rsidRPr="004178BE">
              <w:rPr>
                <w:lang w:val="en-US"/>
              </w:rPr>
              <w:t xml:space="preserve"> </w:t>
            </w:r>
            <w:proofErr w:type="spellStart"/>
            <w:r w:rsidR="00460653" w:rsidRPr="004178BE">
              <w:rPr>
                <w:lang w:val="en-US"/>
              </w:rPr>
              <w:t>răspunderii</w:t>
            </w:r>
            <w:proofErr w:type="spellEnd"/>
            <w:r w:rsidR="00460653" w:rsidRPr="004178BE">
              <w:rPr>
                <w:lang w:val="en-US"/>
              </w:rPr>
              <w:t xml:space="preserve"> </w:t>
            </w:r>
            <w:proofErr w:type="spellStart"/>
            <w:r w:rsidR="00460653" w:rsidRPr="004178BE">
              <w:rPr>
                <w:lang w:val="en-US"/>
              </w:rPr>
              <w:t>pentru</w:t>
            </w:r>
            <w:proofErr w:type="spellEnd"/>
            <w:r w:rsidR="00460653" w:rsidRPr="004178BE">
              <w:rPr>
                <w:lang w:val="en-US"/>
              </w:rPr>
              <w:t xml:space="preserve"> </w:t>
            </w:r>
            <w:proofErr w:type="spellStart"/>
            <w:r w:rsidR="00460653" w:rsidRPr="004178BE">
              <w:rPr>
                <w:lang w:val="en-US"/>
              </w:rPr>
              <w:t>dauna</w:t>
            </w:r>
            <w:proofErr w:type="spellEnd"/>
            <w:r w:rsidR="00460653" w:rsidRPr="004178BE">
              <w:rPr>
                <w:lang w:val="en-US"/>
              </w:rPr>
              <w:t xml:space="preserve"> </w:t>
            </w:r>
            <w:proofErr w:type="spellStart"/>
            <w:r w:rsidR="00460653" w:rsidRPr="004178BE">
              <w:rPr>
                <w:lang w:val="en-US"/>
              </w:rPr>
              <w:t>provocată</w:t>
            </w:r>
            <w:proofErr w:type="spellEnd"/>
            <w:r w:rsidR="00460653" w:rsidRPr="004178BE">
              <w:rPr>
                <w:lang w:val="en-US"/>
              </w:rPr>
              <w:t xml:space="preserve"> se </w:t>
            </w:r>
            <w:proofErr w:type="spellStart"/>
            <w:r w:rsidR="00460653" w:rsidRPr="004178BE">
              <w:rPr>
                <w:lang w:val="en-US"/>
              </w:rPr>
              <w:t>va</w:t>
            </w:r>
            <w:proofErr w:type="spellEnd"/>
            <w:r w:rsidR="00460653" w:rsidRPr="004178BE">
              <w:rPr>
                <w:lang w:val="en-US"/>
              </w:rPr>
              <w:t xml:space="preserve"> </w:t>
            </w:r>
            <w:proofErr w:type="spellStart"/>
            <w:r w:rsidR="00460653" w:rsidRPr="004178BE">
              <w:rPr>
                <w:lang w:val="en-US"/>
              </w:rPr>
              <w:t>ţine</w:t>
            </w:r>
            <w:proofErr w:type="spellEnd"/>
            <w:r w:rsidR="00460653" w:rsidRPr="004178BE">
              <w:rPr>
                <w:lang w:val="en-US"/>
              </w:rPr>
              <w:t xml:space="preserve"> </w:t>
            </w:r>
            <w:proofErr w:type="spellStart"/>
            <w:r w:rsidR="00460653" w:rsidRPr="004178BE">
              <w:rPr>
                <w:lang w:val="en-US"/>
              </w:rPr>
              <w:t>seama</w:t>
            </w:r>
            <w:proofErr w:type="spellEnd"/>
            <w:r w:rsidR="00460653" w:rsidRPr="004178BE">
              <w:rPr>
                <w:lang w:val="en-US"/>
              </w:rPr>
              <w:t xml:space="preserve"> de </w:t>
            </w:r>
            <w:proofErr w:type="spellStart"/>
            <w:r w:rsidR="00460653" w:rsidRPr="004178BE">
              <w:rPr>
                <w:lang w:val="en-US"/>
              </w:rPr>
              <w:t>gradul</w:t>
            </w:r>
            <w:proofErr w:type="spellEnd"/>
            <w:r w:rsidR="00460653" w:rsidRPr="004178BE">
              <w:rPr>
                <w:lang w:val="en-US"/>
              </w:rPr>
              <w:t xml:space="preserve"> de </w:t>
            </w:r>
            <w:proofErr w:type="spellStart"/>
            <w:r w:rsidR="00460653" w:rsidRPr="004178BE">
              <w:rPr>
                <w:lang w:val="en-US"/>
              </w:rPr>
              <w:t>vinovăţie</w:t>
            </w:r>
            <w:proofErr w:type="spellEnd"/>
            <w:r w:rsidR="00460653" w:rsidRPr="004178BE">
              <w:rPr>
                <w:lang w:val="en-US"/>
              </w:rPr>
              <w:t xml:space="preserve"> a </w:t>
            </w:r>
            <w:proofErr w:type="spellStart"/>
            <w:r w:rsidR="00460653" w:rsidRPr="004178BE">
              <w:rPr>
                <w:lang w:val="en-US"/>
              </w:rPr>
              <w:t>fiecărui</w:t>
            </w:r>
            <w:proofErr w:type="spellEnd"/>
            <w:r w:rsidR="00460653" w:rsidRPr="004178BE">
              <w:rPr>
                <w:lang w:val="en-US"/>
              </w:rPr>
              <w:t xml:space="preserve"> </w:t>
            </w:r>
            <w:proofErr w:type="spellStart"/>
            <w:r w:rsidR="00460653" w:rsidRPr="004178BE">
              <w:rPr>
                <w:lang w:val="en-US"/>
              </w:rPr>
              <w:t>partener</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producerea</w:t>
            </w:r>
            <w:proofErr w:type="spellEnd"/>
            <w:r w:rsidR="00460653" w:rsidRPr="004178BE">
              <w:rPr>
                <w:lang w:val="en-US"/>
              </w:rPr>
              <w:t xml:space="preserve"> </w:t>
            </w:r>
            <w:proofErr w:type="spellStart"/>
            <w:r w:rsidR="00460653" w:rsidRPr="004178BE">
              <w:rPr>
                <w:lang w:val="en-US"/>
              </w:rPr>
              <w:t>acesteia</w:t>
            </w:r>
            <w:proofErr w:type="spellEnd"/>
            <w:r w:rsidR="00460653" w:rsidRPr="004178BE">
              <w:rPr>
                <w:lang w:val="en-US"/>
              </w:rPr>
              <w:t xml:space="preserve">, </w:t>
            </w:r>
            <w:proofErr w:type="spellStart"/>
            <w:r w:rsidR="00460653" w:rsidRPr="004178BE">
              <w:rPr>
                <w:lang w:val="en-US"/>
              </w:rPr>
              <w:t>dacă</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clauzele</w:t>
            </w:r>
            <w:proofErr w:type="spellEnd"/>
            <w:r w:rsidR="00460653" w:rsidRPr="004178BE">
              <w:rPr>
                <w:lang w:val="en-US"/>
              </w:rPr>
              <w:t xml:space="preserve"> </w:t>
            </w:r>
            <w:proofErr w:type="spellStart"/>
            <w:r w:rsidR="00460653" w:rsidRPr="004178BE">
              <w:rPr>
                <w:lang w:val="en-US"/>
              </w:rPr>
              <w:t>contractuale</w:t>
            </w:r>
            <w:proofErr w:type="spellEnd"/>
            <w:r w:rsidR="00460653" w:rsidRPr="004178BE">
              <w:rPr>
                <w:lang w:val="en-US"/>
              </w:rPr>
              <w:t xml:space="preserve"> nu s-a </w:t>
            </w:r>
            <w:proofErr w:type="spellStart"/>
            <w:r w:rsidR="00460653" w:rsidRPr="004178BE">
              <w:rPr>
                <w:lang w:val="en-US"/>
              </w:rPr>
              <w:t>prevăzut</w:t>
            </w:r>
            <w:proofErr w:type="spellEnd"/>
            <w:r w:rsidR="00460653" w:rsidRPr="004178BE">
              <w:rPr>
                <w:lang w:val="en-US"/>
              </w:rPr>
              <w:t xml:space="preserve"> </w:t>
            </w:r>
            <w:proofErr w:type="spellStart"/>
            <w:r w:rsidR="00460653" w:rsidRPr="004178BE">
              <w:rPr>
                <w:lang w:val="en-US"/>
              </w:rPr>
              <w:t>altfel</w:t>
            </w:r>
            <w:proofErr w:type="spellEnd"/>
            <w:r w:rsidR="00460653" w:rsidRPr="004178BE">
              <w:rPr>
                <w:lang w:val="en-US"/>
              </w:rPr>
              <w:t xml:space="preserve">. </w:t>
            </w:r>
          </w:p>
          <w:p w:rsidR="00460653" w:rsidRPr="004178BE" w:rsidRDefault="00D53233" w:rsidP="008D2FD3">
            <w:pPr>
              <w:pStyle w:val="af3"/>
              <w:numPr>
                <w:ilvl w:val="1"/>
                <w:numId w:val="16"/>
              </w:numPr>
              <w:tabs>
                <w:tab w:val="left" w:pos="567"/>
              </w:tabs>
              <w:spacing w:line="276" w:lineRule="auto"/>
              <w:ind w:left="0" w:hanging="567"/>
              <w:rPr>
                <w:lang w:val="en-US"/>
              </w:rPr>
            </w:pPr>
            <w:r w:rsidRPr="004178BE">
              <w:rPr>
                <w:lang w:val="en-US"/>
              </w:rPr>
              <w:t xml:space="preserve">10.3. </w:t>
            </w:r>
            <w:proofErr w:type="spellStart"/>
            <w:r w:rsidR="00460653" w:rsidRPr="004178BE">
              <w:rPr>
                <w:lang w:val="en-US"/>
              </w:rPr>
              <w:t>Membrii</w:t>
            </w:r>
            <w:proofErr w:type="spellEnd"/>
            <w:r w:rsidR="00460653" w:rsidRPr="004178BE">
              <w:rPr>
                <w:lang w:val="en-US"/>
              </w:rPr>
              <w:t xml:space="preserve"> </w:t>
            </w:r>
            <w:proofErr w:type="spellStart"/>
            <w:r w:rsidR="00460653" w:rsidRPr="004178BE">
              <w:rPr>
                <w:lang w:val="en-US"/>
              </w:rPr>
              <w:t>asocierii</w:t>
            </w:r>
            <w:proofErr w:type="spellEnd"/>
            <w:r w:rsidR="00460653" w:rsidRPr="004178BE">
              <w:rPr>
                <w:lang w:val="en-US"/>
              </w:rPr>
              <w:t xml:space="preserve"> </w:t>
            </w:r>
            <w:proofErr w:type="spellStart"/>
            <w:r w:rsidR="00460653" w:rsidRPr="004178BE">
              <w:rPr>
                <w:lang w:val="en-US"/>
              </w:rPr>
              <w:t>își</w:t>
            </w:r>
            <w:proofErr w:type="spellEnd"/>
            <w:r w:rsidR="00460653" w:rsidRPr="004178BE">
              <w:rPr>
                <w:lang w:val="en-US"/>
              </w:rPr>
              <w:t xml:space="preserve"> </w:t>
            </w:r>
            <w:proofErr w:type="spellStart"/>
            <w:r w:rsidR="00460653" w:rsidRPr="004178BE">
              <w:rPr>
                <w:lang w:val="en-US"/>
              </w:rPr>
              <w:t>păstrează</w:t>
            </w:r>
            <w:proofErr w:type="spellEnd"/>
            <w:r w:rsidR="00460653" w:rsidRPr="004178BE">
              <w:rPr>
                <w:lang w:val="en-US"/>
              </w:rPr>
              <w:t xml:space="preserve"> </w:t>
            </w:r>
            <w:proofErr w:type="spellStart"/>
            <w:r w:rsidR="00460653" w:rsidRPr="004178BE">
              <w:rPr>
                <w:lang w:val="en-US"/>
              </w:rPr>
              <w:t>individualitatea</w:t>
            </w:r>
            <w:proofErr w:type="spellEnd"/>
            <w:r w:rsidR="00460653" w:rsidRPr="004178BE">
              <w:rPr>
                <w:lang w:val="en-US"/>
              </w:rPr>
              <w:t xml:space="preserve"> ca </w:t>
            </w:r>
            <w:proofErr w:type="spellStart"/>
            <w:r w:rsidR="00460653" w:rsidRPr="004178BE">
              <w:rPr>
                <w:lang w:val="en-US"/>
              </w:rPr>
              <w:t>subiecți</w:t>
            </w:r>
            <w:proofErr w:type="spellEnd"/>
            <w:r w:rsidR="00460653" w:rsidRPr="004178BE">
              <w:rPr>
                <w:lang w:val="en-US"/>
              </w:rPr>
              <w:t xml:space="preserve"> de </w:t>
            </w:r>
            <w:proofErr w:type="spellStart"/>
            <w:r w:rsidR="00460653" w:rsidRPr="004178BE">
              <w:rPr>
                <w:lang w:val="en-US"/>
              </w:rPr>
              <w:t>drept</w:t>
            </w:r>
            <w:proofErr w:type="spellEnd"/>
            <w:r w:rsidR="00460653" w:rsidRPr="004178BE">
              <w:rPr>
                <w:lang w:val="en-US"/>
              </w:rPr>
              <w:t xml:space="preserve">, </w:t>
            </w:r>
            <w:proofErr w:type="spellStart"/>
            <w:r w:rsidR="00460653" w:rsidRPr="004178BE">
              <w:rPr>
                <w:lang w:val="en-US"/>
              </w:rPr>
              <w:t>însă</w:t>
            </w:r>
            <w:proofErr w:type="spellEnd"/>
            <w:r w:rsidR="00460653" w:rsidRPr="004178BE">
              <w:rPr>
                <w:lang w:val="en-US"/>
              </w:rPr>
              <w:t xml:space="preserve"> sunt </w:t>
            </w:r>
            <w:proofErr w:type="spellStart"/>
            <w:r w:rsidR="00460653" w:rsidRPr="004178BE">
              <w:rPr>
                <w:lang w:val="en-US"/>
              </w:rPr>
              <w:t>obligați</w:t>
            </w:r>
            <w:proofErr w:type="spellEnd"/>
            <w:r w:rsidR="00460653" w:rsidRPr="004178BE">
              <w:rPr>
                <w:lang w:val="en-US"/>
              </w:rPr>
              <w:t xml:space="preserve"> </w:t>
            </w:r>
            <w:proofErr w:type="spellStart"/>
            <w:r w:rsidR="00460653" w:rsidRPr="004178BE">
              <w:rPr>
                <w:lang w:val="en-US"/>
              </w:rPr>
              <w:t>să</w:t>
            </w:r>
            <w:proofErr w:type="spellEnd"/>
            <w:r w:rsidR="00460653" w:rsidRPr="004178BE">
              <w:rPr>
                <w:lang w:val="en-US"/>
              </w:rPr>
              <w:t xml:space="preserve"> </w:t>
            </w:r>
            <w:proofErr w:type="spellStart"/>
            <w:r w:rsidR="00460653" w:rsidRPr="004178BE">
              <w:rPr>
                <w:lang w:val="en-US"/>
              </w:rPr>
              <w:t>răspundă</w:t>
            </w:r>
            <w:proofErr w:type="spellEnd"/>
            <w:r w:rsidR="00460653" w:rsidRPr="004178BE">
              <w:rPr>
                <w:lang w:val="en-US"/>
              </w:rPr>
              <w:t xml:space="preserve"> </w:t>
            </w:r>
            <w:proofErr w:type="spellStart"/>
            <w:r w:rsidR="00460653" w:rsidRPr="004178BE">
              <w:rPr>
                <w:lang w:val="en-US"/>
              </w:rPr>
              <w:t>solidar</w:t>
            </w:r>
            <w:proofErr w:type="spellEnd"/>
            <w:r w:rsidR="00460653" w:rsidRPr="004178BE">
              <w:rPr>
                <w:lang w:val="en-US"/>
              </w:rPr>
              <w:t xml:space="preserve"> </w:t>
            </w:r>
            <w:proofErr w:type="spellStart"/>
            <w:r w:rsidR="00460653" w:rsidRPr="004178BE">
              <w:rPr>
                <w:lang w:val="en-US"/>
              </w:rPr>
              <w:t>față</w:t>
            </w:r>
            <w:proofErr w:type="spellEnd"/>
            <w:r w:rsidR="00460653" w:rsidRPr="004178BE">
              <w:rPr>
                <w:lang w:val="en-US"/>
              </w:rPr>
              <w:t xml:space="preserve"> de </w:t>
            </w:r>
            <w:proofErr w:type="spellStart"/>
            <w:r w:rsidR="00460653" w:rsidRPr="004178BE">
              <w:rPr>
                <w:lang w:val="en-US"/>
              </w:rPr>
              <w:t>autoritate</w:t>
            </w:r>
            <w:r w:rsidRPr="004178BE">
              <w:rPr>
                <w:lang w:val="en-US"/>
              </w:rPr>
              <w:t>a</w:t>
            </w:r>
            <w:proofErr w:type="spellEnd"/>
            <w:r w:rsidR="00460653" w:rsidRPr="004178BE">
              <w:rPr>
                <w:lang w:val="en-US"/>
              </w:rPr>
              <w:t xml:space="preserve"> </w:t>
            </w:r>
            <w:proofErr w:type="spellStart"/>
            <w:r w:rsidR="00460653" w:rsidRPr="004178BE">
              <w:rPr>
                <w:lang w:val="en-US"/>
              </w:rPr>
              <w:t>contractantă</w:t>
            </w:r>
            <w:proofErr w:type="spellEnd"/>
            <w:r w:rsidR="00460653" w:rsidRPr="004178BE">
              <w:rPr>
                <w:lang w:val="en-US"/>
              </w:rPr>
              <w:t xml:space="preserve"> </w:t>
            </w:r>
            <w:proofErr w:type="spellStart"/>
            <w:r w:rsidR="00460653" w:rsidRPr="004178BE">
              <w:rPr>
                <w:lang w:val="en-US"/>
              </w:rPr>
              <w:t>pentru</w:t>
            </w:r>
            <w:proofErr w:type="spellEnd"/>
            <w:r w:rsidR="00460653" w:rsidRPr="004178BE">
              <w:rPr>
                <w:lang w:val="en-US"/>
              </w:rPr>
              <w:t xml:space="preserve"> </w:t>
            </w:r>
            <w:proofErr w:type="spellStart"/>
            <w:r w:rsidR="00460653" w:rsidRPr="004178BE">
              <w:rPr>
                <w:lang w:val="en-US"/>
              </w:rPr>
              <w:t>modul</w:t>
            </w:r>
            <w:proofErr w:type="spellEnd"/>
            <w:r w:rsidR="00460653" w:rsidRPr="004178BE">
              <w:rPr>
                <w:lang w:val="en-US"/>
              </w:rPr>
              <w:t xml:space="preserve"> de </w:t>
            </w:r>
            <w:proofErr w:type="spellStart"/>
            <w:r w:rsidR="00460653" w:rsidRPr="004178BE">
              <w:rPr>
                <w:lang w:val="en-US"/>
              </w:rPr>
              <w:t>îndeplinire</w:t>
            </w:r>
            <w:proofErr w:type="spellEnd"/>
            <w:r w:rsidR="00460653" w:rsidRPr="004178BE">
              <w:rPr>
                <w:lang w:val="en-US"/>
              </w:rPr>
              <w:t xml:space="preserve"> </w:t>
            </w:r>
            <w:proofErr w:type="gramStart"/>
            <w:r w:rsidR="00460653" w:rsidRPr="004178BE">
              <w:rPr>
                <w:lang w:val="en-US"/>
              </w:rPr>
              <w:t>a</w:t>
            </w:r>
            <w:proofErr w:type="gramEnd"/>
            <w:r w:rsidR="00460653" w:rsidRPr="004178BE">
              <w:rPr>
                <w:lang w:val="en-US"/>
              </w:rPr>
              <w:t xml:space="preserve"> </w:t>
            </w:r>
            <w:proofErr w:type="spellStart"/>
            <w:r w:rsidR="00460653" w:rsidRPr="004178BE">
              <w:rPr>
                <w:lang w:val="en-US"/>
              </w:rPr>
              <w:t>obligațiilor</w:t>
            </w:r>
            <w:proofErr w:type="spellEnd"/>
            <w:r w:rsidR="00460653" w:rsidRPr="004178BE">
              <w:rPr>
                <w:lang w:val="en-US"/>
              </w:rPr>
              <w:t xml:space="preserve"> </w:t>
            </w:r>
            <w:proofErr w:type="spellStart"/>
            <w:r w:rsidR="00460653" w:rsidRPr="004178BE">
              <w:rPr>
                <w:lang w:val="en-US"/>
              </w:rPr>
              <w:t>contractuale</w:t>
            </w:r>
            <w:proofErr w:type="spellEnd"/>
            <w:r w:rsidR="00460653" w:rsidRPr="004178BE">
              <w:rPr>
                <w:lang w:val="en-US"/>
              </w:rPr>
              <w:t>.</w:t>
            </w:r>
          </w:p>
          <w:p w:rsidR="00460653" w:rsidRPr="004178BE" w:rsidRDefault="00D53233" w:rsidP="008D2FD3">
            <w:pPr>
              <w:pStyle w:val="af3"/>
              <w:numPr>
                <w:ilvl w:val="1"/>
                <w:numId w:val="16"/>
              </w:numPr>
              <w:tabs>
                <w:tab w:val="left" w:pos="567"/>
              </w:tabs>
              <w:spacing w:line="276" w:lineRule="auto"/>
              <w:ind w:left="0" w:hanging="567"/>
              <w:rPr>
                <w:lang w:val="en-US"/>
              </w:rPr>
            </w:pPr>
            <w:r w:rsidRPr="004178BE">
              <w:rPr>
                <w:lang w:val="en-US"/>
              </w:rPr>
              <w:t xml:space="preserve">10.4. </w:t>
            </w:r>
            <w:proofErr w:type="spellStart"/>
            <w:r w:rsidR="00460653" w:rsidRPr="004178BE">
              <w:rPr>
                <w:lang w:val="en-US"/>
              </w:rPr>
              <w:t>Dacă</w:t>
            </w:r>
            <w:proofErr w:type="spellEnd"/>
            <w:r w:rsidR="00460653" w:rsidRPr="004178BE">
              <w:rPr>
                <w:lang w:val="en-US"/>
              </w:rPr>
              <w:t xml:space="preserve"> </w:t>
            </w:r>
            <w:proofErr w:type="spellStart"/>
            <w:r w:rsidR="00460653" w:rsidRPr="004178BE">
              <w:rPr>
                <w:lang w:val="en-US"/>
              </w:rPr>
              <w:t>prejudiciul</w:t>
            </w:r>
            <w:proofErr w:type="spellEnd"/>
            <w:r w:rsidR="00460653" w:rsidRPr="004178BE">
              <w:rPr>
                <w:lang w:val="en-US"/>
              </w:rPr>
              <w:t xml:space="preserve"> </w:t>
            </w:r>
            <w:proofErr w:type="spellStart"/>
            <w:r w:rsidR="00460653" w:rsidRPr="004178BE">
              <w:rPr>
                <w:lang w:val="en-US"/>
              </w:rPr>
              <w:t>cauzat</w:t>
            </w:r>
            <w:proofErr w:type="spellEnd"/>
            <w:r w:rsidR="00460653" w:rsidRPr="004178BE">
              <w:rPr>
                <w:lang w:val="en-US"/>
              </w:rPr>
              <w:t xml:space="preserve"> </w:t>
            </w:r>
            <w:proofErr w:type="spellStart"/>
            <w:r w:rsidR="00460653" w:rsidRPr="004178BE">
              <w:rPr>
                <w:lang w:val="en-US"/>
              </w:rPr>
              <w:t>terţei</w:t>
            </w:r>
            <w:proofErr w:type="spellEnd"/>
            <w:r w:rsidR="00460653" w:rsidRPr="004178BE">
              <w:rPr>
                <w:lang w:val="en-US"/>
              </w:rPr>
              <w:t xml:space="preserve"> </w:t>
            </w:r>
            <w:proofErr w:type="spellStart"/>
            <w:r w:rsidR="00460653" w:rsidRPr="004178BE">
              <w:rPr>
                <w:lang w:val="en-US"/>
              </w:rPr>
              <w:t>persoane</w:t>
            </w:r>
            <w:proofErr w:type="spellEnd"/>
            <w:r w:rsidR="00460653" w:rsidRPr="004178BE">
              <w:rPr>
                <w:lang w:val="en-US"/>
              </w:rPr>
              <w:t xml:space="preserve"> </w:t>
            </w:r>
            <w:proofErr w:type="spellStart"/>
            <w:r w:rsidR="00460653" w:rsidRPr="004178BE">
              <w:rPr>
                <w:lang w:val="en-US"/>
              </w:rPr>
              <w:t>este</w:t>
            </w:r>
            <w:proofErr w:type="spellEnd"/>
            <w:r w:rsidR="00460653" w:rsidRPr="004178BE">
              <w:rPr>
                <w:lang w:val="en-US"/>
              </w:rPr>
              <w:t xml:space="preserve"> </w:t>
            </w:r>
            <w:proofErr w:type="spellStart"/>
            <w:r w:rsidR="00460653" w:rsidRPr="004178BE">
              <w:rPr>
                <w:lang w:val="en-US"/>
              </w:rPr>
              <w:t>urmare</w:t>
            </w:r>
            <w:proofErr w:type="spellEnd"/>
            <w:r w:rsidR="00460653" w:rsidRPr="004178BE">
              <w:rPr>
                <w:lang w:val="en-US"/>
              </w:rPr>
              <w:t xml:space="preserve"> a </w:t>
            </w:r>
            <w:proofErr w:type="spellStart"/>
            <w:r w:rsidR="00460653" w:rsidRPr="004178BE">
              <w:rPr>
                <w:lang w:val="en-US"/>
              </w:rPr>
              <w:t>unei</w:t>
            </w:r>
            <w:proofErr w:type="spellEnd"/>
            <w:r w:rsidR="00460653" w:rsidRPr="004178BE">
              <w:rPr>
                <w:lang w:val="en-US"/>
              </w:rPr>
              <w:t xml:space="preserve"> </w:t>
            </w:r>
            <w:proofErr w:type="spellStart"/>
            <w:r w:rsidR="00460653" w:rsidRPr="004178BE">
              <w:rPr>
                <w:lang w:val="en-US"/>
              </w:rPr>
              <w:t>măsuri</w:t>
            </w:r>
            <w:proofErr w:type="spellEnd"/>
            <w:r w:rsidR="00460653" w:rsidRPr="004178BE">
              <w:rPr>
                <w:lang w:val="en-US"/>
              </w:rPr>
              <w:t xml:space="preserve"> </w:t>
            </w:r>
            <w:proofErr w:type="spellStart"/>
            <w:r w:rsidR="00460653" w:rsidRPr="004178BE">
              <w:rPr>
                <w:lang w:val="en-US"/>
              </w:rPr>
              <w:t>dispuse</w:t>
            </w:r>
            <w:proofErr w:type="spellEnd"/>
            <w:r w:rsidR="00460653" w:rsidRPr="004178BE">
              <w:rPr>
                <w:lang w:val="en-US"/>
              </w:rPr>
              <w:t xml:space="preserve"> de </w:t>
            </w:r>
            <w:proofErr w:type="spellStart"/>
            <w:r w:rsidR="00460653" w:rsidRPr="004178BE">
              <w:rPr>
                <w:lang w:val="en-US"/>
              </w:rPr>
              <w:t>beneficiar</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forma </w:t>
            </w:r>
            <w:proofErr w:type="spellStart"/>
            <w:r w:rsidR="00460653" w:rsidRPr="004178BE">
              <w:rPr>
                <w:lang w:val="en-US"/>
              </w:rPr>
              <w:t>în</w:t>
            </w:r>
            <w:proofErr w:type="spellEnd"/>
            <w:r w:rsidR="00460653" w:rsidRPr="004178BE">
              <w:rPr>
                <w:lang w:val="en-US"/>
              </w:rPr>
              <w:t xml:space="preserve"> care a </w:t>
            </w:r>
            <w:proofErr w:type="spellStart"/>
            <w:r w:rsidR="00460653" w:rsidRPr="004178BE">
              <w:rPr>
                <w:lang w:val="en-US"/>
              </w:rPr>
              <w:t>fost</w:t>
            </w:r>
            <w:proofErr w:type="spellEnd"/>
            <w:r w:rsidR="00460653" w:rsidRPr="004178BE">
              <w:rPr>
                <w:lang w:val="en-US"/>
              </w:rPr>
              <w:t xml:space="preserve"> </w:t>
            </w:r>
            <w:proofErr w:type="spellStart"/>
            <w:r w:rsidR="00460653" w:rsidRPr="004178BE">
              <w:rPr>
                <w:lang w:val="en-US"/>
              </w:rPr>
              <w:t>aplicată</w:t>
            </w:r>
            <w:proofErr w:type="spellEnd"/>
            <w:r w:rsidR="00460653" w:rsidRPr="004178BE">
              <w:rPr>
                <w:lang w:val="en-US"/>
              </w:rPr>
              <w:t xml:space="preserve">, </w:t>
            </w:r>
            <w:proofErr w:type="spellStart"/>
            <w:r w:rsidR="00460653" w:rsidRPr="004178BE">
              <w:rPr>
                <w:lang w:val="en-US"/>
              </w:rPr>
              <w:t>atunci</w:t>
            </w:r>
            <w:proofErr w:type="spellEnd"/>
            <w:r w:rsidR="00460653" w:rsidRPr="004178BE">
              <w:rPr>
                <w:lang w:val="en-US"/>
              </w:rPr>
              <w:t xml:space="preserve"> </w:t>
            </w:r>
            <w:proofErr w:type="spellStart"/>
            <w:r w:rsidR="00460653" w:rsidRPr="004178BE">
              <w:rPr>
                <w:lang w:val="en-US"/>
              </w:rPr>
              <w:t>acesta</w:t>
            </w:r>
            <w:proofErr w:type="spellEnd"/>
            <w:r w:rsidR="00460653" w:rsidRPr="004178BE">
              <w:rPr>
                <w:lang w:val="en-US"/>
              </w:rPr>
              <w:t xml:space="preserve"> </w:t>
            </w:r>
            <w:proofErr w:type="spellStart"/>
            <w:r w:rsidR="00460653" w:rsidRPr="004178BE">
              <w:rPr>
                <w:lang w:val="en-US"/>
              </w:rPr>
              <w:t>poartă</w:t>
            </w:r>
            <w:proofErr w:type="spellEnd"/>
            <w:r w:rsidR="00460653" w:rsidRPr="004178BE">
              <w:rPr>
                <w:lang w:val="en-US"/>
              </w:rPr>
              <w:t xml:space="preserve"> </w:t>
            </w:r>
            <w:proofErr w:type="spellStart"/>
            <w:r w:rsidR="00460653" w:rsidRPr="004178BE">
              <w:rPr>
                <w:lang w:val="en-US"/>
              </w:rPr>
              <w:t>singur</w:t>
            </w:r>
            <w:proofErr w:type="spellEnd"/>
            <w:r w:rsidR="00460653" w:rsidRPr="004178BE">
              <w:rPr>
                <w:lang w:val="en-US"/>
              </w:rPr>
              <w:t xml:space="preserve"> </w:t>
            </w:r>
            <w:proofErr w:type="spellStart"/>
            <w:r w:rsidR="00460653" w:rsidRPr="004178BE">
              <w:rPr>
                <w:lang w:val="en-US"/>
              </w:rPr>
              <w:t>răspunderea</w:t>
            </w:r>
            <w:proofErr w:type="spellEnd"/>
            <w:r w:rsidR="00460653" w:rsidRPr="004178BE">
              <w:rPr>
                <w:lang w:val="en-US"/>
              </w:rPr>
              <w:t xml:space="preserve">, </w:t>
            </w:r>
            <w:proofErr w:type="spellStart"/>
            <w:r w:rsidR="00460653" w:rsidRPr="004178BE">
              <w:rPr>
                <w:lang w:val="en-US"/>
              </w:rPr>
              <w:t>numai</w:t>
            </w:r>
            <w:proofErr w:type="spellEnd"/>
            <w:r w:rsidR="00460653" w:rsidRPr="004178BE">
              <w:rPr>
                <w:lang w:val="en-US"/>
              </w:rPr>
              <w:t xml:space="preserve"> </w:t>
            </w:r>
            <w:proofErr w:type="spellStart"/>
            <w:r w:rsidR="00460653" w:rsidRPr="004178BE">
              <w:rPr>
                <w:lang w:val="en-US"/>
              </w:rPr>
              <w:t>dacă</w:t>
            </w:r>
            <w:proofErr w:type="spellEnd"/>
            <w:r w:rsidR="00460653" w:rsidRPr="004178BE">
              <w:rPr>
                <w:lang w:val="en-US"/>
              </w:rPr>
              <w:t xml:space="preserve"> </w:t>
            </w:r>
            <w:proofErr w:type="spellStart"/>
            <w:r w:rsidR="00460653" w:rsidRPr="004178BE">
              <w:rPr>
                <w:lang w:val="en-US"/>
              </w:rPr>
              <w:t>Antreprenorul</w:t>
            </w:r>
            <w:proofErr w:type="spellEnd"/>
            <w:r w:rsidR="00460653" w:rsidRPr="004178BE">
              <w:rPr>
                <w:lang w:val="en-US"/>
              </w:rPr>
              <w:t xml:space="preserve"> l-a </w:t>
            </w:r>
            <w:proofErr w:type="spellStart"/>
            <w:r w:rsidR="00460653" w:rsidRPr="004178BE">
              <w:rPr>
                <w:lang w:val="en-US"/>
              </w:rPr>
              <w:t>înştiinţat</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prealabil</w:t>
            </w:r>
            <w:proofErr w:type="spellEnd"/>
            <w:r w:rsidR="00460653" w:rsidRPr="004178BE">
              <w:rPr>
                <w:lang w:val="en-US"/>
              </w:rPr>
              <w:t xml:space="preserve"> de </w:t>
            </w:r>
            <w:proofErr w:type="spellStart"/>
            <w:r w:rsidR="00460653" w:rsidRPr="004178BE">
              <w:rPr>
                <w:lang w:val="en-US"/>
              </w:rPr>
              <w:t>pericolul</w:t>
            </w:r>
            <w:proofErr w:type="spellEnd"/>
            <w:r w:rsidR="00460653" w:rsidRPr="004178BE">
              <w:rPr>
                <w:lang w:val="en-US"/>
              </w:rPr>
              <w:t xml:space="preserve"> </w:t>
            </w:r>
            <w:proofErr w:type="spellStart"/>
            <w:r w:rsidR="00460653" w:rsidRPr="004178BE">
              <w:rPr>
                <w:lang w:val="en-US"/>
              </w:rPr>
              <w:t>legat</w:t>
            </w:r>
            <w:proofErr w:type="spellEnd"/>
            <w:r w:rsidR="00460653" w:rsidRPr="004178BE">
              <w:rPr>
                <w:lang w:val="en-US"/>
              </w:rPr>
              <w:t xml:space="preserve"> de </w:t>
            </w:r>
            <w:proofErr w:type="spellStart"/>
            <w:r w:rsidR="00460653" w:rsidRPr="004178BE">
              <w:rPr>
                <w:lang w:val="en-US"/>
              </w:rPr>
              <w:t>executarea</w:t>
            </w:r>
            <w:proofErr w:type="spellEnd"/>
            <w:r w:rsidR="00460653" w:rsidRPr="004178BE">
              <w:rPr>
                <w:lang w:val="en-US"/>
              </w:rPr>
              <w:t xml:space="preserve"> </w:t>
            </w:r>
            <w:proofErr w:type="spellStart"/>
            <w:r w:rsidR="00460653" w:rsidRPr="004178BE">
              <w:rPr>
                <w:lang w:val="en-US"/>
              </w:rPr>
              <w:t>dispoziţiei</w:t>
            </w:r>
            <w:proofErr w:type="spellEnd"/>
            <w:r w:rsidR="00460653" w:rsidRPr="004178BE">
              <w:rPr>
                <w:lang w:val="en-US"/>
              </w:rPr>
              <w:t xml:space="preserve">. </w:t>
            </w:r>
          </w:p>
          <w:p w:rsidR="00460653" w:rsidRPr="004178BE" w:rsidRDefault="00D53233" w:rsidP="008D2FD3">
            <w:pPr>
              <w:pStyle w:val="af3"/>
              <w:numPr>
                <w:ilvl w:val="1"/>
                <w:numId w:val="16"/>
              </w:numPr>
              <w:tabs>
                <w:tab w:val="left" w:pos="567"/>
              </w:tabs>
              <w:spacing w:line="276" w:lineRule="auto"/>
              <w:ind w:left="0" w:hanging="567"/>
              <w:rPr>
                <w:lang w:val="en-US"/>
              </w:rPr>
            </w:pPr>
            <w:r w:rsidRPr="004178BE">
              <w:rPr>
                <w:lang w:val="en-US"/>
              </w:rPr>
              <w:lastRenderedPageBreak/>
              <w:t xml:space="preserve">10.5. </w:t>
            </w:r>
            <w:proofErr w:type="spellStart"/>
            <w:r w:rsidR="00460653" w:rsidRPr="004178BE">
              <w:rPr>
                <w:lang w:val="en-US"/>
              </w:rPr>
              <w:t>Antreprenorul</w:t>
            </w:r>
            <w:proofErr w:type="spellEnd"/>
            <w:r w:rsidR="00460653" w:rsidRPr="004178BE">
              <w:rPr>
                <w:lang w:val="en-US"/>
              </w:rPr>
              <w:t xml:space="preserve"> </w:t>
            </w:r>
            <w:proofErr w:type="spellStart"/>
            <w:r w:rsidR="00460653" w:rsidRPr="004178BE">
              <w:rPr>
                <w:lang w:val="en-US"/>
              </w:rPr>
              <w:t>este</w:t>
            </w:r>
            <w:proofErr w:type="spellEnd"/>
            <w:r w:rsidR="00460653" w:rsidRPr="004178BE">
              <w:rPr>
                <w:lang w:val="en-US"/>
              </w:rPr>
              <w:t xml:space="preserve"> </w:t>
            </w:r>
            <w:proofErr w:type="spellStart"/>
            <w:r w:rsidR="00460653" w:rsidRPr="004178BE">
              <w:rPr>
                <w:lang w:val="en-US"/>
              </w:rPr>
              <w:t>obligat</w:t>
            </w:r>
            <w:proofErr w:type="spellEnd"/>
            <w:r w:rsidR="00460653" w:rsidRPr="004178BE">
              <w:rPr>
                <w:lang w:val="en-US"/>
              </w:rPr>
              <w:t xml:space="preserve">, conform </w:t>
            </w:r>
            <w:proofErr w:type="spellStart"/>
            <w:r w:rsidR="00460653" w:rsidRPr="004178BE">
              <w:rPr>
                <w:lang w:val="en-US"/>
              </w:rPr>
              <w:t>prevederilor</w:t>
            </w:r>
            <w:proofErr w:type="spellEnd"/>
            <w:r w:rsidR="00460653" w:rsidRPr="004178BE">
              <w:rPr>
                <w:lang w:val="en-US"/>
              </w:rPr>
              <w:t xml:space="preserve"> </w:t>
            </w:r>
            <w:proofErr w:type="spellStart"/>
            <w:r w:rsidR="00460653" w:rsidRPr="004178BE">
              <w:rPr>
                <w:lang w:val="en-US"/>
              </w:rPr>
              <w:t>legale</w:t>
            </w:r>
            <w:proofErr w:type="spellEnd"/>
            <w:r w:rsidR="00460653" w:rsidRPr="004178BE">
              <w:rPr>
                <w:lang w:val="en-US"/>
              </w:rPr>
              <w:t xml:space="preserve">, la </w:t>
            </w:r>
            <w:proofErr w:type="spellStart"/>
            <w:r w:rsidR="00460653" w:rsidRPr="004178BE">
              <w:rPr>
                <w:lang w:val="en-US"/>
              </w:rPr>
              <w:t>plata</w:t>
            </w:r>
            <w:proofErr w:type="spellEnd"/>
            <w:r w:rsidR="00460653" w:rsidRPr="004178BE">
              <w:rPr>
                <w:lang w:val="en-US"/>
              </w:rPr>
              <w:t xml:space="preserve"> </w:t>
            </w:r>
            <w:proofErr w:type="spellStart"/>
            <w:r w:rsidR="00460653" w:rsidRPr="004178BE">
              <w:rPr>
                <w:lang w:val="en-US"/>
              </w:rPr>
              <w:t>daunelor</w:t>
            </w:r>
            <w:proofErr w:type="spellEnd"/>
            <w:r w:rsidR="00460653" w:rsidRPr="004178BE">
              <w:rPr>
                <w:lang w:val="en-US"/>
              </w:rPr>
              <w:t xml:space="preserve"> </w:t>
            </w:r>
            <w:proofErr w:type="spellStart"/>
            <w:r w:rsidR="00460653" w:rsidRPr="004178BE">
              <w:rPr>
                <w:lang w:val="en-US"/>
              </w:rPr>
              <w:t>pentru</w:t>
            </w:r>
            <w:proofErr w:type="spellEnd"/>
            <w:r w:rsidR="00460653" w:rsidRPr="004178BE">
              <w:rPr>
                <w:lang w:val="en-US"/>
              </w:rPr>
              <w:t xml:space="preserve"> </w:t>
            </w:r>
            <w:proofErr w:type="spellStart"/>
            <w:r w:rsidR="00460653" w:rsidRPr="004178BE">
              <w:rPr>
                <w:lang w:val="en-US"/>
              </w:rPr>
              <w:t>încălcarea</w:t>
            </w:r>
            <w:proofErr w:type="spellEnd"/>
            <w:r w:rsidR="00460653" w:rsidRPr="004178BE">
              <w:rPr>
                <w:lang w:val="en-US"/>
              </w:rPr>
              <w:t xml:space="preserve"> </w:t>
            </w:r>
            <w:proofErr w:type="spellStart"/>
            <w:r w:rsidR="00460653" w:rsidRPr="004178BE">
              <w:rPr>
                <w:lang w:val="en-US"/>
              </w:rPr>
              <w:t>sau</w:t>
            </w:r>
            <w:proofErr w:type="spellEnd"/>
            <w:r w:rsidR="00460653" w:rsidRPr="004178BE">
              <w:rPr>
                <w:lang w:val="en-US"/>
              </w:rPr>
              <w:t xml:space="preserve"> </w:t>
            </w:r>
            <w:proofErr w:type="spellStart"/>
            <w:r w:rsidR="00460653" w:rsidRPr="004178BE">
              <w:rPr>
                <w:lang w:val="en-US"/>
              </w:rPr>
              <w:t>deteriorarea</w:t>
            </w:r>
            <w:proofErr w:type="spellEnd"/>
            <w:r w:rsidR="00460653" w:rsidRPr="004178BE">
              <w:rPr>
                <w:lang w:val="en-US"/>
              </w:rPr>
              <w:t xml:space="preserve"> </w:t>
            </w:r>
            <w:proofErr w:type="spellStart"/>
            <w:r w:rsidR="00460653" w:rsidRPr="004178BE">
              <w:rPr>
                <w:lang w:val="en-US"/>
              </w:rPr>
              <w:t>drumurilor</w:t>
            </w:r>
            <w:proofErr w:type="spellEnd"/>
            <w:r w:rsidR="00460653" w:rsidRPr="004178BE">
              <w:rPr>
                <w:lang w:val="en-US"/>
              </w:rPr>
              <w:t xml:space="preserve"> de </w:t>
            </w:r>
            <w:proofErr w:type="spellStart"/>
            <w:r w:rsidR="00460653" w:rsidRPr="004178BE">
              <w:rPr>
                <w:lang w:val="en-US"/>
              </w:rPr>
              <w:t>acces</w:t>
            </w:r>
            <w:proofErr w:type="spellEnd"/>
            <w:r w:rsidR="00460653" w:rsidRPr="004178BE">
              <w:rPr>
                <w:lang w:val="en-US"/>
              </w:rPr>
              <w:t xml:space="preserve"> </w:t>
            </w:r>
            <w:proofErr w:type="spellStart"/>
            <w:r w:rsidR="00460653" w:rsidRPr="004178BE">
              <w:rPr>
                <w:lang w:val="en-US"/>
              </w:rPr>
              <w:t>sau</w:t>
            </w:r>
            <w:proofErr w:type="spellEnd"/>
            <w:r w:rsidR="00460653" w:rsidRPr="004178BE">
              <w:rPr>
                <w:lang w:val="en-US"/>
              </w:rPr>
              <w:t xml:space="preserve"> a </w:t>
            </w:r>
            <w:proofErr w:type="spellStart"/>
            <w:r w:rsidR="00460653" w:rsidRPr="004178BE">
              <w:rPr>
                <w:lang w:val="en-US"/>
              </w:rPr>
              <w:t>reţelelor</w:t>
            </w:r>
            <w:proofErr w:type="spellEnd"/>
            <w:r w:rsidR="00460653" w:rsidRPr="004178BE">
              <w:rPr>
                <w:lang w:val="en-US"/>
              </w:rPr>
              <w:t xml:space="preserve"> de </w:t>
            </w:r>
            <w:proofErr w:type="spellStart"/>
            <w:r w:rsidR="00460653" w:rsidRPr="004178BE">
              <w:rPr>
                <w:lang w:val="en-US"/>
              </w:rPr>
              <w:t>utilităţi</w:t>
            </w:r>
            <w:proofErr w:type="spellEnd"/>
            <w:r w:rsidR="00460653" w:rsidRPr="004178BE">
              <w:rPr>
                <w:lang w:val="en-US"/>
              </w:rPr>
              <w:t xml:space="preserve">, a </w:t>
            </w:r>
            <w:proofErr w:type="spellStart"/>
            <w:r w:rsidR="00460653" w:rsidRPr="004178BE">
              <w:rPr>
                <w:lang w:val="en-US"/>
              </w:rPr>
              <w:t>terenurilor</w:t>
            </w:r>
            <w:proofErr w:type="spellEnd"/>
            <w:r w:rsidR="00460653" w:rsidRPr="004178BE">
              <w:rPr>
                <w:lang w:val="en-US"/>
              </w:rPr>
              <w:t xml:space="preserve"> </w:t>
            </w:r>
            <w:proofErr w:type="spellStart"/>
            <w:r w:rsidR="00460653" w:rsidRPr="004178BE">
              <w:rPr>
                <w:lang w:val="en-US"/>
              </w:rPr>
              <w:t>limitrofe</w:t>
            </w:r>
            <w:proofErr w:type="spellEnd"/>
            <w:r w:rsidR="00460653" w:rsidRPr="004178BE">
              <w:rPr>
                <w:lang w:val="en-US"/>
              </w:rPr>
              <w:t xml:space="preserve"> </w:t>
            </w:r>
            <w:proofErr w:type="spellStart"/>
            <w:r w:rsidR="00460653" w:rsidRPr="004178BE">
              <w:rPr>
                <w:lang w:val="en-US"/>
              </w:rPr>
              <w:t>prin</w:t>
            </w:r>
            <w:proofErr w:type="spellEnd"/>
            <w:r w:rsidR="00460653" w:rsidRPr="004178BE">
              <w:rPr>
                <w:lang w:val="en-US"/>
              </w:rPr>
              <w:t xml:space="preserve"> </w:t>
            </w:r>
            <w:proofErr w:type="spellStart"/>
            <w:r w:rsidR="00460653" w:rsidRPr="004178BE">
              <w:rPr>
                <w:lang w:val="en-US"/>
              </w:rPr>
              <w:t>depozitarea</w:t>
            </w:r>
            <w:proofErr w:type="spellEnd"/>
            <w:r w:rsidR="00460653" w:rsidRPr="004178BE">
              <w:rPr>
                <w:lang w:val="en-US"/>
              </w:rPr>
              <w:t xml:space="preserve"> de </w:t>
            </w:r>
            <w:proofErr w:type="spellStart"/>
            <w:r w:rsidR="00460653" w:rsidRPr="004178BE">
              <w:rPr>
                <w:lang w:val="en-US"/>
              </w:rPr>
              <w:t>pământ</w:t>
            </w:r>
            <w:proofErr w:type="spellEnd"/>
            <w:r w:rsidR="00460653" w:rsidRPr="004178BE">
              <w:rPr>
                <w:lang w:val="en-US"/>
              </w:rPr>
              <w:t xml:space="preserve">, </w:t>
            </w:r>
            <w:proofErr w:type="spellStart"/>
            <w:r w:rsidR="00460653" w:rsidRPr="004178BE">
              <w:rPr>
                <w:lang w:val="en-US"/>
              </w:rPr>
              <w:t>materiale</w:t>
            </w:r>
            <w:proofErr w:type="spellEnd"/>
            <w:r w:rsidR="00460653" w:rsidRPr="004178BE">
              <w:rPr>
                <w:lang w:val="en-US"/>
              </w:rPr>
              <w:t xml:space="preserve"> </w:t>
            </w:r>
            <w:proofErr w:type="spellStart"/>
            <w:r w:rsidR="00460653" w:rsidRPr="004178BE">
              <w:rPr>
                <w:lang w:val="en-US"/>
              </w:rPr>
              <w:t>sau</w:t>
            </w:r>
            <w:proofErr w:type="spellEnd"/>
            <w:r w:rsidR="00460653" w:rsidRPr="004178BE">
              <w:rPr>
                <w:lang w:val="en-US"/>
              </w:rPr>
              <w:t xml:space="preserve"> </w:t>
            </w:r>
            <w:proofErr w:type="spellStart"/>
            <w:r w:rsidR="00460653" w:rsidRPr="004178BE">
              <w:rPr>
                <w:lang w:val="en-US"/>
              </w:rPr>
              <w:t>alte</w:t>
            </w:r>
            <w:proofErr w:type="spellEnd"/>
            <w:r w:rsidR="00460653" w:rsidRPr="004178BE">
              <w:rPr>
                <w:lang w:val="en-US"/>
              </w:rPr>
              <w:t xml:space="preserve"> </w:t>
            </w:r>
            <w:proofErr w:type="spellStart"/>
            <w:r w:rsidR="00460653" w:rsidRPr="004178BE">
              <w:rPr>
                <w:lang w:val="en-US"/>
              </w:rPr>
              <w:t>obiecte</w:t>
            </w:r>
            <w:proofErr w:type="spellEnd"/>
            <w:r w:rsidR="00460653" w:rsidRPr="004178BE">
              <w:rPr>
                <w:lang w:val="en-US"/>
              </w:rPr>
              <w:t xml:space="preserve">, precum </w:t>
            </w:r>
            <w:proofErr w:type="spellStart"/>
            <w:r w:rsidR="00460653" w:rsidRPr="004178BE">
              <w:rPr>
                <w:lang w:val="en-US"/>
              </w:rPr>
              <w:t>şi</w:t>
            </w:r>
            <w:proofErr w:type="spellEnd"/>
            <w:r w:rsidR="00460653" w:rsidRPr="004178BE">
              <w:rPr>
                <w:lang w:val="en-US"/>
              </w:rPr>
              <w:t xml:space="preserve"> ca </w:t>
            </w:r>
            <w:proofErr w:type="spellStart"/>
            <w:r w:rsidR="00460653" w:rsidRPr="004178BE">
              <w:rPr>
                <w:lang w:val="en-US"/>
              </w:rPr>
              <w:t>urmare</w:t>
            </w:r>
            <w:proofErr w:type="spellEnd"/>
            <w:r w:rsidR="00460653" w:rsidRPr="004178BE">
              <w:rPr>
                <w:lang w:val="en-US"/>
              </w:rPr>
              <w:t xml:space="preserve"> a </w:t>
            </w:r>
            <w:proofErr w:type="spellStart"/>
            <w:r w:rsidR="00460653" w:rsidRPr="004178BE">
              <w:rPr>
                <w:lang w:val="en-US"/>
              </w:rPr>
              <w:t>unor</w:t>
            </w:r>
            <w:proofErr w:type="spellEnd"/>
            <w:r w:rsidR="00460653" w:rsidRPr="004178BE">
              <w:rPr>
                <w:lang w:val="en-US"/>
              </w:rPr>
              <w:t xml:space="preserve"> </w:t>
            </w:r>
            <w:proofErr w:type="spellStart"/>
            <w:r w:rsidR="00460653" w:rsidRPr="004178BE">
              <w:rPr>
                <w:lang w:val="en-US"/>
              </w:rPr>
              <w:t>îngrădiri</w:t>
            </w:r>
            <w:proofErr w:type="spellEnd"/>
            <w:r w:rsidR="00460653" w:rsidRPr="004178BE">
              <w:rPr>
                <w:lang w:val="en-US"/>
              </w:rPr>
              <w:t xml:space="preserve"> </w:t>
            </w:r>
            <w:proofErr w:type="spellStart"/>
            <w:r w:rsidR="00460653" w:rsidRPr="004178BE">
              <w:rPr>
                <w:lang w:val="en-US"/>
              </w:rPr>
              <w:t>sau</w:t>
            </w:r>
            <w:proofErr w:type="spellEnd"/>
            <w:r w:rsidR="00460653" w:rsidRPr="004178BE">
              <w:rPr>
                <w:lang w:val="en-US"/>
              </w:rPr>
              <w:t xml:space="preserve"> </w:t>
            </w:r>
            <w:proofErr w:type="spellStart"/>
            <w:r w:rsidR="00460653" w:rsidRPr="004178BE">
              <w:rPr>
                <w:lang w:val="en-US"/>
              </w:rPr>
              <w:t>limitări</w:t>
            </w:r>
            <w:proofErr w:type="spellEnd"/>
            <w:r w:rsidR="00460653" w:rsidRPr="004178BE">
              <w:rPr>
                <w:lang w:val="en-US"/>
              </w:rPr>
              <w:t xml:space="preserve"> din </w:t>
            </w:r>
            <w:proofErr w:type="spellStart"/>
            <w:r w:rsidR="00460653" w:rsidRPr="004178BE">
              <w:rPr>
                <w:lang w:val="en-US"/>
              </w:rPr>
              <w:t>proprie</w:t>
            </w:r>
            <w:proofErr w:type="spellEnd"/>
            <w:r w:rsidR="00460653" w:rsidRPr="004178BE">
              <w:rPr>
                <w:lang w:val="en-US"/>
              </w:rPr>
              <w:t xml:space="preserve"> </w:t>
            </w:r>
            <w:proofErr w:type="spellStart"/>
            <w:r w:rsidR="00460653" w:rsidRPr="004178BE">
              <w:rPr>
                <w:lang w:val="en-US"/>
              </w:rPr>
              <w:t>vină</w:t>
            </w:r>
            <w:proofErr w:type="spellEnd"/>
            <w:r w:rsidR="00460653" w:rsidRPr="004178BE">
              <w:rPr>
                <w:lang w:val="en-US"/>
              </w:rPr>
              <w:t xml:space="preserve">. </w:t>
            </w:r>
          </w:p>
          <w:p w:rsidR="00460653" w:rsidRPr="004178BE" w:rsidRDefault="00D53233" w:rsidP="008D2FD3">
            <w:pPr>
              <w:pStyle w:val="af3"/>
              <w:numPr>
                <w:ilvl w:val="1"/>
                <w:numId w:val="16"/>
              </w:numPr>
              <w:tabs>
                <w:tab w:val="left" w:pos="567"/>
              </w:tabs>
              <w:spacing w:line="276" w:lineRule="auto"/>
              <w:ind w:left="0" w:hanging="567"/>
              <w:rPr>
                <w:lang w:val="en-US"/>
              </w:rPr>
            </w:pPr>
            <w:r w:rsidRPr="004178BE">
              <w:rPr>
                <w:lang w:val="en-US"/>
              </w:rPr>
              <w:t xml:space="preserve">10.6. </w:t>
            </w:r>
            <w:proofErr w:type="spellStart"/>
            <w:r w:rsidR="00460653" w:rsidRPr="004178BE">
              <w:rPr>
                <w:lang w:val="en-US"/>
              </w:rPr>
              <w:t>Antreprenorul</w:t>
            </w:r>
            <w:proofErr w:type="spellEnd"/>
            <w:r w:rsidR="00460653" w:rsidRPr="004178BE">
              <w:rPr>
                <w:lang w:val="en-US"/>
              </w:rPr>
              <w:t xml:space="preserve"> </w:t>
            </w:r>
            <w:proofErr w:type="spellStart"/>
            <w:r w:rsidR="00460653" w:rsidRPr="004178BE">
              <w:rPr>
                <w:lang w:val="en-US"/>
              </w:rPr>
              <w:t>trebuie</w:t>
            </w:r>
            <w:proofErr w:type="spellEnd"/>
            <w:r w:rsidR="00460653" w:rsidRPr="004178BE">
              <w:rPr>
                <w:lang w:val="en-US"/>
              </w:rPr>
              <w:t xml:space="preserve"> </w:t>
            </w:r>
            <w:proofErr w:type="spellStart"/>
            <w:r w:rsidR="00460653" w:rsidRPr="004178BE">
              <w:rPr>
                <w:lang w:val="en-US"/>
              </w:rPr>
              <w:t>să</w:t>
            </w:r>
            <w:proofErr w:type="spellEnd"/>
            <w:r w:rsidR="00460653" w:rsidRPr="004178BE">
              <w:rPr>
                <w:lang w:val="en-US"/>
              </w:rPr>
              <w:t xml:space="preserve"> </w:t>
            </w:r>
            <w:proofErr w:type="spellStart"/>
            <w:r w:rsidR="00460653" w:rsidRPr="004178BE">
              <w:rPr>
                <w:lang w:val="en-US"/>
              </w:rPr>
              <w:t>asigure</w:t>
            </w:r>
            <w:proofErr w:type="spellEnd"/>
            <w:r w:rsidR="00460653" w:rsidRPr="004178BE">
              <w:rPr>
                <w:lang w:val="en-US"/>
              </w:rPr>
              <w:t xml:space="preserve"> </w:t>
            </w:r>
            <w:proofErr w:type="spellStart"/>
            <w:r w:rsidR="00460653" w:rsidRPr="004178BE">
              <w:rPr>
                <w:lang w:val="en-US"/>
              </w:rPr>
              <w:t>lucrările</w:t>
            </w:r>
            <w:proofErr w:type="spellEnd"/>
            <w:r w:rsidR="00460653" w:rsidRPr="004178BE">
              <w:rPr>
                <w:lang w:val="en-US"/>
              </w:rPr>
              <w:t xml:space="preserve"> </w:t>
            </w:r>
            <w:proofErr w:type="spellStart"/>
            <w:r w:rsidR="00460653" w:rsidRPr="004178BE">
              <w:rPr>
                <w:lang w:val="en-US"/>
              </w:rPr>
              <w:t>executate</w:t>
            </w:r>
            <w:proofErr w:type="spellEnd"/>
            <w:r w:rsidR="00460653" w:rsidRPr="004178BE">
              <w:rPr>
                <w:lang w:val="en-US"/>
              </w:rPr>
              <w:t xml:space="preserve">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dotările</w:t>
            </w:r>
            <w:proofErr w:type="spellEnd"/>
            <w:r w:rsidR="00460653" w:rsidRPr="004178BE">
              <w:rPr>
                <w:lang w:val="en-US"/>
              </w:rPr>
              <w:t xml:space="preserve"> pe care le are la </w:t>
            </w:r>
            <w:proofErr w:type="spellStart"/>
            <w:r w:rsidR="00460653" w:rsidRPr="004178BE">
              <w:rPr>
                <w:lang w:val="en-US"/>
              </w:rPr>
              <w:t>dispoziţie</w:t>
            </w:r>
            <w:proofErr w:type="spellEnd"/>
            <w:r w:rsidR="00460653" w:rsidRPr="004178BE">
              <w:rPr>
                <w:lang w:val="en-US"/>
              </w:rPr>
              <w:t xml:space="preserve"> </w:t>
            </w:r>
            <w:proofErr w:type="spellStart"/>
            <w:r w:rsidR="00460653" w:rsidRPr="004178BE">
              <w:rPr>
                <w:lang w:val="en-US"/>
              </w:rPr>
              <w:t>împotriva</w:t>
            </w:r>
            <w:proofErr w:type="spellEnd"/>
            <w:r w:rsidR="00460653" w:rsidRPr="004178BE">
              <w:rPr>
                <w:lang w:val="en-US"/>
              </w:rPr>
              <w:t xml:space="preserve"> </w:t>
            </w:r>
            <w:proofErr w:type="spellStart"/>
            <w:r w:rsidR="00460653" w:rsidRPr="004178BE">
              <w:rPr>
                <w:lang w:val="en-US"/>
              </w:rPr>
              <w:t>degradări</w:t>
            </w:r>
            <w:r w:rsidR="00183D79" w:rsidRPr="004178BE">
              <w:rPr>
                <w:lang w:val="en-US"/>
              </w:rPr>
              <w:t>i</w:t>
            </w:r>
            <w:proofErr w:type="spellEnd"/>
            <w:r w:rsidR="00183D79" w:rsidRPr="004178BE">
              <w:rPr>
                <w:lang w:val="en-US"/>
              </w:rPr>
              <w:t xml:space="preserve"> </w:t>
            </w:r>
            <w:proofErr w:type="spellStart"/>
            <w:r w:rsidR="00183D79" w:rsidRPr="004178BE">
              <w:rPr>
                <w:lang w:val="en-US"/>
              </w:rPr>
              <w:t>şi</w:t>
            </w:r>
            <w:proofErr w:type="spellEnd"/>
            <w:r w:rsidR="00183D79" w:rsidRPr="004178BE">
              <w:rPr>
                <w:lang w:val="en-US"/>
              </w:rPr>
              <w:t xml:space="preserve"> </w:t>
            </w:r>
            <w:proofErr w:type="spellStart"/>
            <w:r w:rsidR="00183D79" w:rsidRPr="004178BE">
              <w:rPr>
                <w:lang w:val="en-US"/>
              </w:rPr>
              <w:t>furturilor</w:t>
            </w:r>
            <w:proofErr w:type="spellEnd"/>
            <w:r w:rsidR="00183D79" w:rsidRPr="004178BE">
              <w:rPr>
                <w:lang w:val="en-US"/>
              </w:rPr>
              <w:t xml:space="preserve"> </w:t>
            </w:r>
            <w:proofErr w:type="spellStart"/>
            <w:r w:rsidR="00183D79" w:rsidRPr="004178BE">
              <w:rPr>
                <w:lang w:val="en-US"/>
              </w:rPr>
              <w:t>pâ</w:t>
            </w:r>
            <w:r w:rsidR="00460653" w:rsidRPr="004178BE">
              <w:rPr>
                <w:lang w:val="en-US"/>
              </w:rPr>
              <w:t>nă</w:t>
            </w:r>
            <w:proofErr w:type="spellEnd"/>
            <w:r w:rsidR="00460653" w:rsidRPr="004178BE">
              <w:rPr>
                <w:lang w:val="en-US"/>
              </w:rPr>
              <w:t xml:space="preserve"> la </w:t>
            </w:r>
            <w:proofErr w:type="spellStart"/>
            <w:r w:rsidR="00460653" w:rsidRPr="004178BE">
              <w:rPr>
                <w:lang w:val="en-US"/>
              </w:rPr>
              <w:t>predarea</w:t>
            </w:r>
            <w:proofErr w:type="spellEnd"/>
            <w:r w:rsidR="00460653" w:rsidRPr="004178BE">
              <w:rPr>
                <w:lang w:val="en-US"/>
              </w:rPr>
              <w:t xml:space="preserve"> </w:t>
            </w:r>
            <w:proofErr w:type="spellStart"/>
            <w:r w:rsidR="00460653" w:rsidRPr="004178BE">
              <w:rPr>
                <w:lang w:val="en-US"/>
              </w:rPr>
              <w:t>lucrărilor</w:t>
            </w:r>
            <w:proofErr w:type="spellEnd"/>
            <w:r w:rsidR="00460653" w:rsidRPr="004178BE">
              <w:rPr>
                <w:lang w:val="en-US"/>
              </w:rPr>
              <w:t xml:space="preserve"> </w:t>
            </w:r>
            <w:proofErr w:type="spellStart"/>
            <w:r w:rsidR="00460653" w:rsidRPr="004178BE">
              <w:rPr>
                <w:lang w:val="en-US"/>
              </w:rPr>
              <w:t>către</w:t>
            </w:r>
            <w:proofErr w:type="spellEnd"/>
            <w:r w:rsidR="00460653" w:rsidRPr="004178BE">
              <w:rPr>
                <w:lang w:val="en-US"/>
              </w:rPr>
              <w:t xml:space="preserve"> </w:t>
            </w:r>
            <w:proofErr w:type="spellStart"/>
            <w:r w:rsidR="00460653" w:rsidRPr="004178BE">
              <w:rPr>
                <w:lang w:val="en-US"/>
              </w:rPr>
              <w:t>Beneficiar</w:t>
            </w:r>
            <w:proofErr w:type="spellEnd"/>
            <w:r w:rsidR="00460653" w:rsidRPr="004178BE">
              <w:rPr>
                <w:lang w:val="en-US"/>
              </w:rPr>
              <w:t xml:space="preserve">. El </w:t>
            </w:r>
            <w:proofErr w:type="spellStart"/>
            <w:r w:rsidR="00460653" w:rsidRPr="004178BE">
              <w:rPr>
                <w:lang w:val="en-US"/>
              </w:rPr>
              <w:t>trebuie</w:t>
            </w:r>
            <w:proofErr w:type="spellEnd"/>
            <w:r w:rsidR="00460653" w:rsidRPr="004178BE">
              <w:rPr>
                <w:lang w:val="en-US"/>
              </w:rPr>
              <w:t xml:space="preserve"> </w:t>
            </w:r>
            <w:proofErr w:type="spellStart"/>
            <w:r w:rsidR="00460653" w:rsidRPr="004178BE">
              <w:rPr>
                <w:lang w:val="en-US"/>
              </w:rPr>
              <w:t>să</w:t>
            </w:r>
            <w:proofErr w:type="spellEnd"/>
            <w:r w:rsidR="00460653" w:rsidRPr="004178BE">
              <w:rPr>
                <w:lang w:val="en-US"/>
              </w:rPr>
              <w:t xml:space="preserve"> </w:t>
            </w:r>
            <w:proofErr w:type="spellStart"/>
            <w:r w:rsidR="00460653" w:rsidRPr="004178BE">
              <w:rPr>
                <w:lang w:val="en-US"/>
              </w:rPr>
              <w:t>ia</w:t>
            </w:r>
            <w:proofErr w:type="spellEnd"/>
            <w:r w:rsidR="00460653" w:rsidRPr="004178BE">
              <w:rPr>
                <w:lang w:val="en-US"/>
              </w:rPr>
              <w:t xml:space="preserve"> </w:t>
            </w:r>
            <w:proofErr w:type="spellStart"/>
            <w:r w:rsidR="00460653" w:rsidRPr="004178BE">
              <w:rPr>
                <w:lang w:val="en-US"/>
              </w:rPr>
              <w:t>măsuri</w:t>
            </w:r>
            <w:proofErr w:type="spellEnd"/>
            <w:r w:rsidR="00460653" w:rsidRPr="004178BE">
              <w:rPr>
                <w:lang w:val="en-US"/>
              </w:rPr>
              <w:t xml:space="preserve"> de </w:t>
            </w:r>
            <w:proofErr w:type="spellStart"/>
            <w:r w:rsidR="00460653" w:rsidRPr="004178BE">
              <w:rPr>
                <w:lang w:val="en-US"/>
              </w:rPr>
              <w:t>protecţie</w:t>
            </w:r>
            <w:proofErr w:type="spellEnd"/>
            <w:r w:rsidR="00460653" w:rsidRPr="004178BE">
              <w:rPr>
                <w:lang w:val="en-US"/>
              </w:rPr>
              <w:t xml:space="preserve"> contra </w:t>
            </w:r>
            <w:proofErr w:type="spellStart"/>
            <w:r w:rsidR="00460653" w:rsidRPr="004178BE">
              <w:rPr>
                <w:lang w:val="en-US"/>
              </w:rPr>
              <w:t>degradării</w:t>
            </w:r>
            <w:proofErr w:type="spellEnd"/>
            <w:r w:rsidR="00460653" w:rsidRPr="004178BE">
              <w:rPr>
                <w:lang w:val="en-US"/>
              </w:rPr>
              <w:t xml:space="preserve"> </w:t>
            </w:r>
            <w:proofErr w:type="spellStart"/>
            <w:r w:rsidR="00460653" w:rsidRPr="004178BE">
              <w:rPr>
                <w:lang w:val="en-US"/>
              </w:rPr>
              <w:t>lucrării</w:t>
            </w:r>
            <w:proofErr w:type="spellEnd"/>
            <w:r w:rsidR="00460653" w:rsidRPr="004178BE">
              <w:rPr>
                <w:lang w:val="en-US"/>
              </w:rPr>
              <w:t xml:space="preserve"> </w:t>
            </w:r>
            <w:proofErr w:type="spellStart"/>
            <w:r w:rsidR="00460653" w:rsidRPr="004178BE">
              <w:rPr>
                <w:lang w:val="en-US"/>
              </w:rPr>
              <w:t>datorită</w:t>
            </w:r>
            <w:proofErr w:type="spellEnd"/>
            <w:r w:rsidR="00460653" w:rsidRPr="004178BE">
              <w:rPr>
                <w:lang w:val="en-US"/>
              </w:rPr>
              <w:t xml:space="preserve"> </w:t>
            </w:r>
            <w:proofErr w:type="spellStart"/>
            <w:r w:rsidR="00460653" w:rsidRPr="004178BE">
              <w:rPr>
                <w:lang w:val="en-US"/>
              </w:rPr>
              <w:t>acţiunilor</w:t>
            </w:r>
            <w:proofErr w:type="spellEnd"/>
            <w:r w:rsidR="00460653" w:rsidRPr="004178BE">
              <w:rPr>
                <w:lang w:val="en-US"/>
              </w:rPr>
              <w:t xml:space="preserve"> </w:t>
            </w:r>
            <w:proofErr w:type="spellStart"/>
            <w:r w:rsidR="00460653" w:rsidRPr="004178BE">
              <w:rPr>
                <w:lang w:val="en-US"/>
              </w:rPr>
              <w:t>atmosferice</w:t>
            </w:r>
            <w:proofErr w:type="spellEnd"/>
            <w:r w:rsidR="00460653" w:rsidRPr="004178BE">
              <w:rPr>
                <w:lang w:val="en-US"/>
              </w:rPr>
              <w:t xml:space="preserve"> </w:t>
            </w:r>
            <w:proofErr w:type="spellStart"/>
            <w:r w:rsidR="00460653" w:rsidRPr="004178BE">
              <w:rPr>
                <w:lang w:val="en-US"/>
              </w:rPr>
              <w:t>şi</w:t>
            </w:r>
            <w:proofErr w:type="spellEnd"/>
            <w:r w:rsidR="00460653" w:rsidRPr="004178BE">
              <w:rPr>
                <w:lang w:val="en-US"/>
              </w:rPr>
              <w:t xml:space="preserve"> </w:t>
            </w:r>
            <w:proofErr w:type="gramStart"/>
            <w:r w:rsidR="00460653" w:rsidRPr="004178BE">
              <w:rPr>
                <w:lang w:val="en-US"/>
              </w:rPr>
              <w:t>a</w:t>
            </w:r>
            <w:proofErr w:type="gramEnd"/>
            <w:r w:rsidR="00460653" w:rsidRPr="004178BE">
              <w:rPr>
                <w:lang w:val="en-US"/>
              </w:rPr>
              <w:t xml:space="preserve"> </w:t>
            </w:r>
            <w:proofErr w:type="spellStart"/>
            <w:r w:rsidR="00460653" w:rsidRPr="004178BE">
              <w:rPr>
                <w:lang w:val="en-US"/>
              </w:rPr>
              <w:t>apei</w:t>
            </w:r>
            <w:proofErr w:type="spellEnd"/>
            <w:r w:rsidR="00460653" w:rsidRPr="004178BE">
              <w:rPr>
                <w:lang w:val="en-US"/>
              </w:rPr>
              <w:t xml:space="preserve">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să</w:t>
            </w:r>
            <w:proofErr w:type="spellEnd"/>
            <w:r w:rsidR="00460653" w:rsidRPr="004178BE">
              <w:rPr>
                <w:lang w:val="en-US"/>
              </w:rPr>
              <w:t xml:space="preserve"> </w:t>
            </w:r>
            <w:proofErr w:type="spellStart"/>
            <w:r w:rsidR="00460653" w:rsidRPr="004178BE">
              <w:rPr>
                <w:lang w:val="en-US"/>
              </w:rPr>
              <w:t>îndepărteze</w:t>
            </w:r>
            <w:proofErr w:type="spellEnd"/>
            <w:r w:rsidR="00460653" w:rsidRPr="004178BE">
              <w:rPr>
                <w:lang w:val="en-US"/>
              </w:rPr>
              <w:t xml:space="preserve"> </w:t>
            </w:r>
            <w:proofErr w:type="spellStart"/>
            <w:r w:rsidR="00460653" w:rsidRPr="004178BE">
              <w:rPr>
                <w:lang w:val="en-US"/>
              </w:rPr>
              <w:t>zăpada</w:t>
            </w:r>
            <w:proofErr w:type="spellEnd"/>
            <w:r w:rsidR="00460653" w:rsidRPr="004178BE">
              <w:rPr>
                <w:lang w:val="en-US"/>
              </w:rPr>
              <w:t xml:space="preserve"> </w:t>
            </w:r>
            <w:proofErr w:type="spellStart"/>
            <w:r w:rsidR="00460653" w:rsidRPr="004178BE">
              <w:rPr>
                <w:lang w:val="en-US"/>
              </w:rPr>
              <w:t>şi</w:t>
            </w:r>
            <w:proofErr w:type="spellEnd"/>
            <w:r w:rsidR="00C33344" w:rsidRPr="004178BE">
              <w:rPr>
                <w:lang w:val="en-US"/>
              </w:rPr>
              <w:t xml:space="preserve"> </w:t>
            </w:r>
            <w:proofErr w:type="spellStart"/>
            <w:r w:rsidR="00460653" w:rsidRPr="004178BE">
              <w:rPr>
                <w:lang w:val="en-US"/>
              </w:rPr>
              <w:t>gheaţa</w:t>
            </w:r>
            <w:proofErr w:type="spellEnd"/>
            <w:r w:rsidR="00460653" w:rsidRPr="004178BE">
              <w:rPr>
                <w:lang w:val="en-US"/>
              </w:rPr>
              <w:t xml:space="preserve">. </w:t>
            </w:r>
          </w:p>
          <w:p w:rsidR="00460653" w:rsidRPr="004178BE" w:rsidRDefault="00D53233" w:rsidP="008D2FD3">
            <w:pPr>
              <w:pStyle w:val="af3"/>
              <w:numPr>
                <w:ilvl w:val="1"/>
                <w:numId w:val="16"/>
              </w:numPr>
              <w:tabs>
                <w:tab w:val="left" w:pos="567"/>
              </w:tabs>
              <w:spacing w:line="276" w:lineRule="auto"/>
              <w:ind w:left="0" w:hanging="567"/>
              <w:rPr>
                <w:lang w:val="en-US"/>
              </w:rPr>
            </w:pPr>
            <w:r w:rsidRPr="004178BE">
              <w:rPr>
                <w:lang w:val="en-US"/>
              </w:rPr>
              <w:t xml:space="preserve">10.7. </w:t>
            </w:r>
            <w:proofErr w:type="spellStart"/>
            <w:r w:rsidR="00460653" w:rsidRPr="004178BE">
              <w:rPr>
                <w:lang w:val="en-US"/>
              </w:rPr>
              <w:t>Dacă</w:t>
            </w:r>
            <w:proofErr w:type="spellEnd"/>
            <w:r w:rsidR="00460653" w:rsidRPr="004178BE">
              <w:rPr>
                <w:lang w:val="en-US"/>
              </w:rPr>
              <w:t xml:space="preserve"> </w:t>
            </w:r>
            <w:proofErr w:type="spellStart"/>
            <w:r w:rsidR="00460653" w:rsidRPr="004178BE">
              <w:rPr>
                <w:lang w:val="en-US"/>
              </w:rPr>
              <w:t>nerespectarea</w:t>
            </w:r>
            <w:proofErr w:type="spellEnd"/>
            <w:r w:rsidR="00460653" w:rsidRPr="004178BE">
              <w:rPr>
                <w:lang w:val="en-US"/>
              </w:rPr>
              <w:t xml:space="preserve"> de </w:t>
            </w:r>
            <w:proofErr w:type="spellStart"/>
            <w:r w:rsidR="00460653" w:rsidRPr="004178BE">
              <w:rPr>
                <w:lang w:val="en-US"/>
              </w:rPr>
              <w:t>către</w:t>
            </w:r>
            <w:proofErr w:type="spellEnd"/>
            <w:r w:rsidR="00460653" w:rsidRPr="004178BE">
              <w:rPr>
                <w:lang w:val="en-US"/>
              </w:rPr>
              <w:t xml:space="preserve"> </w:t>
            </w:r>
            <w:proofErr w:type="spellStart"/>
            <w:r w:rsidR="00460653" w:rsidRPr="004178BE">
              <w:rPr>
                <w:lang w:val="en-US"/>
              </w:rPr>
              <w:t>Antreprenorul</w:t>
            </w:r>
            <w:proofErr w:type="spellEnd"/>
            <w:r w:rsidR="00460653" w:rsidRPr="004178BE">
              <w:rPr>
                <w:lang w:val="en-US"/>
              </w:rPr>
              <w:t xml:space="preserve"> a </w:t>
            </w:r>
            <w:proofErr w:type="spellStart"/>
            <w:r w:rsidR="00460653" w:rsidRPr="004178BE">
              <w:rPr>
                <w:lang w:val="en-US"/>
              </w:rPr>
              <w:t>prevederilor</w:t>
            </w:r>
            <w:proofErr w:type="spellEnd"/>
            <w:r w:rsidR="00460653" w:rsidRPr="004178BE">
              <w:rPr>
                <w:lang w:val="en-US"/>
              </w:rPr>
              <w:t xml:space="preserve"> </w:t>
            </w:r>
            <w:proofErr w:type="spellStart"/>
            <w:r w:rsidR="00460653" w:rsidRPr="004178BE">
              <w:rPr>
                <w:lang w:val="en-US"/>
              </w:rPr>
              <w:t>oricărui</w:t>
            </w:r>
            <w:proofErr w:type="spellEnd"/>
            <w:r w:rsidR="00460653" w:rsidRPr="004178BE">
              <w:rPr>
                <w:lang w:val="en-US"/>
              </w:rPr>
              <w:t xml:space="preserve"> </w:t>
            </w:r>
            <w:proofErr w:type="spellStart"/>
            <w:r w:rsidR="00460653" w:rsidRPr="004178BE">
              <w:rPr>
                <w:lang w:val="en-US"/>
              </w:rPr>
              <w:t>regulament</w:t>
            </w:r>
            <w:proofErr w:type="spellEnd"/>
            <w:r w:rsidR="00460653" w:rsidRPr="004178BE">
              <w:rPr>
                <w:lang w:val="en-US"/>
              </w:rPr>
              <w:t xml:space="preserve"> </w:t>
            </w:r>
            <w:proofErr w:type="spellStart"/>
            <w:r w:rsidR="00460653" w:rsidRPr="004178BE">
              <w:rPr>
                <w:lang w:val="en-US"/>
              </w:rPr>
              <w:t>sau</w:t>
            </w:r>
            <w:proofErr w:type="spellEnd"/>
            <w:r w:rsidR="00460653" w:rsidRPr="004178BE">
              <w:rPr>
                <w:lang w:val="en-US"/>
              </w:rPr>
              <w:t xml:space="preserve"> </w:t>
            </w:r>
            <w:proofErr w:type="spellStart"/>
            <w:r w:rsidR="00460653" w:rsidRPr="004178BE">
              <w:rPr>
                <w:lang w:val="en-US"/>
              </w:rPr>
              <w:t>hotărâri</w:t>
            </w:r>
            <w:proofErr w:type="spellEnd"/>
            <w:r w:rsidR="00460653" w:rsidRPr="004178BE">
              <w:rPr>
                <w:lang w:val="en-US"/>
              </w:rPr>
              <w:t xml:space="preserve"> ale </w:t>
            </w:r>
            <w:proofErr w:type="spellStart"/>
            <w:r w:rsidR="00460653" w:rsidRPr="004178BE">
              <w:rPr>
                <w:lang w:val="en-US"/>
              </w:rPr>
              <w:t>autorităţilor</w:t>
            </w:r>
            <w:proofErr w:type="spellEnd"/>
            <w:r w:rsidR="00C33344" w:rsidRPr="004178BE">
              <w:rPr>
                <w:lang w:val="en-US"/>
              </w:rPr>
              <w:t xml:space="preserve"> </w:t>
            </w:r>
            <w:proofErr w:type="spellStart"/>
            <w:r w:rsidR="00460653" w:rsidRPr="004178BE">
              <w:rPr>
                <w:lang w:val="en-US"/>
              </w:rPr>
              <w:t>administraţiei</w:t>
            </w:r>
            <w:proofErr w:type="spellEnd"/>
            <w:r w:rsidR="00460653" w:rsidRPr="004178BE">
              <w:rPr>
                <w:lang w:val="en-US"/>
              </w:rPr>
              <w:t xml:space="preserve"> </w:t>
            </w:r>
            <w:proofErr w:type="spellStart"/>
            <w:r w:rsidR="00460653" w:rsidRPr="004178BE">
              <w:rPr>
                <w:lang w:val="en-US"/>
              </w:rPr>
              <w:t>publice</w:t>
            </w:r>
            <w:proofErr w:type="spellEnd"/>
            <w:r w:rsidR="00460653" w:rsidRPr="004178BE">
              <w:rPr>
                <w:lang w:val="en-US"/>
              </w:rPr>
              <w:t xml:space="preserve"> locale </w:t>
            </w:r>
            <w:proofErr w:type="spellStart"/>
            <w:r w:rsidR="00460653" w:rsidRPr="004178BE">
              <w:rPr>
                <w:lang w:val="en-US"/>
              </w:rPr>
              <w:t>sau</w:t>
            </w:r>
            <w:proofErr w:type="spellEnd"/>
            <w:r w:rsidR="00460653" w:rsidRPr="004178BE">
              <w:rPr>
                <w:lang w:val="en-US"/>
              </w:rPr>
              <w:t xml:space="preserve"> ale </w:t>
            </w:r>
            <w:proofErr w:type="spellStart"/>
            <w:r w:rsidR="00460653" w:rsidRPr="004178BE">
              <w:rPr>
                <w:lang w:val="en-US"/>
              </w:rPr>
              <w:t>altor</w:t>
            </w:r>
            <w:proofErr w:type="spellEnd"/>
            <w:r w:rsidR="00460653" w:rsidRPr="004178BE">
              <w:rPr>
                <w:lang w:val="en-US"/>
              </w:rPr>
              <w:t xml:space="preserve"> </w:t>
            </w:r>
            <w:proofErr w:type="spellStart"/>
            <w:r w:rsidR="00460653" w:rsidRPr="004178BE">
              <w:rPr>
                <w:lang w:val="en-US"/>
              </w:rPr>
              <w:t>organe</w:t>
            </w:r>
            <w:proofErr w:type="spellEnd"/>
            <w:r w:rsidR="00460653" w:rsidRPr="004178BE">
              <w:rPr>
                <w:lang w:val="en-US"/>
              </w:rPr>
              <w:t xml:space="preserve"> locale, legal </w:t>
            </w:r>
            <w:proofErr w:type="spellStart"/>
            <w:r w:rsidR="00460653" w:rsidRPr="004178BE">
              <w:rPr>
                <w:lang w:val="en-US"/>
              </w:rPr>
              <w:t>constituite</w:t>
            </w:r>
            <w:proofErr w:type="spellEnd"/>
            <w:r w:rsidR="00460653" w:rsidRPr="004178BE">
              <w:rPr>
                <w:lang w:val="en-US"/>
              </w:rPr>
              <w:t xml:space="preserve">, </w:t>
            </w:r>
            <w:proofErr w:type="spellStart"/>
            <w:r w:rsidR="00460653" w:rsidRPr="004178BE">
              <w:rPr>
                <w:lang w:val="en-US"/>
              </w:rPr>
              <w:t>şi</w:t>
            </w:r>
            <w:proofErr w:type="spellEnd"/>
            <w:r w:rsidR="00460653" w:rsidRPr="004178BE">
              <w:rPr>
                <w:lang w:val="en-US"/>
              </w:rPr>
              <w:t xml:space="preserve"> care au </w:t>
            </w:r>
            <w:proofErr w:type="spellStart"/>
            <w:r w:rsidR="00460653" w:rsidRPr="004178BE">
              <w:rPr>
                <w:lang w:val="en-US"/>
              </w:rPr>
              <w:t>caracter</w:t>
            </w:r>
            <w:proofErr w:type="spellEnd"/>
            <w:r w:rsidR="00460653" w:rsidRPr="004178BE">
              <w:rPr>
                <w:lang w:val="en-US"/>
              </w:rPr>
              <w:t xml:space="preserve"> </w:t>
            </w:r>
            <w:proofErr w:type="spellStart"/>
            <w:r w:rsidR="00460653" w:rsidRPr="004178BE">
              <w:rPr>
                <w:lang w:val="en-US"/>
              </w:rPr>
              <w:t>obligatoriu</w:t>
            </w:r>
            <w:proofErr w:type="spellEnd"/>
            <w:r w:rsidR="00460653" w:rsidRPr="004178BE">
              <w:rPr>
                <w:lang w:val="en-US"/>
              </w:rPr>
              <w:t xml:space="preserve"> la </w:t>
            </w:r>
            <w:proofErr w:type="spellStart"/>
            <w:r w:rsidR="00460653" w:rsidRPr="004178BE">
              <w:rPr>
                <w:lang w:val="en-US"/>
              </w:rPr>
              <w:t>executarea</w:t>
            </w:r>
            <w:proofErr w:type="spellEnd"/>
            <w:r w:rsidR="00460653" w:rsidRPr="004178BE">
              <w:rPr>
                <w:lang w:val="en-US"/>
              </w:rPr>
              <w:t xml:space="preserve"> </w:t>
            </w:r>
            <w:proofErr w:type="spellStart"/>
            <w:r w:rsidR="00460653" w:rsidRPr="004178BE">
              <w:rPr>
                <w:lang w:val="en-US"/>
              </w:rPr>
              <w:t>lucrărilor</w:t>
            </w:r>
            <w:proofErr w:type="spellEnd"/>
            <w:r w:rsidR="00460653" w:rsidRPr="004178BE">
              <w:rPr>
                <w:lang w:val="en-US"/>
              </w:rPr>
              <w:t xml:space="preserve">, </w:t>
            </w:r>
            <w:proofErr w:type="spellStart"/>
            <w:r w:rsidR="00460653" w:rsidRPr="004178BE">
              <w:rPr>
                <w:lang w:val="en-US"/>
              </w:rPr>
              <w:t>provoacă</w:t>
            </w:r>
            <w:proofErr w:type="spellEnd"/>
            <w:r w:rsidR="00460653" w:rsidRPr="004178BE">
              <w:rPr>
                <w:lang w:val="en-US"/>
              </w:rPr>
              <w:t xml:space="preserve"> </w:t>
            </w:r>
            <w:proofErr w:type="spellStart"/>
            <w:r w:rsidR="00460653" w:rsidRPr="004178BE">
              <w:rPr>
                <w:lang w:val="en-US"/>
              </w:rPr>
              <w:t>pagube</w:t>
            </w:r>
            <w:proofErr w:type="spellEnd"/>
            <w:r w:rsidR="00460653" w:rsidRPr="004178BE">
              <w:rPr>
                <w:lang w:val="en-US"/>
              </w:rPr>
              <w:t xml:space="preserve"> </w:t>
            </w:r>
            <w:proofErr w:type="spellStart"/>
            <w:r w:rsidR="00460653" w:rsidRPr="004178BE">
              <w:rPr>
                <w:lang w:val="en-US"/>
              </w:rPr>
              <w:t>pentru</w:t>
            </w:r>
            <w:proofErr w:type="spellEnd"/>
            <w:r w:rsidR="00460653" w:rsidRPr="004178BE">
              <w:rPr>
                <w:lang w:val="en-US"/>
              </w:rPr>
              <w:t xml:space="preserve"> </w:t>
            </w:r>
            <w:proofErr w:type="spellStart"/>
            <w:r w:rsidR="00460653" w:rsidRPr="004178BE">
              <w:rPr>
                <w:lang w:val="en-US"/>
              </w:rPr>
              <w:t>Beneficiar</w:t>
            </w:r>
            <w:proofErr w:type="spellEnd"/>
            <w:r w:rsidR="00460653" w:rsidRPr="004178BE">
              <w:rPr>
                <w:lang w:val="en-US"/>
              </w:rPr>
              <w:t xml:space="preserve">, </w:t>
            </w:r>
            <w:proofErr w:type="spellStart"/>
            <w:r w:rsidR="00460653" w:rsidRPr="004178BE">
              <w:rPr>
                <w:lang w:val="en-US"/>
              </w:rPr>
              <w:t>acesta</w:t>
            </w:r>
            <w:proofErr w:type="spellEnd"/>
            <w:r w:rsidR="00460653" w:rsidRPr="004178BE">
              <w:rPr>
                <w:lang w:val="en-US"/>
              </w:rPr>
              <w:t xml:space="preserve"> </w:t>
            </w:r>
            <w:proofErr w:type="spellStart"/>
            <w:r w:rsidR="00460653" w:rsidRPr="004178BE">
              <w:rPr>
                <w:lang w:val="en-US"/>
              </w:rPr>
              <w:t>va</w:t>
            </w:r>
            <w:proofErr w:type="spellEnd"/>
            <w:r w:rsidR="00460653" w:rsidRPr="004178BE">
              <w:rPr>
                <w:lang w:val="en-US"/>
              </w:rPr>
              <w:t xml:space="preserve"> fi </w:t>
            </w:r>
            <w:proofErr w:type="spellStart"/>
            <w:r w:rsidR="00460653" w:rsidRPr="004178BE">
              <w:rPr>
                <w:lang w:val="en-US"/>
              </w:rPr>
              <w:t>despăgubit</w:t>
            </w:r>
            <w:proofErr w:type="spellEnd"/>
            <w:r w:rsidR="00460653" w:rsidRPr="004178BE">
              <w:rPr>
                <w:lang w:val="en-US"/>
              </w:rPr>
              <w:t xml:space="preserve"> de </w:t>
            </w:r>
            <w:proofErr w:type="spellStart"/>
            <w:r w:rsidR="00460653" w:rsidRPr="004178BE">
              <w:rPr>
                <w:lang w:val="en-US"/>
              </w:rPr>
              <w:t>Antreprenor</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mărimea</w:t>
            </w:r>
            <w:proofErr w:type="spellEnd"/>
            <w:r w:rsidR="00460653" w:rsidRPr="004178BE">
              <w:rPr>
                <w:lang w:val="en-US"/>
              </w:rPr>
              <w:t xml:space="preserve"> </w:t>
            </w:r>
            <w:proofErr w:type="spellStart"/>
            <w:r w:rsidR="00460653" w:rsidRPr="004178BE">
              <w:rPr>
                <w:lang w:val="en-US"/>
              </w:rPr>
              <w:t>sumei</w:t>
            </w:r>
            <w:proofErr w:type="spellEnd"/>
            <w:r w:rsidR="00460653" w:rsidRPr="004178BE">
              <w:rPr>
                <w:lang w:val="en-US"/>
              </w:rPr>
              <w:t xml:space="preserve"> </w:t>
            </w:r>
            <w:proofErr w:type="spellStart"/>
            <w:r w:rsidR="00460653" w:rsidRPr="004178BE">
              <w:rPr>
                <w:lang w:val="en-US"/>
              </w:rPr>
              <w:t>prejudiciului</w:t>
            </w:r>
            <w:proofErr w:type="spellEnd"/>
            <w:r w:rsidR="00460653" w:rsidRPr="004178BE">
              <w:rPr>
                <w:lang w:val="en-US"/>
              </w:rPr>
              <w:t xml:space="preserve">. </w:t>
            </w:r>
          </w:p>
          <w:p w:rsidR="00460653" w:rsidRPr="004178BE" w:rsidRDefault="00D53233" w:rsidP="008D2FD3">
            <w:pPr>
              <w:pStyle w:val="af3"/>
              <w:numPr>
                <w:ilvl w:val="1"/>
                <w:numId w:val="16"/>
              </w:numPr>
              <w:tabs>
                <w:tab w:val="left" w:pos="567"/>
              </w:tabs>
              <w:spacing w:line="276" w:lineRule="auto"/>
              <w:ind w:left="0" w:hanging="567"/>
              <w:rPr>
                <w:lang w:val="en-US"/>
              </w:rPr>
            </w:pPr>
            <w:r w:rsidRPr="004178BE">
              <w:rPr>
                <w:lang w:val="en-US"/>
              </w:rPr>
              <w:t xml:space="preserve">10.8. </w:t>
            </w:r>
            <w:proofErr w:type="spellStart"/>
            <w:r w:rsidR="00460653" w:rsidRPr="004178BE">
              <w:rPr>
                <w:lang w:val="en-US"/>
              </w:rPr>
              <w:t>Dacă</w:t>
            </w:r>
            <w:proofErr w:type="spellEnd"/>
            <w:r w:rsidR="00460653" w:rsidRPr="004178BE">
              <w:rPr>
                <w:lang w:val="en-US"/>
              </w:rPr>
              <w:t xml:space="preserve"> </w:t>
            </w:r>
            <w:proofErr w:type="spellStart"/>
            <w:r w:rsidR="00460653" w:rsidRPr="004178BE">
              <w:rPr>
                <w:lang w:val="en-US"/>
              </w:rPr>
              <w:t>motivele</w:t>
            </w:r>
            <w:proofErr w:type="spellEnd"/>
            <w:r w:rsidR="00460653" w:rsidRPr="004178BE">
              <w:rPr>
                <w:lang w:val="en-US"/>
              </w:rPr>
              <w:t xml:space="preserve"> </w:t>
            </w:r>
            <w:proofErr w:type="spellStart"/>
            <w:r w:rsidR="00460653" w:rsidRPr="004178BE">
              <w:rPr>
                <w:lang w:val="en-US"/>
              </w:rPr>
              <w:t>const</w:t>
            </w:r>
            <w:r w:rsidR="00183D79" w:rsidRPr="004178BE">
              <w:rPr>
                <w:lang w:val="en-US"/>
              </w:rPr>
              <w:t>rângerii</w:t>
            </w:r>
            <w:proofErr w:type="spellEnd"/>
            <w:r w:rsidR="00183D79" w:rsidRPr="004178BE">
              <w:rPr>
                <w:lang w:val="en-US"/>
              </w:rPr>
              <w:t xml:space="preserve"> </w:t>
            </w:r>
            <w:proofErr w:type="spellStart"/>
            <w:r w:rsidR="00183D79" w:rsidRPr="004178BE">
              <w:rPr>
                <w:lang w:val="en-US"/>
              </w:rPr>
              <w:t>sau</w:t>
            </w:r>
            <w:proofErr w:type="spellEnd"/>
            <w:r w:rsidR="00183D79" w:rsidRPr="004178BE">
              <w:rPr>
                <w:lang w:val="en-US"/>
              </w:rPr>
              <w:t xml:space="preserve"> ale </w:t>
            </w:r>
            <w:proofErr w:type="spellStart"/>
            <w:r w:rsidR="00183D79" w:rsidRPr="004178BE">
              <w:rPr>
                <w:lang w:val="en-US"/>
              </w:rPr>
              <w:t>întreruperii</w:t>
            </w:r>
            <w:proofErr w:type="spellEnd"/>
            <w:r w:rsidR="00183D79" w:rsidRPr="004178BE">
              <w:rPr>
                <w:lang w:val="en-US"/>
              </w:rPr>
              <w:t xml:space="preserve"> su</w:t>
            </w:r>
            <w:r w:rsidR="00460653" w:rsidRPr="004178BE">
              <w:rPr>
                <w:lang w:val="en-US"/>
              </w:rPr>
              <w:t xml:space="preserve">nt </w:t>
            </w:r>
            <w:proofErr w:type="spellStart"/>
            <w:r w:rsidR="00460653" w:rsidRPr="004178BE">
              <w:rPr>
                <w:lang w:val="en-US"/>
              </w:rPr>
              <w:t>imputabile</w:t>
            </w:r>
            <w:proofErr w:type="spellEnd"/>
            <w:r w:rsidR="00460653" w:rsidRPr="004178BE">
              <w:rPr>
                <w:lang w:val="en-US"/>
              </w:rPr>
              <w:t xml:space="preserve"> </w:t>
            </w:r>
            <w:proofErr w:type="spellStart"/>
            <w:r w:rsidR="00460653" w:rsidRPr="004178BE">
              <w:rPr>
                <w:lang w:val="en-US"/>
              </w:rPr>
              <w:t>uneia</w:t>
            </w:r>
            <w:proofErr w:type="spellEnd"/>
            <w:r w:rsidR="00460653" w:rsidRPr="004178BE">
              <w:rPr>
                <w:lang w:val="en-US"/>
              </w:rPr>
              <w:t xml:space="preserve"> </w:t>
            </w:r>
            <w:proofErr w:type="spellStart"/>
            <w:r w:rsidR="00460653" w:rsidRPr="004178BE">
              <w:rPr>
                <w:lang w:val="en-US"/>
              </w:rPr>
              <w:t>dintre</w:t>
            </w:r>
            <w:proofErr w:type="spellEnd"/>
            <w:r w:rsidR="00460653" w:rsidRPr="004178BE">
              <w:rPr>
                <w:lang w:val="en-US"/>
              </w:rPr>
              <w:t xml:space="preserve"> </w:t>
            </w:r>
            <w:proofErr w:type="spellStart"/>
            <w:r w:rsidR="00460653" w:rsidRPr="004178BE">
              <w:rPr>
                <w:lang w:val="en-US"/>
              </w:rPr>
              <w:t>părţile</w:t>
            </w:r>
            <w:proofErr w:type="spellEnd"/>
            <w:r w:rsidR="00460653" w:rsidRPr="004178BE">
              <w:rPr>
                <w:lang w:val="en-US"/>
              </w:rPr>
              <w:t xml:space="preserve"> </w:t>
            </w:r>
            <w:proofErr w:type="spellStart"/>
            <w:r w:rsidR="00460653" w:rsidRPr="004178BE">
              <w:rPr>
                <w:lang w:val="en-US"/>
              </w:rPr>
              <w:t>contractante</w:t>
            </w:r>
            <w:proofErr w:type="spellEnd"/>
            <w:r w:rsidR="00460653" w:rsidRPr="004178BE">
              <w:rPr>
                <w:lang w:val="en-US"/>
              </w:rPr>
              <w:t xml:space="preserve">, </w:t>
            </w:r>
            <w:proofErr w:type="spellStart"/>
            <w:r w:rsidR="00460653" w:rsidRPr="004178BE">
              <w:rPr>
                <w:lang w:val="en-US"/>
              </w:rPr>
              <w:t>atunci</w:t>
            </w:r>
            <w:proofErr w:type="spellEnd"/>
            <w:r w:rsidR="00460653" w:rsidRPr="004178BE">
              <w:rPr>
                <w:lang w:val="en-US"/>
              </w:rPr>
              <w:t xml:space="preserve"> </w:t>
            </w:r>
            <w:proofErr w:type="spellStart"/>
            <w:r w:rsidR="00460653" w:rsidRPr="004178BE">
              <w:rPr>
                <w:lang w:val="en-US"/>
              </w:rPr>
              <w:t>cealaltă</w:t>
            </w:r>
            <w:proofErr w:type="spellEnd"/>
            <w:r w:rsidR="00460653" w:rsidRPr="004178BE">
              <w:rPr>
                <w:lang w:val="en-US"/>
              </w:rPr>
              <w:t xml:space="preserve"> </w:t>
            </w:r>
            <w:proofErr w:type="spellStart"/>
            <w:r w:rsidR="00460653" w:rsidRPr="004178BE">
              <w:rPr>
                <w:lang w:val="en-US"/>
              </w:rPr>
              <w:t>parte</w:t>
            </w:r>
            <w:proofErr w:type="spellEnd"/>
            <w:r w:rsidR="00460653" w:rsidRPr="004178BE">
              <w:rPr>
                <w:lang w:val="en-US"/>
              </w:rPr>
              <w:t xml:space="preserve"> </w:t>
            </w:r>
            <w:proofErr w:type="spellStart"/>
            <w:r w:rsidR="00460653" w:rsidRPr="004178BE">
              <w:rPr>
                <w:lang w:val="en-US"/>
              </w:rPr>
              <w:t>poate</w:t>
            </w:r>
            <w:proofErr w:type="spellEnd"/>
            <w:r w:rsidR="00460653" w:rsidRPr="004178BE">
              <w:rPr>
                <w:lang w:val="en-US"/>
              </w:rPr>
              <w:t xml:space="preserve"> </w:t>
            </w:r>
            <w:proofErr w:type="spellStart"/>
            <w:r w:rsidR="00460653" w:rsidRPr="004178BE">
              <w:rPr>
                <w:lang w:val="en-US"/>
              </w:rPr>
              <w:t>emite</w:t>
            </w:r>
            <w:proofErr w:type="spellEnd"/>
            <w:r w:rsidR="00460653" w:rsidRPr="004178BE">
              <w:rPr>
                <w:lang w:val="en-US"/>
              </w:rPr>
              <w:t xml:space="preserve"> </w:t>
            </w:r>
            <w:proofErr w:type="spellStart"/>
            <w:r w:rsidR="00460653" w:rsidRPr="004178BE">
              <w:rPr>
                <w:lang w:val="en-US"/>
              </w:rPr>
              <w:t>pretenţii</w:t>
            </w:r>
            <w:proofErr w:type="spellEnd"/>
            <w:r w:rsidR="00460653" w:rsidRPr="004178BE">
              <w:rPr>
                <w:lang w:val="en-US"/>
              </w:rPr>
              <w:t xml:space="preserve"> </w:t>
            </w:r>
            <w:proofErr w:type="spellStart"/>
            <w:r w:rsidR="00460653" w:rsidRPr="004178BE">
              <w:rPr>
                <w:lang w:val="en-US"/>
              </w:rPr>
              <w:t>privind</w:t>
            </w:r>
            <w:proofErr w:type="spellEnd"/>
            <w:r w:rsidR="00460653" w:rsidRPr="004178BE">
              <w:rPr>
                <w:lang w:val="en-US"/>
              </w:rPr>
              <w:t xml:space="preserve"> </w:t>
            </w:r>
            <w:proofErr w:type="spellStart"/>
            <w:r w:rsidR="00460653" w:rsidRPr="004178BE">
              <w:rPr>
                <w:lang w:val="en-US"/>
              </w:rPr>
              <w:t>despăgubirea</w:t>
            </w:r>
            <w:proofErr w:type="spellEnd"/>
            <w:r w:rsidR="00460653" w:rsidRPr="004178BE">
              <w:rPr>
                <w:lang w:val="en-US"/>
              </w:rPr>
              <w:t xml:space="preserve"> </w:t>
            </w:r>
            <w:proofErr w:type="spellStart"/>
            <w:r w:rsidR="00460653" w:rsidRPr="004178BE">
              <w:rPr>
                <w:lang w:val="en-US"/>
              </w:rPr>
              <w:t>pentru</w:t>
            </w:r>
            <w:proofErr w:type="spellEnd"/>
            <w:r w:rsidR="00460653" w:rsidRPr="004178BE">
              <w:rPr>
                <w:lang w:val="en-US"/>
              </w:rPr>
              <w:t xml:space="preserve"> </w:t>
            </w:r>
            <w:proofErr w:type="spellStart"/>
            <w:r w:rsidR="00460653" w:rsidRPr="004178BE">
              <w:rPr>
                <w:lang w:val="en-US"/>
              </w:rPr>
              <w:t>daunele</w:t>
            </w:r>
            <w:proofErr w:type="spellEnd"/>
            <w:r w:rsidR="00460653" w:rsidRPr="004178BE">
              <w:rPr>
                <w:lang w:val="en-US"/>
              </w:rPr>
              <w:t xml:space="preserve"> </w:t>
            </w:r>
            <w:proofErr w:type="spellStart"/>
            <w:r w:rsidR="00460653" w:rsidRPr="004178BE">
              <w:rPr>
                <w:lang w:val="en-US"/>
              </w:rPr>
              <w:t>intervenite</w:t>
            </w:r>
            <w:proofErr w:type="spellEnd"/>
            <w:r w:rsidR="00460653" w:rsidRPr="004178BE">
              <w:rPr>
                <w:lang w:val="en-US"/>
              </w:rPr>
              <w:t xml:space="preserve"> </w:t>
            </w:r>
            <w:proofErr w:type="spellStart"/>
            <w:r w:rsidR="00460653" w:rsidRPr="004178BE">
              <w:rPr>
                <w:lang w:val="en-US"/>
              </w:rPr>
              <w:t>şi</w:t>
            </w:r>
            <w:proofErr w:type="spellEnd"/>
            <w:r w:rsidR="00460653" w:rsidRPr="004178BE">
              <w:rPr>
                <w:lang w:val="en-US"/>
              </w:rPr>
              <w:t xml:space="preserve"> care pot fi </w:t>
            </w:r>
            <w:proofErr w:type="spellStart"/>
            <w:r w:rsidR="00460653" w:rsidRPr="004178BE">
              <w:rPr>
                <w:lang w:val="en-US"/>
              </w:rPr>
              <w:t>dovedite</w:t>
            </w:r>
            <w:proofErr w:type="spellEnd"/>
            <w:r w:rsidR="00460653" w:rsidRPr="004178BE">
              <w:rPr>
                <w:lang w:val="en-US"/>
              </w:rPr>
              <w:t xml:space="preserve">. </w:t>
            </w:r>
          </w:p>
          <w:p w:rsidR="00460653" w:rsidRPr="004178BE" w:rsidRDefault="00D53233" w:rsidP="008D2FD3">
            <w:pPr>
              <w:pStyle w:val="af3"/>
              <w:numPr>
                <w:ilvl w:val="1"/>
                <w:numId w:val="16"/>
              </w:numPr>
              <w:tabs>
                <w:tab w:val="left" w:pos="567"/>
              </w:tabs>
              <w:spacing w:line="276" w:lineRule="auto"/>
              <w:ind w:left="0" w:hanging="567"/>
              <w:rPr>
                <w:lang w:val="en-US"/>
              </w:rPr>
            </w:pPr>
            <w:r w:rsidRPr="004178BE">
              <w:rPr>
                <w:lang w:val="en-US"/>
              </w:rPr>
              <w:t xml:space="preserve">10.9. </w:t>
            </w:r>
            <w:proofErr w:type="spellStart"/>
            <w:r w:rsidR="00460653" w:rsidRPr="004178BE">
              <w:rPr>
                <w:lang w:val="en-US"/>
              </w:rPr>
              <w:t>Dacă</w:t>
            </w:r>
            <w:proofErr w:type="spellEnd"/>
            <w:r w:rsidR="00460653" w:rsidRPr="004178BE">
              <w:rPr>
                <w:lang w:val="en-US"/>
              </w:rPr>
              <w:t xml:space="preserve"> </w:t>
            </w:r>
            <w:proofErr w:type="spellStart"/>
            <w:r w:rsidR="00460653" w:rsidRPr="004178BE">
              <w:rPr>
                <w:lang w:val="en-US"/>
              </w:rPr>
              <w:t>întârzierea</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execu</w:t>
            </w:r>
            <w:r w:rsidR="0001066E" w:rsidRPr="004178BE">
              <w:rPr>
                <w:lang w:val="en-US"/>
              </w:rPr>
              <w:t>ţia</w:t>
            </w:r>
            <w:proofErr w:type="spellEnd"/>
            <w:r w:rsidR="0001066E" w:rsidRPr="004178BE">
              <w:rPr>
                <w:lang w:val="en-US"/>
              </w:rPr>
              <w:t xml:space="preserve"> </w:t>
            </w:r>
            <w:proofErr w:type="spellStart"/>
            <w:r w:rsidR="0001066E" w:rsidRPr="004178BE">
              <w:rPr>
                <w:lang w:val="en-US"/>
              </w:rPr>
              <w:t>lucrărilor</w:t>
            </w:r>
            <w:proofErr w:type="spellEnd"/>
            <w:r w:rsidR="0001066E" w:rsidRPr="004178BE">
              <w:rPr>
                <w:lang w:val="en-US"/>
              </w:rPr>
              <w:t xml:space="preserve"> </w:t>
            </w:r>
            <w:proofErr w:type="spellStart"/>
            <w:r w:rsidR="0001066E" w:rsidRPr="004178BE">
              <w:rPr>
                <w:lang w:val="en-US"/>
              </w:rPr>
              <w:t>este</w:t>
            </w:r>
            <w:proofErr w:type="spellEnd"/>
            <w:r w:rsidR="0001066E" w:rsidRPr="004178BE">
              <w:rPr>
                <w:lang w:val="en-US"/>
              </w:rPr>
              <w:t xml:space="preserve"> </w:t>
            </w:r>
            <w:r w:rsidR="001278C6" w:rsidRPr="004178BE">
              <w:rPr>
                <w:lang w:val="en-US"/>
              </w:rPr>
              <w:t>din</w:t>
            </w:r>
            <w:r w:rsidR="0001066E" w:rsidRPr="004178BE">
              <w:rPr>
                <w:lang w:val="en-US"/>
              </w:rPr>
              <w:t xml:space="preserve"> culpa </w:t>
            </w:r>
            <w:proofErr w:type="spellStart"/>
            <w:r w:rsidR="0001066E" w:rsidRPr="004178BE">
              <w:rPr>
                <w:lang w:val="en-US"/>
              </w:rPr>
              <w:t>uneia</w:t>
            </w:r>
            <w:proofErr w:type="spellEnd"/>
            <w:r w:rsidR="00460653" w:rsidRPr="004178BE">
              <w:rPr>
                <w:lang w:val="en-US"/>
              </w:rPr>
              <w:t xml:space="preserve"> </w:t>
            </w:r>
            <w:proofErr w:type="spellStart"/>
            <w:r w:rsidR="00460653" w:rsidRPr="004178BE">
              <w:rPr>
                <w:lang w:val="en-US"/>
              </w:rPr>
              <w:t>din</w:t>
            </w:r>
            <w:r w:rsidR="0001066E" w:rsidRPr="004178BE">
              <w:rPr>
                <w:lang w:val="en-US"/>
              </w:rPr>
              <w:t>tre</w:t>
            </w:r>
            <w:proofErr w:type="spellEnd"/>
            <w:r w:rsidR="00460653" w:rsidRPr="004178BE">
              <w:rPr>
                <w:lang w:val="en-US"/>
              </w:rPr>
              <w:t xml:space="preserve"> </w:t>
            </w:r>
            <w:proofErr w:type="spellStart"/>
            <w:r w:rsidR="00460653" w:rsidRPr="004178BE">
              <w:rPr>
                <w:lang w:val="en-US"/>
              </w:rPr>
              <w:t>părţi</w:t>
            </w:r>
            <w:r w:rsidR="0001066E" w:rsidRPr="004178BE">
              <w:rPr>
                <w:lang w:val="en-US"/>
              </w:rPr>
              <w:t>le</w:t>
            </w:r>
            <w:proofErr w:type="spellEnd"/>
            <w:r w:rsidR="0001066E" w:rsidRPr="004178BE">
              <w:rPr>
                <w:lang w:val="en-US"/>
              </w:rPr>
              <w:t xml:space="preserve"> </w:t>
            </w:r>
            <w:proofErr w:type="spellStart"/>
            <w:r w:rsidR="0001066E" w:rsidRPr="004178BE">
              <w:rPr>
                <w:lang w:val="en-US"/>
              </w:rPr>
              <w:t>contractante</w:t>
            </w:r>
            <w:proofErr w:type="spellEnd"/>
            <w:r w:rsidR="00460653" w:rsidRPr="004178BE">
              <w:rPr>
                <w:lang w:val="en-US"/>
              </w:rPr>
              <w:t xml:space="preserve">, </w:t>
            </w:r>
            <w:proofErr w:type="spellStart"/>
            <w:r w:rsidR="00460653" w:rsidRPr="004178BE">
              <w:rPr>
                <w:lang w:val="en-US"/>
              </w:rPr>
              <w:t>partea</w:t>
            </w:r>
            <w:proofErr w:type="spellEnd"/>
            <w:r w:rsidR="00460653" w:rsidRPr="004178BE">
              <w:rPr>
                <w:lang w:val="en-US"/>
              </w:rPr>
              <w:t xml:space="preserve"> </w:t>
            </w:r>
            <w:proofErr w:type="spellStart"/>
            <w:r w:rsidR="00460653" w:rsidRPr="004178BE">
              <w:rPr>
                <w:lang w:val="en-US"/>
              </w:rPr>
              <w:t>culpabilă</w:t>
            </w:r>
            <w:proofErr w:type="spellEnd"/>
            <w:r w:rsidR="00460653" w:rsidRPr="004178BE">
              <w:rPr>
                <w:lang w:val="en-US"/>
              </w:rPr>
              <w:t xml:space="preserve"> </w:t>
            </w:r>
            <w:proofErr w:type="spellStart"/>
            <w:r w:rsidR="00460653" w:rsidRPr="004178BE">
              <w:rPr>
                <w:lang w:val="en-US"/>
              </w:rPr>
              <w:t>va</w:t>
            </w:r>
            <w:proofErr w:type="spellEnd"/>
            <w:r w:rsidR="00460653" w:rsidRPr="004178BE">
              <w:rPr>
                <w:lang w:val="en-US"/>
              </w:rPr>
              <w:t xml:space="preserve"> </w:t>
            </w:r>
            <w:proofErr w:type="spellStart"/>
            <w:r w:rsidR="00460653" w:rsidRPr="004178BE">
              <w:rPr>
                <w:lang w:val="en-US"/>
              </w:rPr>
              <w:t>plăti</w:t>
            </w:r>
            <w:proofErr w:type="spellEnd"/>
            <w:r w:rsidR="00460653" w:rsidRPr="004178BE">
              <w:rPr>
                <w:lang w:val="en-US"/>
              </w:rPr>
              <w:t xml:space="preserve"> </w:t>
            </w:r>
            <w:proofErr w:type="spellStart"/>
            <w:r w:rsidR="00460653" w:rsidRPr="004178BE">
              <w:rPr>
                <w:lang w:val="en-US"/>
              </w:rPr>
              <w:t>celeilalte</w:t>
            </w:r>
            <w:proofErr w:type="spellEnd"/>
            <w:r w:rsidR="00460653" w:rsidRPr="004178BE">
              <w:rPr>
                <w:lang w:val="en-US"/>
              </w:rPr>
              <w:t xml:space="preserve"> </w:t>
            </w:r>
            <w:proofErr w:type="spellStart"/>
            <w:r w:rsidR="00460653" w:rsidRPr="004178BE">
              <w:rPr>
                <w:lang w:val="en-US"/>
              </w:rPr>
              <w:t>părţi</w:t>
            </w:r>
            <w:proofErr w:type="spellEnd"/>
            <w:r w:rsidR="00460653" w:rsidRPr="004178BE">
              <w:rPr>
                <w:lang w:val="en-US"/>
              </w:rPr>
              <w:t xml:space="preserve"> </w:t>
            </w:r>
            <w:proofErr w:type="spellStart"/>
            <w:r w:rsidR="00460653" w:rsidRPr="004178BE">
              <w:rPr>
                <w:lang w:val="en-US"/>
              </w:rPr>
              <w:t>penalizări</w:t>
            </w:r>
            <w:proofErr w:type="spellEnd"/>
            <w:r w:rsidR="0001066E" w:rsidRPr="004178BE">
              <w:rPr>
                <w:lang w:val="en-US"/>
              </w:rPr>
              <w:t xml:space="preserve"> </w:t>
            </w:r>
            <w:proofErr w:type="spellStart"/>
            <w:r w:rsidR="0001066E" w:rsidRPr="004178BE">
              <w:rPr>
                <w:lang w:val="en-US"/>
              </w:rPr>
              <w:t>şi</w:t>
            </w:r>
            <w:proofErr w:type="spellEnd"/>
            <w:r w:rsidR="0001066E" w:rsidRPr="004178BE">
              <w:rPr>
                <w:lang w:val="en-US"/>
              </w:rPr>
              <w:t>/</w:t>
            </w:r>
            <w:proofErr w:type="spellStart"/>
            <w:r w:rsidR="0001066E" w:rsidRPr="004178BE">
              <w:rPr>
                <w:lang w:val="en-US"/>
              </w:rPr>
              <w:t>sau</w:t>
            </w:r>
            <w:proofErr w:type="spellEnd"/>
            <w:r w:rsidR="0001066E" w:rsidRPr="004178BE">
              <w:rPr>
                <w:lang w:val="en-US"/>
              </w:rPr>
              <w:t xml:space="preserve"> </w:t>
            </w:r>
            <w:proofErr w:type="spellStart"/>
            <w:r w:rsidR="0001066E" w:rsidRPr="004178BE">
              <w:rPr>
                <w:lang w:val="en-US"/>
              </w:rPr>
              <w:t>despăgubiri</w:t>
            </w:r>
            <w:proofErr w:type="spellEnd"/>
            <w:r w:rsidR="0001066E" w:rsidRPr="004178BE">
              <w:rPr>
                <w:lang w:val="en-US"/>
              </w:rPr>
              <w:t xml:space="preserve"> </w:t>
            </w:r>
            <w:proofErr w:type="spellStart"/>
            <w:r w:rsidR="0001066E" w:rsidRPr="004178BE">
              <w:rPr>
                <w:lang w:val="en-US"/>
              </w:rPr>
              <w:t>în</w:t>
            </w:r>
            <w:proofErr w:type="spellEnd"/>
            <w:r w:rsidR="0001066E" w:rsidRPr="004178BE">
              <w:rPr>
                <w:lang w:val="en-US"/>
              </w:rPr>
              <w:t xml:space="preserve"> </w:t>
            </w:r>
            <w:proofErr w:type="spellStart"/>
            <w:r w:rsidR="0001066E" w:rsidRPr="004178BE">
              <w:rPr>
                <w:lang w:val="en-US"/>
              </w:rPr>
              <w:t>cuantum</w:t>
            </w:r>
            <w:proofErr w:type="spellEnd"/>
            <w:r w:rsidR="0001066E" w:rsidRPr="004178BE">
              <w:rPr>
                <w:lang w:val="en-US"/>
              </w:rPr>
              <w:t xml:space="preserve"> de la 0,01% </w:t>
            </w:r>
            <w:proofErr w:type="spellStart"/>
            <w:r w:rsidR="0001066E" w:rsidRPr="004178BE">
              <w:rPr>
                <w:lang w:val="en-US"/>
              </w:rPr>
              <w:t>până</w:t>
            </w:r>
            <w:proofErr w:type="spellEnd"/>
            <w:r w:rsidR="0001066E" w:rsidRPr="004178BE">
              <w:rPr>
                <w:lang w:val="en-US"/>
              </w:rPr>
              <w:t xml:space="preserve"> la 0,1%</w:t>
            </w:r>
            <w:r w:rsidR="00460653" w:rsidRPr="004178BE">
              <w:rPr>
                <w:lang w:val="en-US"/>
              </w:rPr>
              <w:t xml:space="preserve"> din </w:t>
            </w:r>
            <w:proofErr w:type="spellStart"/>
            <w:r w:rsidR="00460653" w:rsidRPr="004178BE">
              <w:rPr>
                <w:lang w:val="en-US"/>
              </w:rPr>
              <w:t>valoarea</w:t>
            </w:r>
            <w:proofErr w:type="spellEnd"/>
            <w:r w:rsidR="00460653" w:rsidRPr="004178BE">
              <w:rPr>
                <w:lang w:val="en-US"/>
              </w:rPr>
              <w:t xml:space="preserve"> </w:t>
            </w:r>
            <w:proofErr w:type="spellStart"/>
            <w:r w:rsidR="00460653" w:rsidRPr="004178BE">
              <w:rPr>
                <w:lang w:val="en-US"/>
              </w:rPr>
              <w:t>lucrărilor</w:t>
            </w:r>
            <w:proofErr w:type="spellEnd"/>
            <w:r w:rsidR="00460653" w:rsidRPr="004178BE">
              <w:rPr>
                <w:lang w:val="en-US"/>
              </w:rPr>
              <w:t xml:space="preserve"> </w:t>
            </w:r>
            <w:proofErr w:type="spellStart"/>
            <w:r w:rsidR="00D74B95" w:rsidRPr="004178BE">
              <w:rPr>
                <w:lang w:val="en-US"/>
              </w:rPr>
              <w:t>rămase</w:t>
            </w:r>
            <w:r w:rsidR="00460653" w:rsidRPr="004178BE">
              <w:rPr>
                <w:lang w:val="en-US"/>
              </w:rPr>
              <w:t>de</w:t>
            </w:r>
            <w:proofErr w:type="spellEnd"/>
            <w:r w:rsidR="00460653" w:rsidRPr="004178BE">
              <w:rPr>
                <w:lang w:val="en-US"/>
              </w:rPr>
              <w:t xml:space="preserve"> </w:t>
            </w:r>
            <w:proofErr w:type="spellStart"/>
            <w:r w:rsidR="00460653" w:rsidRPr="004178BE">
              <w:rPr>
                <w:lang w:val="en-US"/>
              </w:rPr>
              <w:t>executat</w:t>
            </w:r>
            <w:proofErr w:type="spellEnd"/>
            <w:r w:rsidR="00460653" w:rsidRPr="004178BE">
              <w:rPr>
                <w:lang w:val="en-US"/>
              </w:rPr>
              <w:t>/</w:t>
            </w:r>
            <w:proofErr w:type="spellStart"/>
            <w:r w:rsidR="00460653" w:rsidRPr="004178BE">
              <w:rPr>
                <w:lang w:val="en-US"/>
              </w:rPr>
              <w:t>neonorate</w:t>
            </w:r>
            <w:proofErr w:type="spellEnd"/>
            <w:r w:rsidR="00460653" w:rsidRPr="004178BE">
              <w:rPr>
                <w:lang w:val="en-US"/>
              </w:rPr>
              <w:t xml:space="preserve"> </w:t>
            </w:r>
            <w:proofErr w:type="spellStart"/>
            <w:r w:rsidR="00460653" w:rsidRPr="004178BE">
              <w:rPr>
                <w:lang w:val="en-US"/>
              </w:rPr>
              <w:t>pentru</w:t>
            </w:r>
            <w:proofErr w:type="spellEnd"/>
            <w:r w:rsidR="00460653" w:rsidRPr="004178BE">
              <w:rPr>
                <w:lang w:val="en-US"/>
              </w:rPr>
              <w:t xml:space="preserve"> </w:t>
            </w:r>
            <w:proofErr w:type="spellStart"/>
            <w:r w:rsidR="00460653" w:rsidRPr="004178BE">
              <w:rPr>
                <w:lang w:val="en-US"/>
              </w:rPr>
              <w:t>fiecare</w:t>
            </w:r>
            <w:proofErr w:type="spellEnd"/>
            <w:r w:rsidR="00460653" w:rsidRPr="004178BE">
              <w:rPr>
                <w:lang w:val="en-US"/>
              </w:rPr>
              <w:t xml:space="preserve"> </w:t>
            </w:r>
            <w:proofErr w:type="spellStart"/>
            <w:r w:rsidR="00460653" w:rsidRPr="004178BE">
              <w:rPr>
                <w:lang w:val="en-US"/>
              </w:rPr>
              <w:t>zi</w:t>
            </w:r>
            <w:proofErr w:type="spellEnd"/>
            <w:r w:rsidR="00460653" w:rsidRPr="004178BE">
              <w:rPr>
                <w:lang w:val="en-US"/>
              </w:rPr>
              <w:t xml:space="preserve"> de </w:t>
            </w:r>
            <w:proofErr w:type="spellStart"/>
            <w:r w:rsidR="00460653" w:rsidRPr="004178BE">
              <w:rPr>
                <w:lang w:val="en-US"/>
              </w:rPr>
              <w:t>întârziere</w:t>
            </w:r>
            <w:proofErr w:type="spellEnd"/>
            <w:r w:rsidR="00460653" w:rsidRPr="004178BE">
              <w:rPr>
                <w:lang w:val="en-US"/>
              </w:rPr>
              <w:t xml:space="preserve">. </w:t>
            </w:r>
            <w:proofErr w:type="spellStart"/>
            <w:r w:rsidR="00460653" w:rsidRPr="004178BE">
              <w:rPr>
                <w:lang w:val="en-US"/>
              </w:rPr>
              <w:t>Penalizarea</w:t>
            </w:r>
            <w:proofErr w:type="spellEnd"/>
            <w:r w:rsidR="00460653" w:rsidRPr="004178BE">
              <w:rPr>
                <w:lang w:val="en-US"/>
              </w:rPr>
              <w:t xml:space="preserve"> </w:t>
            </w:r>
            <w:proofErr w:type="spellStart"/>
            <w:r w:rsidR="00460653" w:rsidRPr="004178BE">
              <w:rPr>
                <w:lang w:val="en-US"/>
              </w:rPr>
              <w:t>devine</w:t>
            </w:r>
            <w:proofErr w:type="spellEnd"/>
            <w:r w:rsidR="00460653" w:rsidRPr="004178BE">
              <w:rPr>
                <w:lang w:val="en-US"/>
              </w:rPr>
              <w:t xml:space="preserve"> </w:t>
            </w:r>
            <w:proofErr w:type="spellStart"/>
            <w:r w:rsidR="00460653" w:rsidRPr="004178BE">
              <w:rPr>
                <w:lang w:val="en-US"/>
              </w:rPr>
              <w:t>operantă</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momentul</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care </w:t>
            </w:r>
            <w:proofErr w:type="spellStart"/>
            <w:r w:rsidR="00460653" w:rsidRPr="004178BE">
              <w:rPr>
                <w:lang w:val="en-US"/>
              </w:rPr>
              <w:t>partea</w:t>
            </w:r>
            <w:proofErr w:type="spellEnd"/>
            <w:r w:rsidR="00460653" w:rsidRPr="004178BE">
              <w:rPr>
                <w:lang w:val="en-US"/>
              </w:rPr>
              <w:t xml:space="preserve"> </w:t>
            </w:r>
            <w:proofErr w:type="spellStart"/>
            <w:r w:rsidR="00BB2CB2" w:rsidRPr="004178BE">
              <w:rPr>
                <w:lang w:val="en-US"/>
              </w:rPr>
              <w:t>î</w:t>
            </w:r>
            <w:r w:rsidR="00460653" w:rsidRPr="004178BE">
              <w:rPr>
                <w:lang w:val="en-US"/>
              </w:rPr>
              <w:t>nculpă</w:t>
            </w:r>
            <w:proofErr w:type="spellEnd"/>
            <w:r w:rsidR="00460653" w:rsidRPr="004178BE">
              <w:rPr>
                <w:lang w:val="en-US"/>
              </w:rPr>
              <w:t xml:space="preserve"> </w:t>
            </w:r>
            <w:proofErr w:type="gramStart"/>
            <w:r w:rsidR="00460653" w:rsidRPr="004178BE">
              <w:rPr>
                <w:lang w:val="en-US"/>
              </w:rPr>
              <w:t>a</w:t>
            </w:r>
            <w:proofErr w:type="gramEnd"/>
            <w:r w:rsidR="00460653" w:rsidRPr="004178BE">
              <w:rPr>
                <w:lang w:val="en-US"/>
              </w:rPr>
              <w:t xml:space="preserve"> </w:t>
            </w:r>
            <w:proofErr w:type="spellStart"/>
            <w:r w:rsidR="00460653" w:rsidRPr="004178BE">
              <w:rPr>
                <w:lang w:val="en-US"/>
              </w:rPr>
              <w:t>intrat</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întârziere</w:t>
            </w:r>
            <w:proofErr w:type="spellEnd"/>
            <w:r w:rsidR="00460653" w:rsidRPr="004178BE">
              <w:rPr>
                <w:lang w:val="en-US"/>
              </w:rPr>
              <w:t xml:space="preserve">. </w:t>
            </w:r>
          </w:p>
          <w:p w:rsidR="00460653" w:rsidRPr="004178BE" w:rsidRDefault="00D53233" w:rsidP="008D2FD3">
            <w:pPr>
              <w:pStyle w:val="af3"/>
              <w:numPr>
                <w:ilvl w:val="1"/>
                <w:numId w:val="16"/>
              </w:numPr>
              <w:tabs>
                <w:tab w:val="left" w:pos="567"/>
                <w:tab w:val="left" w:pos="1890"/>
              </w:tabs>
              <w:spacing w:line="276" w:lineRule="auto"/>
              <w:ind w:left="0" w:hanging="567"/>
              <w:rPr>
                <w:lang w:val="en-US"/>
              </w:rPr>
            </w:pPr>
            <w:r w:rsidRPr="004178BE">
              <w:rPr>
                <w:lang w:val="en-US"/>
              </w:rPr>
              <w:t xml:space="preserve">10.10. </w:t>
            </w:r>
            <w:proofErr w:type="spellStart"/>
            <w:r w:rsidR="00460653" w:rsidRPr="004178BE">
              <w:rPr>
                <w:lang w:val="en-US"/>
              </w:rPr>
              <w:t>Beneficiarul</w:t>
            </w:r>
            <w:proofErr w:type="spellEnd"/>
            <w:r w:rsidR="00460653" w:rsidRPr="004178BE">
              <w:rPr>
                <w:lang w:val="en-US"/>
              </w:rPr>
              <w:t xml:space="preserve"> nu </w:t>
            </w:r>
            <w:proofErr w:type="spellStart"/>
            <w:r w:rsidR="00460653" w:rsidRPr="004178BE">
              <w:rPr>
                <w:lang w:val="en-US"/>
              </w:rPr>
              <w:t>va</w:t>
            </w:r>
            <w:proofErr w:type="spellEnd"/>
            <w:r w:rsidR="00460653" w:rsidRPr="004178BE">
              <w:rPr>
                <w:lang w:val="en-US"/>
              </w:rPr>
              <w:t xml:space="preserve"> fi </w:t>
            </w:r>
            <w:proofErr w:type="spellStart"/>
            <w:r w:rsidR="00460653" w:rsidRPr="004178BE">
              <w:rPr>
                <w:lang w:val="en-US"/>
              </w:rPr>
              <w:t>responsabil</w:t>
            </w:r>
            <w:proofErr w:type="spellEnd"/>
            <w:r w:rsidR="00460653" w:rsidRPr="004178BE">
              <w:rPr>
                <w:lang w:val="en-US"/>
              </w:rPr>
              <w:t xml:space="preserve"> </w:t>
            </w:r>
            <w:proofErr w:type="spellStart"/>
            <w:r w:rsidR="00460653" w:rsidRPr="004178BE">
              <w:rPr>
                <w:lang w:val="en-US"/>
              </w:rPr>
              <w:t>pentru</w:t>
            </w:r>
            <w:proofErr w:type="spellEnd"/>
            <w:r w:rsidR="00460653" w:rsidRPr="004178BE">
              <w:rPr>
                <w:lang w:val="en-US"/>
              </w:rPr>
              <w:t xml:space="preserve"> </w:t>
            </w:r>
            <w:proofErr w:type="spellStart"/>
            <w:r w:rsidR="00460653" w:rsidRPr="004178BE">
              <w:rPr>
                <w:lang w:val="en-US"/>
              </w:rPr>
              <w:t>nici</w:t>
            </w:r>
            <w:proofErr w:type="spellEnd"/>
            <w:r w:rsidR="00460653" w:rsidRPr="004178BE">
              <w:rPr>
                <w:lang w:val="en-US"/>
              </w:rPr>
              <w:t xml:space="preserve"> un </w:t>
            </w:r>
            <w:proofErr w:type="spellStart"/>
            <w:r w:rsidR="00460653" w:rsidRPr="004178BE">
              <w:rPr>
                <w:lang w:val="en-US"/>
              </w:rPr>
              <w:t>fel</w:t>
            </w:r>
            <w:proofErr w:type="spellEnd"/>
            <w:r w:rsidR="00460653" w:rsidRPr="004178BE">
              <w:rPr>
                <w:lang w:val="en-US"/>
              </w:rPr>
              <w:t xml:space="preserve"> de </w:t>
            </w:r>
            <w:proofErr w:type="spellStart"/>
            <w:r w:rsidR="00460653" w:rsidRPr="004178BE">
              <w:rPr>
                <w:lang w:val="en-US"/>
              </w:rPr>
              <w:t>daune</w:t>
            </w:r>
            <w:r w:rsidR="00C33344" w:rsidRPr="004178BE">
              <w:rPr>
                <w:lang w:val="en-US"/>
              </w:rPr>
              <w:t>-</w:t>
            </w:r>
            <w:r w:rsidR="00460653" w:rsidRPr="004178BE">
              <w:rPr>
                <w:lang w:val="en-US"/>
              </w:rPr>
              <w:t>interese</w:t>
            </w:r>
            <w:proofErr w:type="spellEnd"/>
            <w:r w:rsidR="00460653" w:rsidRPr="004178BE">
              <w:rPr>
                <w:lang w:val="en-US"/>
              </w:rPr>
              <w:t xml:space="preserve">, </w:t>
            </w:r>
            <w:proofErr w:type="spellStart"/>
            <w:r w:rsidR="00460653" w:rsidRPr="004178BE">
              <w:rPr>
                <w:lang w:val="en-US"/>
              </w:rPr>
              <w:t>compensaţii</w:t>
            </w:r>
            <w:proofErr w:type="spellEnd"/>
            <w:r w:rsidR="00460653" w:rsidRPr="004178BE">
              <w:rPr>
                <w:lang w:val="en-US"/>
              </w:rPr>
              <w:t xml:space="preserve"> </w:t>
            </w:r>
            <w:proofErr w:type="spellStart"/>
            <w:r w:rsidR="00460653" w:rsidRPr="004178BE">
              <w:rPr>
                <w:lang w:val="en-US"/>
              </w:rPr>
              <w:t>plătibile</w:t>
            </w:r>
            <w:proofErr w:type="spellEnd"/>
            <w:r w:rsidR="00460653" w:rsidRPr="004178BE">
              <w:rPr>
                <w:lang w:val="en-US"/>
              </w:rPr>
              <w:t xml:space="preserve"> conform </w:t>
            </w:r>
            <w:proofErr w:type="spellStart"/>
            <w:r w:rsidR="00460653" w:rsidRPr="004178BE">
              <w:rPr>
                <w:lang w:val="en-US"/>
              </w:rPr>
              <w:t>prevederilor</w:t>
            </w:r>
            <w:proofErr w:type="spellEnd"/>
            <w:r w:rsidR="00460653" w:rsidRPr="004178BE">
              <w:rPr>
                <w:lang w:val="en-US"/>
              </w:rPr>
              <w:t xml:space="preserve"> </w:t>
            </w:r>
            <w:proofErr w:type="spellStart"/>
            <w:r w:rsidR="00460653" w:rsidRPr="004178BE">
              <w:rPr>
                <w:lang w:val="en-US"/>
              </w:rPr>
              <w:t>legale</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privinţa</w:t>
            </w:r>
            <w:proofErr w:type="spellEnd"/>
            <w:r w:rsidR="00460653" w:rsidRPr="004178BE">
              <w:rPr>
                <w:lang w:val="en-US"/>
              </w:rPr>
              <w:t xml:space="preserve"> </w:t>
            </w:r>
            <w:proofErr w:type="spellStart"/>
            <w:r w:rsidR="00460653" w:rsidRPr="004178BE">
              <w:rPr>
                <w:lang w:val="en-US"/>
              </w:rPr>
              <w:t>sau</w:t>
            </w:r>
            <w:proofErr w:type="spellEnd"/>
            <w:r w:rsidR="00460653" w:rsidRPr="004178BE">
              <w:rPr>
                <w:lang w:val="en-US"/>
              </w:rPr>
              <w:t xml:space="preserve"> ca </w:t>
            </w:r>
            <w:proofErr w:type="spellStart"/>
            <w:r w:rsidR="00460653" w:rsidRPr="004178BE">
              <w:rPr>
                <w:lang w:val="en-US"/>
              </w:rPr>
              <w:t>urmare</w:t>
            </w:r>
            <w:proofErr w:type="spellEnd"/>
            <w:r w:rsidR="00460653" w:rsidRPr="004178BE">
              <w:rPr>
                <w:lang w:val="en-US"/>
              </w:rPr>
              <w:t xml:space="preserve"> a </w:t>
            </w:r>
            <w:proofErr w:type="spellStart"/>
            <w:r w:rsidR="00460653" w:rsidRPr="004178BE">
              <w:rPr>
                <w:lang w:val="en-US"/>
              </w:rPr>
              <w:t>unui</w:t>
            </w:r>
            <w:proofErr w:type="spellEnd"/>
            <w:r w:rsidR="00460653" w:rsidRPr="004178BE">
              <w:rPr>
                <w:lang w:val="en-US"/>
              </w:rPr>
              <w:t xml:space="preserve"> accident </w:t>
            </w:r>
            <w:proofErr w:type="spellStart"/>
            <w:r w:rsidR="00460653" w:rsidRPr="004178BE">
              <w:rPr>
                <w:lang w:val="en-US"/>
              </w:rPr>
              <w:t>sau</w:t>
            </w:r>
            <w:proofErr w:type="spellEnd"/>
            <w:r w:rsidR="00460653" w:rsidRPr="004178BE">
              <w:rPr>
                <w:lang w:val="en-US"/>
              </w:rPr>
              <w:t xml:space="preserve"> </w:t>
            </w:r>
            <w:proofErr w:type="spellStart"/>
            <w:r w:rsidR="00460653" w:rsidRPr="004178BE">
              <w:rPr>
                <w:lang w:val="en-US"/>
              </w:rPr>
              <w:t>prejudiciu</w:t>
            </w:r>
            <w:proofErr w:type="spellEnd"/>
            <w:r w:rsidR="00460653" w:rsidRPr="004178BE">
              <w:rPr>
                <w:lang w:val="en-US"/>
              </w:rPr>
              <w:t xml:space="preserve"> </w:t>
            </w:r>
            <w:proofErr w:type="spellStart"/>
            <w:r w:rsidR="00460653" w:rsidRPr="004178BE">
              <w:rPr>
                <w:lang w:val="en-US"/>
              </w:rPr>
              <w:t>adus</w:t>
            </w:r>
            <w:proofErr w:type="spellEnd"/>
            <w:r w:rsidR="00460653" w:rsidRPr="004178BE">
              <w:rPr>
                <w:lang w:val="en-US"/>
              </w:rPr>
              <w:t xml:space="preserve"> </w:t>
            </w:r>
            <w:proofErr w:type="spellStart"/>
            <w:r w:rsidR="00460653" w:rsidRPr="004178BE">
              <w:rPr>
                <w:lang w:val="en-US"/>
              </w:rPr>
              <w:t>unui</w:t>
            </w:r>
            <w:proofErr w:type="spellEnd"/>
            <w:r w:rsidR="00460653" w:rsidRPr="004178BE">
              <w:rPr>
                <w:lang w:val="en-US"/>
              </w:rPr>
              <w:t xml:space="preserve"> </w:t>
            </w:r>
            <w:proofErr w:type="spellStart"/>
            <w:r w:rsidR="00460653" w:rsidRPr="004178BE">
              <w:rPr>
                <w:lang w:val="en-US"/>
              </w:rPr>
              <w:t>muncitor</w:t>
            </w:r>
            <w:proofErr w:type="spellEnd"/>
            <w:r w:rsidR="00460653" w:rsidRPr="004178BE">
              <w:rPr>
                <w:lang w:val="en-US"/>
              </w:rPr>
              <w:t xml:space="preserve"> </w:t>
            </w:r>
            <w:proofErr w:type="spellStart"/>
            <w:r w:rsidR="00460653" w:rsidRPr="004178BE">
              <w:rPr>
                <w:lang w:val="en-US"/>
              </w:rPr>
              <w:t>sau</w:t>
            </w:r>
            <w:proofErr w:type="spellEnd"/>
            <w:r w:rsidR="00460653" w:rsidRPr="004178BE">
              <w:rPr>
                <w:lang w:val="en-US"/>
              </w:rPr>
              <w:t xml:space="preserve"> </w:t>
            </w:r>
            <w:proofErr w:type="spellStart"/>
            <w:r w:rsidR="00460653" w:rsidRPr="004178BE">
              <w:rPr>
                <w:lang w:val="en-US"/>
              </w:rPr>
              <w:t>altei</w:t>
            </w:r>
            <w:proofErr w:type="spellEnd"/>
            <w:r w:rsidR="00460653" w:rsidRPr="004178BE">
              <w:rPr>
                <w:lang w:val="en-US"/>
              </w:rPr>
              <w:t xml:space="preserve"> </w:t>
            </w:r>
            <w:proofErr w:type="spellStart"/>
            <w:r w:rsidR="00460653" w:rsidRPr="004178BE">
              <w:rPr>
                <w:lang w:val="en-US"/>
              </w:rPr>
              <w:t>persoane</w:t>
            </w:r>
            <w:proofErr w:type="spellEnd"/>
            <w:r w:rsidR="00460653" w:rsidRPr="004178BE">
              <w:rPr>
                <w:lang w:val="en-US"/>
              </w:rPr>
              <w:t xml:space="preserve"> </w:t>
            </w:r>
            <w:proofErr w:type="spellStart"/>
            <w:r w:rsidR="00460653" w:rsidRPr="004178BE">
              <w:rPr>
                <w:lang w:val="en-US"/>
              </w:rPr>
              <w:t>angajate</w:t>
            </w:r>
            <w:proofErr w:type="spellEnd"/>
            <w:r w:rsidR="00460653" w:rsidRPr="004178BE">
              <w:rPr>
                <w:lang w:val="en-US"/>
              </w:rPr>
              <w:t xml:space="preserve"> de </w:t>
            </w:r>
            <w:proofErr w:type="spellStart"/>
            <w:r w:rsidR="00460653" w:rsidRPr="004178BE">
              <w:rPr>
                <w:lang w:val="en-US"/>
              </w:rPr>
              <w:t>Antreprenor</w:t>
            </w:r>
            <w:proofErr w:type="spellEnd"/>
            <w:r w:rsidR="00460653" w:rsidRPr="004178BE">
              <w:rPr>
                <w:lang w:val="en-US"/>
              </w:rPr>
              <w:t xml:space="preserve">, cu </w:t>
            </w:r>
            <w:proofErr w:type="spellStart"/>
            <w:r w:rsidR="00460653" w:rsidRPr="004178BE">
              <w:rPr>
                <w:lang w:val="en-US"/>
              </w:rPr>
              <w:t>excepţia</w:t>
            </w:r>
            <w:proofErr w:type="spellEnd"/>
            <w:r w:rsidR="00460653" w:rsidRPr="004178BE">
              <w:rPr>
                <w:lang w:val="en-US"/>
              </w:rPr>
              <w:t xml:space="preserve"> </w:t>
            </w:r>
            <w:proofErr w:type="spellStart"/>
            <w:r w:rsidR="00460653" w:rsidRPr="004178BE">
              <w:rPr>
                <w:lang w:val="en-US"/>
              </w:rPr>
              <w:t>unui</w:t>
            </w:r>
            <w:proofErr w:type="spellEnd"/>
            <w:r w:rsidR="00460653" w:rsidRPr="004178BE">
              <w:rPr>
                <w:lang w:val="en-US"/>
              </w:rPr>
              <w:t xml:space="preserve"> accident </w:t>
            </w:r>
            <w:proofErr w:type="spellStart"/>
            <w:r w:rsidR="00460653" w:rsidRPr="004178BE">
              <w:rPr>
                <w:lang w:val="en-US"/>
              </w:rPr>
              <w:t>sau</w:t>
            </w:r>
            <w:proofErr w:type="spellEnd"/>
            <w:r w:rsidR="00460653" w:rsidRPr="004178BE">
              <w:rPr>
                <w:lang w:val="en-US"/>
              </w:rPr>
              <w:t xml:space="preserve"> </w:t>
            </w:r>
            <w:proofErr w:type="spellStart"/>
            <w:r w:rsidR="00460653" w:rsidRPr="004178BE">
              <w:rPr>
                <w:lang w:val="en-US"/>
              </w:rPr>
              <w:t>prejudiciu</w:t>
            </w:r>
            <w:proofErr w:type="spellEnd"/>
            <w:r w:rsidR="00460653" w:rsidRPr="004178BE">
              <w:rPr>
                <w:lang w:val="en-US"/>
              </w:rPr>
              <w:t xml:space="preserve"> </w:t>
            </w:r>
            <w:proofErr w:type="spellStart"/>
            <w:r w:rsidR="00460653" w:rsidRPr="004178BE">
              <w:rPr>
                <w:lang w:val="en-US"/>
              </w:rPr>
              <w:t>rezult</w:t>
            </w:r>
            <w:r w:rsidR="00D74B95" w:rsidRPr="004178BE">
              <w:rPr>
                <w:lang w:val="en-US"/>
              </w:rPr>
              <w:t>î</w:t>
            </w:r>
            <w:r w:rsidR="00460653" w:rsidRPr="004178BE">
              <w:rPr>
                <w:lang w:val="en-US"/>
              </w:rPr>
              <w:t>nd</w:t>
            </w:r>
            <w:proofErr w:type="spellEnd"/>
            <w:r w:rsidR="00460653" w:rsidRPr="004178BE">
              <w:rPr>
                <w:lang w:val="en-US"/>
              </w:rPr>
              <w:t xml:space="preserve"> din vina </w:t>
            </w:r>
            <w:proofErr w:type="spellStart"/>
            <w:r w:rsidR="00460653" w:rsidRPr="004178BE">
              <w:rPr>
                <w:lang w:val="en-US"/>
              </w:rPr>
              <w:t>Beneficiarului</w:t>
            </w:r>
            <w:proofErr w:type="spellEnd"/>
            <w:r w:rsidR="00460653" w:rsidRPr="004178BE">
              <w:rPr>
                <w:lang w:val="en-US"/>
              </w:rPr>
              <w:t xml:space="preserve">, </w:t>
            </w:r>
            <w:proofErr w:type="gramStart"/>
            <w:r w:rsidR="00460653" w:rsidRPr="004178BE">
              <w:rPr>
                <w:lang w:val="en-US"/>
              </w:rPr>
              <w:t>a</w:t>
            </w:r>
            <w:proofErr w:type="gramEnd"/>
            <w:r w:rsidR="00460653" w:rsidRPr="004178BE">
              <w:rPr>
                <w:lang w:val="en-US"/>
              </w:rPr>
              <w:t xml:space="preserve"> </w:t>
            </w:r>
            <w:proofErr w:type="spellStart"/>
            <w:r w:rsidR="00460653" w:rsidRPr="004178BE">
              <w:rPr>
                <w:lang w:val="en-US"/>
              </w:rPr>
              <w:t>agenţilor</w:t>
            </w:r>
            <w:proofErr w:type="spellEnd"/>
            <w:r w:rsidR="00460653" w:rsidRPr="004178BE">
              <w:rPr>
                <w:lang w:val="en-US"/>
              </w:rPr>
              <w:t xml:space="preserve"> </w:t>
            </w:r>
            <w:proofErr w:type="spellStart"/>
            <w:r w:rsidR="00460653" w:rsidRPr="004178BE">
              <w:rPr>
                <w:lang w:val="en-US"/>
              </w:rPr>
              <w:t>sau</w:t>
            </w:r>
            <w:proofErr w:type="spellEnd"/>
            <w:r w:rsidR="00460653" w:rsidRPr="004178BE">
              <w:rPr>
                <w:lang w:val="en-US"/>
              </w:rPr>
              <w:t xml:space="preserve"> a </w:t>
            </w:r>
            <w:proofErr w:type="spellStart"/>
            <w:r w:rsidR="00460653" w:rsidRPr="004178BE">
              <w:rPr>
                <w:lang w:val="en-US"/>
              </w:rPr>
              <w:t>angajaţilor</w:t>
            </w:r>
            <w:proofErr w:type="spellEnd"/>
            <w:r w:rsidR="00460653" w:rsidRPr="004178BE">
              <w:rPr>
                <w:lang w:val="en-US"/>
              </w:rPr>
              <w:t xml:space="preserve"> </w:t>
            </w:r>
            <w:proofErr w:type="spellStart"/>
            <w:r w:rsidR="00460653" w:rsidRPr="004178BE">
              <w:rPr>
                <w:lang w:val="en-US"/>
              </w:rPr>
              <w:t>acestora</w:t>
            </w:r>
            <w:proofErr w:type="spellEnd"/>
            <w:r w:rsidR="00460653" w:rsidRPr="004178BE">
              <w:rPr>
                <w:lang w:val="en-US"/>
              </w:rPr>
              <w:t>.</w:t>
            </w:r>
          </w:p>
          <w:p w:rsidR="00460653" w:rsidRPr="004178BE" w:rsidRDefault="00D53233" w:rsidP="008D2FD3">
            <w:pPr>
              <w:pStyle w:val="af3"/>
              <w:numPr>
                <w:ilvl w:val="1"/>
                <w:numId w:val="16"/>
              </w:numPr>
              <w:tabs>
                <w:tab w:val="left" w:pos="567"/>
                <w:tab w:val="left" w:pos="1890"/>
              </w:tabs>
              <w:spacing w:line="276" w:lineRule="auto"/>
              <w:ind w:left="0" w:hanging="567"/>
              <w:rPr>
                <w:lang w:val="en-US"/>
              </w:rPr>
            </w:pPr>
            <w:r w:rsidRPr="004178BE">
              <w:rPr>
                <w:lang w:val="en-US"/>
              </w:rPr>
              <w:t xml:space="preserve">10.11. </w:t>
            </w:r>
            <w:proofErr w:type="spellStart"/>
            <w:r w:rsidR="00460653" w:rsidRPr="004178BE">
              <w:rPr>
                <w:lang w:val="en-US"/>
              </w:rPr>
              <w:t>Antreprenorul</w:t>
            </w:r>
            <w:proofErr w:type="spellEnd"/>
            <w:r w:rsidR="00460653" w:rsidRPr="004178BE">
              <w:rPr>
                <w:lang w:val="en-US"/>
              </w:rPr>
              <w:t xml:space="preserve">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subantreprenorii</w:t>
            </w:r>
            <w:proofErr w:type="spellEnd"/>
            <w:r w:rsidR="00460653" w:rsidRPr="004178BE">
              <w:rPr>
                <w:lang w:val="en-US"/>
              </w:rPr>
              <w:t xml:space="preserve"> </w:t>
            </w:r>
            <w:proofErr w:type="spellStart"/>
            <w:r w:rsidR="00460653" w:rsidRPr="004178BE">
              <w:rPr>
                <w:lang w:val="en-US"/>
              </w:rPr>
              <w:t>răspund</w:t>
            </w:r>
            <w:proofErr w:type="spellEnd"/>
            <w:r w:rsidR="00460653" w:rsidRPr="004178BE">
              <w:rPr>
                <w:lang w:val="en-US"/>
              </w:rPr>
              <w:t xml:space="preserve"> </w:t>
            </w:r>
            <w:proofErr w:type="spellStart"/>
            <w:r w:rsidR="00460653" w:rsidRPr="004178BE">
              <w:rPr>
                <w:lang w:val="en-US"/>
              </w:rPr>
              <w:t>soli</w:t>
            </w:r>
            <w:r w:rsidR="00DA1062" w:rsidRPr="004178BE">
              <w:rPr>
                <w:lang w:val="en-US"/>
              </w:rPr>
              <w:t>dar</w:t>
            </w:r>
            <w:proofErr w:type="spellEnd"/>
            <w:r w:rsidR="00DA1062" w:rsidRPr="004178BE">
              <w:rPr>
                <w:lang w:val="en-US"/>
              </w:rPr>
              <w:t xml:space="preserve"> </w:t>
            </w:r>
            <w:proofErr w:type="spellStart"/>
            <w:r w:rsidR="00DA1062" w:rsidRPr="004178BE">
              <w:rPr>
                <w:lang w:val="en-US"/>
              </w:rPr>
              <w:t>pentru</w:t>
            </w:r>
            <w:proofErr w:type="spellEnd"/>
            <w:r w:rsidR="00DA1062" w:rsidRPr="004178BE">
              <w:rPr>
                <w:lang w:val="en-US"/>
              </w:rPr>
              <w:t xml:space="preserve"> </w:t>
            </w:r>
            <w:proofErr w:type="spellStart"/>
            <w:r w:rsidR="00DA1062" w:rsidRPr="004178BE">
              <w:rPr>
                <w:lang w:val="en-US"/>
              </w:rPr>
              <w:t>neexecutarea</w:t>
            </w:r>
            <w:proofErr w:type="spellEnd"/>
            <w:r w:rsidR="00DA1062" w:rsidRPr="004178BE">
              <w:rPr>
                <w:lang w:val="en-US"/>
              </w:rPr>
              <w:t xml:space="preserve"> </w:t>
            </w:r>
            <w:proofErr w:type="spellStart"/>
            <w:r w:rsidR="00DA1062" w:rsidRPr="004178BE">
              <w:rPr>
                <w:lang w:val="en-US"/>
              </w:rPr>
              <w:t>obligaț</w:t>
            </w:r>
            <w:r w:rsidR="00460653" w:rsidRPr="004178BE">
              <w:rPr>
                <w:lang w:val="en-US"/>
              </w:rPr>
              <w:t>iil</w:t>
            </w:r>
            <w:r w:rsidR="00BB2CB2" w:rsidRPr="004178BE">
              <w:rPr>
                <w:lang w:val="en-US"/>
              </w:rPr>
              <w:t>or</w:t>
            </w:r>
            <w:proofErr w:type="spellEnd"/>
            <w:r w:rsidR="00460653" w:rsidRPr="004178BE">
              <w:rPr>
                <w:lang w:val="en-US"/>
              </w:rPr>
              <w:t xml:space="preserve"> </w:t>
            </w:r>
            <w:proofErr w:type="spellStart"/>
            <w:r w:rsidR="00460653" w:rsidRPr="004178BE">
              <w:rPr>
                <w:lang w:val="en-US"/>
              </w:rPr>
              <w:t>contractuale</w:t>
            </w:r>
            <w:proofErr w:type="spellEnd"/>
            <w:r w:rsidR="00460653" w:rsidRPr="004178BE">
              <w:rPr>
                <w:lang w:val="en-US"/>
              </w:rPr>
              <w:t>.</w:t>
            </w:r>
          </w:p>
          <w:p w:rsidR="00460653" w:rsidRPr="004178BE" w:rsidRDefault="00460653" w:rsidP="00196AB4">
            <w:pPr>
              <w:pStyle w:val="af3"/>
              <w:tabs>
                <w:tab w:val="left" w:pos="567"/>
                <w:tab w:val="left" w:pos="1890"/>
              </w:tabs>
              <w:spacing w:line="276" w:lineRule="auto"/>
              <w:ind w:firstLine="0"/>
              <w:rPr>
                <w:lang w:val="en-US"/>
              </w:rPr>
            </w:pPr>
          </w:p>
          <w:p w:rsidR="00460653" w:rsidRPr="00FF430B" w:rsidRDefault="00D53233" w:rsidP="008D2FD3">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8D2FD3">
            <w:pPr>
              <w:pStyle w:val="a"/>
              <w:numPr>
                <w:ilvl w:val="1"/>
                <w:numId w:val="16"/>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proofErr w:type="gram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proofErr w:type="gram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rsidR="00460653" w:rsidRPr="00FF430B" w:rsidRDefault="00460653" w:rsidP="00196AB4">
            <w:pPr>
              <w:tabs>
                <w:tab w:val="left" w:pos="567"/>
              </w:tabs>
              <w:jc w:val="both"/>
            </w:pPr>
          </w:p>
          <w:p w:rsidR="00460653" w:rsidRPr="00FF430B" w:rsidRDefault="00D53233" w:rsidP="008D2FD3">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4178BE" w:rsidRDefault="00D53233" w:rsidP="00D53233">
            <w:pPr>
              <w:pStyle w:val="af3"/>
              <w:tabs>
                <w:tab w:val="left" w:pos="567"/>
              </w:tabs>
              <w:spacing w:line="276" w:lineRule="auto"/>
              <w:ind w:firstLine="0"/>
              <w:rPr>
                <w:lang w:val="en-US"/>
              </w:rPr>
            </w:pPr>
            <w:r w:rsidRPr="004178BE">
              <w:rPr>
                <w:lang w:val="en-US"/>
              </w:rPr>
              <w:t xml:space="preserve">12.1. </w:t>
            </w:r>
            <w:proofErr w:type="spellStart"/>
            <w:r w:rsidR="00460653" w:rsidRPr="004178BE">
              <w:rPr>
                <w:lang w:val="en-US"/>
              </w:rPr>
              <w:t>Antreprenorul</w:t>
            </w:r>
            <w:proofErr w:type="spellEnd"/>
            <w:r w:rsidR="00460653" w:rsidRPr="004178BE">
              <w:rPr>
                <w:lang w:val="en-US"/>
              </w:rPr>
              <w:t xml:space="preserve"> </w:t>
            </w:r>
            <w:proofErr w:type="spellStart"/>
            <w:r w:rsidR="00460653" w:rsidRPr="004178BE">
              <w:rPr>
                <w:lang w:val="en-US"/>
              </w:rPr>
              <w:t>poate</w:t>
            </w:r>
            <w:proofErr w:type="spellEnd"/>
            <w:r w:rsidR="00460653" w:rsidRPr="004178BE">
              <w:rPr>
                <w:lang w:val="en-US"/>
              </w:rPr>
              <w:t xml:space="preserve"> cere </w:t>
            </w:r>
            <w:proofErr w:type="spellStart"/>
            <w:r w:rsidR="00BB2CB2" w:rsidRPr="004178BE">
              <w:rPr>
                <w:lang w:val="en-US"/>
              </w:rPr>
              <w:t>rezoluțiunea</w:t>
            </w:r>
            <w:proofErr w:type="spellEnd"/>
            <w:r w:rsidR="0001066E" w:rsidRPr="004178BE">
              <w:rPr>
                <w:lang w:val="en-US"/>
              </w:rPr>
              <w:t xml:space="preserve"> </w:t>
            </w:r>
            <w:proofErr w:type="spellStart"/>
            <w:r w:rsidR="00460653" w:rsidRPr="004178BE">
              <w:rPr>
                <w:lang w:val="en-US"/>
              </w:rPr>
              <w:t>contractului</w:t>
            </w:r>
            <w:proofErr w:type="spellEnd"/>
            <w:r w:rsidR="00460653" w:rsidRPr="004178BE">
              <w:rPr>
                <w:lang w:val="en-US"/>
              </w:rPr>
              <w:t xml:space="preserve">, </w:t>
            </w:r>
            <w:proofErr w:type="spellStart"/>
            <w:r w:rsidR="00460653" w:rsidRPr="004178BE">
              <w:rPr>
                <w:lang w:val="en-US"/>
              </w:rPr>
              <w:t>dacă</w:t>
            </w:r>
            <w:proofErr w:type="spellEnd"/>
            <w:r w:rsidR="00460653" w:rsidRPr="004178BE">
              <w:rPr>
                <w:lang w:val="en-US"/>
              </w:rPr>
              <w:t xml:space="preserve">: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4178BE" w:rsidRDefault="00D53233" w:rsidP="008D2FD3">
            <w:pPr>
              <w:pStyle w:val="af3"/>
              <w:numPr>
                <w:ilvl w:val="1"/>
                <w:numId w:val="16"/>
              </w:numPr>
              <w:tabs>
                <w:tab w:val="left" w:pos="567"/>
              </w:tabs>
              <w:spacing w:line="276" w:lineRule="auto"/>
              <w:ind w:left="0" w:hanging="567"/>
              <w:rPr>
                <w:lang w:val="en-US"/>
              </w:rPr>
            </w:pPr>
            <w:r w:rsidRPr="004178BE">
              <w:rPr>
                <w:lang w:val="en-US"/>
              </w:rPr>
              <w:t xml:space="preserve">12.2. </w:t>
            </w:r>
            <w:proofErr w:type="spellStart"/>
            <w:r w:rsidR="00460653" w:rsidRPr="004178BE">
              <w:rPr>
                <w:lang w:val="en-US"/>
              </w:rPr>
              <w:t>Beneficiarul</w:t>
            </w:r>
            <w:proofErr w:type="spellEnd"/>
            <w:r w:rsidR="00460653" w:rsidRPr="004178BE">
              <w:rPr>
                <w:lang w:val="en-US"/>
              </w:rPr>
              <w:t xml:space="preserve"> </w:t>
            </w:r>
            <w:proofErr w:type="spellStart"/>
            <w:r w:rsidR="00460653" w:rsidRPr="004178BE">
              <w:rPr>
                <w:lang w:val="en-US"/>
              </w:rPr>
              <w:t>poate</w:t>
            </w:r>
            <w:proofErr w:type="spellEnd"/>
            <w:r w:rsidR="00460653" w:rsidRPr="004178BE">
              <w:rPr>
                <w:lang w:val="en-US"/>
              </w:rPr>
              <w:t xml:space="preserve"> cere </w:t>
            </w:r>
            <w:proofErr w:type="spellStart"/>
            <w:r w:rsidR="00BB2CB2" w:rsidRPr="004178BE">
              <w:rPr>
                <w:lang w:val="en-US"/>
              </w:rPr>
              <w:t>rezoluțiunea</w:t>
            </w:r>
            <w:proofErr w:type="spellEnd"/>
            <w:r w:rsidR="00C33344" w:rsidRPr="004178BE">
              <w:rPr>
                <w:lang w:val="en-US"/>
              </w:rPr>
              <w:t xml:space="preserve"> </w:t>
            </w:r>
            <w:proofErr w:type="spellStart"/>
            <w:r w:rsidR="00460653" w:rsidRPr="004178BE">
              <w:rPr>
                <w:lang w:val="en-US"/>
              </w:rPr>
              <w:t>contractului</w:t>
            </w:r>
            <w:proofErr w:type="spellEnd"/>
            <w:r w:rsidR="00460653" w:rsidRPr="004178BE">
              <w:rPr>
                <w:lang w:val="en-US"/>
              </w:rPr>
              <w:t xml:space="preserve">, </w:t>
            </w:r>
            <w:proofErr w:type="spellStart"/>
            <w:r w:rsidR="00460653" w:rsidRPr="004178BE">
              <w:rPr>
                <w:lang w:val="en-US"/>
              </w:rPr>
              <w:t>dacă</w:t>
            </w:r>
            <w:proofErr w:type="spellEnd"/>
            <w:r w:rsidR="00460653" w:rsidRPr="004178BE">
              <w:rPr>
                <w:lang w:val="en-US"/>
              </w:rPr>
              <w:t xml:space="preserve">: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w:t>
            </w:r>
            <w:proofErr w:type="spellEnd"/>
            <w:r w:rsidR="00460653" w:rsidRPr="00FF430B">
              <w:t xml:space="preserve">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rsidR="00460653" w:rsidRPr="004178BE" w:rsidRDefault="007323B6" w:rsidP="008D2FD3">
            <w:pPr>
              <w:pStyle w:val="af3"/>
              <w:numPr>
                <w:ilvl w:val="1"/>
                <w:numId w:val="16"/>
              </w:numPr>
              <w:tabs>
                <w:tab w:val="left" w:pos="567"/>
              </w:tabs>
              <w:ind w:left="0" w:hanging="567"/>
              <w:rPr>
                <w:lang w:val="en-US"/>
              </w:rPr>
            </w:pPr>
            <w:r w:rsidRPr="004178BE">
              <w:rPr>
                <w:lang w:val="en-US"/>
              </w:rPr>
              <w:lastRenderedPageBreak/>
              <w:t xml:space="preserve">12.3. </w:t>
            </w:r>
            <w:proofErr w:type="spellStart"/>
            <w:r w:rsidR="00460653" w:rsidRPr="004178BE">
              <w:rPr>
                <w:lang w:val="en-US"/>
              </w:rPr>
              <w:t>Contractul</w:t>
            </w:r>
            <w:proofErr w:type="spellEnd"/>
            <w:r w:rsidR="00460653" w:rsidRPr="004178BE">
              <w:rPr>
                <w:lang w:val="en-US"/>
              </w:rPr>
              <w:t xml:space="preserve"> se </w:t>
            </w:r>
            <w:proofErr w:type="spellStart"/>
            <w:r w:rsidR="00460653" w:rsidRPr="004178BE">
              <w:rPr>
                <w:lang w:val="en-US"/>
              </w:rPr>
              <w:t>consideră</w:t>
            </w:r>
            <w:proofErr w:type="spellEnd"/>
            <w:r w:rsidR="00460653" w:rsidRPr="004178BE">
              <w:rPr>
                <w:lang w:val="en-US"/>
              </w:rPr>
              <w:t xml:space="preserve"> </w:t>
            </w:r>
            <w:proofErr w:type="spellStart"/>
            <w:r w:rsidR="00BB2CB2" w:rsidRPr="004178BE">
              <w:rPr>
                <w:lang w:val="en-US"/>
              </w:rPr>
              <w:t>rezolvit</w:t>
            </w:r>
            <w:proofErr w:type="spellEnd"/>
            <w:r w:rsidR="00460653" w:rsidRPr="004178BE">
              <w:rPr>
                <w:lang w:val="en-US"/>
              </w:rPr>
              <w:t xml:space="preserve">, </w:t>
            </w:r>
            <w:proofErr w:type="spellStart"/>
            <w:r w:rsidR="00460653" w:rsidRPr="004178BE">
              <w:rPr>
                <w:lang w:val="en-US"/>
              </w:rPr>
              <w:t>dacă</w:t>
            </w:r>
            <w:proofErr w:type="spellEnd"/>
            <w:r w:rsidR="00460653" w:rsidRPr="004178BE">
              <w:rPr>
                <w:lang w:val="en-US"/>
              </w:rPr>
              <w:t xml:space="preserve"> </w:t>
            </w:r>
            <w:proofErr w:type="spellStart"/>
            <w:r w:rsidR="00460653" w:rsidRPr="004178BE">
              <w:rPr>
                <w:lang w:val="en-US"/>
              </w:rPr>
              <w:t>partea</w:t>
            </w:r>
            <w:proofErr w:type="spellEnd"/>
            <w:r w:rsidR="00460653" w:rsidRPr="004178BE">
              <w:rPr>
                <w:lang w:val="en-US"/>
              </w:rPr>
              <w:t xml:space="preserve"> </w:t>
            </w:r>
            <w:proofErr w:type="spellStart"/>
            <w:r w:rsidR="00460653" w:rsidRPr="004178BE">
              <w:rPr>
                <w:lang w:val="en-US"/>
              </w:rPr>
              <w:t>contractantă</w:t>
            </w:r>
            <w:proofErr w:type="spellEnd"/>
            <w:r w:rsidR="00460653" w:rsidRPr="004178BE">
              <w:rPr>
                <w:lang w:val="en-US"/>
              </w:rPr>
              <w:t xml:space="preserve"> </w:t>
            </w:r>
            <w:proofErr w:type="spellStart"/>
            <w:r w:rsidR="00460653" w:rsidRPr="004178BE">
              <w:rPr>
                <w:lang w:val="en-US"/>
              </w:rPr>
              <w:t>va</w:t>
            </w:r>
            <w:proofErr w:type="spellEnd"/>
            <w:r w:rsidR="00460653" w:rsidRPr="004178BE">
              <w:rPr>
                <w:lang w:val="en-US"/>
              </w:rPr>
              <w:t xml:space="preserve"> </w:t>
            </w:r>
            <w:proofErr w:type="spellStart"/>
            <w:r w:rsidR="00460653" w:rsidRPr="004178BE">
              <w:rPr>
                <w:lang w:val="en-US"/>
              </w:rPr>
              <w:t>comunica</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scris</w:t>
            </w:r>
            <w:proofErr w:type="spellEnd"/>
            <w:r w:rsidR="00460653" w:rsidRPr="004178BE">
              <w:rPr>
                <w:lang w:val="en-US"/>
              </w:rPr>
              <w:t xml:space="preserve"> </w:t>
            </w:r>
            <w:proofErr w:type="spellStart"/>
            <w:r w:rsidR="00460653" w:rsidRPr="004178BE">
              <w:rPr>
                <w:lang w:val="en-US"/>
              </w:rPr>
              <w:t>cele</w:t>
            </w:r>
            <w:r w:rsidRPr="004178BE">
              <w:rPr>
                <w:lang w:val="en-US"/>
              </w:rPr>
              <w:t>i</w:t>
            </w:r>
            <w:r w:rsidR="00460653" w:rsidRPr="004178BE">
              <w:rPr>
                <w:lang w:val="en-US"/>
              </w:rPr>
              <w:t>lalte</w:t>
            </w:r>
            <w:proofErr w:type="spellEnd"/>
            <w:r w:rsidR="00460653" w:rsidRPr="004178BE">
              <w:rPr>
                <w:lang w:val="en-US"/>
              </w:rPr>
              <w:t xml:space="preserve"> </w:t>
            </w:r>
            <w:proofErr w:type="spellStart"/>
            <w:r w:rsidR="00460653" w:rsidRPr="004178BE">
              <w:rPr>
                <w:lang w:val="en-US"/>
              </w:rPr>
              <w:t>părţi</w:t>
            </w:r>
            <w:proofErr w:type="spellEnd"/>
            <w:r w:rsidR="00460653" w:rsidRPr="004178BE">
              <w:rPr>
                <w:lang w:val="en-US"/>
              </w:rPr>
              <w:t xml:space="preserve"> </w:t>
            </w:r>
            <w:proofErr w:type="spellStart"/>
            <w:r w:rsidR="00460653" w:rsidRPr="004178BE">
              <w:rPr>
                <w:lang w:val="en-US"/>
              </w:rPr>
              <w:t>contractante</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termen</w:t>
            </w:r>
            <w:proofErr w:type="spellEnd"/>
            <w:r w:rsidR="00460653" w:rsidRPr="004178BE">
              <w:rPr>
                <w:lang w:val="en-US"/>
              </w:rPr>
              <w:t xml:space="preserve"> de 15 </w:t>
            </w:r>
            <w:proofErr w:type="spellStart"/>
            <w:r w:rsidR="00460653" w:rsidRPr="004178BE">
              <w:rPr>
                <w:lang w:val="en-US"/>
              </w:rPr>
              <w:t>zile</w:t>
            </w:r>
            <w:proofErr w:type="spellEnd"/>
            <w:r w:rsidR="00460653" w:rsidRPr="004178BE">
              <w:rPr>
                <w:lang w:val="en-US"/>
              </w:rPr>
              <w:t xml:space="preserve"> </w:t>
            </w:r>
            <w:proofErr w:type="spellStart"/>
            <w:r w:rsidR="00460653" w:rsidRPr="004178BE">
              <w:rPr>
                <w:lang w:val="en-US"/>
              </w:rPr>
              <w:t>motivele</w:t>
            </w:r>
            <w:proofErr w:type="spellEnd"/>
            <w:r w:rsidR="00460653" w:rsidRPr="004178BE">
              <w:rPr>
                <w:lang w:val="en-US"/>
              </w:rPr>
              <w:t xml:space="preserve"> indicate la </w:t>
            </w:r>
            <w:proofErr w:type="spellStart"/>
            <w:r w:rsidR="00460653" w:rsidRPr="004178BE">
              <w:rPr>
                <w:lang w:val="en-US"/>
              </w:rPr>
              <w:t>punctele</w:t>
            </w:r>
            <w:proofErr w:type="spellEnd"/>
            <w:r w:rsidR="00460653" w:rsidRPr="004178BE">
              <w:rPr>
                <w:lang w:val="en-US"/>
              </w:rPr>
              <w:t xml:space="preserve"> 1</w:t>
            </w:r>
            <w:r w:rsidR="00D379F6" w:rsidRPr="004178BE">
              <w:rPr>
                <w:lang w:val="en-US"/>
              </w:rPr>
              <w:t>2</w:t>
            </w:r>
            <w:r w:rsidR="00460653" w:rsidRPr="004178BE">
              <w:rPr>
                <w:lang w:val="en-US"/>
              </w:rPr>
              <w:t xml:space="preserve">.1 </w:t>
            </w:r>
            <w:proofErr w:type="spellStart"/>
            <w:r w:rsidR="00460653" w:rsidRPr="004178BE">
              <w:rPr>
                <w:lang w:val="en-US"/>
              </w:rPr>
              <w:t>şi</w:t>
            </w:r>
            <w:proofErr w:type="spellEnd"/>
            <w:r w:rsidR="00460653" w:rsidRPr="004178BE">
              <w:rPr>
                <w:lang w:val="en-US"/>
              </w:rPr>
              <w:t xml:space="preserve"> 1</w:t>
            </w:r>
            <w:r w:rsidR="00D379F6" w:rsidRPr="004178BE">
              <w:rPr>
                <w:lang w:val="en-US"/>
              </w:rPr>
              <w:t>2</w:t>
            </w:r>
            <w:r w:rsidR="00460653" w:rsidRPr="004178BE">
              <w:rPr>
                <w:lang w:val="en-US"/>
              </w:rPr>
              <w:t xml:space="preserve">.2 din </w:t>
            </w:r>
            <w:proofErr w:type="spellStart"/>
            <w:r w:rsidR="00460653" w:rsidRPr="004178BE">
              <w:rPr>
                <w:lang w:val="en-US"/>
              </w:rPr>
              <w:t>prezentul</w:t>
            </w:r>
            <w:proofErr w:type="spellEnd"/>
            <w:r w:rsidR="00460653" w:rsidRPr="004178BE">
              <w:rPr>
                <w:lang w:val="en-US"/>
              </w:rPr>
              <w:t xml:space="preserve"> contract.  </w:t>
            </w:r>
          </w:p>
          <w:p w:rsidR="00460653" w:rsidRPr="004178BE" w:rsidRDefault="007323B6" w:rsidP="008D2FD3">
            <w:pPr>
              <w:pStyle w:val="af3"/>
              <w:numPr>
                <w:ilvl w:val="1"/>
                <w:numId w:val="16"/>
              </w:numPr>
              <w:tabs>
                <w:tab w:val="left" w:pos="567"/>
              </w:tabs>
              <w:ind w:left="0" w:hanging="567"/>
              <w:rPr>
                <w:lang w:val="en-US"/>
              </w:rPr>
            </w:pPr>
            <w:r w:rsidRPr="004178BE">
              <w:rPr>
                <w:lang w:val="en-US"/>
              </w:rPr>
              <w:t xml:space="preserve">12.4. </w:t>
            </w:r>
            <w:proofErr w:type="spellStart"/>
            <w:r w:rsidR="00460653" w:rsidRPr="004178BE">
              <w:rPr>
                <w:lang w:val="en-US"/>
              </w:rPr>
              <w:t>Beneficiarul</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caz</w:t>
            </w:r>
            <w:proofErr w:type="spellEnd"/>
            <w:r w:rsidR="00460653" w:rsidRPr="004178BE">
              <w:rPr>
                <w:lang w:val="en-US"/>
              </w:rPr>
              <w:t xml:space="preserve"> de </w:t>
            </w:r>
            <w:proofErr w:type="spellStart"/>
            <w:r w:rsidR="00BB2CB2" w:rsidRPr="004178BE">
              <w:rPr>
                <w:lang w:val="en-US"/>
              </w:rPr>
              <w:t>rezoluțiune</w:t>
            </w:r>
            <w:r w:rsidR="00460653" w:rsidRPr="004178BE">
              <w:rPr>
                <w:lang w:val="en-US"/>
              </w:rPr>
              <w:t>a</w:t>
            </w:r>
            <w:proofErr w:type="spellEnd"/>
            <w:r w:rsidR="00460653" w:rsidRPr="004178BE">
              <w:rPr>
                <w:lang w:val="en-US"/>
              </w:rPr>
              <w:t xml:space="preserve"> </w:t>
            </w:r>
            <w:proofErr w:type="spellStart"/>
            <w:r w:rsidR="00460653" w:rsidRPr="004178BE">
              <w:rPr>
                <w:lang w:val="en-US"/>
              </w:rPr>
              <w:t>contractului</w:t>
            </w:r>
            <w:proofErr w:type="spellEnd"/>
            <w:r w:rsidR="00460653" w:rsidRPr="004178BE">
              <w:rPr>
                <w:lang w:val="en-US"/>
              </w:rPr>
              <w:t xml:space="preserve">, </w:t>
            </w:r>
            <w:proofErr w:type="spellStart"/>
            <w:r w:rsidR="00460653" w:rsidRPr="004178BE">
              <w:rPr>
                <w:lang w:val="en-US"/>
              </w:rPr>
              <w:t>va</w:t>
            </w:r>
            <w:proofErr w:type="spellEnd"/>
            <w:r w:rsidR="00460653" w:rsidRPr="004178BE">
              <w:rPr>
                <w:lang w:val="en-US"/>
              </w:rPr>
              <w:t xml:space="preserve"> </w:t>
            </w:r>
            <w:proofErr w:type="spellStart"/>
            <w:r w:rsidR="00460653" w:rsidRPr="004178BE">
              <w:rPr>
                <w:lang w:val="en-US"/>
              </w:rPr>
              <w:t>convoca</w:t>
            </w:r>
            <w:proofErr w:type="spellEnd"/>
            <w:r w:rsidR="00460653" w:rsidRPr="004178BE">
              <w:rPr>
                <w:lang w:val="en-US"/>
              </w:rPr>
              <w:t xml:space="preserve"> </w:t>
            </w:r>
            <w:proofErr w:type="spellStart"/>
            <w:r w:rsidR="00460653" w:rsidRPr="004178BE">
              <w:rPr>
                <w:lang w:val="en-US"/>
              </w:rPr>
              <w:t>comisia</w:t>
            </w:r>
            <w:proofErr w:type="spellEnd"/>
            <w:r w:rsidR="00460653" w:rsidRPr="004178BE">
              <w:rPr>
                <w:lang w:val="en-US"/>
              </w:rPr>
              <w:t xml:space="preserve"> de </w:t>
            </w:r>
            <w:proofErr w:type="spellStart"/>
            <w:r w:rsidR="00460653" w:rsidRPr="004178BE">
              <w:rPr>
                <w:lang w:val="en-US"/>
              </w:rPr>
              <w:t>recepţie</w:t>
            </w:r>
            <w:proofErr w:type="spellEnd"/>
            <w:r w:rsidR="00460653" w:rsidRPr="004178BE">
              <w:rPr>
                <w:lang w:val="en-US"/>
              </w:rPr>
              <w:t xml:space="preserve"> care </w:t>
            </w:r>
            <w:proofErr w:type="spellStart"/>
            <w:r w:rsidR="00460653" w:rsidRPr="004178BE">
              <w:rPr>
                <w:lang w:val="en-US"/>
              </w:rPr>
              <w:t>va</w:t>
            </w:r>
            <w:proofErr w:type="spellEnd"/>
            <w:r w:rsidR="00460653" w:rsidRPr="004178BE">
              <w:rPr>
                <w:lang w:val="en-US"/>
              </w:rPr>
              <w:t xml:space="preserve"> </w:t>
            </w:r>
            <w:proofErr w:type="spellStart"/>
            <w:r w:rsidR="00460653" w:rsidRPr="004178BE">
              <w:rPr>
                <w:lang w:val="en-US"/>
              </w:rPr>
              <w:t>efectua</w:t>
            </w:r>
            <w:proofErr w:type="spellEnd"/>
            <w:r w:rsidR="00460653" w:rsidRPr="004178BE">
              <w:rPr>
                <w:lang w:val="en-US"/>
              </w:rPr>
              <w:t xml:space="preserve"> </w:t>
            </w:r>
            <w:proofErr w:type="spellStart"/>
            <w:r w:rsidR="00460653" w:rsidRPr="004178BE">
              <w:rPr>
                <w:lang w:val="en-US"/>
              </w:rPr>
              <w:t>recepţia</w:t>
            </w:r>
            <w:proofErr w:type="spellEnd"/>
            <w:r w:rsidR="00460653" w:rsidRPr="004178BE">
              <w:rPr>
                <w:lang w:val="en-US"/>
              </w:rPr>
              <w:t xml:space="preserve"> </w:t>
            </w:r>
            <w:proofErr w:type="spellStart"/>
            <w:r w:rsidR="00460653" w:rsidRPr="004178BE">
              <w:rPr>
                <w:lang w:val="en-US"/>
              </w:rPr>
              <w:t>cantitativă</w:t>
            </w:r>
            <w:proofErr w:type="spellEnd"/>
            <w:r w:rsidR="00460653" w:rsidRPr="004178BE">
              <w:rPr>
                <w:lang w:val="en-US"/>
              </w:rPr>
              <w:t xml:space="preserve">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calitativ</w:t>
            </w:r>
            <w:r w:rsidR="00D74B95" w:rsidRPr="004178BE">
              <w:rPr>
                <w:lang w:val="en-US"/>
              </w:rPr>
              <w:t>ă</w:t>
            </w:r>
            <w:proofErr w:type="spellEnd"/>
            <w:r w:rsidR="00460653" w:rsidRPr="004178BE">
              <w:rPr>
                <w:lang w:val="en-US"/>
              </w:rPr>
              <w:t xml:space="preserve"> a </w:t>
            </w:r>
            <w:proofErr w:type="spellStart"/>
            <w:r w:rsidR="00460653" w:rsidRPr="004178BE">
              <w:rPr>
                <w:lang w:val="en-US"/>
              </w:rPr>
              <w:t>lucrărilor</w:t>
            </w:r>
            <w:proofErr w:type="spellEnd"/>
            <w:r w:rsidR="00460653" w:rsidRPr="004178BE">
              <w:rPr>
                <w:lang w:val="en-US"/>
              </w:rPr>
              <w:t xml:space="preserve"> </w:t>
            </w:r>
            <w:proofErr w:type="spellStart"/>
            <w:r w:rsidR="00460653" w:rsidRPr="004178BE">
              <w:rPr>
                <w:lang w:val="en-US"/>
              </w:rPr>
              <w:t>executate</w:t>
            </w:r>
            <w:proofErr w:type="spellEnd"/>
            <w:r w:rsidR="00D74B95" w:rsidRPr="004178BE">
              <w:rPr>
                <w:lang w:val="en-US"/>
              </w:rPr>
              <w:t>,</w:t>
            </w:r>
            <w:r w:rsidR="00C33344" w:rsidRPr="004178BE">
              <w:rPr>
                <w:lang w:val="en-US"/>
              </w:rPr>
              <w:t xml:space="preserve"> </w:t>
            </w:r>
            <w:proofErr w:type="spellStart"/>
            <w:r w:rsidR="00D74B95" w:rsidRPr="004178BE">
              <w:rPr>
                <w:lang w:val="en-US"/>
              </w:rPr>
              <w:t>în</w:t>
            </w:r>
            <w:proofErr w:type="spellEnd"/>
            <w:r w:rsidR="00D74B95" w:rsidRPr="004178BE">
              <w:rPr>
                <w:lang w:val="en-US"/>
              </w:rPr>
              <w:t xml:space="preserve"> maximum 15 </w:t>
            </w:r>
            <w:proofErr w:type="spellStart"/>
            <w:r w:rsidR="00D74B95" w:rsidRPr="004178BE">
              <w:rPr>
                <w:lang w:val="en-US"/>
              </w:rPr>
              <w:t>zile</w:t>
            </w:r>
            <w:proofErr w:type="spellEnd"/>
            <w:r w:rsidR="00D74B95" w:rsidRPr="004178BE">
              <w:rPr>
                <w:lang w:val="en-US"/>
              </w:rPr>
              <w:t xml:space="preserve"> de la data </w:t>
            </w:r>
            <w:proofErr w:type="spellStart"/>
            <w:r w:rsidR="00BB2CB2" w:rsidRPr="004178BE">
              <w:rPr>
                <w:lang w:val="en-US"/>
              </w:rPr>
              <w:t>rezoluțiunii</w:t>
            </w:r>
            <w:proofErr w:type="spellEnd"/>
            <w:r w:rsidR="00C33344" w:rsidRPr="004178BE">
              <w:rPr>
                <w:lang w:val="en-US"/>
              </w:rPr>
              <w:t xml:space="preserve"> </w:t>
            </w:r>
            <w:proofErr w:type="spellStart"/>
            <w:r w:rsidR="00D74B95" w:rsidRPr="004178BE">
              <w:rPr>
                <w:lang w:val="en-US"/>
              </w:rPr>
              <w:t>contractului</w:t>
            </w:r>
            <w:proofErr w:type="spellEnd"/>
            <w:r w:rsidR="00D74B95" w:rsidRPr="004178BE">
              <w:rPr>
                <w:lang w:val="en-US"/>
              </w:rPr>
              <w:t>.</w:t>
            </w:r>
          </w:p>
          <w:p w:rsidR="00460653" w:rsidRPr="004178BE" w:rsidRDefault="007323B6" w:rsidP="008D2FD3">
            <w:pPr>
              <w:pStyle w:val="af3"/>
              <w:numPr>
                <w:ilvl w:val="1"/>
                <w:numId w:val="16"/>
              </w:numPr>
              <w:tabs>
                <w:tab w:val="left" w:pos="567"/>
              </w:tabs>
              <w:ind w:left="0" w:hanging="567"/>
              <w:rPr>
                <w:lang w:val="en-US"/>
              </w:rPr>
            </w:pPr>
            <w:r w:rsidRPr="004178BE">
              <w:rPr>
                <w:lang w:val="en-US"/>
              </w:rPr>
              <w:t xml:space="preserve">12.5.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cazul</w:t>
            </w:r>
            <w:proofErr w:type="spellEnd"/>
            <w:r w:rsidR="00460653" w:rsidRPr="004178BE">
              <w:rPr>
                <w:lang w:val="en-US"/>
              </w:rPr>
              <w:t xml:space="preserve"> </w:t>
            </w:r>
            <w:proofErr w:type="spellStart"/>
            <w:r w:rsidR="00BB2CB2" w:rsidRPr="004178BE">
              <w:rPr>
                <w:lang w:val="en-US"/>
              </w:rPr>
              <w:t>rezoluțiunii</w:t>
            </w:r>
            <w:proofErr w:type="spellEnd"/>
            <w:r w:rsidR="00C33344" w:rsidRPr="004178BE">
              <w:rPr>
                <w:lang w:val="en-US"/>
              </w:rPr>
              <w:t xml:space="preserve"> </w:t>
            </w:r>
            <w:proofErr w:type="spellStart"/>
            <w:r w:rsidR="00460653" w:rsidRPr="004178BE">
              <w:rPr>
                <w:lang w:val="en-US"/>
              </w:rPr>
              <w:t>contractului</w:t>
            </w:r>
            <w:proofErr w:type="spellEnd"/>
            <w:r w:rsidR="00460653" w:rsidRPr="004178BE">
              <w:rPr>
                <w:lang w:val="en-US"/>
              </w:rPr>
              <w:t xml:space="preserve">, </w:t>
            </w:r>
            <w:proofErr w:type="spellStart"/>
            <w:r w:rsidR="00460653" w:rsidRPr="004178BE">
              <w:rPr>
                <w:lang w:val="en-US"/>
              </w:rPr>
              <w:t>Beneficiarul</w:t>
            </w:r>
            <w:proofErr w:type="spellEnd"/>
            <w:r w:rsidR="00460653" w:rsidRPr="004178BE">
              <w:rPr>
                <w:lang w:val="en-US"/>
              </w:rPr>
              <w:t xml:space="preserve"> </w:t>
            </w:r>
            <w:proofErr w:type="spellStart"/>
            <w:r w:rsidR="00460653" w:rsidRPr="004178BE">
              <w:rPr>
                <w:lang w:val="en-US"/>
              </w:rPr>
              <w:t>va</w:t>
            </w:r>
            <w:proofErr w:type="spellEnd"/>
            <w:r w:rsidR="00460653" w:rsidRPr="004178BE">
              <w:rPr>
                <w:lang w:val="en-US"/>
              </w:rPr>
              <w:t xml:space="preserve"> </w:t>
            </w:r>
            <w:proofErr w:type="spellStart"/>
            <w:r w:rsidR="00460653" w:rsidRPr="004178BE">
              <w:rPr>
                <w:lang w:val="en-US"/>
              </w:rPr>
              <w:t>întocmi</w:t>
            </w:r>
            <w:proofErr w:type="spellEnd"/>
            <w:r w:rsidR="00460653" w:rsidRPr="004178BE">
              <w:rPr>
                <w:lang w:val="en-US"/>
              </w:rPr>
              <w:t xml:space="preserve"> </w:t>
            </w:r>
            <w:proofErr w:type="spellStart"/>
            <w:r w:rsidR="00460653" w:rsidRPr="004178BE">
              <w:rPr>
                <w:lang w:val="en-US"/>
              </w:rPr>
              <w:t>situaţia</w:t>
            </w:r>
            <w:proofErr w:type="spellEnd"/>
            <w:r w:rsidR="00460653" w:rsidRPr="004178BE">
              <w:rPr>
                <w:lang w:val="en-US"/>
              </w:rPr>
              <w:t xml:space="preserve"> </w:t>
            </w:r>
            <w:proofErr w:type="spellStart"/>
            <w:r w:rsidR="00460653" w:rsidRPr="004178BE">
              <w:rPr>
                <w:lang w:val="en-US"/>
              </w:rPr>
              <w:t>lucrărilor</w:t>
            </w:r>
            <w:proofErr w:type="spellEnd"/>
            <w:r w:rsidR="00460653" w:rsidRPr="004178BE">
              <w:rPr>
                <w:lang w:val="en-US"/>
              </w:rPr>
              <w:t xml:space="preserve"> </w:t>
            </w:r>
            <w:proofErr w:type="spellStart"/>
            <w:r w:rsidR="00460653" w:rsidRPr="004178BE">
              <w:rPr>
                <w:lang w:val="en-US"/>
              </w:rPr>
              <w:t>efectiv</w:t>
            </w:r>
            <w:proofErr w:type="spellEnd"/>
            <w:r w:rsidR="00460653" w:rsidRPr="004178BE">
              <w:rPr>
                <w:lang w:val="en-US"/>
              </w:rPr>
              <w:t xml:space="preserve"> </w:t>
            </w:r>
            <w:proofErr w:type="spellStart"/>
            <w:r w:rsidR="00460653" w:rsidRPr="004178BE">
              <w:rPr>
                <w:lang w:val="en-US"/>
              </w:rPr>
              <w:t>executate</w:t>
            </w:r>
            <w:proofErr w:type="spellEnd"/>
            <w:r w:rsidR="00460653" w:rsidRPr="004178BE">
              <w:rPr>
                <w:lang w:val="en-US"/>
              </w:rPr>
              <w:t xml:space="preserve">, </w:t>
            </w:r>
            <w:proofErr w:type="spellStart"/>
            <w:r w:rsidR="00460653" w:rsidRPr="004178BE">
              <w:rPr>
                <w:lang w:val="en-US"/>
              </w:rPr>
              <w:t>inventarul</w:t>
            </w:r>
            <w:proofErr w:type="spellEnd"/>
            <w:r w:rsidR="00460653" w:rsidRPr="004178BE">
              <w:rPr>
                <w:lang w:val="en-US"/>
              </w:rPr>
              <w:t xml:space="preserve"> </w:t>
            </w:r>
            <w:proofErr w:type="spellStart"/>
            <w:r w:rsidR="00460653" w:rsidRPr="004178BE">
              <w:rPr>
                <w:lang w:val="en-US"/>
              </w:rPr>
              <w:t>materialelor</w:t>
            </w:r>
            <w:proofErr w:type="spellEnd"/>
            <w:r w:rsidR="00460653" w:rsidRPr="004178BE">
              <w:rPr>
                <w:lang w:val="en-US"/>
              </w:rPr>
              <w:t xml:space="preserve">, </w:t>
            </w:r>
            <w:proofErr w:type="spellStart"/>
            <w:r w:rsidR="00460653" w:rsidRPr="004178BE">
              <w:rPr>
                <w:lang w:val="en-US"/>
              </w:rPr>
              <w:t>utilajelor</w:t>
            </w:r>
            <w:proofErr w:type="spellEnd"/>
            <w:r w:rsidR="00460653" w:rsidRPr="004178BE">
              <w:rPr>
                <w:lang w:val="en-US"/>
              </w:rPr>
              <w:t xml:space="preserve">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lucrărilor</w:t>
            </w:r>
            <w:proofErr w:type="spellEnd"/>
            <w:r w:rsidR="00460653" w:rsidRPr="004178BE">
              <w:rPr>
                <w:lang w:val="en-US"/>
              </w:rPr>
              <w:t xml:space="preserve"> </w:t>
            </w:r>
            <w:proofErr w:type="spellStart"/>
            <w:r w:rsidR="00460653" w:rsidRPr="004178BE">
              <w:rPr>
                <w:lang w:val="en-US"/>
              </w:rPr>
              <w:t>provizorii</w:t>
            </w:r>
            <w:proofErr w:type="spellEnd"/>
            <w:r w:rsidR="00460653" w:rsidRPr="004178BE">
              <w:rPr>
                <w:lang w:val="en-US"/>
              </w:rPr>
              <w:t xml:space="preserve">, </w:t>
            </w:r>
            <w:proofErr w:type="spellStart"/>
            <w:r w:rsidR="00460653" w:rsidRPr="004178BE">
              <w:rPr>
                <w:lang w:val="en-US"/>
              </w:rPr>
              <w:t>după</w:t>
            </w:r>
            <w:proofErr w:type="spellEnd"/>
            <w:r w:rsidR="00460653" w:rsidRPr="004178BE">
              <w:rPr>
                <w:lang w:val="en-US"/>
              </w:rPr>
              <w:t xml:space="preserve"> care se </w:t>
            </w:r>
            <w:proofErr w:type="spellStart"/>
            <w:r w:rsidR="00460653" w:rsidRPr="004178BE">
              <w:rPr>
                <w:lang w:val="en-US"/>
              </w:rPr>
              <w:t>vor</w:t>
            </w:r>
            <w:proofErr w:type="spellEnd"/>
            <w:r w:rsidR="00460653" w:rsidRPr="004178BE">
              <w:rPr>
                <w:lang w:val="en-US"/>
              </w:rPr>
              <w:t xml:space="preserve"> </w:t>
            </w:r>
            <w:proofErr w:type="spellStart"/>
            <w:r w:rsidR="00460653" w:rsidRPr="004178BE">
              <w:rPr>
                <w:lang w:val="en-US"/>
              </w:rPr>
              <w:t>stabili</w:t>
            </w:r>
            <w:proofErr w:type="spellEnd"/>
            <w:r w:rsidR="00460653" w:rsidRPr="004178BE">
              <w:rPr>
                <w:lang w:val="en-US"/>
              </w:rPr>
              <w:t xml:space="preserve"> </w:t>
            </w:r>
            <w:proofErr w:type="spellStart"/>
            <w:r w:rsidR="00460653" w:rsidRPr="004178BE">
              <w:rPr>
                <w:lang w:val="en-US"/>
              </w:rPr>
              <w:t>sumele</w:t>
            </w:r>
            <w:proofErr w:type="spellEnd"/>
            <w:r w:rsidR="00460653" w:rsidRPr="004178BE">
              <w:rPr>
                <w:lang w:val="en-US"/>
              </w:rPr>
              <w:t xml:space="preserve"> care </w:t>
            </w:r>
            <w:proofErr w:type="spellStart"/>
            <w:r w:rsidR="00460653" w:rsidRPr="004178BE">
              <w:rPr>
                <w:lang w:val="en-US"/>
              </w:rPr>
              <w:t>urmează</w:t>
            </w:r>
            <w:proofErr w:type="spellEnd"/>
            <w:r w:rsidR="00460653" w:rsidRPr="004178BE">
              <w:rPr>
                <w:lang w:val="en-US"/>
              </w:rPr>
              <w:t xml:space="preserve"> </w:t>
            </w:r>
            <w:proofErr w:type="spellStart"/>
            <w:r w:rsidR="00460653" w:rsidRPr="004178BE">
              <w:rPr>
                <w:lang w:val="en-US"/>
              </w:rPr>
              <w:t>să</w:t>
            </w:r>
            <w:proofErr w:type="spellEnd"/>
            <w:r w:rsidR="00460653" w:rsidRPr="004178BE">
              <w:rPr>
                <w:lang w:val="en-US"/>
              </w:rPr>
              <w:t xml:space="preserve"> le </w:t>
            </w:r>
            <w:proofErr w:type="spellStart"/>
            <w:r w:rsidR="00460653" w:rsidRPr="004178BE">
              <w:rPr>
                <w:lang w:val="en-US"/>
              </w:rPr>
              <w:t>plătească</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conformitate</w:t>
            </w:r>
            <w:proofErr w:type="spellEnd"/>
            <w:r w:rsidR="00460653" w:rsidRPr="004178BE">
              <w:rPr>
                <w:lang w:val="en-US"/>
              </w:rPr>
              <w:t xml:space="preserve"> cu </w:t>
            </w:r>
            <w:proofErr w:type="spellStart"/>
            <w:r w:rsidR="00460653" w:rsidRPr="004178BE">
              <w:rPr>
                <w:lang w:val="en-US"/>
              </w:rPr>
              <w:t>prevederile</w:t>
            </w:r>
            <w:proofErr w:type="spellEnd"/>
            <w:r w:rsidR="00460653" w:rsidRPr="004178BE">
              <w:rPr>
                <w:lang w:val="en-US"/>
              </w:rPr>
              <w:t xml:space="preserve"> </w:t>
            </w:r>
            <w:proofErr w:type="spellStart"/>
            <w:r w:rsidR="00460653" w:rsidRPr="004178BE">
              <w:rPr>
                <w:lang w:val="en-US"/>
              </w:rPr>
              <w:t>contractului</w:t>
            </w:r>
            <w:proofErr w:type="spellEnd"/>
            <w:r w:rsidR="00460653" w:rsidRPr="004178BE">
              <w:rPr>
                <w:lang w:val="en-US"/>
              </w:rPr>
              <w:t xml:space="preserve">, precum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daunele</w:t>
            </w:r>
            <w:proofErr w:type="spellEnd"/>
            <w:r w:rsidR="00460653" w:rsidRPr="004178BE">
              <w:rPr>
                <w:lang w:val="en-US"/>
              </w:rPr>
              <w:t xml:space="preserve"> pe care </w:t>
            </w:r>
            <w:proofErr w:type="spellStart"/>
            <w:r w:rsidR="00460653" w:rsidRPr="004178BE">
              <w:rPr>
                <w:lang w:val="en-US"/>
              </w:rPr>
              <w:t>trebuie</w:t>
            </w:r>
            <w:proofErr w:type="spellEnd"/>
            <w:r w:rsidR="00460653" w:rsidRPr="004178BE">
              <w:rPr>
                <w:lang w:val="en-US"/>
              </w:rPr>
              <w:t xml:space="preserve"> </w:t>
            </w:r>
            <w:proofErr w:type="spellStart"/>
            <w:r w:rsidR="00460653" w:rsidRPr="004178BE">
              <w:rPr>
                <w:lang w:val="en-US"/>
              </w:rPr>
              <w:t>să</w:t>
            </w:r>
            <w:proofErr w:type="spellEnd"/>
            <w:r w:rsidR="00460653" w:rsidRPr="004178BE">
              <w:rPr>
                <w:lang w:val="en-US"/>
              </w:rPr>
              <w:t xml:space="preserve"> le </w:t>
            </w:r>
            <w:proofErr w:type="spellStart"/>
            <w:r w:rsidR="00460653" w:rsidRPr="004178BE">
              <w:rPr>
                <w:lang w:val="en-US"/>
              </w:rPr>
              <w:t>suporte</w:t>
            </w:r>
            <w:proofErr w:type="spellEnd"/>
            <w:r w:rsidR="00460653" w:rsidRPr="004178BE">
              <w:rPr>
                <w:lang w:val="en-US"/>
              </w:rPr>
              <w:t xml:space="preserve"> </w:t>
            </w:r>
            <w:proofErr w:type="spellStart"/>
            <w:r w:rsidR="00460653" w:rsidRPr="004178BE">
              <w:rPr>
                <w:lang w:val="en-US"/>
              </w:rPr>
              <w:t>Antreprenorul</w:t>
            </w:r>
            <w:proofErr w:type="spellEnd"/>
            <w:r w:rsidR="00460653" w:rsidRPr="004178BE">
              <w:rPr>
                <w:lang w:val="en-US"/>
              </w:rPr>
              <w:t xml:space="preserve"> din vina </w:t>
            </w:r>
            <w:proofErr w:type="spellStart"/>
            <w:r w:rsidR="00460653" w:rsidRPr="004178BE">
              <w:rPr>
                <w:lang w:val="en-US"/>
              </w:rPr>
              <w:t>căruia</w:t>
            </w:r>
            <w:proofErr w:type="spellEnd"/>
            <w:r w:rsidR="00460653" w:rsidRPr="004178BE">
              <w:rPr>
                <w:lang w:val="en-US"/>
              </w:rPr>
              <w:t xml:space="preserve"> s-a </w:t>
            </w:r>
            <w:proofErr w:type="spellStart"/>
            <w:r w:rsidR="00BB2CB2" w:rsidRPr="004178BE">
              <w:rPr>
                <w:lang w:val="en-US"/>
              </w:rPr>
              <w:t>rezolvit</w:t>
            </w:r>
            <w:proofErr w:type="spellEnd"/>
            <w:r w:rsidR="00C33344" w:rsidRPr="004178BE">
              <w:rPr>
                <w:lang w:val="en-US"/>
              </w:rPr>
              <w:t xml:space="preserve"> </w:t>
            </w:r>
            <w:proofErr w:type="spellStart"/>
            <w:r w:rsidR="00460653" w:rsidRPr="004178BE">
              <w:rPr>
                <w:lang w:val="en-US"/>
              </w:rPr>
              <w:t>contractul</w:t>
            </w:r>
            <w:proofErr w:type="spellEnd"/>
            <w:r w:rsidR="00460653" w:rsidRPr="004178BE">
              <w:rPr>
                <w:lang w:val="en-US"/>
              </w:rPr>
              <w:t xml:space="preserve">. </w:t>
            </w:r>
          </w:p>
          <w:p w:rsidR="00460653" w:rsidRPr="004178BE" w:rsidRDefault="007323B6" w:rsidP="008D2FD3">
            <w:pPr>
              <w:pStyle w:val="af3"/>
              <w:numPr>
                <w:ilvl w:val="1"/>
                <w:numId w:val="16"/>
              </w:numPr>
              <w:tabs>
                <w:tab w:val="left" w:pos="567"/>
              </w:tabs>
              <w:ind w:left="0" w:hanging="567"/>
              <w:rPr>
                <w:lang w:val="en-US"/>
              </w:rPr>
            </w:pPr>
            <w:r w:rsidRPr="004178BE">
              <w:rPr>
                <w:lang w:val="en-US"/>
              </w:rPr>
              <w:t xml:space="preserve">12.6. </w:t>
            </w:r>
            <w:proofErr w:type="spellStart"/>
            <w:r w:rsidR="00460653" w:rsidRPr="004178BE">
              <w:rPr>
                <w:lang w:val="en-US"/>
              </w:rPr>
              <w:t>După</w:t>
            </w:r>
            <w:proofErr w:type="spellEnd"/>
            <w:r w:rsidR="00460653" w:rsidRPr="004178BE">
              <w:rPr>
                <w:lang w:val="en-US"/>
              </w:rPr>
              <w:t xml:space="preserve"> </w:t>
            </w:r>
            <w:proofErr w:type="spellStart"/>
            <w:r w:rsidR="00460653" w:rsidRPr="004178BE">
              <w:rPr>
                <w:lang w:val="en-US"/>
              </w:rPr>
              <w:t>rez</w:t>
            </w:r>
            <w:r w:rsidR="00892A6D" w:rsidRPr="004178BE">
              <w:rPr>
                <w:lang w:val="en-US"/>
              </w:rPr>
              <w:t>oluțiunea</w:t>
            </w:r>
            <w:proofErr w:type="spellEnd"/>
            <w:r w:rsidR="00460653" w:rsidRPr="004178BE">
              <w:rPr>
                <w:lang w:val="en-US"/>
              </w:rPr>
              <w:t xml:space="preserve"> </w:t>
            </w:r>
            <w:proofErr w:type="spellStart"/>
            <w:r w:rsidR="00460653" w:rsidRPr="004178BE">
              <w:rPr>
                <w:lang w:val="en-US"/>
              </w:rPr>
              <w:t>contractului</w:t>
            </w:r>
            <w:proofErr w:type="spellEnd"/>
            <w:r w:rsidR="00460653" w:rsidRPr="004178BE">
              <w:rPr>
                <w:lang w:val="en-US"/>
              </w:rPr>
              <w:t xml:space="preserve">, </w:t>
            </w:r>
            <w:proofErr w:type="spellStart"/>
            <w:r w:rsidR="00460653" w:rsidRPr="004178BE">
              <w:rPr>
                <w:lang w:val="en-US"/>
              </w:rPr>
              <w:t>Beneficiarul</w:t>
            </w:r>
            <w:proofErr w:type="spellEnd"/>
            <w:r w:rsidR="00460653" w:rsidRPr="004178BE">
              <w:rPr>
                <w:lang w:val="en-US"/>
              </w:rPr>
              <w:t xml:space="preserve"> </w:t>
            </w:r>
            <w:proofErr w:type="spellStart"/>
            <w:r w:rsidR="00460653" w:rsidRPr="004178BE">
              <w:rPr>
                <w:lang w:val="en-US"/>
              </w:rPr>
              <w:t>poate</w:t>
            </w:r>
            <w:proofErr w:type="spellEnd"/>
            <w:r w:rsidR="00460653" w:rsidRPr="004178BE">
              <w:rPr>
                <w:lang w:val="en-US"/>
              </w:rPr>
              <w:t xml:space="preserve"> continua </w:t>
            </w:r>
            <w:proofErr w:type="spellStart"/>
            <w:r w:rsidR="00460653" w:rsidRPr="004178BE">
              <w:rPr>
                <w:lang w:val="en-US"/>
              </w:rPr>
              <w:t>execuţia</w:t>
            </w:r>
            <w:proofErr w:type="spellEnd"/>
            <w:r w:rsidR="00460653" w:rsidRPr="004178BE">
              <w:rPr>
                <w:lang w:val="en-US"/>
              </w:rPr>
              <w:t xml:space="preserve"> </w:t>
            </w:r>
            <w:proofErr w:type="spellStart"/>
            <w:r w:rsidR="00460653" w:rsidRPr="004178BE">
              <w:rPr>
                <w:lang w:val="en-US"/>
              </w:rPr>
              <w:t>lucrărilor</w:t>
            </w:r>
            <w:proofErr w:type="spellEnd"/>
            <w:r w:rsidR="00460653" w:rsidRPr="004178BE">
              <w:rPr>
                <w:lang w:val="en-US"/>
              </w:rPr>
              <w:t xml:space="preserve"> cu </w:t>
            </w:r>
            <w:proofErr w:type="spellStart"/>
            <w:r w:rsidR="00460653" w:rsidRPr="004178BE">
              <w:rPr>
                <w:lang w:val="en-US"/>
              </w:rPr>
              <w:t>respectarea</w:t>
            </w:r>
            <w:proofErr w:type="spellEnd"/>
            <w:r w:rsidR="00460653" w:rsidRPr="004178BE">
              <w:rPr>
                <w:lang w:val="en-US"/>
              </w:rPr>
              <w:t xml:space="preserve"> </w:t>
            </w:r>
            <w:proofErr w:type="spellStart"/>
            <w:r w:rsidR="00460653" w:rsidRPr="004178BE">
              <w:rPr>
                <w:lang w:val="en-US"/>
              </w:rPr>
              <w:t>prevederilor</w:t>
            </w:r>
            <w:proofErr w:type="spellEnd"/>
            <w:r w:rsidR="00460653" w:rsidRPr="004178BE">
              <w:rPr>
                <w:lang w:val="en-US"/>
              </w:rPr>
              <w:t xml:space="preserve"> </w:t>
            </w:r>
            <w:proofErr w:type="spellStart"/>
            <w:r w:rsidR="00460653" w:rsidRPr="004178BE">
              <w:rPr>
                <w:lang w:val="en-US"/>
              </w:rPr>
              <w:t>legale</w:t>
            </w:r>
            <w:proofErr w:type="spellEnd"/>
            <w:r w:rsidR="00460653" w:rsidRPr="004178BE">
              <w:rPr>
                <w:lang w:val="en-US"/>
              </w:rPr>
              <w:t xml:space="preserve">. </w:t>
            </w:r>
          </w:p>
          <w:p w:rsidR="00E22640" w:rsidRPr="004178BE" w:rsidRDefault="00E22640" w:rsidP="00E22640">
            <w:pPr>
              <w:pStyle w:val="af3"/>
              <w:tabs>
                <w:tab w:val="left" w:pos="567"/>
                <w:tab w:val="left" w:pos="2070"/>
              </w:tabs>
              <w:ind w:firstLine="0"/>
              <w:rPr>
                <w:lang w:val="en-US"/>
              </w:rPr>
            </w:pPr>
            <w:r w:rsidRPr="004178BE">
              <w:rPr>
                <w:lang w:val="en-US"/>
              </w:rPr>
              <w:t xml:space="preserve">12.7. </w:t>
            </w:r>
            <w:proofErr w:type="spellStart"/>
            <w:r w:rsidRPr="004178BE">
              <w:rPr>
                <w:lang w:val="en-US"/>
              </w:rPr>
              <w:t>Cazuri</w:t>
            </w:r>
            <w:proofErr w:type="spellEnd"/>
            <w:r w:rsidRPr="004178BE">
              <w:rPr>
                <w:lang w:val="en-US"/>
              </w:rPr>
              <w:t xml:space="preserve"> </w:t>
            </w:r>
            <w:proofErr w:type="spellStart"/>
            <w:r w:rsidRPr="004178BE">
              <w:rPr>
                <w:lang w:val="en-US"/>
              </w:rPr>
              <w:t>specifice</w:t>
            </w:r>
            <w:proofErr w:type="spellEnd"/>
            <w:r w:rsidRPr="004178BE">
              <w:rPr>
                <w:lang w:val="en-US"/>
              </w:rPr>
              <w:t xml:space="preserve"> de </w:t>
            </w:r>
            <w:proofErr w:type="spellStart"/>
            <w:r w:rsidRPr="004178BE">
              <w:rPr>
                <w:lang w:val="en-US"/>
              </w:rPr>
              <w:t>încetare</w:t>
            </w:r>
            <w:proofErr w:type="spellEnd"/>
            <w:r w:rsidRPr="004178BE">
              <w:rPr>
                <w:lang w:val="en-US"/>
              </w:rPr>
              <w:t xml:space="preserve"> a </w:t>
            </w:r>
            <w:proofErr w:type="spellStart"/>
            <w:r w:rsidRPr="004178BE">
              <w:rPr>
                <w:lang w:val="en-US"/>
              </w:rPr>
              <w:t>contractului</w:t>
            </w:r>
            <w:proofErr w:type="spellEnd"/>
            <w:r w:rsidRPr="004178BE">
              <w:rPr>
                <w:lang w:val="en-US"/>
              </w:rPr>
              <w:t xml:space="preserve"> de </w:t>
            </w:r>
            <w:proofErr w:type="spellStart"/>
            <w:r w:rsidRPr="004178BE">
              <w:rPr>
                <w:lang w:val="en-US"/>
              </w:rPr>
              <w:t>achiziţii</w:t>
            </w:r>
            <w:proofErr w:type="spellEnd"/>
            <w:r w:rsidRPr="004178BE">
              <w:rPr>
                <w:lang w:val="en-US"/>
              </w:rPr>
              <w:t xml:space="preserve"> </w:t>
            </w:r>
            <w:proofErr w:type="spellStart"/>
            <w:r w:rsidRPr="004178BE">
              <w:rPr>
                <w:lang w:val="en-US"/>
              </w:rPr>
              <w:t>publice</w:t>
            </w:r>
            <w:proofErr w:type="spellEnd"/>
            <w:r w:rsidRPr="004178BE">
              <w:rPr>
                <w:lang w:val="en-US"/>
              </w:rPr>
              <w:t>:</w:t>
            </w:r>
          </w:p>
          <w:p w:rsidR="00E22640" w:rsidRPr="004178BE" w:rsidRDefault="00E22640" w:rsidP="00E22640">
            <w:pPr>
              <w:pStyle w:val="af3"/>
              <w:tabs>
                <w:tab w:val="left" w:pos="567"/>
                <w:tab w:val="left" w:pos="2070"/>
              </w:tabs>
              <w:ind w:firstLine="284"/>
              <w:rPr>
                <w:lang w:val="en-US"/>
              </w:rPr>
            </w:pPr>
            <w:r w:rsidRPr="004178BE">
              <w:rPr>
                <w:lang w:val="en-US"/>
              </w:rPr>
              <w:t xml:space="preserve">     </w:t>
            </w:r>
            <w:proofErr w:type="spellStart"/>
            <w:r w:rsidR="00F168DC" w:rsidRPr="004178BE">
              <w:rPr>
                <w:lang w:val="en-US"/>
              </w:rPr>
              <w:t>Beneficiarul</w:t>
            </w:r>
            <w:proofErr w:type="spellEnd"/>
            <w:r w:rsidRPr="004178BE">
              <w:rPr>
                <w:lang w:val="en-US"/>
              </w:rPr>
              <w:t xml:space="preserve"> are </w:t>
            </w:r>
            <w:proofErr w:type="spellStart"/>
            <w:r w:rsidRPr="004178BE">
              <w:rPr>
                <w:lang w:val="en-US"/>
              </w:rPr>
              <w:t>dreptul</w:t>
            </w:r>
            <w:proofErr w:type="spellEnd"/>
            <w:r w:rsidRPr="004178BE">
              <w:rPr>
                <w:lang w:val="en-US"/>
              </w:rPr>
              <w:t xml:space="preserve"> de a </w:t>
            </w:r>
            <w:proofErr w:type="spellStart"/>
            <w:r w:rsidR="0060188C" w:rsidRPr="004178BE">
              <w:rPr>
                <w:lang w:val="en-US"/>
              </w:rPr>
              <w:t>rezolvi</w:t>
            </w:r>
            <w:proofErr w:type="spellEnd"/>
            <w:r w:rsidR="00C33344" w:rsidRPr="004178BE">
              <w:rPr>
                <w:lang w:val="en-US"/>
              </w:rPr>
              <w:t xml:space="preserve"> </w:t>
            </w:r>
            <w:r w:rsidRPr="004178BE">
              <w:rPr>
                <w:lang w:val="en-US"/>
              </w:rPr>
              <w:t xml:space="preserve">unilateral un contract de </w:t>
            </w:r>
            <w:proofErr w:type="spellStart"/>
            <w:r w:rsidRPr="004178BE">
              <w:rPr>
                <w:lang w:val="en-US"/>
              </w:rPr>
              <w:t>achiziţii</w:t>
            </w:r>
            <w:proofErr w:type="spellEnd"/>
            <w:r w:rsidRPr="004178BE">
              <w:rPr>
                <w:lang w:val="en-US"/>
              </w:rPr>
              <w:t xml:space="preserve"> </w:t>
            </w:r>
            <w:proofErr w:type="spellStart"/>
            <w:r w:rsidRPr="004178BE">
              <w:rPr>
                <w:lang w:val="en-US"/>
              </w:rPr>
              <w:t>publice</w:t>
            </w:r>
            <w:proofErr w:type="spellEnd"/>
            <w:r w:rsidRPr="004178BE">
              <w:rPr>
                <w:lang w:val="en-US"/>
              </w:rPr>
              <w:t xml:space="preserve"> </w:t>
            </w:r>
            <w:proofErr w:type="spellStart"/>
            <w:r w:rsidRPr="004178BE">
              <w:rPr>
                <w:lang w:val="en-US"/>
              </w:rPr>
              <w:t>în</w:t>
            </w:r>
            <w:proofErr w:type="spellEnd"/>
            <w:r w:rsidRPr="004178BE">
              <w:rPr>
                <w:lang w:val="en-US"/>
              </w:rPr>
              <w:t xml:space="preserve"> </w:t>
            </w:r>
            <w:proofErr w:type="spellStart"/>
            <w:r w:rsidRPr="004178BE">
              <w:rPr>
                <w:lang w:val="en-US"/>
              </w:rPr>
              <w:t>perioada</w:t>
            </w:r>
            <w:proofErr w:type="spellEnd"/>
            <w:r w:rsidRPr="004178BE">
              <w:rPr>
                <w:lang w:val="en-US"/>
              </w:rPr>
              <w:t xml:space="preserve"> de </w:t>
            </w:r>
            <w:proofErr w:type="spellStart"/>
            <w:r w:rsidRPr="004178BE">
              <w:rPr>
                <w:lang w:val="en-US"/>
              </w:rPr>
              <w:t>valabilitate</w:t>
            </w:r>
            <w:proofErr w:type="spellEnd"/>
            <w:r w:rsidRPr="004178BE">
              <w:rPr>
                <w:lang w:val="en-US"/>
              </w:rPr>
              <w:t xml:space="preserve"> </w:t>
            </w:r>
            <w:proofErr w:type="gramStart"/>
            <w:r w:rsidRPr="004178BE">
              <w:rPr>
                <w:lang w:val="en-US"/>
              </w:rPr>
              <w:t>a</w:t>
            </w:r>
            <w:proofErr w:type="gramEnd"/>
            <w:r w:rsidRPr="004178BE">
              <w:rPr>
                <w:lang w:val="en-US"/>
              </w:rPr>
              <w:t xml:space="preserve"> </w:t>
            </w:r>
            <w:proofErr w:type="spellStart"/>
            <w:r w:rsidRPr="004178BE">
              <w:rPr>
                <w:lang w:val="en-US"/>
              </w:rPr>
              <w:t>acestuia</w:t>
            </w:r>
            <w:proofErr w:type="spellEnd"/>
            <w:r w:rsidRPr="004178BE">
              <w:rPr>
                <w:lang w:val="en-US"/>
              </w:rPr>
              <w:t xml:space="preserve"> </w:t>
            </w:r>
            <w:proofErr w:type="spellStart"/>
            <w:r w:rsidRPr="004178BE">
              <w:rPr>
                <w:lang w:val="en-US"/>
              </w:rPr>
              <w:t>în</w:t>
            </w:r>
            <w:proofErr w:type="spellEnd"/>
            <w:r w:rsidRPr="004178BE">
              <w:rPr>
                <w:lang w:val="en-US"/>
              </w:rPr>
              <w:t xml:space="preserve"> una </w:t>
            </w:r>
            <w:proofErr w:type="spellStart"/>
            <w:r w:rsidRPr="004178BE">
              <w:rPr>
                <w:lang w:val="en-US"/>
              </w:rPr>
              <w:t>dintre</w:t>
            </w:r>
            <w:proofErr w:type="spellEnd"/>
            <w:r w:rsidRPr="004178BE">
              <w:rPr>
                <w:lang w:val="en-US"/>
              </w:rPr>
              <w:t xml:space="preserve"> </w:t>
            </w:r>
            <w:proofErr w:type="spellStart"/>
            <w:r w:rsidRPr="004178BE">
              <w:rPr>
                <w:lang w:val="en-US"/>
              </w:rPr>
              <w:t>următoarele</w:t>
            </w:r>
            <w:proofErr w:type="spellEnd"/>
            <w:r w:rsidRPr="004178BE">
              <w:rPr>
                <w:lang w:val="en-US"/>
              </w:rPr>
              <w:t xml:space="preserve"> </w:t>
            </w:r>
            <w:proofErr w:type="spellStart"/>
            <w:r w:rsidRPr="004178BE">
              <w:rPr>
                <w:lang w:val="en-US"/>
              </w:rPr>
              <w:t>situaţii</w:t>
            </w:r>
            <w:proofErr w:type="spellEnd"/>
            <w:r w:rsidRPr="004178BE">
              <w:rPr>
                <w:lang w:val="en-US"/>
              </w:rPr>
              <w:t>:</w:t>
            </w:r>
          </w:p>
          <w:p w:rsidR="00E22640" w:rsidRPr="004178BE" w:rsidRDefault="00E22640" w:rsidP="00E22640">
            <w:pPr>
              <w:pStyle w:val="af3"/>
              <w:tabs>
                <w:tab w:val="left" w:pos="567"/>
                <w:tab w:val="left" w:pos="2070"/>
              </w:tabs>
              <w:rPr>
                <w:lang w:val="en-US"/>
              </w:rPr>
            </w:pPr>
            <w:r w:rsidRPr="004178BE">
              <w:rPr>
                <w:lang w:val="en-US"/>
              </w:rPr>
              <w:t xml:space="preserve">    a) </w:t>
            </w:r>
            <w:proofErr w:type="spellStart"/>
            <w:r w:rsidRPr="004178BE">
              <w:rPr>
                <w:lang w:val="en-US"/>
              </w:rPr>
              <w:t>contractantul</w:t>
            </w:r>
            <w:proofErr w:type="spellEnd"/>
            <w:r w:rsidRPr="004178BE">
              <w:rPr>
                <w:lang w:val="en-US"/>
              </w:rPr>
              <w:t xml:space="preserve"> se </w:t>
            </w:r>
            <w:proofErr w:type="spellStart"/>
            <w:r w:rsidRPr="004178BE">
              <w:rPr>
                <w:lang w:val="en-US"/>
              </w:rPr>
              <w:t>afla</w:t>
            </w:r>
            <w:proofErr w:type="spellEnd"/>
            <w:r w:rsidRPr="004178BE">
              <w:rPr>
                <w:lang w:val="en-US"/>
              </w:rPr>
              <w:t xml:space="preserve">, la </w:t>
            </w:r>
            <w:proofErr w:type="spellStart"/>
            <w:r w:rsidRPr="004178BE">
              <w:rPr>
                <w:lang w:val="en-US"/>
              </w:rPr>
              <w:t>momentul</w:t>
            </w:r>
            <w:proofErr w:type="spellEnd"/>
            <w:r w:rsidRPr="004178BE">
              <w:rPr>
                <w:lang w:val="en-US"/>
              </w:rPr>
              <w:t xml:space="preserve"> </w:t>
            </w:r>
            <w:proofErr w:type="spellStart"/>
            <w:r w:rsidRPr="004178BE">
              <w:rPr>
                <w:lang w:val="en-US"/>
              </w:rPr>
              <w:t>atribuirii</w:t>
            </w:r>
            <w:proofErr w:type="spellEnd"/>
            <w:r w:rsidRPr="004178BE">
              <w:rPr>
                <w:lang w:val="en-US"/>
              </w:rPr>
              <w:t xml:space="preserve"> </w:t>
            </w:r>
            <w:proofErr w:type="spellStart"/>
            <w:r w:rsidRPr="004178BE">
              <w:rPr>
                <w:lang w:val="en-US"/>
              </w:rPr>
              <w:t>lui</w:t>
            </w:r>
            <w:proofErr w:type="spellEnd"/>
            <w:r w:rsidRPr="004178BE">
              <w:rPr>
                <w:lang w:val="en-US"/>
              </w:rPr>
              <w:t xml:space="preserve">, </w:t>
            </w:r>
            <w:proofErr w:type="spellStart"/>
            <w:r w:rsidRPr="004178BE">
              <w:rPr>
                <w:lang w:val="en-US"/>
              </w:rPr>
              <w:t>în</w:t>
            </w:r>
            <w:proofErr w:type="spellEnd"/>
            <w:r w:rsidRPr="004178BE">
              <w:rPr>
                <w:lang w:val="en-US"/>
              </w:rPr>
              <w:t xml:space="preserve"> una </w:t>
            </w:r>
            <w:proofErr w:type="spellStart"/>
            <w:r w:rsidRPr="004178BE">
              <w:rPr>
                <w:lang w:val="en-US"/>
              </w:rPr>
              <w:t>dintre</w:t>
            </w:r>
            <w:proofErr w:type="spellEnd"/>
            <w:r w:rsidRPr="004178BE">
              <w:rPr>
                <w:lang w:val="en-US"/>
              </w:rPr>
              <w:t xml:space="preserve"> </w:t>
            </w:r>
            <w:proofErr w:type="spellStart"/>
            <w:r w:rsidRPr="004178BE">
              <w:rPr>
                <w:lang w:val="en-US"/>
              </w:rPr>
              <w:t>situaţiile</w:t>
            </w:r>
            <w:proofErr w:type="spellEnd"/>
            <w:r w:rsidRPr="004178BE">
              <w:rPr>
                <w:lang w:val="en-US"/>
              </w:rPr>
              <w:t xml:space="preserve"> care </w:t>
            </w:r>
            <w:proofErr w:type="spellStart"/>
            <w:r w:rsidRPr="004178BE">
              <w:rPr>
                <w:lang w:val="en-US"/>
              </w:rPr>
              <w:t>ar</w:t>
            </w:r>
            <w:proofErr w:type="spellEnd"/>
            <w:r w:rsidRPr="004178BE">
              <w:rPr>
                <w:lang w:val="en-US"/>
              </w:rPr>
              <w:t xml:space="preserve"> fi </w:t>
            </w:r>
            <w:proofErr w:type="spellStart"/>
            <w:r w:rsidRPr="004178BE">
              <w:rPr>
                <w:lang w:val="en-US"/>
              </w:rPr>
              <w:t>determinat</w:t>
            </w:r>
            <w:proofErr w:type="spellEnd"/>
            <w:r w:rsidRPr="004178BE">
              <w:rPr>
                <w:lang w:val="en-US"/>
              </w:rPr>
              <w:t xml:space="preserve"> </w:t>
            </w:r>
            <w:proofErr w:type="spellStart"/>
            <w:r w:rsidRPr="004178BE">
              <w:rPr>
                <w:lang w:val="en-US"/>
              </w:rPr>
              <w:t>excluderea</w:t>
            </w:r>
            <w:proofErr w:type="spellEnd"/>
            <w:r w:rsidRPr="004178BE">
              <w:rPr>
                <w:lang w:val="en-US"/>
              </w:rPr>
              <w:t xml:space="preserve"> </w:t>
            </w:r>
            <w:proofErr w:type="spellStart"/>
            <w:r w:rsidRPr="004178BE">
              <w:rPr>
                <w:lang w:val="en-US"/>
              </w:rPr>
              <w:t>sa</w:t>
            </w:r>
            <w:proofErr w:type="spellEnd"/>
            <w:r w:rsidRPr="004178BE">
              <w:rPr>
                <w:lang w:val="en-US"/>
              </w:rPr>
              <w:t xml:space="preserve"> din </w:t>
            </w:r>
            <w:proofErr w:type="spellStart"/>
            <w:r w:rsidRPr="004178BE">
              <w:rPr>
                <w:lang w:val="en-US"/>
              </w:rPr>
              <w:t>proce</w:t>
            </w:r>
            <w:r w:rsidR="00C33344" w:rsidRPr="004178BE">
              <w:rPr>
                <w:lang w:val="en-US"/>
              </w:rPr>
              <w:t>dura</w:t>
            </w:r>
            <w:proofErr w:type="spellEnd"/>
            <w:r w:rsidR="00C33344" w:rsidRPr="004178BE">
              <w:rPr>
                <w:lang w:val="en-US"/>
              </w:rPr>
              <w:t xml:space="preserve"> de </w:t>
            </w:r>
            <w:proofErr w:type="spellStart"/>
            <w:r w:rsidR="00C33344" w:rsidRPr="004178BE">
              <w:rPr>
                <w:lang w:val="en-US"/>
              </w:rPr>
              <w:t>atribuire</w:t>
            </w:r>
            <w:proofErr w:type="spellEnd"/>
            <w:r w:rsidR="00C33344" w:rsidRPr="004178BE">
              <w:rPr>
                <w:lang w:val="en-US"/>
              </w:rPr>
              <w:t xml:space="preserve"> </w:t>
            </w:r>
            <w:proofErr w:type="spellStart"/>
            <w:r w:rsidR="00C33344" w:rsidRPr="004178BE">
              <w:rPr>
                <w:lang w:val="en-US"/>
              </w:rPr>
              <w:t>potrivit</w:t>
            </w:r>
            <w:proofErr w:type="spellEnd"/>
            <w:r w:rsidR="00C33344" w:rsidRPr="004178BE">
              <w:rPr>
                <w:lang w:val="en-US"/>
              </w:rPr>
              <w:t xml:space="preserve"> art.</w:t>
            </w:r>
            <w:r w:rsidR="00DF4DCF" w:rsidRPr="004178BE">
              <w:rPr>
                <w:lang w:val="en-US"/>
              </w:rPr>
              <w:t xml:space="preserve"> </w:t>
            </w:r>
            <w:r w:rsidRPr="004178BE">
              <w:rPr>
                <w:lang w:val="en-US"/>
              </w:rPr>
              <w:t>19</w:t>
            </w:r>
            <w:r w:rsidR="00802287" w:rsidRPr="004178BE">
              <w:rPr>
                <w:lang w:val="en-US"/>
              </w:rPr>
              <w:t xml:space="preserve"> al </w:t>
            </w:r>
            <w:proofErr w:type="spellStart"/>
            <w:r w:rsidR="00802287" w:rsidRPr="004178BE">
              <w:rPr>
                <w:lang w:val="en-US"/>
              </w:rPr>
              <w:t>Legii</w:t>
            </w:r>
            <w:proofErr w:type="spellEnd"/>
            <w:r w:rsidR="00802287" w:rsidRPr="004178BE">
              <w:rPr>
                <w:lang w:val="en-US"/>
              </w:rPr>
              <w:t xml:space="preserve"> </w:t>
            </w:r>
            <w:r w:rsidR="0060188C" w:rsidRPr="004178BE">
              <w:rPr>
                <w:lang w:val="en-US"/>
              </w:rPr>
              <w:t>nr.</w:t>
            </w:r>
            <w:r w:rsidR="00FF5CB2" w:rsidRPr="004178BE">
              <w:rPr>
                <w:lang w:val="en-US"/>
              </w:rPr>
              <w:t xml:space="preserve"> </w:t>
            </w:r>
            <w:r w:rsidR="00802287" w:rsidRPr="004178BE">
              <w:rPr>
                <w:lang w:val="en-US"/>
              </w:rPr>
              <w:t xml:space="preserve">131/2015 </w:t>
            </w:r>
            <w:proofErr w:type="spellStart"/>
            <w:r w:rsidR="00802287" w:rsidRPr="004178BE">
              <w:rPr>
                <w:lang w:val="en-US"/>
              </w:rPr>
              <w:t>privind</w:t>
            </w:r>
            <w:proofErr w:type="spellEnd"/>
            <w:r w:rsidR="00802287" w:rsidRPr="004178BE">
              <w:rPr>
                <w:lang w:val="en-US"/>
              </w:rPr>
              <w:t xml:space="preserve"> </w:t>
            </w:r>
            <w:proofErr w:type="spellStart"/>
            <w:r w:rsidR="00802287" w:rsidRPr="004178BE">
              <w:rPr>
                <w:lang w:val="en-US"/>
              </w:rPr>
              <w:t>achizițiile</w:t>
            </w:r>
            <w:proofErr w:type="spellEnd"/>
            <w:r w:rsidR="00802287" w:rsidRPr="004178BE">
              <w:rPr>
                <w:lang w:val="en-US"/>
              </w:rPr>
              <w:t xml:space="preserve"> </w:t>
            </w:r>
            <w:proofErr w:type="spellStart"/>
            <w:r w:rsidR="00802287" w:rsidRPr="004178BE">
              <w:rPr>
                <w:lang w:val="en-US"/>
              </w:rPr>
              <w:t>publice</w:t>
            </w:r>
            <w:proofErr w:type="spellEnd"/>
            <w:r w:rsidRPr="004178BE">
              <w:rPr>
                <w:lang w:val="en-US"/>
              </w:rPr>
              <w:t>;</w:t>
            </w:r>
          </w:p>
          <w:p w:rsidR="00E22640" w:rsidRPr="004178BE" w:rsidRDefault="00E22640" w:rsidP="00E22640">
            <w:pPr>
              <w:pStyle w:val="af3"/>
              <w:tabs>
                <w:tab w:val="left" w:pos="567"/>
                <w:tab w:val="left" w:pos="2070"/>
              </w:tabs>
              <w:rPr>
                <w:lang w:val="en-US"/>
              </w:rPr>
            </w:pPr>
            <w:r w:rsidRPr="004178BE">
              <w:rPr>
                <w:lang w:val="en-US"/>
              </w:rPr>
              <w:t xml:space="preserve">    b) </w:t>
            </w:r>
            <w:proofErr w:type="spellStart"/>
            <w:r w:rsidRPr="004178BE">
              <w:rPr>
                <w:lang w:val="en-US"/>
              </w:rPr>
              <w:t>contractul</w:t>
            </w:r>
            <w:proofErr w:type="spellEnd"/>
            <w:r w:rsidRPr="004178BE">
              <w:rPr>
                <w:lang w:val="en-US"/>
              </w:rPr>
              <w:t xml:space="preserve"> a </w:t>
            </w:r>
            <w:proofErr w:type="spellStart"/>
            <w:r w:rsidRPr="004178BE">
              <w:rPr>
                <w:lang w:val="en-US"/>
              </w:rPr>
              <w:t>făcut</w:t>
            </w:r>
            <w:proofErr w:type="spellEnd"/>
            <w:r w:rsidRPr="004178BE">
              <w:rPr>
                <w:lang w:val="en-US"/>
              </w:rPr>
              <w:t xml:space="preserve"> </w:t>
            </w:r>
            <w:proofErr w:type="spellStart"/>
            <w:r w:rsidRPr="004178BE">
              <w:rPr>
                <w:lang w:val="en-US"/>
              </w:rPr>
              <w:t>obiectul</w:t>
            </w:r>
            <w:proofErr w:type="spellEnd"/>
            <w:r w:rsidRPr="004178BE">
              <w:rPr>
                <w:lang w:val="en-US"/>
              </w:rPr>
              <w:t xml:space="preserve"> </w:t>
            </w:r>
            <w:proofErr w:type="spellStart"/>
            <w:r w:rsidRPr="004178BE">
              <w:rPr>
                <w:lang w:val="en-US"/>
              </w:rPr>
              <w:t>unei</w:t>
            </w:r>
            <w:proofErr w:type="spellEnd"/>
            <w:r w:rsidRPr="004178BE">
              <w:rPr>
                <w:lang w:val="en-US"/>
              </w:rPr>
              <w:t xml:space="preserve"> </w:t>
            </w:r>
            <w:proofErr w:type="spellStart"/>
            <w:r w:rsidRPr="004178BE">
              <w:rPr>
                <w:lang w:val="en-US"/>
              </w:rPr>
              <w:t>modificări</w:t>
            </w:r>
            <w:proofErr w:type="spellEnd"/>
            <w:r w:rsidRPr="004178BE">
              <w:rPr>
                <w:lang w:val="en-US"/>
              </w:rPr>
              <w:t xml:space="preserve"> </w:t>
            </w:r>
            <w:proofErr w:type="spellStart"/>
            <w:r w:rsidRPr="004178BE">
              <w:rPr>
                <w:lang w:val="en-US"/>
              </w:rPr>
              <w:t>substanțiale</w:t>
            </w:r>
            <w:proofErr w:type="spellEnd"/>
            <w:r w:rsidRPr="004178BE">
              <w:rPr>
                <w:lang w:val="en-US"/>
              </w:rPr>
              <w:t xml:space="preserve"> care </w:t>
            </w:r>
            <w:proofErr w:type="spellStart"/>
            <w:r w:rsidRPr="004178BE">
              <w:rPr>
                <w:lang w:val="en-US"/>
              </w:rPr>
              <w:t>necesita</w:t>
            </w:r>
            <w:proofErr w:type="spellEnd"/>
            <w:r w:rsidRPr="004178BE">
              <w:rPr>
                <w:lang w:val="en-US"/>
              </w:rPr>
              <w:t xml:space="preserve"> o </w:t>
            </w:r>
            <w:proofErr w:type="spellStart"/>
            <w:r w:rsidRPr="004178BE">
              <w:rPr>
                <w:lang w:val="en-US"/>
              </w:rPr>
              <w:t>nouă</w:t>
            </w:r>
            <w:proofErr w:type="spellEnd"/>
            <w:r w:rsidRPr="004178BE">
              <w:rPr>
                <w:lang w:val="en-US"/>
              </w:rPr>
              <w:t xml:space="preserve"> </w:t>
            </w:r>
            <w:proofErr w:type="spellStart"/>
            <w:r w:rsidRPr="004178BE">
              <w:rPr>
                <w:lang w:val="en-US"/>
              </w:rPr>
              <w:t>procedură</w:t>
            </w:r>
            <w:proofErr w:type="spellEnd"/>
            <w:r w:rsidRPr="004178BE">
              <w:rPr>
                <w:lang w:val="en-US"/>
              </w:rPr>
              <w:t xml:space="preserve"> de </w:t>
            </w:r>
            <w:proofErr w:type="spellStart"/>
            <w:r w:rsidRPr="004178BE">
              <w:rPr>
                <w:lang w:val="en-US"/>
              </w:rPr>
              <w:t>achiziție</w:t>
            </w:r>
            <w:proofErr w:type="spellEnd"/>
            <w:r w:rsidRPr="004178BE">
              <w:rPr>
                <w:lang w:val="en-US"/>
              </w:rPr>
              <w:t xml:space="preserve"> </w:t>
            </w:r>
            <w:proofErr w:type="spellStart"/>
            <w:r w:rsidRPr="004178BE">
              <w:rPr>
                <w:lang w:val="en-US"/>
              </w:rPr>
              <w:t>publică</w:t>
            </w:r>
            <w:proofErr w:type="spellEnd"/>
            <w:r w:rsidRPr="004178BE">
              <w:rPr>
                <w:lang w:val="en-US"/>
              </w:rPr>
              <w:t xml:space="preserve"> </w:t>
            </w:r>
            <w:proofErr w:type="spellStart"/>
            <w:r w:rsidRPr="004178BE">
              <w:rPr>
                <w:lang w:val="en-US"/>
              </w:rPr>
              <w:t>în</w:t>
            </w:r>
            <w:proofErr w:type="spellEnd"/>
            <w:r w:rsidRPr="004178BE">
              <w:rPr>
                <w:lang w:val="en-US"/>
              </w:rPr>
              <w:t xml:space="preserve"> </w:t>
            </w:r>
            <w:proofErr w:type="spellStart"/>
            <w:r w:rsidRPr="004178BE">
              <w:rPr>
                <w:lang w:val="en-US"/>
              </w:rPr>
              <w:t>conformitate</w:t>
            </w:r>
            <w:proofErr w:type="spellEnd"/>
            <w:r w:rsidRPr="004178BE">
              <w:rPr>
                <w:lang w:val="en-US"/>
              </w:rPr>
              <w:t xml:space="preserve"> cu art. 76</w:t>
            </w:r>
            <w:r w:rsidR="00802287" w:rsidRPr="004178BE">
              <w:rPr>
                <w:lang w:val="en-US"/>
              </w:rPr>
              <w:t xml:space="preserve"> al </w:t>
            </w:r>
            <w:proofErr w:type="spellStart"/>
            <w:r w:rsidR="00802287" w:rsidRPr="004178BE">
              <w:rPr>
                <w:lang w:val="en-US"/>
              </w:rPr>
              <w:t>Legii</w:t>
            </w:r>
            <w:proofErr w:type="spellEnd"/>
            <w:r w:rsidR="00802287" w:rsidRPr="004178BE">
              <w:rPr>
                <w:lang w:val="en-US"/>
              </w:rPr>
              <w:t xml:space="preserve"> </w:t>
            </w:r>
            <w:r w:rsidR="0060188C" w:rsidRPr="004178BE">
              <w:rPr>
                <w:lang w:val="en-US"/>
              </w:rPr>
              <w:t>nr.</w:t>
            </w:r>
            <w:r w:rsidR="00DF4DCF" w:rsidRPr="004178BE">
              <w:rPr>
                <w:lang w:val="en-US"/>
              </w:rPr>
              <w:t xml:space="preserve"> </w:t>
            </w:r>
            <w:r w:rsidR="00802287" w:rsidRPr="004178BE">
              <w:rPr>
                <w:lang w:val="en-US"/>
              </w:rPr>
              <w:t xml:space="preserve">131/2015 </w:t>
            </w:r>
            <w:proofErr w:type="spellStart"/>
            <w:r w:rsidR="00802287" w:rsidRPr="004178BE">
              <w:rPr>
                <w:lang w:val="en-US"/>
              </w:rPr>
              <w:t>privind</w:t>
            </w:r>
            <w:proofErr w:type="spellEnd"/>
            <w:r w:rsidR="00802287" w:rsidRPr="004178BE">
              <w:rPr>
                <w:lang w:val="en-US"/>
              </w:rPr>
              <w:t xml:space="preserve"> </w:t>
            </w:r>
            <w:proofErr w:type="spellStart"/>
            <w:r w:rsidR="00802287" w:rsidRPr="004178BE">
              <w:rPr>
                <w:lang w:val="en-US"/>
              </w:rPr>
              <w:t>achizițiile</w:t>
            </w:r>
            <w:proofErr w:type="spellEnd"/>
            <w:r w:rsidR="00802287" w:rsidRPr="004178BE">
              <w:rPr>
                <w:lang w:val="en-US"/>
              </w:rPr>
              <w:t xml:space="preserve"> </w:t>
            </w:r>
            <w:proofErr w:type="spellStart"/>
            <w:r w:rsidR="00802287" w:rsidRPr="004178BE">
              <w:rPr>
                <w:lang w:val="en-US"/>
              </w:rPr>
              <w:t>publice</w:t>
            </w:r>
            <w:proofErr w:type="spellEnd"/>
            <w:r w:rsidRPr="004178BE">
              <w:rPr>
                <w:lang w:val="en-US"/>
              </w:rPr>
              <w:t>;</w:t>
            </w:r>
          </w:p>
          <w:p w:rsidR="00E22640" w:rsidRPr="004178BE" w:rsidRDefault="00E22640" w:rsidP="00E22640">
            <w:pPr>
              <w:pStyle w:val="af3"/>
              <w:tabs>
                <w:tab w:val="left" w:pos="567"/>
                <w:tab w:val="left" w:pos="2070"/>
              </w:tabs>
              <w:rPr>
                <w:lang w:val="en-US"/>
              </w:rPr>
            </w:pPr>
            <w:r w:rsidRPr="004178BE">
              <w:rPr>
                <w:lang w:val="en-US"/>
              </w:rPr>
              <w:t xml:space="preserve">    c) </w:t>
            </w:r>
            <w:proofErr w:type="spellStart"/>
            <w:r w:rsidRPr="004178BE">
              <w:rPr>
                <w:lang w:val="en-US"/>
              </w:rPr>
              <w:t>contractul</w:t>
            </w:r>
            <w:proofErr w:type="spellEnd"/>
            <w:r w:rsidRPr="004178BE">
              <w:rPr>
                <w:lang w:val="en-US"/>
              </w:rPr>
              <w:t xml:space="preserve"> nu </w:t>
            </w:r>
            <w:proofErr w:type="spellStart"/>
            <w:r w:rsidRPr="004178BE">
              <w:rPr>
                <w:lang w:val="en-US"/>
              </w:rPr>
              <w:t>ar</w:t>
            </w:r>
            <w:proofErr w:type="spellEnd"/>
            <w:r w:rsidRPr="004178BE">
              <w:rPr>
                <w:lang w:val="en-US"/>
              </w:rPr>
              <w:t xml:space="preserve"> fi </w:t>
            </w:r>
            <w:proofErr w:type="spellStart"/>
            <w:r w:rsidRPr="004178BE">
              <w:rPr>
                <w:lang w:val="en-US"/>
              </w:rPr>
              <w:t>trebuit</w:t>
            </w:r>
            <w:proofErr w:type="spellEnd"/>
            <w:r w:rsidRPr="004178BE">
              <w:rPr>
                <w:lang w:val="en-US"/>
              </w:rPr>
              <w:t xml:space="preserve"> </w:t>
            </w:r>
            <w:proofErr w:type="spellStart"/>
            <w:r w:rsidRPr="004178BE">
              <w:rPr>
                <w:lang w:val="en-US"/>
              </w:rPr>
              <w:t>să</w:t>
            </w:r>
            <w:proofErr w:type="spellEnd"/>
            <w:r w:rsidRPr="004178BE">
              <w:rPr>
                <w:lang w:val="en-US"/>
              </w:rPr>
              <w:t xml:space="preserve"> fie </w:t>
            </w:r>
            <w:proofErr w:type="spellStart"/>
            <w:r w:rsidRPr="004178BE">
              <w:rPr>
                <w:lang w:val="en-US"/>
              </w:rPr>
              <w:t>atribui</w:t>
            </w:r>
            <w:r w:rsidR="00C33344" w:rsidRPr="004178BE">
              <w:rPr>
                <w:lang w:val="en-US"/>
              </w:rPr>
              <w:t>t</w:t>
            </w:r>
            <w:proofErr w:type="spellEnd"/>
            <w:r w:rsidR="00C33344" w:rsidRPr="004178BE">
              <w:rPr>
                <w:lang w:val="en-US"/>
              </w:rPr>
              <w:t xml:space="preserve"> </w:t>
            </w:r>
            <w:proofErr w:type="spellStart"/>
            <w:r w:rsidR="00C33344" w:rsidRPr="004178BE">
              <w:rPr>
                <w:lang w:val="en-US"/>
              </w:rPr>
              <w:t>contractantului</w:t>
            </w:r>
            <w:proofErr w:type="spellEnd"/>
            <w:r w:rsidR="00C33344" w:rsidRPr="004178BE">
              <w:rPr>
                <w:lang w:val="en-US"/>
              </w:rPr>
              <w:t xml:space="preserve"> </w:t>
            </w:r>
            <w:proofErr w:type="spellStart"/>
            <w:r w:rsidR="00C33344" w:rsidRPr="004178BE">
              <w:rPr>
                <w:lang w:val="en-US"/>
              </w:rPr>
              <w:t>respectiv</w:t>
            </w:r>
            <w:proofErr w:type="spellEnd"/>
            <w:r w:rsidR="00C33344" w:rsidRPr="004178BE">
              <w:rPr>
                <w:lang w:val="en-US"/>
              </w:rPr>
              <w:t xml:space="preserve">, </w:t>
            </w:r>
            <w:proofErr w:type="spellStart"/>
            <w:r w:rsidR="00C33344" w:rsidRPr="004178BE">
              <w:rPr>
                <w:lang w:val="en-US"/>
              </w:rPr>
              <w:t>avâ</w:t>
            </w:r>
            <w:r w:rsidRPr="004178BE">
              <w:rPr>
                <w:lang w:val="en-US"/>
              </w:rPr>
              <w:t>nd</w:t>
            </w:r>
            <w:proofErr w:type="spellEnd"/>
            <w:r w:rsidRPr="004178BE">
              <w:rPr>
                <w:lang w:val="en-US"/>
              </w:rPr>
              <w:t xml:space="preserve"> </w:t>
            </w:r>
            <w:proofErr w:type="spellStart"/>
            <w:r w:rsidRPr="004178BE">
              <w:rPr>
                <w:lang w:val="en-US"/>
              </w:rPr>
              <w:t>în</w:t>
            </w:r>
            <w:proofErr w:type="spellEnd"/>
            <w:r w:rsidRPr="004178BE">
              <w:rPr>
                <w:lang w:val="en-US"/>
              </w:rPr>
              <w:t xml:space="preserve"> </w:t>
            </w:r>
            <w:proofErr w:type="spellStart"/>
            <w:r w:rsidRPr="004178BE">
              <w:rPr>
                <w:lang w:val="en-US"/>
              </w:rPr>
              <w:t>vedere</w:t>
            </w:r>
            <w:proofErr w:type="spellEnd"/>
            <w:r w:rsidRPr="004178BE">
              <w:rPr>
                <w:lang w:val="en-US"/>
              </w:rPr>
              <w:t xml:space="preserve"> o </w:t>
            </w:r>
            <w:proofErr w:type="spellStart"/>
            <w:r w:rsidRPr="004178BE">
              <w:rPr>
                <w:lang w:val="en-US"/>
              </w:rPr>
              <w:t>încălcare</w:t>
            </w:r>
            <w:proofErr w:type="spellEnd"/>
            <w:r w:rsidRPr="004178BE">
              <w:rPr>
                <w:lang w:val="en-US"/>
              </w:rPr>
              <w:t xml:space="preserve"> </w:t>
            </w:r>
            <w:proofErr w:type="spellStart"/>
            <w:r w:rsidRPr="004178BE">
              <w:rPr>
                <w:lang w:val="en-US"/>
              </w:rPr>
              <w:t>gravă</w:t>
            </w:r>
            <w:proofErr w:type="spellEnd"/>
            <w:r w:rsidRPr="004178BE">
              <w:rPr>
                <w:lang w:val="en-US"/>
              </w:rPr>
              <w:t xml:space="preserve"> </w:t>
            </w:r>
            <w:proofErr w:type="gramStart"/>
            <w:r w:rsidRPr="004178BE">
              <w:rPr>
                <w:lang w:val="en-US"/>
              </w:rPr>
              <w:t>a</w:t>
            </w:r>
            <w:proofErr w:type="gramEnd"/>
            <w:r w:rsidRPr="004178BE">
              <w:rPr>
                <w:lang w:val="en-US"/>
              </w:rPr>
              <w:t xml:space="preserve"> </w:t>
            </w:r>
            <w:proofErr w:type="spellStart"/>
            <w:r w:rsidRPr="004178BE">
              <w:rPr>
                <w:lang w:val="en-US"/>
              </w:rPr>
              <w:t>obligaţiilor</w:t>
            </w:r>
            <w:proofErr w:type="spellEnd"/>
            <w:r w:rsidRPr="004178BE">
              <w:rPr>
                <w:lang w:val="en-US"/>
              </w:rPr>
              <w:t xml:space="preserve"> </w:t>
            </w:r>
            <w:proofErr w:type="spellStart"/>
            <w:r w:rsidRPr="004178BE">
              <w:rPr>
                <w:lang w:val="en-US"/>
              </w:rPr>
              <w:t>ce</w:t>
            </w:r>
            <w:proofErr w:type="spellEnd"/>
            <w:r w:rsidRPr="004178BE">
              <w:rPr>
                <w:lang w:val="en-US"/>
              </w:rPr>
              <w:t xml:space="preserve"> </w:t>
            </w:r>
            <w:proofErr w:type="spellStart"/>
            <w:r w:rsidRPr="004178BE">
              <w:rPr>
                <w:lang w:val="en-US"/>
              </w:rPr>
              <w:t>rezultă</w:t>
            </w:r>
            <w:proofErr w:type="spellEnd"/>
            <w:r w:rsidRPr="004178BE">
              <w:rPr>
                <w:lang w:val="en-US"/>
              </w:rPr>
              <w:t xml:space="preserve"> din </w:t>
            </w:r>
            <w:proofErr w:type="spellStart"/>
            <w:r w:rsidR="00802287" w:rsidRPr="004178BE">
              <w:rPr>
                <w:lang w:val="en-US"/>
              </w:rPr>
              <w:t>Legea</w:t>
            </w:r>
            <w:proofErr w:type="spellEnd"/>
            <w:r w:rsidR="00802287" w:rsidRPr="004178BE">
              <w:rPr>
                <w:lang w:val="en-US"/>
              </w:rPr>
              <w:t xml:space="preserve"> </w:t>
            </w:r>
            <w:r w:rsidR="0060188C" w:rsidRPr="004178BE">
              <w:rPr>
                <w:lang w:val="en-US"/>
              </w:rPr>
              <w:t>nr.</w:t>
            </w:r>
            <w:r w:rsidR="00DF4DCF" w:rsidRPr="004178BE">
              <w:rPr>
                <w:lang w:val="en-US"/>
              </w:rPr>
              <w:t xml:space="preserve"> </w:t>
            </w:r>
            <w:r w:rsidR="00802287" w:rsidRPr="004178BE">
              <w:rPr>
                <w:lang w:val="en-US"/>
              </w:rPr>
              <w:t xml:space="preserve">131/2015 </w:t>
            </w:r>
            <w:proofErr w:type="spellStart"/>
            <w:r w:rsidR="00802287" w:rsidRPr="004178BE">
              <w:rPr>
                <w:lang w:val="en-US"/>
              </w:rPr>
              <w:t>priviind</w:t>
            </w:r>
            <w:proofErr w:type="spellEnd"/>
            <w:r w:rsidR="00802287" w:rsidRPr="004178BE">
              <w:rPr>
                <w:lang w:val="en-US"/>
              </w:rPr>
              <w:t xml:space="preserve"> </w:t>
            </w:r>
            <w:proofErr w:type="spellStart"/>
            <w:r w:rsidR="00802287" w:rsidRPr="004178BE">
              <w:rPr>
                <w:lang w:val="en-US"/>
              </w:rPr>
              <w:t>achizițiile</w:t>
            </w:r>
            <w:proofErr w:type="spellEnd"/>
            <w:r w:rsidR="00802287" w:rsidRPr="004178BE">
              <w:rPr>
                <w:lang w:val="en-US"/>
              </w:rPr>
              <w:t xml:space="preserve"> </w:t>
            </w:r>
            <w:proofErr w:type="spellStart"/>
            <w:r w:rsidR="00802287" w:rsidRPr="004178BE">
              <w:rPr>
                <w:lang w:val="en-US"/>
              </w:rPr>
              <w:t>publice</w:t>
            </w:r>
            <w:proofErr w:type="spellEnd"/>
            <w:r w:rsidRPr="004178BE">
              <w:rPr>
                <w:lang w:val="en-US"/>
              </w:rPr>
              <w:t xml:space="preserve"> </w:t>
            </w:r>
            <w:proofErr w:type="spellStart"/>
            <w:r w:rsidRPr="004178BE">
              <w:rPr>
                <w:lang w:val="en-US"/>
              </w:rPr>
              <w:t>și</w:t>
            </w:r>
            <w:proofErr w:type="spellEnd"/>
            <w:r w:rsidRPr="004178BE">
              <w:rPr>
                <w:lang w:val="en-US"/>
              </w:rPr>
              <w:t>/</w:t>
            </w:r>
            <w:proofErr w:type="spellStart"/>
            <w:r w:rsidRPr="004178BE">
              <w:rPr>
                <w:lang w:val="en-US"/>
              </w:rPr>
              <w:t>sau</w:t>
            </w:r>
            <w:proofErr w:type="spellEnd"/>
            <w:r w:rsidRPr="004178BE">
              <w:rPr>
                <w:lang w:val="en-US"/>
              </w:rPr>
              <w:t xml:space="preserve"> </w:t>
            </w:r>
            <w:proofErr w:type="spellStart"/>
            <w:r w:rsidRPr="004178BE">
              <w:rPr>
                <w:lang w:val="en-US"/>
              </w:rPr>
              <w:t>tratatele</w:t>
            </w:r>
            <w:proofErr w:type="spellEnd"/>
            <w:r w:rsidRPr="004178BE">
              <w:rPr>
                <w:lang w:val="en-US"/>
              </w:rPr>
              <w:t xml:space="preserve"> </w:t>
            </w:r>
            <w:proofErr w:type="spellStart"/>
            <w:r w:rsidRPr="004178BE">
              <w:rPr>
                <w:lang w:val="en-US"/>
              </w:rPr>
              <w:t>internaţionale</w:t>
            </w:r>
            <w:proofErr w:type="spellEnd"/>
            <w:r w:rsidRPr="004178BE">
              <w:rPr>
                <w:lang w:val="en-US"/>
              </w:rPr>
              <w:t xml:space="preserve"> la care </w:t>
            </w:r>
            <w:proofErr w:type="spellStart"/>
            <w:r w:rsidRPr="004178BE">
              <w:rPr>
                <w:lang w:val="en-US"/>
              </w:rPr>
              <w:t>Republica</w:t>
            </w:r>
            <w:proofErr w:type="spellEnd"/>
            <w:r w:rsidRPr="004178BE">
              <w:rPr>
                <w:lang w:val="en-US"/>
              </w:rPr>
              <w:t xml:space="preserve"> Moldova </w:t>
            </w:r>
            <w:proofErr w:type="spellStart"/>
            <w:r w:rsidRPr="004178BE">
              <w:rPr>
                <w:lang w:val="en-US"/>
              </w:rPr>
              <w:t>este</w:t>
            </w:r>
            <w:proofErr w:type="spellEnd"/>
            <w:r w:rsidRPr="004178BE">
              <w:rPr>
                <w:lang w:val="en-US"/>
              </w:rPr>
              <w:t xml:space="preserve"> </w:t>
            </w:r>
            <w:proofErr w:type="spellStart"/>
            <w:r w:rsidRPr="004178BE">
              <w:rPr>
                <w:lang w:val="en-US"/>
              </w:rPr>
              <w:t>parte</w:t>
            </w:r>
            <w:proofErr w:type="spellEnd"/>
            <w:r w:rsidRPr="004178BE">
              <w:rPr>
                <w:lang w:val="en-US"/>
              </w:rPr>
              <w:t xml:space="preserve">, care a </w:t>
            </w:r>
            <w:proofErr w:type="spellStart"/>
            <w:r w:rsidRPr="004178BE">
              <w:rPr>
                <w:lang w:val="en-US"/>
              </w:rPr>
              <w:t>fost</w:t>
            </w:r>
            <w:proofErr w:type="spellEnd"/>
            <w:r w:rsidRPr="004178BE">
              <w:rPr>
                <w:lang w:val="en-US"/>
              </w:rPr>
              <w:t xml:space="preserve"> </w:t>
            </w:r>
            <w:proofErr w:type="spellStart"/>
            <w:r w:rsidRPr="004178BE">
              <w:rPr>
                <w:lang w:val="en-US"/>
              </w:rPr>
              <w:t>constatată</w:t>
            </w:r>
            <w:proofErr w:type="spellEnd"/>
            <w:r w:rsidRPr="004178BE">
              <w:rPr>
                <w:lang w:val="en-US"/>
              </w:rPr>
              <w:t xml:space="preserve"> </w:t>
            </w:r>
            <w:proofErr w:type="spellStart"/>
            <w:r w:rsidRPr="004178BE">
              <w:rPr>
                <w:lang w:val="en-US"/>
              </w:rPr>
              <w:t>printr</w:t>
            </w:r>
            <w:proofErr w:type="spellEnd"/>
            <w:r w:rsidRPr="004178BE">
              <w:rPr>
                <w:lang w:val="en-US"/>
              </w:rPr>
              <w:t xml:space="preserve">-o </w:t>
            </w:r>
            <w:proofErr w:type="spellStart"/>
            <w:r w:rsidRPr="004178BE">
              <w:rPr>
                <w:lang w:val="en-US"/>
              </w:rPr>
              <w:t>decizie</w:t>
            </w:r>
            <w:proofErr w:type="spellEnd"/>
            <w:r w:rsidRPr="004178BE">
              <w:rPr>
                <w:lang w:val="en-US"/>
              </w:rPr>
              <w:t xml:space="preserve"> a </w:t>
            </w:r>
            <w:proofErr w:type="spellStart"/>
            <w:r w:rsidRPr="004178BE">
              <w:rPr>
                <w:lang w:val="en-US"/>
              </w:rPr>
              <w:t>unei</w:t>
            </w:r>
            <w:proofErr w:type="spellEnd"/>
            <w:r w:rsidRPr="004178BE">
              <w:rPr>
                <w:lang w:val="en-US"/>
              </w:rPr>
              <w:t xml:space="preserve"> </w:t>
            </w:r>
            <w:proofErr w:type="spellStart"/>
            <w:r w:rsidRPr="004178BE">
              <w:rPr>
                <w:lang w:val="en-US"/>
              </w:rPr>
              <w:t>instanțe</w:t>
            </w:r>
            <w:proofErr w:type="spellEnd"/>
            <w:r w:rsidRPr="004178BE">
              <w:rPr>
                <w:lang w:val="en-US"/>
              </w:rPr>
              <w:t xml:space="preserve"> </w:t>
            </w:r>
            <w:proofErr w:type="spellStart"/>
            <w:r w:rsidRPr="004178BE">
              <w:rPr>
                <w:lang w:val="en-US"/>
              </w:rPr>
              <w:t>judecătorești</w:t>
            </w:r>
            <w:proofErr w:type="spellEnd"/>
            <w:r w:rsidRPr="004178BE">
              <w:rPr>
                <w:lang w:val="en-US"/>
              </w:rPr>
              <w:t xml:space="preserve"> </w:t>
            </w:r>
            <w:proofErr w:type="spellStart"/>
            <w:r w:rsidRPr="004178BE">
              <w:rPr>
                <w:lang w:val="en-US"/>
              </w:rPr>
              <w:t>naționale</w:t>
            </w:r>
            <w:proofErr w:type="spellEnd"/>
            <w:r w:rsidRPr="004178BE">
              <w:rPr>
                <w:lang w:val="en-US"/>
              </w:rPr>
              <w:t xml:space="preserve"> </w:t>
            </w:r>
            <w:proofErr w:type="spellStart"/>
            <w:r w:rsidRPr="004178BE">
              <w:rPr>
                <w:lang w:val="en-US"/>
              </w:rPr>
              <w:t>sau</w:t>
            </w:r>
            <w:proofErr w:type="spellEnd"/>
            <w:r w:rsidRPr="004178BE">
              <w:rPr>
                <w:lang w:val="en-US"/>
              </w:rPr>
              <w:t xml:space="preserve">, </w:t>
            </w:r>
            <w:proofErr w:type="spellStart"/>
            <w:r w:rsidRPr="004178BE">
              <w:rPr>
                <w:lang w:val="en-US"/>
              </w:rPr>
              <w:t>după</w:t>
            </w:r>
            <w:proofErr w:type="spellEnd"/>
            <w:r w:rsidRPr="004178BE">
              <w:rPr>
                <w:lang w:val="en-US"/>
              </w:rPr>
              <w:t xml:space="preserve"> </w:t>
            </w:r>
            <w:proofErr w:type="spellStart"/>
            <w:r w:rsidRPr="004178BE">
              <w:rPr>
                <w:lang w:val="en-US"/>
              </w:rPr>
              <w:t>caz</w:t>
            </w:r>
            <w:proofErr w:type="spellEnd"/>
            <w:r w:rsidRPr="004178BE">
              <w:rPr>
                <w:lang w:val="en-US"/>
              </w:rPr>
              <w:t xml:space="preserve">, </w:t>
            </w:r>
            <w:proofErr w:type="spellStart"/>
            <w:r w:rsidRPr="004178BE">
              <w:rPr>
                <w:lang w:val="en-US"/>
              </w:rPr>
              <w:t>internaționale</w:t>
            </w:r>
            <w:proofErr w:type="spellEnd"/>
            <w:r w:rsidRPr="004178BE">
              <w:rPr>
                <w:lang w:val="en-US"/>
              </w:rPr>
              <w:t>.</w:t>
            </w:r>
          </w:p>
          <w:p w:rsidR="00E22640" w:rsidRPr="004178BE" w:rsidRDefault="00E22640" w:rsidP="00802287">
            <w:pPr>
              <w:pStyle w:val="af3"/>
              <w:tabs>
                <w:tab w:val="left" w:pos="567"/>
                <w:tab w:val="left" w:pos="2070"/>
              </w:tabs>
              <w:ind w:firstLine="0"/>
              <w:rPr>
                <w:lang w:val="en-US"/>
              </w:rPr>
            </w:pPr>
          </w:p>
          <w:p w:rsidR="00460653" w:rsidRPr="00FF430B" w:rsidRDefault="007323B6" w:rsidP="008D2FD3">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4178BE" w:rsidRDefault="007323B6" w:rsidP="008D2FD3">
            <w:pPr>
              <w:pStyle w:val="af3"/>
              <w:numPr>
                <w:ilvl w:val="1"/>
                <w:numId w:val="16"/>
              </w:numPr>
              <w:tabs>
                <w:tab w:val="left" w:pos="567"/>
              </w:tabs>
              <w:ind w:left="0" w:hanging="567"/>
              <w:rPr>
                <w:lang w:val="en-US"/>
              </w:rPr>
            </w:pPr>
            <w:r w:rsidRPr="004178BE">
              <w:rPr>
                <w:lang w:val="en-US"/>
              </w:rPr>
              <w:t xml:space="preserve">13.1. </w:t>
            </w:r>
            <w:proofErr w:type="spellStart"/>
            <w:r w:rsidR="00460653" w:rsidRPr="004178BE">
              <w:rPr>
                <w:lang w:val="en-US"/>
              </w:rPr>
              <w:t>Următoarele</w:t>
            </w:r>
            <w:proofErr w:type="spellEnd"/>
            <w:r w:rsidR="00460653" w:rsidRPr="004178BE">
              <w:rPr>
                <w:lang w:val="en-US"/>
              </w:rPr>
              <w:t xml:space="preserve"> </w:t>
            </w:r>
            <w:proofErr w:type="spellStart"/>
            <w:r w:rsidR="00460653" w:rsidRPr="004178BE">
              <w:rPr>
                <w:lang w:val="en-US"/>
              </w:rPr>
              <w:t>documente</w:t>
            </w:r>
            <w:proofErr w:type="spellEnd"/>
            <w:r w:rsidR="00460653" w:rsidRPr="004178BE">
              <w:rPr>
                <w:lang w:val="en-US"/>
              </w:rPr>
              <w:t xml:space="preserve"> </w:t>
            </w:r>
            <w:proofErr w:type="spellStart"/>
            <w:r w:rsidR="00460653" w:rsidRPr="004178BE">
              <w:rPr>
                <w:lang w:val="en-US"/>
              </w:rPr>
              <w:t>vor</w:t>
            </w:r>
            <w:proofErr w:type="spellEnd"/>
            <w:r w:rsidR="00460653" w:rsidRPr="004178BE">
              <w:rPr>
                <w:lang w:val="en-US"/>
              </w:rPr>
              <w:t xml:space="preserve"> fi </w:t>
            </w:r>
            <w:proofErr w:type="spellStart"/>
            <w:r w:rsidR="00460653" w:rsidRPr="004178BE">
              <w:rPr>
                <w:lang w:val="en-US"/>
              </w:rPr>
              <w:t>citite</w:t>
            </w:r>
            <w:proofErr w:type="spellEnd"/>
            <w:r w:rsidR="00460653" w:rsidRPr="004178BE">
              <w:rPr>
                <w:lang w:val="en-US"/>
              </w:rPr>
              <w:t xml:space="preserve"> </w:t>
            </w:r>
            <w:proofErr w:type="spellStart"/>
            <w:r w:rsidR="00460653" w:rsidRPr="004178BE">
              <w:rPr>
                <w:lang w:val="en-US"/>
              </w:rPr>
              <w:t>şi</w:t>
            </w:r>
            <w:proofErr w:type="spellEnd"/>
            <w:r w:rsidR="00460653" w:rsidRPr="004178BE">
              <w:rPr>
                <w:lang w:val="en-US"/>
              </w:rPr>
              <w:t xml:space="preserve"> </w:t>
            </w:r>
            <w:proofErr w:type="spellStart"/>
            <w:r w:rsidR="00460653" w:rsidRPr="004178BE">
              <w:rPr>
                <w:lang w:val="en-US"/>
              </w:rPr>
              <w:t>vor</w:t>
            </w:r>
            <w:proofErr w:type="spellEnd"/>
            <w:r w:rsidR="00460653" w:rsidRPr="004178BE">
              <w:rPr>
                <w:lang w:val="en-US"/>
              </w:rPr>
              <w:t xml:space="preserve"> fi </w:t>
            </w:r>
            <w:proofErr w:type="spellStart"/>
            <w:r w:rsidR="00460653" w:rsidRPr="004178BE">
              <w:rPr>
                <w:lang w:val="en-US"/>
              </w:rPr>
              <w:t>interpretate</w:t>
            </w:r>
            <w:proofErr w:type="spellEnd"/>
            <w:r w:rsidR="00460653" w:rsidRPr="004178BE">
              <w:rPr>
                <w:lang w:val="en-US"/>
              </w:rPr>
              <w:t xml:space="preserve"> ca </w:t>
            </w:r>
            <w:proofErr w:type="spellStart"/>
            <w:r w:rsidR="00460653" w:rsidRPr="004178BE">
              <w:rPr>
                <w:lang w:val="en-US"/>
              </w:rPr>
              <w:t>fiind</w:t>
            </w:r>
            <w:proofErr w:type="spellEnd"/>
            <w:r w:rsidR="00460653" w:rsidRPr="004178BE">
              <w:rPr>
                <w:lang w:val="en-US"/>
              </w:rPr>
              <w:t xml:space="preserve"> </w:t>
            </w:r>
            <w:proofErr w:type="spellStart"/>
            <w:r w:rsidR="00460653" w:rsidRPr="004178BE">
              <w:rPr>
                <w:lang w:val="en-US"/>
              </w:rPr>
              <w:t>parte</w:t>
            </w:r>
            <w:proofErr w:type="spellEnd"/>
            <w:r w:rsidR="00460653" w:rsidRPr="004178BE">
              <w:rPr>
                <w:lang w:val="en-US"/>
              </w:rPr>
              <w:t xml:space="preserve"> </w:t>
            </w:r>
            <w:proofErr w:type="spellStart"/>
            <w:r w:rsidR="00460653" w:rsidRPr="004178BE">
              <w:rPr>
                <w:lang w:val="en-US"/>
              </w:rPr>
              <w:t>integrantă</w:t>
            </w:r>
            <w:proofErr w:type="spellEnd"/>
            <w:r w:rsidR="00460653" w:rsidRPr="004178BE">
              <w:rPr>
                <w:lang w:val="en-US"/>
              </w:rPr>
              <w:t xml:space="preserve"> a </w:t>
            </w:r>
            <w:proofErr w:type="spellStart"/>
            <w:r w:rsidR="00460653" w:rsidRPr="004178BE">
              <w:rPr>
                <w:lang w:val="en-US"/>
              </w:rPr>
              <w:t>prezentului</w:t>
            </w:r>
            <w:proofErr w:type="spellEnd"/>
            <w:r w:rsidR="00460653" w:rsidRPr="004178BE">
              <w:rPr>
                <w:lang w:val="en-US"/>
              </w:rPr>
              <w:t xml:space="preserve">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4178BE" w:rsidRDefault="007323B6" w:rsidP="008D2FD3">
            <w:pPr>
              <w:pStyle w:val="af3"/>
              <w:numPr>
                <w:ilvl w:val="1"/>
                <w:numId w:val="16"/>
              </w:numPr>
              <w:tabs>
                <w:tab w:val="left" w:pos="567"/>
              </w:tabs>
              <w:ind w:left="0" w:hanging="567"/>
              <w:rPr>
                <w:lang w:val="en-US"/>
              </w:rPr>
            </w:pPr>
            <w:r w:rsidRPr="004178BE">
              <w:rPr>
                <w:lang w:val="en-US"/>
              </w:rPr>
              <w:t xml:space="preserve">13.2. </w:t>
            </w:r>
            <w:proofErr w:type="spellStart"/>
            <w:r w:rsidR="00460653" w:rsidRPr="004178BE">
              <w:rPr>
                <w:lang w:val="en-US"/>
              </w:rPr>
              <w:t>Documentele</w:t>
            </w:r>
            <w:proofErr w:type="spellEnd"/>
            <w:r w:rsidR="00460653" w:rsidRPr="004178BE">
              <w:rPr>
                <w:lang w:val="en-US"/>
              </w:rPr>
              <w:t xml:space="preserve"> </w:t>
            </w:r>
            <w:proofErr w:type="spellStart"/>
            <w:r w:rsidR="00460653" w:rsidRPr="004178BE">
              <w:rPr>
                <w:lang w:val="en-US"/>
              </w:rPr>
              <w:t>contractului</w:t>
            </w:r>
            <w:proofErr w:type="spellEnd"/>
            <w:r w:rsidR="00460653" w:rsidRPr="004178BE">
              <w:rPr>
                <w:lang w:val="en-US"/>
              </w:rPr>
              <w:t xml:space="preserve"> </w:t>
            </w:r>
            <w:proofErr w:type="spellStart"/>
            <w:r w:rsidR="00460653" w:rsidRPr="004178BE">
              <w:rPr>
                <w:lang w:val="en-US"/>
              </w:rPr>
              <w:t>vor</w:t>
            </w:r>
            <w:proofErr w:type="spellEnd"/>
            <w:r w:rsidR="00460653" w:rsidRPr="004178BE">
              <w:rPr>
                <w:lang w:val="en-US"/>
              </w:rPr>
              <w:t xml:space="preserve"> fi </w:t>
            </w:r>
            <w:proofErr w:type="spellStart"/>
            <w:r w:rsidR="00460653" w:rsidRPr="004178BE">
              <w:rPr>
                <w:lang w:val="en-US"/>
              </w:rPr>
              <w:t>întocmite</w:t>
            </w:r>
            <w:proofErr w:type="spellEnd"/>
            <w:r w:rsidR="00460653" w:rsidRPr="004178BE">
              <w:rPr>
                <w:lang w:val="en-US"/>
              </w:rPr>
              <w:t xml:space="preserve"> </w:t>
            </w:r>
            <w:proofErr w:type="spellStart"/>
            <w:r w:rsidR="00460653" w:rsidRPr="004178BE">
              <w:rPr>
                <w:lang w:val="en-US"/>
              </w:rPr>
              <w:t>în</w:t>
            </w:r>
            <w:proofErr w:type="spellEnd"/>
            <w:r w:rsidR="00460653" w:rsidRPr="004178BE">
              <w:rPr>
                <w:lang w:val="en-US"/>
              </w:rPr>
              <w:t xml:space="preserve"> </w:t>
            </w:r>
            <w:proofErr w:type="spellStart"/>
            <w:r w:rsidR="00460653" w:rsidRPr="004178BE">
              <w:rPr>
                <w:lang w:val="en-US"/>
              </w:rPr>
              <w:t>limba</w:t>
            </w:r>
            <w:proofErr w:type="spellEnd"/>
            <w:r w:rsidR="00460653" w:rsidRPr="004178BE">
              <w:rPr>
                <w:lang w:val="en-US"/>
              </w:rPr>
              <w:t xml:space="preserve"> </w:t>
            </w:r>
            <w:proofErr w:type="spellStart"/>
            <w:r w:rsidR="00460653" w:rsidRPr="004178BE">
              <w:rPr>
                <w:lang w:val="en-US"/>
              </w:rPr>
              <w:t>română</w:t>
            </w:r>
            <w:proofErr w:type="spellEnd"/>
            <w:r w:rsidR="00460653" w:rsidRPr="004178BE">
              <w:rPr>
                <w:lang w:val="en-US"/>
              </w:rPr>
              <w:t>.</w:t>
            </w:r>
          </w:p>
          <w:p w:rsidR="00D379F6" w:rsidRPr="004178BE" w:rsidRDefault="007323B6" w:rsidP="008D2FD3">
            <w:pPr>
              <w:pStyle w:val="af3"/>
              <w:numPr>
                <w:ilvl w:val="1"/>
                <w:numId w:val="16"/>
              </w:numPr>
              <w:tabs>
                <w:tab w:val="left" w:pos="567"/>
              </w:tabs>
              <w:ind w:left="0" w:hanging="567"/>
              <w:rPr>
                <w:lang w:val="en-US"/>
              </w:rPr>
            </w:pPr>
            <w:r w:rsidRPr="004178BE">
              <w:rPr>
                <w:lang w:val="en-US"/>
              </w:rPr>
              <w:t>13.</w:t>
            </w:r>
            <w:r w:rsidR="001873A6" w:rsidRPr="004178BE">
              <w:rPr>
                <w:lang w:val="en-US"/>
              </w:rPr>
              <w:t>3</w:t>
            </w:r>
            <w:r w:rsidRPr="004178BE">
              <w:rPr>
                <w:lang w:val="en-US"/>
              </w:rPr>
              <w:t xml:space="preserve">. </w:t>
            </w:r>
            <w:proofErr w:type="spellStart"/>
            <w:r w:rsidR="00D379F6" w:rsidRPr="004178BE">
              <w:rPr>
                <w:lang w:val="en-US"/>
              </w:rPr>
              <w:t>Prezentul</w:t>
            </w:r>
            <w:proofErr w:type="spellEnd"/>
            <w:r w:rsidR="00D379F6" w:rsidRPr="004178BE">
              <w:rPr>
                <w:lang w:val="en-US"/>
              </w:rPr>
              <w:t xml:space="preserve"> Contract </w:t>
            </w:r>
            <w:proofErr w:type="spellStart"/>
            <w:r w:rsidR="00D379F6" w:rsidRPr="004178BE">
              <w:rPr>
                <w:lang w:val="en-US"/>
              </w:rPr>
              <w:t>reprezintă</w:t>
            </w:r>
            <w:proofErr w:type="spellEnd"/>
            <w:r w:rsidR="00D379F6" w:rsidRPr="004178BE">
              <w:rPr>
                <w:lang w:val="en-US"/>
              </w:rPr>
              <w:t xml:space="preserve"> </w:t>
            </w:r>
            <w:proofErr w:type="spellStart"/>
            <w:r w:rsidR="00D379F6" w:rsidRPr="004178BE">
              <w:rPr>
                <w:lang w:val="en-US"/>
              </w:rPr>
              <w:t>acordul</w:t>
            </w:r>
            <w:proofErr w:type="spellEnd"/>
            <w:r w:rsidR="00D379F6" w:rsidRPr="004178BE">
              <w:rPr>
                <w:lang w:val="en-US"/>
              </w:rPr>
              <w:t xml:space="preserve"> de </w:t>
            </w:r>
            <w:proofErr w:type="spellStart"/>
            <w:r w:rsidR="00D379F6" w:rsidRPr="004178BE">
              <w:rPr>
                <w:lang w:val="en-US"/>
              </w:rPr>
              <w:t>voinţă</w:t>
            </w:r>
            <w:proofErr w:type="spellEnd"/>
            <w:r w:rsidR="00D379F6" w:rsidRPr="004178BE">
              <w:rPr>
                <w:lang w:val="en-US"/>
              </w:rPr>
              <w:t xml:space="preserve"> al </w:t>
            </w:r>
            <w:proofErr w:type="spellStart"/>
            <w:r w:rsidR="00D379F6" w:rsidRPr="004178BE">
              <w:rPr>
                <w:lang w:val="en-US"/>
              </w:rPr>
              <w:t>părţilor</w:t>
            </w:r>
            <w:proofErr w:type="spellEnd"/>
            <w:r w:rsidR="00C33344" w:rsidRPr="004178BE">
              <w:rPr>
                <w:lang w:val="en-US"/>
              </w:rPr>
              <w:t xml:space="preserve"> </w:t>
            </w:r>
            <w:proofErr w:type="spellStart"/>
            <w:r w:rsidR="00D379F6" w:rsidRPr="004178BE">
              <w:rPr>
                <w:lang w:val="en-US"/>
              </w:rPr>
              <w:t>şi</w:t>
            </w:r>
            <w:proofErr w:type="spellEnd"/>
            <w:r w:rsidR="00D379F6" w:rsidRPr="004178BE">
              <w:rPr>
                <w:lang w:val="en-US"/>
              </w:rPr>
              <w:t xml:space="preserve"> se </w:t>
            </w:r>
            <w:proofErr w:type="spellStart"/>
            <w:r w:rsidR="00D379F6" w:rsidRPr="004178BE">
              <w:rPr>
                <w:lang w:val="en-US"/>
              </w:rPr>
              <w:t>consideră</w:t>
            </w:r>
            <w:proofErr w:type="spellEnd"/>
            <w:r w:rsidR="00D379F6" w:rsidRPr="004178BE">
              <w:rPr>
                <w:lang w:val="en-US"/>
              </w:rPr>
              <w:t xml:space="preserve"> </w:t>
            </w:r>
            <w:proofErr w:type="spellStart"/>
            <w:r w:rsidR="00D379F6" w:rsidRPr="004178BE">
              <w:rPr>
                <w:lang w:val="en-US"/>
              </w:rPr>
              <w:t>semnat</w:t>
            </w:r>
            <w:proofErr w:type="spellEnd"/>
            <w:r w:rsidR="00D379F6" w:rsidRPr="004178BE">
              <w:rPr>
                <w:lang w:val="en-US"/>
              </w:rPr>
              <w:t xml:space="preserve"> la data </w:t>
            </w:r>
            <w:proofErr w:type="spellStart"/>
            <w:r w:rsidR="00D379F6" w:rsidRPr="004178BE">
              <w:rPr>
                <w:lang w:val="en-US"/>
              </w:rPr>
              <w:t>aplicării</w:t>
            </w:r>
            <w:proofErr w:type="spellEnd"/>
            <w:r w:rsidR="00D379F6" w:rsidRPr="004178BE">
              <w:rPr>
                <w:lang w:val="en-US"/>
              </w:rPr>
              <w:t xml:space="preserve"> </w:t>
            </w:r>
            <w:proofErr w:type="spellStart"/>
            <w:r w:rsidR="00D379F6" w:rsidRPr="004178BE">
              <w:rPr>
                <w:lang w:val="en-US"/>
              </w:rPr>
              <w:t>ultimei</w:t>
            </w:r>
            <w:proofErr w:type="spellEnd"/>
            <w:r w:rsidR="00D379F6" w:rsidRPr="004178BE">
              <w:rPr>
                <w:lang w:val="en-US"/>
              </w:rPr>
              <w:t xml:space="preserve"> </w:t>
            </w:r>
            <w:proofErr w:type="spellStart"/>
            <w:r w:rsidR="00D379F6" w:rsidRPr="004178BE">
              <w:rPr>
                <w:lang w:val="en-US"/>
              </w:rPr>
              <w:t>semnături</w:t>
            </w:r>
            <w:proofErr w:type="spellEnd"/>
            <w:r w:rsidR="00D379F6" w:rsidRPr="004178BE">
              <w:rPr>
                <w:lang w:val="en-US"/>
              </w:rPr>
              <w:t xml:space="preserve"> de </w:t>
            </w:r>
            <w:proofErr w:type="spellStart"/>
            <w:r w:rsidR="00D379F6" w:rsidRPr="004178BE">
              <w:rPr>
                <w:lang w:val="en-US"/>
              </w:rPr>
              <w:t>către</w:t>
            </w:r>
            <w:proofErr w:type="spellEnd"/>
            <w:r w:rsidR="00D379F6" w:rsidRPr="004178BE">
              <w:rPr>
                <w:lang w:val="en-US"/>
              </w:rPr>
              <w:t xml:space="preserve"> una </w:t>
            </w:r>
            <w:proofErr w:type="spellStart"/>
            <w:r w:rsidR="00D379F6" w:rsidRPr="004178BE">
              <w:rPr>
                <w:lang w:val="en-US"/>
              </w:rPr>
              <w:t>dintre</w:t>
            </w:r>
            <w:proofErr w:type="spellEnd"/>
            <w:r w:rsidR="00D379F6" w:rsidRPr="004178BE">
              <w:rPr>
                <w:lang w:val="en-US"/>
              </w:rPr>
              <w:t xml:space="preserve"> </w:t>
            </w:r>
            <w:proofErr w:type="spellStart"/>
            <w:r w:rsidR="00D379F6" w:rsidRPr="004178BE">
              <w:rPr>
                <w:lang w:val="en-US"/>
              </w:rPr>
              <w:t>părți</w:t>
            </w:r>
            <w:proofErr w:type="spellEnd"/>
            <w:r w:rsidR="00D379F6" w:rsidRPr="004178BE">
              <w:rPr>
                <w:lang w:val="en-US"/>
              </w:rPr>
              <w:t>.</w:t>
            </w:r>
          </w:p>
          <w:p w:rsidR="00460653" w:rsidRPr="004178BE" w:rsidRDefault="007323B6" w:rsidP="008D2FD3">
            <w:pPr>
              <w:pStyle w:val="af3"/>
              <w:numPr>
                <w:ilvl w:val="1"/>
                <w:numId w:val="16"/>
              </w:numPr>
              <w:tabs>
                <w:tab w:val="left" w:pos="567"/>
                <w:tab w:val="left" w:pos="4005"/>
              </w:tabs>
              <w:ind w:left="0" w:hanging="567"/>
              <w:contextualSpacing/>
              <w:rPr>
                <w:lang w:val="en-US"/>
              </w:rPr>
            </w:pPr>
            <w:r w:rsidRPr="004178BE">
              <w:rPr>
                <w:lang w:val="en-US"/>
              </w:rPr>
              <w:t>13.</w:t>
            </w:r>
            <w:r w:rsidR="001873A6" w:rsidRPr="004178BE">
              <w:rPr>
                <w:lang w:val="en-US"/>
              </w:rPr>
              <w:t>4</w:t>
            </w:r>
            <w:r w:rsidRPr="004178BE">
              <w:rPr>
                <w:lang w:val="en-US"/>
              </w:rPr>
              <w:t xml:space="preserve">. </w:t>
            </w:r>
            <w:proofErr w:type="spellStart"/>
            <w:r w:rsidR="00D379F6" w:rsidRPr="004178BE">
              <w:rPr>
                <w:lang w:val="en-US"/>
              </w:rPr>
              <w:t>Pentru</w:t>
            </w:r>
            <w:proofErr w:type="spellEnd"/>
            <w:r w:rsidR="00D379F6" w:rsidRPr="004178BE">
              <w:rPr>
                <w:lang w:val="en-US"/>
              </w:rPr>
              <w:t xml:space="preserve"> </w:t>
            </w:r>
            <w:proofErr w:type="spellStart"/>
            <w:r w:rsidR="00D379F6" w:rsidRPr="004178BE">
              <w:rPr>
                <w:lang w:val="en-US"/>
              </w:rPr>
              <w:t>confirmarea</w:t>
            </w:r>
            <w:proofErr w:type="spellEnd"/>
            <w:r w:rsidR="00D379F6" w:rsidRPr="004178BE">
              <w:rPr>
                <w:lang w:val="en-US"/>
              </w:rPr>
              <w:t xml:space="preserve"> </w:t>
            </w:r>
            <w:proofErr w:type="spellStart"/>
            <w:r w:rsidR="00D379F6" w:rsidRPr="004178BE">
              <w:rPr>
                <w:lang w:val="en-US"/>
              </w:rPr>
              <w:t>celor</w:t>
            </w:r>
            <w:proofErr w:type="spellEnd"/>
            <w:r w:rsidR="00D379F6" w:rsidRPr="004178BE">
              <w:rPr>
                <w:lang w:val="en-US"/>
              </w:rPr>
              <w:t xml:space="preserve"> </w:t>
            </w:r>
            <w:proofErr w:type="spellStart"/>
            <w:r w:rsidR="00D379F6" w:rsidRPr="004178BE">
              <w:rPr>
                <w:lang w:val="en-US"/>
              </w:rPr>
              <w:t>menţionate</w:t>
            </w:r>
            <w:proofErr w:type="spellEnd"/>
            <w:r w:rsidR="00D379F6" w:rsidRPr="004178BE">
              <w:rPr>
                <w:lang w:val="en-US"/>
              </w:rPr>
              <w:t xml:space="preserve">, </w:t>
            </w:r>
            <w:proofErr w:type="spellStart"/>
            <w:r w:rsidR="009D3792" w:rsidRPr="004178BE">
              <w:rPr>
                <w:lang w:val="en-US"/>
              </w:rPr>
              <w:t>p</w:t>
            </w:r>
            <w:r w:rsidR="00D379F6" w:rsidRPr="004178BE">
              <w:rPr>
                <w:lang w:val="en-US"/>
              </w:rPr>
              <w:t>ărţile</w:t>
            </w:r>
            <w:proofErr w:type="spellEnd"/>
            <w:r w:rsidR="00D379F6" w:rsidRPr="004178BE">
              <w:rPr>
                <w:lang w:val="en-US"/>
              </w:rPr>
              <w:t xml:space="preserve"> au </w:t>
            </w:r>
            <w:proofErr w:type="spellStart"/>
            <w:r w:rsidR="00D379F6" w:rsidRPr="004178BE">
              <w:rPr>
                <w:lang w:val="en-US"/>
              </w:rPr>
              <w:t>semnat</w:t>
            </w:r>
            <w:proofErr w:type="spellEnd"/>
            <w:r w:rsidR="00D379F6" w:rsidRPr="004178BE">
              <w:rPr>
                <w:lang w:val="en-US"/>
              </w:rPr>
              <w:t xml:space="preserve"> </w:t>
            </w:r>
            <w:proofErr w:type="spellStart"/>
            <w:r w:rsidR="00D379F6" w:rsidRPr="004178BE">
              <w:rPr>
                <w:lang w:val="en-US"/>
              </w:rPr>
              <w:t>prezentul</w:t>
            </w:r>
            <w:proofErr w:type="spellEnd"/>
            <w:r w:rsidR="00D379F6" w:rsidRPr="004178BE">
              <w:rPr>
                <w:lang w:val="en-US"/>
              </w:rPr>
              <w:t xml:space="preserve"> Contract </w:t>
            </w:r>
            <w:proofErr w:type="spellStart"/>
            <w:r w:rsidR="00D379F6" w:rsidRPr="004178BE">
              <w:rPr>
                <w:lang w:val="en-US"/>
              </w:rPr>
              <w:t>în</w:t>
            </w:r>
            <w:proofErr w:type="spellEnd"/>
            <w:r w:rsidR="00D379F6" w:rsidRPr="004178BE">
              <w:rPr>
                <w:lang w:val="en-US"/>
              </w:rPr>
              <w:t xml:space="preserve"> </w:t>
            </w:r>
            <w:proofErr w:type="spellStart"/>
            <w:r w:rsidR="00D379F6" w:rsidRPr="004178BE">
              <w:rPr>
                <w:lang w:val="en-US"/>
              </w:rPr>
              <w:t>conformitate</w:t>
            </w:r>
            <w:proofErr w:type="spellEnd"/>
            <w:r w:rsidR="00D379F6" w:rsidRPr="004178BE">
              <w:rPr>
                <w:lang w:val="en-US"/>
              </w:rPr>
              <w:t xml:space="preserve"> cu </w:t>
            </w:r>
            <w:proofErr w:type="spellStart"/>
            <w:r w:rsidR="00D379F6" w:rsidRPr="004178BE">
              <w:rPr>
                <w:lang w:val="en-US"/>
              </w:rPr>
              <w:t>legislaţia</w:t>
            </w:r>
            <w:proofErr w:type="spellEnd"/>
            <w:r w:rsidR="00D379F6" w:rsidRPr="004178BE">
              <w:rPr>
                <w:lang w:val="en-US"/>
              </w:rPr>
              <w:t xml:space="preserve"> </w:t>
            </w:r>
            <w:proofErr w:type="spellStart"/>
            <w:r w:rsidR="00D379F6" w:rsidRPr="004178BE">
              <w:rPr>
                <w:lang w:val="en-US"/>
              </w:rPr>
              <w:t>Republicii</w:t>
            </w:r>
            <w:proofErr w:type="spellEnd"/>
            <w:r w:rsidR="00D379F6" w:rsidRPr="004178BE">
              <w:rPr>
                <w:lang w:val="en-US"/>
              </w:rPr>
              <w:t xml:space="preserve"> Moldova, la data </w:t>
            </w:r>
            <w:proofErr w:type="spellStart"/>
            <w:r w:rsidR="00D379F6" w:rsidRPr="004178BE">
              <w:rPr>
                <w:lang w:val="en-US"/>
              </w:rPr>
              <w:t>şi</w:t>
            </w:r>
            <w:proofErr w:type="spellEnd"/>
            <w:r w:rsidR="00D379F6" w:rsidRPr="004178BE">
              <w:rPr>
                <w:lang w:val="en-US"/>
              </w:rPr>
              <w:t xml:space="preserve"> </w:t>
            </w:r>
            <w:proofErr w:type="spellStart"/>
            <w:r w:rsidR="00D379F6" w:rsidRPr="004178BE">
              <w:rPr>
                <w:lang w:val="en-US"/>
              </w:rPr>
              <w:t>anul</w:t>
            </w:r>
            <w:proofErr w:type="spellEnd"/>
            <w:r w:rsidR="00D379F6" w:rsidRPr="004178BE">
              <w:rPr>
                <w:lang w:val="en-US"/>
              </w:rPr>
              <w:t xml:space="preserve"> indicate, </w:t>
            </w:r>
            <w:proofErr w:type="spellStart"/>
            <w:r w:rsidR="00460653" w:rsidRPr="004178BE">
              <w:rPr>
                <w:lang w:val="en-US"/>
              </w:rPr>
              <w:t>fiind</w:t>
            </w:r>
            <w:proofErr w:type="spellEnd"/>
            <w:r w:rsidR="00460653" w:rsidRPr="004178BE">
              <w:rPr>
                <w:lang w:val="en-US"/>
              </w:rPr>
              <w:t xml:space="preserve"> </w:t>
            </w:r>
            <w:proofErr w:type="spellStart"/>
            <w:r w:rsidR="00460653" w:rsidRPr="004178BE">
              <w:rPr>
                <w:lang w:val="en-US"/>
              </w:rPr>
              <w:t>valabil</w:t>
            </w:r>
            <w:proofErr w:type="spellEnd"/>
            <w:r w:rsidR="00460653" w:rsidRPr="004178BE">
              <w:rPr>
                <w:lang w:val="en-US"/>
              </w:rPr>
              <w:t xml:space="preserve"> </w:t>
            </w:r>
            <w:proofErr w:type="spellStart"/>
            <w:r w:rsidR="00460653" w:rsidRPr="004178BE">
              <w:rPr>
                <w:lang w:val="en-US"/>
              </w:rPr>
              <w:t>până</w:t>
            </w:r>
            <w:proofErr w:type="spellEnd"/>
            <w:r w:rsidR="00460653" w:rsidRPr="004178BE">
              <w:rPr>
                <w:lang w:val="en-US"/>
              </w:rPr>
              <w:t xml:space="preserve"> la </w:t>
            </w:r>
            <w:r w:rsidR="00684D44" w:rsidRPr="004178BE">
              <w:rPr>
                <w:lang w:val="en-US"/>
              </w:rPr>
              <w:t>…</w:t>
            </w:r>
            <w:proofErr w:type="gramStart"/>
            <w:r w:rsidR="00684D44" w:rsidRPr="004178BE">
              <w:rPr>
                <w:lang w:val="en-US"/>
              </w:rPr>
              <w:t>…./</w:t>
            </w:r>
            <w:proofErr w:type="spellStart"/>
            <w:proofErr w:type="gramEnd"/>
            <w:r w:rsidR="00D379F6" w:rsidRPr="004178BE">
              <w:rPr>
                <w:lang w:val="en-US"/>
              </w:rPr>
              <w:t>recepția</w:t>
            </w:r>
            <w:proofErr w:type="spellEnd"/>
            <w:r w:rsidR="00D379F6" w:rsidRPr="004178BE">
              <w:rPr>
                <w:lang w:val="en-US"/>
              </w:rPr>
              <w:t xml:space="preserve"> </w:t>
            </w:r>
            <w:proofErr w:type="spellStart"/>
            <w:r w:rsidR="00D379F6" w:rsidRPr="004178BE">
              <w:rPr>
                <w:lang w:val="en-US"/>
              </w:rPr>
              <w:t>finală</w:t>
            </w:r>
            <w:proofErr w:type="spellEnd"/>
            <w:r w:rsidR="00D379F6" w:rsidRPr="004178BE">
              <w:rPr>
                <w:lang w:val="en-US"/>
              </w:rPr>
              <w:t xml:space="preserve"> a </w:t>
            </w:r>
            <w:proofErr w:type="spellStart"/>
            <w:r w:rsidR="00D379F6" w:rsidRPr="004178BE">
              <w:rPr>
                <w:lang w:val="en-US"/>
              </w:rPr>
              <w:t>lucrărilor</w:t>
            </w:r>
            <w:proofErr w:type="spellEnd"/>
            <w:r w:rsidR="00460653" w:rsidRPr="004178BE">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8D2FD3">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F253FE" w:rsidRDefault="00F253FE" w:rsidP="00196AB4">
            <w:pPr>
              <w:tabs>
                <w:tab w:val="left" w:pos="2295"/>
              </w:tabs>
              <w:jc w:val="both"/>
            </w:pPr>
          </w:p>
          <w:p w:rsidR="00F253FE" w:rsidRDefault="00F253FE" w:rsidP="00196AB4">
            <w:pPr>
              <w:tabs>
                <w:tab w:val="left" w:pos="2295"/>
              </w:tabs>
              <w:jc w:val="both"/>
            </w:pPr>
          </w:p>
          <w:p w:rsidR="00F253FE" w:rsidRDefault="00F253FE" w:rsidP="00196AB4">
            <w:pPr>
              <w:tabs>
                <w:tab w:val="left" w:pos="2295"/>
              </w:tabs>
              <w:jc w:val="both"/>
            </w:pPr>
          </w:p>
          <w:p w:rsidR="00F253FE" w:rsidRDefault="00F253FE"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lastRenderedPageBreak/>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F253FE" w:rsidRDefault="00F253FE" w:rsidP="00196AB4">
            <w:pPr>
              <w:tabs>
                <w:tab w:val="left" w:pos="2295"/>
              </w:tabs>
              <w:jc w:val="both"/>
            </w:pPr>
          </w:p>
          <w:p w:rsidR="00F253FE" w:rsidRDefault="00F253FE"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8D2FD3">
            <w:pPr>
              <w:pStyle w:val="a"/>
              <w:numPr>
                <w:ilvl w:val="0"/>
                <w:numId w:val="3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8D2FD3">
            <w:pPr>
              <w:numPr>
                <w:ilvl w:val="0"/>
                <w:numId w:val="30"/>
              </w:numPr>
              <w:suppressAutoHyphens/>
              <w:ind w:left="0" w:firstLine="720"/>
              <w:jc w:val="both"/>
            </w:pPr>
            <w:r w:rsidRPr="00FF430B">
              <w:t>Formularul Contractului;</w:t>
            </w:r>
          </w:p>
          <w:p w:rsidR="00AD32DD" w:rsidRPr="00FF430B" w:rsidRDefault="004C7DFB" w:rsidP="008D2FD3">
            <w:pPr>
              <w:numPr>
                <w:ilvl w:val="0"/>
                <w:numId w:val="30"/>
              </w:numPr>
              <w:suppressAutoHyphens/>
              <w:ind w:left="0" w:firstLine="720"/>
              <w:jc w:val="both"/>
              <w:rPr>
                <w:i/>
              </w:rPr>
            </w:pPr>
            <w:r w:rsidRPr="00FF430B">
              <w:t>Formularul ofertei;</w:t>
            </w:r>
          </w:p>
          <w:p w:rsidR="00AD32DD" w:rsidRPr="00FF430B" w:rsidRDefault="004C7DFB" w:rsidP="008D2FD3">
            <w:pPr>
              <w:numPr>
                <w:ilvl w:val="0"/>
                <w:numId w:val="30"/>
              </w:numPr>
              <w:suppressAutoHyphens/>
              <w:ind w:left="0" w:firstLine="720"/>
              <w:jc w:val="both"/>
              <w:rPr>
                <w:i/>
              </w:rPr>
            </w:pPr>
            <w:r w:rsidRPr="00FF430B">
              <w:t>Caietul de sarcini;</w:t>
            </w:r>
          </w:p>
          <w:p w:rsidR="00AD32DD" w:rsidRPr="00FF430B" w:rsidRDefault="004C7DFB" w:rsidP="008D2FD3">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 xml:space="preserve">Serviciul de Stat pentru Verificarea și Expertizarea Proiectelor și Construcțiilor”, calculate din data semnării prezentului </w:t>
            </w:r>
            <w:r w:rsidRPr="00FF430B">
              <w:lastRenderedPageBreak/>
              <w:t>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8D2FD3">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8D2FD3">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8D2FD3">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8D2FD3">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8D2FD3">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8D2FD3">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8D2FD3">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8D2FD3">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8D2FD3">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lastRenderedPageBreak/>
              <w:t>supravegherii de autor asupra lucrărilor pe tot parcursul construcției;</w:t>
            </w:r>
          </w:p>
          <w:p w:rsidR="00AD32DD" w:rsidRPr="00FF430B" w:rsidRDefault="001C3DC4" w:rsidP="008D2FD3">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8D2FD3">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8D2FD3">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8D2FD3">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8D2FD3">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8D2FD3">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8D2FD3">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8D2FD3">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8D2FD3">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4178BE" w:rsidRDefault="008A2F19" w:rsidP="008D2FD3">
            <w:pPr>
              <w:pStyle w:val="af3"/>
              <w:numPr>
                <w:ilvl w:val="0"/>
                <w:numId w:val="34"/>
              </w:numPr>
              <w:tabs>
                <w:tab w:val="clear" w:pos="1854"/>
                <w:tab w:val="left" w:pos="0"/>
                <w:tab w:val="num" w:pos="1135"/>
                <w:tab w:val="left" w:pos="2070"/>
              </w:tabs>
              <w:ind w:left="0" w:firstLine="710"/>
              <w:rPr>
                <w:lang w:val="en-US"/>
              </w:rPr>
            </w:pPr>
            <w:proofErr w:type="spellStart"/>
            <w:r w:rsidRPr="004178BE">
              <w:rPr>
                <w:lang w:val="en-US"/>
              </w:rPr>
              <w:t>contractul</w:t>
            </w:r>
            <w:proofErr w:type="spellEnd"/>
            <w:r w:rsidRPr="004178BE">
              <w:rPr>
                <w:lang w:val="en-US"/>
              </w:rPr>
              <w:t xml:space="preserve"> a </w:t>
            </w:r>
            <w:proofErr w:type="spellStart"/>
            <w:r w:rsidRPr="004178BE">
              <w:rPr>
                <w:lang w:val="en-US"/>
              </w:rPr>
              <w:t>făcut</w:t>
            </w:r>
            <w:proofErr w:type="spellEnd"/>
            <w:r w:rsidRPr="004178BE">
              <w:rPr>
                <w:lang w:val="en-US"/>
              </w:rPr>
              <w:t xml:space="preserve"> </w:t>
            </w:r>
            <w:proofErr w:type="spellStart"/>
            <w:r w:rsidRPr="004178BE">
              <w:rPr>
                <w:lang w:val="en-US"/>
              </w:rPr>
              <w:t>obiectul</w:t>
            </w:r>
            <w:proofErr w:type="spellEnd"/>
            <w:r w:rsidRPr="004178BE">
              <w:rPr>
                <w:lang w:val="en-US"/>
              </w:rPr>
              <w:t xml:space="preserve"> </w:t>
            </w:r>
            <w:proofErr w:type="spellStart"/>
            <w:r w:rsidRPr="004178BE">
              <w:rPr>
                <w:lang w:val="en-US"/>
              </w:rPr>
              <w:t>unei</w:t>
            </w:r>
            <w:proofErr w:type="spellEnd"/>
            <w:r w:rsidRPr="004178BE">
              <w:rPr>
                <w:lang w:val="en-US"/>
              </w:rPr>
              <w:t xml:space="preserve"> </w:t>
            </w:r>
            <w:proofErr w:type="spellStart"/>
            <w:r w:rsidRPr="004178BE">
              <w:rPr>
                <w:lang w:val="en-US"/>
              </w:rPr>
              <w:t>modificări</w:t>
            </w:r>
            <w:proofErr w:type="spellEnd"/>
            <w:r w:rsidRPr="004178BE">
              <w:rPr>
                <w:lang w:val="en-US"/>
              </w:rPr>
              <w:t xml:space="preserve"> </w:t>
            </w:r>
            <w:proofErr w:type="spellStart"/>
            <w:r w:rsidRPr="004178BE">
              <w:rPr>
                <w:lang w:val="en-US"/>
              </w:rPr>
              <w:t>substanțiale</w:t>
            </w:r>
            <w:proofErr w:type="spellEnd"/>
            <w:r w:rsidRPr="004178BE">
              <w:rPr>
                <w:lang w:val="en-US"/>
              </w:rPr>
              <w:t xml:space="preserve"> care </w:t>
            </w:r>
            <w:proofErr w:type="spellStart"/>
            <w:r w:rsidRPr="004178BE">
              <w:rPr>
                <w:lang w:val="en-US"/>
              </w:rPr>
              <w:t>necesita</w:t>
            </w:r>
            <w:proofErr w:type="spellEnd"/>
            <w:r w:rsidRPr="004178BE">
              <w:rPr>
                <w:lang w:val="en-US"/>
              </w:rPr>
              <w:t xml:space="preserve"> o </w:t>
            </w:r>
            <w:proofErr w:type="spellStart"/>
            <w:r w:rsidRPr="004178BE">
              <w:rPr>
                <w:lang w:val="en-US"/>
              </w:rPr>
              <w:t>nouă</w:t>
            </w:r>
            <w:proofErr w:type="spellEnd"/>
            <w:r w:rsidRPr="004178BE">
              <w:rPr>
                <w:lang w:val="en-US"/>
              </w:rPr>
              <w:t xml:space="preserve"> </w:t>
            </w:r>
            <w:proofErr w:type="spellStart"/>
            <w:r w:rsidRPr="004178BE">
              <w:rPr>
                <w:lang w:val="en-US"/>
              </w:rPr>
              <w:t>procedură</w:t>
            </w:r>
            <w:proofErr w:type="spellEnd"/>
            <w:r w:rsidRPr="004178BE">
              <w:rPr>
                <w:lang w:val="en-US"/>
              </w:rPr>
              <w:t xml:space="preserve"> de </w:t>
            </w:r>
            <w:proofErr w:type="spellStart"/>
            <w:r w:rsidRPr="004178BE">
              <w:rPr>
                <w:lang w:val="en-US"/>
              </w:rPr>
              <w:t>achiziție</w:t>
            </w:r>
            <w:proofErr w:type="spellEnd"/>
            <w:r w:rsidRPr="004178BE">
              <w:rPr>
                <w:lang w:val="en-US"/>
              </w:rPr>
              <w:t xml:space="preserve"> </w:t>
            </w:r>
            <w:proofErr w:type="spellStart"/>
            <w:r w:rsidRPr="004178BE">
              <w:rPr>
                <w:lang w:val="en-US"/>
              </w:rPr>
              <w:t>publi</w:t>
            </w:r>
            <w:r w:rsidR="00283820" w:rsidRPr="004178BE">
              <w:rPr>
                <w:lang w:val="en-US"/>
              </w:rPr>
              <w:t>că</w:t>
            </w:r>
            <w:proofErr w:type="spellEnd"/>
            <w:r w:rsidR="00283820" w:rsidRPr="004178BE">
              <w:rPr>
                <w:lang w:val="en-US"/>
              </w:rPr>
              <w:t xml:space="preserve"> </w:t>
            </w:r>
            <w:proofErr w:type="spellStart"/>
            <w:r w:rsidR="00283820" w:rsidRPr="004178BE">
              <w:rPr>
                <w:lang w:val="en-US"/>
              </w:rPr>
              <w:t>în</w:t>
            </w:r>
            <w:proofErr w:type="spellEnd"/>
            <w:r w:rsidR="00283820" w:rsidRPr="004178BE">
              <w:rPr>
                <w:lang w:val="en-US"/>
              </w:rPr>
              <w:t xml:space="preserve"> </w:t>
            </w:r>
            <w:proofErr w:type="spellStart"/>
            <w:r w:rsidR="00283820" w:rsidRPr="004178BE">
              <w:rPr>
                <w:lang w:val="en-US"/>
              </w:rPr>
              <w:t>conformitate</w:t>
            </w:r>
            <w:proofErr w:type="spellEnd"/>
            <w:r w:rsidR="00283820" w:rsidRPr="004178BE">
              <w:rPr>
                <w:lang w:val="en-US"/>
              </w:rPr>
              <w:t xml:space="preserve"> cu art.</w:t>
            </w:r>
            <w:r w:rsidR="003B210E" w:rsidRPr="004178BE">
              <w:rPr>
                <w:lang w:val="en-US"/>
              </w:rPr>
              <w:t xml:space="preserve"> </w:t>
            </w:r>
            <w:r w:rsidRPr="004178BE">
              <w:rPr>
                <w:lang w:val="en-US"/>
              </w:rPr>
              <w:t xml:space="preserve">76 al </w:t>
            </w:r>
            <w:proofErr w:type="spellStart"/>
            <w:r w:rsidRPr="004178BE">
              <w:rPr>
                <w:lang w:val="en-US"/>
              </w:rPr>
              <w:t>Legii</w:t>
            </w:r>
            <w:proofErr w:type="spellEnd"/>
            <w:r w:rsidRPr="004178BE">
              <w:rPr>
                <w:lang w:val="en-US"/>
              </w:rPr>
              <w:t xml:space="preserve"> </w:t>
            </w:r>
            <w:r w:rsidR="00E10240" w:rsidRPr="004178BE">
              <w:rPr>
                <w:lang w:val="en-US"/>
              </w:rPr>
              <w:t>nr.</w:t>
            </w:r>
            <w:r w:rsidR="003B210E" w:rsidRPr="004178BE">
              <w:rPr>
                <w:lang w:val="en-US"/>
              </w:rPr>
              <w:t xml:space="preserve"> </w:t>
            </w:r>
            <w:r w:rsidRPr="004178BE">
              <w:rPr>
                <w:lang w:val="en-US"/>
              </w:rPr>
              <w:t xml:space="preserve">131/2015 </w:t>
            </w:r>
            <w:proofErr w:type="spellStart"/>
            <w:r w:rsidRPr="004178BE">
              <w:rPr>
                <w:lang w:val="en-US"/>
              </w:rPr>
              <w:t>privind</w:t>
            </w:r>
            <w:proofErr w:type="spellEnd"/>
            <w:r w:rsidRPr="004178BE">
              <w:rPr>
                <w:lang w:val="en-US"/>
              </w:rPr>
              <w:t xml:space="preserve"> </w:t>
            </w:r>
            <w:proofErr w:type="spellStart"/>
            <w:r w:rsidRPr="004178BE">
              <w:rPr>
                <w:lang w:val="en-US"/>
              </w:rPr>
              <w:t>achizițiile</w:t>
            </w:r>
            <w:proofErr w:type="spellEnd"/>
            <w:r w:rsidRPr="004178BE">
              <w:rPr>
                <w:lang w:val="en-US"/>
              </w:rPr>
              <w:t xml:space="preserve"> </w:t>
            </w:r>
            <w:proofErr w:type="spellStart"/>
            <w:r w:rsidRPr="004178BE">
              <w:rPr>
                <w:lang w:val="en-US"/>
              </w:rPr>
              <w:t>publice</w:t>
            </w:r>
            <w:proofErr w:type="spellEnd"/>
            <w:r w:rsidRPr="004178BE">
              <w:rPr>
                <w:lang w:val="en-US"/>
              </w:rPr>
              <w:t>;</w:t>
            </w:r>
          </w:p>
          <w:p w:rsidR="00AD32DD" w:rsidRPr="004178BE" w:rsidRDefault="008A2F19" w:rsidP="008D2FD3">
            <w:pPr>
              <w:pStyle w:val="af3"/>
              <w:numPr>
                <w:ilvl w:val="0"/>
                <w:numId w:val="34"/>
              </w:numPr>
              <w:tabs>
                <w:tab w:val="clear" w:pos="1854"/>
                <w:tab w:val="left" w:pos="0"/>
                <w:tab w:val="num" w:pos="1135"/>
                <w:tab w:val="left" w:pos="2070"/>
              </w:tabs>
              <w:ind w:left="0" w:firstLine="710"/>
              <w:rPr>
                <w:lang w:val="en-US"/>
              </w:rPr>
            </w:pPr>
            <w:proofErr w:type="spellStart"/>
            <w:r w:rsidRPr="004178BE">
              <w:rPr>
                <w:lang w:val="en-US"/>
              </w:rPr>
              <w:t>contractul</w:t>
            </w:r>
            <w:proofErr w:type="spellEnd"/>
            <w:r w:rsidRPr="004178BE">
              <w:rPr>
                <w:lang w:val="en-US"/>
              </w:rPr>
              <w:t xml:space="preserve"> nu </w:t>
            </w:r>
            <w:proofErr w:type="spellStart"/>
            <w:r w:rsidR="00073EB7" w:rsidRPr="004178BE">
              <w:rPr>
                <w:lang w:val="en-US"/>
              </w:rPr>
              <w:t>urma</w:t>
            </w:r>
            <w:proofErr w:type="spellEnd"/>
            <w:r w:rsidRPr="004178BE">
              <w:rPr>
                <w:lang w:val="en-US"/>
              </w:rPr>
              <w:t xml:space="preserve"> </w:t>
            </w:r>
            <w:proofErr w:type="spellStart"/>
            <w:r w:rsidRPr="004178BE">
              <w:rPr>
                <w:lang w:val="en-US"/>
              </w:rPr>
              <w:t>să</w:t>
            </w:r>
            <w:proofErr w:type="spellEnd"/>
            <w:r w:rsidRPr="004178BE">
              <w:rPr>
                <w:lang w:val="en-US"/>
              </w:rPr>
              <w:t xml:space="preserve"> fie </w:t>
            </w:r>
            <w:proofErr w:type="spellStart"/>
            <w:r w:rsidRPr="004178BE">
              <w:rPr>
                <w:lang w:val="en-US"/>
              </w:rPr>
              <w:t>atribuit</w:t>
            </w:r>
            <w:proofErr w:type="spellEnd"/>
            <w:r w:rsidRPr="004178BE">
              <w:rPr>
                <w:lang w:val="en-US"/>
              </w:rPr>
              <w:t xml:space="preserve"> </w:t>
            </w:r>
            <w:proofErr w:type="spellStart"/>
            <w:r w:rsidRPr="004178BE">
              <w:rPr>
                <w:lang w:val="en-US"/>
              </w:rPr>
              <w:t>contractantului</w:t>
            </w:r>
            <w:proofErr w:type="spellEnd"/>
            <w:r w:rsidRPr="004178BE">
              <w:rPr>
                <w:lang w:val="en-US"/>
              </w:rPr>
              <w:t xml:space="preserve"> </w:t>
            </w:r>
            <w:proofErr w:type="spellStart"/>
            <w:r w:rsidRPr="004178BE">
              <w:rPr>
                <w:lang w:val="en-US"/>
              </w:rPr>
              <w:t>respectiv</w:t>
            </w:r>
            <w:proofErr w:type="spellEnd"/>
            <w:r w:rsidRPr="004178BE">
              <w:rPr>
                <w:lang w:val="en-US"/>
              </w:rPr>
              <w:t xml:space="preserve">, </w:t>
            </w:r>
            <w:proofErr w:type="spellStart"/>
            <w:r w:rsidRPr="004178BE">
              <w:rPr>
                <w:lang w:val="en-US"/>
              </w:rPr>
              <w:t>avînd</w:t>
            </w:r>
            <w:proofErr w:type="spellEnd"/>
            <w:r w:rsidRPr="004178BE">
              <w:rPr>
                <w:lang w:val="en-US"/>
              </w:rPr>
              <w:t xml:space="preserve"> </w:t>
            </w:r>
            <w:proofErr w:type="spellStart"/>
            <w:r w:rsidRPr="004178BE">
              <w:rPr>
                <w:lang w:val="en-US"/>
              </w:rPr>
              <w:t>în</w:t>
            </w:r>
            <w:proofErr w:type="spellEnd"/>
            <w:r w:rsidRPr="004178BE">
              <w:rPr>
                <w:lang w:val="en-US"/>
              </w:rPr>
              <w:t xml:space="preserve"> </w:t>
            </w:r>
            <w:proofErr w:type="spellStart"/>
            <w:r w:rsidRPr="004178BE">
              <w:rPr>
                <w:lang w:val="en-US"/>
              </w:rPr>
              <w:t>vedere</w:t>
            </w:r>
            <w:proofErr w:type="spellEnd"/>
            <w:r w:rsidRPr="004178BE">
              <w:rPr>
                <w:lang w:val="en-US"/>
              </w:rPr>
              <w:t xml:space="preserve"> o </w:t>
            </w:r>
            <w:proofErr w:type="spellStart"/>
            <w:r w:rsidRPr="004178BE">
              <w:rPr>
                <w:lang w:val="en-US"/>
              </w:rPr>
              <w:t>încălcare</w:t>
            </w:r>
            <w:proofErr w:type="spellEnd"/>
            <w:r w:rsidRPr="004178BE">
              <w:rPr>
                <w:lang w:val="en-US"/>
              </w:rPr>
              <w:t xml:space="preserve"> </w:t>
            </w:r>
            <w:proofErr w:type="spellStart"/>
            <w:r w:rsidRPr="004178BE">
              <w:rPr>
                <w:lang w:val="en-US"/>
              </w:rPr>
              <w:t>gravă</w:t>
            </w:r>
            <w:proofErr w:type="spellEnd"/>
            <w:r w:rsidRPr="004178BE">
              <w:rPr>
                <w:lang w:val="en-US"/>
              </w:rPr>
              <w:t xml:space="preserve"> </w:t>
            </w:r>
            <w:proofErr w:type="gramStart"/>
            <w:r w:rsidRPr="004178BE">
              <w:rPr>
                <w:lang w:val="en-US"/>
              </w:rPr>
              <w:t>a</w:t>
            </w:r>
            <w:proofErr w:type="gramEnd"/>
            <w:r w:rsidRPr="004178BE">
              <w:rPr>
                <w:lang w:val="en-US"/>
              </w:rPr>
              <w:t xml:space="preserve"> </w:t>
            </w:r>
            <w:proofErr w:type="spellStart"/>
            <w:r w:rsidRPr="004178BE">
              <w:rPr>
                <w:lang w:val="en-US"/>
              </w:rPr>
              <w:t>obligaţiilor</w:t>
            </w:r>
            <w:proofErr w:type="spellEnd"/>
            <w:r w:rsidRPr="004178BE">
              <w:rPr>
                <w:lang w:val="en-US"/>
              </w:rPr>
              <w:t xml:space="preserve"> </w:t>
            </w:r>
            <w:proofErr w:type="spellStart"/>
            <w:r w:rsidRPr="004178BE">
              <w:rPr>
                <w:lang w:val="en-US"/>
              </w:rPr>
              <w:t>ce</w:t>
            </w:r>
            <w:proofErr w:type="spellEnd"/>
            <w:r w:rsidRPr="004178BE">
              <w:rPr>
                <w:lang w:val="en-US"/>
              </w:rPr>
              <w:t xml:space="preserve"> </w:t>
            </w:r>
            <w:proofErr w:type="spellStart"/>
            <w:r w:rsidRPr="004178BE">
              <w:rPr>
                <w:lang w:val="en-US"/>
              </w:rPr>
              <w:t>rezultă</w:t>
            </w:r>
            <w:proofErr w:type="spellEnd"/>
            <w:r w:rsidRPr="004178BE">
              <w:rPr>
                <w:lang w:val="en-US"/>
              </w:rPr>
              <w:t xml:space="preserve"> din </w:t>
            </w:r>
            <w:proofErr w:type="spellStart"/>
            <w:r w:rsidRPr="004178BE">
              <w:rPr>
                <w:lang w:val="en-US"/>
              </w:rPr>
              <w:t>Legea</w:t>
            </w:r>
            <w:proofErr w:type="spellEnd"/>
            <w:r w:rsidRPr="004178BE">
              <w:rPr>
                <w:lang w:val="en-US"/>
              </w:rPr>
              <w:t xml:space="preserve"> </w:t>
            </w:r>
            <w:r w:rsidR="00E10240" w:rsidRPr="004178BE">
              <w:rPr>
                <w:lang w:val="en-US"/>
              </w:rPr>
              <w:t>nr.</w:t>
            </w:r>
            <w:r w:rsidR="00FF5CB2" w:rsidRPr="004178BE">
              <w:rPr>
                <w:lang w:val="en-US"/>
              </w:rPr>
              <w:t xml:space="preserve"> </w:t>
            </w:r>
            <w:r w:rsidRPr="004178BE">
              <w:rPr>
                <w:lang w:val="en-US"/>
              </w:rPr>
              <w:t xml:space="preserve">131/2015 </w:t>
            </w:r>
            <w:proofErr w:type="spellStart"/>
            <w:r w:rsidRPr="004178BE">
              <w:rPr>
                <w:lang w:val="en-US"/>
              </w:rPr>
              <w:t>priviind</w:t>
            </w:r>
            <w:proofErr w:type="spellEnd"/>
            <w:r w:rsidRPr="004178BE">
              <w:rPr>
                <w:lang w:val="en-US"/>
              </w:rPr>
              <w:t xml:space="preserve"> </w:t>
            </w:r>
            <w:proofErr w:type="spellStart"/>
            <w:r w:rsidRPr="004178BE">
              <w:rPr>
                <w:lang w:val="en-US"/>
              </w:rPr>
              <w:t>achizițiile</w:t>
            </w:r>
            <w:proofErr w:type="spellEnd"/>
            <w:r w:rsidRPr="004178BE">
              <w:rPr>
                <w:lang w:val="en-US"/>
              </w:rPr>
              <w:t xml:space="preserve"> </w:t>
            </w:r>
            <w:proofErr w:type="spellStart"/>
            <w:r w:rsidRPr="004178BE">
              <w:rPr>
                <w:lang w:val="en-US"/>
              </w:rPr>
              <w:t>publice</w:t>
            </w:r>
            <w:proofErr w:type="spellEnd"/>
            <w:r w:rsidRPr="004178BE">
              <w:rPr>
                <w:lang w:val="en-US"/>
              </w:rPr>
              <w:t xml:space="preserve"> </w:t>
            </w:r>
            <w:proofErr w:type="spellStart"/>
            <w:r w:rsidRPr="004178BE">
              <w:rPr>
                <w:lang w:val="en-US"/>
              </w:rPr>
              <w:t>și</w:t>
            </w:r>
            <w:proofErr w:type="spellEnd"/>
            <w:r w:rsidRPr="004178BE">
              <w:rPr>
                <w:lang w:val="en-US"/>
              </w:rPr>
              <w:t>/</w:t>
            </w:r>
            <w:proofErr w:type="spellStart"/>
            <w:r w:rsidRPr="004178BE">
              <w:rPr>
                <w:lang w:val="en-US"/>
              </w:rPr>
              <w:t>sau</w:t>
            </w:r>
            <w:proofErr w:type="spellEnd"/>
            <w:r w:rsidRPr="004178BE">
              <w:rPr>
                <w:lang w:val="en-US"/>
              </w:rPr>
              <w:t xml:space="preserve"> </w:t>
            </w:r>
            <w:proofErr w:type="spellStart"/>
            <w:r w:rsidRPr="004178BE">
              <w:rPr>
                <w:lang w:val="en-US"/>
              </w:rPr>
              <w:t>tratatele</w:t>
            </w:r>
            <w:proofErr w:type="spellEnd"/>
            <w:r w:rsidRPr="004178BE">
              <w:rPr>
                <w:lang w:val="en-US"/>
              </w:rPr>
              <w:t xml:space="preserve"> </w:t>
            </w:r>
            <w:proofErr w:type="spellStart"/>
            <w:r w:rsidRPr="004178BE">
              <w:rPr>
                <w:lang w:val="en-US"/>
              </w:rPr>
              <w:t>internaţionale</w:t>
            </w:r>
            <w:proofErr w:type="spellEnd"/>
            <w:r w:rsidRPr="004178BE">
              <w:rPr>
                <w:lang w:val="en-US"/>
              </w:rPr>
              <w:t xml:space="preserve"> la care </w:t>
            </w:r>
            <w:proofErr w:type="spellStart"/>
            <w:r w:rsidRPr="004178BE">
              <w:rPr>
                <w:lang w:val="en-US"/>
              </w:rPr>
              <w:t>Republica</w:t>
            </w:r>
            <w:proofErr w:type="spellEnd"/>
            <w:r w:rsidRPr="004178BE">
              <w:rPr>
                <w:lang w:val="en-US"/>
              </w:rPr>
              <w:t xml:space="preserve"> Moldova </w:t>
            </w:r>
            <w:proofErr w:type="spellStart"/>
            <w:r w:rsidRPr="004178BE">
              <w:rPr>
                <w:lang w:val="en-US"/>
              </w:rPr>
              <w:t>este</w:t>
            </w:r>
            <w:proofErr w:type="spellEnd"/>
            <w:r w:rsidRPr="004178BE">
              <w:rPr>
                <w:lang w:val="en-US"/>
              </w:rPr>
              <w:t xml:space="preserve"> </w:t>
            </w:r>
            <w:proofErr w:type="spellStart"/>
            <w:r w:rsidRPr="004178BE">
              <w:rPr>
                <w:lang w:val="en-US"/>
              </w:rPr>
              <w:t>parte</w:t>
            </w:r>
            <w:proofErr w:type="spellEnd"/>
            <w:r w:rsidRPr="004178BE">
              <w:rPr>
                <w:lang w:val="en-US"/>
              </w:rPr>
              <w:t xml:space="preserve">, care a </w:t>
            </w:r>
            <w:proofErr w:type="spellStart"/>
            <w:r w:rsidRPr="004178BE">
              <w:rPr>
                <w:lang w:val="en-US"/>
              </w:rPr>
              <w:t>fost</w:t>
            </w:r>
            <w:proofErr w:type="spellEnd"/>
            <w:r w:rsidRPr="004178BE">
              <w:rPr>
                <w:lang w:val="en-US"/>
              </w:rPr>
              <w:t xml:space="preserve"> </w:t>
            </w:r>
            <w:proofErr w:type="spellStart"/>
            <w:r w:rsidRPr="004178BE">
              <w:rPr>
                <w:lang w:val="en-US"/>
              </w:rPr>
              <w:t>constatată</w:t>
            </w:r>
            <w:proofErr w:type="spellEnd"/>
            <w:r w:rsidRPr="004178BE">
              <w:rPr>
                <w:lang w:val="en-US"/>
              </w:rPr>
              <w:t xml:space="preserve"> </w:t>
            </w:r>
            <w:proofErr w:type="spellStart"/>
            <w:r w:rsidRPr="004178BE">
              <w:rPr>
                <w:lang w:val="en-US"/>
              </w:rPr>
              <w:t>printr</w:t>
            </w:r>
            <w:proofErr w:type="spellEnd"/>
            <w:r w:rsidRPr="004178BE">
              <w:rPr>
                <w:lang w:val="en-US"/>
              </w:rPr>
              <w:t xml:space="preserve">-o </w:t>
            </w:r>
            <w:proofErr w:type="spellStart"/>
            <w:r w:rsidRPr="004178BE">
              <w:rPr>
                <w:lang w:val="en-US"/>
              </w:rPr>
              <w:t>decizie</w:t>
            </w:r>
            <w:proofErr w:type="spellEnd"/>
            <w:r w:rsidRPr="004178BE">
              <w:rPr>
                <w:lang w:val="en-US"/>
              </w:rPr>
              <w:t xml:space="preserve"> a </w:t>
            </w:r>
            <w:proofErr w:type="spellStart"/>
            <w:r w:rsidRPr="004178BE">
              <w:rPr>
                <w:lang w:val="en-US"/>
              </w:rPr>
              <w:t>unei</w:t>
            </w:r>
            <w:proofErr w:type="spellEnd"/>
            <w:r w:rsidRPr="004178BE">
              <w:rPr>
                <w:lang w:val="en-US"/>
              </w:rPr>
              <w:t xml:space="preserve"> </w:t>
            </w:r>
            <w:proofErr w:type="spellStart"/>
            <w:r w:rsidRPr="004178BE">
              <w:rPr>
                <w:lang w:val="en-US"/>
              </w:rPr>
              <w:t>instanțe</w:t>
            </w:r>
            <w:proofErr w:type="spellEnd"/>
            <w:r w:rsidRPr="004178BE">
              <w:rPr>
                <w:lang w:val="en-US"/>
              </w:rPr>
              <w:t xml:space="preserve"> </w:t>
            </w:r>
            <w:proofErr w:type="spellStart"/>
            <w:r w:rsidRPr="004178BE">
              <w:rPr>
                <w:lang w:val="en-US"/>
              </w:rPr>
              <w:t>judecătorești</w:t>
            </w:r>
            <w:proofErr w:type="spellEnd"/>
            <w:r w:rsidRPr="004178BE">
              <w:rPr>
                <w:lang w:val="en-US"/>
              </w:rPr>
              <w:t xml:space="preserve"> </w:t>
            </w:r>
            <w:proofErr w:type="spellStart"/>
            <w:r w:rsidRPr="004178BE">
              <w:rPr>
                <w:lang w:val="en-US"/>
              </w:rPr>
              <w:t>naționale</w:t>
            </w:r>
            <w:proofErr w:type="spellEnd"/>
            <w:r w:rsidRPr="004178BE">
              <w:rPr>
                <w:lang w:val="en-US"/>
              </w:rPr>
              <w:t xml:space="preserve"> </w:t>
            </w:r>
            <w:proofErr w:type="spellStart"/>
            <w:r w:rsidRPr="004178BE">
              <w:rPr>
                <w:lang w:val="en-US"/>
              </w:rPr>
              <w:t>sau</w:t>
            </w:r>
            <w:proofErr w:type="spellEnd"/>
            <w:r w:rsidRPr="004178BE">
              <w:rPr>
                <w:lang w:val="en-US"/>
              </w:rPr>
              <w:t xml:space="preserve">, </w:t>
            </w:r>
            <w:proofErr w:type="spellStart"/>
            <w:r w:rsidRPr="004178BE">
              <w:rPr>
                <w:lang w:val="en-US"/>
              </w:rPr>
              <w:t>după</w:t>
            </w:r>
            <w:proofErr w:type="spellEnd"/>
            <w:r w:rsidRPr="004178BE">
              <w:rPr>
                <w:lang w:val="en-US"/>
              </w:rPr>
              <w:t xml:space="preserve"> </w:t>
            </w:r>
            <w:proofErr w:type="spellStart"/>
            <w:r w:rsidRPr="004178BE">
              <w:rPr>
                <w:lang w:val="en-US"/>
              </w:rPr>
              <w:t>caz</w:t>
            </w:r>
            <w:proofErr w:type="spellEnd"/>
            <w:r w:rsidRPr="004178BE">
              <w:rPr>
                <w:lang w:val="en-US"/>
              </w:rPr>
              <w:t xml:space="preserve">, </w:t>
            </w:r>
            <w:proofErr w:type="spellStart"/>
            <w:r w:rsidRPr="004178BE">
              <w:rPr>
                <w:lang w:val="en-US"/>
              </w:rPr>
              <w:t>internaționale</w:t>
            </w:r>
            <w:proofErr w:type="spellEnd"/>
            <w:r w:rsidRPr="004178BE">
              <w:rPr>
                <w:lang w:val="en-US"/>
              </w:rPr>
              <w:t>.</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 xml:space="preserve">9.2. Pretenţiile privind calitatea Lucrărilor livrate sunt înaintate Antreprenorului în termen de ….. zile lucrătoare de la depistarea deficienţelor de calitate, confirmate prin prescripțiile Beneficiarului </w:t>
            </w:r>
            <w:r w:rsidRPr="00FF430B">
              <w:lastRenderedPageBreak/>
              <w:t>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8D2FD3">
            <w:pPr>
              <w:pStyle w:val="a"/>
              <w:numPr>
                <w:ilvl w:val="0"/>
                <w:numId w:val="35"/>
              </w:numPr>
              <w:tabs>
                <w:tab w:val="left" w:pos="2295"/>
              </w:tabs>
              <w:jc w:val="center"/>
            </w:pPr>
            <w:r w:rsidRPr="00FF430B">
              <w:rPr>
                <w:b/>
              </w:rPr>
              <w:lastRenderedPageBreak/>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8D2FD3">
            <w:pPr>
              <w:pStyle w:val="a"/>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lastRenderedPageBreak/>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lastRenderedPageBreak/>
              <w:t>la C</w:t>
            </w:r>
            <w:r w:rsidR="0003591A" w:rsidRPr="00FF430B">
              <w:rPr>
                <w:noProof w:val="0"/>
              </w:rPr>
              <w:t>ontractul nr.</w:t>
            </w:r>
            <w:r w:rsidR="007C3C3B">
              <w:rPr>
                <w:noProof w:val="0"/>
              </w:rPr>
              <w:t>40</w:t>
            </w:r>
          </w:p>
          <w:p w:rsidR="002B4D12" w:rsidRPr="00FF430B" w:rsidRDefault="0003591A" w:rsidP="004D7C86">
            <w:pPr>
              <w:jc w:val="right"/>
              <w:rPr>
                <w:noProof w:val="0"/>
              </w:rPr>
            </w:pPr>
            <w:r w:rsidRPr="00FF430B">
              <w:rPr>
                <w:noProof w:val="0"/>
              </w:rPr>
              <w:t>din “_</w:t>
            </w:r>
            <w:r w:rsidR="007C3C3B">
              <w:rPr>
                <w:noProof w:val="0"/>
              </w:rPr>
              <w:t>05</w:t>
            </w:r>
            <w:r w:rsidRPr="00FF430B">
              <w:rPr>
                <w:noProof w:val="0"/>
              </w:rPr>
              <w:t xml:space="preserve">_” </w:t>
            </w:r>
            <w:r w:rsidR="007C3C3B">
              <w:rPr>
                <w:noProof w:val="0"/>
              </w:rPr>
              <w:t xml:space="preserve">iulie </w:t>
            </w:r>
            <w:r w:rsidRPr="00FF430B">
              <w:rPr>
                <w:noProof w:val="0"/>
              </w:rPr>
              <w:t xml:space="preserve">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Default="001F7AEE" w:rsidP="007D2982">
            <w:pPr>
              <w:autoSpaceDE w:val="0"/>
              <w:autoSpaceDN w:val="0"/>
              <w:adjustRightInd w:val="0"/>
              <w:ind w:right="23"/>
              <w:jc w:val="center"/>
              <w:rPr>
                <w:b/>
                <w:bCs/>
              </w:rPr>
            </w:pPr>
          </w:p>
          <w:p w:rsidR="00D24601" w:rsidRDefault="00D24601" w:rsidP="007D2982">
            <w:pPr>
              <w:autoSpaceDE w:val="0"/>
              <w:autoSpaceDN w:val="0"/>
              <w:adjustRightInd w:val="0"/>
              <w:ind w:right="23"/>
              <w:jc w:val="center"/>
              <w:rPr>
                <w:b/>
                <w:bCs/>
              </w:rPr>
            </w:pPr>
          </w:p>
          <w:p w:rsidR="00D24601" w:rsidRDefault="00D24601" w:rsidP="007D2982">
            <w:pPr>
              <w:autoSpaceDE w:val="0"/>
              <w:autoSpaceDN w:val="0"/>
              <w:adjustRightInd w:val="0"/>
              <w:ind w:right="23"/>
              <w:jc w:val="center"/>
              <w:rPr>
                <w:b/>
                <w:bCs/>
              </w:rPr>
            </w:pPr>
          </w:p>
          <w:p w:rsidR="00D24601" w:rsidRPr="00FF430B" w:rsidRDefault="00D24601" w:rsidP="007D2982">
            <w:pPr>
              <w:autoSpaceDE w:val="0"/>
              <w:autoSpaceDN w:val="0"/>
              <w:adjustRightInd w:val="0"/>
              <w:ind w:right="23"/>
              <w:jc w:val="center"/>
              <w:rPr>
                <w:b/>
                <w:bCs/>
              </w:rPr>
            </w:pPr>
          </w:p>
          <w:p w:rsidR="000C5DFB" w:rsidRPr="00FF430B" w:rsidRDefault="000C5DFB" w:rsidP="000C5DFB">
            <w:pPr>
              <w:jc w:val="right"/>
              <w:rPr>
                <w:noProof w:val="0"/>
              </w:rPr>
            </w:pPr>
            <w:bookmarkStart w:id="64" w:name="_Hlk138856006"/>
            <w:r w:rsidRPr="00FF430B">
              <w:rPr>
                <w:noProof w:val="0"/>
              </w:rPr>
              <w:lastRenderedPageBreak/>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w:t>
                  </w:r>
                  <w:r w:rsidR="00D24601">
                    <w:rPr>
                      <w:b/>
                    </w:rPr>
                    <w:t xml:space="preserve"> </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e"/>
                    <w:rPr>
                      <w:sz w:val="24"/>
                      <w:szCs w:val="24"/>
                    </w:rPr>
                  </w:pPr>
                  <w:r w:rsidRPr="00FF430B">
                    <w:rPr>
                      <w:sz w:val="24"/>
                      <w:szCs w:val="24"/>
                    </w:rPr>
                    <w:t>Prezentul acord este semnat astăzi ” între</w:t>
                  </w:r>
                  <w:r w:rsidR="00D24601">
                    <w:rPr>
                      <w:sz w:val="24"/>
                      <w:szCs w:val="24"/>
                    </w:rPr>
                    <w:t xml:space="preserve"> primăria Borogani</w:t>
                  </w:r>
                  <w:r w:rsidRPr="00FF430B">
                    <w:rPr>
                      <w:sz w:val="24"/>
                      <w:szCs w:val="24"/>
                    </w:rPr>
                    <w:t>, în</w:t>
                  </w:r>
                  <w:r w:rsidR="005923FE">
                    <w:rPr>
                      <w:sz w:val="24"/>
                      <w:szCs w:val="24"/>
                    </w:rPr>
                    <w:t xml:space="preserve"> </w:t>
                  </w:r>
                  <w:r w:rsidRPr="00FF430B">
                    <w:rPr>
                      <w:sz w:val="24"/>
                      <w:szCs w:val="24"/>
                    </w:rPr>
                    <w:t>persoana</w:t>
                  </w:r>
                  <w:r w:rsidR="00D24601">
                    <w:rPr>
                      <w:sz w:val="24"/>
                      <w:szCs w:val="24"/>
                    </w:rPr>
                    <w:t xml:space="preserve"> primarului </w:t>
                  </w:r>
                  <w:r w:rsidRPr="00FF430B">
                    <w:rPr>
                      <w:rFonts w:eastAsia="Calibri"/>
                      <w:sz w:val="24"/>
                      <w:szCs w:val="24"/>
                      <w:lang w:eastAsia="en-US"/>
                    </w:rPr>
                    <w:t>și</w:t>
                  </w:r>
                  <w:r w:rsidRPr="00FF430B">
                    <w:rPr>
                      <w:sz w:val="24"/>
                      <w:szCs w:val="24"/>
                    </w:rPr>
                    <w:t>,</w:t>
                  </w:r>
                  <w:r w:rsidR="003B210E">
                    <w:rPr>
                      <w:sz w:val="24"/>
                      <w:szCs w:val="24"/>
                    </w:rPr>
                    <w:t xml:space="preserve"> </w:t>
                  </w:r>
                  <w:r w:rsidRPr="00FF430B">
                    <w:rPr>
                      <w:sz w:val="24"/>
                      <w:szCs w:val="24"/>
                    </w:rPr>
                    <w:t>în</w:t>
                  </w:r>
                  <w:r w:rsidR="004A5F0C" w:rsidRPr="00FF430B">
                    <w:rPr>
                      <w:sz w:val="24"/>
                      <w:szCs w:val="24"/>
                    </w:rPr>
                    <w:t xml:space="preserve"> persoana</w:t>
                  </w:r>
                  <w:r w:rsidR="00D24601">
                    <w:rPr>
                      <w:sz w:val="24"/>
                      <w:szCs w:val="24"/>
                    </w:rPr>
                    <w:t xml:space="preserve"> directorului Rotari Dmitrii </w:t>
                  </w:r>
                  <w:r w:rsidRPr="00FF430B">
                    <w:rPr>
                      <w:sz w:val="24"/>
                      <w:szCs w:val="24"/>
                    </w:rPr>
                    <w:t xml:space="preserve">,în scopul modificării Contractului </w:t>
                  </w:r>
                  <w:r w:rsidR="0077604C" w:rsidRPr="00FF430B">
                    <w:rPr>
                      <w:sz w:val="24"/>
                      <w:szCs w:val="24"/>
                    </w:rPr>
                    <w:t>n</w:t>
                  </w:r>
                  <w:r w:rsidRPr="00FF430B">
                    <w:rPr>
                      <w:sz w:val="24"/>
                      <w:szCs w:val="24"/>
                    </w:rPr>
                    <w:t>r.</w:t>
                  </w:r>
                  <w:r w:rsidR="000C5536">
                    <w:rPr>
                      <w:sz w:val="24"/>
                      <w:szCs w:val="24"/>
                    </w:rPr>
                    <w:t xml:space="preserve"> </w:t>
                  </w:r>
                  <w:r w:rsidR="000C5536" w:rsidRPr="00FF430B">
                    <w:rPr>
                      <w:sz w:val="24"/>
                      <w:szCs w:val="24"/>
                    </w:rPr>
                    <w:t xml:space="preserve"> </w:t>
                  </w:r>
                  <w:r w:rsidRPr="00FF430B">
                    <w:rPr>
                      <w:sz w:val="24"/>
                      <w:szCs w:val="24"/>
                    </w:rPr>
                    <w:t>_din ”</w:t>
                  </w:r>
                  <w:r w:rsidR="000C5536">
                    <w:rPr>
                      <w:sz w:val="24"/>
                      <w:szCs w:val="24"/>
                    </w:rPr>
                    <w:t xml:space="preserve">   </w:t>
                  </w:r>
                  <w:r w:rsidR="00D24601">
                    <w:rPr>
                      <w:sz w:val="24"/>
                      <w:szCs w:val="24"/>
                    </w:rPr>
                    <w:t xml:space="preserve"> </w:t>
                  </w:r>
                  <w:r w:rsidRPr="00FF430B">
                    <w:rPr>
                      <w:sz w:val="24"/>
                      <w:szCs w:val="24"/>
                    </w:rPr>
                    <w:t>”</w:t>
                  </w:r>
                  <w:r w:rsidR="00D24601">
                    <w:rPr>
                      <w:sz w:val="24"/>
                      <w:szCs w:val="24"/>
                    </w:rPr>
                    <w:t xml:space="preserve"> </w:t>
                  </w:r>
                  <w:r w:rsidRPr="00FF430B">
                    <w:rPr>
                      <w:sz w:val="24"/>
                      <w:szCs w:val="24"/>
                    </w:rPr>
                    <w:t>20</w:t>
                  </w:r>
                  <w:r w:rsidR="00D24601">
                    <w:rPr>
                      <w:sz w:val="24"/>
                      <w:szCs w:val="24"/>
                    </w:rPr>
                    <w:t xml:space="preserve"> </w:t>
                  </w:r>
                  <w:r w:rsidRPr="00FF430B">
                    <w:rPr>
                      <w:sz w:val="24"/>
                      <w:szCs w:val="24"/>
                    </w:rPr>
                    <w:t>(</w:t>
                  </w:r>
                  <w:r w:rsidR="00AB7AE2" w:rsidRPr="00FF430B">
                    <w:rPr>
                      <w:sz w:val="24"/>
                      <w:szCs w:val="24"/>
                    </w:rPr>
                    <w:t>de</w:t>
                  </w:r>
                  <w:r w:rsidRPr="00FF430B">
                    <w:rPr>
                      <w:sz w:val="24"/>
                      <w:szCs w:val="24"/>
                    </w:rPr>
                    <w:t>numit în continuare Contract), semnat în urma desfășurării procedurii de achiziție publică nr.</w:t>
                  </w:r>
                  <w:r w:rsidR="00D24601" w:rsidRPr="00566CDF">
                    <w:rPr>
                      <w:rFonts w:eastAsia="Cambria"/>
                    </w:rPr>
                    <w:t xml:space="preserve"> </w:t>
                  </w:r>
                </w:p>
                <w:p w:rsidR="00F94BAD" w:rsidRPr="00FF430B" w:rsidRDefault="00F94BAD" w:rsidP="00F94BAD">
                  <w:pPr>
                    <w:pStyle w:val="ae"/>
                    <w:ind w:firstLine="0"/>
                    <w:rPr>
                      <w:sz w:val="24"/>
                      <w:szCs w:val="24"/>
                    </w:rPr>
                  </w:pPr>
                </w:p>
                <w:p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w:t>
                  </w:r>
                  <w:r w:rsidR="005923FE">
                    <w:rPr>
                      <w:sz w:val="24"/>
                      <w:szCs w:val="24"/>
                    </w:rPr>
                    <w:t xml:space="preserve"> </w:t>
                  </w:r>
                  <w:r w:rsidRPr="00FF430B">
                    <w:rPr>
                      <w:sz w:val="24"/>
                      <w:szCs w:val="24"/>
                    </w:rPr>
                    <w:t xml:space="preserve">din </w:t>
                  </w:r>
                  <w:r w:rsidR="005923FE">
                    <w:rPr>
                      <w:sz w:val="24"/>
                      <w:szCs w:val="24"/>
                    </w:rPr>
                    <w:t xml:space="preserve"> </w:t>
                  </w:r>
                  <w:r w:rsidRPr="00FF430B">
                    <w:rPr>
                      <w:sz w:val="24"/>
                      <w:szCs w:val="24"/>
                    </w:rPr>
                    <w:t>20.</w:t>
                  </w:r>
                </w:p>
                <w:p w:rsidR="00F94BAD" w:rsidRPr="00FF430B" w:rsidRDefault="00F94BAD" w:rsidP="00F94BAD">
                  <w:pPr>
                    <w:pStyle w:val="ae"/>
                    <w:ind w:firstLine="0"/>
                    <w:rPr>
                      <w:sz w:val="24"/>
                      <w:szCs w:val="24"/>
                    </w:rPr>
                  </w:pPr>
                </w:p>
                <w:p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4178BE" w:rsidRDefault="00F94BAD" w:rsidP="00F94BAD">
                  <w:pPr>
                    <w:pStyle w:val="af3"/>
                    <w:tabs>
                      <w:tab w:val="right" w:pos="10205"/>
                    </w:tabs>
                    <w:ind w:firstLine="0"/>
                    <w:jc w:val="left"/>
                    <w:rPr>
                      <w:lang w:val="en-US"/>
                    </w:rPr>
                  </w:pPr>
                </w:p>
                <w:p w:rsidR="00F94BAD" w:rsidRDefault="00F94BAD" w:rsidP="00F94BAD">
                  <w:pPr>
                    <w:pStyle w:val="ae"/>
                    <w:ind w:right="-1" w:firstLine="0"/>
                    <w:rPr>
                      <w:sz w:val="24"/>
                      <w:szCs w:val="24"/>
                    </w:rPr>
                  </w:pPr>
                  <w:r w:rsidRPr="00FF430B">
                    <w:rPr>
                      <w:sz w:val="24"/>
                      <w:szCs w:val="24"/>
                    </w:rPr>
                    <w:t>Prin prezentul acord, în Contract se aplică următoarele modificări:</w:t>
                  </w:r>
                </w:p>
                <w:p w:rsidR="005923FE" w:rsidRPr="00FF430B" w:rsidRDefault="005923FE" w:rsidP="00F94BAD">
                  <w:pPr>
                    <w:pStyle w:val="ae"/>
                    <w:ind w:right="-1" w:firstLine="0"/>
                    <w:rPr>
                      <w:sz w:val="24"/>
                      <w:szCs w:val="24"/>
                    </w:rPr>
                  </w:pPr>
                </w:p>
                <w:p w:rsidR="005923FE" w:rsidRDefault="005923FE" w:rsidP="005923FE"/>
                <w:p w:rsidR="005923FE" w:rsidRPr="00FF430B" w:rsidRDefault="005923FE" w:rsidP="005923FE">
                  <w:r>
                    <w:t xml:space="preserve">   </w:t>
                  </w:r>
                </w:p>
                <w:p w:rsidR="005923FE" w:rsidRPr="00FF430B" w:rsidRDefault="005923FE" w:rsidP="005923FE"/>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 xml:space="preserve">ocumentația </w:t>
            </w:r>
            <w:bookmarkEnd w:id="64"/>
            <w:r w:rsidRPr="00FF430B">
              <w:rPr>
                <w:noProof w:val="0"/>
              </w:rPr>
              <w:t>standard nr._____</w:t>
            </w:r>
          </w:p>
          <w:p w:rsidR="000C5DFB" w:rsidRPr="00FF430B" w:rsidRDefault="000C5DFB" w:rsidP="000C5DFB">
            <w:pPr>
              <w:jc w:val="right"/>
              <w:rPr>
                <w:noProof w:val="0"/>
              </w:rPr>
            </w:pPr>
            <w:r w:rsidRPr="00FF430B">
              <w:rPr>
                <w:noProof w:val="0"/>
              </w:rPr>
              <w:lastRenderedPageBreak/>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8D2FD3">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8D2FD3">
            <w:pPr>
              <w:pStyle w:val="a"/>
              <w:numPr>
                <w:ilvl w:val="0"/>
                <w:numId w:val="28"/>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8D2FD3">
            <w:pPr>
              <w:pStyle w:val="a"/>
              <w:numPr>
                <w:ilvl w:val="0"/>
                <w:numId w:val="37"/>
              </w:numPr>
            </w:pPr>
            <w:proofErr w:type="spellStart"/>
            <w:r w:rsidRPr="00FF430B">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proofErr w:type="gramStart"/>
            <w:r w:rsidRPr="00FF430B">
              <w:t>părţilor</w:t>
            </w:r>
            <w:proofErr w:type="spellEnd"/>
            <w:r w:rsidRPr="00FF430B">
              <w:t xml:space="preserve"> ;</w:t>
            </w:r>
            <w:proofErr w:type="gramEnd"/>
          </w:p>
          <w:p w:rsidR="0063773E" w:rsidRPr="00FF430B" w:rsidRDefault="0063773E" w:rsidP="008D2FD3">
            <w:pPr>
              <w:pStyle w:val="a"/>
              <w:numPr>
                <w:ilvl w:val="0"/>
                <w:numId w:val="37"/>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proofErr w:type="spellEnd"/>
            <w:r w:rsidR="004A5F0C" w:rsidRPr="00FF430B">
              <w:t xml:space="preserve"> </w:t>
            </w:r>
            <w:r w:rsidRPr="00FF430B">
              <w:t xml:space="preserve">de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w:t>
            </w:r>
            <w:proofErr w:type="spellStart"/>
            <w:r w:rsidRPr="00FF430B">
              <w:t>în</w:t>
            </w:r>
            <w:proofErr w:type="spellEnd"/>
            <w:r w:rsidRPr="00FF430B">
              <w:t xml:space="preserve"> mod </w:t>
            </w:r>
            <w:proofErr w:type="spellStart"/>
            <w:r w:rsidRPr="00FF430B">
              <w:t>necorespunzător</w:t>
            </w:r>
            <w:proofErr w:type="spellEnd"/>
            <w:r w:rsidRPr="00FF430B">
              <w:t xml:space="preserve"> </w:t>
            </w:r>
            <w:proofErr w:type="gramStart"/>
            <w:r w:rsidRPr="00FF430B">
              <w:t>a</w:t>
            </w:r>
            <w:proofErr w:type="gramEnd"/>
            <w:r w:rsidRPr="00FF430B">
              <w:t xml:space="preserve">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8D2FD3">
            <w:pPr>
              <w:pStyle w:val="a"/>
              <w:numPr>
                <w:ilvl w:val="0"/>
                <w:numId w:val="28"/>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B775F" w:rsidRDefault="009B775F" w:rsidP="00A20ACF">
      <w:r>
        <w:separator/>
      </w:r>
    </w:p>
  </w:endnote>
  <w:endnote w:type="continuationSeparator" w:id="0">
    <w:p w:rsidR="009B775F" w:rsidRDefault="009B775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A0B9D" w:rsidRDefault="00DA0B9D"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Content>
      <w:p w:rsidR="00DA0B9D" w:rsidRDefault="00DA0B9D">
        <w:pPr>
          <w:pStyle w:val="a4"/>
          <w:jc w:val="right"/>
        </w:pPr>
        <w:r>
          <w:fldChar w:fldCharType="begin"/>
        </w:r>
        <w:r>
          <w:instrText xml:space="preserve"> PAGE   \* MERGEFORMAT </w:instrText>
        </w:r>
        <w:r>
          <w:fldChar w:fldCharType="separate"/>
        </w:r>
        <w:r>
          <w:t>5</w:t>
        </w:r>
        <w:r>
          <w:t>1</w:t>
        </w:r>
        <w:r>
          <w:fldChar w:fldCharType="end"/>
        </w:r>
      </w:p>
    </w:sdtContent>
  </w:sdt>
  <w:p w:rsidR="00DA0B9D" w:rsidRDefault="00DA0B9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B775F" w:rsidRDefault="009B775F" w:rsidP="00A20ACF">
      <w:r>
        <w:separator/>
      </w:r>
    </w:p>
  </w:footnote>
  <w:footnote w:type="continuationSeparator" w:id="0">
    <w:p w:rsidR="009B775F" w:rsidRDefault="009B775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50F2DB1"/>
    <w:multiLevelType w:val="hybridMultilevel"/>
    <w:tmpl w:val="14E6201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0B3E6D1D"/>
    <w:multiLevelType w:val="hybridMultilevel"/>
    <w:tmpl w:val="84A66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1CDF5FF3"/>
    <w:multiLevelType w:val="hybridMultilevel"/>
    <w:tmpl w:val="7FA0BF8C"/>
    <w:lvl w:ilvl="0" w:tplc="04180001">
      <w:start w:val="1"/>
      <w:numFmt w:val="bullet"/>
      <w:lvlText w:val=""/>
      <w:lvlJc w:val="left"/>
      <w:pPr>
        <w:ind w:left="1524" w:hanging="360"/>
      </w:pPr>
      <w:rPr>
        <w:rFonts w:ascii="Symbol" w:hAnsi="Symbol" w:hint="default"/>
      </w:rPr>
    </w:lvl>
    <w:lvl w:ilvl="1" w:tplc="04180003" w:tentative="1">
      <w:start w:val="1"/>
      <w:numFmt w:val="bullet"/>
      <w:lvlText w:val="o"/>
      <w:lvlJc w:val="left"/>
      <w:pPr>
        <w:ind w:left="2244" w:hanging="360"/>
      </w:pPr>
      <w:rPr>
        <w:rFonts w:ascii="Courier New" w:hAnsi="Courier New" w:cs="Courier New" w:hint="default"/>
      </w:rPr>
    </w:lvl>
    <w:lvl w:ilvl="2" w:tplc="04180005" w:tentative="1">
      <w:start w:val="1"/>
      <w:numFmt w:val="bullet"/>
      <w:lvlText w:val=""/>
      <w:lvlJc w:val="left"/>
      <w:pPr>
        <w:ind w:left="2964" w:hanging="360"/>
      </w:pPr>
      <w:rPr>
        <w:rFonts w:ascii="Wingdings" w:hAnsi="Wingdings" w:hint="default"/>
      </w:rPr>
    </w:lvl>
    <w:lvl w:ilvl="3" w:tplc="04180001" w:tentative="1">
      <w:start w:val="1"/>
      <w:numFmt w:val="bullet"/>
      <w:lvlText w:val=""/>
      <w:lvlJc w:val="left"/>
      <w:pPr>
        <w:ind w:left="3684" w:hanging="360"/>
      </w:pPr>
      <w:rPr>
        <w:rFonts w:ascii="Symbol" w:hAnsi="Symbol" w:hint="default"/>
      </w:rPr>
    </w:lvl>
    <w:lvl w:ilvl="4" w:tplc="04180003" w:tentative="1">
      <w:start w:val="1"/>
      <w:numFmt w:val="bullet"/>
      <w:lvlText w:val="o"/>
      <w:lvlJc w:val="left"/>
      <w:pPr>
        <w:ind w:left="4404" w:hanging="360"/>
      </w:pPr>
      <w:rPr>
        <w:rFonts w:ascii="Courier New" w:hAnsi="Courier New" w:cs="Courier New" w:hint="default"/>
      </w:rPr>
    </w:lvl>
    <w:lvl w:ilvl="5" w:tplc="04180005" w:tentative="1">
      <w:start w:val="1"/>
      <w:numFmt w:val="bullet"/>
      <w:lvlText w:val=""/>
      <w:lvlJc w:val="left"/>
      <w:pPr>
        <w:ind w:left="5124" w:hanging="360"/>
      </w:pPr>
      <w:rPr>
        <w:rFonts w:ascii="Wingdings" w:hAnsi="Wingdings" w:hint="default"/>
      </w:rPr>
    </w:lvl>
    <w:lvl w:ilvl="6" w:tplc="04180001" w:tentative="1">
      <w:start w:val="1"/>
      <w:numFmt w:val="bullet"/>
      <w:lvlText w:val=""/>
      <w:lvlJc w:val="left"/>
      <w:pPr>
        <w:ind w:left="5844" w:hanging="360"/>
      </w:pPr>
      <w:rPr>
        <w:rFonts w:ascii="Symbol" w:hAnsi="Symbol" w:hint="default"/>
      </w:rPr>
    </w:lvl>
    <w:lvl w:ilvl="7" w:tplc="04180003" w:tentative="1">
      <w:start w:val="1"/>
      <w:numFmt w:val="bullet"/>
      <w:lvlText w:val="o"/>
      <w:lvlJc w:val="left"/>
      <w:pPr>
        <w:ind w:left="6564" w:hanging="360"/>
      </w:pPr>
      <w:rPr>
        <w:rFonts w:ascii="Courier New" w:hAnsi="Courier New" w:cs="Courier New" w:hint="default"/>
      </w:rPr>
    </w:lvl>
    <w:lvl w:ilvl="8" w:tplc="04180005" w:tentative="1">
      <w:start w:val="1"/>
      <w:numFmt w:val="bullet"/>
      <w:lvlText w:val=""/>
      <w:lvlJc w:val="left"/>
      <w:pPr>
        <w:ind w:left="7284" w:hanging="360"/>
      </w:pPr>
      <w:rPr>
        <w:rFonts w:ascii="Wingdings" w:hAnsi="Wingdings" w:hint="default"/>
      </w:rPr>
    </w:lvl>
  </w:abstractNum>
  <w:abstractNum w:abstractNumId="19" w15:restartNumberingAfterBreak="0">
    <w:nsid w:val="1DB860DD"/>
    <w:multiLevelType w:val="hybridMultilevel"/>
    <w:tmpl w:val="AF222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83046F9"/>
    <w:multiLevelType w:val="hybridMultilevel"/>
    <w:tmpl w:val="33580DBA"/>
    <w:lvl w:ilvl="0" w:tplc="481CB75E">
      <w:start w:val="4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3BF73481"/>
    <w:multiLevelType w:val="hybridMultilevel"/>
    <w:tmpl w:val="F334AF6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15:restartNumberingAfterBreak="0">
    <w:nsid w:val="404B41D4"/>
    <w:multiLevelType w:val="hybridMultilevel"/>
    <w:tmpl w:val="C18C9D7E"/>
    <w:lvl w:ilvl="0" w:tplc="04090001">
      <w:start w:val="1"/>
      <w:numFmt w:val="bullet"/>
      <w:lvlText w:val=""/>
      <w:lvlJc w:val="left"/>
      <w:pPr>
        <w:tabs>
          <w:tab w:val="num" w:pos="1800"/>
        </w:tabs>
        <w:ind w:left="1800" w:hanging="360"/>
      </w:pPr>
      <w:rPr>
        <w:rFonts w:ascii="Symbol" w:hAnsi="Symbol" w:hint="default"/>
      </w:rPr>
    </w:lvl>
    <w:lvl w:ilvl="1" w:tplc="FFFFFFFF">
      <w:start w:val="1"/>
      <w:numFmt w:val="decimal"/>
      <w:lvlText w:val="%2."/>
      <w:lvlJc w:val="left"/>
      <w:pPr>
        <w:tabs>
          <w:tab w:val="num" w:pos="1440"/>
        </w:tabs>
        <w:ind w:left="1440" w:hanging="360"/>
      </w:pPr>
      <w:rPr>
        <w:rFont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1883116"/>
    <w:multiLevelType w:val="hybridMultilevel"/>
    <w:tmpl w:val="93C216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7181741"/>
    <w:multiLevelType w:val="hybridMultilevel"/>
    <w:tmpl w:val="2D9289FA"/>
    <w:lvl w:ilvl="0" w:tplc="4F5E4800">
      <w:start w:val="1"/>
      <w:numFmt w:val="bullet"/>
      <w:pStyle w:val="rep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D8075FE"/>
    <w:multiLevelType w:val="hybridMultilevel"/>
    <w:tmpl w:val="A2AC3B7C"/>
    <w:lvl w:ilvl="0" w:tplc="04180001">
      <w:start w:val="1"/>
      <w:numFmt w:val="bullet"/>
      <w:lvlText w:val=""/>
      <w:lvlJc w:val="left"/>
      <w:pPr>
        <w:tabs>
          <w:tab w:val="num" w:pos="1860"/>
        </w:tabs>
        <w:ind w:left="1860" w:hanging="360"/>
      </w:pPr>
      <w:rPr>
        <w:rFonts w:ascii="Symbol" w:hAnsi="Symbol"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3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4F1816E7"/>
    <w:multiLevelType w:val="multilevel"/>
    <w:tmpl w:val="AA74BCF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47609FD"/>
    <w:multiLevelType w:val="hybridMultilevel"/>
    <w:tmpl w:val="B0729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2" w15:restartNumberingAfterBreak="0">
    <w:nsid w:val="5E995FCB"/>
    <w:multiLevelType w:val="multilevel"/>
    <w:tmpl w:val="CFAEF4C4"/>
    <w:lvl w:ilvl="0">
      <w:start w:val="1"/>
      <w:numFmt w:val="lowerLetter"/>
      <w:lvlText w:val="%1)"/>
      <w:lvlJc w:val="left"/>
      <w:pPr>
        <w:ind w:left="870" w:hanging="870"/>
      </w:pPr>
      <w:rPr>
        <w:rFonts w:cs="Times New Roman" w:hint="default"/>
        <w:b w:val="0"/>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decimal"/>
      <w:isLgl/>
      <w:lvlText w:val="%1.%2.%3."/>
      <w:lvlJc w:val="left"/>
      <w:pPr>
        <w:ind w:left="829" w:hanging="720"/>
      </w:pPr>
      <w:rPr>
        <w:rFonts w:cs="Times New Roman" w:hint="defaul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4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9" w15:restartNumberingAfterBreak="0">
    <w:nsid w:val="7BE01F58"/>
    <w:multiLevelType w:val="hybridMultilevel"/>
    <w:tmpl w:val="341214E6"/>
    <w:lvl w:ilvl="0" w:tplc="04090001">
      <w:start w:val="1"/>
      <w:numFmt w:val="bullet"/>
      <w:lvlText w:val=""/>
      <w:lvlJc w:val="left"/>
      <w:pPr>
        <w:tabs>
          <w:tab w:val="num" w:pos="1800"/>
        </w:tabs>
        <w:ind w:left="1800" w:hanging="360"/>
      </w:pPr>
      <w:rPr>
        <w:rFonts w:ascii="Symbol" w:hAnsi="Symbol" w:hint="default"/>
      </w:rPr>
    </w:lvl>
    <w:lvl w:ilvl="1" w:tplc="FFFFFFFF">
      <w:start w:val="1"/>
      <w:numFmt w:val="decimal"/>
      <w:lvlText w:val="%2."/>
      <w:lvlJc w:val="left"/>
      <w:pPr>
        <w:tabs>
          <w:tab w:val="num" w:pos="1440"/>
        </w:tabs>
        <w:ind w:left="1440" w:hanging="360"/>
      </w:pPr>
      <w:rPr>
        <w:rFont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3"/>
  </w:num>
  <w:num w:numId="2">
    <w:abstractNumId w:val="50"/>
  </w:num>
  <w:num w:numId="3">
    <w:abstractNumId w:val="36"/>
  </w:num>
  <w:num w:numId="4">
    <w:abstractNumId w:val="35"/>
  </w:num>
  <w:num w:numId="5">
    <w:abstractNumId w:val="15"/>
  </w:num>
  <w:num w:numId="6">
    <w:abstractNumId w:val="20"/>
  </w:num>
  <w:num w:numId="7">
    <w:abstractNumId w:val="16"/>
  </w:num>
  <w:num w:numId="8">
    <w:abstractNumId w:val="9"/>
  </w:num>
  <w:num w:numId="9">
    <w:abstractNumId w:val="33"/>
  </w:num>
  <w:num w:numId="10">
    <w:abstractNumId w:val="13"/>
  </w:num>
  <w:num w:numId="11">
    <w:abstractNumId w:val="24"/>
  </w:num>
  <w:num w:numId="12">
    <w:abstractNumId w:val="25"/>
  </w:num>
  <w:num w:numId="13">
    <w:abstractNumId w:val="45"/>
  </w:num>
  <w:num w:numId="14">
    <w:abstractNumId w:val="30"/>
  </w:num>
  <w:num w:numId="15">
    <w:abstractNumId w:val="8"/>
  </w:num>
  <w:num w:numId="16">
    <w:abstractNumId w:val="27"/>
  </w:num>
  <w:num w:numId="17">
    <w:abstractNumId w:val="11"/>
  </w:num>
  <w:num w:numId="18">
    <w:abstractNumId w:val="47"/>
  </w:num>
  <w:num w:numId="19">
    <w:abstractNumId w:val="41"/>
  </w:num>
  <w:num w:numId="20">
    <w:abstractNumId w:val="12"/>
  </w:num>
  <w:num w:numId="21">
    <w:abstractNumId w:val="38"/>
  </w:num>
  <w:num w:numId="22">
    <w:abstractNumId w:val="21"/>
  </w:num>
  <w:num w:numId="23">
    <w:abstractNumId w:val="29"/>
  </w:num>
  <w:num w:numId="24">
    <w:abstractNumId w:val="23"/>
  </w:num>
  <w:num w:numId="25">
    <w:abstractNumId w:val="46"/>
  </w:num>
  <w:num w:numId="26">
    <w:abstractNumId w:val="14"/>
  </w:num>
  <w:num w:numId="27">
    <w:abstractNumId w:val="10"/>
  </w:num>
  <w:num w:numId="28">
    <w:abstractNumId w:val="22"/>
  </w:num>
  <w:num w:numId="29">
    <w:abstractNumId w:val="7"/>
  </w:num>
  <w:num w:numId="30">
    <w:abstractNumId w:val="3"/>
  </w:num>
  <w:num w:numId="31">
    <w:abstractNumId w:val="0"/>
  </w:num>
  <w:num w:numId="32">
    <w:abstractNumId w:val="2"/>
  </w:num>
  <w:num w:numId="33">
    <w:abstractNumId w:val="4"/>
  </w:num>
  <w:num w:numId="34">
    <w:abstractNumId w:val="1"/>
  </w:num>
  <w:num w:numId="35">
    <w:abstractNumId w:val="44"/>
  </w:num>
  <w:num w:numId="36">
    <w:abstractNumId w:val="17"/>
  </w:num>
  <w:num w:numId="37">
    <w:abstractNumId w:val="48"/>
  </w:num>
  <w:num w:numId="38">
    <w:abstractNumId w:val="42"/>
  </w:num>
  <w:num w:numId="39">
    <w:abstractNumId w:val="5"/>
  </w:num>
  <w:num w:numId="40">
    <w:abstractNumId w:val="40"/>
  </w:num>
  <w:num w:numId="41">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num>
  <w:num w:numId="43">
    <w:abstractNumId w:val="19"/>
  </w:num>
  <w:num w:numId="44">
    <w:abstractNumId w:val="6"/>
  </w:num>
  <w:num w:numId="45">
    <w:abstractNumId w:val="32"/>
  </w:num>
  <w:num w:numId="46">
    <w:abstractNumId w:val="18"/>
  </w:num>
  <w:num w:numId="47">
    <w:abstractNumId w:val="28"/>
  </w:num>
  <w:num w:numId="48">
    <w:abstractNumId w:val="49"/>
    <w:lvlOverride w:ilvl="0"/>
    <w:lvlOverride w:ilvl="1">
      <w:startOverride w:val="1"/>
    </w:lvlOverride>
    <w:lvlOverride w:ilvl="2"/>
    <w:lvlOverride w:ilvl="3"/>
    <w:lvlOverride w:ilvl="4"/>
    <w:lvlOverride w:ilvl="5"/>
    <w:lvlOverride w:ilvl="6"/>
    <w:lvlOverride w:ilvl="7"/>
    <w:lvlOverride w:ilvl="8"/>
  </w:num>
  <w:num w:numId="49">
    <w:abstractNumId w:val="31"/>
    <w:lvlOverride w:ilvl="0"/>
    <w:lvlOverride w:ilvl="1">
      <w:startOverride w:val="1"/>
    </w:lvlOverride>
    <w:lvlOverride w:ilvl="2"/>
    <w:lvlOverride w:ilvl="3"/>
    <w:lvlOverride w:ilvl="4"/>
    <w:lvlOverride w:ilvl="5"/>
    <w:lvlOverride w:ilvl="6"/>
    <w:lvlOverride w:ilvl="7"/>
    <w:lvlOverride w:ilvl="8"/>
  </w:num>
  <w:num w:numId="50">
    <w:abstractNumId w:val="26"/>
  </w:num>
  <w:num w:numId="51">
    <w:abstractNumId w:val="39"/>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6"/>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559"/>
    <w:rsid w:val="00032ECE"/>
    <w:rsid w:val="00033577"/>
    <w:rsid w:val="000345E0"/>
    <w:rsid w:val="000347CA"/>
    <w:rsid w:val="00034B21"/>
    <w:rsid w:val="00034C2A"/>
    <w:rsid w:val="0003591A"/>
    <w:rsid w:val="0003670F"/>
    <w:rsid w:val="00040E78"/>
    <w:rsid w:val="00040EA0"/>
    <w:rsid w:val="0004670D"/>
    <w:rsid w:val="00046CEA"/>
    <w:rsid w:val="00050325"/>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7C8"/>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46DB"/>
    <w:rsid w:val="000B5D92"/>
    <w:rsid w:val="000B70AD"/>
    <w:rsid w:val="000B73EB"/>
    <w:rsid w:val="000C00CD"/>
    <w:rsid w:val="000C00CF"/>
    <w:rsid w:val="000C1F66"/>
    <w:rsid w:val="000C3C74"/>
    <w:rsid w:val="000C470A"/>
    <w:rsid w:val="000C5536"/>
    <w:rsid w:val="000C5DFB"/>
    <w:rsid w:val="000C6960"/>
    <w:rsid w:val="000D1C50"/>
    <w:rsid w:val="000D20B9"/>
    <w:rsid w:val="000D26B9"/>
    <w:rsid w:val="000D4488"/>
    <w:rsid w:val="000D4587"/>
    <w:rsid w:val="000D4758"/>
    <w:rsid w:val="000D5968"/>
    <w:rsid w:val="000D6DCD"/>
    <w:rsid w:val="000E3E29"/>
    <w:rsid w:val="000E4AEA"/>
    <w:rsid w:val="000E4D7D"/>
    <w:rsid w:val="000E4E6C"/>
    <w:rsid w:val="000E518B"/>
    <w:rsid w:val="000E53CE"/>
    <w:rsid w:val="000F13FE"/>
    <w:rsid w:val="000F36A9"/>
    <w:rsid w:val="000F52DC"/>
    <w:rsid w:val="000F5924"/>
    <w:rsid w:val="000F5A5D"/>
    <w:rsid w:val="000F650B"/>
    <w:rsid w:val="000F6CDC"/>
    <w:rsid w:val="000F7FA0"/>
    <w:rsid w:val="00100398"/>
    <w:rsid w:val="00101CBC"/>
    <w:rsid w:val="001034CC"/>
    <w:rsid w:val="00103B7C"/>
    <w:rsid w:val="001042D0"/>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1F4"/>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5E11"/>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B7A7E"/>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1C9A"/>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52C6"/>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32A"/>
    <w:rsid w:val="0038163C"/>
    <w:rsid w:val="00381EF2"/>
    <w:rsid w:val="0038237B"/>
    <w:rsid w:val="0038240D"/>
    <w:rsid w:val="0038275D"/>
    <w:rsid w:val="00384C2A"/>
    <w:rsid w:val="003854DB"/>
    <w:rsid w:val="00385891"/>
    <w:rsid w:val="00385C85"/>
    <w:rsid w:val="00386889"/>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1ED7"/>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178B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E09"/>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2CE"/>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3FE"/>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7247"/>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3C3B"/>
    <w:rsid w:val="007C752D"/>
    <w:rsid w:val="007D09D5"/>
    <w:rsid w:val="007D2250"/>
    <w:rsid w:val="007D2982"/>
    <w:rsid w:val="007D5C2B"/>
    <w:rsid w:val="007D6899"/>
    <w:rsid w:val="007D78C3"/>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00EB"/>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3548"/>
    <w:rsid w:val="008B5DA7"/>
    <w:rsid w:val="008B7CBD"/>
    <w:rsid w:val="008C0290"/>
    <w:rsid w:val="008C182E"/>
    <w:rsid w:val="008C1AE2"/>
    <w:rsid w:val="008C32C0"/>
    <w:rsid w:val="008D1439"/>
    <w:rsid w:val="008D1ADB"/>
    <w:rsid w:val="008D1DA6"/>
    <w:rsid w:val="008D1E68"/>
    <w:rsid w:val="008D2C5A"/>
    <w:rsid w:val="008D2FD3"/>
    <w:rsid w:val="008D4C0D"/>
    <w:rsid w:val="008D52DF"/>
    <w:rsid w:val="008D59EE"/>
    <w:rsid w:val="008E005E"/>
    <w:rsid w:val="008E0651"/>
    <w:rsid w:val="008E1222"/>
    <w:rsid w:val="008E1D02"/>
    <w:rsid w:val="008E23CA"/>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7D31"/>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775F"/>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595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874"/>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32C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94F"/>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270A"/>
    <w:rsid w:val="00C44B96"/>
    <w:rsid w:val="00C45975"/>
    <w:rsid w:val="00C459CA"/>
    <w:rsid w:val="00C46926"/>
    <w:rsid w:val="00C47818"/>
    <w:rsid w:val="00C50A6A"/>
    <w:rsid w:val="00C5446F"/>
    <w:rsid w:val="00C545CD"/>
    <w:rsid w:val="00C546BD"/>
    <w:rsid w:val="00C54D89"/>
    <w:rsid w:val="00C55832"/>
    <w:rsid w:val="00C55FC5"/>
    <w:rsid w:val="00C562C2"/>
    <w:rsid w:val="00C57430"/>
    <w:rsid w:val="00C60D13"/>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3461"/>
    <w:rsid w:val="00C84982"/>
    <w:rsid w:val="00C84FEC"/>
    <w:rsid w:val="00C864B4"/>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62EA"/>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601"/>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5BF0"/>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0B9D"/>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39C3"/>
    <w:rsid w:val="00DE5104"/>
    <w:rsid w:val="00DE5987"/>
    <w:rsid w:val="00DE5D76"/>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3CD4"/>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3858"/>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C61"/>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3FE"/>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794B"/>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BBA7F"/>
  <w15:docId w15:val="{EEB2F744-2779-44C2-8239-D032BB61E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Абзац списка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Абзац списка1 Знак"/>
    <w:link w:val="a"/>
    <w:uiPriority w:val="34"/>
    <w:locked/>
    <w:rsid w:val="002B7A7E"/>
    <w:rPr>
      <w:rFonts w:ascii="Times New Roman" w:eastAsia="Times New Roman" w:hAnsi="Times New Roman" w:cs="Times New Roman"/>
      <w:sz w:val="24"/>
      <w:szCs w:val="24"/>
      <w:lang w:val="en-US"/>
    </w:rPr>
  </w:style>
  <w:style w:type="paragraph" w:customStyle="1" w:styleId="repbullet">
    <w:name w:val="repbullet"/>
    <w:basedOn w:val="a0"/>
    <w:rsid w:val="002B7A7E"/>
    <w:pPr>
      <w:numPr>
        <w:numId w:val="42"/>
      </w:numPr>
    </w:pPr>
    <w:rPr>
      <w:noProof w:val="0"/>
      <w:lang w:eastAsia="ro-RO"/>
    </w:rPr>
  </w:style>
  <w:style w:type="numbering" w:customStyle="1" w:styleId="12">
    <w:name w:val="Нет списка1"/>
    <w:next w:val="a3"/>
    <w:uiPriority w:val="99"/>
    <w:semiHidden/>
    <w:unhideWhenUsed/>
    <w:rsid w:val="00A45953"/>
  </w:style>
  <w:style w:type="character" w:customStyle="1" w:styleId="aff3">
    <w:name w:val="Основной шрифт"/>
    <w:uiPriority w:val="99"/>
    <w:rsid w:val="00A459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E88B07-8895-44E3-98B8-821C7421E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73</Pages>
  <Words>25926</Words>
  <Characters>147783</Characters>
  <Application>Microsoft Office Word</Application>
  <DocSecurity>0</DocSecurity>
  <Lines>1231</Lines>
  <Paragraphs>346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Acer</cp:lastModifiedBy>
  <cp:revision>24</cp:revision>
  <cp:lastPrinted>2021-06-01T11:52:00Z</cp:lastPrinted>
  <dcterms:created xsi:type="dcterms:W3CDTF">2021-06-14T10:00:00Z</dcterms:created>
  <dcterms:modified xsi:type="dcterms:W3CDTF">2024-09-24T15:35:00Z</dcterms:modified>
</cp:coreProperties>
</file>