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A785F"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w:t>
      </w:r>
      <w:r w:rsidRPr="00FF430B">
        <w:lastRenderedPageBreak/>
        <w:t>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r w:rsidR="007167E4" w:rsidRPr="00FF430B">
        <w:lastRenderedPageBreak/>
        <w:t>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w:t>
      </w:r>
      <w:r w:rsidR="00D43956" w:rsidRPr="00FF430B">
        <w:lastRenderedPageBreak/>
        <w:t xml:space="preserve">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8988F29" w14:textId="77777777" w:rsidR="00DD5E5C" w:rsidRPr="00595D59" w:rsidRDefault="00DD5E5C" w:rsidP="00DD5E5C">
      <w:pPr>
        <w:pStyle w:val="aff5"/>
        <w:spacing w:line="259" w:lineRule="auto"/>
        <w:ind w:right="594"/>
        <w:rPr>
          <w:rFonts w:ascii="Times New Roman" w:hAnsi="Times New Roman"/>
        </w:rPr>
      </w:pPr>
      <w:r w:rsidRPr="00595D59">
        <w:rPr>
          <w:rFonts w:ascii="Times New Roman" w:hAnsi="Times New Roman"/>
        </w:rPr>
        <w:t>ANUNȚ</w:t>
      </w:r>
      <w:r w:rsidRPr="00595D59">
        <w:rPr>
          <w:rFonts w:ascii="Times New Roman" w:hAnsi="Times New Roman"/>
          <w:spacing w:val="-6"/>
        </w:rPr>
        <w:t xml:space="preserve"> </w:t>
      </w:r>
      <w:r w:rsidRPr="00595D59">
        <w:rPr>
          <w:rFonts w:ascii="Times New Roman" w:hAnsi="Times New Roman"/>
        </w:rPr>
        <w:t>DE</w:t>
      </w:r>
      <w:r w:rsidRPr="00595D59">
        <w:rPr>
          <w:rFonts w:ascii="Times New Roman" w:hAnsi="Times New Roman"/>
          <w:spacing w:val="-4"/>
        </w:rPr>
        <w:t xml:space="preserve"> </w:t>
      </w:r>
      <w:r w:rsidRPr="00595D59">
        <w:rPr>
          <w:rFonts w:ascii="Times New Roman" w:hAnsi="Times New Roman"/>
        </w:rPr>
        <w:t>PARTICIPARE,</w:t>
      </w:r>
      <w:r w:rsidRPr="00595D59">
        <w:rPr>
          <w:rFonts w:ascii="Times New Roman" w:hAnsi="Times New Roman"/>
          <w:spacing w:val="-6"/>
        </w:rPr>
        <w:t xml:space="preserve"> </w:t>
      </w:r>
      <w:r w:rsidRPr="00595D59">
        <w:rPr>
          <w:rFonts w:ascii="Times New Roman" w:hAnsi="Times New Roman"/>
        </w:rPr>
        <w:t>INCLUSIV</w:t>
      </w:r>
      <w:r w:rsidRPr="00595D59">
        <w:rPr>
          <w:rFonts w:ascii="Times New Roman" w:hAnsi="Times New Roman"/>
          <w:spacing w:val="-4"/>
        </w:rPr>
        <w:t xml:space="preserve"> </w:t>
      </w:r>
      <w:r w:rsidRPr="00595D59">
        <w:rPr>
          <w:rFonts w:ascii="Times New Roman" w:hAnsi="Times New Roman"/>
        </w:rPr>
        <w:t>PENTRU</w:t>
      </w:r>
      <w:r w:rsidRPr="00595D59">
        <w:rPr>
          <w:rFonts w:ascii="Times New Roman" w:hAnsi="Times New Roman"/>
          <w:spacing w:val="-4"/>
        </w:rPr>
        <w:t xml:space="preserve"> </w:t>
      </w:r>
      <w:r w:rsidRPr="00595D59">
        <w:rPr>
          <w:rFonts w:ascii="Times New Roman" w:hAnsi="Times New Roman"/>
        </w:rPr>
        <w:t>PROCEDURILE</w:t>
      </w:r>
      <w:r w:rsidRPr="00595D59">
        <w:rPr>
          <w:rFonts w:ascii="Times New Roman" w:hAnsi="Times New Roman"/>
          <w:spacing w:val="-4"/>
        </w:rPr>
        <w:t xml:space="preserve"> </w:t>
      </w:r>
      <w:r w:rsidRPr="00595D59">
        <w:rPr>
          <w:rFonts w:ascii="Times New Roman" w:hAnsi="Times New Roman"/>
        </w:rPr>
        <w:t>DE PRESELECȚIE/PROCEDURILE NEGOCIATE</w:t>
      </w:r>
    </w:p>
    <w:p w14:paraId="5FB8CC7E" w14:textId="77777777" w:rsidR="00DD5E5C" w:rsidRDefault="00DD5E5C" w:rsidP="00DD5E5C">
      <w:pPr>
        <w:pStyle w:val="1"/>
        <w:spacing w:before="125"/>
        <w:ind w:right="484"/>
        <w:rPr>
          <w:b w:val="0"/>
          <w:bCs/>
          <w:sz w:val="28"/>
          <w:szCs w:val="28"/>
          <w:u w:val="single"/>
        </w:rPr>
      </w:pPr>
    </w:p>
    <w:p w14:paraId="4F89EB3E" w14:textId="77777777" w:rsidR="00DD5E5C" w:rsidRPr="006836B9" w:rsidRDefault="00DD5E5C" w:rsidP="00DD5E5C">
      <w:pPr>
        <w:pStyle w:val="1"/>
        <w:spacing w:before="125"/>
        <w:ind w:right="484"/>
        <w:jc w:val="left"/>
        <w:rPr>
          <w:b w:val="0"/>
        </w:rPr>
      </w:pPr>
      <w:r w:rsidRPr="006836B9">
        <w:rPr>
          <w:b w:val="0"/>
          <w:bCs/>
        </w:rPr>
        <w:t>Obiectul achizitiei</w:t>
      </w:r>
      <w:r w:rsidRPr="006836B9">
        <w:rPr>
          <w:b w:val="0"/>
          <w:bCs/>
          <w:lang w:val="ro-RO"/>
        </w:rPr>
        <w:t xml:space="preserve">: </w:t>
      </w:r>
      <w:r w:rsidRPr="006836B9">
        <w:t>Reparatia drumurilor locale com Hasnasenii Noi</w:t>
      </w:r>
      <w:r w:rsidRPr="006836B9">
        <w:rPr>
          <w:lang w:val="fr-FR"/>
        </w:rPr>
        <w:t>, r-nul Drochia</w:t>
      </w:r>
    </w:p>
    <w:p w14:paraId="791291D2" w14:textId="77777777" w:rsidR="00DD5E5C" w:rsidRPr="006836B9" w:rsidRDefault="00DD5E5C" w:rsidP="00DD5E5C">
      <w:pPr>
        <w:spacing w:before="50"/>
        <w:rPr>
          <w:sz w:val="20"/>
          <w:lang w:val="ro-MD"/>
        </w:rPr>
      </w:pPr>
    </w:p>
    <w:p w14:paraId="58711F7F" w14:textId="77777777" w:rsidR="00DD5E5C" w:rsidRPr="006836B9" w:rsidRDefault="00DD5E5C" w:rsidP="00DD5E5C">
      <w:pPr>
        <w:spacing w:line="269" w:lineRule="exact"/>
        <w:ind w:left="259"/>
      </w:pPr>
      <w:r w:rsidRPr="006836B9">
        <w:rPr>
          <w:b/>
        </w:rPr>
        <w:t>prin</w:t>
      </w:r>
      <w:r w:rsidRPr="006836B9">
        <w:rPr>
          <w:b/>
          <w:spacing w:val="-3"/>
        </w:rPr>
        <w:t xml:space="preserve"> </w:t>
      </w:r>
      <w:r w:rsidRPr="006836B9">
        <w:rPr>
          <w:b/>
        </w:rPr>
        <w:t>procedura</w:t>
      </w:r>
      <w:r w:rsidRPr="006836B9">
        <w:rPr>
          <w:b/>
          <w:spacing w:val="-4"/>
        </w:rPr>
        <w:t xml:space="preserve"> </w:t>
      </w:r>
      <w:r w:rsidRPr="006836B9">
        <w:rPr>
          <w:b/>
        </w:rPr>
        <w:t>de</w:t>
      </w:r>
      <w:r w:rsidRPr="006836B9">
        <w:rPr>
          <w:b/>
          <w:spacing w:val="-4"/>
        </w:rPr>
        <w:t xml:space="preserve"> </w:t>
      </w:r>
      <w:r w:rsidRPr="006836B9">
        <w:rPr>
          <w:b/>
        </w:rPr>
        <w:t>achiziție:</w:t>
      </w:r>
      <w:r w:rsidRPr="006836B9">
        <w:rPr>
          <w:b/>
          <w:spacing w:val="2"/>
        </w:rPr>
        <w:t xml:space="preserve"> </w:t>
      </w:r>
      <w:r w:rsidRPr="006836B9">
        <w:rPr>
          <w:spacing w:val="-5"/>
        </w:rPr>
        <w:t>COP</w:t>
      </w:r>
    </w:p>
    <w:p w14:paraId="06D22EDF" w14:textId="77777777" w:rsidR="00DD5E5C" w:rsidRPr="006836B9" w:rsidRDefault="00DD5E5C" w:rsidP="00DD5E5C">
      <w:pPr>
        <w:widowControl w:val="0"/>
        <w:tabs>
          <w:tab w:val="left" w:pos="849"/>
        </w:tabs>
        <w:autoSpaceDE w:val="0"/>
        <w:autoSpaceDN w:val="0"/>
        <w:spacing w:before="227"/>
        <w:rPr>
          <w:b/>
          <w:lang w:val="fr-FR"/>
        </w:rPr>
      </w:pPr>
      <w:r w:rsidRPr="006836B9">
        <w:rPr>
          <w:b/>
          <w:color w:val="000000"/>
          <w:highlight w:val="yellow"/>
        </w:rPr>
        <w:t>Procedura</w:t>
      </w:r>
      <w:r w:rsidRPr="006836B9">
        <w:rPr>
          <w:b/>
          <w:color w:val="000000"/>
          <w:spacing w:val="-4"/>
          <w:highlight w:val="yellow"/>
        </w:rPr>
        <w:t xml:space="preserve"> </w:t>
      </w:r>
      <w:r w:rsidRPr="006836B9">
        <w:rPr>
          <w:b/>
          <w:color w:val="000000"/>
          <w:highlight w:val="yellow"/>
        </w:rPr>
        <w:t>a</w:t>
      </w:r>
      <w:r w:rsidRPr="006836B9">
        <w:rPr>
          <w:b/>
          <w:color w:val="000000"/>
          <w:spacing w:val="-4"/>
          <w:highlight w:val="yellow"/>
        </w:rPr>
        <w:t xml:space="preserve"> </w:t>
      </w:r>
      <w:r w:rsidRPr="006836B9">
        <w:rPr>
          <w:b/>
          <w:color w:val="000000"/>
          <w:highlight w:val="yellow"/>
        </w:rPr>
        <w:t>fost</w:t>
      </w:r>
      <w:r w:rsidRPr="006836B9">
        <w:rPr>
          <w:b/>
          <w:color w:val="000000"/>
          <w:spacing w:val="-3"/>
          <w:highlight w:val="yellow"/>
        </w:rPr>
        <w:t xml:space="preserve"> </w:t>
      </w:r>
      <w:r w:rsidRPr="006836B9">
        <w:rPr>
          <w:b/>
          <w:color w:val="000000"/>
          <w:highlight w:val="yellow"/>
        </w:rPr>
        <w:t>inclusă</w:t>
      </w:r>
      <w:r w:rsidRPr="006836B9">
        <w:rPr>
          <w:b/>
          <w:color w:val="000000"/>
          <w:spacing w:val="-4"/>
          <w:highlight w:val="yellow"/>
        </w:rPr>
        <w:t xml:space="preserve"> </w:t>
      </w:r>
      <w:r w:rsidRPr="006836B9">
        <w:rPr>
          <w:b/>
          <w:color w:val="000000"/>
          <w:highlight w:val="yellow"/>
        </w:rPr>
        <w:t>în</w:t>
      </w:r>
      <w:r w:rsidRPr="006836B9">
        <w:rPr>
          <w:b/>
          <w:color w:val="000000"/>
          <w:spacing w:val="-3"/>
          <w:highlight w:val="yellow"/>
        </w:rPr>
        <w:t xml:space="preserve"> </w:t>
      </w:r>
      <w:r w:rsidRPr="006836B9">
        <w:rPr>
          <w:b/>
          <w:color w:val="000000"/>
          <w:highlight w:val="yellow"/>
        </w:rPr>
        <w:t>planul</w:t>
      </w:r>
      <w:r w:rsidRPr="006836B9">
        <w:rPr>
          <w:b/>
          <w:color w:val="000000"/>
          <w:spacing w:val="-9"/>
          <w:highlight w:val="yellow"/>
        </w:rPr>
        <w:t xml:space="preserve"> </w:t>
      </w:r>
      <w:r w:rsidRPr="006836B9">
        <w:rPr>
          <w:b/>
          <w:color w:val="000000"/>
          <w:highlight w:val="yellow"/>
        </w:rPr>
        <w:t>de</w:t>
      </w:r>
      <w:r w:rsidRPr="006836B9">
        <w:rPr>
          <w:b/>
          <w:color w:val="000000"/>
          <w:spacing w:val="-5"/>
          <w:highlight w:val="yellow"/>
        </w:rPr>
        <w:t xml:space="preserve"> </w:t>
      </w:r>
      <w:r w:rsidRPr="006836B9">
        <w:rPr>
          <w:b/>
          <w:color w:val="000000"/>
          <w:highlight w:val="yellow"/>
        </w:rPr>
        <w:t>achiziții</w:t>
      </w:r>
      <w:r w:rsidRPr="006836B9">
        <w:rPr>
          <w:b/>
          <w:color w:val="000000"/>
          <w:spacing w:val="-4"/>
          <w:highlight w:val="yellow"/>
        </w:rPr>
        <w:t xml:space="preserve"> </w:t>
      </w:r>
      <w:r w:rsidRPr="006836B9">
        <w:rPr>
          <w:b/>
          <w:color w:val="000000"/>
          <w:highlight w:val="yellow"/>
        </w:rPr>
        <w:t>publice</w:t>
      </w:r>
      <w:r w:rsidRPr="006836B9">
        <w:rPr>
          <w:b/>
          <w:color w:val="000000"/>
          <w:spacing w:val="-6"/>
          <w:highlight w:val="yellow"/>
        </w:rPr>
        <w:t xml:space="preserve"> </w:t>
      </w:r>
      <w:r w:rsidRPr="006836B9">
        <w:rPr>
          <w:b/>
          <w:color w:val="000000"/>
          <w:highlight w:val="yellow"/>
        </w:rPr>
        <w:t>a</w:t>
      </w:r>
      <w:r w:rsidRPr="006836B9">
        <w:rPr>
          <w:b/>
          <w:color w:val="000000"/>
          <w:spacing w:val="-4"/>
          <w:highlight w:val="yellow"/>
        </w:rPr>
        <w:t xml:space="preserve"> </w:t>
      </w:r>
      <w:r w:rsidRPr="006836B9">
        <w:rPr>
          <w:b/>
          <w:color w:val="000000"/>
          <w:highlight w:val="yellow"/>
        </w:rPr>
        <w:t>autorității</w:t>
      </w:r>
      <w:r w:rsidRPr="006836B9">
        <w:rPr>
          <w:b/>
          <w:color w:val="000000"/>
          <w:spacing w:val="-4"/>
          <w:highlight w:val="yellow"/>
        </w:rPr>
        <w:t xml:space="preserve"> </w:t>
      </w:r>
      <w:r w:rsidRPr="006836B9">
        <w:rPr>
          <w:b/>
          <w:color w:val="000000"/>
          <w:highlight w:val="yellow"/>
        </w:rPr>
        <w:t>contractante</w:t>
      </w:r>
      <w:r w:rsidRPr="006836B9">
        <w:rPr>
          <w:b/>
          <w:color w:val="000000"/>
        </w:rPr>
        <w:t xml:space="preserve"> Da</w:t>
      </w:r>
      <w:r w:rsidRPr="006836B9">
        <w:rPr>
          <w:b/>
          <w:lang w:val="fr-FR"/>
        </w:rPr>
        <w:t xml:space="preserve"> </w:t>
      </w:r>
    </w:p>
    <w:p w14:paraId="485CCB6C" w14:textId="77777777" w:rsidR="00DD5E5C" w:rsidRPr="004A5B56" w:rsidRDefault="00DD5E5C" w:rsidP="00DD5E5C">
      <w:pPr>
        <w:pStyle w:val="a"/>
        <w:widowControl w:val="0"/>
        <w:numPr>
          <w:ilvl w:val="0"/>
          <w:numId w:val="33"/>
        </w:numPr>
        <w:tabs>
          <w:tab w:val="clear" w:pos="1134"/>
          <w:tab w:val="left" w:pos="0"/>
        </w:tabs>
        <w:autoSpaceDE w:val="0"/>
        <w:autoSpaceDN w:val="0"/>
        <w:spacing w:before="227"/>
        <w:ind w:left="0" w:firstLine="567"/>
        <w:contextualSpacing/>
        <w:jc w:val="left"/>
        <w:rPr>
          <w:b/>
          <w:lang w:val="fr-FR"/>
        </w:rPr>
      </w:pPr>
      <w:r w:rsidRPr="004A5B56">
        <w:rPr>
          <w:b/>
          <w:lang w:val="fr-FR"/>
        </w:rPr>
        <w:t>Denumirea</w:t>
      </w:r>
      <w:r w:rsidRPr="004A5B56">
        <w:rPr>
          <w:b/>
          <w:spacing w:val="-8"/>
          <w:lang w:val="fr-FR"/>
        </w:rPr>
        <w:t xml:space="preserve"> </w:t>
      </w:r>
      <w:r w:rsidRPr="004A5B56">
        <w:rPr>
          <w:b/>
          <w:lang w:val="fr-FR"/>
        </w:rPr>
        <w:t>autorității</w:t>
      </w:r>
      <w:r w:rsidRPr="004A5B56">
        <w:rPr>
          <w:b/>
          <w:spacing w:val="-5"/>
          <w:lang w:val="fr-FR"/>
        </w:rPr>
        <w:t xml:space="preserve"> </w:t>
      </w:r>
      <w:r w:rsidRPr="004A5B56">
        <w:rPr>
          <w:b/>
          <w:lang w:val="fr-FR"/>
        </w:rPr>
        <w:t>contractante:</w:t>
      </w:r>
      <w:r w:rsidRPr="004A5B56">
        <w:rPr>
          <w:b/>
          <w:spacing w:val="1"/>
          <w:lang w:val="fr-FR"/>
        </w:rPr>
        <w:t xml:space="preserve"> </w:t>
      </w:r>
      <w:r w:rsidRPr="004A5B56">
        <w:rPr>
          <w:b/>
          <w:u w:val="single"/>
          <w:lang w:val="fr-FR"/>
        </w:rPr>
        <w:t>Primăria</w:t>
      </w:r>
      <w:r w:rsidRPr="004A5B56">
        <w:rPr>
          <w:b/>
          <w:spacing w:val="-5"/>
          <w:u w:val="single"/>
          <w:lang w:val="fr-FR"/>
        </w:rPr>
        <w:t xml:space="preserve"> </w:t>
      </w:r>
      <w:r w:rsidRPr="004A5B56">
        <w:rPr>
          <w:b/>
          <w:u w:val="single"/>
          <w:lang w:val="fr-FR"/>
        </w:rPr>
        <w:t>comunei</w:t>
      </w:r>
      <w:r w:rsidRPr="004A5B56">
        <w:rPr>
          <w:b/>
          <w:spacing w:val="-5"/>
          <w:u w:val="single"/>
          <w:lang w:val="fr-FR"/>
        </w:rPr>
        <w:t xml:space="preserve"> </w:t>
      </w:r>
      <w:r w:rsidRPr="004A5B56">
        <w:rPr>
          <w:b/>
          <w:spacing w:val="-2"/>
          <w:u w:val="single"/>
          <w:lang w:val="fr-FR"/>
        </w:rPr>
        <w:t>HăsnășeniiNoi</w:t>
      </w:r>
    </w:p>
    <w:p w14:paraId="2AF4C0BB" w14:textId="77777777" w:rsidR="00DD5E5C" w:rsidRPr="00595D59" w:rsidRDefault="00DD5E5C" w:rsidP="00DD5E5C">
      <w:pPr>
        <w:pStyle w:val="a"/>
        <w:widowControl w:val="0"/>
        <w:numPr>
          <w:ilvl w:val="0"/>
          <w:numId w:val="33"/>
        </w:numPr>
        <w:tabs>
          <w:tab w:val="clear" w:pos="1134"/>
          <w:tab w:val="left" w:pos="849"/>
        </w:tabs>
        <w:autoSpaceDE w:val="0"/>
        <w:autoSpaceDN w:val="0"/>
        <w:spacing w:before="141"/>
        <w:ind w:hanging="283"/>
        <w:jc w:val="left"/>
        <w:rPr>
          <w:b/>
        </w:rPr>
      </w:pPr>
      <w:r w:rsidRPr="00595D59">
        <w:rPr>
          <w:b/>
        </w:rPr>
        <w:t>IDNO:</w:t>
      </w:r>
      <w:r w:rsidRPr="00595D59">
        <w:rPr>
          <w:b/>
          <w:spacing w:val="63"/>
        </w:rPr>
        <w:t xml:space="preserve"> </w:t>
      </w:r>
      <w:r w:rsidRPr="00595D59">
        <w:rPr>
          <w:b/>
          <w:spacing w:val="-2"/>
          <w:u w:val="single"/>
        </w:rPr>
        <w:t>1007601001617</w:t>
      </w:r>
    </w:p>
    <w:p w14:paraId="0A929F40" w14:textId="77777777" w:rsidR="00DD5E5C" w:rsidRPr="00595D59" w:rsidRDefault="00DD5E5C" w:rsidP="00DD5E5C">
      <w:pPr>
        <w:pStyle w:val="a"/>
        <w:widowControl w:val="0"/>
        <w:numPr>
          <w:ilvl w:val="0"/>
          <w:numId w:val="33"/>
        </w:numPr>
        <w:tabs>
          <w:tab w:val="clear" w:pos="1134"/>
          <w:tab w:val="left" w:pos="849"/>
        </w:tabs>
        <w:autoSpaceDE w:val="0"/>
        <w:autoSpaceDN w:val="0"/>
        <w:spacing w:before="137"/>
        <w:ind w:hanging="283"/>
        <w:jc w:val="left"/>
        <w:rPr>
          <w:b/>
        </w:rPr>
      </w:pPr>
      <w:r w:rsidRPr="00595D59">
        <w:rPr>
          <w:b/>
        </w:rPr>
        <w:t>Adresa:</w:t>
      </w:r>
      <w:r w:rsidRPr="00595D59">
        <w:rPr>
          <w:b/>
          <w:spacing w:val="55"/>
        </w:rPr>
        <w:t xml:space="preserve"> </w:t>
      </w:r>
      <w:r w:rsidRPr="00595D59">
        <w:rPr>
          <w:b/>
          <w:spacing w:val="-3"/>
          <w:u w:val="single"/>
        </w:rPr>
        <w:t xml:space="preserve"> </w:t>
      </w:r>
      <w:r w:rsidRPr="00595D59">
        <w:rPr>
          <w:b/>
          <w:u w:val="single"/>
        </w:rPr>
        <w:t>s.Hăsnășenii Noi</w:t>
      </w:r>
    </w:p>
    <w:p w14:paraId="35F42182" w14:textId="77777777" w:rsidR="00DD5E5C" w:rsidRPr="00595D59" w:rsidRDefault="00DD5E5C" w:rsidP="00DD5E5C">
      <w:pPr>
        <w:pStyle w:val="a"/>
        <w:widowControl w:val="0"/>
        <w:numPr>
          <w:ilvl w:val="0"/>
          <w:numId w:val="33"/>
        </w:numPr>
        <w:tabs>
          <w:tab w:val="clear" w:pos="1134"/>
          <w:tab w:val="left" w:pos="849"/>
        </w:tabs>
        <w:autoSpaceDE w:val="0"/>
        <w:autoSpaceDN w:val="0"/>
        <w:spacing w:before="137"/>
        <w:ind w:hanging="283"/>
        <w:jc w:val="left"/>
        <w:rPr>
          <w:b/>
        </w:rPr>
      </w:pPr>
      <w:r w:rsidRPr="00595D59">
        <w:rPr>
          <w:b/>
        </w:rPr>
        <w:t>Numărul</w:t>
      </w:r>
      <w:r w:rsidRPr="00595D59">
        <w:rPr>
          <w:b/>
          <w:spacing w:val="-6"/>
        </w:rPr>
        <w:t xml:space="preserve"> </w:t>
      </w:r>
      <w:r w:rsidRPr="00595D59">
        <w:rPr>
          <w:b/>
        </w:rPr>
        <w:t>de</w:t>
      </w:r>
      <w:r w:rsidRPr="00595D59">
        <w:rPr>
          <w:b/>
          <w:spacing w:val="-3"/>
        </w:rPr>
        <w:t xml:space="preserve"> </w:t>
      </w:r>
      <w:r w:rsidRPr="00595D59">
        <w:rPr>
          <w:b/>
        </w:rPr>
        <w:t>telefon/fax:</w:t>
      </w:r>
      <w:r w:rsidRPr="00595D59">
        <w:rPr>
          <w:b/>
          <w:spacing w:val="63"/>
        </w:rPr>
        <w:t xml:space="preserve"> </w:t>
      </w:r>
      <w:r w:rsidRPr="00595D59">
        <w:rPr>
          <w:b/>
          <w:u w:val="single"/>
        </w:rPr>
        <w:t>0(252)35236</w:t>
      </w:r>
    </w:p>
    <w:p w14:paraId="71B64819" w14:textId="77777777" w:rsidR="00DD5E5C" w:rsidRPr="00595D59" w:rsidRDefault="00DD5E5C" w:rsidP="00DD5E5C">
      <w:pPr>
        <w:pStyle w:val="a"/>
        <w:widowControl w:val="0"/>
        <w:numPr>
          <w:ilvl w:val="0"/>
          <w:numId w:val="33"/>
        </w:numPr>
        <w:tabs>
          <w:tab w:val="clear" w:pos="1134"/>
          <w:tab w:val="left" w:pos="849"/>
        </w:tabs>
        <w:autoSpaceDE w:val="0"/>
        <w:autoSpaceDN w:val="0"/>
        <w:spacing w:before="137"/>
        <w:ind w:hanging="283"/>
        <w:jc w:val="left"/>
        <w:rPr>
          <w:b/>
          <w:lang w:val="fr-FR"/>
        </w:rPr>
      </w:pPr>
      <w:r w:rsidRPr="00595D59">
        <w:rPr>
          <w:b/>
          <w:lang w:val="fr-FR"/>
        </w:rPr>
        <w:t>Adresa</w:t>
      </w:r>
      <w:r w:rsidRPr="00595D59">
        <w:rPr>
          <w:b/>
          <w:spacing w:val="-4"/>
          <w:lang w:val="fr-FR"/>
        </w:rPr>
        <w:t xml:space="preserve"> </w:t>
      </w:r>
      <w:r w:rsidRPr="00595D59">
        <w:rPr>
          <w:b/>
          <w:lang w:val="fr-FR"/>
        </w:rPr>
        <w:t>de</w:t>
      </w:r>
      <w:r w:rsidRPr="00595D59">
        <w:rPr>
          <w:b/>
          <w:spacing w:val="-3"/>
          <w:lang w:val="fr-FR"/>
        </w:rPr>
        <w:t xml:space="preserve"> </w:t>
      </w:r>
      <w:r w:rsidRPr="00595D59">
        <w:rPr>
          <w:b/>
          <w:lang w:val="fr-FR"/>
        </w:rPr>
        <w:t>e-mail</w:t>
      </w:r>
      <w:r w:rsidRPr="00595D59">
        <w:rPr>
          <w:b/>
          <w:spacing w:val="-5"/>
          <w:lang w:val="fr-FR"/>
        </w:rPr>
        <w:t xml:space="preserve"> </w:t>
      </w:r>
      <w:r w:rsidRPr="00595D59">
        <w:rPr>
          <w:b/>
          <w:lang w:val="fr-FR"/>
        </w:rPr>
        <w:t>și</w:t>
      </w:r>
      <w:r w:rsidRPr="00595D59">
        <w:rPr>
          <w:b/>
          <w:spacing w:val="-2"/>
          <w:lang w:val="fr-FR"/>
        </w:rPr>
        <w:t xml:space="preserve"> </w:t>
      </w:r>
      <w:r w:rsidRPr="00595D59">
        <w:rPr>
          <w:b/>
          <w:lang w:val="fr-FR"/>
        </w:rPr>
        <w:t>de</w:t>
      </w:r>
      <w:r w:rsidRPr="00595D59">
        <w:rPr>
          <w:b/>
          <w:spacing w:val="-2"/>
          <w:lang w:val="fr-FR"/>
        </w:rPr>
        <w:t xml:space="preserve"> </w:t>
      </w:r>
      <w:r w:rsidRPr="00595D59">
        <w:rPr>
          <w:b/>
          <w:lang w:val="fr-FR"/>
        </w:rPr>
        <w:t>internet</w:t>
      </w:r>
      <w:r w:rsidRPr="00595D59">
        <w:rPr>
          <w:b/>
          <w:spacing w:val="-1"/>
          <w:lang w:val="fr-FR"/>
        </w:rPr>
        <w:t xml:space="preserve"> </w:t>
      </w:r>
      <w:r w:rsidRPr="00595D59">
        <w:rPr>
          <w:b/>
          <w:lang w:val="fr-FR"/>
        </w:rPr>
        <w:t>a</w:t>
      </w:r>
      <w:r w:rsidRPr="00595D59">
        <w:rPr>
          <w:b/>
          <w:spacing w:val="-1"/>
          <w:lang w:val="fr-FR"/>
        </w:rPr>
        <w:t xml:space="preserve"> </w:t>
      </w:r>
      <w:r w:rsidRPr="00595D59">
        <w:rPr>
          <w:b/>
          <w:lang w:val="fr-FR"/>
        </w:rPr>
        <w:t>autorității</w:t>
      </w:r>
      <w:r w:rsidRPr="00595D59">
        <w:rPr>
          <w:b/>
          <w:spacing w:val="-6"/>
          <w:lang w:val="fr-FR"/>
        </w:rPr>
        <w:t xml:space="preserve"> </w:t>
      </w:r>
      <w:r w:rsidRPr="00595D59">
        <w:rPr>
          <w:b/>
          <w:lang w:val="fr-FR"/>
        </w:rPr>
        <w:t>contractante:</w:t>
      </w:r>
      <w:r w:rsidRPr="00595D59">
        <w:rPr>
          <w:b/>
          <w:spacing w:val="6"/>
          <w:lang w:val="fr-FR"/>
        </w:rPr>
        <w:t xml:space="preserve"> </w:t>
      </w:r>
      <w:r w:rsidRPr="00595D59">
        <w:rPr>
          <w:b/>
          <w:lang w:val="fr-FR"/>
        </w:rPr>
        <w:t>primariahasnaseniinoi@gmail.com</w:t>
      </w:r>
      <w:r w:rsidRPr="00595D59">
        <w:rPr>
          <w:b/>
          <w:spacing w:val="-2"/>
          <w:lang w:val="fr-FR"/>
        </w:rPr>
        <w:t>.</w:t>
      </w:r>
    </w:p>
    <w:p w14:paraId="78F8D90B" w14:textId="77777777" w:rsidR="00DD5E5C" w:rsidRPr="00595D59" w:rsidRDefault="00DD5E5C" w:rsidP="00DD5E5C">
      <w:pPr>
        <w:pStyle w:val="a"/>
        <w:widowControl w:val="0"/>
        <w:numPr>
          <w:ilvl w:val="0"/>
          <w:numId w:val="33"/>
        </w:numPr>
        <w:tabs>
          <w:tab w:val="clear" w:pos="1134"/>
          <w:tab w:val="left" w:pos="849"/>
          <w:tab w:val="left" w:pos="854"/>
        </w:tabs>
        <w:autoSpaceDE w:val="0"/>
        <w:autoSpaceDN w:val="0"/>
        <w:spacing w:before="264" w:line="237" w:lineRule="auto"/>
        <w:ind w:left="854" w:right="581" w:hanging="288"/>
        <w:jc w:val="left"/>
        <w:rPr>
          <w:lang w:val="fr-FR"/>
        </w:rPr>
      </w:pPr>
      <w:r w:rsidRPr="00595D59">
        <w:rPr>
          <w:b/>
          <w:lang w:val="fr-FR"/>
        </w:rPr>
        <w:lastRenderedPageBreak/>
        <w:t>Adresa</w:t>
      </w:r>
      <w:r w:rsidRPr="00595D59">
        <w:rPr>
          <w:b/>
          <w:spacing w:val="-1"/>
          <w:lang w:val="fr-FR"/>
        </w:rPr>
        <w:t xml:space="preserve"> </w:t>
      </w:r>
      <w:r w:rsidRPr="00595D59">
        <w:rPr>
          <w:b/>
          <w:lang w:val="fr-FR"/>
        </w:rPr>
        <w:t>de</w:t>
      </w:r>
      <w:r w:rsidRPr="00595D59">
        <w:rPr>
          <w:b/>
          <w:spacing w:val="-2"/>
          <w:lang w:val="fr-FR"/>
        </w:rPr>
        <w:t xml:space="preserve"> </w:t>
      </w:r>
      <w:r w:rsidRPr="00595D59">
        <w:rPr>
          <w:b/>
          <w:lang w:val="fr-FR"/>
        </w:rPr>
        <w:t>e-mail</w:t>
      </w:r>
      <w:r w:rsidRPr="00595D59">
        <w:rPr>
          <w:b/>
          <w:spacing w:val="-5"/>
          <w:lang w:val="fr-FR"/>
        </w:rPr>
        <w:t xml:space="preserve"> </w:t>
      </w:r>
      <w:r w:rsidRPr="00595D59">
        <w:rPr>
          <w:b/>
          <w:lang w:val="fr-FR"/>
        </w:rPr>
        <w:t>sau</w:t>
      </w:r>
      <w:r w:rsidRPr="00595D59">
        <w:rPr>
          <w:b/>
          <w:spacing w:val="-1"/>
          <w:lang w:val="fr-FR"/>
        </w:rPr>
        <w:t xml:space="preserve"> </w:t>
      </w:r>
      <w:r w:rsidRPr="00595D59">
        <w:rPr>
          <w:b/>
          <w:lang w:val="fr-FR"/>
        </w:rPr>
        <w:t>de</w:t>
      </w:r>
      <w:r w:rsidRPr="00595D59">
        <w:rPr>
          <w:b/>
          <w:spacing w:val="-2"/>
          <w:lang w:val="fr-FR"/>
        </w:rPr>
        <w:t xml:space="preserve"> </w:t>
      </w:r>
      <w:r w:rsidRPr="00595D59">
        <w:rPr>
          <w:b/>
          <w:lang w:val="fr-FR"/>
        </w:rPr>
        <w:t>internet de</w:t>
      </w:r>
      <w:r w:rsidRPr="00595D59">
        <w:rPr>
          <w:b/>
          <w:spacing w:val="-2"/>
          <w:lang w:val="fr-FR"/>
        </w:rPr>
        <w:t xml:space="preserve"> </w:t>
      </w:r>
      <w:r w:rsidRPr="00595D59">
        <w:rPr>
          <w:b/>
          <w:lang w:val="fr-FR"/>
        </w:rPr>
        <w:t>la</w:t>
      </w:r>
      <w:r w:rsidRPr="00595D59">
        <w:rPr>
          <w:b/>
          <w:spacing w:val="-1"/>
          <w:lang w:val="fr-FR"/>
        </w:rPr>
        <w:t xml:space="preserve"> </w:t>
      </w:r>
      <w:r w:rsidRPr="00595D59">
        <w:rPr>
          <w:b/>
          <w:lang w:val="fr-FR"/>
        </w:rPr>
        <w:t>care</w:t>
      </w:r>
      <w:r w:rsidRPr="00595D59">
        <w:rPr>
          <w:b/>
          <w:spacing w:val="-2"/>
          <w:lang w:val="fr-FR"/>
        </w:rPr>
        <w:t xml:space="preserve"> </w:t>
      </w:r>
      <w:r w:rsidRPr="00595D59">
        <w:rPr>
          <w:b/>
          <w:lang w:val="fr-FR"/>
        </w:rPr>
        <w:t>se</w:t>
      </w:r>
      <w:r w:rsidRPr="00595D59">
        <w:rPr>
          <w:b/>
          <w:spacing w:val="-2"/>
          <w:lang w:val="fr-FR"/>
        </w:rPr>
        <w:t xml:space="preserve"> </w:t>
      </w:r>
      <w:r w:rsidRPr="00595D59">
        <w:rPr>
          <w:b/>
          <w:lang w:val="fr-FR"/>
        </w:rPr>
        <w:t>va</w:t>
      </w:r>
      <w:r w:rsidRPr="00595D59">
        <w:rPr>
          <w:b/>
          <w:spacing w:val="-1"/>
          <w:lang w:val="fr-FR"/>
        </w:rPr>
        <w:t xml:space="preserve"> </w:t>
      </w:r>
      <w:r w:rsidRPr="00595D59">
        <w:rPr>
          <w:b/>
          <w:lang w:val="fr-FR"/>
        </w:rPr>
        <w:t>putea</w:t>
      </w:r>
      <w:r w:rsidRPr="00595D59">
        <w:rPr>
          <w:b/>
          <w:spacing w:val="-6"/>
          <w:lang w:val="fr-FR"/>
        </w:rPr>
        <w:t xml:space="preserve"> </w:t>
      </w:r>
      <w:r w:rsidRPr="00595D59">
        <w:rPr>
          <w:b/>
          <w:lang w:val="fr-FR"/>
        </w:rPr>
        <w:t>obține</w:t>
      </w:r>
      <w:r w:rsidRPr="00595D59">
        <w:rPr>
          <w:b/>
          <w:spacing w:val="-7"/>
          <w:lang w:val="fr-FR"/>
        </w:rPr>
        <w:t xml:space="preserve"> </w:t>
      </w:r>
      <w:r w:rsidRPr="00595D59">
        <w:rPr>
          <w:b/>
          <w:lang w:val="fr-FR"/>
        </w:rPr>
        <w:t>accesul</w:t>
      </w:r>
      <w:r w:rsidRPr="00595D59">
        <w:rPr>
          <w:b/>
          <w:spacing w:val="-6"/>
          <w:lang w:val="fr-FR"/>
        </w:rPr>
        <w:t xml:space="preserve"> </w:t>
      </w:r>
      <w:r w:rsidRPr="00595D59">
        <w:rPr>
          <w:b/>
          <w:lang w:val="fr-FR"/>
        </w:rPr>
        <w:t>la documentația</w:t>
      </w:r>
      <w:r w:rsidRPr="00595D59">
        <w:rPr>
          <w:b/>
          <w:spacing w:val="-1"/>
          <w:lang w:val="fr-FR"/>
        </w:rPr>
        <w:t xml:space="preserve"> </w:t>
      </w:r>
      <w:r w:rsidRPr="00595D59">
        <w:rPr>
          <w:b/>
          <w:lang w:val="fr-FR"/>
        </w:rPr>
        <w:t>de atribuire:</w:t>
      </w:r>
      <w:r w:rsidRPr="00595D59">
        <w:rPr>
          <w:i/>
          <w:u w:val="single"/>
          <w:lang w:val="fr-FR"/>
        </w:rPr>
        <w:t xml:space="preserve"> documentația de atribuire este anexată în cadrul procedurii în SIA ”RSAP”</w:t>
      </w:r>
      <w:r w:rsidRPr="00595D59">
        <w:rPr>
          <w:i/>
          <w:lang w:val="fr-FR"/>
        </w:rPr>
        <w:t xml:space="preserve"> </w:t>
      </w:r>
      <w:r w:rsidRPr="00595D59">
        <w:rPr>
          <w:u w:val="single"/>
          <w:lang w:val="fr-FR"/>
        </w:rPr>
        <w:t xml:space="preserve">(MTender); </w:t>
      </w:r>
    </w:p>
    <w:p w14:paraId="7DAB85D6" w14:textId="77777777" w:rsidR="00DD5E5C" w:rsidRPr="00595D59" w:rsidRDefault="00DD5E5C" w:rsidP="00DD5E5C">
      <w:pPr>
        <w:pStyle w:val="a"/>
        <w:widowControl w:val="0"/>
        <w:numPr>
          <w:ilvl w:val="0"/>
          <w:numId w:val="33"/>
        </w:numPr>
        <w:tabs>
          <w:tab w:val="clear" w:pos="1134"/>
          <w:tab w:val="left" w:pos="849"/>
          <w:tab w:val="left" w:pos="854"/>
        </w:tabs>
        <w:autoSpaceDE w:val="0"/>
        <w:autoSpaceDN w:val="0"/>
        <w:spacing w:before="124"/>
        <w:ind w:left="854" w:right="1206" w:hanging="288"/>
        <w:jc w:val="left"/>
        <w:rPr>
          <w:b/>
          <w:i/>
          <w:lang w:val="fr-FR"/>
        </w:rPr>
      </w:pPr>
      <w:r w:rsidRPr="00595D59">
        <w:rPr>
          <w:b/>
          <w:lang w:val="fr-FR"/>
        </w:rPr>
        <w:t>Tipul autorității contractante și obiectul principal de activitate (dacă este cazul, mențiunea</w:t>
      </w:r>
      <w:r w:rsidRPr="00595D59">
        <w:rPr>
          <w:b/>
          <w:spacing w:val="-4"/>
          <w:lang w:val="fr-FR"/>
        </w:rPr>
        <w:t xml:space="preserve"> </w:t>
      </w:r>
      <w:r w:rsidRPr="00595D59">
        <w:rPr>
          <w:b/>
          <w:lang w:val="fr-FR"/>
        </w:rPr>
        <w:t>că</w:t>
      </w:r>
      <w:r w:rsidRPr="00595D59">
        <w:rPr>
          <w:b/>
          <w:spacing w:val="-4"/>
          <w:lang w:val="fr-FR"/>
        </w:rPr>
        <w:t xml:space="preserve"> </w:t>
      </w:r>
      <w:r w:rsidRPr="00595D59">
        <w:rPr>
          <w:b/>
          <w:lang w:val="fr-FR"/>
        </w:rPr>
        <w:t>autoritatea</w:t>
      </w:r>
      <w:r w:rsidRPr="00595D59">
        <w:rPr>
          <w:b/>
          <w:spacing w:val="-4"/>
          <w:lang w:val="fr-FR"/>
        </w:rPr>
        <w:t xml:space="preserve"> </w:t>
      </w:r>
      <w:r w:rsidRPr="00595D59">
        <w:rPr>
          <w:b/>
          <w:lang w:val="fr-FR"/>
        </w:rPr>
        <w:t>contractantă</w:t>
      </w:r>
      <w:r w:rsidRPr="00595D59">
        <w:rPr>
          <w:b/>
          <w:spacing w:val="-4"/>
          <w:lang w:val="fr-FR"/>
        </w:rPr>
        <w:t xml:space="preserve"> </w:t>
      </w:r>
      <w:r w:rsidRPr="00595D59">
        <w:rPr>
          <w:b/>
          <w:lang w:val="fr-FR"/>
        </w:rPr>
        <w:t>este</w:t>
      </w:r>
      <w:r w:rsidRPr="00595D59">
        <w:rPr>
          <w:b/>
          <w:spacing w:val="-4"/>
          <w:lang w:val="fr-FR"/>
        </w:rPr>
        <w:t xml:space="preserve"> </w:t>
      </w:r>
      <w:r w:rsidRPr="00595D59">
        <w:rPr>
          <w:b/>
          <w:lang w:val="fr-FR"/>
        </w:rPr>
        <w:t>o</w:t>
      </w:r>
      <w:r w:rsidRPr="00595D59">
        <w:rPr>
          <w:b/>
          <w:spacing w:val="-4"/>
          <w:lang w:val="fr-FR"/>
        </w:rPr>
        <w:t xml:space="preserve"> </w:t>
      </w:r>
      <w:r w:rsidRPr="00595D59">
        <w:rPr>
          <w:b/>
          <w:lang w:val="fr-FR"/>
        </w:rPr>
        <w:t>autoritate</w:t>
      </w:r>
      <w:r w:rsidRPr="00595D59">
        <w:rPr>
          <w:b/>
          <w:spacing w:val="-4"/>
          <w:lang w:val="fr-FR"/>
        </w:rPr>
        <w:t xml:space="preserve"> </w:t>
      </w:r>
      <w:r w:rsidRPr="00595D59">
        <w:rPr>
          <w:b/>
          <w:lang w:val="fr-FR"/>
        </w:rPr>
        <w:t>centrală</w:t>
      </w:r>
      <w:r w:rsidRPr="00595D59">
        <w:rPr>
          <w:b/>
          <w:spacing w:val="-4"/>
          <w:lang w:val="fr-FR"/>
        </w:rPr>
        <w:t xml:space="preserve"> </w:t>
      </w:r>
      <w:r w:rsidRPr="00595D59">
        <w:rPr>
          <w:b/>
          <w:lang w:val="fr-FR"/>
        </w:rPr>
        <w:t>de</w:t>
      </w:r>
      <w:r w:rsidRPr="00595D59">
        <w:rPr>
          <w:b/>
          <w:spacing w:val="-4"/>
          <w:lang w:val="fr-FR"/>
        </w:rPr>
        <w:t xml:space="preserve"> </w:t>
      </w:r>
      <w:r w:rsidRPr="00595D59">
        <w:rPr>
          <w:b/>
          <w:lang w:val="fr-FR"/>
        </w:rPr>
        <w:t>achiziție</w:t>
      </w:r>
      <w:r w:rsidRPr="00595D59">
        <w:rPr>
          <w:b/>
          <w:spacing w:val="-4"/>
          <w:lang w:val="fr-FR"/>
        </w:rPr>
        <w:t xml:space="preserve"> </w:t>
      </w:r>
      <w:r w:rsidRPr="00595D59">
        <w:rPr>
          <w:b/>
          <w:lang w:val="fr-FR"/>
        </w:rPr>
        <w:t>sau</w:t>
      </w:r>
      <w:r w:rsidRPr="00595D59">
        <w:rPr>
          <w:b/>
          <w:spacing w:val="-4"/>
          <w:lang w:val="fr-FR"/>
        </w:rPr>
        <w:t xml:space="preserve"> </w:t>
      </w:r>
      <w:r w:rsidRPr="00595D59">
        <w:rPr>
          <w:b/>
          <w:lang w:val="fr-FR"/>
        </w:rPr>
        <w:t xml:space="preserve">că achiziția implică o altă formă de achiziție comună): </w:t>
      </w:r>
      <w:r w:rsidRPr="00595D59">
        <w:rPr>
          <w:b/>
          <w:i/>
          <w:u w:val="single"/>
          <w:lang w:val="fr-FR"/>
        </w:rPr>
        <w:t>Nu se aplica</w:t>
      </w:r>
    </w:p>
    <w:p w14:paraId="383A52E9" w14:textId="77777777" w:rsidR="00DD5E5C" w:rsidRPr="00595D59" w:rsidRDefault="00DD5E5C" w:rsidP="00DD5E5C">
      <w:pPr>
        <w:pStyle w:val="a"/>
        <w:widowControl w:val="0"/>
        <w:numPr>
          <w:ilvl w:val="0"/>
          <w:numId w:val="33"/>
        </w:numPr>
        <w:tabs>
          <w:tab w:val="clear" w:pos="1134"/>
          <w:tab w:val="left" w:pos="849"/>
        </w:tabs>
        <w:autoSpaceDE w:val="0"/>
        <w:autoSpaceDN w:val="0"/>
        <w:spacing w:before="123"/>
        <w:ind w:right="706"/>
        <w:jc w:val="left"/>
        <w:rPr>
          <w:b/>
          <w:lang w:val="fr-FR"/>
        </w:rPr>
      </w:pPr>
      <w:r w:rsidRPr="00595D59">
        <w:rPr>
          <w:b/>
          <w:lang w:val="fr-FR"/>
        </w:rPr>
        <w:t>Cumpărătorul</w:t>
      </w:r>
      <w:r w:rsidRPr="00595D59">
        <w:rPr>
          <w:b/>
          <w:spacing w:val="-9"/>
          <w:lang w:val="fr-FR"/>
        </w:rPr>
        <w:t xml:space="preserve"> </w:t>
      </w:r>
      <w:r w:rsidRPr="00595D59">
        <w:rPr>
          <w:b/>
          <w:lang w:val="fr-FR"/>
        </w:rPr>
        <w:t>invită</w:t>
      </w:r>
      <w:r w:rsidRPr="00595D59">
        <w:rPr>
          <w:b/>
          <w:spacing w:val="-4"/>
          <w:lang w:val="fr-FR"/>
        </w:rPr>
        <w:t xml:space="preserve"> </w:t>
      </w:r>
      <w:r w:rsidRPr="00595D59">
        <w:rPr>
          <w:b/>
          <w:lang w:val="fr-FR"/>
        </w:rPr>
        <w:t>operatorii</w:t>
      </w:r>
      <w:r w:rsidRPr="00595D59">
        <w:rPr>
          <w:b/>
          <w:spacing w:val="-4"/>
          <w:lang w:val="fr-FR"/>
        </w:rPr>
        <w:t xml:space="preserve"> </w:t>
      </w:r>
      <w:r w:rsidRPr="00595D59">
        <w:rPr>
          <w:b/>
          <w:lang w:val="fr-FR"/>
        </w:rPr>
        <w:t>economici</w:t>
      </w:r>
      <w:r w:rsidRPr="00595D59">
        <w:rPr>
          <w:b/>
          <w:spacing w:val="-4"/>
          <w:lang w:val="fr-FR"/>
        </w:rPr>
        <w:t xml:space="preserve"> </w:t>
      </w:r>
      <w:r w:rsidRPr="00595D59">
        <w:rPr>
          <w:b/>
          <w:lang w:val="fr-FR"/>
        </w:rPr>
        <w:t>interesați,</w:t>
      </w:r>
      <w:r w:rsidRPr="00595D59">
        <w:rPr>
          <w:b/>
          <w:spacing w:val="-2"/>
          <w:lang w:val="fr-FR"/>
        </w:rPr>
        <w:t xml:space="preserve"> </w:t>
      </w:r>
      <w:r w:rsidRPr="00595D59">
        <w:rPr>
          <w:b/>
          <w:lang w:val="fr-FR"/>
        </w:rPr>
        <w:t>care</w:t>
      </w:r>
      <w:r w:rsidRPr="00595D59">
        <w:rPr>
          <w:b/>
          <w:spacing w:val="-5"/>
          <w:lang w:val="fr-FR"/>
        </w:rPr>
        <w:t xml:space="preserve"> </w:t>
      </w:r>
      <w:r w:rsidRPr="00595D59">
        <w:rPr>
          <w:b/>
          <w:lang w:val="fr-FR"/>
        </w:rPr>
        <w:t>îi</w:t>
      </w:r>
      <w:r w:rsidRPr="00595D59">
        <w:rPr>
          <w:b/>
          <w:spacing w:val="-4"/>
          <w:lang w:val="fr-FR"/>
        </w:rPr>
        <w:t xml:space="preserve"> </w:t>
      </w:r>
      <w:r w:rsidRPr="00595D59">
        <w:rPr>
          <w:b/>
          <w:lang w:val="fr-FR"/>
        </w:rPr>
        <w:t>pot</w:t>
      </w:r>
      <w:r w:rsidRPr="00595D59">
        <w:rPr>
          <w:b/>
          <w:spacing w:val="-7"/>
          <w:lang w:val="fr-FR"/>
        </w:rPr>
        <w:t xml:space="preserve"> </w:t>
      </w:r>
      <w:r w:rsidRPr="00595D59">
        <w:rPr>
          <w:b/>
          <w:lang w:val="fr-FR"/>
        </w:rPr>
        <w:t>satisface necesitățile,</w:t>
      </w:r>
      <w:r w:rsidRPr="00595D59">
        <w:rPr>
          <w:b/>
          <w:spacing w:val="-2"/>
          <w:lang w:val="fr-FR"/>
        </w:rPr>
        <w:t xml:space="preserve"> </w:t>
      </w:r>
      <w:r w:rsidRPr="00595D59">
        <w:rPr>
          <w:b/>
          <w:lang w:val="fr-FR"/>
        </w:rPr>
        <w:t>să participe la procedura de achiziție privind livrarea/prestarea/</w:t>
      </w:r>
      <w:r w:rsidRPr="00595D59">
        <w:rPr>
          <w:b/>
          <w:u w:val="single"/>
          <w:lang w:val="fr-FR"/>
        </w:rPr>
        <w:t xml:space="preserve">executarea </w:t>
      </w:r>
      <w:r w:rsidRPr="00595D59">
        <w:rPr>
          <w:b/>
          <w:lang w:val="fr-FR"/>
        </w:rPr>
        <w:t>următoarelor bunuri /servicii/</w:t>
      </w:r>
      <w:r w:rsidRPr="00595D59">
        <w:rPr>
          <w:b/>
          <w:u w:val="single"/>
          <w:lang w:val="fr-FR"/>
        </w:rPr>
        <w:t>lucrări</w:t>
      </w:r>
      <w:r w:rsidRPr="00595D59">
        <w:rPr>
          <w:b/>
          <w:lang w:val="fr-FR"/>
        </w:rPr>
        <w:t>:</w:t>
      </w: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4"/>
        <w:gridCol w:w="1181"/>
        <w:gridCol w:w="2713"/>
        <w:gridCol w:w="1561"/>
        <w:gridCol w:w="567"/>
        <w:gridCol w:w="1984"/>
        <w:gridCol w:w="1705"/>
      </w:tblGrid>
      <w:tr w:rsidR="00DD5E5C" w:rsidRPr="00595D59" w14:paraId="73D8DA19" w14:textId="77777777" w:rsidTr="00F8692A">
        <w:trPr>
          <w:trHeight w:val="1088"/>
        </w:trPr>
        <w:tc>
          <w:tcPr>
            <w:tcW w:w="504" w:type="dxa"/>
          </w:tcPr>
          <w:p w14:paraId="308B8B56" w14:textId="77777777" w:rsidR="00DD5E5C" w:rsidRPr="00595D59" w:rsidRDefault="00DD5E5C" w:rsidP="00F8692A">
            <w:pPr>
              <w:pStyle w:val="TableParagraph"/>
              <w:rPr>
                <w:b/>
                <w:sz w:val="20"/>
              </w:rPr>
            </w:pPr>
          </w:p>
          <w:p w14:paraId="746D4226" w14:textId="77777777" w:rsidR="00DD5E5C" w:rsidRPr="00595D59" w:rsidRDefault="00DD5E5C" w:rsidP="00F8692A">
            <w:pPr>
              <w:pStyle w:val="TableParagraph"/>
              <w:spacing w:before="121"/>
              <w:rPr>
                <w:b/>
                <w:sz w:val="20"/>
              </w:rPr>
            </w:pPr>
          </w:p>
          <w:p w14:paraId="1E8F98D4" w14:textId="77777777" w:rsidR="00DD5E5C" w:rsidRPr="00595D59" w:rsidRDefault="00DD5E5C" w:rsidP="00F8692A">
            <w:pPr>
              <w:pStyle w:val="TableParagraph"/>
              <w:ind w:left="114" w:right="93" w:hanging="5"/>
              <w:rPr>
                <w:b/>
                <w:sz w:val="20"/>
              </w:rPr>
            </w:pPr>
            <w:r w:rsidRPr="00595D59">
              <w:rPr>
                <w:b/>
                <w:spacing w:val="-4"/>
                <w:sz w:val="20"/>
              </w:rPr>
              <w:t xml:space="preserve">Nr. </w:t>
            </w:r>
            <w:r w:rsidRPr="00595D59">
              <w:rPr>
                <w:b/>
                <w:spacing w:val="-5"/>
                <w:sz w:val="20"/>
              </w:rPr>
              <w:t>d/o</w:t>
            </w:r>
          </w:p>
        </w:tc>
        <w:tc>
          <w:tcPr>
            <w:tcW w:w="1181" w:type="dxa"/>
          </w:tcPr>
          <w:p w14:paraId="05E6BB96" w14:textId="77777777" w:rsidR="00DD5E5C" w:rsidRPr="00595D59" w:rsidRDefault="00DD5E5C" w:rsidP="00F8692A">
            <w:pPr>
              <w:pStyle w:val="TableParagraph"/>
              <w:rPr>
                <w:b/>
                <w:sz w:val="20"/>
              </w:rPr>
            </w:pPr>
          </w:p>
          <w:p w14:paraId="7FB7104D" w14:textId="77777777" w:rsidR="00DD5E5C" w:rsidRPr="00595D59" w:rsidRDefault="00DD5E5C" w:rsidP="00F8692A">
            <w:pPr>
              <w:pStyle w:val="TableParagraph"/>
              <w:rPr>
                <w:b/>
                <w:sz w:val="20"/>
              </w:rPr>
            </w:pPr>
          </w:p>
          <w:p w14:paraId="2CF95DA0" w14:textId="77777777" w:rsidR="00DD5E5C" w:rsidRPr="00595D59" w:rsidRDefault="00DD5E5C" w:rsidP="00F8692A">
            <w:pPr>
              <w:pStyle w:val="TableParagraph"/>
              <w:spacing w:before="6"/>
              <w:rPr>
                <w:b/>
                <w:sz w:val="20"/>
              </w:rPr>
            </w:pPr>
          </w:p>
          <w:p w14:paraId="75897C24" w14:textId="77777777" w:rsidR="00DD5E5C" w:rsidRPr="00595D59" w:rsidRDefault="00DD5E5C" w:rsidP="00F8692A">
            <w:pPr>
              <w:pStyle w:val="TableParagraph"/>
              <w:ind w:left="19" w:right="14"/>
              <w:jc w:val="center"/>
              <w:rPr>
                <w:b/>
                <w:sz w:val="20"/>
              </w:rPr>
            </w:pPr>
            <w:r w:rsidRPr="00595D59">
              <w:rPr>
                <w:b/>
                <w:sz w:val="20"/>
              </w:rPr>
              <w:t>Cod</w:t>
            </w:r>
            <w:r w:rsidRPr="00595D59">
              <w:rPr>
                <w:b/>
                <w:spacing w:val="-6"/>
                <w:sz w:val="20"/>
              </w:rPr>
              <w:t xml:space="preserve"> </w:t>
            </w:r>
            <w:r w:rsidRPr="00595D59">
              <w:rPr>
                <w:b/>
                <w:spacing w:val="-5"/>
                <w:sz w:val="20"/>
              </w:rPr>
              <w:t>CPV</w:t>
            </w:r>
          </w:p>
        </w:tc>
        <w:tc>
          <w:tcPr>
            <w:tcW w:w="2713" w:type="dxa"/>
          </w:tcPr>
          <w:p w14:paraId="366C7A0C" w14:textId="77777777" w:rsidR="00DD5E5C" w:rsidRPr="00595D59" w:rsidRDefault="00DD5E5C" w:rsidP="00F8692A">
            <w:pPr>
              <w:pStyle w:val="TableParagraph"/>
              <w:rPr>
                <w:b/>
                <w:sz w:val="20"/>
              </w:rPr>
            </w:pPr>
          </w:p>
          <w:p w14:paraId="7A92F9B2" w14:textId="77777777" w:rsidR="00DD5E5C" w:rsidRPr="00595D59" w:rsidRDefault="00DD5E5C" w:rsidP="00F8692A">
            <w:pPr>
              <w:pStyle w:val="TableParagraph"/>
              <w:spacing w:before="5"/>
              <w:rPr>
                <w:b/>
                <w:sz w:val="20"/>
              </w:rPr>
            </w:pPr>
          </w:p>
          <w:p w14:paraId="73820B9C" w14:textId="77777777" w:rsidR="00DD5E5C" w:rsidRPr="00595D59" w:rsidRDefault="00DD5E5C" w:rsidP="00F8692A">
            <w:pPr>
              <w:pStyle w:val="TableParagraph"/>
              <w:spacing w:before="1"/>
              <w:ind w:left="134" w:right="123" w:firstLine="4"/>
              <w:jc w:val="center"/>
              <w:rPr>
                <w:b/>
                <w:sz w:val="20"/>
              </w:rPr>
            </w:pPr>
            <w:r w:rsidRPr="00595D59">
              <w:rPr>
                <w:b/>
                <w:spacing w:val="-2"/>
                <w:sz w:val="20"/>
              </w:rPr>
              <w:t xml:space="preserve">Denumirea bunurilor/serviciilor/lucrăril </w:t>
            </w:r>
            <w:r w:rsidRPr="00595D59">
              <w:rPr>
                <w:b/>
                <w:sz w:val="20"/>
              </w:rPr>
              <w:t>or solicitate</w:t>
            </w:r>
          </w:p>
        </w:tc>
        <w:tc>
          <w:tcPr>
            <w:tcW w:w="1561" w:type="dxa"/>
          </w:tcPr>
          <w:p w14:paraId="5F0459E1" w14:textId="77777777" w:rsidR="00DD5E5C" w:rsidRPr="00595D59" w:rsidRDefault="00DD5E5C" w:rsidP="00F8692A">
            <w:pPr>
              <w:pStyle w:val="TableParagraph"/>
              <w:rPr>
                <w:b/>
                <w:sz w:val="20"/>
              </w:rPr>
            </w:pPr>
          </w:p>
          <w:p w14:paraId="44F8F078" w14:textId="77777777" w:rsidR="00DD5E5C" w:rsidRPr="00595D59" w:rsidRDefault="00DD5E5C" w:rsidP="00F8692A">
            <w:pPr>
              <w:pStyle w:val="TableParagraph"/>
              <w:spacing w:before="121"/>
              <w:rPr>
                <w:b/>
                <w:sz w:val="20"/>
              </w:rPr>
            </w:pPr>
          </w:p>
          <w:p w14:paraId="1D2DFC5E" w14:textId="77777777" w:rsidR="00DD5E5C" w:rsidRPr="00595D59" w:rsidRDefault="00DD5E5C" w:rsidP="00F8692A">
            <w:pPr>
              <w:pStyle w:val="TableParagraph"/>
              <w:ind w:left="461" w:right="272" w:hanging="173"/>
              <w:rPr>
                <w:b/>
                <w:sz w:val="20"/>
              </w:rPr>
            </w:pPr>
            <w:r w:rsidRPr="00595D59">
              <w:rPr>
                <w:b/>
                <w:sz w:val="20"/>
              </w:rPr>
              <w:t>Unitatea</w:t>
            </w:r>
            <w:r w:rsidRPr="00595D59">
              <w:rPr>
                <w:b/>
                <w:spacing w:val="-13"/>
                <w:sz w:val="20"/>
              </w:rPr>
              <w:t xml:space="preserve"> </w:t>
            </w:r>
            <w:r w:rsidRPr="00595D59">
              <w:rPr>
                <w:b/>
                <w:sz w:val="20"/>
              </w:rPr>
              <w:t xml:space="preserve">de </w:t>
            </w:r>
            <w:r w:rsidRPr="00595D59">
              <w:rPr>
                <w:b/>
                <w:spacing w:val="-2"/>
                <w:sz w:val="20"/>
              </w:rPr>
              <w:t>măsură</w:t>
            </w:r>
          </w:p>
        </w:tc>
        <w:tc>
          <w:tcPr>
            <w:tcW w:w="567" w:type="dxa"/>
            <w:textDirection w:val="btLr"/>
          </w:tcPr>
          <w:p w14:paraId="083774A6" w14:textId="77777777" w:rsidR="00DD5E5C" w:rsidRPr="00595D59" w:rsidRDefault="00DD5E5C" w:rsidP="00F8692A">
            <w:pPr>
              <w:pStyle w:val="TableParagraph"/>
              <w:spacing w:before="48"/>
              <w:rPr>
                <w:b/>
                <w:sz w:val="20"/>
              </w:rPr>
            </w:pPr>
          </w:p>
          <w:p w14:paraId="5282B741" w14:textId="77777777" w:rsidR="00DD5E5C" w:rsidRPr="00595D59" w:rsidRDefault="00DD5E5C" w:rsidP="00F8692A">
            <w:pPr>
              <w:pStyle w:val="TableParagraph"/>
              <w:spacing w:before="1"/>
              <w:ind w:left="302"/>
              <w:rPr>
                <w:b/>
                <w:sz w:val="20"/>
              </w:rPr>
            </w:pPr>
            <w:r w:rsidRPr="00595D59">
              <w:rPr>
                <w:b/>
                <w:spacing w:val="-2"/>
                <w:sz w:val="20"/>
              </w:rPr>
              <w:t>Cantitatea</w:t>
            </w:r>
          </w:p>
        </w:tc>
        <w:tc>
          <w:tcPr>
            <w:tcW w:w="1984" w:type="dxa"/>
          </w:tcPr>
          <w:p w14:paraId="7BBD263B" w14:textId="77777777" w:rsidR="00DD5E5C" w:rsidRPr="00595D59" w:rsidRDefault="00DD5E5C" w:rsidP="00F8692A">
            <w:pPr>
              <w:pStyle w:val="TableParagraph"/>
              <w:spacing w:before="120"/>
              <w:rPr>
                <w:b/>
                <w:sz w:val="20"/>
              </w:rPr>
            </w:pPr>
          </w:p>
          <w:p w14:paraId="22709BAC" w14:textId="77777777" w:rsidR="00DD5E5C" w:rsidRPr="00595D59" w:rsidRDefault="00DD5E5C" w:rsidP="00F8692A">
            <w:pPr>
              <w:pStyle w:val="TableParagraph"/>
              <w:ind w:left="74" w:right="62"/>
              <w:jc w:val="center"/>
              <w:rPr>
                <w:b/>
                <w:sz w:val="20"/>
              </w:rPr>
            </w:pPr>
            <w:r w:rsidRPr="00595D59">
              <w:rPr>
                <w:b/>
                <w:sz w:val="20"/>
              </w:rPr>
              <w:t>Specificarea</w:t>
            </w:r>
            <w:r w:rsidRPr="00595D59">
              <w:rPr>
                <w:b/>
                <w:spacing w:val="-13"/>
                <w:sz w:val="20"/>
              </w:rPr>
              <w:t xml:space="preserve"> </w:t>
            </w:r>
            <w:r w:rsidRPr="00595D59">
              <w:rPr>
                <w:b/>
                <w:sz w:val="20"/>
              </w:rPr>
              <w:t xml:space="preserve">tehnică deplină solicitată, Standarde de </w:t>
            </w:r>
            <w:r w:rsidRPr="00595D59">
              <w:rPr>
                <w:b/>
                <w:spacing w:val="-2"/>
                <w:sz w:val="20"/>
              </w:rPr>
              <w:t>referință</w:t>
            </w:r>
          </w:p>
        </w:tc>
        <w:tc>
          <w:tcPr>
            <w:tcW w:w="1705" w:type="dxa"/>
          </w:tcPr>
          <w:p w14:paraId="5510E13C" w14:textId="77777777" w:rsidR="00DD5E5C" w:rsidRPr="00595D59" w:rsidRDefault="00DD5E5C" w:rsidP="00F8692A">
            <w:pPr>
              <w:pStyle w:val="TableParagraph"/>
              <w:spacing w:before="120"/>
              <w:ind w:left="137" w:right="129"/>
              <w:jc w:val="center"/>
              <w:rPr>
                <w:b/>
                <w:sz w:val="20"/>
              </w:rPr>
            </w:pPr>
            <w:r w:rsidRPr="00595D59">
              <w:rPr>
                <w:b/>
                <w:spacing w:val="-2"/>
                <w:sz w:val="20"/>
              </w:rPr>
              <w:t>Valoarea estimată</w:t>
            </w:r>
          </w:p>
          <w:p w14:paraId="039DAD24" w14:textId="77777777" w:rsidR="00DD5E5C" w:rsidRPr="00595D59" w:rsidRDefault="00DD5E5C" w:rsidP="00F8692A">
            <w:pPr>
              <w:pStyle w:val="TableParagraph"/>
              <w:spacing w:before="1"/>
              <w:ind w:left="109" w:right="106" w:firstLine="5"/>
              <w:jc w:val="center"/>
              <w:rPr>
                <w:b/>
                <w:sz w:val="20"/>
              </w:rPr>
            </w:pPr>
            <w:r w:rsidRPr="00595D59">
              <w:rPr>
                <w:b/>
                <w:sz w:val="20"/>
              </w:rPr>
              <w:t>(se va indica pentru</w:t>
            </w:r>
            <w:r w:rsidRPr="00595D59">
              <w:rPr>
                <w:b/>
                <w:spacing w:val="-13"/>
                <w:sz w:val="20"/>
              </w:rPr>
              <w:t xml:space="preserve"> </w:t>
            </w:r>
            <w:r w:rsidRPr="00595D59">
              <w:rPr>
                <w:b/>
                <w:sz w:val="20"/>
              </w:rPr>
              <w:t>fiecare</w:t>
            </w:r>
            <w:r w:rsidRPr="00595D59">
              <w:rPr>
                <w:b/>
                <w:spacing w:val="-12"/>
                <w:sz w:val="20"/>
              </w:rPr>
              <w:t xml:space="preserve"> </w:t>
            </w:r>
            <w:r w:rsidRPr="00595D59">
              <w:rPr>
                <w:b/>
                <w:sz w:val="20"/>
              </w:rPr>
              <w:t>lot în parte) fără</w:t>
            </w:r>
          </w:p>
          <w:p w14:paraId="5307F899" w14:textId="77777777" w:rsidR="00DD5E5C" w:rsidRPr="00595D59" w:rsidRDefault="00DD5E5C" w:rsidP="00F8692A">
            <w:pPr>
              <w:pStyle w:val="TableParagraph"/>
              <w:spacing w:before="2" w:line="210" w:lineRule="exact"/>
              <w:ind w:left="137" w:right="134"/>
              <w:jc w:val="center"/>
              <w:rPr>
                <w:b/>
                <w:sz w:val="20"/>
              </w:rPr>
            </w:pPr>
            <w:r w:rsidRPr="00595D59">
              <w:rPr>
                <w:b/>
                <w:spacing w:val="-5"/>
                <w:sz w:val="20"/>
              </w:rPr>
              <w:t>TVA</w:t>
            </w:r>
            <w:r>
              <w:rPr>
                <w:b/>
                <w:spacing w:val="-5"/>
                <w:sz w:val="20"/>
              </w:rPr>
              <w:t xml:space="preserve"> lei </w:t>
            </w:r>
          </w:p>
        </w:tc>
      </w:tr>
      <w:tr w:rsidR="00DD5E5C" w:rsidRPr="00595D59" w14:paraId="3FCF6BDB" w14:textId="77777777" w:rsidTr="00F8692A">
        <w:trPr>
          <w:trHeight w:val="916"/>
        </w:trPr>
        <w:tc>
          <w:tcPr>
            <w:tcW w:w="504" w:type="dxa"/>
          </w:tcPr>
          <w:p w14:paraId="6133ED16" w14:textId="77777777" w:rsidR="00DD5E5C" w:rsidRPr="00595D59" w:rsidRDefault="00DD5E5C" w:rsidP="00F8692A">
            <w:pPr>
              <w:pStyle w:val="TableParagraph"/>
              <w:spacing w:before="74"/>
              <w:rPr>
                <w:b/>
              </w:rPr>
            </w:pPr>
          </w:p>
          <w:p w14:paraId="201B5683" w14:textId="77777777" w:rsidR="00DD5E5C" w:rsidRPr="00595D59" w:rsidRDefault="00DD5E5C" w:rsidP="00F8692A">
            <w:pPr>
              <w:pStyle w:val="TableParagraph"/>
              <w:ind w:left="9"/>
              <w:jc w:val="center"/>
            </w:pPr>
            <w:r w:rsidRPr="00595D59">
              <w:rPr>
                <w:spacing w:val="-10"/>
              </w:rPr>
              <w:t>1</w:t>
            </w:r>
          </w:p>
        </w:tc>
        <w:tc>
          <w:tcPr>
            <w:tcW w:w="1181" w:type="dxa"/>
          </w:tcPr>
          <w:p w14:paraId="53D29A2F" w14:textId="77777777" w:rsidR="00DD5E5C" w:rsidRPr="00595D59" w:rsidRDefault="00DD5E5C" w:rsidP="00F8692A">
            <w:pPr>
              <w:pStyle w:val="TableParagraph"/>
              <w:spacing w:before="111"/>
              <w:rPr>
                <w:b/>
                <w:sz w:val="20"/>
              </w:rPr>
            </w:pPr>
          </w:p>
          <w:p w14:paraId="5171D890" w14:textId="77777777" w:rsidR="00DD5E5C" w:rsidRPr="00595D59" w:rsidRDefault="00DD5E5C" w:rsidP="00F8692A">
            <w:pPr>
              <w:pStyle w:val="TableParagraph"/>
              <w:ind w:left="19"/>
              <w:jc w:val="center"/>
              <w:rPr>
                <w:sz w:val="20"/>
              </w:rPr>
            </w:pPr>
            <w:r w:rsidRPr="00595D59">
              <w:rPr>
                <w:sz w:val="24"/>
                <w:szCs w:val="24"/>
                <w:shd w:val="clear" w:color="auto" w:fill="FFFFFF"/>
                <w:lang w:val="en-US" w:bidi="en-US"/>
              </w:rPr>
              <w:t>45200000-9 </w:t>
            </w:r>
          </w:p>
        </w:tc>
        <w:tc>
          <w:tcPr>
            <w:tcW w:w="2713" w:type="dxa"/>
          </w:tcPr>
          <w:p w14:paraId="178DDDD6" w14:textId="77777777" w:rsidR="00DD5E5C" w:rsidRPr="00595D59" w:rsidRDefault="00DD5E5C" w:rsidP="00F8692A">
            <w:pPr>
              <w:pStyle w:val="TableParagraph"/>
              <w:spacing w:line="215" w:lineRule="exact"/>
              <w:ind w:left="110"/>
              <w:rPr>
                <w:sz w:val="20"/>
              </w:rPr>
            </w:pPr>
            <w:r w:rsidRPr="006836B9">
              <w:rPr>
                <w:sz w:val="24"/>
                <w:szCs w:val="24"/>
                <w:lang w:val="en-US"/>
              </w:rPr>
              <w:t>Reparatia drumurilor locale com Hasnasenii Noi</w:t>
            </w:r>
            <w:r w:rsidRPr="006836B9">
              <w:rPr>
                <w:sz w:val="24"/>
                <w:szCs w:val="24"/>
                <w:lang w:val="fr-FR"/>
              </w:rPr>
              <w:t>, r-nul Drochia</w:t>
            </w:r>
          </w:p>
        </w:tc>
        <w:tc>
          <w:tcPr>
            <w:tcW w:w="4112" w:type="dxa"/>
            <w:gridSpan w:val="3"/>
          </w:tcPr>
          <w:p w14:paraId="38842632" w14:textId="77777777" w:rsidR="00DD5E5C" w:rsidRPr="00595D59" w:rsidRDefault="00DD5E5C" w:rsidP="00F8692A">
            <w:pPr>
              <w:pStyle w:val="TableParagraph"/>
              <w:spacing w:before="229" w:line="235" w:lineRule="auto"/>
              <w:ind w:left="109" w:right="319"/>
              <w:rPr>
                <w:sz w:val="20"/>
              </w:rPr>
            </w:pPr>
            <w:r w:rsidRPr="00595D59">
              <w:rPr>
                <w:sz w:val="20"/>
              </w:rPr>
              <w:t>Conform</w:t>
            </w:r>
            <w:r w:rsidRPr="00595D59">
              <w:rPr>
                <w:spacing w:val="-13"/>
                <w:sz w:val="20"/>
              </w:rPr>
              <w:t xml:space="preserve"> </w:t>
            </w:r>
            <w:r w:rsidRPr="00595D59">
              <w:rPr>
                <w:sz w:val="20"/>
              </w:rPr>
              <w:t>cerințelor caietului</w:t>
            </w:r>
            <w:r w:rsidRPr="00595D59">
              <w:rPr>
                <w:spacing w:val="-1"/>
                <w:sz w:val="20"/>
              </w:rPr>
              <w:t xml:space="preserve"> </w:t>
            </w:r>
            <w:r w:rsidRPr="00595D59">
              <w:rPr>
                <w:sz w:val="20"/>
              </w:rPr>
              <w:t>de</w:t>
            </w:r>
            <w:r w:rsidRPr="00595D59">
              <w:rPr>
                <w:spacing w:val="-5"/>
                <w:sz w:val="20"/>
              </w:rPr>
              <w:t xml:space="preserve"> </w:t>
            </w:r>
            <w:r w:rsidRPr="00595D59">
              <w:rPr>
                <w:spacing w:val="-2"/>
                <w:sz w:val="20"/>
              </w:rPr>
              <w:t>sarcini</w:t>
            </w:r>
          </w:p>
        </w:tc>
        <w:tc>
          <w:tcPr>
            <w:tcW w:w="1705" w:type="dxa"/>
          </w:tcPr>
          <w:p w14:paraId="40BA22A2" w14:textId="77777777" w:rsidR="00DD5E5C" w:rsidRPr="00595D59" w:rsidRDefault="00DD5E5C" w:rsidP="00F8692A">
            <w:pPr>
              <w:pStyle w:val="TableParagraph"/>
              <w:spacing w:line="249" w:lineRule="exact"/>
              <w:ind w:left="140" w:right="129"/>
              <w:jc w:val="center"/>
              <w:rPr>
                <w:b/>
              </w:rPr>
            </w:pPr>
            <w:r>
              <w:rPr>
                <w:b/>
                <w:bCs/>
                <w:sz w:val="24"/>
                <w:szCs w:val="24"/>
                <w:lang w:val="en-US" w:bidi="en-US"/>
              </w:rPr>
              <w:t>747496,00</w:t>
            </w:r>
          </w:p>
        </w:tc>
      </w:tr>
      <w:tr w:rsidR="00DD5E5C" w:rsidRPr="00595D59" w14:paraId="0BF1E0EA" w14:textId="77777777" w:rsidTr="00F8692A">
        <w:trPr>
          <w:trHeight w:val="417"/>
        </w:trPr>
        <w:tc>
          <w:tcPr>
            <w:tcW w:w="8510" w:type="dxa"/>
            <w:gridSpan w:val="6"/>
          </w:tcPr>
          <w:p w14:paraId="13698395" w14:textId="77777777" w:rsidR="00DD5E5C" w:rsidRPr="00595D59" w:rsidRDefault="00DD5E5C" w:rsidP="00F8692A">
            <w:pPr>
              <w:pStyle w:val="TableParagraph"/>
              <w:spacing w:before="131" w:line="266" w:lineRule="exact"/>
              <w:ind w:left="1"/>
              <w:jc w:val="center"/>
              <w:rPr>
                <w:b/>
                <w:sz w:val="24"/>
              </w:rPr>
            </w:pPr>
            <w:r w:rsidRPr="00595D59">
              <w:rPr>
                <w:b/>
                <w:sz w:val="24"/>
              </w:rPr>
              <w:t>Valoarea</w:t>
            </w:r>
            <w:r w:rsidRPr="00595D59">
              <w:rPr>
                <w:b/>
                <w:spacing w:val="-4"/>
                <w:sz w:val="24"/>
              </w:rPr>
              <w:t xml:space="preserve"> </w:t>
            </w:r>
            <w:r w:rsidRPr="00595D59">
              <w:rPr>
                <w:b/>
                <w:sz w:val="24"/>
              </w:rPr>
              <w:t>estimativă</w:t>
            </w:r>
            <w:r w:rsidRPr="00595D59">
              <w:rPr>
                <w:b/>
                <w:spacing w:val="-3"/>
                <w:sz w:val="24"/>
              </w:rPr>
              <w:t xml:space="preserve"> </w:t>
            </w:r>
            <w:r w:rsidRPr="00595D59">
              <w:rPr>
                <w:b/>
                <w:sz w:val="24"/>
              </w:rPr>
              <w:t>totală (fără</w:t>
            </w:r>
            <w:r w:rsidRPr="00595D59">
              <w:rPr>
                <w:b/>
                <w:spacing w:val="-3"/>
                <w:sz w:val="24"/>
              </w:rPr>
              <w:t xml:space="preserve"> </w:t>
            </w:r>
            <w:r w:rsidRPr="00595D59">
              <w:rPr>
                <w:b/>
                <w:spacing w:val="-4"/>
                <w:sz w:val="24"/>
              </w:rPr>
              <w:t>TVA)</w:t>
            </w:r>
          </w:p>
        </w:tc>
        <w:tc>
          <w:tcPr>
            <w:tcW w:w="1705" w:type="dxa"/>
          </w:tcPr>
          <w:p w14:paraId="51E9A87F" w14:textId="77777777" w:rsidR="00DD5E5C" w:rsidRPr="00595D59" w:rsidRDefault="00DD5E5C" w:rsidP="00F8692A">
            <w:pPr>
              <w:pStyle w:val="TableParagraph"/>
              <w:spacing w:before="116"/>
              <w:ind w:left="173" w:right="129"/>
              <w:jc w:val="center"/>
              <w:rPr>
                <w:b/>
                <w:sz w:val="24"/>
              </w:rPr>
            </w:pPr>
            <w:r>
              <w:rPr>
                <w:b/>
                <w:bCs/>
                <w:sz w:val="24"/>
                <w:szCs w:val="24"/>
                <w:lang w:val="en-US" w:bidi="en-US"/>
              </w:rPr>
              <w:t>747496,00</w:t>
            </w:r>
          </w:p>
        </w:tc>
      </w:tr>
    </w:tbl>
    <w:p w14:paraId="594E1D24" w14:textId="77777777" w:rsidR="00DD5E5C" w:rsidRPr="00595D59" w:rsidRDefault="00DD5E5C" w:rsidP="00DD5E5C">
      <w:pPr>
        <w:spacing w:before="127"/>
        <w:rPr>
          <w:b/>
        </w:rPr>
      </w:pPr>
    </w:p>
    <w:p w14:paraId="24C0C765" w14:textId="77777777" w:rsidR="00DD5E5C" w:rsidRPr="00872C1E" w:rsidRDefault="00DD5E5C" w:rsidP="00DD5E5C">
      <w:pPr>
        <w:pStyle w:val="a"/>
        <w:widowControl w:val="0"/>
        <w:numPr>
          <w:ilvl w:val="0"/>
          <w:numId w:val="33"/>
        </w:numPr>
        <w:tabs>
          <w:tab w:val="clear" w:pos="1134"/>
          <w:tab w:val="left" w:pos="620"/>
        </w:tabs>
        <w:autoSpaceDE w:val="0"/>
        <w:autoSpaceDN w:val="0"/>
        <w:spacing w:line="228" w:lineRule="auto"/>
        <w:ind w:right="1273"/>
        <w:jc w:val="left"/>
      </w:pPr>
      <w:r w:rsidRPr="00872C1E">
        <w:rPr>
          <w:b/>
        </w:rPr>
        <w:t>În</w:t>
      </w:r>
      <w:r w:rsidRPr="00872C1E">
        <w:rPr>
          <w:b/>
          <w:spacing w:val="-9"/>
        </w:rPr>
        <w:t xml:space="preserve"> </w:t>
      </w:r>
      <w:r w:rsidRPr="00872C1E">
        <w:rPr>
          <w:b/>
        </w:rPr>
        <w:t>cazul</w:t>
      </w:r>
      <w:r w:rsidRPr="00872C1E">
        <w:rPr>
          <w:b/>
          <w:spacing w:val="-1"/>
        </w:rPr>
        <w:t xml:space="preserve"> </w:t>
      </w:r>
      <w:r w:rsidRPr="00872C1E">
        <w:rPr>
          <w:b/>
        </w:rPr>
        <w:t>procedurilor</w:t>
      </w:r>
      <w:r w:rsidRPr="00872C1E">
        <w:rPr>
          <w:b/>
          <w:spacing w:val="-4"/>
        </w:rPr>
        <w:t xml:space="preserve"> </w:t>
      </w:r>
      <w:r w:rsidRPr="00872C1E">
        <w:rPr>
          <w:b/>
        </w:rPr>
        <w:t>de</w:t>
      </w:r>
      <w:r w:rsidRPr="00872C1E">
        <w:rPr>
          <w:b/>
          <w:spacing w:val="-4"/>
        </w:rPr>
        <w:t xml:space="preserve"> </w:t>
      </w:r>
      <w:r w:rsidRPr="00872C1E">
        <w:rPr>
          <w:b/>
        </w:rPr>
        <w:t>preselecție</w:t>
      </w:r>
      <w:r w:rsidRPr="00872C1E">
        <w:rPr>
          <w:b/>
          <w:spacing w:val="-4"/>
        </w:rPr>
        <w:t xml:space="preserve"> </w:t>
      </w:r>
      <w:r w:rsidRPr="00872C1E">
        <w:rPr>
          <w:b/>
        </w:rPr>
        <w:t>se</w:t>
      </w:r>
      <w:r w:rsidRPr="00872C1E">
        <w:rPr>
          <w:b/>
          <w:spacing w:val="-4"/>
        </w:rPr>
        <w:t xml:space="preserve"> </w:t>
      </w:r>
      <w:r w:rsidRPr="00872C1E">
        <w:rPr>
          <w:b/>
        </w:rPr>
        <w:t>indică</w:t>
      </w:r>
      <w:r w:rsidRPr="00872C1E">
        <w:rPr>
          <w:b/>
          <w:spacing w:val="-2"/>
        </w:rPr>
        <w:t xml:space="preserve"> </w:t>
      </w:r>
      <w:r w:rsidRPr="00872C1E">
        <w:rPr>
          <w:b/>
        </w:rPr>
        <w:t>numărul</w:t>
      </w:r>
      <w:r w:rsidRPr="00872C1E">
        <w:rPr>
          <w:b/>
          <w:spacing w:val="-1"/>
        </w:rPr>
        <w:t xml:space="preserve"> </w:t>
      </w:r>
      <w:r w:rsidRPr="00872C1E">
        <w:rPr>
          <w:b/>
        </w:rPr>
        <w:t>minim</w:t>
      </w:r>
      <w:r w:rsidRPr="00872C1E">
        <w:rPr>
          <w:b/>
          <w:spacing w:val="-8"/>
        </w:rPr>
        <w:t xml:space="preserve"> </w:t>
      </w:r>
      <w:r w:rsidRPr="00872C1E">
        <w:rPr>
          <w:b/>
        </w:rPr>
        <w:t>al</w:t>
      </w:r>
      <w:r w:rsidRPr="00872C1E">
        <w:rPr>
          <w:b/>
          <w:spacing w:val="-6"/>
        </w:rPr>
        <w:t xml:space="preserve"> </w:t>
      </w:r>
      <w:r w:rsidRPr="00872C1E">
        <w:rPr>
          <w:b/>
        </w:rPr>
        <w:t>candidaţilor</w:t>
      </w:r>
      <w:r w:rsidRPr="00872C1E">
        <w:rPr>
          <w:b/>
          <w:spacing w:val="-4"/>
        </w:rPr>
        <w:t xml:space="preserve"> </w:t>
      </w:r>
      <w:r w:rsidRPr="00872C1E">
        <w:rPr>
          <w:b/>
        </w:rPr>
        <w:t>şi,</w:t>
      </w:r>
      <w:r w:rsidRPr="00872C1E">
        <w:rPr>
          <w:b/>
          <w:spacing w:val="-1"/>
        </w:rPr>
        <w:t xml:space="preserve"> </w:t>
      </w:r>
      <w:r w:rsidRPr="00872C1E">
        <w:rPr>
          <w:b/>
        </w:rPr>
        <w:t>dacă</w:t>
      </w:r>
      <w:r w:rsidRPr="00872C1E">
        <w:rPr>
          <w:b/>
          <w:spacing w:val="-7"/>
        </w:rPr>
        <w:t xml:space="preserve"> </w:t>
      </w:r>
      <w:r w:rsidRPr="00872C1E">
        <w:rPr>
          <w:b/>
        </w:rPr>
        <w:t>este</w:t>
      </w:r>
      <w:r w:rsidRPr="00872C1E">
        <w:rPr>
          <w:b/>
          <w:spacing w:val="-4"/>
        </w:rPr>
        <w:t xml:space="preserve"> </w:t>
      </w:r>
      <w:r w:rsidRPr="00872C1E">
        <w:rPr>
          <w:b/>
        </w:rPr>
        <w:t>cazul, numărul maxim al acestora.</w:t>
      </w:r>
      <w:r w:rsidRPr="00872C1E">
        <w:rPr>
          <w:b/>
          <w:spacing w:val="40"/>
        </w:rPr>
        <w:t xml:space="preserve"> </w:t>
      </w:r>
      <w:r w:rsidRPr="00872C1E">
        <w:t>nu se aplică</w:t>
      </w:r>
    </w:p>
    <w:p w14:paraId="12AE34F4" w14:textId="77777777" w:rsidR="00DD5E5C" w:rsidRPr="00872C1E" w:rsidRDefault="00DD5E5C" w:rsidP="00DD5E5C">
      <w:pPr>
        <w:pStyle w:val="a"/>
        <w:spacing w:line="228" w:lineRule="auto"/>
        <w:sectPr w:rsidR="00DD5E5C" w:rsidRPr="00872C1E" w:rsidSect="00F77B44">
          <w:pgSz w:w="12240" w:h="15840"/>
          <w:pgMar w:top="993" w:right="0" w:bottom="280" w:left="1440" w:header="720" w:footer="720" w:gutter="0"/>
          <w:cols w:space="720"/>
        </w:sectPr>
      </w:pPr>
    </w:p>
    <w:p w14:paraId="40321E27" w14:textId="77777777" w:rsidR="00DD5E5C" w:rsidRPr="00872C1E" w:rsidRDefault="00DD5E5C" w:rsidP="00DD5E5C">
      <w:pPr>
        <w:pStyle w:val="a"/>
        <w:widowControl w:val="0"/>
        <w:numPr>
          <w:ilvl w:val="0"/>
          <w:numId w:val="33"/>
        </w:numPr>
        <w:tabs>
          <w:tab w:val="clear" w:pos="1134"/>
          <w:tab w:val="left" w:pos="0"/>
        </w:tabs>
        <w:autoSpaceDE w:val="0"/>
        <w:autoSpaceDN w:val="0"/>
        <w:spacing w:before="81" w:line="232" w:lineRule="auto"/>
        <w:ind w:left="142" w:right="2152" w:hanging="142"/>
        <w:jc w:val="left"/>
      </w:pPr>
      <w:r w:rsidRPr="00872C1E">
        <w:rPr>
          <w:b/>
        </w:rPr>
        <w:lastRenderedPageBreak/>
        <w:t>În</w:t>
      </w:r>
      <w:r w:rsidRPr="00872C1E">
        <w:rPr>
          <w:b/>
          <w:spacing w:val="-5"/>
        </w:rPr>
        <w:t xml:space="preserve"> </w:t>
      </w:r>
      <w:r w:rsidRPr="00872C1E">
        <w:rPr>
          <w:b/>
        </w:rPr>
        <w:t>cazul</w:t>
      </w:r>
      <w:r w:rsidRPr="00872C1E">
        <w:rPr>
          <w:b/>
          <w:spacing w:val="-5"/>
        </w:rPr>
        <w:t xml:space="preserve"> </w:t>
      </w:r>
      <w:r w:rsidRPr="00872C1E">
        <w:rPr>
          <w:b/>
        </w:rPr>
        <w:t>în</w:t>
      </w:r>
      <w:r w:rsidRPr="00872C1E">
        <w:rPr>
          <w:b/>
          <w:spacing w:val="-9"/>
        </w:rPr>
        <w:t xml:space="preserve"> </w:t>
      </w:r>
      <w:r w:rsidRPr="00872C1E">
        <w:rPr>
          <w:b/>
        </w:rPr>
        <w:t>care</w:t>
      </w:r>
      <w:r w:rsidRPr="00872C1E">
        <w:rPr>
          <w:b/>
          <w:spacing w:val="-3"/>
        </w:rPr>
        <w:t xml:space="preserve"> </w:t>
      </w:r>
      <w:r w:rsidRPr="00872C1E">
        <w:rPr>
          <w:b/>
        </w:rPr>
        <w:t>contractul</w:t>
      </w:r>
      <w:r w:rsidRPr="00872C1E">
        <w:rPr>
          <w:b/>
          <w:spacing w:val="-5"/>
        </w:rPr>
        <w:t xml:space="preserve"> </w:t>
      </w:r>
      <w:r w:rsidRPr="00872C1E">
        <w:rPr>
          <w:b/>
        </w:rPr>
        <w:t>este</w:t>
      </w:r>
      <w:r w:rsidRPr="00872C1E">
        <w:rPr>
          <w:b/>
          <w:spacing w:val="-3"/>
        </w:rPr>
        <w:t xml:space="preserve"> </w:t>
      </w:r>
      <w:r w:rsidRPr="00872C1E">
        <w:rPr>
          <w:b/>
        </w:rPr>
        <w:t>împărțit</w:t>
      </w:r>
      <w:r w:rsidRPr="00872C1E">
        <w:rPr>
          <w:b/>
          <w:spacing w:val="-3"/>
        </w:rPr>
        <w:t xml:space="preserve"> </w:t>
      </w:r>
      <w:r w:rsidRPr="00872C1E">
        <w:rPr>
          <w:b/>
        </w:rPr>
        <w:t>pe</w:t>
      </w:r>
      <w:r w:rsidRPr="00872C1E">
        <w:rPr>
          <w:b/>
          <w:spacing w:val="-3"/>
        </w:rPr>
        <w:t xml:space="preserve"> </w:t>
      </w:r>
      <w:r w:rsidRPr="00872C1E">
        <w:rPr>
          <w:b/>
        </w:rPr>
        <w:t>loturi, un</w:t>
      </w:r>
      <w:r w:rsidRPr="00872C1E">
        <w:rPr>
          <w:b/>
          <w:spacing w:val="-9"/>
        </w:rPr>
        <w:t xml:space="preserve"> </w:t>
      </w:r>
      <w:r w:rsidRPr="00872C1E">
        <w:rPr>
          <w:b/>
        </w:rPr>
        <w:t>operator</w:t>
      </w:r>
      <w:r w:rsidRPr="00872C1E">
        <w:rPr>
          <w:b/>
          <w:spacing w:val="-3"/>
        </w:rPr>
        <w:t xml:space="preserve"> </w:t>
      </w:r>
      <w:r w:rsidRPr="00872C1E">
        <w:rPr>
          <w:b/>
        </w:rPr>
        <w:t>economic</w:t>
      </w:r>
      <w:r w:rsidRPr="00872C1E">
        <w:rPr>
          <w:b/>
          <w:spacing w:val="-3"/>
        </w:rPr>
        <w:t xml:space="preserve"> </w:t>
      </w:r>
      <w:r w:rsidRPr="00872C1E">
        <w:rPr>
          <w:b/>
        </w:rPr>
        <w:t>poate</w:t>
      </w:r>
      <w:r w:rsidRPr="00872C1E">
        <w:rPr>
          <w:b/>
          <w:spacing w:val="-3"/>
        </w:rPr>
        <w:t xml:space="preserve"> </w:t>
      </w:r>
      <w:r w:rsidRPr="00872C1E">
        <w:rPr>
          <w:b/>
        </w:rPr>
        <w:t xml:space="preserve">depune oferta (se va selecta): </w:t>
      </w:r>
      <w:r w:rsidRPr="00872C1E">
        <w:t>cel mai scăzut preț</w:t>
      </w:r>
    </w:p>
    <w:p w14:paraId="5DBB89C5" w14:textId="77777777" w:rsidR="00DD5E5C" w:rsidRPr="00872C1E" w:rsidRDefault="00DD5E5C" w:rsidP="00DD5E5C">
      <w:pPr>
        <w:pStyle w:val="a"/>
        <w:widowControl w:val="0"/>
        <w:numPr>
          <w:ilvl w:val="1"/>
          <w:numId w:val="33"/>
        </w:numPr>
        <w:tabs>
          <w:tab w:val="clear" w:pos="1134"/>
          <w:tab w:val="left" w:pos="0"/>
          <w:tab w:val="left" w:pos="979"/>
        </w:tabs>
        <w:autoSpaceDE w:val="0"/>
        <w:autoSpaceDN w:val="0"/>
        <w:spacing w:before="253"/>
        <w:ind w:left="142" w:hanging="142"/>
        <w:jc w:val="left"/>
      </w:pPr>
      <w:r w:rsidRPr="00872C1E">
        <w:t>Pentru</w:t>
      </w:r>
      <w:r w:rsidRPr="00872C1E">
        <w:rPr>
          <w:spacing w:val="-5"/>
        </w:rPr>
        <w:t xml:space="preserve"> </w:t>
      </w:r>
      <w:r w:rsidRPr="00872C1E">
        <w:t>un</w:t>
      </w:r>
      <w:r w:rsidRPr="00872C1E">
        <w:rPr>
          <w:spacing w:val="-6"/>
        </w:rPr>
        <w:t xml:space="preserve"> </w:t>
      </w:r>
      <w:r w:rsidRPr="00872C1E">
        <w:t>singur</w:t>
      </w:r>
      <w:r w:rsidRPr="00872C1E">
        <w:rPr>
          <w:spacing w:val="1"/>
        </w:rPr>
        <w:t xml:space="preserve"> </w:t>
      </w:r>
      <w:r w:rsidRPr="00872C1E">
        <w:rPr>
          <w:spacing w:val="-4"/>
        </w:rPr>
        <w:t>lot;</w:t>
      </w:r>
    </w:p>
    <w:p w14:paraId="7EA12EF8" w14:textId="77777777" w:rsidR="00DD5E5C" w:rsidRPr="00872C1E" w:rsidRDefault="00DD5E5C" w:rsidP="00DD5E5C">
      <w:pPr>
        <w:pStyle w:val="a"/>
        <w:widowControl w:val="0"/>
        <w:numPr>
          <w:ilvl w:val="0"/>
          <w:numId w:val="33"/>
        </w:numPr>
        <w:tabs>
          <w:tab w:val="clear" w:pos="1134"/>
          <w:tab w:val="left" w:pos="0"/>
        </w:tabs>
        <w:autoSpaceDE w:val="0"/>
        <w:autoSpaceDN w:val="0"/>
        <w:spacing w:before="122"/>
        <w:ind w:left="142" w:hanging="142"/>
        <w:jc w:val="left"/>
      </w:pPr>
      <w:r w:rsidRPr="00872C1E">
        <w:rPr>
          <w:b/>
        </w:rPr>
        <w:t>Admiterea</w:t>
      </w:r>
      <w:r w:rsidRPr="00872C1E">
        <w:rPr>
          <w:b/>
          <w:spacing w:val="-11"/>
        </w:rPr>
        <w:t xml:space="preserve"> </w:t>
      </w:r>
      <w:r w:rsidRPr="00872C1E">
        <w:rPr>
          <w:b/>
        </w:rPr>
        <w:t>sau</w:t>
      </w:r>
      <w:r w:rsidRPr="00872C1E">
        <w:rPr>
          <w:b/>
          <w:spacing w:val="-7"/>
        </w:rPr>
        <w:t xml:space="preserve"> </w:t>
      </w:r>
      <w:r w:rsidRPr="00872C1E">
        <w:rPr>
          <w:b/>
        </w:rPr>
        <w:t>interzicerea</w:t>
      </w:r>
      <w:r w:rsidRPr="00872C1E">
        <w:rPr>
          <w:b/>
          <w:spacing w:val="-8"/>
        </w:rPr>
        <w:t xml:space="preserve"> </w:t>
      </w:r>
      <w:r w:rsidRPr="00872C1E">
        <w:rPr>
          <w:b/>
        </w:rPr>
        <w:t>ofertelor</w:t>
      </w:r>
      <w:r w:rsidRPr="00872C1E">
        <w:rPr>
          <w:b/>
          <w:spacing w:val="-2"/>
        </w:rPr>
        <w:t xml:space="preserve"> </w:t>
      </w:r>
      <w:r w:rsidRPr="00872C1E">
        <w:rPr>
          <w:b/>
        </w:rPr>
        <w:t>alternative:</w:t>
      </w:r>
      <w:r w:rsidRPr="00872C1E">
        <w:rPr>
          <w:b/>
          <w:spacing w:val="3"/>
        </w:rPr>
        <w:t xml:space="preserve"> </w:t>
      </w:r>
      <w:r w:rsidRPr="00872C1E">
        <w:t>nu</w:t>
      </w:r>
      <w:r w:rsidRPr="00872C1E">
        <w:rPr>
          <w:spacing w:val="-5"/>
        </w:rPr>
        <w:t xml:space="preserve"> </w:t>
      </w:r>
      <w:r w:rsidRPr="00872C1E">
        <w:t>se</w:t>
      </w:r>
      <w:r w:rsidRPr="00872C1E">
        <w:rPr>
          <w:spacing w:val="-9"/>
        </w:rPr>
        <w:t xml:space="preserve"> </w:t>
      </w:r>
      <w:r w:rsidRPr="00872C1E">
        <w:rPr>
          <w:spacing w:val="-2"/>
        </w:rPr>
        <w:t>admite</w:t>
      </w:r>
    </w:p>
    <w:p w14:paraId="0893C939" w14:textId="77777777" w:rsidR="00DD5E5C" w:rsidRPr="00872C1E" w:rsidRDefault="00DD5E5C" w:rsidP="00DD5E5C">
      <w:pPr>
        <w:pStyle w:val="a"/>
        <w:widowControl w:val="0"/>
        <w:numPr>
          <w:ilvl w:val="0"/>
          <w:numId w:val="33"/>
        </w:numPr>
        <w:tabs>
          <w:tab w:val="clear" w:pos="1134"/>
          <w:tab w:val="left" w:pos="0"/>
          <w:tab w:val="left" w:pos="686"/>
        </w:tabs>
        <w:autoSpaceDE w:val="0"/>
        <w:autoSpaceDN w:val="0"/>
        <w:spacing w:before="113"/>
        <w:ind w:left="142" w:hanging="142"/>
        <w:jc w:val="left"/>
      </w:pPr>
      <w:r w:rsidRPr="00872C1E">
        <w:rPr>
          <w:b/>
        </w:rPr>
        <w:t>Termenii</w:t>
      </w:r>
      <w:r w:rsidRPr="00872C1E">
        <w:rPr>
          <w:b/>
          <w:spacing w:val="-10"/>
        </w:rPr>
        <w:t xml:space="preserve"> </w:t>
      </w:r>
      <w:r w:rsidRPr="00872C1E">
        <w:rPr>
          <w:b/>
        </w:rPr>
        <w:t>și</w:t>
      </w:r>
      <w:r w:rsidRPr="00872C1E">
        <w:rPr>
          <w:b/>
          <w:spacing w:val="-6"/>
        </w:rPr>
        <w:t xml:space="preserve"> </w:t>
      </w:r>
      <w:r w:rsidRPr="00872C1E">
        <w:rPr>
          <w:b/>
        </w:rPr>
        <w:t>condițiile</w:t>
      </w:r>
      <w:r w:rsidRPr="00872C1E">
        <w:rPr>
          <w:b/>
          <w:spacing w:val="-5"/>
        </w:rPr>
        <w:t xml:space="preserve"> </w:t>
      </w:r>
      <w:r w:rsidRPr="00872C1E">
        <w:rPr>
          <w:b/>
        </w:rPr>
        <w:t>de</w:t>
      </w:r>
      <w:r w:rsidRPr="00872C1E">
        <w:rPr>
          <w:b/>
          <w:spacing w:val="-6"/>
        </w:rPr>
        <w:t xml:space="preserve"> </w:t>
      </w:r>
      <w:r w:rsidRPr="00872C1E">
        <w:rPr>
          <w:b/>
        </w:rPr>
        <w:t>prestare/executare</w:t>
      </w:r>
      <w:r w:rsidRPr="00872C1E">
        <w:rPr>
          <w:b/>
          <w:spacing w:val="-5"/>
        </w:rPr>
        <w:t xml:space="preserve"> </w:t>
      </w:r>
      <w:r w:rsidRPr="00872C1E">
        <w:rPr>
          <w:b/>
        </w:rPr>
        <w:t>solicitați:</w:t>
      </w:r>
      <w:r w:rsidRPr="00872C1E">
        <w:rPr>
          <w:b/>
          <w:spacing w:val="5"/>
        </w:rPr>
        <w:t xml:space="preserve"> </w:t>
      </w:r>
      <w:r w:rsidRPr="00872C1E">
        <w:t>lucrările</w:t>
      </w:r>
      <w:r w:rsidRPr="00872C1E">
        <w:rPr>
          <w:spacing w:val="-5"/>
        </w:rPr>
        <w:t xml:space="preserve"> </w:t>
      </w:r>
      <w:r w:rsidRPr="00872C1E">
        <w:t>se</w:t>
      </w:r>
      <w:r w:rsidRPr="00872C1E">
        <w:rPr>
          <w:spacing w:val="-1"/>
        </w:rPr>
        <w:t xml:space="preserve"> </w:t>
      </w:r>
      <w:r w:rsidRPr="00872C1E">
        <w:t>vor</w:t>
      </w:r>
      <w:r w:rsidRPr="00872C1E">
        <w:rPr>
          <w:spacing w:val="-3"/>
        </w:rPr>
        <w:t xml:space="preserve"> </w:t>
      </w:r>
      <w:r w:rsidRPr="00872C1E">
        <w:t>efectua</w:t>
      </w:r>
      <w:r w:rsidRPr="00872C1E">
        <w:rPr>
          <w:spacing w:val="-5"/>
        </w:rPr>
        <w:t xml:space="preserve"> </w:t>
      </w:r>
      <w:r w:rsidRPr="00872C1E">
        <w:t>pînă la</w:t>
      </w:r>
      <w:r w:rsidRPr="00872C1E">
        <w:rPr>
          <w:spacing w:val="-5"/>
        </w:rPr>
        <w:t xml:space="preserve"> </w:t>
      </w:r>
      <w:r w:rsidRPr="00872C1E">
        <w:t xml:space="preserve">1 </w:t>
      </w:r>
      <w:r w:rsidRPr="00872C1E">
        <w:rPr>
          <w:spacing w:val="-2"/>
        </w:rPr>
        <w:t>lună.</w:t>
      </w:r>
    </w:p>
    <w:p w14:paraId="289B3D31" w14:textId="77777777" w:rsidR="00DD5E5C" w:rsidRPr="00872C1E" w:rsidRDefault="00DD5E5C" w:rsidP="00DD5E5C">
      <w:pPr>
        <w:pStyle w:val="a"/>
        <w:widowControl w:val="0"/>
        <w:numPr>
          <w:ilvl w:val="0"/>
          <w:numId w:val="33"/>
        </w:numPr>
        <w:tabs>
          <w:tab w:val="clear" w:pos="1134"/>
          <w:tab w:val="left" w:pos="0"/>
          <w:tab w:val="left" w:pos="542"/>
        </w:tabs>
        <w:autoSpaceDE w:val="0"/>
        <w:autoSpaceDN w:val="0"/>
        <w:spacing w:before="127"/>
        <w:ind w:left="142" w:hanging="142"/>
        <w:jc w:val="left"/>
        <w:rPr>
          <w:b/>
        </w:rPr>
      </w:pPr>
      <w:r w:rsidRPr="00872C1E">
        <w:rPr>
          <w:b/>
        </w:rPr>
        <w:t>Termenul</w:t>
      </w:r>
      <w:r w:rsidRPr="00872C1E">
        <w:rPr>
          <w:b/>
          <w:spacing w:val="-8"/>
        </w:rPr>
        <w:t xml:space="preserve"> </w:t>
      </w:r>
      <w:r w:rsidRPr="00872C1E">
        <w:rPr>
          <w:b/>
        </w:rPr>
        <w:t>de</w:t>
      </w:r>
      <w:r w:rsidRPr="00872C1E">
        <w:rPr>
          <w:b/>
          <w:spacing w:val="-5"/>
        </w:rPr>
        <w:t xml:space="preserve"> </w:t>
      </w:r>
      <w:r w:rsidRPr="00872C1E">
        <w:rPr>
          <w:b/>
        </w:rPr>
        <w:t>valabilitate</w:t>
      </w:r>
      <w:r w:rsidRPr="00872C1E">
        <w:rPr>
          <w:b/>
          <w:spacing w:val="-6"/>
        </w:rPr>
        <w:t xml:space="preserve"> </w:t>
      </w:r>
      <w:r w:rsidRPr="00872C1E">
        <w:rPr>
          <w:b/>
        </w:rPr>
        <w:t>a</w:t>
      </w:r>
      <w:r w:rsidRPr="00872C1E">
        <w:rPr>
          <w:b/>
          <w:spacing w:val="-8"/>
        </w:rPr>
        <w:t xml:space="preserve"> </w:t>
      </w:r>
      <w:r w:rsidRPr="00872C1E">
        <w:rPr>
          <w:b/>
        </w:rPr>
        <w:t>contractului:</w:t>
      </w:r>
      <w:r w:rsidRPr="00872C1E">
        <w:rPr>
          <w:b/>
          <w:spacing w:val="-5"/>
        </w:rPr>
        <w:t xml:space="preserve"> </w:t>
      </w:r>
      <w:r w:rsidRPr="00872C1E">
        <w:rPr>
          <w:b/>
          <w:spacing w:val="-2"/>
        </w:rPr>
        <w:t>31.12.2026</w:t>
      </w:r>
    </w:p>
    <w:p w14:paraId="66873E17" w14:textId="77777777" w:rsidR="00DD5E5C" w:rsidRPr="00872C1E" w:rsidRDefault="00DD5E5C" w:rsidP="00DD5E5C">
      <w:pPr>
        <w:pStyle w:val="a"/>
        <w:widowControl w:val="0"/>
        <w:numPr>
          <w:ilvl w:val="0"/>
          <w:numId w:val="33"/>
        </w:numPr>
        <w:tabs>
          <w:tab w:val="clear" w:pos="1134"/>
          <w:tab w:val="left" w:pos="0"/>
        </w:tabs>
        <w:autoSpaceDE w:val="0"/>
        <w:autoSpaceDN w:val="0"/>
        <w:spacing w:before="115" w:line="237" w:lineRule="auto"/>
        <w:ind w:left="142" w:right="1048" w:hanging="142"/>
        <w:jc w:val="left"/>
        <w:rPr>
          <w:b/>
        </w:rPr>
      </w:pPr>
      <w:r w:rsidRPr="00872C1E">
        <w:rPr>
          <w:b/>
        </w:rPr>
        <w:t>Contract</w:t>
      </w:r>
      <w:r w:rsidRPr="00872C1E">
        <w:rPr>
          <w:b/>
          <w:spacing w:val="-3"/>
        </w:rPr>
        <w:t xml:space="preserve"> </w:t>
      </w:r>
      <w:r w:rsidRPr="00872C1E">
        <w:rPr>
          <w:b/>
        </w:rPr>
        <w:t>de</w:t>
      </w:r>
      <w:r w:rsidRPr="00872C1E">
        <w:rPr>
          <w:b/>
          <w:spacing w:val="-3"/>
        </w:rPr>
        <w:t xml:space="preserve"> </w:t>
      </w:r>
      <w:r w:rsidRPr="00872C1E">
        <w:rPr>
          <w:b/>
        </w:rPr>
        <w:t>achiziție</w:t>
      </w:r>
      <w:r w:rsidRPr="00872C1E">
        <w:rPr>
          <w:b/>
          <w:spacing w:val="-3"/>
        </w:rPr>
        <w:t xml:space="preserve"> </w:t>
      </w:r>
      <w:r w:rsidRPr="00872C1E">
        <w:rPr>
          <w:b/>
        </w:rPr>
        <w:t>rezervat atelierelor</w:t>
      </w:r>
      <w:r w:rsidRPr="00872C1E">
        <w:rPr>
          <w:b/>
          <w:spacing w:val="-3"/>
        </w:rPr>
        <w:t xml:space="preserve"> </w:t>
      </w:r>
      <w:r w:rsidRPr="00872C1E">
        <w:rPr>
          <w:b/>
        </w:rPr>
        <w:t>protejate</w:t>
      </w:r>
      <w:r w:rsidRPr="00872C1E">
        <w:rPr>
          <w:b/>
          <w:spacing w:val="-3"/>
        </w:rPr>
        <w:t xml:space="preserve"> </w:t>
      </w:r>
      <w:r w:rsidRPr="00872C1E">
        <w:rPr>
          <w:b/>
        </w:rPr>
        <w:t>sau</w:t>
      </w:r>
      <w:r w:rsidRPr="00872C1E">
        <w:rPr>
          <w:b/>
          <w:spacing w:val="-9"/>
        </w:rPr>
        <w:t xml:space="preserve"> </w:t>
      </w:r>
      <w:r w:rsidRPr="00872C1E">
        <w:rPr>
          <w:b/>
        </w:rPr>
        <w:t>că</w:t>
      </w:r>
      <w:r w:rsidRPr="00872C1E">
        <w:rPr>
          <w:b/>
          <w:spacing w:val="-6"/>
        </w:rPr>
        <w:t xml:space="preserve"> </w:t>
      </w:r>
      <w:r w:rsidRPr="00872C1E">
        <w:rPr>
          <w:b/>
        </w:rPr>
        <w:t>acesta</w:t>
      </w:r>
      <w:r w:rsidRPr="00872C1E">
        <w:rPr>
          <w:b/>
          <w:spacing w:val="-6"/>
        </w:rPr>
        <w:t xml:space="preserve"> </w:t>
      </w:r>
      <w:r w:rsidRPr="00872C1E">
        <w:rPr>
          <w:b/>
        </w:rPr>
        <w:t>poate</w:t>
      </w:r>
      <w:r w:rsidRPr="00872C1E">
        <w:rPr>
          <w:b/>
          <w:spacing w:val="-3"/>
        </w:rPr>
        <w:t xml:space="preserve"> </w:t>
      </w:r>
      <w:r w:rsidRPr="00872C1E">
        <w:rPr>
          <w:b/>
        </w:rPr>
        <w:t>fi</w:t>
      </w:r>
      <w:r w:rsidRPr="00872C1E">
        <w:rPr>
          <w:b/>
          <w:spacing w:val="-5"/>
        </w:rPr>
        <w:t xml:space="preserve"> </w:t>
      </w:r>
      <w:r w:rsidRPr="00872C1E">
        <w:rPr>
          <w:b/>
        </w:rPr>
        <w:t>executat numai</w:t>
      </w:r>
      <w:r w:rsidRPr="00872C1E">
        <w:rPr>
          <w:b/>
          <w:spacing w:val="-5"/>
        </w:rPr>
        <w:t xml:space="preserve"> </w:t>
      </w:r>
      <w:r w:rsidRPr="00872C1E">
        <w:rPr>
          <w:b/>
        </w:rPr>
        <w:t>în</w:t>
      </w:r>
      <w:r w:rsidRPr="00872C1E">
        <w:rPr>
          <w:b/>
          <w:spacing w:val="-9"/>
        </w:rPr>
        <w:t xml:space="preserve"> </w:t>
      </w:r>
      <w:r w:rsidRPr="00872C1E">
        <w:rPr>
          <w:b/>
        </w:rPr>
        <w:t>cadrul unor programe de angajare protejată (după caz): nu</w:t>
      </w:r>
    </w:p>
    <w:p w14:paraId="6D65E885" w14:textId="77777777" w:rsidR="00DD5E5C" w:rsidRPr="00872C1E" w:rsidRDefault="00DD5E5C" w:rsidP="00DD5E5C">
      <w:pPr>
        <w:pStyle w:val="a"/>
        <w:widowControl w:val="0"/>
        <w:numPr>
          <w:ilvl w:val="0"/>
          <w:numId w:val="33"/>
        </w:numPr>
        <w:tabs>
          <w:tab w:val="clear" w:pos="1134"/>
          <w:tab w:val="left" w:pos="0"/>
        </w:tabs>
        <w:autoSpaceDE w:val="0"/>
        <w:autoSpaceDN w:val="0"/>
        <w:spacing w:before="129" w:line="232" w:lineRule="auto"/>
        <w:ind w:left="142" w:right="1484" w:hanging="142"/>
        <w:jc w:val="left"/>
        <w:rPr>
          <w:b/>
        </w:rPr>
      </w:pPr>
      <w:r w:rsidRPr="00872C1E">
        <w:rPr>
          <w:b/>
        </w:rPr>
        <w:t>Prestarea</w:t>
      </w:r>
      <w:r w:rsidRPr="00872C1E">
        <w:rPr>
          <w:b/>
          <w:spacing w:val="-7"/>
        </w:rPr>
        <w:t xml:space="preserve"> </w:t>
      </w:r>
      <w:r w:rsidRPr="00872C1E">
        <w:rPr>
          <w:b/>
        </w:rPr>
        <w:t>serviciului</w:t>
      </w:r>
      <w:r w:rsidRPr="00872C1E">
        <w:rPr>
          <w:b/>
          <w:spacing w:val="-6"/>
        </w:rPr>
        <w:t xml:space="preserve"> </w:t>
      </w:r>
      <w:r w:rsidRPr="00872C1E">
        <w:rPr>
          <w:b/>
        </w:rPr>
        <w:t>este</w:t>
      </w:r>
      <w:r w:rsidRPr="00872C1E">
        <w:rPr>
          <w:b/>
          <w:spacing w:val="-4"/>
        </w:rPr>
        <w:t xml:space="preserve"> </w:t>
      </w:r>
      <w:r w:rsidRPr="00872C1E">
        <w:rPr>
          <w:b/>
        </w:rPr>
        <w:t>rezervată</w:t>
      </w:r>
      <w:r w:rsidRPr="00872C1E">
        <w:rPr>
          <w:b/>
          <w:spacing w:val="-2"/>
        </w:rPr>
        <w:t xml:space="preserve"> </w:t>
      </w:r>
      <w:r w:rsidRPr="00872C1E">
        <w:rPr>
          <w:b/>
        </w:rPr>
        <w:t>unei</w:t>
      </w:r>
      <w:r w:rsidRPr="00872C1E">
        <w:rPr>
          <w:b/>
          <w:spacing w:val="-1"/>
        </w:rPr>
        <w:t xml:space="preserve"> </w:t>
      </w:r>
      <w:r w:rsidRPr="00872C1E">
        <w:rPr>
          <w:b/>
        </w:rPr>
        <w:t>anumite</w:t>
      </w:r>
      <w:r w:rsidRPr="00872C1E">
        <w:rPr>
          <w:b/>
          <w:spacing w:val="-4"/>
        </w:rPr>
        <w:t xml:space="preserve"> </w:t>
      </w:r>
      <w:r w:rsidRPr="00872C1E">
        <w:rPr>
          <w:b/>
        </w:rPr>
        <w:t>profesii</w:t>
      </w:r>
      <w:r w:rsidRPr="00872C1E">
        <w:rPr>
          <w:b/>
          <w:spacing w:val="-6"/>
        </w:rPr>
        <w:t xml:space="preserve"> </w:t>
      </w:r>
      <w:r w:rsidRPr="00872C1E">
        <w:rPr>
          <w:b/>
        </w:rPr>
        <w:t>în</w:t>
      </w:r>
      <w:r w:rsidRPr="00872C1E">
        <w:rPr>
          <w:b/>
          <w:spacing w:val="-9"/>
        </w:rPr>
        <w:t xml:space="preserve"> </w:t>
      </w:r>
      <w:r w:rsidRPr="00872C1E">
        <w:rPr>
          <w:b/>
        </w:rPr>
        <w:t>temeiul</w:t>
      </w:r>
      <w:r w:rsidRPr="00872C1E">
        <w:rPr>
          <w:b/>
          <w:spacing w:val="-1"/>
        </w:rPr>
        <w:t xml:space="preserve"> </w:t>
      </w:r>
      <w:r w:rsidRPr="00872C1E">
        <w:rPr>
          <w:b/>
        </w:rPr>
        <w:t>unor</w:t>
      </w:r>
      <w:r w:rsidRPr="00872C1E">
        <w:rPr>
          <w:b/>
          <w:spacing w:val="-4"/>
        </w:rPr>
        <w:t xml:space="preserve"> </w:t>
      </w:r>
      <w:r w:rsidRPr="00872C1E">
        <w:rPr>
          <w:b/>
        </w:rPr>
        <w:t>legisau</w:t>
      </w:r>
      <w:r w:rsidRPr="00872C1E">
        <w:rPr>
          <w:b/>
          <w:spacing w:val="-9"/>
        </w:rPr>
        <w:t xml:space="preserve"> </w:t>
      </w:r>
      <w:r w:rsidRPr="00872C1E">
        <w:rPr>
          <w:b/>
        </w:rPr>
        <w:t>al</w:t>
      </w:r>
      <w:r w:rsidRPr="00872C1E">
        <w:rPr>
          <w:b/>
          <w:spacing w:val="-1"/>
        </w:rPr>
        <w:t xml:space="preserve"> </w:t>
      </w:r>
      <w:r w:rsidRPr="00872C1E">
        <w:rPr>
          <w:b/>
        </w:rPr>
        <w:t>unor</w:t>
      </w:r>
      <w:r w:rsidRPr="00872C1E">
        <w:rPr>
          <w:b/>
          <w:spacing w:val="-4"/>
        </w:rPr>
        <w:t xml:space="preserve"> </w:t>
      </w:r>
      <w:r w:rsidRPr="00872C1E">
        <w:rPr>
          <w:b/>
        </w:rPr>
        <w:t>acte administrative (după caz): nu este</w:t>
      </w:r>
    </w:p>
    <w:p w14:paraId="7996334B" w14:textId="77777777" w:rsidR="00DD5E5C" w:rsidRPr="00872C1E" w:rsidRDefault="00DD5E5C" w:rsidP="00DD5E5C">
      <w:pPr>
        <w:pStyle w:val="a"/>
        <w:widowControl w:val="0"/>
        <w:numPr>
          <w:ilvl w:val="0"/>
          <w:numId w:val="33"/>
        </w:numPr>
        <w:tabs>
          <w:tab w:val="clear" w:pos="1134"/>
          <w:tab w:val="left" w:pos="0"/>
        </w:tabs>
        <w:autoSpaceDE w:val="0"/>
        <w:autoSpaceDN w:val="0"/>
        <w:spacing w:before="124" w:line="275" w:lineRule="exact"/>
        <w:ind w:left="142" w:hanging="142"/>
        <w:jc w:val="left"/>
        <w:rPr>
          <w:b/>
        </w:rPr>
      </w:pPr>
      <w:r w:rsidRPr="00872C1E">
        <w:rPr>
          <w:b/>
        </w:rPr>
        <w:t>Scurta</w:t>
      </w:r>
      <w:r w:rsidRPr="00872C1E">
        <w:rPr>
          <w:b/>
          <w:spacing w:val="-11"/>
        </w:rPr>
        <w:t xml:space="preserve"> </w:t>
      </w:r>
      <w:r w:rsidRPr="00872C1E">
        <w:rPr>
          <w:b/>
        </w:rPr>
        <w:t>descriere</w:t>
      </w:r>
      <w:r w:rsidRPr="00872C1E">
        <w:rPr>
          <w:b/>
          <w:spacing w:val="-1"/>
        </w:rPr>
        <w:t xml:space="preserve"> </w:t>
      </w:r>
      <w:r w:rsidRPr="00872C1E">
        <w:rPr>
          <w:b/>
        </w:rPr>
        <w:t>a</w:t>
      </w:r>
      <w:r w:rsidRPr="00872C1E">
        <w:rPr>
          <w:b/>
          <w:spacing w:val="-9"/>
        </w:rPr>
        <w:t xml:space="preserve"> </w:t>
      </w:r>
      <w:r w:rsidRPr="00872C1E">
        <w:rPr>
          <w:b/>
        </w:rPr>
        <w:t>criteriilor</w:t>
      </w:r>
      <w:r w:rsidRPr="00872C1E">
        <w:rPr>
          <w:b/>
          <w:spacing w:val="-6"/>
        </w:rPr>
        <w:t xml:space="preserve"> </w:t>
      </w:r>
      <w:r w:rsidRPr="00872C1E">
        <w:rPr>
          <w:b/>
        </w:rPr>
        <w:t>privind</w:t>
      </w:r>
      <w:r w:rsidRPr="00872C1E">
        <w:rPr>
          <w:b/>
          <w:spacing w:val="-6"/>
        </w:rPr>
        <w:t xml:space="preserve"> </w:t>
      </w:r>
      <w:r w:rsidRPr="00872C1E">
        <w:rPr>
          <w:b/>
        </w:rPr>
        <w:t>eligibilitatea</w:t>
      </w:r>
      <w:r w:rsidRPr="00872C1E">
        <w:rPr>
          <w:b/>
          <w:spacing w:val="-9"/>
        </w:rPr>
        <w:t xml:space="preserve"> </w:t>
      </w:r>
      <w:r w:rsidRPr="00872C1E">
        <w:rPr>
          <w:b/>
        </w:rPr>
        <w:t>operatorilor</w:t>
      </w:r>
      <w:r w:rsidRPr="00872C1E">
        <w:rPr>
          <w:b/>
          <w:spacing w:val="-5"/>
        </w:rPr>
        <w:t xml:space="preserve"> </w:t>
      </w:r>
      <w:r w:rsidRPr="00872C1E">
        <w:rPr>
          <w:b/>
        </w:rPr>
        <w:t>economici care</w:t>
      </w:r>
      <w:r w:rsidRPr="00872C1E">
        <w:rPr>
          <w:b/>
          <w:spacing w:val="-6"/>
        </w:rPr>
        <w:t xml:space="preserve"> </w:t>
      </w:r>
      <w:r w:rsidRPr="00872C1E">
        <w:rPr>
          <w:b/>
        </w:rPr>
        <w:t>pot</w:t>
      </w:r>
      <w:r w:rsidRPr="00872C1E">
        <w:rPr>
          <w:b/>
          <w:spacing w:val="-5"/>
        </w:rPr>
        <w:t xml:space="preserve"> </w:t>
      </w:r>
      <w:r w:rsidRPr="00872C1E">
        <w:rPr>
          <w:b/>
          <w:spacing w:val="-2"/>
        </w:rPr>
        <w:t>determina</w:t>
      </w:r>
    </w:p>
    <w:p w14:paraId="123AC38D" w14:textId="77777777" w:rsidR="00DD5E5C" w:rsidRPr="00872C1E" w:rsidRDefault="00DD5E5C" w:rsidP="00DD5E5C">
      <w:pPr>
        <w:pStyle w:val="a8"/>
        <w:tabs>
          <w:tab w:val="left" w:pos="0"/>
        </w:tabs>
        <w:spacing w:line="237" w:lineRule="auto"/>
        <w:ind w:left="142" w:right="648" w:hanging="142"/>
        <w:rPr>
          <w:rFonts w:ascii="Times New Roman" w:hAnsi="Times New Roman"/>
        </w:rPr>
      </w:pPr>
      <w:r w:rsidRPr="00872C1E">
        <w:rPr>
          <w:rFonts w:ascii="Times New Roman" w:hAnsi="Times New Roman"/>
        </w:rPr>
        <w:t>eliminarea</w:t>
      </w:r>
      <w:r w:rsidRPr="00872C1E">
        <w:rPr>
          <w:rFonts w:ascii="Times New Roman" w:hAnsi="Times New Roman"/>
          <w:spacing w:val="-7"/>
        </w:rPr>
        <w:t xml:space="preserve"> </w:t>
      </w:r>
      <w:r w:rsidRPr="00872C1E">
        <w:rPr>
          <w:rFonts w:ascii="Times New Roman" w:hAnsi="Times New Roman"/>
        </w:rPr>
        <w:t>acestora</w:t>
      </w:r>
      <w:r w:rsidRPr="00872C1E">
        <w:rPr>
          <w:rFonts w:ascii="Times New Roman" w:hAnsi="Times New Roman"/>
          <w:spacing w:val="-7"/>
        </w:rPr>
        <w:t xml:space="preserve"> </w:t>
      </w:r>
      <w:r w:rsidRPr="00872C1E">
        <w:rPr>
          <w:rFonts w:ascii="Times New Roman" w:hAnsi="Times New Roman"/>
        </w:rPr>
        <w:t>și</w:t>
      </w:r>
      <w:r w:rsidRPr="00872C1E">
        <w:rPr>
          <w:rFonts w:ascii="Times New Roman" w:hAnsi="Times New Roman"/>
          <w:spacing w:val="-5"/>
        </w:rPr>
        <w:t xml:space="preserve"> </w:t>
      </w:r>
      <w:r w:rsidRPr="00872C1E">
        <w:rPr>
          <w:rFonts w:ascii="Times New Roman" w:hAnsi="Times New Roman"/>
        </w:rPr>
        <w:t>a</w:t>
      </w:r>
      <w:r w:rsidRPr="00872C1E">
        <w:rPr>
          <w:rFonts w:ascii="Times New Roman" w:hAnsi="Times New Roman"/>
          <w:spacing w:val="-7"/>
        </w:rPr>
        <w:t xml:space="preserve"> </w:t>
      </w:r>
      <w:r w:rsidRPr="00872C1E">
        <w:rPr>
          <w:rFonts w:ascii="Times New Roman" w:hAnsi="Times New Roman"/>
        </w:rPr>
        <w:t>criteriilor</w:t>
      </w:r>
      <w:r w:rsidRPr="00872C1E">
        <w:rPr>
          <w:rFonts w:ascii="Times New Roman" w:hAnsi="Times New Roman"/>
          <w:spacing w:val="-4"/>
        </w:rPr>
        <w:t xml:space="preserve"> </w:t>
      </w:r>
      <w:r w:rsidRPr="00872C1E">
        <w:rPr>
          <w:rFonts w:ascii="Times New Roman" w:hAnsi="Times New Roman"/>
        </w:rPr>
        <w:t>de</w:t>
      </w:r>
      <w:r w:rsidRPr="00872C1E">
        <w:rPr>
          <w:rFonts w:ascii="Times New Roman" w:hAnsi="Times New Roman"/>
          <w:spacing w:val="-4"/>
        </w:rPr>
        <w:t xml:space="preserve"> </w:t>
      </w:r>
      <w:r w:rsidRPr="00872C1E">
        <w:rPr>
          <w:rFonts w:ascii="Times New Roman" w:hAnsi="Times New Roman"/>
        </w:rPr>
        <w:t>selecție/de</w:t>
      </w:r>
      <w:r w:rsidRPr="00872C1E">
        <w:rPr>
          <w:rFonts w:ascii="Times New Roman" w:hAnsi="Times New Roman"/>
          <w:spacing w:val="-4"/>
        </w:rPr>
        <w:t xml:space="preserve"> </w:t>
      </w:r>
      <w:r w:rsidRPr="00872C1E">
        <w:rPr>
          <w:rFonts w:ascii="Times New Roman" w:hAnsi="Times New Roman"/>
        </w:rPr>
        <w:t>preselecție; nivelul</w:t>
      </w:r>
      <w:r w:rsidRPr="00872C1E">
        <w:rPr>
          <w:rFonts w:ascii="Times New Roman" w:hAnsi="Times New Roman"/>
          <w:spacing w:val="-1"/>
        </w:rPr>
        <w:t xml:space="preserve"> </w:t>
      </w:r>
      <w:r w:rsidRPr="00872C1E">
        <w:rPr>
          <w:rFonts w:ascii="Times New Roman" w:hAnsi="Times New Roman"/>
        </w:rPr>
        <w:t>minim</w:t>
      </w:r>
      <w:r w:rsidRPr="00872C1E">
        <w:rPr>
          <w:rFonts w:ascii="Times New Roman" w:hAnsi="Times New Roman"/>
          <w:spacing w:val="-8"/>
        </w:rPr>
        <w:t xml:space="preserve"> </w:t>
      </w:r>
      <w:r w:rsidRPr="00872C1E">
        <w:rPr>
          <w:rFonts w:ascii="Times New Roman" w:hAnsi="Times New Roman"/>
        </w:rPr>
        <w:t>(nivelurile minime)</w:t>
      </w:r>
      <w:r w:rsidRPr="00872C1E">
        <w:rPr>
          <w:rFonts w:ascii="Times New Roman" w:hAnsi="Times New Roman"/>
          <w:spacing w:val="-4"/>
        </w:rPr>
        <w:t xml:space="preserve"> </w:t>
      </w:r>
      <w:r w:rsidRPr="00872C1E">
        <w:rPr>
          <w:rFonts w:ascii="Times New Roman" w:hAnsi="Times New Roman"/>
        </w:rPr>
        <w:t>al</w:t>
      </w:r>
      <w:r w:rsidRPr="00872C1E">
        <w:rPr>
          <w:rFonts w:ascii="Times New Roman" w:hAnsi="Times New Roman"/>
          <w:spacing w:val="-6"/>
        </w:rPr>
        <w:t xml:space="preserve"> </w:t>
      </w:r>
      <w:r w:rsidRPr="00872C1E">
        <w:rPr>
          <w:rFonts w:ascii="Times New Roman" w:hAnsi="Times New Roman"/>
        </w:rPr>
        <w:t>(ale) cerințelor eventual impuse; se menționeazăinformațiile solicitate (DUAE, documentație):</w:t>
      </w:r>
    </w:p>
    <w:p w14:paraId="736CC313" w14:textId="77777777" w:rsidR="00DD5E5C" w:rsidRPr="00872C1E" w:rsidRDefault="00DD5E5C" w:rsidP="00DD5E5C">
      <w:pPr>
        <w:pStyle w:val="a"/>
        <w:widowControl w:val="0"/>
        <w:numPr>
          <w:ilvl w:val="0"/>
          <w:numId w:val="33"/>
        </w:numPr>
        <w:tabs>
          <w:tab w:val="clear" w:pos="1134"/>
          <w:tab w:val="left" w:pos="0"/>
        </w:tabs>
        <w:autoSpaceDE w:val="0"/>
        <w:autoSpaceDN w:val="0"/>
        <w:spacing w:before="125" w:line="237" w:lineRule="auto"/>
        <w:ind w:left="142" w:right="580" w:hanging="142"/>
        <w:jc w:val="left"/>
        <w:rPr>
          <w:b/>
        </w:rPr>
      </w:pPr>
      <w:r w:rsidRPr="00872C1E">
        <w:rPr>
          <w:b/>
        </w:rPr>
        <w:t>Scurta</w:t>
      </w:r>
      <w:r w:rsidRPr="00872C1E">
        <w:rPr>
          <w:b/>
          <w:spacing w:val="-14"/>
        </w:rPr>
        <w:t xml:space="preserve"> </w:t>
      </w:r>
      <w:r w:rsidRPr="00872C1E">
        <w:rPr>
          <w:b/>
        </w:rPr>
        <w:t>descriere</w:t>
      </w:r>
      <w:r w:rsidRPr="00872C1E">
        <w:rPr>
          <w:b/>
          <w:spacing w:val="-14"/>
        </w:rPr>
        <w:t xml:space="preserve"> </w:t>
      </w:r>
      <w:r w:rsidRPr="00872C1E">
        <w:rPr>
          <w:b/>
        </w:rPr>
        <w:t>a</w:t>
      </w:r>
      <w:r w:rsidRPr="00872C1E">
        <w:rPr>
          <w:b/>
          <w:spacing w:val="-14"/>
        </w:rPr>
        <w:t xml:space="preserve"> </w:t>
      </w:r>
      <w:r w:rsidRPr="00872C1E">
        <w:rPr>
          <w:b/>
        </w:rPr>
        <w:t>criteriilor</w:t>
      </w:r>
      <w:r w:rsidRPr="00872C1E">
        <w:rPr>
          <w:b/>
          <w:spacing w:val="-13"/>
        </w:rPr>
        <w:t xml:space="preserve"> </w:t>
      </w:r>
      <w:r w:rsidRPr="00872C1E">
        <w:rPr>
          <w:b/>
        </w:rPr>
        <w:t>privind</w:t>
      </w:r>
      <w:r w:rsidRPr="00872C1E">
        <w:rPr>
          <w:b/>
          <w:spacing w:val="-14"/>
        </w:rPr>
        <w:t xml:space="preserve"> </w:t>
      </w:r>
      <w:r w:rsidRPr="00872C1E">
        <w:rPr>
          <w:b/>
        </w:rPr>
        <w:t>eligibilitatea</w:t>
      </w:r>
      <w:r w:rsidRPr="00872C1E">
        <w:rPr>
          <w:b/>
          <w:spacing w:val="-14"/>
        </w:rPr>
        <w:t xml:space="preserve"> </w:t>
      </w:r>
      <w:r w:rsidRPr="00872C1E">
        <w:rPr>
          <w:b/>
        </w:rPr>
        <w:t>operatorilor</w:t>
      </w:r>
      <w:r w:rsidRPr="00872C1E">
        <w:rPr>
          <w:b/>
          <w:spacing w:val="-14"/>
        </w:rPr>
        <w:t xml:space="preserve"> </w:t>
      </w:r>
      <w:r w:rsidRPr="00872C1E">
        <w:rPr>
          <w:b/>
        </w:rPr>
        <w:t>economici</w:t>
      </w:r>
      <w:r w:rsidRPr="00872C1E">
        <w:rPr>
          <w:b/>
          <w:spacing w:val="-13"/>
        </w:rPr>
        <w:t xml:space="preserve"> </w:t>
      </w:r>
      <w:r w:rsidRPr="00872C1E">
        <w:rPr>
          <w:b/>
        </w:rPr>
        <w:t>care</w:t>
      </w:r>
      <w:r w:rsidRPr="00872C1E">
        <w:rPr>
          <w:b/>
          <w:spacing w:val="-14"/>
        </w:rPr>
        <w:t xml:space="preserve"> </w:t>
      </w:r>
      <w:r w:rsidRPr="00872C1E">
        <w:rPr>
          <w:b/>
        </w:rPr>
        <w:t>pot</w:t>
      </w:r>
      <w:r w:rsidRPr="00872C1E">
        <w:rPr>
          <w:b/>
          <w:spacing w:val="-14"/>
        </w:rPr>
        <w:t xml:space="preserve"> </w:t>
      </w:r>
      <w:r w:rsidRPr="00872C1E">
        <w:rPr>
          <w:b/>
        </w:rPr>
        <w:t>determina</w:t>
      </w:r>
      <w:r w:rsidRPr="00872C1E">
        <w:rPr>
          <w:b/>
          <w:spacing w:val="-14"/>
        </w:rPr>
        <w:t xml:space="preserve"> </w:t>
      </w:r>
      <w:r w:rsidRPr="00872C1E">
        <w:rPr>
          <w:b/>
        </w:rPr>
        <w:t>eliminarea acestora și a criteriilor de selecție/de preselecție; nivelul minim (nivelurile minime) al (ale) cerințelor</w:t>
      </w:r>
    </w:p>
    <w:p w14:paraId="2E849B5A" w14:textId="77777777" w:rsidR="00DD5E5C" w:rsidRPr="00872C1E" w:rsidRDefault="00DD5E5C" w:rsidP="00DD5E5C">
      <w:pPr>
        <w:pStyle w:val="a8"/>
        <w:spacing w:before="3" w:after="1"/>
        <w:rPr>
          <w:rFonts w:ascii="Times New Roman" w:hAnsi="Times New Roman"/>
          <w:sz w:val="16"/>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DD5E5C" w:rsidRPr="007406FF" w14:paraId="237EFB87" w14:textId="77777777" w:rsidTr="00F8692A">
        <w:trPr>
          <w:trHeight w:val="700"/>
        </w:trPr>
        <w:tc>
          <w:tcPr>
            <w:tcW w:w="572" w:type="dxa"/>
            <w:shd w:val="clear" w:color="auto" w:fill="D9D9D9"/>
          </w:tcPr>
          <w:p w14:paraId="30489174" w14:textId="77777777" w:rsidR="00DD5E5C" w:rsidRPr="007406FF" w:rsidRDefault="00DD5E5C" w:rsidP="00F8692A">
            <w:pPr>
              <w:pStyle w:val="TableParagraph"/>
              <w:spacing w:before="116"/>
              <w:ind w:right="153"/>
              <w:rPr>
                <w:b/>
                <w:sz w:val="18"/>
                <w:szCs w:val="18"/>
              </w:rPr>
            </w:pPr>
            <w:r w:rsidRPr="007406FF">
              <w:rPr>
                <w:b/>
                <w:sz w:val="18"/>
                <w:szCs w:val="18"/>
              </w:rPr>
              <w:t>Nr. d/o</w:t>
            </w:r>
          </w:p>
        </w:tc>
        <w:tc>
          <w:tcPr>
            <w:tcW w:w="3417" w:type="dxa"/>
            <w:shd w:val="clear" w:color="auto" w:fill="D9D9D9"/>
          </w:tcPr>
          <w:p w14:paraId="6B00ED19" w14:textId="77777777" w:rsidR="00DD5E5C" w:rsidRPr="007406FF" w:rsidRDefault="00DD5E5C" w:rsidP="00F8692A">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1D94CFBF" w14:textId="77777777" w:rsidR="00DD5E5C" w:rsidRPr="007406FF" w:rsidRDefault="00DD5E5C" w:rsidP="00F8692A">
            <w:pPr>
              <w:pStyle w:val="TableParagraph"/>
              <w:spacing w:before="116"/>
              <w:ind w:right="275"/>
              <w:rPr>
                <w:b/>
                <w:sz w:val="18"/>
                <w:szCs w:val="18"/>
              </w:rPr>
            </w:pPr>
            <w:r w:rsidRPr="007406FF">
              <w:rPr>
                <w:b/>
                <w:sz w:val="18"/>
                <w:szCs w:val="18"/>
              </w:rPr>
              <w:t>Mod de demonstrare a îndeplinirii criteriului/cerinței:</w:t>
            </w:r>
          </w:p>
        </w:tc>
        <w:tc>
          <w:tcPr>
            <w:tcW w:w="1559" w:type="dxa"/>
            <w:shd w:val="clear" w:color="auto" w:fill="D9D9D9"/>
          </w:tcPr>
          <w:p w14:paraId="70F28902" w14:textId="77777777" w:rsidR="00DD5E5C" w:rsidRPr="007406FF" w:rsidRDefault="00DD5E5C" w:rsidP="00F8692A">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D5E5C" w:rsidRPr="007406FF" w14:paraId="197E3151" w14:textId="77777777" w:rsidTr="00F8692A">
        <w:trPr>
          <w:trHeight w:val="802"/>
        </w:trPr>
        <w:tc>
          <w:tcPr>
            <w:tcW w:w="572" w:type="dxa"/>
            <w:shd w:val="clear" w:color="auto" w:fill="FFFF00"/>
          </w:tcPr>
          <w:p w14:paraId="59842FCD" w14:textId="77777777" w:rsidR="00DD5E5C" w:rsidRPr="007406FF" w:rsidRDefault="00DD5E5C" w:rsidP="00F8692A">
            <w:pPr>
              <w:pStyle w:val="TableParagraph"/>
              <w:spacing w:before="103"/>
            </w:pPr>
            <w:r>
              <w:rPr>
                <w:b/>
                <w:iCs/>
                <w:sz w:val="20"/>
                <w:szCs w:val="20"/>
              </w:rPr>
              <w:t>1</w:t>
            </w:r>
          </w:p>
        </w:tc>
        <w:tc>
          <w:tcPr>
            <w:tcW w:w="3417" w:type="dxa"/>
            <w:shd w:val="clear" w:color="auto" w:fill="FFFF00"/>
          </w:tcPr>
          <w:p w14:paraId="3F2AA96F" w14:textId="77777777" w:rsidR="00DD5E5C" w:rsidRPr="007406FF" w:rsidRDefault="00DD5E5C" w:rsidP="00F8692A">
            <w:pPr>
              <w:pStyle w:val="TableParagraph"/>
              <w:spacing w:before="103"/>
              <w:ind w:left="109"/>
            </w:pPr>
            <w:r w:rsidRPr="00A75BBC">
              <w:rPr>
                <w:b/>
                <w:bCs/>
              </w:rPr>
              <w:t xml:space="preserve">PROPUNEREA FINANCIARĂ </w:t>
            </w:r>
          </w:p>
        </w:tc>
        <w:tc>
          <w:tcPr>
            <w:tcW w:w="3969" w:type="dxa"/>
            <w:shd w:val="clear" w:color="auto" w:fill="FFFF00"/>
          </w:tcPr>
          <w:p w14:paraId="62B2D89F" w14:textId="77777777" w:rsidR="00DD5E5C" w:rsidRPr="007406FF" w:rsidRDefault="00DD5E5C" w:rsidP="00F8692A">
            <w:pPr>
              <w:pStyle w:val="TableParagraph"/>
              <w:spacing w:before="105" w:line="237" w:lineRule="auto"/>
              <w:ind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22D28AD" w14:textId="77777777" w:rsidR="00DD5E5C" w:rsidRPr="007406FF" w:rsidRDefault="00DD5E5C" w:rsidP="00F8692A">
            <w:pPr>
              <w:pStyle w:val="TableParagraph"/>
              <w:spacing w:before="103"/>
            </w:pPr>
            <w:r>
              <w:rPr>
                <w:b/>
                <w:iCs/>
                <w:sz w:val="20"/>
                <w:szCs w:val="20"/>
                <w:lang w:val="en-US"/>
              </w:rPr>
              <w:t>obligator</w:t>
            </w:r>
          </w:p>
        </w:tc>
      </w:tr>
      <w:tr w:rsidR="00DD5E5C" w:rsidRPr="007406FF" w14:paraId="65A3C12A" w14:textId="77777777" w:rsidTr="00F8692A">
        <w:trPr>
          <w:trHeight w:val="575"/>
        </w:trPr>
        <w:tc>
          <w:tcPr>
            <w:tcW w:w="572" w:type="dxa"/>
            <w:shd w:val="clear" w:color="auto" w:fill="FFFF00"/>
          </w:tcPr>
          <w:p w14:paraId="1936BA4F" w14:textId="77777777" w:rsidR="00DD5E5C" w:rsidRPr="007406FF" w:rsidRDefault="00DD5E5C" w:rsidP="00F8692A">
            <w:pPr>
              <w:pStyle w:val="TableParagraph"/>
              <w:spacing w:before="103"/>
            </w:pPr>
            <w:r>
              <w:rPr>
                <w:b/>
                <w:iCs/>
                <w:sz w:val="20"/>
                <w:szCs w:val="20"/>
                <w:lang w:val="en-US"/>
              </w:rPr>
              <w:t>2</w:t>
            </w:r>
          </w:p>
        </w:tc>
        <w:tc>
          <w:tcPr>
            <w:tcW w:w="3417" w:type="dxa"/>
            <w:shd w:val="clear" w:color="auto" w:fill="FFFF00"/>
          </w:tcPr>
          <w:p w14:paraId="639636EC" w14:textId="77777777" w:rsidR="00DD5E5C" w:rsidRPr="007406FF" w:rsidRDefault="00DD5E5C" w:rsidP="00F8692A">
            <w:pPr>
              <w:pStyle w:val="TableParagraph"/>
              <w:spacing w:before="103"/>
              <w:ind w:left="109"/>
            </w:pPr>
            <w:r w:rsidRPr="00A75BBC">
              <w:rPr>
                <w:b/>
                <w:bCs/>
              </w:rPr>
              <w:t xml:space="preserve">PROPUNEREA TEHNICĂ </w:t>
            </w:r>
          </w:p>
        </w:tc>
        <w:tc>
          <w:tcPr>
            <w:tcW w:w="3969" w:type="dxa"/>
            <w:shd w:val="clear" w:color="auto" w:fill="FFFF00"/>
          </w:tcPr>
          <w:p w14:paraId="14C5EDDA" w14:textId="77777777" w:rsidR="00DD5E5C" w:rsidRDefault="00DD5E5C" w:rsidP="00F8692A">
            <w:pPr>
              <w:pStyle w:val="TableParagraph"/>
              <w:spacing w:before="99" w:line="237" w:lineRule="auto"/>
              <w:ind w:left="110" w:right="838"/>
            </w:pPr>
            <w:r>
              <w:t xml:space="preserve">Deviz de cheltuieli </w:t>
            </w:r>
          </w:p>
          <w:p w14:paraId="0842902D" w14:textId="77777777" w:rsidR="00DD5E5C" w:rsidRPr="007406FF" w:rsidRDefault="00DD5E5C" w:rsidP="00F8692A">
            <w:pPr>
              <w:pStyle w:val="TableParagraph"/>
              <w:spacing w:before="105" w:line="237" w:lineRule="auto"/>
              <w:ind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CA1C8DD" w14:textId="77777777" w:rsidR="00DD5E5C" w:rsidRPr="007406FF" w:rsidRDefault="00DD5E5C" w:rsidP="00F8692A">
            <w:pPr>
              <w:pStyle w:val="TableParagraph"/>
              <w:spacing w:before="103"/>
            </w:pPr>
            <w:r>
              <w:rPr>
                <w:b/>
                <w:iCs/>
                <w:sz w:val="20"/>
                <w:szCs w:val="20"/>
                <w:lang w:val="en-US"/>
              </w:rPr>
              <w:t>obligator</w:t>
            </w:r>
          </w:p>
        </w:tc>
      </w:tr>
      <w:tr w:rsidR="00DD5E5C" w:rsidRPr="007406FF" w14:paraId="4D5AD43D" w14:textId="77777777" w:rsidTr="00F8692A">
        <w:trPr>
          <w:trHeight w:val="627"/>
        </w:trPr>
        <w:tc>
          <w:tcPr>
            <w:tcW w:w="572" w:type="dxa"/>
            <w:shd w:val="clear" w:color="auto" w:fill="FFFF00"/>
          </w:tcPr>
          <w:p w14:paraId="56366443" w14:textId="77777777" w:rsidR="00DD5E5C" w:rsidRPr="007406FF" w:rsidRDefault="00DD5E5C" w:rsidP="00F8692A">
            <w:pPr>
              <w:pStyle w:val="TableParagraph"/>
              <w:spacing w:before="108"/>
            </w:pPr>
            <w:r>
              <w:rPr>
                <w:b/>
                <w:iCs/>
                <w:sz w:val="20"/>
                <w:szCs w:val="20"/>
                <w:lang w:val="en-US"/>
              </w:rPr>
              <w:t>3</w:t>
            </w:r>
          </w:p>
        </w:tc>
        <w:tc>
          <w:tcPr>
            <w:tcW w:w="3417" w:type="dxa"/>
            <w:shd w:val="clear" w:color="auto" w:fill="FFFF00"/>
          </w:tcPr>
          <w:p w14:paraId="7FB14FC7" w14:textId="77777777" w:rsidR="00DD5E5C" w:rsidRPr="007406FF" w:rsidRDefault="00DD5E5C" w:rsidP="00F8692A">
            <w:pPr>
              <w:pStyle w:val="TableParagraph"/>
              <w:spacing w:before="108"/>
              <w:ind w:left="109"/>
            </w:pPr>
            <w:r w:rsidRPr="00A75BBC">
              <w:rPr>
                <w:b/>
                <w:bCs/>
              </w:rPr>
              <w:t>DUAE</w:t>
            </w:r>
          </w:p>
        </w:tc>
        <w:tc>
          <w:tcPr>
            <w:tcW w:w="3969" w:type="dxa"/>
            <w:shd w:val="clear" w:color="auto" w:fill="FFFF00"/>
          </w:tcPr>
          <w:p w14:paraId="504E85A5" w14:textId="77777777" w:rsidR="00DD5E5C" w:rsidRPr="007406FF" w:rsidRDefault="00DD5E5C" w:rsidP="00F8692A">
            <w:pPr>
              <w:pStyle w:val="TableParagraph"/>
              <w:spacing w:before="108"/>
              <w:ind w:right="275"/>
            </w:pPr>
            <w:r>
              <w:t>Semnat electronic de către operatorul</w:t>
            </w:r>
            <w:r>
              <w:rPr>
                <w:spacing w:val="-53"/>
              </w:rPr>
              <w:t xml:space="preserve"> </w:t>
            </w:r>
            <w:r>
              <w:t>economi</w:t>
            </w:r>
          </w:p>
        </w:tc>
        <w:tc>
          <w:tcPr>
            <w:tcW w:w="1559" w:type="dxa"/>
            <w:shd w:val="clear" w:color="auto" w:fill="FFFF00"/>
          </w:tcPr>
          <w:p w14:paraId="6F69EA9F" w14:textId="77777777" w:rsidR="00DD5E5C" w:rsidRPr="007406FF" w:rsidRDefault="00DD5E5C" w:rsidP="00F8692A">
            <w:pPr>
              <w:pStyle w:val="TableParagraph"/>
              <w:spacing w:before="108"/>
            </w:pPr>
            <w:r>
              <w:rPr>
                <w:b/>
                <w:iCs/>
                <w:sz w:val="20"/>
                <w:szCs w:val="20"/>
                <w:lang w:val="en-US"/>
              </w:rPr>
              <w:t>obligator</w:t>
            </w:r>
          </w:p>
        </w:tc>
      </w:tr>
      <w:tr w:rsidR="00DD5E5C" w:rsidRPr="007406FF" w14:paraId="53476BD3" w14:textId="77777777" w:rsidTr="00F8692A">
        <w:trPr>
          <w:trHeight w:val="627"/>
        </w:trPr>
        <w:tc>
          <w:tcPr>
            <w:tcW w:w="572" w:type="dxa"/>
            <w:shd w:val="clear" w:color="auto" w:fill="FFFF00"/>
          </w:tcPr>
          <w:p w14:paraId="308D1961" w14:textId="77777777" w:rsidR="00DD5E5C" w:rsidRPr="007406FF" w:rsidRDefault="00DD5E5C" w:rsidP="00F8692A">
            <w:pPr>
              <w:pStyle w:val="TableParagraph"/>
              <w:spacing w:before="108"/>
            </w:pPr>
            <w:r>
              <w:rPr>
                <w:b/>
                <w:iCs/>
                <w:sz w:val="20"/>
                <w:szCs w:val="20"/>
                <w:lang w:val="en-US"/>
              </w:rPr>
              <w:t>4</w:t>
            </w:r>
          </w:p>
        </w:tc>
        <w:tc>
          <w:tcPr>
            <w:tcW w:w="3417" w:type="dxa"/>
            <w:shd w:val="clear" w:color="auto" w:fill="FFFF00"/>
          </w:tcPr>
          <w:p w14:paraId="30136353" w14:textId="77777777" w:rsidR="00DD5E5C" w:rsidRPr="007406FF" w:rsidRDefault="00DD5E5C" w:rsidP="00F8692A">
            <w:pPr>
              <w:pStyle w:val="TableParagraph"/>
              <w:spacing w:before="108"/>
              <w:ind w:left="109"/>
            </w:pPr>
            <w:r w:rsidRPr="00A75BBC">
              <w:rPr>
                <w:b/>
                <w:bCs/>
              </w:rPr>
              <w:t>CERERE DE PARTICIPARE</w:t>
            </w:r>
          </w:p>
        </w:tc>
        <w:tc>
          <w:tcPr>
            <w:tcW w:w="3969" w:type="dxa"/>
            <w:shd w:val="clear" w:color="auto" w:fill="FFFF00"/>
          </w:tcPr>
          <w:p w14:paraId="72D62CC2" w14:textId="77777777" w:rsidR="00DD5E5C" w:rsidRPr="007406FF" w:rsidRDefault="00DD5E5C" w:rsidP="00F8692A">
            <w:pPr>
              <w:pStyle w:val="TableParagraph"/>
              <w:spacing w:before="108"/>
              <w:ind w:right="275"/>
            </w:pPr>
            <w:r>
              <w:t>Anexa 8 Semnat electronic de către operatorul</w:t>
            </w:r>
            <w:r>
              <w:rPr>
                <w:spacing w:val="-53"/>
              </w:rPr>
              <w:t xml:space="preserve"> </w:t>
            </w:r>
            <w:r>
              <w:t>economi</w:t>
            </w:r>
          </w:p>
        </w:tc>
        <w:tc>
          <w:tcPr>
            <w:tcW w:w="1559" w:type="dxa"/>
            <w:shd w:val="clear" w:color="auto" w:fill="FFFF00"/>
          </w:tcPr>
          <w:p w14:paraId="1D8004DE" w14:textId="77777777" w:rsidR="00DD5E5C" w:rsidRPr="007406FF" w:rsidRDefault="00DD5E5C" w:rsidP="00F8692A">
            <w:pPr>
              <w:pStyle w:val="TableParagraph"/>
              <w:spacing w:before="108"/>
            </w:pPr>
            <w:r>
              <w:rPr>
                <w:b/>
                <w:iCs/>
                <w:sz w:val="20"/>
                <w:szCs w:val="20"/>
                <w:lang w:val="en-US"/>
              </w:rPr>
              <w:t>obligator</w:t>
            </w:r>
          </w:p>
        </w:tc>
      </w:tr>
      <w:tr w:rsidR="00DD5E5C" w:rsidRPr="007406FF" w14:paraId="544FECE5" w14:textId="77777777" w:rsidTr="00F8692A">
        <w:trPr>
          <w:trHeight w:val="627"/>
        </w:trPr>
        <w:tc>
          <w:tcPr>
            <w:tcW w:w="572" w:type="dxa"/>
            <w:shd w:val="clear" w:color="auto" w:fill="FFFF00"/>
          </w:tcPr>
          <w:p w14:paraId="760059D0" w14:textId="77777777" w:rsidR="00DD5E5C" w:rsidRDefault="00DD5E5C" w:rsidP="00F8692A">
            <w:pPr>
              <w:pStyle w:val="TableParagraph"/>
              <w:spacing w:before="108"/>
            </w:pPr>
            <w:r>
              <w:rPr>
                <w:b/>
                <w:iCs/>
                <w:sz w:val="20"/>
                <w:szCs w:val="20"/>
                <w:lang w:val="en-US"/>
              </w:rPr>
              <w:t>5</w:t>
            </w:r>
          </w:p>
        </w:tc>
        <w:tc>
          <w:tcPr>
            <w:tcW w:w="3417" w:type="dxa"/>
            <w:shd w:val="clear" w:color="auto" w:fill="FFFF00"/>
          </w:tcPr>
          <w:p w14:paraId="06826A71" w14:textId="77777777" w:rsidR="00DD5E5C" w:rsidRDefault="00DD5E5C" w:rsidP="00F8692A">
            <w:pPr>
              <w:pStyle w:val="TableParagraph"/>
              <w:spacing w:before="108"/>
              <w:ind w:left="109"/>
            </w:pPr>
            <w:r w:rsidRPr="00A75BBC">
              <w:rPr>
                <w:b/>
                <w:bCs/>
              </w:rPr>
              <w:t xml:space="preserve">DECLARAȚIE PRIVIND VALABILITATEA OFERTELOR </w:t>
            </w:r>
          </w:p>
        </w:tc>
        <w:tc>
          <w:tcPr>
            <w:tcW w:w="3969" w:type="dxa"/>
            <w:shd w:val="clear" w:color="auto" w:fill="FFFF00"/>
          </w:tcPr>
          <w:p w14:paraId="543A177D" w14:textId="77777777" w:rsidR="00DD5E5C" w:rsidRDefault="00DD5E5C" w:rsidP="00F8692A">
            <w:pPr>
              <w:pStyle w:val="TableParagraph"/>
              <w:spacing w:before="108"/>
              <w:ind w:right="275"/>
            </w:pPr>
            <w:r>
              <w:t>Anexa 7 Semnat electronic de către operatorul</w:t>
            </w:r>
            <w:r>
              <w:rPr>
                <w:spacing w:val="-53"/>
              </w:rPr>
              <w:t xml:space="preserve"> </w:t>
            </w:r>
            <w:r>
              <w:t>economi</w:t>
            </w:r>
          </w:p>
        </w:tc>
        <w:tc>
          <w:tcPr>
            <w:tcW w:w="1559" w:type="dxa"/>
            <w:shd w:val="clear" w:color="auto" w:fill="FFFF00"/>
          </w:tcPr>
          <w:p w14:paraId="53A3F737" w14:textId="77777777" w:rsidR="00DD5E5C" w:rsidRPr="007406FF" w:rsidRDefault="00DD5E5C" w:rsidP="00F8692A">
            <w:pPr>
              <w:pStyle w:val="TableParagraph"/>
              <w:spacing w:before="108"/>
            </w:pPr>
            <w:r>
              <w:rPr>
                <w:b/>
                <w:iCs/>
                <w:sz w:val="20"/>
                <w:szCs w:val="20"/>
                <w:lang w:val="en-US"/>
              </w:rPr>
              <w:t>obligator</w:t>
            </w:r>
          </w:p>
        </w:tc>
      </w:tr>
      <w:tr w:rsidR="00DD5E5C" w:rsidRPr="007406FF" w14:paraId="6F437043" w14:textId="77777777" w:rsidTr="00F8692A">
        <w:trPr>
          <w:trHeight w:val="518"/>
        </w:trPr>
        <w:tc>
          <w:tcPr>
            <w:tcW w:w="9517" w:type="dxa"/>
            <w:gridSpan w:val="4"/>
            <w:shd w:val="clear" w:color="auto" w:fill="FFFF00"/>
          </w:tcPr>
          <w:p w14:paraId="193FE6F5" w14:textId="77777777" w:rsidR="00DD5E5C" w:rsidRDefault="00DD5E5C" w:rsidP="00F8692A">
            <w:pPr>
              <w:pStyle w:val="TableParagraph"/>
              <w:spacing w:before="103"/>
              <w:ind w:left="2298" w:right="4167" w:firstLine="284"/>
              <w:jc w:val="center"/>
              <w:rPr>
                <w:b/>
              </w:rPr>
            </w:pPr>
            <w:r>
              <w:rPr>
                <w:b/>
              </w:rPr>
              <w:t>INCLUSIV,</w:t>
            </w:r>
          </w:p>
          <w:p w14:paraId="438C0FB5" w14:textId="77777777" w:rsidR="00DD5E5C" w:rsidRPr="007406FF" w:rsidRDefault="00DD5E5C" w:rsidP="00F8692A">
            <w:pPr>
              <w:pStyle w:val="TableParagraph"/>
              <w:spacing w:before="103"/>
              <w:ind w:left="1589" w:right="2599"/>
              <w:jc w:val="center"/>
              <w:rPr>
                <w:b/>
              </w:rPr>
            </w:pPr>
            <w:r>
              <w:rPr>
                <w:b/>
              </w:rPr>
              <w:t xml:space="preserve">          documente suplimentare la oferta</w:t>
            </w:r>
          </w:p>
        </w:tc>
      </w:tr>
      <w:tr w:rsidR="00DD5E5C" w:rsidRPr="007406FF" w14:paraId="28B63C6B" w14:textId="77777777" w:rsidTr="00F8692A">
        <w:trPr>
          <w:trHeight w:val="559"/>
        </w:trPr>
        <w:tc>
          <w:tcPr>
            <w:tcW w:w="572" w:type="dxa"/>
            <w:shd w:val="clear" w:color="auto" w:fill="FFFF00"/>
          </w:tcPr>
          <w:p w14:paraId="0936AE8F" w14:textId="77777777" w:rsidR="00DD5E5C" w:rsidRPr="00094362" w:rsidRDefault="00DD5E5C" w:rsidP="00F8692A">
            <w:pPr>
              <w:pStyle w:val="TableParagraph"/>
              <w:spacing w:before="103"/>
              <w:rPr>
                <w:sz w:val="20"/>
                <w:szCs w:val="20"/>
              </w:rPr>
            </w:pPr>
            <w:r>
              <w:rPr>
                <w:sz w:val="20"/>
                <w:szCs w:val="20"/>
              </w:rPr>
              <w:t>1</w:t>
            </w:r>
          </w:p>
        </w:tc>
        <w:tc>
          <w:tcPr>
            <w:tcW w:w="3417" w:type="dxa"/>
            <w:shd w:val="clear" w:color="auto" w:fill="FFFF00"/>
          </w:tcPr>
          <w:p w14:paraId="11D34CF0" w14:textId="77777777" w:rsidR="00DD5E5C" w:rsidRPr="00094362" w:rsidRDefault="00DD5E5C" w:rsidP="00F8692A">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723B545F" w14:textId="77777777" w:rsidR="00DD5E5C" w:rsidRPr="00094362" w:rsidRDefault="00DD5E5C" w:rsidP="00F8692A">
            <w:pPr>
              <w:pStyle w:val="TableParagraph"/>
              <w:spacing w:before="105" w:line="237" w:lineRule="auto"/>
              <w:ind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6920C1C3" w14:textId="77777777" w:rsidR="00DD5E5C" w:rsidRPr="00094362" w:rsidRDefault="00DD5E5C" w:rsidP="00F8692A">
            <w:pPr>
              <w:pStyle w:val="TableParagraph"/>
              <w:spacing w:before="103"/>
              <w:rPr>
                <w:sz w:val="20"/>
                <w:szCs w:val="20"/>
              </w:rPr>
            </w:pPr>
            <w:r w:rsidRPr="00094362">
              <w:rPr>
                <w:sz w:val="20"/>
                <w:szCs w:val="20"/>
              </w:rPr>
              <w:t>DA</w:t>
            </w:r>
          </w:p>
        </w:tc>
      </w:tr>
      <w:tr w:rsidR="00DD5E5C" w:rsidRPr="007406FF" w14:paraId="5A8E36D8" w14:textId="77777777" w:rsidTr="00F8692A">
        <w:trPr>
          <w:trHeight w:val="559"/>
        </w:trPr>
        <w:tc>
          <w:tcPr>
            <w:tcW w:w="572" w:type="dxa"/>
            <w:shd w:val="clear" w:color="auto" w:fill="FFFF00"/>
          </w:tcPr>
          <w:p w14:paraId="7238A1E5" w14:textId="77777777" w:rsidR="00DD5E5C" w:rsidRPr="00094362" w:rsidRDefault="00DD5E5C" w:rsidP="00F8692A">
            <w:pPr>
              <w:pStyle w:val="TableParagraph"/>
              <w:spacing w:before="103"/>
              <w:rPr>
                <w:sz w:val="20"/>
                <w:szCs w:val="20"/>
              </w:rPr>
            </w:pPr>
            <w:r>
              <w:rPr>
                <w:sz w:val="20"/>
                <w:szCs w:val="20"/>
              </w:rPr>
              <w:t>2</w:t>
            </w:r>
          </w:p>
        </w:tc>
        <w:tc>
          <w:tcPr>
            <w:tcW w:w="3417" w:type="dxa"/>
            <w:shd w:val="clear" w:color="auto" w:fill="FFFF00"/>
          </w:tcPr>
          <w:p w14:paraId="01A7C3E8" w14:textId="77777777" w:rsidR="00DD5E5C" w:rsidRPr="00094362" w:rsidRDefault="00DD5E5C" w:rsidP="00F8692A">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1C135C8C" w14:textId="77777777" w:rsidR="00DD5E5C" w:rsidRPr="00094362" w:rsidRDefault="00DD5E5C" w:rsidP="00F8692A">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2DD2225B" w14:textId="77777777" w:rsidR="00DD5E5C" w:rsidRPr="00094362" w:rsidRDefault="00DD5E5C" w:rsidP="00F8692A">
            <w:pPr>
              <w:pStyle w:val="TableParagraph"/>
              <w:spacing w:before="105" w:line="237" w:lineRule="auto"/>
              <w:ind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17CC493" w14:textId="77777777" w:rsidR="00DD5E5C" w:rsidRPr="00094362" w:rsidRDefault="00DD5E5C" w:rsidP="00F8692A">
            <w:pPr>
              <w:pStyle w:val="TableParagraph"/>
              <w:spacing w:before="103"/>
              <w:rPr>
                <w:sz w:val="20"/>
                <w:szCs w:val="20"/>
              </w:rPr>
            </w:pPr>
            <w:r w:rsidRPr="00094362">
              <w:rPr>
                <w:sz w:val="20"/>
                <w:szCs w:val="20"/>
              </w:rPr>
              <w:t>DA</w:t>
            </w:r>
          </w:p>
        </w:tc>
      </w:tr>
      <w:tr w:rsidR="00DD5E5C" w:rsidRPr="007406FF" w14:paraId="2C394207" w14:textId="77777777" w:rsidTr="00F8692A">
        <w:trPr>
          <w:trHeight w:val="1144"/>
        </w:trPr>
        <w:tc>
          <w:tcPr>
            <w:tcW w:w="572" w:type="dxa"/>
            <w:shd w:val="clear" w:color="auto" w:fill="FFFF00"/>
          </w:tcPr>
          <w:p w14:paraId="1CDAF33C" w14:textId="77777777" w:rsidR="00DD5E5C" w:rsidRPr="00094362" w:rsidRDefault="00DD5E5C" w:rsidP="00F8692A">
            <w:pPr>
              <w:pStyle w:val="TableParagraph"/>
              <w:spacing w:before="103"/>
              <w:rPr>
                <w:sz w:val="20"/>
                <w:szCs w:val="20"/>
              </w:rPr>
            </w:pPr>
            <w:r>
              <w:rPr>
                <w:sz w:val="20"/>
                <w:szCs w:val="20"/>
              </w:rPr>
              <w:t>3</w:t>
            </w:r>
          </w:p>
        </w:tc>
        <w:tc>
          <w:tcPr>
            <w:tcW w:w="3417" w:type="dxa"/>
            <w:shd w:val="clear" w:color="auto" w:fill="FFFF00"/>
          </w:tcPr>
          <w:p w14:paraId="16B1F474" w14:textId="77777777" w:rsidR="00DD5E5C" w:rsidRPr="00094362" w:rsidRDefault="00DD5E5C" w:rsidP="00F8692A">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3FBCDB2" w14:textId="77777777" w:rsidR="00DD5E5C" w:rsidRPr="00094362" w:rsidRDefault="00DD5E5C" w:rsidP="00F8692A">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2E0F116A" w14:textId="77777777" w:rsidR="00DD5E5C" w:rsidRPr="00094362" w:rsidRDefault="00DD5E5C" w:rsidP="00F8692A">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131BCAA1" w14:textId="77777777" w:rsidR="00DD5E5C" w:rsidRPr="00094362" w:rsidRDefault="00DD5E5C" w:rsidP="00F8692A">
            <w:pPr>
              <w:pStyle w:val="TableParagraph"/>
              <w:spacing w:line="264" w:lineRule="exact"/>
              <w:ind w:left="-1"/>
              <w:rPr>
                <w:sz w:val="20"/>
                <w:szCs w:val="20"/>
              </w:rPr>
            </w:pPr>
            <w:r w:rsidRPr="00094362">
              <w:rPr>
                <w:sz w:val="20"/>
                <w:szCs w:val="20"/>
              </w:rPr>
              <w:t>DA</w:t>
            </w:r>
          </w:p>
        </w:tc>
      </w:tr>
      <w:tr w:rsidR="00DD5E5C" w:rsidRPr="007406FF" w14:paraId="3F26629C" w14:textId="77777777" w:rsidTr="00F8692A">
        <w:trPr>
          <w:trHeight w:val="1086"/>
        </w:trPr>
        <w:tc>
          <w:tcPr>
            <w:tcW w:w="572" w:type="dxa"/>
            <w:shd w:val="clear" w:color="auto" w:fill="FFFF00"/>
          </w:tcPr>
          <w:p w14:paraId="2BA6E195" w14:textId="77777777" w:rsidR="00DD5E5C" w:rsidRPr="00094362" w:rsidRDefault="00DD5E5C" w:rsidP="00F8692A">
            <w:pPr>
              <w:pStyle w:val="TableParagraph"/>
              <w:spacing w:before="103"/>
              <w:rPr>
                <w:sz w:val="20"/>
                <w:szCs w:val="20"/>
              </w:rPr>
            </w:pPr>
            <w:r>
              <w:rPr>
                <w:sz w:val="20"/>
                <w:szCs w:val="20"/>
              </w:rPr>
              <w:t>4</w:t>
            </w:r>
          </w:p>
        </w:tc>
        <w:tc>
          <w:tcPr>
            <w:tcW w:w="3417" w:type="dxa"/>
            <w:shd w:val="clear" w:color="auto" w:fill="FFFF00"/>
          </w:tcPr>
          <w:p w14:paraId="3C28DF34" w14:textId="77777777" w:rsidR="00DD5E5C" w:rsidRPr="00094362" w:rsidRDefault="00DD5E5C" w:rsidP="00F8692A">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0707B213" w14:textId="77777777" w:rsidR="00DD5E5C" w:rsidRPr="00094362" w:rsidRDefault="00DD5E5C" w:rsidP="00F8692A">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4D4730C2" w14:textId="77777777" w:rsidR="00DD5E5C" w:rsidRPr="00094362" w:rsidRDefault="00DD5E5C" w:rsidP="00F8692A">
            <w:pPr>
              <w:rPr>
                <w:sz w:val="20"/>
                <w:szCs w:val="20"/>
              </w:rPr>
            </w:pPr>
            <w:r w:rsidRPr="00094362">
              <w:rPr>
                <w:sz w:val="20"/>
                <w:szCs w:val="20"/>
              </w:rPr>
              <w:t>DA</w:t>
            </w:r>
          </w:p>
        </w:tc>
      </w:tr>
      <w:tr w:rsidR="00DD5E5C" w:rsidRPr="007406FF" w14:paraId="24A9F4E4" w14:textId="77777777" w:rsidTr="00F8692A">
        <w:trPr>
          <w:trHeight w:val="448"/>
        </w:trPr>
        <w:tc>
          <w:tcPr>
            <w:tcW w:w="572" w:type="dxa"/>
            <w:shd w:val="clear" w:color="auto" w:fill="FFFF00"/>
          </w:tcPr>
          <w:p w14:paraId="3EA1D63C" w14:textId="77777777" w:rsidR="00DD5E5C" w:rsidRPr="00094362" w:rsidRDefault="00DD5E5C" w:rsidP="00F8692A">
            <w:pPr>
              <w:pStyle w:val="TableParagraph"/>
              <w:spacing w:before="103"/>
              <w:rPr>
                <w:sz w:val="20"/>
                <w:szCs w:val="20"/>
              </w:rPr>
            </w:pPr>
            <w:r>
              <w:rPr>
                <w:sz w:val="20"/>
                <w:szCs w:val="20"/>
              </w:rPr>
              <w:lastRenderedPageBreak/>
              <w:t>5</w:t>
            </w:r>
          </w:p>
        </w:tc>
        <w:tc>
          <w:tcPr>
            <w:tcW w:w="3417" w:type="dxa"/>
            <w:shd w:val="clear" w:color="auto" w:fill="FFFF00"/>
          </w:tcPr>
          <w:p w14:paraId="61A49449" w14:textId="77777777" w:rsidR="00DD5E5C" w:rsidRPr="00094362" w:rsidRDefault="00DD5E5C" w:rsidP="00F8692A">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01D9A238" w14:textId="77777777" w:rsidR="00DD5E5C" w:rsidRPr="00094362" w:rsidRDefault="00DD5E5C" w:rsidP="00F8692A">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1530EED3" w14:textId="77777777" w:rsidR="00DD5E5C" w:rsidRPr="00094362" w:rsidRDefault="00DD5E5C" w:rsidP="00F8692A">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1146DC24" w14:textId="77777777" w:rsidR="00DD5E5C" w:rsidRPr="00094362" w:rsidRDefault="00DD5E5C" w:rsidP="00F8692A">
            <w:pPr>
              <w:rPr>
                <w:sz w:val="20"/>
                <w:szCs w:val="20"/>
              </w:rPr>
            </w:pPr>
            <w:r w:rsidRPr="00094362">
              <w:rPr>
                <w:spacing w:val="-2"/>
                <w:sz w:val="20"/>
                <w:szCs w:val="20"/>
              </w:rPr>
              <w:t>economi</w:t>
            </w:r>
          </w:p>
        </w:tc>
        <w:tc>
          <w:tcPr>
            <w:tcW w:w="1559" w:type="dxa"/>
            <w:shd w:val="clear" w:color="auto" w:fill="FFFF00"/>
          </w:tcPr>
          <w:p w14:paraId="66780022" w14:textId="77777777" w:rsidR="00DD5E5C" w:rsidRPr="00094362" w:rsidRDefault="00DD5E5C" w:rsidP="00F8692A">
            <w:pPr>
              <w:rPr>
                <w:sz w:val="20"/>
                <w:szCs w:val="20"/>
              </w:rPr>
            </w:pPr>
            <w:r w:rsidRPr="00094362">
              <w:rPr>
                <w:sz w:val="20"/>
                <w:szCs w:val="20"/>
              </w:rPr>
              <w:t>DA</w:t>
            </w:r>
          </w:p>
        </w:tc>
      </w:tr>
      <w:tr w:rsidR="00DD5E5C" w:rsidRPr="007406FF" w14:paraId="593C9100" w14:textId="77777777" w:rsidTr="00F8692A">
        <w:trPr>
          <w:trHeight w:val="525"/>
        </w:trPr>
        <w:tc>
          <w:tcPr>
            <w:tcW w:w="572" w:type="dxa"/>
            <w:shd w:val="clear" w:color="auto" w:fill="FFFF00"/>
          </w:tcPr>
          <w:p w14:paraId="27248ED2" w14:textId="77777777" w:rsidR="00DD5E5C" w:rsidRPr="00094362" w:rsidRDefault="00DD5E5C" w:rsidP="00F8692A">
            <w:pPr>
              <w:ind w:left="100"/>
              <w:rPr>
                <w:sz w:val="20"/>
                <w:szCs w:val="20"/>
              </w:rPr>
            </w:pPr>
            <w:r>
              <w:rPr>
                <w:sz w:val="20"/>
                <w:szCs w:val="20"/>
              </w:rPr>
              <w:t>6</w:t>
            </w:r>
          </w:p>
        </w:tc>
        <w:tc>
          <w:tcPr>
            <w:tcW w:w="3417" w:type="dxa"/>
            <w:shd w:val="clear" w:color="auto" w:fill="FFFF00"/>
          </w:tcPr>
          <w:p w14:paraId="4087C669" w14:textId="77777777" w:rsidR="00DD5E5C" w:rsidRPr="00094362" w:rsidRDefault="00DD5E5C" w:rsidP="00F8692A">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3D385DC" w14:textId="77777777" w:rsidR="00DD5E5C" w:rsidRPr="00094362" w:rsidRDefault="00DD5E5C" w:rsidP="00F8692A">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54C308FC" w14:textId="77777777" w:rsidR="00DD5E5C" w:rsidRPr="00094362" w:rsidRDefault="00DD5E5C" w:rsidP="00F8692A">
            <w:pPr>
              <w:ind w:left="-9"/>
              <w:rPr>
                <w:sz w:val="20"/>
                <w:szCs w:val="20"/>
              </w:rPr>
            </w:pPr>
            <w:r w:rsidRPr="00094362">
              <w:rPr>
                <w:sz w:val="20"/>
                <w:szCs w:val="20"/>
              </w:rPr>
              <w:t>DA</w:t>
            </w:r>
          </w:p>
        </w:tc>
      </w:tr>
      <w:tr w:rsidR="00DD5E5C" w:rsidRPr="007406FF" w14:paraId="349E1243" w14:textId="77777777" w:rsidTr="00F8692A">
        <w:trPr>
          <w:trHeight w:val="525"/>
        </w:trPr>
        <w:tc>
          <w:tcPr>
            <w:tcW w:w="572" w:type="dxa"/>
            <w:shd w:val="clear" w:color="auto" w:fill="FFFF00"/>
          </w:tcPr>
          <w:p w14:paraId="03938498" w14:textId="77777777" w:rsidR="00DD5E5C" w:rsidRPr="00094362" w:rsidRDefault="00DD5E5C" w:rsidP="00F8692A">
            <w:pPr>
              <w:ind w:left="100"/>
              <w:rPr>
                <w:sz w:val="20"/>
                <w:szCs w:val="20"/>
              </w:rPr>
            </w:pPr>
            <w:r>
              <w:rPr>
                <w:sz w:val="20"/>
                <w:szCs w:val="20"/>
              </w:rPr>
              <w:t>7</w:t>
            </w:r>
          </w:p>
        </w:tc>
        <w:tc>
          <w:tcPr>
            <w:tcW w:w="3417" w:type="dxa"/>
            <w:shd w:val="clear" w:color="auto" w:fill="FFFF00"/>
          </w:tcPr>
          <w:p w14:paraId="4D527BA8" w14:textId="77777777" w:rsidR="00DD5E5C" w:rsidRPr="00094362" w:rsidRDefault="00DD5E5C" w:rsidP="00F8692A">
            <w:pPr>
              <w:rPr>
                <w:rFonts w:eastAsia="PMingLiU"/>
                <w:b/>
                <w:sz w:val="20"/>
                <w:szCs w:val="20"/>
                <w:lang w:val="en-US" w:eastAsia="zh-CN"/>
              </w:rPr>
            </w:pPr>
            <w:r w:rsidRPr="00094362">
              <w:rPr>
                <w:rFonts w:eastAsia="PMingLiU"/>
                <w:b/>
                <w:sz w:val="20"/>
                <w:szCs w:val="20"/>
                <w:lang w:val="en-US" w:eastAsia="zh-CN"/>
              </w:rPr>
              <w:t>DECLARAȚIE</w:t>
            </w:r>
          </w:p>
          <w:p w14:paraId="705EBDF6" w14:textId="77777777" w:rsidR="00DD5E5C" w:rsidRPr="00094362" w:rsidRDefault="00DD5E5C" w:rsidP="00F8692A">
            <w:pPr>
              <w:pStyle w:val="a8"/>
              <w:tabs>
                <w:tab w:val="left" w:pos="567"/>
              </w:tabs>
              <w:rPr>
                <w:sz w:val="20"/>
                <w:lang w:val="en-US"/>
              </w:rPr>
            </w:pPr>
            <w:r w:rsidRPr="00094362">
              <w:rPr>
                <w:sz w:val="20"/>
                <w:lang w:val="en-US"/>
              </w:rPr>
              <w:t xml:space="preserve">privind experienţa </w:t>
            </w:r>
            <w:r>
              <w:rPr>
                <w:sz w:val="20"/>
                <w:lang w:val="en-US"/>
              </w:rPr>
              <w:t>similar  - lucrări drum</w:t>
            </w:r>
          </w:p>
          <w:p w14:paraId="7DAA6FB7" w14:textId="77777777" w:rsidR="00DD5E5C" w:rsidRPr="00094362" w:rsidRDefault="00DD5E5C" w:rsidP="00F8692A">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E8CA84F" w14:textId="77777777" w:rsidR="00DD5E5C" w:rsidRPr="00094362" w:rsidRDefault="00DD5E5C" w:rsidP="00F8692A">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452196AC" w14:textId="77777777" w:rsidR="00DD5E5C" w:rsidRPr="00094362" w:rsidRDefault="00DD5E5C" w:rsidP="00F8692A">
            <w:pPr>
              <w:ind w:left="-9"/>
              <w:rPr>
                <w:sz w:val="20"/>
                <w:szCs w:val="20"/>
              </w:rPr>
            </w:pPr>
            <w:r w:rsidRPr="00094362">
              <w:rPr>
                <w:sz w:val="20"/>
                <w:szCs w:val="20"/>
              </w:rPr>
              <w:t>DA</w:t>
            </w:r>
          </w:p>
        </w:tc>
      </w:tr>
      <w:tr w:rsidR="00DD5E5C" w:rsidRPr="007406FF" w14:paraId="44F9957C" w14:textId="77777777" w:rsidTr="00F8692A">
        <w:trPr>
          <w:trHeight w:val="525"/>
        </w:trPr>
        <w:tc>
          <w:tcPr>
            <w:tcW w:w="572" w:type="dxa"/>
            <w:shd w:val="clear" w:color="auto" w:fill="FFFF00"/>
          </w:tcPr>
          <w:p w14:paraId="2F2F5CA6" w14:textId="77777777" w:rsidR="00DD5E5C" w:rsidRPr="00094362" w:rsidRDefault="00DD5E5C" w:rsidP="00F8692A">
            <w:pPr>
              <w:ind w:left="100"/>
              <w:rPr>
                <w:sz w:val="20"/>
                <w:szCs w:val="20"/>
              </w:rPr>
            </w:pPr>
            <w:r>
              <w:rPr>
                <w:sz w:val="20"/>
                <w:szCs w:val="20"/>
              </w:rPr>
              <w:t>8</w:t>
            </w:r>
          </w:p>
        </w:tc>
        <w:tc>
          <w:tcPr>
            <w:tcW w:w="3417" w:type="dxa"/>
            <w:shd w:val="clear" w:color="auto" w:fill="FFFF00"/>
          </w:tcPr>
          <w:p w14:paraId="47020AA5" w14:textId="77777777" w:rsidR="00DD5E5C" w:rsidRPr="00094362" w:rsidRDefault="00DD5E5C" w:rsidP="00F8692A">
            <w:pPr>
              <w:pStyle w:val="TableParagraph"/>
              <w:spacing w:before="91"/>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345F3A94" w14:textId="77777777" w:rsidR="00DD5E5C" w:rsidRPr="00094362" w:rsidRDefault="00DD5E5C" w:rsidP="00F8692A">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4457030D" w14:textId="77777777" w:rsidR="00DD5E5C" w:rsidRPr="00094362" w:rsidRDefault="00DD5E5C" w:rsidP="00F8692A">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91CE7E8" w14:textId="77777777" w:rsidR="00DD5E5C" w:rsidRPr="00094362" w:rsidRDefault="00DD5E5C" w:rsidP="00F8692A">
            <w:pPr>
              <w:ind w:left="-9"/>
              <w:rPr>
                <w:sz w:val="20"/>
                <w:szCs w:val="20"/>
              </w:rPr>
            </w:pPr>
            <w:r w:rsidRPr="00094362">
              <w:rPr>
                <w:sz w:val="20"/>
                <w:szCs w:val="20"/>
              </w:rPr>
              <w:t>DA</w:t>
            </w:r>
          </w:p>
        </w:tc>
      </w:tr>
      <w:tr w:rsidR="00DD5E5C" w:rsidRPr="007406FF" w14:paraId="350DCA44" w14:textId="77777777" w:rsidTr="00F8692A">
        <w:trPr>
          <w:trHeight w:val="525"/>
        </w:trPr>
        <w:tc>
          <w:tcPr>
            <w:tcW w:w="572" w:type="dxa"/>
            <w:shd w:val="clear" w:color="auto" w:fill="FFFF00"/>
          </w:tcPr>
          <w:p w14:paraId="35E88699" w14:textId="77777777" w:rsidR="00DD5E5C" w:rsidRPr="00094362" w:rsidRDefault="00DD5E5C" w:rsidP="00F8692A">
            <w:pPr>
              <w:ind w:left="100"/>
              <w:rPr>
                <w:sz w:val="20"/>
                <w:szCs w:val="20"/>
              </w:rPr>
            </w:pPr>
            <w:r>
              <w:rPr>
                <w:sz w:val="20"/>
                <w:szCs w:val="20"/>
              </w:rPr>
              <w:t>9</w:t>
            </w:r>
          </w:p>
        </w:tc>
        <w:tc>
          <w:tcPr>
            <w:tcW w:w="3417" w:type="dxa"/>
            <w:shd w:val="clear" w:color="auto" w:fill="FFFF00"/>
          </w:tcPr>
          <w:p w14:paraId="3480592D" w14:textId="77777777" w:rsidR="00DD5E5C" w:rsidRPr="00094362" w:rsidRDefault="00DD5E5C" w:rsidP="00F8692A">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3AE9D2AA" w14:textId="77777777" w:rsidR="00DD5E5C" w:rsidRPr="00094362" w:rsidRDefault="00DD5E5C" w:rsidP="00F8692A">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374389E4" w14:textId="77777777" w:rsidR="00DD5E5C" w:rsidRPr="00094362" w:rsidRDefault="00DD5E5C" w:rsidP="00F8692A">
            <w:pPr>
              <w:ind w:left="96"/>
              <w:rPr>
                <w:sz w:val="20"/>
                <w:szCs w:val="20"/>
              </w:rPr>
            </w:pPr>
            <w:r w:rsidRPr="00094362">
              <w:rPr>
                <w:sz w:val="20"/>
                <w:szCs w:val="20"/>
              </w:rPr>
              <w:t>DA</w:t>
            </w:r>
          </w:p>
        </w:tc>
      </w:tr>
      <w:tr w:rsidR="00DD5E5C" w:rsidRPr="00B03A84" w14:paraId="49EE9D67" w14:textId="77777777" w:rsidTr="00F8692A">
        <w:trPr>
          <w:trHeight w:val="525"/>
        </w:trPr>
        <w:tc>
          <w:tcPr>
            <w:tcW w:w="572" w:type="dxa"/>
            <w:shd w:val="clear" w:color="auto" w:fill="FFFF00"/>
          </w:tcPr>
          <w:p w14:paraId="6D1575C2" w14:textId="77777777" w:rsidR="00DD5E5C" w:rsidRPr="00094362" w:rsidRDefault="00DD5E5C" w:rsidP="00F8692A">
            <w:pPr>
              <w:ind w:left="100"/>
              <w:rPr>
                <w:sz w:val="20"/>
                <w:szCs w:val="20"/>
              </w:rPr>
            </w:pPr>
            <w:r>
              <w:rPr>
                <w:sz w:val="20"/>
                <w:szCs w:val="20"/>
              </w:rPr>
              <w:t>10</w:t>
            </w:r>
          </w:p>
        </w:tc>
        <w:tc>
          <w:tcPr>
            <w:tcW w:w="3417" w:type="dxa"/>
            <w:shd w:val="clear" w:color="auto" w:fill="FFFF00"/>
          </w:tcPr>
          <w:p w14:paraId="6B537242"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7B5345A2"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44A35B33"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D5E5C" w:rsidRPr="00B03A84" w14:paraId="50B6AB42" w14:textId="77777777" w:rsidTr="00F8692A">
        <w:trPr>
          <w:trHeight w:val="525"/>
        </w:trPr>
        <w:tc>
          <w:tcPr>
            <w:tcW w:w="572" w:type="dxa"/>
            <w:shd w:val="clear" w:color="auto" w:fill="FFFF00"/>
          </w:tcPr>
          <w:p w14:paraId="62194525" w14:textId="77777777" w:rsidR="00DD5E5C" w:rsidRPr="00094362" w:rsidRDefault="00DD5E5C" w:rsidP="00F8692A">
            <w:pPr>
              <w:ind w:left="100"/>
              <w:rPr>
                <w:sz w:val="20"/>
                <w:szCs w:val="20"/>
              </w:rPr>
            </w:pPr>
            <w:r>
              <w:rPr>
                <w:sz w:val="20"/>
                <w:szCs w:val="20"/>
              </w:rPr>
              <w:t>11</w:t>
            </w:r>
          </w:p>
        </w:tc>
        <w:tc>
          <w:tcPr>
            <w:tcW w:w="3417" w:type="dxa"/>
            <w:shd w:val="clear" w:color="auto" w:fill="FFFF00"/>
          </w:tcPr>
          <w:p w14:paraId="7E7E7647" w14:textId="77777777" w:rsidR="00DD5E5C" w:rsidRPr="00094362" w:rsidRDefault="00DD5E5C" w:rsidP="00F8692A">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548C79D4"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2C2A938E"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86B8ABF"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D5E5C" w:rsidRPr="00B03A84" w14:paraId="77F10732" w14:textId="77777777" w:rsidTr="00F8692A">
        <w:trPr>
          <w:trHeight w:val="525"/>
        </w:trPr>
        <w:tc>
          <w:tcPr>
            <w:tcW w:w="572" w:type="dxa"/>
            <w:shd w:val="clear" w:color="auto" w:fill="FFFF00"/>
          </w:tcPr>
          <w:p w14:paraId="0AD4F625" w14:textId="77777777" w:rsidR="00DD5E5C" w:rsidRPr="00094362" w:rsidRDefault="00DD5E5C" w:rsidP="00F8692A">
            <w:pPr>
              <w:ind w:left="100"/>
              <w:rPr>
                <w:sz w:val="20"/>
                <w:szCs w:val="20"/>
              </w:rPr>
            </w:pPr>
            <w:r>
              <w:rPr>
                <w:sz w:val="20"/>
                <w:szCs w:val="20"/>
              </w:rPr>
              <w:t>12</w:t>
            </w:r>
          </w:p>
        </w:tc>
        <w:tc>
          <w:tcPr>
            <w:tcW w:w="3417" w:type="dxa"/>
            <w:shd w:val="clear" w:color="auto" w:fill="FFFF00"/>
          </w:tcPr>
          <w:p w14:paraId="26F3A3E3" w14:textId="77777777" w:rsidR="00DD5E5C" w:rsidRPr="00094362" w:rsidRDefault="00DD5E5C" w:rsidP="00F8692A">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6BE30903"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FDDB837" w14:textId="77777777" w:rsidR="00DD5E5C" w:rsidRPr="00094362" w:rsidRDefault="00DD5E5C" w:rsidP="00F8692A">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D5E5C" w14:paraId="5AEC4212" w14:textId="77777777" w:rsidTr="00F8692A">
        <w:trPr>
          <w:trHeight w:val="525"/>
        </w:trPr>
        <w:tc>
          <w:tcPr>
            <w:tcW w:w="572" w:type="dxa"/>
            <w:shd w:val="clear" w:color="auto" w:fill="FFFF00"/>
          </w:tcPr>
          <w:p w14:paraId="74ADF4AF" w14:textId="77777777" w:rsidR="00DD5E5C" w:rsidRPr="00094362" w:rsidRDefault="00DD5E5C" w:rsidP="00F8692A">
            <w:pPr>
              <w:ind w:left="100"/>
              <w:rPr>
                <w:sz w:val="20"/>
                <w:szCs w:val="20"/>
              </w:rPr>
            </w:pPr>
            <w:r>
              <w:rPr>
                <w:sz w:val="20"/>
                <w:szCs w:val="20"/>
              </w:rPr>
              <w:t>13</w:t>
            </w:r>
          </w:p>
        </w:tc>
        <w:tc>
          <w:tcPr>
            <w:tcW w:w="3417" w:type="dxa"/>
            <w:shd w:val="clear" w:color="auto" w:fill="FFFF00"/>
          </w:tcPr>
          <w:p w14:paraId="5090D097" w14:textId="77777777" w:rsidR="00DD5E5C" w:rsidRPr="00094362" w:rsidRDefault="00DD5E5C" w:rsidP="00F8692A">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5E9F03CD" w14:textId="77777777" w:rsidR="00DD5E5C" w:rsidRPr="00094362" w:rsidRDefault="00DD5E5C" w:rsidP="00F8692A">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1561AC3D" w14:textId="77777777" w:rsidR="00DD5E5C" w:rsidRPr="00094362" w:rsidRDefault="00DD5E5C" w:rsidP="00F8692A">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w:t>
            </w:r>
            <w:r w:rsidRPr="00CD35FD">
              <w:rPr>
                <w:spacing w:val="-7"/>
                <w:sz w:val="20"/>
                <w:szCs w:val="20"/>
                <w:u w:val="single"/>
              </w:rPr>
              <w:t xml:space="preserve"> </w:t>
            </w:r>
            <w:r w:rsidRPr="00CD35FD">
              <w:rPr>
                <w:sz w:val="20"/>
                <w:szCs w:val="20"/>
                <w:u w:val="single"/>
              </w:rPr>
              <w:t>an</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F194EB0" w14:textId="77777777" w:rsidR="00DD5E5C" w:rsidRPr="00094362" w:rsidRDefault="00DD5E5C" w:rsidP="00F8692A">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68ECAE6C" w14:textId="77777777" w:rsidR="00DD5E5C" w:rsidRPr="00094362" w:rsidRDefault="00DD5E5C" w:rsidP="00F8692A">
            <w:pPr>
              <w:rPr>
                <w:sz w:val="20"/>
                <w:szCs w:val="20"/>
              </w:rPr>
            </w:pPr>
            <w:r w:rsidRPr="00094362">
              <w:rPr>
                <w:sz w:val="20"/>
                <w:szCs w:val="20"/>
              </w:rPr>
              <w:t>DA</w:t>
            </w:r>
          </w:p>
        </w:tc>
      </w:tr>
    </w:tbl>
    <w:p w14:paraId="34AF8867" w14:textId="77777777" w:rsidR="00DD5E5C" w:rsidRPr="00F77B44" w:rsidRDefault="00DD5E5C" w:rsidP="00DD5E5C">
      <w:pPr>
        <w:pStyle w:val="a"/>
        <w:numPr>
          <w:ilvl w:val="0"/>
          <w:numId w:val="33"/>
        </w:numPr>
        <w:shd w:val="clear" w:color="auto" w:fill="FFFFFF" w:themeFill="background1"/>
        <w:tabs>
          <w:tab w:val="left" w:pos="0"/>
          <w:tab w:val="right" w:pos="426"/>
        </w:tabs>
        <w:spacing w:before="125" w:line="237" w:lineRule="auto"/>
        <w:ind w:left="0" w:right="685" w:firstLine="0"/>
        <w:jc w:val="both"/>
      </w:pPr>
      <w:r w:rsidRPr="00F77B44">
        <w:rPr>
          <w:b/>
          <w:lang w:val="zh-CN"/>
        </w:rPr>
        <w:t>SCRISOARE  DE  GARANŢIE  BANCARĂ</w:t>
      </w:r>
      <w:r w:rsidRPr="00F77B44">
        <w:rPr>
          <w:b/>
        </w:rPr>
        <w:t xml:space="preserve"> – nu se cere</w:t>
      </w:r>
    </w:p>
    <w:p w14:paraId="4D10A56B" w14:textId="77777777" w:rsidR="00DD5E5C" w:rsidRPr="00F77B44" w:rsidRDefault="00DD5E5C" w:rsidP="00DD5E5C">
      <w:pPr>
        <w:pStyle w:val="a"/>
        <w:numPr>
          <w:ilvl w:val="0"/>
          <w:numId w:val="33"/>
        </w:numPr>
        <w:shd w:val="clear" w:color="auto" w:fill="FFFFFF" w:themeFill="background1"/>
        <w:tabs>
          <w:tab w:val="left" w:pos="0"/>
          <w:tab w:val="right" w:pos="426"/>
        </w:tabs>
        <w:spacing w:before="125" w:line="237" w:lineRule="auto"/>
        <w:ind w:left="0" w:right="685" w:firstLine="0"/>
        <w:jc w:val="both"/>
      </w:pPr>
      <w:r w:rsidRPr="00F77B44">
        <w:rPr>
          <w:b/>
        </w:rPr>
        <w:t>Termenul de garanție a lucrărilor:</w:t>
      </w:r>
      <w:r w:rsidRPr="00F77B44">
        <w:rPr>
          <w:b/>
          <w:spacing w:val="25"/>
        </w:rPr>
        <w:t xml:space="preserve"> </w:t>
      </w:r>
      <w:r w:rsidRPr="00F77B44">
        <w:t xml:space="preserve">Pe o perioadă de </w:t>
      </w:r>
      <w:r w:rsidRPr="00F77B44">
        <w:rPr>
          <w:highlight w:val="yellow"/>
          <w:u w:val="single"/>
        </w:rPr>
        <w:t>1 an</w:t>
      </w:r>
      <w:r w:rsidRPr="00F77B44">
        <w:t xml:space="preserve"> de la semnarea procesului</w:t>
      </w:r>
      <w:r w:rsidRPr="00F77B44">
        <w:rPr>
          <w:spacing w:val="40"/>
        </w:rPr>
        <w:t xml:space="preserve"> </w:t>
      </w:r>
      <w:r w:rsidRPr="00F77B44">
        <w:t>verbal de recepție la finalizarea lucrărilor.</w:t>
      </w:r>
    </w:p>
    <w:p w14:paraId="12A6D716" w14:textId="77777777" w:rsidR="00DD5E5C" w:rsidRPr="00F77B44" w:rsidRDefault="00DD5E5C" w:rsidP="00DD5E5C">
      <w:pPr>
        <w:pStyle w:val="a"/>
        <w:numPr>
          <w:ilvl w:val="0"/>
          <w:numId w:val="33"/>
        </w:numPr>
        <w:tabs>
          <w:tab w:val="left" w:pos="0"/>
          <w:tab w:val="left" w:pos="1347"/>
        </w:tabs>
        <w:spacing w:before="123" w:line="275" w:lineRule="exact"/>
        <w:ind w:left="0" w:firstLine="0"/>
        <w:jc w:val="both"/>
      </w:pPr>
      <w:r w:rsidRPr="00F77B44">
        <w:rPr>
          <w:b/>
        </w:rPr>
        <w:t>Garanția</w:t>
      </w:r>
      <w:r w:rsidRPr="00F77B44">
        <w:rPr>
          <w:b/>
          <w:spacing w:val="-4"/>
        </w:rPr>
        <w:t xml:space="preserve"> </w:t>
      </w:r>
      <w:r w:rsidRPr="00F77B44">
        <w:rPr>
          <w:b/>
        </w:rPr>
        <w:t>de</w:t>
      </w:r>
      <w:r w:rsidRPr="00F77B44">
        <w:rPr>
          <w:b/>
          <w:spacing w:val="-2"/>
        </w:rPr>
        <w:t xml:space="preserve"> </w:t>
      </w:r>
      <w:r w:rsidRPr="00F77B44">
        <w:rPr>
          <w:b/>
        </w:rPr>
        <w:t>bună</w:t>
      </w:r>
      <w:r w:rsidRPr="00F77B44">
        <w:rPr>
          <w:b/>
          <w:spacing w:val="-6"/>
        </w:rPr>
        <w:t xml:space="preserve"> </w:t>
      </w:r>
      <w:r w:rsidRPr="00F77B44">
        <w:rPr>
          <w:b/>
        </w:rPr>
        <w:t>execuție</w:t>
      </w:r>
      <w:r w:rsidRPr="00F77B44">
        <w:rPr>
          <w:b/>
          <w:spacing w:val="-3"/>
        </w:rPr>
        <w:t xml:space="preserve"> </w:t>
      </w:r>
      <w:r w:rsidRPr="00F77B44">
        <w:rPr>
          <w:b/>
        </w:rPr>
        <w:t>a</w:t>
      </w:r>
      <w:r w:rsidRPr="00F77B44">
        <w:rPr>
          <w:b/>
          <w:spacing w:val="-1"/>
        </w:rPr>
        <w:t xml:space="preserve"> </w:t>
      </w:r>
      <w:r w:rsidRPr="00F77B44">
        <w:rPr>
          <w:b/>
        </w:rPr>
        <w:t>contractului,</w:t>
      </w:r>
      <w:r w:rsidRPr="00F77B44">
        <w:rPr>
          <w:b/>
          <w:spacing w:val="7"/>
        </w:rPr>
        <w:t xml:space="preserve"> </w:t>
      </w:r>
      <w:r w:rsidRPr="00F77B44">
        <w:rPr>
          <w:color w:val="2C2C2D"/>
        </w:rPr>
        <w:t>cuantumul</w:t>
      </w:r>
      <w:r w:rsidRPr="00F77B44">
        <w:rPr>
          <w:color w:val="2C2C2D"/>
          <w:spacing w:val="-10"/>
        </w:rPr>
        <w:t xml:space="preserve"> </w:t>
      </w:r>
      <w:r w:rsidRPr="00F77B44">
        <w:rPr>
          <w:color w:val="2C2C2D"/>
        </w:rPr>
        <w:t>5% din</w:t>
      </w:r>
      <w:r w:rsidRPr="00F77B44">
        <w:rPr>
          <w:color w:val="2C2C2D"/>
          <w:spacing w:val="-1"/>
        </w:rPr>
        <w:t xml:space="preserve"> </w:t>
      </w:r>
      <w:r w:rsidRPr="00F77B44">
        <w:rPr>
          <w:color w:val="2C2C2D"/>
          <w:spacing w:val="-2"/>
        </w:rPr>
        <w:t xml:space="preserve">valoarea </w:t>
      </w:r>
      <w:r w:rsidRPr="00F77B44">
        <w:rPr>
          <w:color w:val="2C2C2D"/>
        </w:rPr>
        <w:t>ofertei</w:t>
      </w:r>
      <w:r w:rsidRPr="00F77B44">
        <w:rPr>
          <w:color w:val="2C2C2D"/>
          <w:spacing w:val="40"/>
        </w:rPr>
        <w:t xml:space="preserve"> </w:t>
      </w:r>
      <w:r w:rsidRPr="00F77B44">
        <w:rPr>
          <w:color w:val="2C2C2D"/>
        </w:rPr>
        <w:t>se</w:t>
      </w:r>
      <w:r w:rsidRPr="00F77B44">
        <w:rPr>
          <w:color w:val="2C2C2D"/>
          <w:spacing w:val="40"/>
        </w:rPr>
        <w:t xml:space="preserve"> </w:t>
      </w:r>
      <w:r w:rsidRPr="00F77B44">
        <w:rPr>
          <w:color w:val="2C2C2D"/>
        </w:rPr>
        <w:t>transferă/prezintă</w:t>
      </w:r>
      <w:r w:rsidRPr="00F77B44">
        <w:rPr>
          <w:color w:val="2C2C2D"/>
          <w:spacing w:val="-3"/>
        </w:rPr>
        <w:t xml:space="preserve"> </w:t>
      </w:r>
      <w:r w:rsidRPr="00F77B44">
        <w:rPr>
          <w:color w:val="2C2C2D"/>
        </w:rPr>
        <w:t>esalonat pe</w:t>
      </w:r>
      <w:r w:rsidRPr="00F77B44">
        <w:rPr>
          <w:color w:val="2C2C2D"/>
          <w:spacing w:val="-3"/>
        </w:rPr>
        <w:t xml:space="preserve"> </w:t>
      </w:r>
      <w:r w:rsidRPr="00F77B44">
        <w:rPr>
          <w:color w:val="2C2C2D"/>
        </w:rPr>
        <w:t>contul</w:t>
      </w:r>
      <w:r w:rsidRPr="00F77B44">
        <w:rPr>
          <w:color w:val="2C2C2D"/>
          <w:spacing w:val="-10"/>
        </w:rPr>
        <w:t xml:space="preserve"> </w:t>
      </w:r>
      <w:r w:rsidRPr="00F77B44">
        <w:rPr>
          <w:color w:val="2C2C2D"/>
        </w:rPr>
        <w:t>autorității</w:t>
      </w:r>
      <w:r w:rsidRPr="00F77B44">
        <w:rPr>
          <w:color w:val="2C2C2D"/>
          <w:spacing w:val="-7"/>
        </w:rPr>
        <w:t xml:space="preserve"> </w:t>
      </w:r>
      <w:r w:rsidRPr="00F77B44">
        <w:rPr>
          <w:color w:val="2C2C2D"/>
        </w:rPr>
        <w:t>contractante,</w:t>
      </w:r>
      <w:r w:rsidRPr="00F77B44">
        <w:rPr>
          <w:color w:val="2C2C2D"/>
          <w:spacing w:val="-5"/>
        </w:rPr>
        <w:t xml:space="preserve"> </w:t>
      </w:r>
      <w:r w:rsidRPr="00F77B44">
        <w:rPr>
          <w:color w:val="2C2C2D"/>
        </w:rPr>
        <w:t>dupa</w:t>
      </w:r>
      <w:r w:rsidRPr="00F77B44">
        <w:rPr>
          <w:color w:val="2C2C2D"/>
          <w:spacing w:val="-3"/>
        </w:rPr>
        <w:t xml:space="preserve"> </w:t>
      </w:r>
      <w:r w:rsidRPr="00F77B44">
        <w:rPr>
          <w:color w:val="2C2C2D"/>
        </w:rPr>
        <w:t>prezentarea procesului verbal de îndeplinire a unei porțiuni de lucrări.</w:t>
      </w:r>
      <w:r w:rsidRPr="00F77B44">
        <w:rPr>
          <w:color w:val="2C2D2E"/>
          <w:shd w:val="clear" w:color="auto" w:fill="FFFFFF"/>
        </w:rPr>
        <w:t xml:space="preserve"> se  transferă la contul autorității contracnate sau eliberata de o banca din RMoldova.</w:t>
      </w:r>
    </w:p>
    <w:p w14:paraId="259618F9" w14:textId="77777777" w:rsidR="00DD5E5C" w:rsidRPr="00F77B44" w:rsidRDefault="00DD5E5C" w:rsidP="00DD5E5C">
      <w:pPr>
        <w:pStyle w:val="a"/>
        <w:shd w:val="clear" w:color="auto" w:fill="FFFFFF"/>
        <w:tabs>
          <w:tab w:val="left" w:pos="-284"/>
          <w:tab w:val="left" w:pos="0"/>
        </w:tabs>
        <w:ind w:left="0" w:right="594" w:firstLine="0"/>
        <w:rPr>
          <w:color w:val="000000" w:themeColor="text1"/>
          <w:lang w:eastAsia="it-IT"/>
        </w:rPr>
      </w:pPr>
      <w:r w:rsidRPr="00F77B4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A48C1DB" w14:textId="77777777" w:rsidR="00DD5E5C" w:rsidRPr="00F77B44" w:rsidRDefault="00DD5E5C" w:rsidP="00DD5E5C">
      <w:pPr>
        <w:pStyle w:val="a"/>
        <w:shd w:val="clear" w:color="auto" w:fill="FFFFFF"/>
        <w:tabs>
          <w:tab w:val="left" w:pos="-284"/>
          <w:tab w:val="left" w:pos="0"/>
        </w:tabs>
        <w:ind w:left="0" w:firstLine="0"/>
        <w:rPr>
          <w:color w:val="000000" w:themeColor="text1"/>
          <w:lang w:eastAsia="it-IT"/>
        </w:rPr>
      </w:pPr>
      <w:r w:rsidRPr="00F77B44">
        <w:rPr>
          <w:color w:val="000000" w:themeColor="text1"/>
          <w:lang w:eastAsia="it-IT"/>
        </w:rPr>
        <w:t>2) rețineri succesive directe din plata cuvenită pentru facturile fiscale înaintate;</w:t>
      </w:r>
    </w:p>
    <w:p w14:paraId="2441A748" w14:textId="77777777" w:rsidR="00DD5E5C" w:rsidRPr="00F77B44" w:rsidRDefault="00DD5E5C" w:rsidP="00DD5E5C">
      <w:pPr>
        <w:pStyle w:val="a"/>
        <w:tabs>
          <w:tab w:val="left" w:pos="-284"/>
          <w:tab w:val="left" w:pos="0"/>
          <w:tab w:val="left" w:pos="360"/>
          <w:tab w:val="left" w:pos="462"/>
          <w:tab w:val="left" w:pos="960"/>
        </w:tabs>
        <w:spacing w:after="120"/>
        <w:ind w:left="0" w:firstLine="0"/>
        <w:rPr>
          <w:bCs/>
          <w:color w:val="000000" w:themeColor="text1"/>
          <w:lang w:eastAsia="it-IT"/>
        </w:rPr>
      </w:pPr>
      <w:r w:rsidRPr="00F77B44">
        <w:rPr>
          <w:color w:val="000000" w:themeColor="text1"/>
          <w:lang w:eastAsia="it-IT"/>
        </w:rPr>
        <w:t xml:space="preserve"> 3</w:t>
      </w:r>
      <w:r w:rsidRPr="00F77B44">
        <w:rPr>
          <w:bCs/>
          <w:color w:val="000000" w:themeColor="text1"/>
          <w:lang w:eastAsia="it-IT"/>
        </w:rPr>
        <w:t>) transfer pe contul autorității contractante.</w:t>
      </w:r>
    </w:p>
    <w:p w14:paraId="05BB3BE4" w14:textId="77777777" w:rsidR="00DD5E5C" w:rsidRPr="00F77B44" w:rsidRDefault="00DD5E5C" w:rsidP="00DD5E5C">
      <w:pPr>
        <w:pStyle w:val="a"/>
        <w:numPr>
          <w:ilvl w:val="0"/>
          <w:numId w:val="33"/>
        </w:numPr>
        <w:tabs>
          <w:tab w:val="left" w:pos="0"/>
          <w:tab w:val="left" w:pos="1347"/>
        </w:tabs>
        <w:spacing w:before="118"/>
        <w:ind w:left="0" w:right="-6" w:firstLine="0"/>
        <w:jc w:val="both"/>
      </w:pPr>
      <w:r w:rsidRPr="00F77B44">
        <w:rPr>
          <w:b/>
          <w:color w:val="333333"/>
        </w:rPr>
        <w:t>DECLARAŢIEprivind</w:t>
      </w:r>
      <w:r w:rsidRPr="00F77B44">
        <w:rPr>
          <w:b/>
          <w:color w:val="333333"/>
          <w:spacing w:val="-15"/>
        </w:rPr>
        <w:t xml:space="preserve"> </w:t>
      </w:r>
      <w:r w:rsidRPr="00F77B44">
        <w:rPr>
          <w:b/>
          <w:color w:val="333333"/>
        </w:rPr>
        <w:t>confirmarea</w:t>
      </w:r>
      <w:r w:rsidRPr="00F77B44">
        <w:rPr>
          <w:b/>
          <w:color w:val="333333"/>
          <w:spacing w:val="-14"/>
        </w:rPr>
        <w:t xml:space="preserve"> </w:t>
      </w:r>
      <w:r w:rsidRPr="00F77B44">
        <w:rPr>
          <w:b/>
          <w:color w:val="333333"/>
        </w:rPr>
        <w:t>identității</w:t>
      </w:r>
      <w:r w:rsidRPr="00F77B44">
        <w:rPr>
          <w:b/>
          <w:color w:val="333333"/>
          <w:spacing w:val="-15"/>
        </w:rPr>
        <w:t xml:space="preserve"> </w:t>
      </w:r>
      <w:r w:rsidRPr="00F77B44">
        <w:rPr>
          <w:b/>
          <w:color w:val="333333"/>
        </w:rPr>
        <w:t>beneficiarilor</w:t>
      </w:r>
      <w:r w:rsidRPr="00F77B44">
        <w:rPr>
          <w:b/>
          <w:color w:val="333333"/>
          <w:spacing w:val="-15"/>
        </w:rPr>
        <w:t xml:space="preserve"> </w:t>
      </w:r>
      <w:r w:rsidRPr="00F77B44">
        <w:rPr>
          <w:b/>
          <w:color w:val="333333"/>
        </w:rPr>
        <w:t>efectivi</w:t>
      </w:r>
      <w:r w:rsidRPr="00F77B44">
        <w:rPr>
          <w:b/>
          <w:color w:val="333333"/>
          <w:spacing w:val="-13"/>
        </w:rPr>
        <w:t xml:space="preserve"> </w:t>
      </w:r>
      <w:r w:rsidRPr="00F77B44">
        <w:rPr>
          <w:b/>
          <w:color w:val="333333"/>
        </w:rPr>
        <w:t>și</w:t>
      </w:r>
      <w:r w:rsidRPr="00F77B44">
        <w:rPr>
          <w:b/>
          <w:color w:val="333333"/>
          <w:spacing w:val="-13"/>
        </w:rPr>
        <w:t xml:space="preserve"> </w:t>
      </w:r>
      <w:r w:rsidRPr="00F77B44">
        <w:rPr>
          <w:b/>
          <w:color w:val="333333"/>
        </w:rPr>
        <w:t>neîncadrarea acestora</w:t>
      </w:r>
      <w:r w:rsidRPr="00F77B44">
        <w:rPr>
          <w:b/>
          <w:color w:val="333333"/>
          <w:spacing w:val="-9"/>
        </w:rPr>
        <w:t xml:space="preserve"> </w:t>
      </w:r>
      <w:r w:rsidRPr="00F77B44">
        <w:rPr>
          <w:b/>
          <w:color w:val="333333"/>
        </w:rPr>
        <w:t>însituația</w:t>
      </w:r>
      <w:r w:rsidRPr="00F77B44">
        <w:rPr>
          <w:b/>
          <w:color w:val="333333"/>
          <w:spacing w:val="-8"/>
        </w:rPr>
        <w:t xml:space="preserve"> </w:t>
      </w:r>
      <w:r w:rsidRPr="00F77B44">
        <w:rPr>
          <w:b/>
          <w:color w:val="333333"/>
        </w:rPr>
        <w:t>condamnării</w:t>
      </w:r>
      <w:r w:rsidRPr="00F77B44">
        <w:rPr>
          <w:b/>
          <w:color w:val="333333"/>
          <w:spacing w:val="40"/>
        </w:rPr>
        <w:t xml:space="preserve"> </w:t>
      </w:r>
      <w:r w:rsidRPr="00F77B44">
        <w:rPr>
          <w:b/>
          <w:color w:val="333333"/>
        </w:rPr>
        <w:t>pentru</w:t>
      </w:r>
      <w:r w:rsidRPr="00F77B44">
        <w:rPr>
          <w:b/>
          <w:color w:val="333333"/>
          <w:spacing w:val="-8"/>
        </w:rPr>
        <w:t xml:space="preserve"> </w:t>
      </w:r>
      <w:r w:rsidRPr="00F77B44">
        <w:rPr>
          <w:b/>
          <w:color w:val="333333"/>
        </w:rPr>
        <w:t>participarea</w:t>
      </w:r>
      <w:r w:rsidRPr="00F77B44">
        <w:rPr>
          <w:b/>
          <w:color w:val="333333"/>
          <w:spacing w:val="-4"/>
        </w:rPr>
        <w:t xml:space="preserve"> </w:t>
      </w:r>
      <w:r w:rsidRPr="00F77B44">
        <w:rPr>
          <w:b/>
          <w:color w:val="333333"/>
        </w:rPr>
        <w:t>la</w:t>
      </w:r>
      <w:r w:rsidRPr="00F77B44">
        <w:rPr>
          <w:b/>
          <w:color w:val="333333"/>
          <w:spacing w:val="-9"/>
        </w:rPr>
        <w:t xml:space="preserve"> </w:t>
      </w:r>
      <w:r w:rsidRPr="00F77B44">
        <w:rPr>
          <w:b/>
          <w:color w:val="333333"/>
        </w:rPr>
        <w:t>activităţi</w:t>
      </w:r>
      <w:r w:rsidRPr="00F77B44">
        <w:rPr>
          <w:b/>
          <w:color w:val="333333"/>
          <w:spacing w:val="-8"/>
        </w:rPr>
        <w:t xml:space="preserve"> </w:t>
      </w:r>
      <w:r w:rsidRPr="00F77B44">
        <w:rPr>
          <w:b/>
          <w:color w:val="333333"/>
        </w:rPr>
        <w:t>ale</w:t>
      </w:r>
      <w:r w:rsidRPr="00F77B44">
        <w:rPr>
          <w:b/>
          <w:color w:val="333333"/>
          <w:spacing w:val="-10"/>
        </w:rPr>
        <w:t xml:space="preserve"> </w:t>
      </w:r>
      <w:r w:rsidRPr="00F77B44">
        <w:rPr>
          <w:b/>
          <w:color w:val="333333"/>
        </w:rPr>
        <w:t>unei</w:t>
      </w:r>
      <w:r w:rsidRPr="00F77B44">
        <w:rPr>
          <w:b/>
          <w:color w:val="333333"/>
          <w:spacing w:val="-12"/>
        </w:rPr>
        <w:t xml:space="preserve"> </w:t>
      </w:r>
      <w:r w:rsidRPr="00F77B44">
        <w:rPr>
          <w:b/>
          <w:color w:val="333333"/>
        </w:rPr>
        <w:lastRenderedPageBreak/>
        <w:t xml:space="preserve">organizaţii sau grupări criminale,pentru corupţie, fraudă şi/sau spălare de bani, </w:t>
      </w:r>
      <w:r w:rsidRPr="00F77B44">
        <w:rPr>
          <w:color w:val="333333"/>
        </w:rPr>
        <w:t>În</w:t>
      </w:r>
      <w:r w:rsidRPr="00F77B44">
        <w:rPr>
          <w:color w:val="333333"/>
          <w:spacing w:val="-3"/>
        </w:rPr>
        <w:t xml:space="preserve"> </w:t>
      </w:r>
      <w:r w:rsidRPr="00F77B44">
        <w:rPr>
          <w:color w:val="333333"/>
        </w:rPr>
        <w:t>termen de 5 zile</w:t>
      </w:r>
      <w:r w:rsidRPr="00F77B44">
        <w:rPr>
          <w:color w:val="333333"/>
          <w:spacing w:val="-15"/>
        </w:rPr>
        <w:t xml:space="preserve"> </w:t>
      </w:r>
      <w:r w:rsidRPr="00F77B44">
        <w:rPr>
          <w:color w:val="333333"/>
        </w:rPr>
        <w:t>de</w:t>
      </w:r>
      <w:r w:rsidRPr="00F77B44">
        <w:rPr>
          <w:color w:val="333333"/>
          <w:spacing w:val="-15"/>
        </w:rPr>
        <w:t xml:space="preserve"> </w:t>
      </w:r>
      <w:r w:rsidRPr="00F77B44">
        <w:rPr>
          <w:color w:val="333333"/>
        </w:rPr>
        <w:t>la</w:t>
      </w:r>
      <w:r w:rsidRPr="00F77B44">
        <w:rPr>
          <w:color w:val="333333"/>
          <w:spacing w:val="-15"/>
        </w:rPr>
        <w:t xml:space="preserve"> </w:t>
      </w:r>
      <w:r w:rsidRPr="00F77B44">
        <w:rPr>
          <w:color w:val="333333"/>
        </w:rPr>
        <w:t>data</w:t>
      </w:r>
      <w:r w:rsidRPr="00F77B44">
        <w:rPr>
          <w:color w:val="333333"/>
          <w:spacing w:val="-15"/>
        </w:rPr>
        <w:t xml:space="preserve"> </w:t>
      </w:r>
      <w:r w:rsidRPr="00F77B44">
        <w:rPr>
          <w:color w:val="333333"/>
        </w:rPr>
        <w:t>comunicării</w:t>
      </w:r>
      <w:r w:rsidRPr="00F77B44">
        <w:rPr>
          <w:color w:val="333333"/>
          <w:spacing w:val="-15"/>
        </w:rPr>
        <w:t xml:space="preserve"> </w:t>
      </w:r>
      <w:r w:rsidRPr="00F77B44">
        <w:rPr>
          <w:color w:val="333333"/>
        </w:rPr>
        <w:t>rezultatelor</w:t>
      </w:r>
      <w:r w:rsidRPr="00F77B44">
        <w:rPr>
          <w:color w:val="333333"/>
          <w:spacing w:val="-15"/>
        </w:rPr>
        <w:t xml:space="preserve"> </w:t>
      </w:r>
      <w:r w:rsidRPr="00F77B44">
        <w:rPr>
          <w:color w:val="333333"/>
        </w:rPr>
        <w:t>procedurii</w:t>
      </w:r>
      <w:r w:rsidRPr="00F77B44">
        <w:rPr>
          <w:color w:val="333333"/>
          <w:spacing w:val="-15"/>
        </w:rPr>
        <w:t xml:space="preserve"> </w:t>
      </w:r>
      <w:r w:rsidRPr="00F77B44">
        <w:rPr>
          <w:color w:val="333333"/>
        </w:rPr>
        <w:t>de</w:t>
      </w:r>
      <w:r w:rsidRPr="00F77B44">
        <w:rPr>
          <w:color w:val="333333"/>
          <w:spacing w:val="-15"/>
        </w:rPr>
        <w:t xml:space="preserve"> </w:t>
      </w:r>
      <w:r w:rsidRPr="00F77B44">
        <w:rPr>
          <w:color w:val="333333"/>
        </w:rPr>
        <w:t>achiziție</w:t>
      </w:r>
      <w:r w:rsidRPr="00F77B44">
        <w:rPr>
          <w:color w:val="333333"/>
          <w:spacing w:val="-15"/>
        </w:rPr>
        <w:t xml:space="preserve"> </w:t>
      </w:r>
      <w:r w:rsidRPr="00F77B44">
        <w:rPr>
          <w:color w:val="333333"/>
        </w:rPr>
        <w:t>publică,</w:t>
      </w:r>
      <w:r w:rsidRPr="00F77B44">
        <w:rPr>
          <w:color w:val="333333"/>
          <w:spacing w:val="-15"/>
        </w:rPr>
        <w:t xml:space="preserve"> </w:t>
      </w:r>
      <w:r w:rsidRPr="00F77B44">
        <w:rPr>
          <w:color w:val="333333"/>
        </w:rPr>
        <w:t>ofertantul/ofertantul asociat desemnat câștigător va prezenta Declarația autorității contractante și Agenției Achiziții Publice</w:t>
      </w:r>
    </w:p>
    <w:p w14:paraId="7AF55F49" w14:textId="77777777" w:rsidR="00DD5E5C" w:rsidRPr="00F77B44" w:rsidRDefault="00DD5E5C" w:rsidP="00DD5E5C">
      <w:pPr>
        <w:pStyle w:val="a"/>
        <w:numPr>
          <w:ilvl w:val="0"/>
          <w:numId w:val="33"/>
        </w:numPr>
        <w:tabs>
          <w:tab w:val="left" w:pos="0"/>
          <w:tab w:val="left" w:pos="1265"/>
        </w:tabs>
        <w:spacing w:before="70"/>
        <w:ind w:left="0" w:right="694" w:firstLine="0"/>
        <w:jc w:val="both"/>
      </w:pPr>
      <w:r w:rsidRPr="00F77B44">
        <w:rPr>
          <w:b/>
        </w:rPr>
        <w:t xml:space="preserve">Motivul recurgerii la procedura accelerate/obisnuită  </w:t>
      </w:r>
      <w:r w:rsidRPr="00F77B44">
        <w:t>(în cazul licitației deschise, restrânse și a procedurii</w:t>
      </w:r>
      <w:r w:rsidRPr="00F77B44">
        <w:rPr>
          <w:spacing w:val="-8"/>
        </w:rPr>
        <w:t xml:space="preserve"> </w:t>
      </w:r>
      <w:r w:rsidRPr="00F77B44">
        <w:t>negociate) sau COP,</w:t>
      </w:r>
      <w:r w:rsidRPr="00F77B44">
        <w:rPr>
          <w:spacing w:val="-1"/>
        </w:rPr>
        <w:t xml:space="preserve"> </w:t>
      </w:r>
      <w:r w:rsidRPr="00F77B44">
        <w:t>conform</w:t>
      </w:r>
      <w:r w:rsidRPr="00F77B44">
        <w:rPr>
          <w:spacing w:val="-11"/>
        </w:rPr>
        <w:t xml:space="preserve"> </w:t>
      </w:r>
      <w:r w:rsidRPr="00F77B44">
        <w:t>HG</w:t>
      </w:r>
      <w:r w:rsidRPr="00F77B44">
        <w:rPr>
          <w:spacing w:val="-4"/>
        </w:rPr>
        <w:t xml:space="preserve"> </w:t>
      </w:r>
      <w:r w:rsidRPr="00F77B44">
        <w:t>638/2020,</w:t>
      </w:r>
      <w:r w:rsidRPr="00F77B44">
        <w:rPr>
          <w:spacing w:val="-1"/>
        </w:rPr>
        <w:t xml:space="preserve"> </w:t>
      </w:r>
      <w:r w:rsidRPr="00F77B44">
        <w:t>suma</w:t>
      </w:r>
      <w:r w:rsidRPr="00F77B44">
        <w:rPr>
          <w:spacing w:val="-4"/>
        </w:rPr>
        <w:t xml:space="preserve"> </w:t>
      </w:r>
      <w:r w:rsidRPr="00F77B44">
        <w:t xml:space="preserve">depățește </w:t>
      </w:r>
      <w:r w:rsidRPr="00F77B44">
        <w:rPr>
          <w:color w:val="333333"/>
        </w:rPr>
        <w:t>valoarea</w:t>
      </w:r>
      <w:r w:rsidRPr="00F77B44">
        <w:rPr>
          <w:color w:val="333333"/>
          <w:spacing w:val="-4"/>
        </w:rPr>
        <w:t xml:space="preserve"> </w:t>
      </w:r>
      <w:r w:rsidRPr="00F77B44">
        <w:rPr>
          <w:color w:val="333333"/>
        </w:rPr>
        <w:t>estimată a contractului</w:t>
      </w:r>
      <w:r w:rsidRPr="00F77B44">
        <w:rPr>
          <w:color w:val="333333"/>
          <w:spacing w:val="-2"/>
        </w:rPr>
        <w:t xml:space="preserve"> </w:t>
      </w:r>
      <w:r w:rsidRPr="00F77B44">
        <w:rPr>
          <w:color w:val="333333"/>
        </w:rPr>
        <w:t>de achiziție publică de lucrări</w:t>
      </w:r>
      <w:r w:rsidRPr="00F77B44">
        <w:rPr>
          <w:color w:val="333333"/>
          <w:spacing w:val="-2"/>
        </w:rPr>
        <w:t xml:space="preserve"> </w:t>
      </w:r>
      <w:r w:rsidRPr="00F77B44">
        <w:rPr>
          <w:color w:val="333333"/>
        </w:rPr>
        <w:t>ce urmează a fi atribuită este egală sau mai mare decât cea prevăzută la art. 2 alin. (3) din Legea nr. 131/2015</w:t>
      </w:r>
    </w:p>
    <w:p w14:paraId="32555BF9" w14:textId="77777777" w:rsidR="00DD5E5C" w:rsidRPr="00F77B44" w:rsidRDefault="00DD5E5C" w:rsidP="00DD5E5C">
      <w:pPr>
        <w:pStyle w:val="a"/>
        <w:numPr>
          <w:ilvl w:val="0"/>
          <w:numId w:val="33"/>
        </w:numPr>
        <w:tabs>
          <w:tab w:val="left" w:pos="0"/>
          <w:tab w:val="left" w:pos="1265"/>
        </w:tabs>
        <w:spacing w:before="133" w:line="232" w:lineRule="auto"/>
        <w:ind w:left="0" w:right="1001" w:firstLine="0"/>
        <w:jc w:val="both"/>
      </w:pPr>
      <w:r w:rsidRPr="00F77B44">
        <w:rPr>
          <w:b/>
        </w:rPr>
        <w:t>Tehnici</w:t>
      </w:r>
      <w:r w:rsidRPr="00F77B44">
        <w:rPr>
          <w:b/>
          <w:spacing w:val="-3"/>
        </w:rPr>
        <w:t xml:space="preserve"> </w:t>
      </w:r>
      <w:r w:rsidRPr="00F77B44">
        <w:rPr>
          <w:b/>
        </w:rPr>
        <w:t>și</w:t>
      </w:r>
      <w:r w:rsidRPr="00F77B44">
        <w:rPr>
          <w:b/>
          <w:spacing w:val="-3"/>
        </w:rPr>
        <w:t xml:space="preserve"> </w:t>
      </w:r>
      <w:r w:rsidRPr="00F77B44">
        <w:rPr>
          <w:b/>
        </w:rPr>
        <w:t>instrumente</w:t>
      </w:r>
      <w:r w:rsidRPr="00F77B44">
        <w:rPr>
          <w:b/>
          <w:spacing w:val="-4"/>
        </w:rPr>
        <w:t xml:space="preserve"> </w:t>
      </w:r>
      <w:r w:rsidRPr="00F77B44">
        <w:rPr>
          <w:b/>
        </w:rPr>
        <w:t>specifice</w:t>
      </w:r>
      <w:r w:rsidRPr="00F77B44">
        <w:rPr>
          <w:b/>
          <w:spacing w:val="-4"/>
        </w:rPr>
        <w:t xml:space="preserve"> </w:t>
      </w:r>
      <w:r w:rsidRPr="00F77B44">
        <w:rPr>
          <w:b/>
        </w:rPr>
        <w:t>de</w:t>
      </w:r>
      <w:r w:rsidRPr="00F77B44">
        <w:rPr>
          <w:b/>
          <w:spacing w:val="-4"/>
        </w:rPr>
        <w:t xml:space="preserve"> </w:t>
      </w:r>
      <w:r w:rsidRPr="00F77B44">
        <w:rPr>
          <w:b/>
        </w:rPr>
        <w:t>atribuire</w:t>
      </w:r>
      <w:r w:rsidRPr="00F77B44">
        <w:rPr>
          <w:b/>
          <w:spacing w:val="-4"/>
        </w:rPr>
        <w:t xml:space="preserve"> </w:t>
      </w:r>
      <w:r w:rsidRPr="00F77B44">
        <w:rPr>
          <w:b/>
        </w:rPr>
        <w:t>(dacă</w:t>
      </w:r>
      <w:r w:rsidRPr="00F77B44">
        <w:rPr>
          <w:b/>
          <w:spacing w:val="-3"/>
        </w:rPr>
        <w:t xml:space="preserve"> </w:t>
      </w:r>
      <w:r w:rsidRPr="00F77B44">
        <w:rPr>
          <w:b/>
        </w:rPr>
        <w:t>este</w:t>
      </w:r>
      <w:r w:rsidRPr="00F77B44">
        <w:rPr>
          <w:b/>
          <w:spacing w:val="-4"/>
        </w:rPr>
        <w:t xml:space="preserve"> </w:t>
      </w:r>
      <w:r w:rsidRPr="00F77B44">
        <w:rPr>
          <w:b/>
        </w:rPr>
        <w:t>cazul</w:t>
      </w:r>
      <w:r w:rsidRPr="00F77B44">
        <w:rPr>
          <w:b/>
          <w:spacing w:val="-8"/>
        </w:rPr>
        <w:t xml:space="preserve"> </w:t>
      </w:r>
      <w:r w:rsidRPr="00F77B44">
        <w:rPr>
          <w:b/>
        </w:rPr>
        <w:t>specificați</w:t>
      </w:r>
      <w:r w:rsidRPr="00F77B44">
        <w:rPr>
          <w:b/>
          <w:spacing w:val="-3"/>
        </w:rPr>
        <w:t xml:space="preserve"> </w:t>
      </w:r>
      <w:r w:rsidRPr="00F77B44">
        <w:rPr>
          <w:b/>
        </w:rPr>
        <w:t>dacă</w:t>
      </w:r>
      <w:r w:rsidRPr="00F77B44">
        <w:rPr>
          <w:b/>
          <w:spacing w:val="-3"/>
        </w:rPr>
        <w:t xml:space="preserve"> </w:t>
      </w:r>
      <w:r w:rsidRPr="00F77B44">
        <w:rPr>
          <w:b/>
        </w:rPr>
        <w:t>se</w:t>
      </w:r>
      <w:r w:rsidRPr="00F77B44">
        <w:rPr>
          <w:b/>
          <w:spacing w:val="-4"/>
        </w:rPr>
        <w:t xml:space="preserve"> </w:t>
      </w:r>
      <w:r w:rsidRPr="00F77B44">
        <w:rPr>
          <w:b/>
        </w:rPr>
        <w:t xml:space="preserve">va utiliza acordul-cadru, sistemul dinamic de achiziție sau licitația electronică): </w:t>
      </w:r>
      <w:r w:rsidRPr="00F77B44">
        <w:t>nu sunt</w:t>
      </w:r>
    </w:p>
    <w:p w14:paraId="0FB61B07" w14:textId="77777777" w:rsidR="00DD5E5C" w:rsidRPr="00F77B44" w:rsidRDefault="00DD5E5C" w:rsidP="00DD5E5C">
      <w:pPr>
        <w:pStyle w:val="a"/>
        <w:numPr>
          <w:ilvl w:val="0"/>
          <w:numId w:val="33"/>
        </w:numPr>
        <w:tabs>
          <w:tab w:val="left" w:pos="0"/>
          <w:tab w:val="left" w:pos="1265"/>
        </w:tabs>
        <w:spacing w:before="130" w:line="272" w:lineRule="exact"/>
        <w:ind w:left="0" w:firstLine="0"/>
        <w:jc w:val="both"/>
        <w:rPr>
          <w:b/>
        </w:rPr>
      </w:pPr>
      <w:r w:rsidRPr="00F77B44">
        <w:rPr>
          <w:b/>
        </w:rPr>
        <w:t>Condiții</w:t>
      </w:r>
      <w:r w:rsidRPr="00F77B44">
        <w:rPr>
          <w:b/>
          <w:spacing w:val="-5"/>
        </w:rPr>
        <w:t xml:space="preserve"> </w:t>
      </w:r>
      <w:r w:rsidRPr="00F77B44">
        <w:rPr>
          <w:b/>
        </w:rPr>
        <w:t>speciale</w:t>
      </w:r>
      <w:r w:rsidRPr="00F77B44">
        <w:rPr>
          <w:b/>
          <w:spacing w:val="-4"/>
        </w:rPr>
        <w:t xml:space="preserve"> </w:t>
      </w:r>
      <w:r w:rsidRPr="00F77B44">
        <w:rPr>
          <w:b/>
        </w:rPr>
        <w:t>de</w:t>
      </w:r>
      <w:r w:rsidRPr="00F77B44">
        <w:rPr>
          <w:b/>
          <w:spacing w:val="-4"/>
        </w:rPr>
        <w:t xml:space="preserve"> </w:t>
      </w:r>
      <w:r w:rsidRPr="00F77B44">
        <w:rPr>
          <w:b/>
        </w:rPr>
        <w:t>care</w:t>
      </w:r>
      <w:r w:rsidRPr="00F77B44">
        <w:rPr>
          <w:b/>
          <w:spacing w:val="-3"/>
        </w:rPr>
        <w:t xml:space="preserve"> </w:t>
      </w:r>
      <w:r w:rsidRPr="00F77B44">
        <w:rPr>
          <w:b/>
        </w:rPr>
        <w:t>depinde</w:t>
      </w:r>
      <w:r w:rsidRPr="00F77B44">
        <w:rPr>
          <w:b/>
          <w:spacing w:val="-4"/>
        </w:rPr>
        <w:t xml:space="preserve"> </w:t>
      </w:r>
      <w:r w:rsidRPr="00F77B44">
        <w:rPr>
          <w:b/>
        </w:rPr>
        <w:t>îndeplinirea</w:t>
      </w:r>
      <w:r w:rsidRPr="00F77B44">
        <w:rPr>
          <w:b/>
          <w:spacing w:val="-3"/>
        </w:rPr>
        <w:t xml:space="preserve"> </w:t>
      </w:r>
      <w:r w:rsidRPr="00F77B44">
        <w:rPr>
          <w:b/>
        </w:rPr>
        <w:t>contractului</w:t>
      </w:r>
      <w:r w:rsidRPr="00F77B44">
        <w:rPr>
          <w:b/>
          <w:spacing w:val="-2"/>
        </w:rPr>
        <w:t xml:space="preserve"> </w:t>
      </w:r>
      <w:r w:rsidRPr="00F77B44">
        <w:rPr>
          <w:b/>
        </w:rPr>
        <w:t>(indicați</w:t>
      </w:r>
      <w:r w:rsidRPr="00F77B44">
        <w:rPr>
          <w:b/>
          <w:spacing w:val="-7"/>
        </w:rPr>
        <w:t xml:space="preserve"> </w:t>
      </w:r>
      <w:r w:rsidRPr="00F77B44">
        <w:rPr>
          <w:b/>
        </w:rPr>
        <w:t>după</w:t>
      </w:r>
      <w:r w:rsidRPr="00F77B44">
        <w:rPr>
          <w:b/>
          <w:spacing w:val="-2"/>
        </w:rPr>
        <w:t xml:space="preserve"> caz):</w:t>
      </w:r>
    </w:p>
    <w:p w14:paraId="58379E87" w14:textId="77777777" w:rsidR="00DD5E5C" w:rsidRPr="00F77B44" w:rsidRDefault="00DD5E5C" w:rsidP="00DD5E5C">
      <w:pPr>
        <w:tabs>
          <w:tab w:val="left" w:pos="0"/>
        </w:tabs>
        <w:spacing w:line="272" w:lineRule="exact"/>
      </w:pPr>
      <w:r w:rsidRPr="00F77B44">
        <w:t>conform</w:t>
      </w:r>
      <w:r w:rsidRPr="00F77B44">
        <w:rPr>
          <w:spacing w:val="-7"/>
        </w:rPr>
        <w:t xml:space="preserve"> </w:t>
      </w:r>
      <w:r w:rsidRPr="00F77B44">
        <w:t>caietului</w:t>
      </w:r>
      <w:r w:rsidRPr="00F77B44">
        <w:rPr>
          <w:spacing w:val="-6"/>
        </w:rPr>
        <w:t xml:space="preserve"> </w:t>
      </w:r>
      <w:r w:rsidRPr="00F77B44">
        <w:t>de</w:t>
      </w:r>
      <w:r w:rsidRPr="00F77B44">
        <w:rPr>
          <w:spacing w:val="3"/>
        </w:rPr>
        <w:t xml:space="preserve"> </w:t>
      </w:r>
      <w:r w:rsidRPr="00F77B44">
        <w:rPr>
          <w:spacing w:val="-2"/>
        </w:rPr>
        <w:t>sarcini.</w:t>
      </w:r>
    </w:p>
    <w:p w14:paraId="68C989B7" w14:textId="77777777" w:rsidR="00DD5E5C" w:rsidRPr="00F77B44" w:rsidRDefault="00DD5E5C" w:rsidP="00DD5E5C">
      <w:pPr>
        <w:pStyle w:val="a"/>
        <w:numPr>
          <w:ilvl w:val="0"/>
          <w:numId w:val="33"/>
        </w:numPr>
        <w:tabs>
          <w:tab w:val="left" w:pos="0"/>
          <w:tab w:val="left" w:pos="1265"/>
        </w:tabs>
        <w:spacing w:before="122"/>
        <w:ind w:left="0" w:firstLine="0"/>
        <w:jc w:val="both"/>
      </w:pPr>
      <w:r w:rsidRPr="00F77B44">
        <w:rPr>
          <w:b/>
        </w:rPr>
        <w:t>Ofertele</w:t>
      </w:r>
      <w:r w:rsidRPr="00F77B44">
        <w:rPr>
          <w:b/>
          <w:spacing w:val="-3"/>
        </w:rPr>
        <w:t xml:space="preserve"> </w:t>
      </w:r>
      <w:r w:rsidRPr="00F77B44">
        <w:rPr>
          <w:b/>
        </w:rPr>
        <w:t>se</w:t>
      </w:r>
      <w:r w:rsidRPr="00F77B44">
        <w:rPr>
          <w:b/>
          <w:spacing w:val="-3"/>
        </w:rPr>
        <w:t xml:space="preserve"> </w:t>
      </w:r>
      <w:r w:rsidRPr="00F77B44">
        <w:rPr>
          <w:b/>
        </w:rPr>
        <w:t>prezintă</w:t>
      </w:r>
      <w:r w:rsidRPr="00F77B44">
        <w:rPr>
          <w:b/>
          <w:spacing w:val="-1"/>
        </w:rPr>
        <w:t xml:space="preserve"> </w:t>
      </w:r>
      <w:r w:rsidRPr="00F77B44">
        <w:rPr>
          <w:b/>
        </w:rPr>
        <w:t>în</w:t>
      </w:r>
      <w:r w:rsidRPr="00F77B44">
        <w:rPr>
          <w:b/>
          <w:spacing w:val="-1"/>
        </w:rPr>
        <w:t xml:space="preserve"> </w:t>
      </w:r>
      <w:r w:rsidRPr="00F77B44">
        <w:rPr>
          <w:b/>
        </w:rPr>
        <w:t>valută</w:t>
      </w:r>
      <w:r w:rsidRPr="00F77B44">
        <w:rPr>
          <w:b/>
          <w:spacing w:val="3"/>
        </w:rPr>
        <w:t xml:space="preserve"> </w:t>
      </w:r>
      <w:r w:rsidRPr="00F77B44">
        <w:rPr>
          <w:spacing w:val="-5"/>
        </w:rPr>
        <w:t>md</w:t>
      </w:r>
    </w:p>
    <w:p w14:paraId="16B5282B" w14:textId="77777777" w:rsidR="00DD5E5C" w:rsidRPr="00F77B44" w:rsidRDefault="00DD5E5C" w:rsidP="00DD5E5C">
      <w:pPr>
        <w:pStyle w:val="a"/>
        <w:numPr>
          <w:ilvl w:val="0"/>
          <w:numId w:val="33"/>
        </w:numPr>
        <w:tabs>
          <w:tab w:val="left" w:pos="0"/>
          <w:tab w:val="left" w:pos="1265"/>
          <w:tab w:val="left" w:pos="8768"/>
        </w:tabs>
        <w:spacing w:before="118" w:line="242" w:lineRule="auto"/>
        <w:ind w:left="0" w:right="1291" w:firstLine="0"/>
        <w:jc w:val="both"/>
      </w:pPr>
      <w:r w:rsidRPr="00F77B44">
        <w:rPr>
          <w:b/>
        </w:rPr>
        <w:t>Criteriul</w:t>
      </w:r>
      <w:r w:rsidRPr="00F77B44">
        <w:rPr>
          <w:b/>
          <w:spacing w:val="-8"/>
        </w:rPr>
        <w:t xml:space="preserve"> </w:t>
      </w:r>
      <w:r w:rsidRPr="00F77B44">
        <w:rPr>
          <w:b/>
        </w:rPr>
        <w:t>de</w:t>
      </w:r>
      <w:r w:rsidRPr="00F77B44">
        <w:rPr>
          <w:b/>
          <w:spacing w:val="-4"/>
        </w:rPr>
        <w:t xml:space="preserve"> </w:t>
      </w:r>
      <w:r w:rsidRPr="00F77B44">
        <w:rPr>
          <w:b/>
        </w:rPr>
        <w:t>evaluare</w:t>
      </w:r>
      <w:r w:rsidRPr="00F77B44">
        <w:rPr>
          <w:b/>
          <w:spacing w:val="-4"/>
        </w:rPr>
        <w:t xml:space="preserve"> </w:t>
      </w:r>
      <w:r w:rsidRPr="00F77B44">
        <w:rPr>
          <w:b/>
        </w:rPr>
        <w:t>aplicat</w:t>
      </w:r>
      <w:r w:rsidRPr="00F77B44">
        <w:rPr>
          <w:b/>
          <w:spacing w:val="-2"/>
        </w:rPr>
        <w:t xml:space="preserve"> </w:t>
      </w:r>
      <w:r w:rsidRPr="00F77B44">
        <w:rPr>
          <w:b/>
        </w:rPr>
        <w:t>pentru</w:t>
      </w:r>
      <w:r w:rsidRPr="00F77B44">
        <w:rPr>
          <w:b/>
          <w:spacing w:val="-3"/>
        </w:rPr>
        <w:t xml:space="preserve"> </w:t>
      </w:r>
      <w:r w:rsidRPr="00F77B44">
        <w:rPr>
          <w:b/>
        </w:rPr>
        <w:t>atribuirea</w:t>
      </w:r>
      <w:r w:rsidRPr="00F77B44">
        <w:rPr>
          <w:b/>
          <w:spacing w:val="-3"/>
        </w:rPr>
        <w:t xml:space="preserve"> </w:t>
      </w:r>
      <w:r w:rsidRPr="00F77B44">
        <w:rPr>
          <w:b/>
        </w:rPr>
        <w:t>contractului</w:t>
      </w:r>
      <w:r w:rsidRPr="00F77B44">
        <w:t>:_cel</w:t>
      </w:r>
      <w:r w:rsidRPr="00F77B44">
        <w:rPr>
          <w:spacing w:val="-3"/>
        </w:rPr>
        <w:t xml:space="preserve"> </w:t>
      </w:r>
      <w:r w:rsidRPr="00F77B44">
        <w:t>mai</w:t>
      </w:r>
      <w:r w:rsidRPr="00F77B44">
        <w:rPr>
          <w:spacing w:val="-8"/>
        </w:rPr>
        <w:t xml:space="preserve"> </w:t>
      </w:r>
      <w:r w:rsidRPr="00F77B44">
        <w:t>scăzut preț pentru un singur lot</w:t>
      </w:r>
    </w:p>
    <w:p w14:paraId="3ED2C8AC" w14:textId="77777777" w:rsidR="00DD5E5C" w:rsidRPr="00F77B44" w:rsidRDefault="00DD5E5C" w:rsidP="00DD5E5C">
      <w:pPr>
        <w:pStyle w:val="a"/>
        <w:numPr>
          <w:ilvl w:val="0"/>
          <w:numId w:val="33"/>
        </w:numPr>
        <w:tabs>
          <w:tab w:val="left" w:pos="0"/>
          <w:tab w:val="left" w:pos="1265"/>
          <w:tab w:val="left" w:pos="9060"/>
        </w:tabs>
        <w:spacing w:before="122" w:line="237" w:lineRule="auto"/>
        <w:ind w:left="0" w:right="999" w:firstLine="0"/>
        <w:jc w:val="both"/>
      </w:pPr>
      <w:r w:rsidRPr="00F77B44">
        <w:rPr>
          <w:b/>
        </w:rPr>
        <w:t>Factorii</w:t>
      </w:r>
      <w:r w:rsidRPr="00F77B44">
        <w:rPr>
          <w:b/>
          <w:spacing w:val="-4"/>
        </w:rPr>
        <w:t xml:space="preserve"> </w:t>
      </w:r>
      <w:r w:rsidRPr="00F77B44">
        <w:rPr>
          <w:b/>
        </w:rPr>
        <w:t>de</w:t>
      </w:r>
      <w:r w:rsidRPr="00F77B44">
        <w:rPr>
          <w:b/>
          <w:spacing w:val="-5"/>
        </w:rPr>
        <w:t xml:space="preserve"> </w:t>
      </w:r>
      <w:r w:rsidRPr="00F77B44">
        <w:rPr>
          <w:b/>
        </w:rPr>
        <w:t>evaluare</w:t>
      </w:r>
      <w:r w:rsidRPr="00F77B44">
        <w:rPr>
          <w:b/>
          <w:spacing w:val="-5"/>
        </w:rPr>
        <w:t xml:space="preserve"> </w:t>
      </w:r>
      <w:r w:rsidRPr="00F77B44">
        <w:rPr>
          <w:b/>
        </w:rPr>
        <w:t>a</w:t>
      </w:r>
      <w:r w:rsidRPr="00F77B44">
        <w:rPr>
          <w:b/>
          <w:spacing w:val="-4"/>
        </w:rPr>
        <w:t xml:space="preserve"> </w:t>
      </w:r>
      <w:r w:rsidRPr="00F77B44">
        <w:rPr>
          <w:b/>
        </w:rPr>
        <w:t>ofertei</w:t>
      </w:r>
      <w:r w:rsidRPr="00F77B44">
        <w:rPr>
          <w:b/>
          <w:spacing w:val="-4"/>
        </w:rPr>
        <w:t xml:space="preserve"> </w:t>
      </w:r>
      <w:r w:rsidRPr="00F77B44">
        <w:rPr>
          <w:b/>
        </w:rPr>
        <w:t>celei</w:t>
      </w:r>
      <w:r w:rsidRPr="00F77B44">
        <w:rPr>
          <w:b/>
          <w:spacing w:val="-4"/>
        </w:rPr>
        <w:t xml:space="preserve"> </w:t>
      </w:r>
      <w:r w:rsidRPr="00F77B44">
        <w:rPr>
          <w:b/>
        </w:rPr>
        <w:t>mai</w:t>
      </w:r>
      <w:r w:rsidRPr="00F77B44">
        <w:rPr>
          <w:b/>
          <w:spacing w:val="-4"/>
        </w:rPr>
        <w:t xml:space="preserve"> </w:t>
      </w:r>
      <w:r w:rsidRPr="00F77B44">
        <w:rPr>
          <w:b/>
        </w:rPr>
        <w:t>avantajoase</w:t>
      </w:r>
      <w:r w:rsidRPr="00F77B44">
        <w:rPr>
          <w:b/>
          <w:spacing w:val="-5"/>
        </w:rPr>
        <w:t xml:space="preserve"> </w:t>
      </w:r>
      <w:r w:rsidRPr="00F77B44">
        <w:rPr>
          <w:b/>
        </w:rPr>
        <w:t>din</w:t>
      </w:r>
      <w:r w:rsidRPr="00F77B44">
        <w:rPr>
          <w:b/>
          <w:spacing w:val="-3"/>
        </w:rPr>
        <w:t xml:space="preserve"> </w:t>
      </w:r>
      <w:r w:rsidRPr="00F77B44">
        <w:rPr>
          <w:b/>
        </w:rPr>
        <w:t>punct</w:t>
      </w:r>
      <w:r w:rsidRPr="00F77B44">
        <w:rPr>
          <w:b/>
          <w:spacing w:val="-3"/>
        </w:rPr>
        <w:t xml:space="preserve"> </w:t>
      </w:r>
      <w:r w:rsidRPr="00F77B44">
        <w:rPr>
          <w:b/>
        </w:rPr>
        <w:t>de</w:t>
      </w:r>
      <w:r w:rsidRPr="00F77B44">
        <w:rPr>
          <w:b/>
          <w:spacing w:val="-9"/>
        </w:rPr>
        <w:t xml:space="preserve"> </w:t>
      </w:r>
      <w:r w:rsidRPr="00F77B44">
        <w:rPr>
          <w:b/>
        </w:rPr>
        <w:t>vedere</w:t>
      </w:r>
      <w:r w:rsidRPr="00F77B44">
        <w:rPr>
          <w:b/>
          <w:spacing w:val="-5"/>
        </w:rPr>
        <w:t xml:space="preserve"> </w:t>
      </w:r>
      <w:r w:rsidRPr="00F77B44">
        <w:rPr>
          <w:b/>
        </w:rPr>
        <w:t xml:space="preserve">economic, precum și ponderile lor: </w:t>
      </w:r>
      <w:r w:rsidRPr="00F77B44">
        <w:t>nu se cere</w:t>
      </w:r>
    </w:p>
    <w:p w14:paraId="37693A2A" w14:textId="77777777" w:rsidR="00DD5E5C" w:rsidRPr="00F77B44" w:rsidRDefault="00DD5E5C" w:rsidP="00DD5E5C">
      <w:pPr>
        <w:pStyle w:val="a"/>
        <w:numPr>
          <w:ilvl w:val="0"/>
          <w:numId w:val="33"/>
        </w:numPr>
        <w:tabs>
          <w:tab w:val="left" w:pos="0"/>
          <w:tab w:val="left" w:pos="1265"/>
        </w:tabs>
        <w:spacing w:before="123"/>
        <w:ind w:left="0" w:firstLine="0"/>
        <w:jc w:val="both"/>
        <w:rPr>
          <w:b/>
        </w:rPr>
      </w:pPr>
      <w:r w:rsidRPr="00F77B44">
        <w:rPr>
          <w:b/>
        </w:rPr>
        <w:t>Termenul</w:t>
      </w:r>
      <w:r w:rsidRPr="00F77B44">
        <w:rPr>
          <w:b/>
          <w:spacing w:val="-8"/>
        </w:rPr>
        <w:t xml:space="preserve"> </w:t>
      </w:r>
      <w:r w:rsidRPr="00F77B44">
        <w:rPr>
          <w:b/>
        </w:rPr>
        <w:t>limită</w:t>
      </w:r>
      <w:r w:rsidRPr="00F77B44">
        <w:rPr>
          <w:b/>
          <w:spacing w:val="-3"/>
        </w:rPr>
        <w:t xml:space="preserve"> </w:t>
      </w:r>
      <w:r w:rsidRPr="00F77B44">
        <w:rPr>
          <w:b/>
        </w:rPr>
        <w:t>de</w:t>
      </w:r>
      <w:r w:rsidRPr="00F77B44">
        <w:rPr>
          <w:b/>
          <w:spacing w:val="-4"/>
        </w:rPr>
        <w:t xml:space="preserve"> </w:t>
      </w:r>
      <w:r w:rsidRPr="00F77B44">
        <w:rPr>
          <w:b/>
        </w:rPr>
        <w:t>depunere/deschidere</w:t>
      </w:r>
      <w:r w:rsidRPr="00F77B44">
        <w:rPr>
          <w:b/>
          <w:spacing w:val="-4"/>
        </w:rPr>
        <w:t xml:space="preserve"> </w:t>
      </w:r>
      <w:r w:rsidRPr="00F77B44">
        <w:rPr>
          <w:b/>
        </w:rPr>
        <w:t>a</w:t>
      </w:r>
      <w:r w:rsidRPr="00F77B44">
        <w:rPr>
          <w:b/>
          <w:spacing w:val="-3"/>
        </w:rPr>
        <w:t xml:space="preserve"> </w:t>
      </w:r>
      <w:r w:rsidRPr="00F77B44">
        <w:rPr>
          <w:b/>
          <w:spacing w:val="-2"/>
        </w:rPr>
        <w:t>ofertelor:</w:t>
      </w:r>
    </w:p>
    <w:p w14:paraId="5AE92244" w14:textId="77777777" w:rsidR="00DD5E5C" w:rsidRPr="00F77B44" w:rsidRDefault="00DD5E5C" w:rsidP="00DD5E5C">
      <w:pPr>
        <w:tabs>
          <w:tab w:val="left" w:pos="0"/>
        </w:tabs>
        <w:spacing w:before="118" w:line="343" w:lineRule="auto"/>
        <w:ind w:right="2815"/>
        <w:rPr>
          <w:i/>
        </w:rPr>
      </w:pPr>
      <w:r w:rsidRPr="00F77B44">
        <w:t>conform</w:t>
      </w:r>
      <w:r w:rsidRPr="00F77B44">
        <w:rPr>
          <w:spacing w:val="-11"/>
        </w:rPr>
        <w:t xml:space="preserve"> </w:t>
      </w:r>
      <w:r w:rsidRPr="00F77B44">
        <w:t>SIA</w:t>
      </w:r>
      <w:r w:rsidRPr="00F77B44">
        <w:rPr>
          <w:spacing w:val="-9"/>
        </w:rPr>
        <w:t xml:space="preserve"> </w:t>
      </w:r>
      <w:r w:rsidRPr="00F77B44">
        <w:t>RSAP</w:t>
      </w:r>
      <w:r w:rsidRPr="00F77B44">
        <w:rPr>
          <w:spacing w:val="-3"/>
        </w:rPr>
        <w:t xml:space="preserve"> </w:t>
      </w:r>
      <w:r w:rsidRPr="00F77B44">
        <w:t xml:space="preserve">/până la: </w:t>
      </w:r>
      <w:r w:rsidRPr="00F77B44">
        <w:rPr>
          <w:i/>
        </w:rPr>
        <w:t>[ora</w:t>
      </w:r>
      <w:r w:rsidRPr="00F77B44">
        <w:rPr>
          <w:i/>
          <w:spacing w:val="-3"/>
        </w:rPr>
        <w:t xml:space="preserve"> </w:t>
      </w:r>
      <w:r w:rsidRPr="00F77B44">
        <w:rPr>
          <w:i/>
        </w:rPr>
        <w:t>exactă],</w:t>
      </w:r>
      <w:r w:rsidRPr="00F77B44">
        <w:rPr>
          <w:i/>
          <w:spacing w:val="-1"/>
        </w:rPr>
        <w:t xml:space="preserve"> </w:t>
      </w:r>
      <w:r w:rsidRPr="00F77B44">
        <w:rPr>
          <w:i/>
        </w:rPr>
        <w:t>ora</w:t>
      </w:r>
      <w:r w:rsidRPr="00F77B44">
        <w:rPr>
          <w:i/>
          <w:spacing w:val="-3"/>
        </w:rPr>
        <w:t xml:space="preserve"> </w:t>
      </w:r>
      <w:r w:rsidRPr="00F77B44">
        <w:rPr>
          <w:i/>
        </w:rPr>
        <w:t>indicată</w:t>
      </w:r>
      <w:r w:rsidRPr="00F77B44">
        <w:rPr>
          <w:i/>
          <w:spacing w:val="-3"/>
        </w:rPr>
        <w:t xml:space="preserve"> </w:t>
      </w:r>
      <w:r w:rsidRPr="00F77B44">
        <w:rPr>
          <w:i/>
        </w:rPr>
        <w:t xml:space="preserve">in </w:t>
      </w:r>
    </w:p>
    <w:p w14:paraId="3CD46FB5" w14:textId="77777777" w:rsidR="00DD5E5C" w:rsidRPr="00F77B44" w:rsidRDefault="00DD5E5C" w:rsidP="00DD5E5C">
      <w:pPr>
        <w:tabs>
          <w:tab w:val="left" w:pos="0"/>
        </w:tabs>
        <w:spacing w:before="118" w:line="343" w:lineRule="auto"/>
        <w:ind w:right="2815"/>
      </w:pPr>
      <w:r w:rsidRPr="00F77B44">
        <w:t>SIA</w:t>
      </w:r>
      <w:r w:rsidRPr="00F77B44">
        <w:rPr>
          <w:spacing w:val="-9"/>
        </w:rPr>
        <w:t xml:space="preserve"> </w:t>
      </w:r>
      <w:r w:rsidRPr="00F77B44">
        <w:t>RSAP pe:</w:t>
      </w:r>
      <w:r w:rsidRPr="00F77B44">
        <w:rPr>
          <w:spacing w:val="40"/>
        </w:rPr>
        <w:t xml:space="preserve"> </w:t>
      </w:r>
      <w:r w:rsidRPr="00F77B44">
        <w:t xml:space="preserve">12 zile </w:t>
      </w:r>
      <w:r w:rsidRPr="00F77B44">
        <w:rPr>
          <w:i/>
        </w:rPr>
        <w:t xml:space="preserve">[data] indicată in </w:t>
      </w:r>
      <w:r w:rsidRPr="00F77B44">
        <w:t>SIA RSAP</w:t>
      </w:r>
    </w:p>
    <w:p w14:paraId="3CCE46E6" w14:textId="77777777" w:rsidR="00DD5E5C" w:rsidRPr="00F77B44" w:rsidRDefault="00DD5E5C" w:rsidP="00DD5E5C">
      <w:pPr>
        <w:pStyle w:val="a"/>
        <w:numPr>
          <w:ilvl w:val="0"/>
          <w:numId w:val="33"/>
        </w:numPr>
        <w:tabs>
          <w:tab w:val="left" w:pos="0"/>
          <w:tab w:val="left" w:pos="1265"/>
        </w:tabs>
        <w:spacing w:before="8"/>
        <w:ind w:left="0" w:firstLine="0"/>
        <w:jc w:val="both"/>
        <w:rPr>
          <w:b/>
        </w:rPr>
      </w:pPr>
      <w:r w:rsidRPr="00F77B44">
        <w:rPr>
          <w:b/>
        </w:rPr>
        <w:t>Adresa</w:t>
      </w:r>
      <w:r w:rsidRPr="00F77B44">
        <w:rPr>
          <w:b/>
          <w:spacing w:val="-4"/>
        </w:rPr>
        <w:t xml:space="preserve"> </w:t>
      </w:r>
      <w:r w:rsidRPr="00F77B44">
        <w:rPr>
          <w:b/>
        </w:rPr>
        <w:t>la</w:t>
      </w:r>
      <w:r w:rsidRPr="00F77B44">
        <w:rPr>
          <w:b/>
          <w:spacing w:val="-2"/>
        </w:rPr>
        <w:t xml:space="preserve"> </w:t>
      </w:r>
      <w:r w:rsidRPr="00F77B44">
        <w:rPr>
          <w:b/>
        </w:rPr>
        <w:t>care</w:t>
      </w:r>
      <w:r w:rsidRPr="00F77B44">
        <w:rPr>
          <w:b/>
          <w:spacing w:val="-3"/>
        </w:rPr>
        <w:t xml:space="preserve"> </w:t>
      </w:r>
      <w:r w:rsidRPr="00F77B44">
        <w:rPr>
          <w:b/>
        </w:rPr>
        <w:t>trebuie</w:t>
      </w:r>
      <w:r w:rsidRPr="00F77B44">
        <w:rPr>
          <w:b/>
          <w:spacing w:val="-3"/>
        </w:rPr>
        <w:t xml:space="preserve"> </w:t>
      </w:r>
      <w:r w:rsidRPr="00F77B44">
        <w:rPr>
          <w:b/>
        </w:rPr>
        <w:t>transmise</w:t>
      </w:r>
      <w:r w:rsidRPr="00F77B44">
        <w:rPr>
          <w:b/>
          <w:spacing w:val="-3"/>
        </w:rPr>
        <w:t xml:space="preserve"> </w:t>
      </w:r>
      <w:r w:rsidRPr="00F77B44">
        <w:rPr>
          <w:b/>
        </w:rPr>
        <w:t>ofertele</w:t>
      </w:r>
      <w:r w:rsidRPr="00F77B44">
        <w:rPr>
          <w:b/>
          <w:spacing w:val="-3"/>
        </w:rPr>
        <w:t xml:space="preserve"> </w:t>
      </w:r>
      <w:r w:rsidRPr="00F77B44">
        <w:rPr>
          <w:b/>
        </w:rPr>
        <w:t>sau</w:t>
      </w:r>
      <w:r w:rsidRPr="00F77B44">
        <w:rPr>
          <w:b/>
          <w:spacing w:val="-2"/>
        </w:rPr>
        <w:t xml:space="preserve"> </w:t>
      </w:r>
      <w:r w:rsidRPr="00F77B44">
        <w:rPr>
          <w:b/>
        </w:rPr>
        <w:t>cererile</w:t>
      </w:r>
      <w:r w:rsidRPr="00F77B44">
        <w:rPr>
          <w:b/>
          <w:spacing w:val="-3"/>
        </w:rPr>
        <w:t xml:space="preserve"> </w:t>
      </w:r>
      <w:r w:rsidRPr="00F77B44">
        <w:rPr>
          <w:b/>
        </w:rPr>
        <w:t>de</w:t>
      </w:r>
      <w:r w:rsidRPr="00F77B44">
        <w:rPr>
          <w:b/>
          <w:spacing w:val="-2"/>
        </w:rPr>
        <w:t xml:space="preserve"> participare:</w:t>
      </w:r>
    </w:p>
    <w:p w14:paraId="5082BEB8" w14:textId="77777777" w:rsidR="00DD5E5C" w:rsidRPr="00F77B44" w:rsidRDefault="00DD5E5C" w:rsidP="00DD5E5C">
      <w:pPr>
        <w:tabs>
          <w:tab w:val="left" w:pos="0"/>
        </w:tabs>
        <w:spacing w:before="112"/>
        <w:rPr>
          <w:i/>
        </w:rPr>
      </w:pPr>
      <w:r w:rsidRPr="00F77B44">
        <w:rPr>
          <w:i/>
        </w:rPr>
        <w:t>Ofertele</w:t>
      </w:r>
      <w:r w:rsidRPr="00F77B44">
        <w:rPr>
          <w:i/>
          <w:spacing w:val="-2"/>
        </w:rPr>
        <w:t xml:space="preserve"> </w:t>
      </w:r>
      <w:r w:rsidRPr="00F77B44">
        <w:rPr>
          <w:i/>
        </w:rPr>
        <w:t>sau</w:t>
      </w:r>
      <w:r w:rsidRPr="00F77B44">
        <w:rPr>
          <w:i/>
          <w:spacing w:val="-2"/>
        </w:rPr>
        <w:t xml:space="preserve"> </w:t>
      </w:r>
      <w:r w:rsidRPr="00F77B44">
        <w:rPr>
          <w:i/>
        </w:rPr>
        <w:t>cererile</w:t>
      </w:r>
      <w:r w:rsidRPr="00F77B44">
        <w:rPr>
          <w:i/>
          <w:spacing w:val="-2"/>
        </w:rPr>
        <w:t xml:space="preserve"> </w:t>
      </w:r>
      <w:r w:rsidRPr="00F77B44">
        <w:rPr>
          <w:i/>
        </w:rPr>
        <w:t>de</w:t>
      </w:r>
      <w:r w:rsidRPr="00F77B44">
        <w:rPr>
          <w:i/>
          <w:spacing w:val="-2"/>
        </w:rPr>
        <w:t xml:space="preserve"> </w:t>
      </w:r>
      <w:r w:rsidRPr="00F77B44">
        <w:rPr>
          <w:i/>
        </w:rPr>
        <w:t>participare</w:t>
      </w:r>
      <w:r w:rsidRPr="00F77B44">
        <w:rPr>
          <w:i/>
          <w:spacing w:val="-2"/>
        </w:rPr>
        <w:t xml:space="preserve"> </w:t>
      </w:r>
      <w:r w:rsidRPr="00F77B44">
        <w:rPr>
          <w:i/>
        </w:rPr>
        <w:t>vor</w:t>
      </w:r>
      <w:r w:rsidRPr="00F77B44">
        <w:rPr>
          <w:i/>
          <w:spacing w:val="-2"/>
        </w:rPr>
        <w:t xml:space="preserve"> </w:t>
      </w:r>
      <w:r w:rsidRPr="00F77B44">
        <w:rPr>
          <w:i/>
        </w:rPr>
        <w:t>fi</w:t>
      </w:r>
      <w:r w:rsidRPr="00F77B44">
        <w:rPr>
          <w:i/>
          <w:spacing w:val="-2"/>
        </w:rPr>
        <w:t xml:space="preserve"> </w:t>
      </w:r>
      <w:r w:rsidRPr="00F77B44">
        <w:rPr>
          <w:i/>
        </w:rPr>
        <w:t>depuse</w:t>
      </w:r>
      <w:r w:rsidRPr="00F77B44">
        <w:rPr>
          <w:i/>
          <w:spacing w:val="-2"/>
        </w:rPr>
        <w:t xml:space="preserve"> </w:t>
      </w:r>
      <w:r w:rsidRPr="00F77B44">
        <w:rPr>
          <w:i/>
        </w:rPr>
        <w:t>electronic</w:t>
      </w:r>
      <w:r w:rsidRPr="00F77B44">
        <w:rPr>
          <w:i/>
          <w:spacing w:val="-2"/>
        </w:rPr>
        <w:t xml:space="preserve"> </w:t>
      </w:r>
      <w:r w:rsidRPr="00F77B44">
        <w:rPr>
          <w:i/>
        </w:rPr>
        <w:t>prin</w:t>
      </w:r>
      <w:r w:rsidRPr="00F77B44">
        <w:rPr>
          <w:i/>
          <w:spacing w:val="-1"/>
        </w:rPr>
        <w:t xml:space="preserve"> </w:t>
      </w:r>
      <w:r w:rsidRPr="00F77B44">
        <w:rPr>
          <w:i/>
        </w:rPr>
        <w:t>intermediul</w:t>
      </w:r>
      <w:r w:rsidRPr="00F77B44">
        <w:rPr>
          <w:i/>
          <w:spacing w:val="-1"/>
        </w:rPr>
        <w:t xml:space="preserve"> </w:t>
      </w:r>
      <w:r w:rsidRPr="00F77B44">
        <w:rPr>
          <w:i/>
        </w:rPr>
        <w:t>SIA</w:t>
      </w:r>
      <w:r w:rsidRPr="00F77B44">
        <w:rPr>
          <w:i/>
          <w:spacing w:val="-3"/>
        </w:rPr>
        <w:t xml:space="preserve"> </w:t>
      </w:r>
      <w:r w:rsidRPr="00F77B44">
        <w:rPr>
          <w:i/>
          <w:spacing w:val="-4"/>
        </w:rPr>
        <w:t>RSAP</w:t>
      </w:r>
    </w:p>
    <w:p w14:paraId="42DB7887" w14:textId="77777777" w:rsidR="00DD5E5C" w:rsidRPr="00F77B44" w:rsidRDefault="00DD5E5C" w:rsidP="00DD5E5C">
      <w:pPr>
        <w:pStyle w:val="a"/>
        <w:numPr>
          <w:ilvl w:val="0"/>
          <w:numId w:val="33"/>
        </w:numPr>
        <w:tabs>
          <w:tab w:val="left" w:pos="0"/>
          <w:tab w:val="left" w:pos="1265"/>
        </w:tabs>
        <w:spacing w:before="128"/>
        <w:ind w:left="0" w:firstLine="0"/>
        <w:jc w:val="both"/>
        <w:rPr>
          <w:b/>
        </w:rPr>
      </w:pPr>
      <w:r w:rsidRPr="00F77B44">
        <w:rPr>
          <w:b/>
        </w:rPr>
        <w:t>Termenul</w:t>
      </w:r>
      <w:r w:rsidRPr="00F77B44">
        <w:rPr>
          <w:b/>
          <w:spacing w:val="-7"/>
        </w:rPr>
        <w:t xml:space="preserve"> </w:t>
      </w:r>
      <w:r w:rsidRPr="00F77B44">
        <w:rPr>
          <w:b/>
        </w:rPr>
        <w:t>de</w:t>
      </w:r>
      <w:r w:rsidRPr="00F77B44">
        <w:rPr>
          <w:b/>
          <w:spacing w:val="-3"/>
        </w:rPr>
        <w:t xml:space="preserve"> </w:t>
      </w:r>
      <w:r w:rsidRPr="00F77B44">
        <w:rPr>
          <w:b/>
        </w:rPr>
        <w:t>valabilitate</w:t>
      </w:r>
      <w:r w:rsidRPr="00F77B44">
        <w:rPr>
          <w:b/>
          <w:spacing w:val="-2"/>
        </w:rPr>
        <w:t xml:space="preserve"> </w:t>
      </w:r>
      <w:r w:rsidRPr="00F77B44">
        <w:rPr>
          <w:b/>
        </w:rPr>
        <w:t>a</w:t>
      </w:r>
      <w:r w:rsidRPr="00F77B44">
        <w:rPr>
          <w:b/>
          <w:spacing w:val="-2"/>
        </w:rPr>
        <w:t xml:space="preserve"> </w:t>
      </w:r>
      <w:r w:rsidRPr="00F77B44">
        <w:rPr>
          <w:b/>
        </w:rPr>
        <w:t>ofertelor:</w:t>
      </w:r>
      <w:r w:rsidRPr="00F77B44">
        <w:rPr>
          <w:b/>
          <w:spacing w:val="-1"/>
        </w:rPr>
        <w:t xml:space="preserve"> </w:t>
      </w:r>
      <w:r w:rsidRPr="00F77B44">
        <w:rPr>
          <w:b/>
        </w:rPr>
        <w:t>60</w:t>
      </w:r>
      <w:r w:rsidRPr="00F77B44">
        <w:rPr>
          <w:b/>
          <w:spacing w:val="-1"/>
        </w:rPr>
        <w:t xml:space="preserve"> </w:t>
      </w:r>
      <w:r w:rsidRPr="00F77B44">
        <w:rPr>
          <w:b/>
          <w:spacing w:val="-4"/>
        </w:rPr>
        <w:t>zile</w:t>
      </w:r>
    </w:p>
    <w:p w14:paraId="78ABAB28" w14:textId="77777777" w:rsidR="00DD5E5C" w:rsidRPr="00F77B44" w:rsidRDefault="00DD5E5C" w:rsidP="00DD5E5C">
      <w:pPr>
        <w:pStyle w:val="a"/>
        <w:numPr>
          <w:ilvl w:val="0"/>
          <w:numId w:val="33"/>
        </w:numPr>
        <w:tabs>
          <w:tab w:val="left" w:pos="0"/>
          <w:tab w:val="left" w:pos="1692"/>
        </w:tabs>
        <w:spacing w:before="96" w:line="237" w:lineRule="auto"/>
        <w:ind w:left="0" w:right="1067" w:firstLine="0"/>
        <w:jc w:val="both"/>
      </w:pPr>
      <w:r w:rsidRPr="00F77B44">
        <w:rPr>
          <w:b/>
        </w:rPr>
        <w:t xml:space="preserve"> Locul deschiderii ofertelor: </w:t>
      </w:r>
      <w:r w:rsidRPr="00F77B44">
        <w:rPr>
          <w:i/>
        </w:rPr>
        <w:t xml:space="preserve">Conform publicării din SIA RSAP M-Tender </w:t>
      </w:r>
    </w:p>
    <w:p w14:paraId="6CD20EBF" w14:textId="77777777" w:rsidR="00DD5E5C" w:rsidRPr="00F77B44" w:rsidRDefault="00DD5E5C" w:rsidP="00DD5E5C">
      <w:pPr>
        <w:pStyle w:val="a"/>
        <w:numPr>
          <w:ilvl w:val="0"/>
          <w:numId w:val="11"/>
        </w:numPr>
        <w:tabs>
          <w:tab w:val="clear" w:pos="1134"/>
          <w:tab w:val="left" w:pos="0"/>
          <w:tab w:val="left" w:pos="1692"/>
        </w:tabs>
        <w:spacing w:before="96" w:line="237" w:lineRule="auto"/>
        <w:ind w:left="0" w:right="1067" w:firstLine="0"/>
      </w:pPr>
      <w:r w:rsidRPr="00F77B44">
        <w:t>(SIA RSAP sau adresa deschiderii)</w:t>
      </w:r>
    </w:p>
    <w:p w14:paraId="518CA0E8" w14:textId="77777777" w:rsidR="00DD5E5C" w:rsidRPr="00F77B44" w:rsidRDefault="00DD5E5C" w:rsidP="00DD5E5C">
      <w:pPr>
        <w:tabs>
          <w:tab w:val="left" w:pos="0"/>
        </w:tabs>
        <w:spacing w:before="3"/>
        <w:rPr>
          <w:i/>
        </w:rPr>
      </w:pPr>
      <w:r w:rsidRPr="00F77B44">
        <w:rPr>
          <w:i/>
        </w:rPr>
        <w:t>Ofertele</w:t>
      </w:r>
      <w:r w:rsidRPr="00F77B44">
        <w:rPr>
          <w:i/>
          <w:spacing w:val="-4"/>
        </w:rPr>
        <w:t xml:space="preserve"> </w:t>
      </w:r>
      <w:r w:rsidRPr="00F77B44">
        <w:rPr>
          <w:i/>
        </w:rPr>
        <w:t>întîrziate</w:t>
      </w:r>
      <w:r w:rsidRPr="00F77B44">
        <w:rPr>
          <w:i/>
          <w:spacing w:val="-1"/>
        </w:rPr>
        <w:t xml:space="preserve"> </w:t>
      </w:r>
      <w:r w:rsidRPr="00F77B44">
        <w:rPr>
          <w:i/>
        </w:rPr>
        <w:t>vor</w:t>
      </w:r>
      <w:r w:rsidRPr="00F77B44">
        <w:rPr>
          <w:i/>
          <w:spacing w:val="-7"/>
        </w:rPr>
        <w:t xml:space="preserve"> </w:t>
      </w:r>
      <w:r w:rsidRPr="00F77B44">
        <w:rPr>
          <w:i/>
        </w:rPr>
        <w:t>fi respinse.</w:t>
      </w:r>
      <w:r w:rsidRPr="00F77B44">
        <w:rPr>
          <w:i/>
          <w:spacing w:val="2"/>
        </w:rPr>
        <w:t xml:space="preserve"> </w:t>
      </w:r>
      <w:r w:rsidRPr="00F77B44">
        <w:rPr>
          <w:i/>
          <w:spacing w:val="-5"/>
        </w:rPr>
        <w:t>da</w:t>
      </w:r>
    </w:p>
    <w:p w14:paraId="1B05D74C" w14:textId="77777777" w:rsidR="00DD5E5C" w:rsidRPr="00F77B44" w:rsidRDefault="00DD5E5C" w:rsidP="00DD5E5C">
      <w:pPr>
        <w:pStyle w:val="a"/>
        <w:numPr>
          <w:ilvl w:val="0"/>
          <w:numId w:val="33"/>
        </w:numPr>
        <w:tabs>
          <w:tab w:val="left" w:pos="0"/>
          <w:tab w:val="left" w:pos="1265"/>
        </w:tabs>
        <w:spacing w:before="123" w:line="273" w:lineRule="exact"/>
        <w:ind w:left="0" w:firstLine="0"/>
        <w:jc w:val="both"/>
        <w:rPr>
          <w:b/>
        </w:rPr>
      </w:pPr>
      <w:r w:rsidRPr="00F77B44">
        <w:rPr>
          <w:b/>
        </w:rPr>
        <w:t>Persoanele</w:t>
      </w:r>
      <w:r w:rsidRPr="00F77B44">
        <w:rPr>
          <w:b/>
          <w:spacing w:val="-8"/>
        </w:rPr>
        <w:t xml:space="preserve"> </w:t>
      </w:r>
      <w:r w:rsidRPr="00F77B44">
        <w:rPr>
          <w:b/>
        </w:rPr>
        <w:t>autorizate</w:t>
      </w:r>
      <w:r w:rsidRPr="00F77B44">
        <w:rPr>
          <w:b/>
          <w:spacing w:val="-5"/>
        </w:rPr>
        <w:t xml:space="preserve"> </w:t>
      </w:r>
      <w:r w:rsidRPr="00F77B44">
        <w:rPr>
          <w:b/>
        </w:rPr>
        <w:t>să</w:t>
      </w:r>
      <w:r w:rsidRPr="00F77B44">
        <w:rPr>
          <w:b/>
          <w:spacing w:val="-4"/>
        </w:rPr>
        <w:t xml:space="preserve"> </w:t>
      </w:r>
      <w:r w:rsidRPr="00F77B44">
        <w:rPr>
          <w:b/>
        </w:rPr>
        <w:t>asiste</w:t>
      </w:r>
      <w:r w:rsidRPr="00F77B44">
        <w:rPr>
          <w:b/>
          <w:spacing w:val="-6"/>
        </w:rPr>
        <w:t xml:space="preserve"> </w:t>
      </w:r>
      <w:r w:rsidRPr="00F77B44">
        <w:rPr>
          <w:b/>
        </w:rPr>
        <w:t>la</w:t>
      </w:r>
      <w:r w:rsidRPr="00F77B44">
        <w:rPr>
          <w:b/>
          <w:spacing w:val="-4"/>
        </w:rPr>
        <w:t xml:space="preserve"> </w:t>
      </w:r>
      <w:r w:rsidRPr="00F77B44">
        <w:rPr>
          <w:b/>
        </w:rPr>
        <w:t>deschiderea</w:t>
      </w:r>
      <w:r w:rsidRPr="00F77B44">
        <w:rPr>
          <w:b/>
          <w:spacing w:val="-4"/>
        </w:rPr>
        <w:t xml:space="preserve"> </w:t>
      </w:r>
      <w:r w:rsidRPr="00F77B44">
        <w:rPr>
          <w:b/>
          <w:spacing w:val="-2"/>
        </w:rPr>
        <w:t>ofertelor:</w:t>
      </w:r>
    </w:p>
    <w:p w14:paraId="4A21517B" w14:textId="77777777" w:rsidR="00DD5E5C" w:rsidRPr="00F77B44" w:rsidRDefault="00DD5E5C" w:rsidP="00DD5E5C">
      <w:pPr>
        <w:tabs>
          <w:tab w:val="left" w:pos="0"/>
        </w:tabs>
        <w:spacing w:line="242" w:lineRule="auto"/>
        <w:ind w:right="534"/>
      </w:pPr>
      <w:r w:rsidRPr="00F77B44">
        <w:rPr>
          <w:i/>
        </w:rPr>
        <w:t>Ofertanții</w:t>
      </w:r>
      <w:r w:rsidRPr="00F77B44">
        <w:rPr>
          <w:i/>
          <w:spacing w:val="-4"/>
        </w:rPr>
        <w:t xml:space="preserve"> </w:t>
      </w:r>
      <w:r w:rsidRPr="00F77B44">
        <w:rPr>
          <w:i/>
        </w:rPr>
        <w:t>sau</w:t>
      </w:r>
      <w:r w:rsidRPr="00F77B44">
        <w:rPr>
          <w:i/>
          <w:spacing w:val="-4"/>
        </w:rPr>
        <w:t xml:space="preserve"> </w:t>
      </w:r>
      <w:r w:rsidRPr="00F77B44">
        <w:rPr>
          <w:i/>
        </w:rPr>
        <w:t>reprezentanții</w:t>
      </w:r>
      <w:r w:rsidRPr="00F77B44">
        <w:rPr>
          <w:i/>
          <w:spacing w:val="-4"/>
        </w:rPr>
        <w:t xml:space="preserve"> </w:t>
      </w:r>
      <w:r w:rsidRPr="00F77B44">
        <w:rPr>
          <w:i/>
        </w:rPr>
        <w:t>acestora</w:t>
      </w:r>
      <w:r w:rsidRPr="00F77B44">
        <w:rPr>
          <w:i/>
          <w:spacing w:val="-4"/>
        </w:rPr>
        <w:t xml:space="preserve"> </w:t>
      </w:r>
      <w:r w:rsidRPr="00F77B44">
        <w:rPr>
          <w:i/>
        </w:rPr>
        <w:t>au</w:t>
      </w:r>
      <w:r w:rsidRPr="00F77B44">
        <w:rPr>
          <w:i/>
          <w:spacing w:val="-4"/>
        </w:rPr>
        <w:t xml:space="preserve"> </w:t>
      </w:r>
      <w:r w:rsidRPr="00F77B44">
        <w:rPr>
          <w:i/>
        </w:rPr>
        <w:t>dreptul</w:t>
      </w:r>
      <w:r w:rsidRPr="00F77B44">
        <w:rPr>
          <w:i/>
          <w:spacing w:val="-4"/>
        </w:rPr>
        <w:t xml:space="preserve"> </w:t>
      </w:r>
      <w:r w:rsidRPr="00F77B44">
        <w:rPr>
          <w:i/>
        </w:rPr>
        <w:t>să</w:t>
      </w:r>
      <w:r w:rsidRPr="00F77B44">
        <w:rPr>
          <w:i/>
          <w:spacing w:val="-4"/>
        </w:rPr>
        <w:t xml:space="preserve"> </w:t>
      </w:r>
      <w:r w:rsidRPr="00F77B44">
        <w:rPr>
          <w:i/>
        </w:rPr>
        <w:t>participe</w:t>
      </w:r>
      <w:r w:rsidRPr="00F77B44">
        <w:rPr>
          <w:i/>
          <w:spacing w:val="-5"/>
        </w:rPr>
        <w:t xml:space="preserve"> </w:t>
      </w:r>
      <w:r w:rsidRPr="00F77B44">
        <w:rPr>
          <w:i/>
        </w:rPr>
        <w:t>la</w:t>
      </w:r>
      <w:r w:rsidRPr="00F77B44">
        <w:rPr>
          <w:i/>
          <w:spacing w:val="-4"/>
        </w:rPr>
        <w:t xml:space="preserve"> </w:t>
      </w:r>
      <w:r w:rsidRPr="00F77B44">
        <w:rPr>
          <w:i/>
        </w:rPr>
        <w:t>deschiderea</w:t>
      </w:r>
      <w:r w:rsidRPr="00F77B44">
        <w:rPr>
          <w:i/>
          <w:spacing w:val="-4"/>
        </w:rPr>
        <w:t xml:space="preserve"> </w:t>
      </w:r>
      <w:r w:rsidRPr="00F77B44">
        <w:rPr>
          <w:i/>
        </w:rPr>
        <w:t>ofertelor,</w:t>
      </w:r>
      <w:r w:rsidRPr="00F77B44">
        <w:rPr>
          <w:i/>
          <w:spacing w:val="-2"/>
        </w:rPr>
        <w:t xml:space="preserve"> </w:t>
      </w:r>
      <w:r w:rsidRPr="00F77B44">
        <w:rPr>
          <w:i/>
        </w:rPr>
        <w:t>cu excepția cazului când ofertele au fost depuse prin SIA RSAP</w:t>
      </w:r>
      <w:r w:rsidRPr="00F77B44">
        <w:t>.</w:t>
      </w:r>
    </w:p>
    <w:p w14:paraId="7B3FB179" w14:textId="77777777" w:rsidR="00DD5E5C" w:rsidRPr="00F77B44" w:rsidRDefault="00DD5E5C" w:rsidP="00DD5E5C">
      <w:pPr>
        <w:pStyle w:val="a"/>
        <w:numPr>
          <w:ilvl w:val="0"/>
          <w:numId w:val="33"/>
        </w:numPr>
        <w:tabs>
          <w:tab w:val="left" w:pos="0"/>
          <w:tab w:val="left" w:pos="1265"/>
        </w:tabs>
        <w:spacing w:before="111"/>
        <w:ind w:left="0" w:firstLine="0"/>
        <w:jc w:val="both"/>
      </w:pPr>
      <w:r w:rsidRPr="00F77B44">
        <w:rPr>
          <w:b/>
        </w:rPr>
        <w:t>Limba</w:t>
      </w:r>
      <w:r w:rsidRPr="00F77B44">
        <w:rPr>
          <w:b/>
          <w:spacing w:val="-4"/>
        </w:rPr>
        <w:t xml:space="preserve"> </w:t>
      </w:r>
      <w:r w:rsidRPr="00F77B44">
        <w:rPr>
          <w:b/>
        </w:rPr>
        <w:t>sau</w:t>
      </w:r>
      <w:r w:rsidRPr="00F77B44">
        <w:rPr>
          <w:b/>
          <w:spacing w:val="-2"/>
        </w:rPr>
        <w:t xml:space="preserve"> </w:t>
      </w:r>
      <w:r w:rsidRPr="00F77B44">
        <w:rPr>
          <w:b/>
        </w:rPr>
        <w:t>limbile</w:t>
      </w:r>
      <w:r w:rsidRPr="00F77B44">
        <w:rPr>
          <w:b/>
          <w:spacing w:val="-2"/>
        </w:rPr>
        <w:t xml:space="preserve"> </w:t>
      </w:r>
      <w:r w:rsidRPr="00F77B44">
        <w:rPr>
          <w:b/>
        </w:rPr>
        <w:t>în</w:t>
      </w:r>
      <w:r w:rsidRPr="00F77B44">
        <w:rPr>
          <w:b/>
          <w:spacing w:val="-1"/>
        </w:rPr>
        <w:t xml:space="preserve"> </w:t>
      </w:r>
      <w:r w:rsidRPr="00F77B44">
        <w:rPr>
          <w:b/>
        </w:rPr>
        <w:t>care</w:t>
      </w:r>
      <w:r w:rsidRPr="00F77B44">
        <w:rPr>
          <w:b/>
          <w:spacing w:val="-3"/>
        </w:rPr>
        <w:t xml:space="preserve"> </w:t>
      </w:r>
      <w:r w:rsidRPr="00F77B44">
        <w:rPr>
          <w:b/>
        </w:rPr>
        <w:t>trebuie</w:t>
      </w:r>
      <w:r w:rsidRPr="00F77B44">
        <w:rPr>
          <w:b/>
          <w:spacing w:val="-2"/>
        </w:rPr>
        <w:t xml:space="preserve"> </w:t>
      </w:r>
      <w:r w:rsidRPr="00F77B44">
        <w:rPr>
          <w:b/>
        </w:rPr>
        <w:t>redactate</w:t>
      </w:r>
      <w:r w:rsidRPr="00F77B44">
        <w:rPr>
          <w:b/>
          <w:spacing w:val="-3"/>
        </w:rPr>
        <w:t xml:space="preserve"> </w:t>
      </w:r>
      <w:r w:rsidRPr="00F77B44">
        <w:rPr>
          <w:b/>
        </w:rPr>
        <w:t>ofertele</w:t>
      </w:r>
      <w:r w:rsidRPr="00F77B44">
        <w:rPr>
          <w:b/>
          <w:spacing w:val="-3"/>
        </w:rPr>
        <w:t xml:space="preserve"> </w:t>
      </w:r>
      <w:r w:rsidRPr="00F77B44">
        <w:rPr>
          <w:b/>
        </w:rPr>
        <w:t>sau</w:t>
      </w:r>
      <w:r w:rsidRPr="00F77B44">
        <w:rPr>
          <w:b/>
          <w:spacing w:val="-1"/>
        </w:rPr>
        <w:t xml:space="preserve"> </w:t>
      </w:r>
      <w:r w:rsidRPr="00F77B44">
        <w:rPr>
          <w:b/>
        </w:rPr>
        <w:t>cererile</w:t>
      </w:r>
      <w:r w:rsidRPr="00F77B44">
        <w:rPr>
          <w:b/>
          <w:spacing w:val="-3"/>
        </w:rPr>
        <w:t xml:space="preserve"> </w:t>
      </w:r>
      <w:r w:rsidRPr="00F77B44">
        <w:rPr>
          <w:b/>
        </w:rPr>
        <w:t>de</w:t>
      </w:r>
      <w:r w:rsidRPr="00F77B44">
        <w:rPr>
          <w:b/>
          <w:spacing w:val="-3"/>
        </w:rPr>
        <w:t xml:space="preserve"> </w:t>
      </w:r>
      <w:r w:rsidRPr="00F77B44">
        <w:rPr>
          <w:b/>
        </w:rPr>
        <w:t>participare</w:t>
      </w:r>
      <w:r w:rsidRPr="00F77B44">
        <w:t>:</w:t>
      </w:r>
      <w:r w:rsidRPr="00F77B44">
        <w:rPr>
          <w:spacing w:val="4"/>
        </w:rPr>
        <w:t xml:space="preserve"> </w:t>
      </w:r>
      <w:r w:rsidRPr="00F77B44">
        <w:rPr>
          <w:spacing w:val="-5"/>
        </w:rPr>
        <w:t>md</w:t>
      </w:r>
    </w:p>
    <w:p w14:paraId="55886E56" w14:textId="77777777" w:rsidR="00DD5E5C" w:rsidRPr="00F77B44" w:rsidRDefault="00DD5E5C" w:rsidP="00DD5E5C">
      <w:pPr>
        <w:pStyle w:val="a"/>
        <w:numPr>
          <w:ilvl w:val="0"/>
          <w:numId w:val="33"/>
        </w:numPr>
        <w:tabs>
          <w:tab w:val="left" w:pos="0"/>
          <w:tab w:val="left" w:pos="1328"/>
        </w:tabs>
        <w:spacing w:before="14" w:line="232" w:lineRule="auto"/>
        <w:ind w:left="0" w:right="834" w:firstLine="0"/>
        <w:jc w:val="both"/>
      </w:pPr>
      <w:r w:rsidRPr="00F77B44">
        <w:rPr>
          <w:b/>
        </w:rPr>
        <w:t>Respectivul</w:t>
      </w:r>
      <w:r w:rsidRPr="00F77B44">
        <w:rPr>
          <w:b/>
          <w:spacing w:val="-9"/>
        </w:rPr>
        <w:t xml:space="preserve"> </w:t>
      </w:r>
      <w:r w:rsidRPr="00F77B44">
        <w:rPr>
          <w:b/>
        </w:rPr>
        <w:t>contract</w:t>
      </w:r>
      <w:r w:rsidRPr="00F77B44">
        <w:rPr>
          <w:b/>
          <w:spacing w:val="-3"/>
        </w:rPr>
        <w:t xml:space="preserve"> </w:t>
      </w:r>
      <w:r w:rsidRPr="00F77B44">
        <w:rPr>
          <w:b/>
        </w:rPr>
        <w:t>se</w:t>
      </w:r>
      <w:r w:rsidRPr="00F77B44">
        <w:rPr>
          <w:b/>
          <w:spacing w:val="-1"/>
        </w:rPr>
        <w:t xml:space="preserve"> </w:t>
      </w:r>
      <w:r w:rsidRPr="00F77B44">
        <w:rPr>
          <w:b/>
        </w:rPr>
        <w:t>referă</w:t>
      </w:r>
      <w:r w:rsidRPr="00F77B44">
        <w:rPr>
          <w:b/>
          <w:spacing w:val="-4"/>
        </w:rPr>
        <w:t xml:space="preserve"> </w:t>
      </w:r>
      <w:r w:rsidRPr="00F77B44">
        <w:rPr>
          <w:b/>
        </w:rPr>
        <w:t>la</w:t>
      </w:r>
      <w:r w:rsidRPr="00F77B44">
        <w:rPr>
          <w:b/>
          <w:spacing w:val="-4"/>
        </w:rPr>
        <w:t xml:space="preserve"> </w:t>
      </w:r>
      <w:r w:rsidRPr="00F77B44">
        <w:rPr>
          <w:b/>
        </w:rPr>
        <w:t>un</w:t>
      </w:r>
      <w:r w:rsidRPr="00F77B44">
        <w:rPr>
          <w:b/>
          <w:spacing w:val="-4"/>
        </w:rPr>
        <w:t xml:space="preserve"> </w:t>
      </w:r>
      <w:r w:rsidRPr="00F77B44">
        <w:rPr>
          <w:b/>
        </w:rPr>
        <w:t>proiect</w:t>
      </w:r>
      <w:r w:rsidRPr="00F77B44">
        <w:rPr>
          <w:b/>
          <w:spacing w:val="-3"/>
        </w:rPr>
        <w:t xml:space="preserve"> </w:t>
      </w:r>
      <w:r w:rsidRPr="00F77B44">
        <w:rPr>
          <w:b/>
        </w:rPr>
        <w:t>și/sau</w:t>
      </w:r>
      <w:r w:rsidRPr="00F77B44">
        <w:rPr>
          <w:b/>
          <w:spacing w:val="-4"/>
        </w:rPr>
        <w:t xml:space="preserve"> </w:t>
      </w:r>
      <w:r w:rsidRPr="00F77B44">
        <w:rPr>
          <w:b/>
        </w:rPr>
        <w:t>program</w:t>
      </w:r>
      <w:r w:rsidRPr="00F77B44">
        <w:rPr>
          <w:b/>
          <w:spacing w:val="-7"/>
        </w:rPr>
        <w:t xml:space="preserve"> </w:t>
      </w:r>
      <w:r w:rsidRPr="00F77B44">
        <w:rPr>
          <w:b/>
        </w:rPr>
        <w:t>finanțat</w:t>
      </w:r>
      <w:r w:rsidRPr="00F77B44">
        <w:rPr>
          <w:b/>
          <w:spacing w:val="-3"/>
        </w:rPr>
        <w:t xml:space="preserve"> </w:t>
      </w:r>
      <w:r w:rsidRPr="00F77B44">
        <w:rPr>
          <w:b/>
        </w:rPr>
        <w:t>din</w:t>
      </w:r>
      <w:r w:rsidRPr="00F77B44">
        <w:rPr>
          <w:b/>
          <w:spacing w:val="-3"/>
        </w:rPr>
        <w:t xml:space="preserve"> </w:t>
      </w:r>
      <w:r w:rsidRPr="00F77B44">
        <w:rPr>
          <w:b/>
        </w:rPr>
        <w:t>fonduri</w:t>
      </w:r>
      <w:r w:rsidRPr="00F77B44">
        <w:rPr>
          <w:b/>
          <w:spacing w:val="-4"/>
        </w:rPr>
        <w:t xml:space="preserve"> </w:t>
      </w:r>
      <w:r w:rsidRPr="00F77B44">
        <w:rPr>
          <w:b/>
        </w:rPr>
        <w:t xml:space="preserve">ale Uniunii Europene: </w:t>
      </w:r>
      <w:r w:rsidRPr="00F77B44">
        <w:t>nu este</w:t>
      </w:r>
    </w:p>
    <w:p w14:paraId="6DFDAAFD" w14:textId="77777777" w:rsidR="00DD5E5C" w:rsidRPr="00F77B44" w:rsidRDefault="00DD5E5C" w:rsidP="00DD5E5C">
      <w:pPr>
        <w:pStyle w:val="a"/>
        <w:numPr>
          <w:ilvl w:val="0"/>
          <w:numId w:val="33"/>
        </w:numPr>
        <w:tabs>
          <w:tab w:val="left" w:pos="0"/>
          <w:tab w:val="left" w:pos="1265"/>
        </w:tabs>
        <w:spacing w:before="130" w:line="272" w:lineRule="exact"/>
        <w:ind w:left="0" w:firstLine="0"/>
        <w:jc w:val="both"/>
        <w:rPr>
          <w:b/>
        </w:rPr>
      </w:pPr>
      <w:r w:rsidRPr="00F77B44">
        <w:rPr>
          <w:b/>
        </w:rPr>
        <w:t>Denumirea</w:t>
      </w:r>
      <w:r w:rsidRPr="00F77B44">
        <w:rPr>
          <w:b/>
          <w:spacing w:val="-6"/>
        </w:rPr>
        <w:t xml:space="preserve"> </w:t>
      </w:r>
      <w:r w:rsidRPr="00F77B44">
        <w:rPr>
          <w:b/>
        </w:rPr>
        <w:t>și</w:t>
      </w:r>
      <w:r w:rsidRPr="00F77B44">
        <w:rPr>
          <w:b/>
          <w:spacing w:val="-3"/>
        </w:rPr>
        <w:t xml:space="preserve"> </w:t>
      </w:r>
      <w:r w:rsidRPr="00F77B44">
        <w:rPr>
          <w:b/>
        </w:rPr>
        <w:t>adresa</w:t>
      </w:r>
      <w:r w:rsidRPr="00F77B44">
        <w:rPr>
          <w:b/>
          <w:spacing w:val="-4"/>
        </w:rPr>
        <w:t xml:space="preserve"> </w:t>
      </w:r>
      <w:r w:rsidRPr="00F77B44">
        <w:rPr>
          <w:b/>
        </w:rPr>
        <w:t>organismului</w:t>
      </w:r>
      <w:r w:rsidRPr="00F77B44">
        <w:rPr>
          <w:b/>
          <w:spacing w:val="-3"/>
        </w:rPr>
        <w:t xml:space="preserve"> </w:t>
      </w:r>
      <w:r w:rsidRPr="00F77B44">
        <w:rPr>
          <w:b/>
        </w:rPr>
        <w:t>competent</w:t>
      </w:r>
      <w:r w:rsidRPr="00F77B44">
        <w:rPr>
          <w:b/>
          <w:spacing w:val="-3"/>
        </w:rPr>
        <w:t xml:space="preserve"> </w:t>
      </w:r>
      <w:r w:rsidRPr="00F77B44">
        <w:rPr>
          <w:b/>
        </w:rPr>
        <w:t>de</w:t>
      </w:r>
      <w:r w:rsidRPr="00F77B44">
        <w:rPr>
          <w:b/>
          <w:spacing w:val="-4"/>
        </w:rPr>
        <w:t xml:space="preserve"> </w:t>
      </w:r>
      <w:r w:rsidRPr="00F77B44">
        <w:rPr>
          <w:b/>
        </w:rPr>
        <w:t>soluționare</w:t>
      </w:r>
      <w:r w:rsidRPr="00F77B44">
        <w:rPr>
          <w:b/>
          <w:spacing w:val="-4"/>
        </w:rPr>
        <w:t xml:space="preserve"> </w:t>
      </w:r>
      <w:r w:rsidRPr="00F77B44">
        <w:rPr>
          <w:b/>
        </w:rPr>
        <w:t>a</w:t>
      </w:r>
      <w:r w:rsidRPr="00F77B44">
        <w:rPr>
          <w:b/>
          <w:spacing w:val="-3"/>
        </w:rPr>
        <w:t xml:space="preserve"> </w:t>
      </w:r>
      <w:r w:rsidRPr="00F77B44">
        <w:rPr>
          <w:b/>
          <w:spacing w:val="-2"/>
        </w:rPr>
        <w:t>contestațiilor:</w:t>
      </w:r>
    </w:p>
    <w:p w14:paraId="37958C45" w14:textId="77777777" w:rsidR="00DD5E5C" w:rsidRPr="00F77B44" w:rsidRDefault="00DD5E5C" w:rsidP="00DD5E5C">
      <w:pPr>
        <w:tabs>
          <w:tab w:val="left" w:pos="0"/>
        </w:tabs>
        <w:spacing w:line="272" w:lineRule="exact"/>
        <w:rPr>
          <w:i/>
        </w:rPr>
      </w:pPr>
      <w:r w:rsidRPr="00F77B44">
        <w:rPr>
          <w:i/>
        </w:rPr>
        <w:t>Agenția</w:t>
      </w:r>
      <w:r w:rsidRPr="00F77B44">
        <w:rPr>
          <w:i/>
          <w:spacing w:val="-2"/>
        </w:rPr>
        <w:t xml:space="preserve"> </w:t>
      </w:r>
      <w:r w:rsidRPr="00F77B44">
        <w:rPr>
          <w:i/>
        </w:rPr>
        <w:t>Națională</w:t>
      </w:r>
      <w:r w:rsidRPr="00F77B44">
        <w:rPr>
          <w:i/>
          <w:spacing w:val="-6"/>
        </w:rPr>
        <w:t xml:space="preserve"> </w:t>
      </w:r>
      <w:r w:rsidRPr="00F77B44">
        <w:rPr>
          <w:i/>
        </w:rPr>
        <w:t>pentru</w:t>
      </w:r>
      <w:r w:rsidRPr="00F77B44">
        <w:rPr>
          <w:i/>
          <w:spacing w:val="-2"/>
        </w:rPr>
        <w:t xml:space="preserve"> </w:t>
      </w:r>
      <w:r w:rsidRPr="00F77B44">
        <w:rPr>
          <w:i/>
        </w:rPr>
        <w:t>Soluționarea</w:t>
      </w:r>
      <w:r w:rsidRPr="00F77B44">
        <w:rPr>
          <w:i/>
          <w:spacing w:val="-1"/>
        </w:rPr>
        <w:t xml:space="preserve"> </w:t>
      </w:r>
      <w:r w:rsidRPr="00F77B44">
        <w:rPr>
          <w:i/>
          <w:spacing w:val="-2"/>
        </w:rPr>
        <w:t>Contestațiilor</w:t>
      </w:r>
    </w:p>
    <w:p w14:paraId="7F32FD51" w14:textId="77777777" w:rsidR="00DD5E5C" w:rsidRPr="00F77B44" w:rsidRDefault="00DD5E5C" w:rsidP="00DD5E5C">
      <w:pPr>
        <w:tabs>
          <w:tab w:val="left" w:pos="0"/>
        </w:tabs>
        <w:spacing w:before="5" w:line="237" w:lineRule="auto"/>
        <w:ind w:right="1557"/>
        <w:rPr>
          <w:i/>
        </w:rPr>
      </w:pPr>
      <w:r w:rsidRPr="00F77B44">
        <w:rPr>
          <w:i/>
        </w:rPr>
        <w:t>Adresa:</w:t>
      </w:r>
      <w:r w:rsidRPr="00F77B44">
        <w:rPr>
          <w:i/>
          <w:spacing w:val="-1"/>
        </w:rPr>
        <w:t xml:space="preserve"> </w:t>
      </w:r>
      <w:r w:rsidRPr="00F77B44">
        <w:rPr>
          <w:i/>
        </w:rPr>
        <w:t>mun.</w:t>
      </w:r>
      <w:r w:rsidRPr="00F77B44">
        <w:rPr>
          <w:i/>
          <w:spacing w:val="-1"/>
        </w:rPr>
        <w:t xml:space="preserve"> </w:t>
      </w:r>
      <w:r w:rsidRPr="00F77B44">
        <w:rPr>
          <w:i/>
        </w:rPr>
        <w:t>Chișinău,</w:t>
      </w:r>
      <w:r w:rsidRPr="00F77B44">
        <w:rPr>
          <w:i/>
          <w:spacing w:val="-4"/>
        </w:rPr>
        <w:t xml:space="preserve"> </w:t>
      </w:r>
      <w:r w:rsidRPr="00F77B44">
        <w:rPr>
          <w:i/>
        </w:rPr>
        <w:t>bd.</w:t>
      </w:r>
      <w:r w:rsidRPr="00F77B44">
        <w:rPr>
          <w:i/>
          <w:spacing w:val="-5"/>
        </w:rPr>
        <w:t xml:space="preserve"> </w:t>
      </w:r>
      <w:r w:rsidRPr="00F77B44">
        <w:rPr>
          <w:i/>
        </w:rPr>
        <w:t>Ștefan</w:t>
      </w:r>
      <w:r w:rsidRPr="00F77B44">
        <w:rPr>
          <w:i/>
          <w:spacing w:val="-2"/>
        </w:rPr>
        <w:t xml:space="preserve"> </w:t>
      </w:r>
      <w:r w:rsidRPr="00F77B44">
        <w:rPr>
          <w:i/>
        </w:rPr>
        <w:t>cel</w:t>
      </w:r>
      <w:r w:rsidRPr="00F77B44">
        <w:rPr>
          <w:i/>
          <w:spacing w:val="-6"/>
        </w:rPr>
        <w:t xml:space="preserve"> </w:t>
      </w:r>
      <w:r w:rsidRPr="00F77B44">
        <w:rPr>
          <w:i/>
        </w:rPr>
        <w:t>Mare</w:t>
      </w:r>
      <w:r w:rsidRPr="00F77B44">
        <w:rPr>
          <w:i/>
          <w:spacing w:val="-3"/>
        </w:rPr>
        <w:t xml:space="preserve"> </w:t>
      </w:r>
      <w:r w:rsidRPr="00F77B44">
        <w:rPr>
          <w:i/>
        </w:rPr>
        <w:t>și</w:t>
      </w:r>
      <w:r w:rsidRPr="00F77B44">
        <w:rPr>
          <w:i/>
          <w:spacing w:val="-2"/>
        </w:rPr>
        <w:t xml:space="preserve"> </w:t>
      </w:r>
      <w:r w:rsidRPr="00F77B44">
        <w:rPr>
          <w:i/>
        </w:rPr>
        <w:t>Sfânt</w:t>
      </w:r>
      <w:r w:rsidRPr="00F77B44">
        <w:rPr>
          <w:i/>
          <w:spacing w:val="-2"/>
        </w:rPr>
        <w:t xml:space="preserve"> </w:t>
      </w:r>
      <w:r w:rsidRPr="00F77B44">
        <w:rPr>
          <w:i/>
        </w:rPr>
        <w:t>nr.124</w:t>
      </w:r>
      <w:r w:rsidRPr="00F77B44">
        <w:rPr>
          <w:i/>
          <w:spacing w:val="-2"/>
        </w:rPr>
        <w:t xml:space="preserve"> </w:t>
      </w:r>
      <w:r w:rsidRPr="00F77B44">
        <w:rPr>
          <w:i/>
        </w:rPr>
        <w:t>(et.4),</w:t>
      </w:r>
      <w:r w:rsidRPr="00F77B44">
        <w:rPr>
          <w:i/>
          <w:spacing w:val="-5"/>
        </w:rPr>
        <w:t xml:space="preserve"> </w:t>
      </w:r>
      <w:r w:rsidRPr="00F77B44">
        <w:rPr>
          <w:i/>
        </w:rPr>
        <w:t>MD</w:t>
      </w:r>
      <w:r w:rsidRPr="00F77B44">
        <w:rPr>
          <w:i/>
          <w:spacing w:val="-3"/>
        </w:rPr>
        <w:t xml:space="preserve"> </w:t>
      </w:r>
      <w:r w:rsidRPr="00F77B44">
        <w:rPr>
          <w:i/>
        </w:rPr>
        <w:t xml:space="preserve">2001; Tel/Fax/email: 022-820 652, 022 820-651, </w:t>
      </w:r>
      <w:hyperlink r:id="rId12">
        <w:r w:rsidRPr="00F77B44">
          <w:rPr>
            <w:i/>
          </w:rPr>
          <w:t>contestatii@ansc.md</w:t>
        </w:r>
      </w:hyperlink>
    </w:p>
    <w:p w14:paraId="622D0CDA" w14:textId="77777777" w:rsidR="00DD5E5C" w:rsidRPr="00F77B44" w:rsidRDefault="00DD5E5C" w:rsidP="00DD5E5C">
      <w:pPr>
        <w:pStyle w:val="a"/>
        <w:numPr>
          <w:ilvl w:val="0"/>
          <w:numId w:val="33"/>
        </w:numPr>
        <w:tabs>
          <w:tab w:val="left" w:pos="0"/>
          <w:tab w:val="left" w:pos="1265"/>
        </w:tabs>
        <w:spacing w:before="130" w:line="237" w:lineRule="auto"/>
        <w:ind w:left="0" w:right="928" w:firstLine="0"/>
        <w:jc w:val="both"/>
      </w:pPr>
      <w:r w:rsidRPr="00F77B44">
        <w:rPr>
          <w:b/>
        </w:rPr>
        <w:t>Data</w:t>
      </w:r>
      <w:r w:rsidRPr="00F77B44">
        <w:rPr>
          <w:b/>
          <w:spacing w:val="-3"/>
        </w:rPr>
        <w:t xml:space="preserve"> </w:t>
      </w:r>
      <w:r w:rsidRPr="00F77B44">
        <w:rPr>
          <w:b/>
        </w:rPr>
        <w:t>(datele)</w:t>
      </w:r>
      <w:r w:rsidRPr="00F77B44">
        <w:rPr>
          <w:b/>
          <w:spacing w:val="-3"/>
        </w:rPr>
        <w:t xml:space="preserve"> </w:t>
      </w:r>
      <w:r w:rsidRPr="00F77B44">
        <w:rPr>
          <w:b/>
        </w:rPr>
        <w:t>și</w:t>
      </w:r>
      <w:r w:rsidRPr="00F77B44">
        <w:rPr>
          <w:b/>
          <w:spacing w:val="-3"/>
        </w:rPr>
        <w:t xml:space="preserve"> </w:t>
      </w:r>
      <w:r w:rsidRPr="00F77B44">
        <w:rPr>
          <w:b/>
        </w:rPr>
        <w:t>referința</w:t>
      </w:r>
      <w:r w:rsidRPr="00F77B44">
        <w:rPr>
          <w:b/>
          <w:spacing w:val="-3"/>
        </w:rPr>
        <w:t xml:space="preserve"> </w:t>
      </w:r>
      <w:r w:rsidRPr="00F77B44">
        <w:rPr>
          <w:b/>
        </w:rPr>
        <w:t>(referințele)</w:t>
      </w:r>
      <w:r w:rsidRPr="00F77B44">
        <w:rPr>
          <w:b/>
          <w:spacing w:val="-3"/>
        </w:rPr>
        <w:t xml:space="preserve"> </w:t>
      </w:r>
      <w:r w:rsidRPr="00F77B44">
        <w:rPr>
          <w:b/>
        </w:rPr>
        <w:t>publicărilor</w:t>
      </w:r>
      <w:r w:rsidRPr="00F77B44">
        <w:rPr>
          <w:b/>
          <w:spacing w:val="-1"/>
        </w:rPr>
        <w:t xml:space="preserve"> </w:t>
      </w:r>
      <w:r w:rsidRPr="00F77B44">
        <w:rPr>
          <w:b/>
        </w:rPr>
        <w:t>anterioare</w:t>
      </w:r>
      <w:r w:rsidRPr="00F77B44">
        <w:rPr>
          <w:b/>
          <w:spacing w:val="-4"/>
        </w:rPr>
        <w:t xml:space="preserve"> </w:t>
      </w:r>
      <w:r w:rsidRPr="00F77B44">
        <w:rPr>
          <w:b/>
        </w:rPr>
        <w:t>în</w:t>
      </w:r>
      <w:r w:rsidRPr="00F77B44">
        <w:rPr>
          <w:b/>
          <w:spacing w:val="-3"/>
        </w:rPr>
        <w:t xml:space="preserve"> </w:t>
      </w:r>
      <w:r w:rsidRPr="00F77B44">
        <w:rPr>
          <w:b/>
        </w:rPr>
        <w:t>Jurnalul</w:t>
      </w:r>
      <w:r w:rsidRPr="00F77B44">
        <w:rPr>
          <w:b/>
          <w:spacing w:val="-8"/>
        </w:rPr>
        <w:t xml:space="preserve"> </w:t>
      </w:r>
      <w:r w:rsidRPr="00F77B44">
        <w:rPr>
          <w:b/>
        </w:rPr>
        <w:t>Oficial</w:t>
      </w:r>
      <w:r w:rsidRPr="00F77B44">
        <w:rPr>
          <w:b/>
          <w:spacing w:val="-8"/>
        </w:rPr>
        <w:t xml:space="preserve"> </w:t>
      </w:r>
      <w:r w:rsidRPr="00F77B44">
        <w:rPr>
          <w:b/>
        </w:rPr>
        <w:t>al Uniunii Europene privind contractul (contractele) la care se referă anunțul respectiv (dacă este cazul)</w:t>
      </w:r>
      <w:r w:rsidRPr="00F77B44">
        <w:t>: nu se cere</w:t>
      </w:r>
    </w:p>
    <w:p w14:paraId="7552EDEB" w14:textId="77777777" w:rsidR="00DD5E5C" w:rsidRPr="00F77B44" w:rsidRDefault="00DD5E5C" w:rsidP="00DD5E5C">
      <w:pPr>
        <w:pStyle w:val="a"/>
        <w:numPr>
          <w:ilvl w:val="0"/>
          <w:numId w:val="33"/>
        </w:numPr>
        <w:tabs>
          <w:tab w:val="left" w:pos="0"/>
          <w:tab w:val="left" w:pos="1265"/>
        </w:tabs>
        <w:spacing w:before="127" w:line="237" w:lineRule="auto"/>
        <w:ind w:left="0" w:right="1169" w:firstLine="0"/>
        <w:jc w:val="both"/>
      </w:pPr>
      <w:r w:rsidRPr="00F77B44">
        <w:rPr>
          <w:b/>
        </w:rPr>
        <w:t>În</w:t>
      </w:r>
      <w:r w:rsidRPr="00F77B44">
        <w:rPr>
          <w:b/>
          <w:spacing w:val="-4"/>
        </w:rPr>
        <w:t xml:space="preserve"> </w:t>
      </w:r>
      <w:r w:rsidRPr="00F77B44">
        <w:rPr>
          <w:b/>
        </w:rPr>
        <w:t>cazul</w:t>
      </w:r>
      <w:r w:rsidRPr="00F77B44">
        <w:rPr>
          <w:b/>
          <w:spacing w:val="-9"/>
        </w:rPr>
        <w:t xml:space="preserve"> </w:t>
      </w:r>
      <w:r w:rsidRPr="00F77B44">
        <w:rPr>
          <w:b/>
        </w:rPr>
        <w:t>achizițiilor</w:t>
      </w:r>
      <w:r w:rsidRPr="00F77B44">
        <w:rPr>
          <w:b/>
          <w:spacing w:val="-10"/>
        </w:rPr>
        <w:t xml:space="preserve"> </w:t>
      </w:r>
      <w:r w:rsidRPr="00F77B44">
        <w:rPr>
          <w:b/>
        </w:rPr>
        <w:t>periodice,</w:t>
      </w:r>
      <w:r w:rsidRPr="00F77B44">
        <w:rPr>
          <w:b/>
          <w:spacing w:val="-3"/>
        </w:rPr>
        <w:t xml:space="preserve"> </w:t>
      </w:r>
      <w:r w:rsidRPr="00F77B44">
        <w:rPr>
          <w:b/>
        </w:rPr>
        <w:t>calendarul</w:t>
      </w:r>
      <w:r w:rsidRPr="00F77B44">
        <w:rPr>
          <w:b/>
          <w:spacing w:val="-9"/>
        </w:rPr>
        <w:t xml:space="preserve"> </w:t>
      </w:r>
      <w:r w:rsidRPr="00F77B44">
        <w:rPr>
          <w:b/>
        </w:rPr>
        <w:t>estimat</w:t>
      </w:r>
      <w:r w:rsidRPr="00F77B44">
        <w:rPr>
          <w:b/>
          <w:spacing w:val="-4"/>
        </w:rPr>
        <w:t xml:space="preserve"> </w:t>
      </w:r>
      <w:r w:rsidRPr="00F77B44">
        <w:rPr>
          <w:b/>
        </w:rPr>
        <w:t>pentru</w:t>
      </w:r>
      <w:r w:rsidRPr="00F77B44">
        <w:rPr>
          <w:b/>
          <w:spacing w:val="-4"/>
        </w:rPr>
        <w:t xml:space="preserve"> </w:t>
      </w:r>
      <w:r w:rsidRPr="00F77B44">
        <w:rPr>
          <w:b/>
        </w:rPr>
        <w:t>publicarea</w:t>
      </w:r>
      <w:r w:rsidRPr="00F77B44">
        <w:rPr>
          <w:b/>
          <w:spacing w:val="-4"/>
        </w:rPr>
        <w:t xml:space="preserve"> </w:t>
      </w:r>
      <w:r w:rsidRPr="00F77B44">
        <w:rPr>
          <w:b/>
        </w:rPr>
        <w:t>anunțurilor viitoare</w:t>
      </w:r>
      <w:r w:rsidRPr="00F77B44">
        <w:t>: nu este</w:t>
      </w:r>
    </w:p>
    <w:p w14:paraId="097E51B3" w14:textId="77777777" w:rsidR="00DD5E5C" w:rsidRPr="00F77B44" w:rsidRDefault="00DD5E5C" w:rsidP="00DD5E5C">
      <w:pPr>
        <w:pStyle w:val="a"/>
        <w:numPr>
          <w:ilvl w:val="0"/>
          <w:numId w:val="33"/>
        </w:numPr>
        <w:tabs>
          <w:tab w:val="left" w:pos="0"/>
          <w:tab w:val="left" w:pos="1265"/>
        </w:tabs>
        <w:spacing w:before="123" w:line="242" w:lineRule="auto"/>
        <w:ind w:left="0" w:right="831" w:firstLine="0"/>
        <w:jc w:val="both"/>
        <w:rPr>
          <w:b/>
        </w:rPr>
      </w:pPr>
      <w:r w:rsidRPr="00F77B44">
        <w:rPr>
          <w:b/>
        </w:rPr>
        <w:t>Data</w:t>
      </w:r>
      <w:r w:rsidRPr="00F77B44">
        <w:rPr>
          <w:b/>
          <w:spacing w:val="-2"/>
        </w:rPr>
        <w:t xml:space="preserve"> </w:t>
      </w:r>
      <w:r w:rsidRPr="00F77B44">
        <w:rPr>
          <w:b/>
        </w:rPr>
        <w:t>publicării</w:t>
      </w:r>
      <w:r w:rsidRPr="00F77B44">
        <w:rPr>
          <w:b/>
          <w:spacing w:val="-2"/>
        </w:rPr>
        <w:t xml:space="preserve"> </w:t>
      </w:r>
      <w:r w:rsidRPr="00F77B44">
        <w:rPr>
          <w:b/>
        </w:rPr>
        <w:t>anunțului</w:t>
      </w:r>
      <w:r w:rsidRPr="00F77B44">
        <w:rPr>
          <w:b/>
          <w:spacing w:val="-2"/>
        </w:rPr>
        <w:t xml:space="preserve"> </w:t>
      </w:r>
      <w:r w:rsidRPr="00F77B44">
        <w:rPr>
          <w:b/>
        </w:rPr>
        <w:t>de</w:t>
      </w:r>
      <w:r w:rsidRPr="00F77B44">
        <w:rPr>
          <w:b/>
          <w:spacing w:val="-8"/>
        </w:rPr>
        <w:t xml:space="preserve"> </w:t>
      </w:r>
      <w:r w:rsidRPr="00F77B44">
        <w:rPr>
          <w:b/>
        </w:rPr>
        <w:t>intenție</w:t>
      </w:r>
      <w:r w:rsidRPr="00F77B44">
        <w:rPr>
          <w:b/>
          <w:spacing w:val="-3"/>
        </w:rPr>
        <w:t xml:space="preserve"> </w:t>
      </w:r>
      <w:r w:rsidRPr="00F77B44">
        <w:rPr>
          <w:b/>
        </w:rPr>
        <w:t>sau,</w:t>
      </w:r>
      <w:r w:rsidRPr="00F77B44">
        <w:rPr>
          <w:b/>
          <w:spacing w:val="-5"/>
        </w:rPr>
        <w:t xml:space="preserve"> </w:t>
      </w:r>
      <w:r w:rsidRPr="00F77B44">
        <w:rPr>
          <w:b/>
        </w:rPr>
        <w:t>după</w:t>
      </w:r>
      <w:r w:rsidRPr="00F77B44">
        <w:rPr>
          <w:b/>
          <w:spacing w:val="-12"/>
        </w:rPr>
        <w:t xml:space="preserve"> </w:t>
      </w:r>
      <w:r w:rsidRPr="00F77B44">
        <w:rPr>
          <w:b/>
        </w:rPr>
        <w:t>caz, precizarea</w:t>
      </w:r>
      <w:r w:rsidRPr="00F77B44">
        <w:rPr>
          <w:b/>
          <w:spacing w:val="-2"/>
        </w:rPr>
        <w:t xml:space="preserve"> </w:t>
      </w:r>
      <w:r w:rsidRPr="00F77B44">
        <w:rPr>
          <w:b/>
        </w:rPr>
        <w:t>că</w:t>
      </w:r>
      <w:r w:rsidRPr="00F77B44">
        <w:rPr>
          <w:b/>
          <w:spacing w:val="-2"/>
        </w:rPr>
        <w:t xml:space="preserve"> </w:t>
      </w:r>
      <w:r w:rsidRPr="00F77B44">
        <w:rPr>
          <w:b/>
        </w:rPr>
        <w:t>nu</w:t>
      </w:r>
      <w:r w:rsidRPr="00F77B44">
        <w:rPr>
          <w:b/>
          <w:spacing w:val="-2"/>
        </w:rPr>
        <w:t xml:space="preserve"> </w:t>
      </w:r>
      <w:r w:rsidRPr="00F77B44">
        <w:rPr>
          <w:b/>
        </w:rPr>
        <w:t>a</w:t>
      </w:r>
      <w:r w:rsidRPr="00F77B44">
        <w:rPr>
          <w:b/>
          <w:spacing w:val="-2"/>
        </w:rPr>
        <w:t xml:space="preserve"> </w:t>
      </w:r>
      <w:r w:rsidRPr="00F77B44">
        <w:rPr>
          <w:b/>
        </w:rPr>
        <w:t>fost</w:t>
      </w:r>
      <w:r w:rsidRPr="00F77B44">
        <w:rPr>
          <w:b/>
          <w:spacing w:val="-1"/>
        </w:rPr>
        <w:t xml:space="preserve"> </w:t>
      </w:r>
      <w:r w:rsidRPr="00F77B44">
        <w:rPr>
          <w:b/>
        </w:rPr>
        <w:t>publicat un astfel de anunţ: nu  se cere</w:t>
      </w:r>
    </w:p>
    <w:p w14:paraId="4E110749" w14:textId="77777777" w:rsidR="00DD5E5C" w:rsidRPr="00F77B44" w:rsidRDefault="00DD5E5C" w:rsidP="00DD5E5C">
      <w:pPr>
        <w:pStyle w:val="a"/>
        <w:numPr>
          <w:ilvl w:val="0"/>
          <w:numId w:val="33"/>
        </w:numPr>
        <w:tabs>
          <w:tab w:val="left" w:pos="0"/>
          <w:tab w:val="left" w:pos="1265"/>
        </w:tabs>
        <w:spacing w:before="110"/>
        <w:ind w:left="0" w:firstLine="0"/>
        <w:jc w:val="both"/>
      </w:pPr>
      <w:r w:rsidRPr="00F77B44">
        <w:rPr>
          <w:b/>
        </w:rPr>
        <w:t>Data</w:t>
      </w:r>
      <w:r w:rsidRPr="00F77B44">
        <w:rPr>
          <w:b/>
          <w:spacing w:val="-3"/>
        </w:rPr>
        <w:t xml:space="preserve"> </w:t>
      </w:r>
      <w:r w:rsidRPr="00F77B44">
        <w:rPr>
          <w:b/>
        </w:rPr>
        <w:t>transmiterii</w:t>
      </w:r>
      <w:r w:rsidRPr="00F77B44">
        <w:rPr>
          <w:b/>
          <w:spacing w:val="-2"/>
        </w:rPr>
        <w:t xml:space="preserve"> </w:t>
      </w:r>
      <w:r w:rsidRPr="00F77B44">
        <w:rPr>
          <w:b/>
        </w:rPr>
        <w:t>spre</w:t>
      </w:r>
      <w:r w:rsidRPr="00F77B44">
        <w:rPr>
          <w:b/>
          <w:spacing w:val="-3"/>
        </w:rPr>
        <w:t xml:space="preserve"> </w:t>
      </w:r>
      <w:r w:rsidRPr="00F77B44">
        <w:rPr>
          <w:b/>
        </w:rPr>
        <w:t>publicare</w:t>
      </w:r>
      <w:r w:rsidRPr="00F77B44">
        <w:rPr>
          <w:b/>
          <w:spacing w:val="-3"/>
        </w:rPr>
        <w:t xml:space="preserve"> </w:t>
      </w:r>
      <w:r w:rsidRPr="00F77B44">
        <w:rPr>
          <w:b/>
        </w:rPr>
        <w:t>a</w:t>
      </w:r>
      <w:r w:rsidRPr="00F77B44">
        <w:rPr>
          <w:b/>
          <w:spacing w:val="-3"/>
        </w:rPr>
        <w:t xml:space="preserve"> </w:t>
      </w:r>
      <w:r w:rsidRPr="00F77B44">
        <w:rPr>
          <w:b/>
        </w:rPr>
        <w:t>anunțului</w:t>
      </w:r>
      <w:r w:rsidRPr="00F77B44">
        <w:rPr>
          <w:b/>
          <w:spacing w:val="-2"/>
        </w:rPr>
        <w:t xml:space="preserve"> </w:t>
      </w:r>
      <w:r w:rsidRPr="00F77B44">
        <w:rPr>
          <w:b/>
        </w:rPr>
        <w:t>de</w:t>
      </w:r>
      <w:r w:rsidRPr="00F77B44">
        <w:rPr>
          <w:b/>
          <w:spacing w:val="-12"/>
        </w:rPr>
        <w:t xml:space="preserve"> </w:t>
      </w:r>
      <w:r w:rsidRPr="00F77B44">
        <w:rPr>
          <w:b/>
        </w:rPr>
        <w:t>participare</w:t>
      </w:r>
      <w:r w:rsidRPr="00F77B44">
        <w:t>:</w:t>
      </w:r>
      <w:r w:rsidRPr="00F77B44">
        <w:rPr>
          <w:spacing w:val="-2"/>
        </w:rPr>
        <w:t xml:space="preserve"> </w:t>
      </w:r>
      <w:r>
        <w:rPr>
          <w:spacing w:val="-2"/>
        </w:rPr>
        <w:t>24-26.08.</w:t>
      </w:r>
      <w:r w:rsidRPr="00F77B44">
        <w:rPr>
          <w:spacing w:val="-2"/>
        </w:rPr>
        <w:t>2026</w:t>
      </w:r>
    </w:p>
    <w:p w14:paraId="7E514B64" w14:textId="77777777" w:rsidR="00DD5E5C" w:rsidRPr="00F77B44" w:rsidRDefault="00DD5E5C" w:rsidP="00DD5E5C">
      <w:pPr>
        <w:pStyle w:val="a"/>
        <w:numPr>
          <w:ilvl w:val="0"/>
          <w:numId w:val="33"/>
        </w:numPr>
        <w:tabs>
          <w:tab w:val="left" w:pos="0"/>
          <w:tab w:val="left" w:pos="1265"/>
        </w:tabs>
        <w:spacing w:before="127"/>
        <w:ind w:left="0" w:firstLine="0"/>
        <w:jc w:val="both"/>
        <w:rPr>
          <w:b/>
        </w:rPr>
      </w:pPr>
      <w:r w:rsidRPr="00F77B44">
        <w:rPr>
          <w:b/>
        </w:rPr>
        <w:t>În</w:t>
      </w:r>
      <w:r w:rsidRPr="00F77B44">
        <w:rPr>
          <w:b/>
          <w:spacing w:val="-2"/>
        </w:rPr>
        <w:t xml:space="preserve"> </w:t>
      </w:r>
      <w:r w:rsidRPr="00F77B44">
        <w:rPr>
          <w:b/>
        </w:rPr>
        <w:t>cadrul</w:t>
      </w:r>
      <w:r w:rsidRPr="00F77B44">
        <w:rPr>
          <w:b/>
          <w:spacing w:val="-7"/>
        </w:rPr>
        <w:t xml:space="preserve"> </w:t>
      </w:r>
      <w:r w:rsidRPr="00F77B44">
        <w:rPr>
          <w:b/>
        </w:rPr>
        <w:t>procedurii</w:t>
      </w:r>
      <w:r w:rsidRPr="00F77B44">
        <w:rPr>
          <w:b/>
          <w:spacing w:val="-1"/>
        </w:rPr>
        <w:t xml:space="preserve"> </w:t>
      </w:r>
      <w:r w:rsidRPr="00F77B44">
        <w:rPr>
          <w:b/>
        </w:rPr>
        <w:t>de</w:t>
      </w:r>
      <w:r w:rsidRPr="00F77B44">
        <w:rPr>
          <w:b/>
          <w:spacing w:val="-3"/>
        </w:rPr>
        <w:t xml:space="preserve"> </w:t>
      </w:r>
      <w:r w:rsidRPr="00F77B44">
        <w:rPr>
          <w:b/>
        </w:rPr>
        <w:t>achiziție</w:t>
      </w:r>
      <w:r w:rsidRPr="00F77B44">
        <w:rPr>
          <w:b/>
          <w:spacing w:val="-3"/>
        </w:rPr>
        <w:t xml:space="preserve"> </w:t>
      </w:r>
      <w:r w:rsidRPr="00F77B44">
        <w:rPr>
          <w:b/>
        </w:rPr>
        <w:t>publică</w:t>
      </w:r>
      <w:r w:rsidRPr="00F77B44">
        <w:rPr>
          <w:b/>
          <w:spacing w:val="-2"/>
        </w:rPr>
        <w:t xml:space="preserve"> </w:t>
      </w:r>
      <w:r w:rsidRPr="00F77B44">
        <w:rPr>
          <w:b/>
        </w:rPr>
        <w:t>se</w:t>
      </w:r>
      <w:r w:rsidRPr="00F77B44">
        <w:rPr>
          <w:b/>
          <w:spacing w:val="-3"/>
        </w:rPr>
        <w:t xml:space="preserve"> </w:t>
      </w:r>
      <w:r w:rsidRPr="00F77B44">
        <w:rPr>
          <w:b/>
        </w:rPr>
        <w:t>va</w:t>
      </w:r>
      <w:r w:rsidRPr="00F77B44">
        <w:rPr>
          <w:b/>
          <w:spacing w:val="-1"/>
        </w:rPr>
        <w:t xml:space="preserve"> </w:t>
      </w:r>
      <w:r w:rsidRPr="00F77B44">
        <w:rPr>
          <w:b/>
          <w:spacing w:val="-2"/>
        </w:rPr>
        <w:t>utiliza/accepta:</w:t>
      </w:r>
    </w:p>
    <w:p w14:paraId="0FC62D4C" w14:textId="77777777" w:rsidR="00DD5E5C" w:rsidRDefault="00DD5E5C" w:rsidP="00DD5E5C">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DD5E5C" w14:paraId="500B18D2" w14:textId="77777777" w:rsidTr="00F8692A">
        <w:trPr>
          <w:trHeight w:val="97"/>
        </w:trPr>
        <w:tc>
          <w:tcPr>
            <w:tcW w:w="5171" w:type="dxa"/>
          </w:tcPr>
          <w:p w14:paraId="40C47ABA" w14:textId="77777777" w:rsidR="00DD5E5C" w:rsidRDefault="00DD5E5C" w:rsidP="00F8692A">
            <w:pPr>
              <w:pStyle w:val="TableParagraph"/>
              <w:spacing w:before="1" w:line="233" w:lineRule="exact"/>
              <w:ind w:left="393"/>
              <w:rPr>
                <w:b/>
              </w:rPr>
            </w:pPr>
            <w:r>
              <w:rPr>
                <w:b/>
              </w:rPr>
              <w:lastRenderedPageBreak/>
              <w:t>Denumirea</w:t>
            </w:r>
            <w:r>
              <w:rPr>
                <w:b/>
                <w:spacing w:val="-13"/>
              </w:rPr>
              <w:t xml:space="preserve"> </w:t>
            </w:r>
            <w:r>
              <w:rPr>
                <w:b/>
              </w:rPr>
              <w:t>instrumentului</w:t>
            </w:r>
            <w:r>
              <w:rPr>
                <w:b/>
                <w:spacing w:val="-12"/>
              </w:rPr>
              <w:t xml:space="preserve"> </w:t>
            </w:r>
            <w:r>
              <w:rPr>
                <w:b/>
                <w:spacing w:val="-2"/>
              </w:rPr>
              <w:t>electronic</w:t>
            </w:r>
          </w:p>
        </w:tc>
        <w:tc>
          <w:tcPr>
            <w:tcW w:w="3706" w:type="dxa"/>
          </w:tcPr>
          <w:p w14:paraId="4CA4FB4D" w14:textId="77777777" w:rsidR="00DD5E5C" w:rsidRDefault="00DD5E5C" w:rsidP="00F8692A">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049889E" w14:textId="77777777" w:rsidR="00DD5E5C" w:rsidRDefault="00DD5E5C" w:rsidP="00F8692A">
            <w:pPr>
              <w:pStyle w:val="TableParagraph"/>
              <w:spacing w:before="1" w:line="233" w:lineRule="exact"/>
              <w:ind w:left="393"/>
              <w:rPr>
                <w:b/>
              </w:rPr>
            </w:pPr>
          </w:p>
        </w:tc>
      </w:tr>
      <w:tr w:rsidR="00DD5E5C" w14:paraId="7F91441B" w14:textId="77777777" w:rsidTr="00F8692A">
        <w:trPr>
          <w:trHeight w:val="97"/>
        </w:trPr>
        <w:tc>
          <w:tcPr>
            <w:tcW w:w="5171" w:type="dxa"/>
          </w:tcPr>
          <w:p w14:paraId="54C42134" w14:textId="77777777" w:rsidR="00DD5E5C" w:rsidRDefault="00DD5E5C" w:rsidP="00F8692A">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33ABDD5" w14:textId="77777777" w:rsidR="00DD5E5C" w:rsidRDefault="00DD5E5C" w:rsidP="00F8692A">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D5E5C" w14:paraId="303568E9" w14:textId="77777777" w:rsidTr="00F8692A">
        <w:trPr>
          <w:trHeight w:val="97"/>
        </w:trPr>
        <w:tc>
          <w:tcPr>
            <w:tcW w:w="5171" w:type="dxa"/>
          </w:tcPr>
          <w:p w14:paraId="02EEB4B4" w14:textId="77777777" w:rsidR="00DD5E5C" w:rsidRDefault="00DD5E5C" w:rsidP="00F8692A">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1A970F5F" w14:textId="77777777" w:rsidR="00DD5E5C" w:rsidRDefault="00DD5E5C" w:rsidP="00F8692A">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DD5E5C" w14:paraId="32128EFF" w14:textId="77777777" w:rsidTr="00F8692A">
        <w:trPr>
          <w:trHeight w:val="97"/>
        </w:trPr>
        <w:tc>
          <w:tcPr>
            <w:tcW w:w="5171" w:type="dxa"/>
          </w:tcPr>
          <w:p w14:paraId="0C06825F" w14:textId="77777777" w:rsidR="00DD5E5C" w:rsidRDefault="00DD5E5C" w:rsidP="00F8692A">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0C4342D" w14:textId="77777777" w:rsidR="00DD5E5C" w:rsidRDefault="00DD5E5C" w:rsidP="00F8692A">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D5E5C" w14:paraId="757E9F36" w14:textId="77777777" w:rsidTr="00F8692A">
        <w:trPr>
          <w:trHeight w:val="97"/>
        </w:trPr>
        <w:tc>
          <w:tcPr>
            <w:tcW w:w="5171" w:type="dxa"/>
          </w:tcPr>
          <w:p w14:paraId="0D048ECD" w14:textId="77777777" w:rsidR="00DD5E5C" w:rsidRDefault="00DD5E5C" w:rsidP="00F8692A">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02E710DD" w14:textId="77777777" w:rsidR="00DD5E5C" w:rsidRDefault="00DD5E5C" w:rsidP="00F8692A">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5AECBEA" w14:textId="77777777" w:rsidR="00DD5E5C" w:rsidRDefault="00DD5E5C" w:rsidP="00DD5E5C">
      <w:pPr>
        <w:spacing w:line="233" w:lineRule="exact"/>
      </w:pPr>
    </w:p>
    <w:p w14:paraId="6DD18CC6" w14:textId="77777777" w:rsidR="00DD5E5C" w:rsidRPr="00F77B44" w:rsidRDefault="00DD5E5C" w:rsidP="00DD5E5C">
      <w:pPr>
        <w:pStyle w:val="a"/>
        <w:numPr>
          <w:ilvl w:val="0"/>
          <w:numId w:val="33"/>
        </w:numPr>
        <w:tabs>
          <w:tab w:val="left" w:pos="720"/>
          <w:tab w:val="left" w:pos="1347"/>
        </w:tabs>
        <w:ind w:left="0" w:right="689" w:firstLine="0"/>
        <w:jc w:val="both"/>
      </w:pPr>
      <w:r w:rsidRPr="00F77B44">
        <w:t>Contractul intră sub incidența Acordului privind achizițiile guvernamentale al Organizației</w:t>
      </w:r>
      <w:r w:rsidRPr="00F77B44">
        <w:rPr>
          <w:spacing w:val="-6"/>
        </w:rPr>
        <w:t xml:space="preserve"> </w:t>
      </w:r>
      <w:r w:rsidRPr="00F77B44">
        <w:t>Mondiale</w:t>
      </w:r>
      <w:r w:rsidRPr="00F77B44">
        <w:rPr>
          <w:spacing w:val="-2"/>
        </w:rPr>
        <w:t xml:space="preserve"> </w:t>
      </w:r>
      <w:r w:rsidRPr="00F77B44">
        <w:t>a</w:t>
      </w:r>
      <w:r w:rsidRPr="00F77B44">
        <w:rPr>
          <w:spacing w:val="-2"/>
        </w:rPr>
        <w:t xml:space="preserve"> </w:t>
      </w:r>
      <w:r w:rsidRPr="00F77B44">
        <w:t>Comerțului</w:t>
      </w:r>
      <w:r w:rsidRPr="00F77B44">
        <w:rPr>
          <w:spacing w:val="-6"/>
        </w:rPr>
        <w:t xml:space="preserve"> </w:t>
      </w:r>
      <w:r w:rsidRPr="00F77B44">
        <w:t>(numai</w:t>
      </w:r>
      <w:r w:rsidRPr="00F77B44">
        <w:rPr>
          <w:spacing w:val="-1"/>
        </w:rPr>
        <w:t xml:space="preserve"> </w:t>
      </w:r>
      <w:r w:rsidRPr="00F77B44">
        <w:t>în</w:t>
      </w:r>
      <w:r w:rsidRPr="00F77B44">
        <w:rPr>
          <w:spacing w:val="-1"/>
        </w:rPr>
        <w:t xml:space="preserve"> </w:t>
      </w:r>
      <w:r w:rsidRPr="00F77B44">
        <w:t>cazul</w:t>
      </w:r>
      <w:r w:rsidRPr="00F77B44">
        <w:rPr>
          <w:spacing w:val="-9"/>
        </w:rPr>
        <w:t xml:space="preserve"> </w:t>
      </w:r>
      <w:r w:rsidRPr="00F77B44">
        <w:t>anunțurilor transmise</w:t>
      </w:r>
      <w:r w:rsidRPr="00F77B44">
        <w:rPr>
          <w:spacing w:val="-2"/>
        </w:rPr>
        <w:t xml:space="preserve"> </w:t>
      </w:r>
      <w:r w:rsidRPr="00F77B44">
        <w:t>spre</w:t>
      </w:r>
      <w:r w:rsidRPr="00F77B44">
        <w:rPr>
          <w:spacing w:val="-2"/>
        </w:rPr>
        <w:t xml:space="preserve"> </w:t>
      </w:r>
      <w:r w:rsidRPr="00F77B44">
        <w:t>publicare în Jurnalul Oficial al Uniunii Europene): nu este</w:t>
      </w:r>
    </w:p>
    <w:p w14:paraId="1B126DAF" w14:textId="77777777" w:rsidR="00DD5E5C" w:rsidRPr="00F77B44" w:rsidRDefault="00DD5E5C" w:rsidP="00DD5E5C">
      <w:pPr>
        <w:pStyle w:val="a"/>
        <w:numPr>
          <w:ilvl w:val="0"/>
          <w:numId w:val="33"/>
        </w:numPr>
        <w:tabs>
          <w:tab w:val="left" w:pos="720"/>
          <w:tab w:val="left" w:pos="986"/>
        </w:tabs>
        <w:spacing w:before="128"/>
        <w:ind w:left="0" w:firstLine="0"/>
        <w:jc w:val="both"/>
        <w:rPr>
          <w:b/>
        </w:rPr>
      </w:pPr>
      <w:r w:rsidRPr="00F77B44">
        <w:rPr>
          <w:b/>
        </w:rPr>
        <w:t>Alte</w:t>
      </w:r>
      <w:r w:rsidRPr="00F77B44">
        <w:rPr>
          <w:b/>
          <w:spacing w:val="-5"/>
        </w:rPr>
        <w:t xml:space="preserve"> </w:t>
      </w:r>
      <w:r w:rsidRPr="00F77B44">
        <w:rPr>
          <w:b/>
        </w:rPr>
        <w:t>informații</w:t>
      </w:r>
      <w:r w:rsidRPr="00F77B44">
        <w:rPr>
          <w:b/>
          <w:spacing w:val="1"/>
        </w:rPr>
        <w:t xml:space="preserve"> </w:t>
      </w:r>
      <w:r w:rsidRPr="00F77B44">
        <w:rPr>
          <w:b/>
        </w:rPr>
        <w:t>relevante:</w:t>
      </w:r>
      <w:r w:rsidRPr="00F77B44">
        <w:rPr>
          <w:b/>
          <w:spacing w:val="-3"/>
        </w:rPr>
        <w:t xml:space="preserve"> </w:t>
      </w:r>
      <w:r w:rsidRPr="00F77B44">
        <w:rPr>
          <w:b/>
        </w:rPr>
        <w:t>nu</w:t>
      </w:r>
      <w:r w:rsidRPr="00F77B44">
        <w:rPr>
          <w:b/>
          <w:spacing w:val="1"/>
        </w:rPr>
        <w:t xml:space="preserve"> </w:t>
      </w:r>
      <w:r w:rsidRPr="00F77B44">
        <w:rPr>
          <w:b/>
          <w:spacing w:val="-4"/>
        </w:rPr>
        <w:t>sunt</w:t>
      </w:r>
    </w:p>
    <w:p w14:paraId="5391CF44" w14:textId="3B0732AD" w:rsidR="00312F05" w:rsidRDefault="00312F05" w:rsidP="00312F05">
      <w:pPr>
        <w:spacing w:line="276" w:lineRule="auto"/>
        <w:jc w:val="both"/>
        <w:rPr>
          <w:rFonts w:eastAsia="Calibri"/>
        </w:rPr>
      </w:pPr>
      <w:bookmarkStart w:id="45" w:name="_GoBack"/>
      <w:bookmarkEnd w:id="45"/>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535A0186" w14:textId="77777777" w:rsidR="00E37A24" w:rsidRDefault="00E37A24" w:rsidP="00E37A24">
      <w:pPr>
        <w:pStyle w:val="1"/>
        <w:numPr>
          <w:ilvl w:val="0"/>
          <w:numId w:val="0"/>
        </w:numPr>
        <w:ind w:left="259" w:right="648"/>
        <w:jc w:val="left"/>
      </w:pPr>
      <w:r>
        <w:t>Obiectul achizitiei: Reparatia curenta (intretinere periodica) a strazilor din s.Darcauti, com.Darcauti, r-nul Soroca</w:t>
      </w:r>
    </w:p>
    <w:p w14:paraId="3EF95B08" w14:textId="77777777" w:rsidR="00E37A24" w:rsidRDefault="00E37A24" w:rsidP="00E37A24">
      <w:pPr>
        <w:spacing w:line="269" w:lineRule="exact"/>
        <w:ind w:left="259"/>
        <w:rPr>
          <w:spacing w:val="-5"/>
        </w:rPr>
      </w:pPr>
      <w:r>
        <w:rPr>
          <w:b/>
        </w:rPr>
        <w:t>prin</w:t>
      </w:r>
      <w:r>
        <w:rPr>
          <w:b/>
          <w:spacing w:val="-3"/>
        </w:rPr>
        <w:t xml:space="preserve"> </w:t>
      </w:r>
      <w:r>
        <w:rPr>
          <w:b/>
        </w:rPr>
        <w:t>procedura</w:t>
      </w:r>
      <w:r>
        <w:rPr>
          <w:b/>
          <w:spacing w:val="-4"/>
        </w:rPr>
        <w:t xml:space="preserve"> </w:t>
      </w:r>
      <w:r>
        <w:rPr>
          <w:b/>
        </w:rPr>
        <w:t>de</w:t>
      </w:r>
      <w:r>
        <w:rPr>
          <w:b/>
          <w:spacing w:val="-4"/>
        </w:rPr>
        <w:t xml:space="preserve"> </w:t>
      </w:r>
      <w:r>
        <w:rPr>
          <w:b/>
        </w:rPr>
        <w:t>achiziție:</w:t>
      </w:r>
      <w:r>
        <w:rPr>
          <w:b/>
          <w:spacing w:val="2"/>
        </w:rPr>
        <w:t xml:space="preserve"> </w:t>
      </w:r>
      <w:r>
        <w:rPr>
          <w:spacing w:val="-5"/>
        </w:rPr>
        <w:t>COP</w:t>
      </w:r>
    </w:p>
    <w:p w14:paraId="7F261B38" w14:textId="77777777" w:rsidR="00E37A24" w:rsidRDefault="00E37A24" w:rsidP="00E37A24">
      <w:pPr>
        <w:spacing w:line="269" w:lineRule="exact"/>
        <w:ind w:left="259"/>
      </w:pPr>
      <w:r>
        <w:rPr>
          <w:b/>
        </w:rPr>
        <w:t>COD CPV:</w:t>
      </w:r>
      <w:r>
        <w:t xml:space="preserve"> 45200000-9</w:t>
      </w:r>
    </w:p>
    <w:p w14:paraId="73EF20F6" w14:textId="77777777" w:rsidR="00E37A24" w:rsidRDefault="00E37A24" w:rsidP="00E37A24">
      <w:pPr>
        <w:pStyle w:val="a8"/>
        <w:spacing w:before="245"/>
        <w:rPr>
          <w:b/>
        </w:rPr>
      </w:pPr>
    </w:p>
    <w:p w14:paraId="37D073AE" w14:textId="77777777" w:rsidR="00E37A24" w:rsidRDefault="00E37A24" w:rsidP="00E37A24">
      <w:pPr>
        <w:spacing w:line="345" w:lineRule="auto"/>
        <w:ind w:left="259" w:right="2198"/>
        <w:rPr>
          <w:b/>
          <w:color w:val="000000"/>
        </w:rPr>
      </w:pPr>
      <w:r>
        <w:rPr>
          <w:b/>
          <w:color w:val="000000"/>
          <w:highlight w:val="yellow"/>
        </w:rPr>
        <w:t>Procedura</w:t>
      </w:r>
      <w:r>
        <w:rPr>
          <w:b/>
          <w:color w:val="000000"/>
          <w:spacing w:val="-4"/>
          <w:highlight w:val="yellow"/>
        </w:rPr>
        <w:t xml:space="preserve"> </w:t>
      </w:r>
      <w:r>
        <w:rPr>
          <w:b/>
          <w:color w:val="000000"/>
          <w:highlight w:val="yellow"/>
        </w:rPr>
        <w:t>a</w:t>
      </w:r>
      <w:r>
        <w:rPr>
          <w:b/>
          <w:color w:val="000000"/>
          <w:spacing w:val="-4"/>
          <w:highlight w:val="yellow"/>
        </w:rPr>
        <w:t xml:space="preserve"> </w:t>
      </w:r>
      <w:r>
        <w:rPr>
          <w:b/>
          <w:color w:val="000000"/>
          <w:highlight w:val="yellow"/>
        </w:rPr>
        <w:t>fost</w:t>
      </w:r>
      <w:r>
        <w:rPr>
          <w:b/>
          <w:color w:val="000000"/>
          <w:spacing w:val="-3"/>
          <w:highlight w:val="yellow"/>
        </w:rPr>
        <w:t xml:space="preserve"> </w:t>
      </w:r>
      <w:r>
        <w:rPr>
          <w:b/>
          <w:color w:val="000000"/>
          <w:highlight w:val="yellow"/>
        </w:rPr>
        <w:t>inclusă</w:t>
      </w:r>
      <w:r>
        <w:rPr>
          <w:b/>
          <w:color w:val="000000"/>
          <w:spacing w:val="-4"/>
          <w:highlight w:val="yellow"/>
        </w:rPr>
        <w:t xml:space="preserve"> </w:t>
      </w:r>
      <w:r>
        <w:rPr>
          <w:b/>
          <w:color w:val="000000"/>
          <w:highlight w:val="yellow"/>
        </w:rPr>
        <w:t>în</w:t>
      </w:r>
      <w:r>
        <w:rPr>
          <w:b/>
          <w:color w:val="000000"/>
          <w:spacing w:val="-3"/>
          <w:highlight w:val="yellow"/>
        </w:rPr>
        <w:t xml:space="preserve"> </w:t>
      </w:r>
      <w:r>
        <w:rPr>
          <w:b/>
          <w:color w:val="000000"/>
          <w:highlight w:val="yellow"/>
        </w:rPr>
        <w:t>planul</w:t>
      </w:r>
      <w:r>
        <w:rPr>
          <w:b/>
          <w:color w:val="000000"/>
          <w:spacing w:val="-9"/>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6"/>
          <w:highlight w:val="yellow"/>
        </w:rPr>
        <w:t xml:space="preserve"> </w:t>
      </w:r>
      <w:r>
        <w:rPr>
          <w:b/>
          <w:color w:val="000000"/>
          <w:highlight w:val="yellow"/>
        </w:rPr>
        <w:t>a</w:t>
      </w:r>
      <w:r>
        <w:rPr>
          <w:b/>
          <w:color w:val="000000"/>
          <w:spacing w:val="-4"/>
          <w:highlight w:val="yellow"/>
        </w:rPr>
        <w:t xml:space="preserve"> </w:t>
      </w:r>
      <w:r>
        <w:rPr>
          <w:b/>
          <w:color w:val="000000"/>
          <w:highlight w:val="yellow"/>
        </w:rPr>
        <w:t>autorității</w:t>
      </w:r>
      <w:r>
        <w:rPr>
          <w:b/>
          <w:color w:val="000000"/>
          <w:spacing w:val="-4"/>
          <w:highlight w:val="yellow"/>
        </w:rPr>
        <w:t xml:space="preserve"> </w:t>
      </w:r>
      <w:r>
        <w:rPr>
          <w:b/>
          <w:color w:val="000000"/>
          <w:highlight w:val="yellow"/>
        </w:rPr>
        <w:t>contractante</w:t>
      </w:r>
      <w:r>
        <w:rPr>
          <w:b/>
          <w:color w:val="000000"/>
        </w:rPr>
        <w:t xml:space="preserve"> Da</w:t>
      </w:r>
    </w:p>
    <w:p w14:paraId="52F2ACDB" w14:textId="77777777" w:rsidR="00E37A24" w:rsidRPr="002F0634" w:rsidRDefault="00E37A24" w:rsidP="00E37A24">
      <w:pPr>
        <w:pStyle w:val="a"/>
        <w:widowControl w:val="0"/>
        <w:numPr>
          <w:ilvl w:val="0"/>
          <w:numId w:val="0"/>
        </w:numPr>
        <w:tabs>
          <w:tab w:val="clear" w:pos="1134"/>
        </w:tabs>
        <w:autoSpaceDE w:val="0"/>
        <w:autoSpaceDN w:val="0"/>
        <w:spacing w:before="122" w:line="345" w:lineRule="auto"/>
        <w:ind w:left="361" w:right="2198"/>
        <w:jc w:val="center"/>
        <w:rPr>
          <w:b/>
        </w:rPr>
      </w:pPr>
      <w:r w:rsidRPr="002F0634">
        <w:rPr>
          <w:b/>
        </w:rPr>
        <w:t>Denumirea</w:t>
      </w:r>
      <w:r w:rsidRPr="002F0634">
        <w:rPr>
          <w:b/>
          <w:spacing w:val="-8"/>
        </w:rPr>
        <w:t xml:space="preserve"> </w:t>
      </w:r>
      <w:r w:rsidRPr="002F0634">
        <w:rPr>
          <w:b/>
        </w:rPr>
        <w:t>autorității</w:t>
      </w:r>
      <w:r w:rsidRPr="002F0634">
        <w:rPr>
          <w:b/>
          <w:spacing w:val="-7"/>
        </w:rPr>
        <w:t xml:space="preserve"> </w:t>
      </w:r>
      <w:r w:rsidRPr="002F0634">
        <w:rPr>
          <w:b/>
        </w:rPr>
        <w:t>contractante:</w:t>
      </w:r>
      <w:r w:rsidRPr="002F0634">
        <w:rPr>
          <w:b/>
          <w:spacing w:val="-6"/>
        </w:rPr>
        <w:t xml:space="preserve"> </w:t>
      </w:r>
      <w:r w:rsidRPr="002F0634">
        <w:rPr>
          <w:b/>
        </w:rPr>
        <w:t>primăria</w:t>
      </w:r>
      <w:r w:rsidRPr="002F0634">
        <w:rPr>
          <w:b/>
          <w:spacing w:val="-8"/>
        </w:rPr>
        <w:t xml:space="preserve"> </w:t>
      </w:r>
      <w:r w:rsidRPr="002F0634">
        <w:rPr>
          <w:b/>
        </w:rPr>
        <w:t>com.</w:t>
      </w:r>
      <w:r w:rsidRPr="002F0634">
        <w:rPr>
          <w:b/>
          <w:spacing w:val="-1"/>
        </w:rPr>
        <w:t xml:space="preserve"> </w:t>
      </w:r>
      <w:r w:rsidRPr="002F0634">
        <w:rPr>
          <w:b/>
        </w:rPr>
        <w:t>Dărcăuţi,</w:t>
      </w:r>
      <w:r w:rsidRPr="002F0634">
        <w:rPr>
          <w:b/>
          <w:spacing w:val="-6"/>
        </w:rPr>
        <w:t xml:space="preserve"> </w:t>
      </w:r>
      <w:r w:rsidRPr="002F0634">
        <w:rPr>
          <w:b/>
        </w:rPr>
        <w:t>r.</w:t>
      </w:r>
      <w:r w:rsidRPr="002F0634">
        <w:rPr>
          <w:b/>
          <w:spacing w:val="-6"/>
        </w:rPr>
        <w:t xml:space="preserve"> </w:t>
      </w:r>
      <w:r w:rsidRPr="002F0634">
        <w:rPr>
          <w:b/>
          <w:spacing w:val="-2"/>
        </w:rPr>
        <w:t>Soroca</w:t>
      </w:r>
    </w:p>
    <w:p w14:paraId="42DE34CF" w14:textId="77777777" w:rsidR="00E37A24" w:rsidRDefault="00E37A24" w:rsidP="00E37A24">
      <w:pPr>
        <w:pStyle w:val="a"/>
        <w:widowControl w:val="0"/>
        <w:numPr>
          <w:ilvl w:val="0"/>
          <w:numId w:val="0"/>
        </w:numPr>
        <w:tabs>
          <w:tab w:val="clear" w:pos="1134"/>
          <w:tab w:val="left" w:pos="624"/>
        </w:tabs>
        <w:autoSpaceDE w:val="0"/>
        <w:autoSpaceDN w:val="0"/>
        <w:spacing w:line="272" w:lineRule="exact"/>
        <w:ind w:left="624"/>
        <w:jc w:val="left"/>
        <w:rPr>
          <w:sz w:val="23"/>
        </w:rPr>
      </w:pPr>
      <w:r>
        <w:rPr>
          <w:b/>
        </w:rPr>
        <w:t>IDNO:</w:t>
      </w:r>
      <w:r>
        <w:rPr>
          <w:b/>
          <w:spacing w:val="10"/>
        </w:rPr>
        <w:t xml:space="preserve"> </w:t>
      </w:r>
      <w:hyperlink r:id="rId15">
        <w:r>
          <w:rPr>
            <w:color w:val="276FC5"/>
            <w:spacing w:val="-2"/>
            <w:sz w:val="23"/>
          </w:rPr>
          <w:t>1007601001558</w:t>
        </w:r>
      </w:hyperlink>
    </w:p>
    <w:p w14:paraId="619CCE93" w14:textId="77777777" w:rsidR="00E37A24" w:rsidRDefault="00E37A24" w:rsidP="00E37A24">
      <w:pPr>
        <w:pStyle w:val="a"/>
        <w:widowControl w:val="0"/>
        <w:numPr>
          <w:ilvl w:val="0"/>
          <w:numId w:val="0"/>
        </w:numPr>
        <w:tabs>
          <w:tab w:val="clear" w:pos="1134"/>
          <w:tab w:val="left" w:pos="619"/>
        </w:tabs>
        <w:autoSpaceDE w:val="0"/>
        <w:autoSpaceDN w:val="0"/>
        <w:spacing w:before="119"/>
        <w:ind w:left="619"/>
        <w:jc w:val="left"/>
        <w:rPr>
          <w:b/>
        </w:rPr>
      </w:pPr>
      <w:r>
        <w:rPr>
          <w:color w:val="333333"/>
        </w:rPr>
        <w:t>a</w:t>
      </w:r>
      <w:r>
        <w:rPr>
          <w:b/>
        </w:rPr>
        <w:t>dresa:</w:t>
      </w:r>
      <w:r>
        <w:rPr>
          <w:b/>
          <w:spacing w:val="-7"/>
        </w:rPr>
        <w:t xml:space="preserve"> </w:t>
      </w:r>
      <w:r>
        <w:rPr>
          <w:b/>
        </w:rPr>
        <w:t>primăria</w:t>
      </w:r>
      <w:r>
        <w:rPr>
          <w:b/>
          <w:spacing w:val="-6"/>
        </w:rPr>
        <w:t xml:space="preserve"> </w:t>
      </w:r>
      <w:r>
        <w:rPr>
          <w:b/>
        </w:rPr>
        <w:t>com.</w:t>
      </w:r>
      <w:r>
        <w:rPr>
          <w:b/>
          <w:spacing w:val="-2"/>
        </w:rPr>
        <w:t xml:space="preserve"> </w:t>
      </w:r>
      <w:r>
        <w:rPr>
          <w:b/>
        </w:rPr>
        <w:t>Dărcăuţi,</w:t>
      </w:r>
      <w:r>
        <w:rPr>
          <w:b/>
          <w:spacing w:val="-5"/>
        </w:rPr>
        <w:t xml:space="preserve"> </w:t>
      </w:r>
      <w:r>
        <w:rPr>
          <w:b/>
        </w:rPr>
        <w:t>r.</w:t>
      </w:r>
      <w:r>
        <w:rPr>
          <w:b/>
          <w:spacing w:val="-1"/>
        </w:rPr>
        <w:t xml:space="preserve"> </w:t>
      </w:r>
      <w:r>
        <w:rPr>
          <w:b/>
          <w:spacing w:val="-2"/>
        </w:rPr>
        <w:t>Soroca</w:t>
      </w:r>
    </w:p>
    <w:p w14:paraId="57ADD463" w14:textId="77777777" w:rsidR="00E37A24" w:rsidRDefault="00E37A24" w:rsidP="00E37A24">
      <w:pPr>
        <w:pStyle w:val="a"/>
        <w:widowControl w:val="0"/>
        <w:numPr>
          <w:ilvl w:val="0"/>
          <w:numId w:val="0"/>
        </w:numPr>
        <w:tabs>
          <w:tab w:val="clear" w:pos="1134"/>
          <w:tab w:val="left" w:pos="619"/>
        </w:tabs>
        <w:autoSpaceDE w:val="0"/>
        <w:autoSpaceDN w:val="0"/>
        <w:spacing w:before="122"/>
        <w:ind w:left="619"/>
        <w:jc w:val="left"/>
      </w:pPr>
      <w:r>
        <w:rPr>
          <w:b/>
        </w:rPr>
        <w:t>Numărul</w:t>
      </w:r>
      <w:r>
        <w:rPr>
          <w:b/>
          <w:spacing w:val="-12"/>
        </w:rPr>
        <w:t xml:space="preserve"> </w:t>
      </w:r>
      <w:r>
        <w:rPr>
          <w:b/>
        </w:rPr>
        <w:t>de</w:t>
      </w:r>
      <w:r>
        <w:rPr>
          <w:b/>
          <w:spacing w:val="-8"/>
        </w:rPr>
        <w:t xml:space="preserve"> </w:t>
      </w:r>
      <w:r>
        <w:rPr>
          <w:b/>
        </w:rPr>
        <w:t>telefon/fax:</w:t>
      </w:r>
      <w:r>
        <w:rPr>
          <w:b/>
          <w:spacing w:val="5"/>
        </w:rPr>
        <w:t xml:space="preserve"> </w:t>
      </w:r>
      <w:r>
        <w:rPr>
          <w:color w:val="333333"/>
          <w:spacing w:val="-2"/>
        </w:rPr>
        <w:t>023072393</w:t>
      </w:r>
    </w:p>
    <w:p w14:paraId="42B9C4E3" w14:textId="77777777" w:rsidR="00E37A24" w:rsidRDefault="00E37A24" w:rsidP="00E37A24">
      <w:pPr>
        <w:pStyle w:val="a"/>
        <w:widowControl w:val="0"/>
        <w:numPr>
          <w:ilvl w:val="0"/>
          <w:numId w:val="0"/>
        </w:numPr>
        <w:tabs>
          <w:tab w:val="clear" w:pos="1134"/>
          <w:tab w:val="left" w:pos="619"/>
        </w:tabs>
        <w:autoSpaceDE w:val="0"/>
        <w:autoSpaceDN w:val="0"/>
        <w:spacing w:before="127"/>
        <w:ind w:left="619"/>
        <w:jc w:val="left"/>
        <w:rPr>
          <w:b/>
        </w:rPr>
      </w:pPr>
      <w:r>
        <w:rPr>
          <w:b/>
          <w:spacing w:val="-8"/>
        </w:rPr>
        <w:t>Adresa</w:t>
      </w:r>
      <w:r>
        <w:rPr>
          <w:b/>
          <w:spacing w:val="-9"/>
        </w:rPr>
        <w:t xml:space="preserve"> </w:t>
      </w:r>
      <w:r>
        <w:rPr>
          <w:b/>
          <w:spacing w:val="-8"/>
        </w:rPr>
        <w:t>de</w:t>
      </w:r>
      <w:r>
        <w:rPr>
          <w:b/>
          <w:spacing w:val="-5"/>
        </w:rPr>
        <w:t xml:space="preserve"> </w:t>
      </w:r>
      <w:r>
        <w:rPr>
          <w:b/>
          <w:spacing w:val="-8"/>
        </w:rPr>
        <w:t>e-mail</w:t>
      </w:r>
      <w:r>
        <w:rPr>
          <w:b/>
          <w:spacing w:val="-13"/>
        </w:rPr>
        <w:t xml:space="preserve"> </w:t>
      </w:r>
      <w:r>
        <w:rPr>
          <w:b/>
          <w:spacing w:val="-8"/>
        </w:rPr>
        <w:t>și de</w:t>
      </w:r>
      <w:r>
        <w:rPr>
          <w:b/>
          <w:spacing w:val="-9"/>
        </w:rPr>
        <w:t xml:space="preserve"> </w:t>
      </w:r>
      <w:r>
        <w:rPr>
          <w:b/>
          <w:spacing w:val="-8"/>
        </w:rPr>
        <w:t>internet</w:t>
      </w:r>
      <w:r>
        <w:rPr>
          <w:b/>
        </w:rPr>
        <w:t xml:space="preserve"> </w:t>
      </w:r>
      <w:r>
        <w:rPr>
          <w:b/>
          <w:spacing w:val="-8"/>
        </w:rPr>
        <w:t>a</w:t>
      </w:r>
      <w:r>
        <w:rPr>
          <w:b/>
          <w:spacing w:val="-3"/>
        </w:rPr>
        <w:t xml:space="preserve"> </w:t>
      </w:r>
      <w:r>
        <w:rPr>
          <w:b/>
          <w:spacing w:val="-8"/>
        </w:rPr>
        <w:t>autorității contractante:</w:t>
      </w:r>
      <w:r>
        <w:rPr>
          <w:b/>
          <w:spacing w:val="5"/>
        </w:rPr>
        <w:t xml:space="preserve"> </w:t>
      </w:r>
      <w:hyperlink r:id="rId16">
        <w:r>
          <w:rPr>
            <w:b/>
            <w:spacing w:val="-8"/>
          </w:rPr>
          <w:t>primaria.darcauti@gmail.com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lastRenderedPageBreak/>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7"/>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638372F3"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DD5E5C">
              <w:rPr>
                <w:noProof w:val="0"/>
                <w:lang w:val="en-US" w:eastAsia="ru-RU"/>
              </w:rPr>
              <w:t>lucrările de reparative</w:t>
            </w:r>
            <w:r w:rsidR="00DD5E5C">
              <w:rPr>
                <w:lang w:val="en-US"/>
              </w:rPr>
              <w:t xml:space="preserve"> </w:t>
            </w:r>
            <w:r w:rsidR="00DD5E5C" w:rsidRPr="006836B9">
              <w:rPr>
                <w:lang w:val="en-US"/>
              </w:rPr>
              <w:t>a drumurilor locale com Hasnasenii Noi</w:t>
            </w:r>
            <w:r w:rsidR="00DD5E5C" w:rsidRPr="006836B9">
              <w:rPr>
                <w:lang w:val="fr-FR"/>
              </w:rPr>
              <w:t>, r-nul Drochia</w:t>
            </w:r>
            <w:r w:rsidR="00DD5E5C"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w:t>
            </w:r>
            <w:r w:rsidRPr="00892FAB">
              <w:rPr>
                <w:noProof w:val="0"/>
                <w:lang w:val="en-US" w:eastAsia="ru-RU"/>
              </w:rPr>
              <w:lastRenderedPageBreak/>
              <w:t>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7"/>
      <w:bookmarkEnd w:id="48"/>
    </w:p>
    <w:sectPr w:rsidR="00FF6A88" w:rsidSect="00312F05">
      <w:footerReference w:type="default" r:id="rId18"/>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6F4A3" w14:textId="77777777" w:rsidR="00DA785F" w:rsidRDefault="00DA785F" w:rsidP="00A20ACF">
      <w:r>
        <w:separator/>
      </w:r>
    </w:p>
  </w:endnote>
  <w:endnote w:type="continuationSeparator" w:id="0">
    <w:p w14:paraId="7BAB2CBB" w14:textId="77777777" w:rsidR="00DA785F" w:rsidRDefault="00DA78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69EBE" w14:textId="77777777" w:rsidR="00DA785F" w:rsidRDefault="00DA785F" w:rsidP="00A20ACF">
      <w:r>
        <w:separator/>
      </w:r>
    </w:p>
  </w:footnote>
  <w:footnote w:type="continuationSeparator" w:id="0">
    <w:p w14:paraId="79A3CF32" w14:textId="77777777" w:rsidR="00DA785F" w:rsidRDefault="00DA78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CB627C6"/>
    <w:multiLevelType w:val="hybridMultilevel"/>
    <w:tmpl w:val="25D6F820"/>
    <w:lvl w:ilvl="0" w:tplc="A76662D4">
      <w:start w:val="1"/>
      <w:numFmt w:val="decimal"/>
      <w:lvlText w:val="%1."/>
      <w:lvlJc w:val="left"/>
      <w:pPr>
        <w:ind w:left="361" w:hanging="361"/>
        <w:jc w:val="right"/>
      </w:pPr>
      <w:rPr>
        <w:rFonts w:ascii="Times New Roman" w:eastAsia="Times New Roman" w:hAnsi="Times New Roman" w:cs="Times New Roman" w:hint="default"/>
        <w:b/>
        <w:bCs/>
        <w:i w:val="0"/>
        <w:iCs w:val="0"/>
        <w:spacing w:val="0"/>
        <w:w w:val="100"/>
        <w:sz w:val="24"/>
        <w:szCs w:val="24"/>
        <w:lang w:val="ro-RO" w:eastAsia="en-US" w:bidi="ar-SA"/>
      </w:rPr>
    </w:lvl>
    <w:lvl w:ilvl="1" w:tplc="EC80A8EC">
      <w:start w:val="1"/>
      <w:numFmt w:val="decimal"/>
      <w:lvlText w:val="%2)"/>
      <w:lvlJc w:val="left"/>
      <w:pPr>
        <w:ind w:left="980" w:hanging="360"/>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2" w:tplc="08481104">
      <w:numFmt w:val="bullet"/>
      <w:lvlText w:val="•"/>
      <w:lvlJc w:val="left"/>
      <w:pPr>
        <w:ind w:left="2071" w:hanging="360"/>
      </w:pPr>
      <w:rPr>
        <w:rFonts w:hint="default"/>
        <w:lang w:val="ro-RO" w:eastAsia="en-US" w:bidi="ar-SA"/>
      </w:rPr>
    </w:lvl>
    <w:lvl w:ilvl="3" w:tplc="41FA8F9E">
      <w:numFmt w:val="bullet"/>
      <w:lvlText w:val="•"/>
      <w:lvlJc w:val="left"/>
      <w:pPr>
        <w:ind w:left="3162" w:hanging="360"/>
      </w:pPr>
      <w:rPr>
        <w:rFonts w:hint="default"/>
        <w:lang w:val="ro-RO" w:eastAsia="en-US" w:bidi="ar-SA"/>
      </w:rPr>
    </w:lvl>
    <w:lvl w:ilvl="4" w:tplc="3E1C2BDE">
      <w:numFmt w:val="bullet"/>
      <w:lvlText w:val="•"/>
      <w:lvlJc w:val="left"/>
      <w:pPr>
        <w:ind w:left="4253" w:hanging="360"/>
      </w:pPr>
      <w:rPr>
        <w:rFonts w:hint="default"/>
        <w:lang w:val="ro-RO" w:eastAsia="en-US" w:bidi="ar-SA"/>
      </w:rPr>
    </w:lvl>
    <w:lvl w:ilvl="5" w:tplc="32DCB23A">
      <w:numFmt w:val="bullet"/>
      <w:lvlText w:val="•"/>
      <w:lvlJc w:val="left"/>
      <w:pPr>
        <w:ind w:left="5344" w:hanging="360"/>
      </w:pPr>
      <w:rPr>
        <w:rFonts w:hint="default"/>
        <w:lang w:val="ro-RO" w:eastAsia="en-US" w:bidi="ar-SA"/>
      </w:rPr>
    </w:lvl>
    <w:lvl w:ilvl="6" w:tplc="EFE26EA0">
      <w:numFmt w:val="bullet"/>
      <w:lvlText w:val="•"/>
      <w:lvlJc w:val="left"/>
      <w:pPr>
        <w:ind w:left="6435" w:hanging="360"/>
      </w:pPr>
      <w:rPr>
        <w:rFonts w:hint="default"/>
        <w:lang w:val="ro-RO" w:eastAsia="en-US" w:bidi="ar-SA"/>
      </w:rPr>
    </w:lvl>
    <w:lvl w:ilvl="7" w:tplc="78B64C2E">
      <w:numFmt w:val="bullet"/>
      <w:lvlText w:val="•"/>
      <w:lvlJc w:val="left"/>
      <w:pPr>
        <w:ind w:left="7526" w:hanging="360"/>
      </w:pPr>
      <w:rPr>
        <w:rFonts w:hint="default"/>
        <w:lang w:val="ro-RO" w:eastAsia="en-US" w:bidi="ar-SA"/>
      </w:rPr>
    </w:lvl>
    <w:lvl w:ilvl="8" w:tplc="F3D4937E">
      <w:numFmt w:val="bullet"/>
      <w:lvlText w:val="•"/>
      <w:lvlJc w:val="left"/>
      <w:pPr>
        <w:ind w:left="8617" w:hanging="360"/>
      </w:pPr>
      <w:rPr>
        <w:rFonts w:hint="default"/>
        <w:lang w:val="ro-RO" w:eastAsia="en-US" w:bidi="ar-SA"/>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663AAF"/>
    <w:multiLevelType w:val="hybridMultilevel"/>
    <w:tmpl w:val="17ECFC72"/>
    <w:lvl w:ilvl="0" w:tplc="4A14757C">
      <w:numFmt w:val="bullet"/>
      <w:lvlText w:val="-"/>
      <w:lvlJc w:val="left"/>
      <w:pPr>
        <w:ind w:left="1647"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728CF5BE">
      <w:numFmt w:val="bullet"/>
      <w:lvlText w:val="•"/>
      <w:lvlJc w:val="left"/>
      <w:pPr>
        <w:ind w:left="2524" w:hanging="360"/>
      </w:pPr>
      <w:rPr>
        <w:rFonts w:hint="default"/>
        <w:lang w:val="ro-RO" w:eastAsia="en-US" w:bidi="ar-SA"/>
      </w:rPr>
    </w:lvl>
    <w:lvl w:ilvl="2" w:tplc="1DBAB81E">
      <w:numFmt w:val="bullet"/>
      <w:lvlText w:val="•"/>
      <w:lvlJc w:val="left"/>
      <w:pPr>
        <w:ind w:left="3409" w:hanging="360"/>
      </w:pPr>
      <w:rPr>
        <w:rFonts w:hint="default"/>
        <w:lang w:val="ro-RO" w:eastAsia="en-US" w:bidi="ar-SA"/>
      </w:rPr>
    </w:lvl>
    <w:lvl w:ilvl="3" w:tplc="D41E27F2">
      <w:numFmt w:val="bullet"/>
      <w:lvlText w:val="•"/>
      <w:lvlJc w:val="left"/>
      <w:pPr>
        <w:ind w:left="4294" w:hanging="360"/>
      </w:pPr>
      <w:rPr>
        <w:rFonts w:hint="default"/>
        <w:lang w:val="ro-RO" w:eastAsia="en-US" w:bidi="ar-SA"/>
      </w:rPr>
    </w:lvl>
    <w:lvl w:ilvl="4" w:tplc="F23CA564">
      <w:numFmt w:val="bullet"/>
      <w:lvlText w:val="•"/>
      <w:lvlJc w:val="left"/>
      <w:pPr>
        <w:ind w:left="5179" w:hanging="360"/>
      </w:pPr>
      <w:rPr>
        <w:rFonts w:hint="default"/>
        <w:lang w:val="ro-RO" w:eastAsia="en-US" w:bidi="ar-SA"/>
      </w:rPr>
    </w:lvl>
    <w:lvl w:ilvl="5" w:tplc="7FA68DEE">
      <w:numFmt w:val="bullet"/>
      <w:lvlText w:val="•"/>
      <w:lvlJc w:val="left"/>
      <w:pPr>
        <w:ind w:left="6064" w:hanging="360"/>
      </w:pPr>
      <w:rPr>
        <w:rFonts w:hint="default"/>
        <w:lang w:val="ro-RO" w:eastAsia="en-US" w:bidi="ar-SA"/>
      </w:rPr>
    </w:lvl>
    <w:lvl w:ilvl="6" w:tplc="6B16A31C">
      <w:numFmt w:val="bullet"/>
      <w:lvlText w:val="•"/>
      <w:lvlJc w:val="left"/>
      <w:pPr>
        <w:ind w:left="6948" w:hanging="360"/>
      </w:pPr>
      <w:rPr>
        <w:rFonts w:hint="default"/>
        <w:lang w:val="ro-RO" w:eastAsia="en-US" w:bidi="ar-SA"/>
      </w:rPr>
    </w:lvl>
    <w:lvl w:ilvl="7" w:tplc="F4EEEFFE">
      <w:numFmt w:val="bullet"/>
      <w:lvlText w:val="•"/>
      <w:lvlJc w:val="left"/>
      <w:pPr>
        <w:ind w:left="7833" w:hanging="360"/>
      </w:pPr>
      <w:rPr>
        <w:rFonts w:hint="default"/>
        <w:lang w:val="ro-RO" w:eastAsia="en-US" w:bidi="ar-SA"/>
      </w:rPr>
    </w:lvl>
    <w:lvl w:ilvl="8" w:tplc="A9DCF8C8">
      <w:numFmt w:val="bullet"/>
      <w:lvlText w:val="•"/>
      <w:lvlJc w:val="left"/>
      <w:pPr>
        <w:ind w:left="8718" w:hanging="360"/>
      </w:pPr>
      <w:rPr>
        <w:rFonts w:hint="default"/>
        <w:lang w:val="ro-RO" w:eastAsia="en-US" w:bidi="ar-SA"/>
      </w:r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B0E0DC2"/>
    <w:multiLevelType w:val="hybridMultilevel"/>
    <w:tmpl w:val="77F8E52E"/>
    <w:lvl w:ilvl="0" w:tplc="BE40457E">
      <w:start w:val="1"/>
      <w:numFmt w:val="decimal"/>
      <w:lvlText w:val="%1."/>
      <w:lvlJc w:val="left"/>
      <w:pPr>
        <w:ind w:left="849" w:hanging="284"/>
        <w:jc w:val="right"/>
      </w:pPr>
      <w:rPr>
        <w:rFonts w:ascii="Times New Roman" w:eastAsiaTheme="minorEastAsia" w:hAnsi="Times New Roman" w:cs="Times New Roman"/>
        <w:b/>
        <w:bCs/>
        <w:i w:val="0"/>
        <w:iCs w:val="0"/>
        <w:spacing w:val="0"/>
        <w:w w:val="100"/>
        <w:sz w:val="24"/>
        <w:szCs w:val="24"/>
        <w:lang w:val="ro-RO" w:eastAsia="en-US" w:bidi="ar-SA"/>
      </w:rPr>
    </w:lvl>
    <w:lvl w:ilvl="1" w:tplc="8A4AC43E">
      <w:numFmt w:val="bullet"/>
      <w:lvlText w:val=""/>
      <w:lvlJc w:val="left"/>
      <w:pPr>
        <w:ind w:left="993" w:hanging="144"/>
      </w:pPr>
      <w:rPr>
        <w:rFonts w:ascii="Symbol" w:eastAsia="Symbol" w:hAnsi="Symbol" w:cs="Symbol" w:hint="default"/>
        <w:b w:val="0"/>
        <w:bCs w:val="0"/>
        <w:i w:val="0"/>
        <w:iCs w:val="0"/>
        <w:spacing w:val="0"/>
        <w:w w:val="100"/>
        <w:sz w:val="24"/>
        <w:szCs w:val="24"/>
        <w:lang w:val="ro-RO" w:eastAsia="en-US" w:bidi="ar-SA"/>
      </w:rPr>
    </w:lvl>
    <w:lvl w:ilvl="2" w:tplc="F8B4C790">
      <w:numFmt w:val="bullet"/>
      <w:lvlText w:val="•"/>
      <w:lvlJc w:val="left"/>
      <w:pPr>
        <w:ind w:left="2054" w:hanging="144"/>
      </w:pPr>
      <w:rPr>
        <w:rFonts w:hint="default"/>
        <w:lang w:val="ro-RO" w:eastAsia="en-US" w:bidi="ar-SA"/>
      </w:rPr>
    </w:lvl>
    <w:lvl w:ilvl="3" w:tplc="5B1E0B48">
      <w:numFmt w:val="bullet"/>
      <w:lvlText w:val="•"/>
      <w:lvlJc w:val="left"/>
      <w:pPr>
        <w:ind w:left="3108" w:hanging="144"/>
      </w:pPr>
      <w:rPr>
        <w:rFonts w:hint="default"/>
        <w:lang w:val="ro-RO" w:eastAsia="en-US" w:bidi="ar-SA"/>
      </w:rPr>
    </w:lvl>
    <w:lvl w:ilvl="4" w:tplc="335A8D02">
      <w:numFmt w:val="bullet"/>
      <w:lvlText w:val="•"/>
      <w:lvlJc w:val="left"/>
      <w:pPr>
        <w:ind w:left="4162" w:hanging="144"/>
      </w:pPr>
      <w:rPr>
        <w:rFonts w:hint="default"/>
        <w:lang w:val="ro-RO" w:eastAsia="en-US" w:bidi="ar-SA"/>
      </w:rPr>
    </w:lvl>
    <w:lvl w:ilvl="5" w:tplc="E6561700">
      <w:numFmt w:val="bullet"/>
      <w:lvlText w:val="•"/>
      <w:lvlJc w:val="left"/>
      <w:pPr>
        <w:ind w:left="5216" w:hanging="144"/>
      </w:pPr>
      <w:rPr>
        <w:rFonts w:hint="default"/>
        <w:lang w:val="ro-RO" w:eastAsia="en-US" w:bidi="ar-SA"/>
      </w:rPr>
    </w:lvl>
    <w:lvl w:ilvl="6" w:tplc="B46E6434">
      <w:numFmt w:val="bullet"/>
      <w:lvlText w:val="•"/>
      <w:lvlJc w:val="left"/>
      <w:pPr>
        <w:ind w:left="6271" w:hanging="144"/>
      </w:pPr>
      <w:rPr>
        <w:rFonts w:hint="default"/>
        <w:lang w:val="ro-RO" w:eastAsia="en-US" w:bidi="ar-SA"/>
      </w:rPr>
    </w:lvl>
    <w:lvl w:ilvl="7" w:tplc="9A5A0668">
      <w:numFmt w:val="bullet"/>
      <w:lvlText w:val="•"/>
      <w:lvlJc w:val="left"/>
      <w:pPr>
        <w:ind w:left="7325" w:hanging="144"/>
      </w:pPr>
      <w:rPr>
        <w:rFonts w:hint="default"/>
        <w:lang w:val="ro-RO" w:eastAsia="en-US" w:bidi="ar-SA"/>
      </w:rPr>
    </w:lvl>
    <w:lvl w:ilvl="8" w:tplc="35C42742">
      <w:numFmt w:val="bullet"/>
      <w:lvlText w:val="•"/>
      <w:lvlJc w:val="left"/>
      <w:pPr>
        <w:ind w:left="8379" w:hanging="144"/>
      </w:pPr>
      <w:rPr>
        <w:rFonts w:hint="default"/>
        <w:lang w:val="ro-RO" w:eastAsia="en-US" w:bidi="ar-SA"/>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2"/>
  </w:num>
  <w:num w:numId="13">
    <w:abstractNumId w:val="17"/>
  </w:num>
  <w:num w:numId="14">
    <w:abstractNumId w:val="30"/>
  </w:num>
  <w:num w:numId="15">
    <w:abstractNumId w:val="6"/>
  </w:num>
  <w:num w:numId="16">
    <w:abstractNumId w:val="12"/>
  </w:num>
  <w:num w:numId="17">
    <w:abstractNumId w:val="16"/>
  </w:num>
  <w:num w:numId="18">
    <w:abstractNumId w:val="25"/>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6"/>
  </w:num>
  <w:num w:numId="26">
    <w:abstractNumId w:val="28"/>
  </w:num>
  <w:num w:numId="27">
    <w:abstractNumId w:val="15"/>
  </w:num>
  <w:num w:numId="28">
    <w:abstractNumId w:val="19"/>
  </w:num>
  <w:num w:numId="29">
    <w:abstractNumId w:val="34"/>
  </w:num>
  <w:num w:numId="30">
    <w:abstractNumId w:val="20"/>
  </w:num>
  <w:num w:numId="31">
    <w:abstractNumId w:val="24"/>
  </w:num>
  <w:num w:numId="32">
    <w:abstractNumId w:val="27"/>
  </w:num>
  <w:num w:numId="33">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53"/>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1D8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E24"/>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85F"/>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D5E5C"/>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A2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DD5E5C"/>
    <w:pPr>
      <w:spacing w:before="240" w:after="60"/>
      <w:outlineLvl w:val="5"/>
    </w:pPr>
    <w:rPr>
      <w:rFonts w:asciiTheme="minorHAnsi" w:eastAsiaTheme="minorEastAsia" w:hAnsiTheme="minorHAnsi"/>
      <w:b/>
      <w:bCs/>
      <w:noProof w:val="0"/>
      <w:sz w:val="22"/>
      <w:szCs w:val="22"/>
      <w:lang w:val="en-US" w:bidi="en-US"/>
    </w:rPr>
  </w:style>
  <w:style w:type="paragraph" w:styleId="7">
    <w:name w:val="heading 7"/>
    <w:basedOn w:val="a0"/>
    <w:next w:val="a0"/>
    <w:link w:val="70"/>
    <w:uiPriority w:val="9"/>
    <w:semiHidden/>
    <w:unhideWhenUsed/>
    <w:qFormat/>
    <w:rsid w:val="00DD5E5C"/>
    <w:pPr>
      <w:spacing w:before="240" w:after="60"/>
      <w:outlineLvl w:val="6"/>
    </w:pPr>
    <w:rPr>
      <w:rFonts w:asciiTheme="minorHAnsi" w:eastAsiaTheme="minorEastAsia" w:hAnsiTheme="minorHAnsi"/>
      <w:noProof w:val="0"/>
      <w:lang w:val="en-US" w:bidi="en-US"/>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60">
    <w:name w:val="Заголовок 6 Знак"/>
    <w:basedOn w:val="a1"/>
    <w:link w:val="6"/>
    <w:uiPriority w:val="9"/>
    <w:semiHidden/>
    <w:rsid w:val="00DD5E5C"/>
    <w:rPr>
      <w:rFonts w:eastAsiaTheme="minorEastAsia" w:cs="Times New Roman"/>
      <w:b/>
      <w:bCs/>
      <w:lang w:val="en-US" w:bidi="en-US"/>
    </w:rPr>
  </w:style>
  <w:style w:type="character" w:customStyle="1" w:styleId="70">
    <w:name w:val="Заголовок 7 Знак"/>
    <w:basedOn w:val="a1"/>
    <w:link w:val="7"/>
    <w:uiPriority w:val="9"/>
    <w:semiHidden/>
    <w:rsid w:val="00DD5E5C"/>
    <w:rPr>
      <w:rFonts w:eastAsiaTheme="minorEastAsia" w:cs="Times New Roman"/>
      <w:sz w:val="24"/>
      <w:szCs w:val="24"/>
      <w:lang w:val="en-US" w:bidi="en-US"/>
    </w:rPr>
  </w:style>
  <w:style w:type="paragraph" w:styleId="aff5">
    <w:name w:val="Title"/>
    <w:basedOn w:val="a0"/>
    <w:next w:val="a0"/>
    <w:link w:val="aff6"/>
    <w:uiPriority w:val="10"/>
    <w:qFormat/>
    <w:rsid w:val="00DD5E5C"/>
    <w:pPr>
      <w:spacing w:before="240" w:after="60"/>
      <w:jc w:val="center"/>
      <w:outlineLvl w:val="0"/>
    </w:pPr>
    <w:rPr>
      <w:rFonts w:asciiTheme="majorHAnsi" w:eastAsiaTheme="majorEastAsia" w:hAnsiTheme="majorHAnsi"/>
      <w:b/>
      <w:bCs/>
      <w:noProof w:val="0"/>
      <w:kern w:val="28"/>
      <w:sz w:val="32"/>
      <w:szCs w:val="32"/>
      <w:lang w:val="en-US" w:bidi="en-US"/>
    </w:rPr>
  </w:style>
  <w:style w:type="character" w:customStyle="1" w:styleId="aff6">
    <w:name w:val="Заголовок Знак"/>
    <w:basedOn w:val="a1"/>
    <w:link w:val="aff5"/>
    <w:uiPriority w:val="10"/>
    <w:rsid w:val="00DD5E5C"/>
    <w:rPr>
      <w:rFonts w:asciiTheme="majorHAnsi" w:eastAsiaTheme="majorEastAsia" w:hAnsiTheme="majorHAnsi" w:cs="Times New Roman"/>
      <w:b/>
      <w:bCs/>
      <w:kern w:val="28"/>
      <w:sz w:val="32"/>
      <w:szCs w:val="32"/>
      <w:lang w:val="en-US" w:bidi="en-US"/>
    </w:rPr>
  </w:style>
  <w:style w:type="character" w:styleId="aff7">
    <w:name w:val="Emphasis"/>
    <w:basedOn w:val="a1"/>
    <w:uiPriority w:val="20"/>
    <w:qFormat/>
    <w:rsid w:val="00DD5E5C"/>
    <w:rPr>
      <w:rFonts w:asciiTheme="minorHAnsi" w:hAnsiTheme="minorHAnsi"/>
      <w:b/>
      <w:i/>
      <w:iCs/>
    </w:rPr>
  </w:style>
  <w:style w:type="paragraph" w:styleId="aff8">
    <w:name w:val="No Spacing"/>
    <w:basedOn w:val="a0"/>
    <w:uiPriority w:val="1"/>
    <w:qFormat/>
    <w:rsid w:val="00DD5E5C"/>
    <w:rPr>
      <w:rFonts w:asciiTheme="minorHAnsi" w:eastAsiaTheme="minorEastAsia" w:hAnsiTheme="minorHAnsi"/>
      <w:noProof w:val="0"/>
      <w:szCs w:val="32"/>
      <w:lang w:val="en-US" w:bidi="en-US"/>
    </w:rPr>
  </w:style>
  <w:style w:type="paragraph" w:styleId="26">
    <w:name w:val="Quote"/>
    <w:basedOn w:val="a0"/>
    <w:next w:val="a0"/>
    <w:link w:val="27"/>
    <w:uiPriority w:val="29"/>
    <w:qFormat/>
    <w:rsid w:val="00DD5E5C"/>
    <w:rPr>
      <w:rFonts w:asciiTheme="minorHAnsi" w:eastAsiaTheme="minorEastAsia" w:hAnsiTheme="minorHAnsi"/>
      <w:i/>
      <w:noProof w:val="0"/>
      <w:lang w:val="en-US" w:bidi="en-US"/>
    </w:rPr>
  </w:style>
  <w:style w:type="character" w:customStyle="1" w:styleId="27">
    <w:name w:val="Цитата 2 Знак"/>
    <w:basedOn w:val="a1"/>
    <w:link w:val="26"/>
    <w:uiPriority w:val="29"/>
    <w:rsid w:val="00DD5E5C"/>
    <w:rPr>
      <w:rFonts w:eastAsiaTheme="minorEastAsia" w:cs="Times New Roman"/>
      <w:i/>
      <w:sz w:val="24"/>
      <w:szCs w:val="24"/>
      <w:lang w:val="en-US" w:bidi="en-US"/>
    </w:rPr>
  </w:style>
  <w:style w:type="paragraph" w:styleId="aff9">
    <w:name w:val="Intense Quote"/>
    <w:basedOn w:val="a0"/>
    <w:next w:val="a0"/>
    <w:link w:val="affa"/>
    <w:uiPriority w:val="30"/>
    <w:qFormat/>
    <w:rsid w:val="00DD5E5C"/>
    <w:pPr>
      <w:ind w:left="720" w:right="720"/>
    </w:pPr>
    <w:rPr>
      <w:rFonts w:asciiTheme="minorHAnsi" w:eastAsiaTheme="minorEastAsia" w:hAnsiTheme="minorHAnsi"/>
      <w:b/>
      <w:i/>
      <w:noProof w:val="0"/>
      <w:szCs w:val="22"/>
      <w:lang w:val="en-US" w:bidi="en-US"/>
    </w:rPr>
  </w:style>
  <w:style w:type="character" w:customStyle="1" w:styleId="affa">
    <w:name w:val="Выделенная цитата Знак"/>
    <w:basedOn w:val="a1"/>
    <w:link w:val="aff9"/>
    <w:uiPriority w:val="30"/>
    <w:rsid w:val="00DD5E5C"/>
    <w:rPr>
      <w:rFonts w:eastAsiaTheme="minorEastAsia" w:cs="Times New Roman"/>
      <w:b/>
      <w:i/>
      <w:sz w:val="24"/>
      <w:lang w:val="en-US" w:bidi="en-US"/>
    </w:rPr>
  </w:style>
  <w:style w:type="character" w:styleId="affb">
    <w:name w:val="Subtle Emphasis"/>
    <w:uiPriority w:val="19"/>
    <w:qFormat/>
    <w:rsid w:val="00DD5E5C"/>
    <w:rPr>
      <w:i/>
      <w:color w:val="5A5A5A" w:themeColor="text1" w:themeTint="A5"/>
    </w:rPr>
  </w:style>
  <w:style w:type="character" w:styleId="affc">
    <w:name w:val="Intense Emphasis"/>
    <w:basedOn w:val="a1"/>
    <w:uiPriority w:val="21"/>
    <w:qFormat/>
    <w:rsid w:val="00DD5E5C"/>
    <w:rPr>
      <w:b/>
      <w:i/>
      <w:sz w:val="24"/>
      <w:szCs w:val="24"/>
      <w:u w:val="single"/>
    </w:rPr>
  </w:style>
  <w:style w:type="character" w:styleId="affd">
    <w:name w:val="Subtle Reference"/>
    <w:basedOn w:val="a1"/>
    <w:uiPriority w:val="31"/>
    <w:qFormat/>
    <w:rsid w:val="00DD5E5C"/>
    <w:rPr>
      <w:sz w:val="24"/>
      <w:szCs w:val="24"/>
      <w:u w:val="single"/>
    </w:rPr>
  </w:style>
  <w:style w:type="character" w:styleId="affe">
    <w:name w:val="Intense Reference"/>
    <w:basedOn w:val="a1"/>
    <w:uiPriority w:val="32"/>
    <w:qFormat/>
    <w:rsid w:val="00DD5E5C"/>
    <w:rPr>
      <w:b/>
      <w:sz w:val="24"/>
      <w:u w:val="single"/>
    </w:rPr>
  </w:style>
  <w:style w:type="character" w:styleId="afff">
    <w:name w:val="Book Title"/>
    <w:basedOn w:val="a1"/>
    <w:uiPriority w:val="33"/>
    <w:qFormat/>
    <w:rsid w:val="00DD5E5C"/>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imaria.darcauti@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achizitii.md/ro/organization/idno/1007601001558"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D1355-7536-43D9-85BD-B8815DB62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20809</Words>
  <Characters>118613</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2026-08-24T11:12:00Z</dcterms:created>
  <dcterms:modified xsi:type="dcterms:W3CDTF">2026-08-24T11:16:00Z</dcterms:modified>
</cp:coreProperties>
</file>