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DA5E75" w14:textId="77777777" w:rsidR="000E4D7D" w:rsidRPr="00FF430B" w:rsidRDefault="000E4D7D" w:rsidP="00502EFF">
      <w:pPr>
        <w:jc w:val="right"/>
        <w:rPr>
          <w:noProof w:val="0"/>
          <w:lang w:val="ro-MD"/>
        </w:rPr>
      </w:pPr>
    </w:p>
    <w:p w14:paraId="7166887D" w14:textId="77777777" w:rsidR="000E4D7D" w:rsidRPr="00FF430B" w:rsidRDefault="000E4D7D" w:rsidP="00502EFF">
      <w:pPr>
        <w:jc w:val="right"/>
        <w:rPr>
          <w:noProof w:val="0"/>
          <w:lang w:val="ro-MD"/>
        </w:rPr>
      </w:pPr>
    </w:p>
    <w:p w14:paraId="058F2963" w14:textId="77777777" w:rsidR="00BE362C" w:rsidRPr="00FF430B" w:rsidRDefault="00BE362C" w:rsidP="00BE362C">
      <w:pPr>
        <w:spacing w:before="120"/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FF430B">
        <w:rPr>
          <w:b/>
          <w:noProof w:val="0"/>
          <w:sz w:val="28"/>
          <w:szCs w:val="28"/>
          <w:lang w:val="ro-MD" w:eastAsia="ru-RU"/>
        </w:rPr>
        <w:t>ANUNȚ DE PARTICIPARE</w:t>
      </w:r>
      <w:r w:rsidR="001C439F" w:rsidRPr="00FF430B">
        <w:rPr>
          <w:b/>
          <w:noProof w:val="0"/>
          <w:sz w:val="28"/>
          <w:szCs w:val="28"/>
          <w:lang w:val="ro-MD" w:eastAsia="ru-RU"/>
        </w:rPr>
        <w:t>,</w:t>
      </w:r>
      <w:r w:rsidR="00290D28" w:rsidRPr="00FF430B">
        <w:rPr>
          <w:b/>
          <w:noProof w:val="0"/>
          <w:sz w:val="28"/>
          <w:szCs w:val="28"/>
          <w:lang w:val="ro-MD" w:eastAsia="ru-RU"/>
        </w:rPr>
        <w:t xml:space="preserve"> INCLUSIV PENTRU PROCEDURILE </w:t>
      </w:r>
      <w:r w:rsidR="0062391F" w:rsidRPr="00FF430B">
        <w:rPr>
          <w:b/>
          <w:noProof w:val="0"/>
          <w:sz w:val="28"/>
          <w:szCs w:val="28"/>
          <w:lang w:val="ro-MD" w:eastAsia="ru-RU"/>
        </w:rPr>
        <w:t>DE PRESELECȚIE</w:t>
      </w:r>
      <w:r w:rsidR="007E463D" w:rsidRPr="00FF430B">
        <w:rPr>
          <w:b/>
          <w:noProof w:val="0"/>
          <w:sz w:val="28"/>
          <w:szCs w:val="28"/>
          <w:lang w:val="ro-MD" w:eastAsia="ru-RU"/>
        </w:rPr>
        <w:t>/PROCEDURILE NEGOCIATE</w:t>
      </w:r>
    </w:p>
    <w:p w14:paraId="603365BF" w14:textId="77777777" w:rsidR="00BE362C" w:rsidRPr="00FF430B" w:rsidRDefault="00BE362C" w:rsidP="00BE362C">
      <w:pPr>
        <w:rPr>
          <w:noProof w:val="0"/>
          <w:sz w:val="20"/>
          <w:szCs w:val="20"/>
          <w:lang w:val="ro-MD" w:eastAsia="ru-RU"/>
        </w:rPr>
      </w:pPr>
    </w:p>
    <w:p w14:paraId="2ED345BA" w14:textId="64A22470" w:rsidR="00BE362C" w:rsidRPr="00FF430B" w:rsidRDefault="00BE362C" w:rsidP="000B68C8">
      <w:pPr>
        <w:autoSpaceDE w:val="0"/>
        <w:autoSpaceDN w:val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privind achiziționarea</w:t>
      </w:r>
      <w:r w:rsidR="000B68C8">
        <w:rPr>
          <w:b/>
          <w:noProof w:val="0"/>
          <w:lang w:val="en-US" w:eastAsia="ru-RU"/>
        </w:rPr>
        <w:t>:</w:t>
      </w:r>
      <w:r w:rsidR="00854444">
        <w:rPr>
          <w:b/>
          <w:noProof w:val="0"/>
          <w:lang w:val="ro-MD" w:eastAsia="ru-RU"/>
        </w:rPr>
        <w:t xml:space="preserve"> </w:t>
      </w:r>
      <w:proofErr w:type="spellStart"/>
      <w:r w:rsidR="000B68C8">
        <w:rPr>
          <w:b/>
          <w:bCs/>
          <w:noProof w:val="0"/>
          <w:lang w:val="en-US" w:eastAsia="ru-RU"/>
        </w:rPr>
        <w:t>l</w:t>
      </w:r>
      <w:r w:rsidR="000B68C8" w:rsidRPr="008748FD">
        <w:rPr>
          <w:b/>
          <w:bCs/>
          <w:noProof w:val="0"/>
          <w:lang w:val="en-US" w:eastAsia="ru-RU"/>
        </w:rPr>
        <w:t>ucrari</w:t>
      </w:r>
      <w:proofErr w:type="spellEnd"/>
      <w:r w:rsidR="000B68C8" w:rsidRPr="008748FD">
        <w:rPr>
          <w:b/>
          <w:bCs/>
          <w:noProof w:val="0"/>
          <w:lang w:val="en-US" w:eastAsia="ru-RU"/>
        </w:rPr>
        <w:t xml:space="preserve"> de </w:t>
      </w:r>
      <w:proofErr w:type="spellStart"/>
      <w:r w:rsidR="000B68C8" w:rsidRPr="008748FD">
        <w:rPr>
          <w:b/>
          <w:bCs/>
          <w:noProof w:val="0"/>
          <w:lang w:val="en-US" w:eastAsia="ru-RU"/>
        </w:rPr>
        <w:t>reparatie</w:t>
      </w:r>
      <w:proofErr w:type="spellEnd"/>
      <w:r w:rsidR="000B68C8" w:rsidRPr="008748FD">
        <w:rPr>
          <w:b/>
          <w:bCs/>
          <w:noProof w:val="0"/>
          <w:lang w:val="en-US" w:eastAsia="ru-RU"/>
        </w:rPr>
        <w:t xml:space="preserve"> </w:t>
      </w:r>
      <w:r w:rsidR="000B68C8">
        <w:rPr>
          <w:b/>
          <w:bCs/>
          <w:noProof w:val="0"/>
          <w:lang w:val="en-US" w:eastAsia="ru-RU"/>
        </w:rPr>
        <w:t>a re</w:t>
      </w:r>
      <w:r w:rsidR="000B68C8">
        <w:rPr>
          <w:b/>
          <w:bCs/>
          <w:noProof w:val="0"/>
          <w:lang w:eastAsia="ru-RU"/>
        </w:rPr>
        <w:t xml:space="preserve">țelelor electrice interne </w:t>
      </w:r>
      <w:proofErr w:type="spellStart"/>
      <w:r w:rsidR="009A40F3">
        <w:rPr>
          <w:b/>
          <w:bCs/>
          <w:noProof w:val="0"/>
          <w:lang w:val="en-US" w:eastAsia="ru-RU"/>
        </w:rPr>
        <w:t>în</w:t>
      </w:r>
      <w:proofErr w:type="spellEnd"/>
      <w:r w:rsidR="000B68C8" w:rsidRPr="008748FD">
        <w:rPr>
          <w:b/>
          <w:bCs/>
          <w:noProof w:val="0"/>
          <w:lang w:val="en-US" w:eastAsia="ru-RU"/>
        </w:rPr>
        <w:t xml:space="preserve"> </w:t>
      </w:r>
      <w:proofErr w:type="spellStart"/>
      <w:r w:rsidR="00A30DC7">
        <w:rPr>
          <w:b/>
          <w:bCs/>
          <w:noProof w:val="0"/>
          <w:lang w:val="en-US" w:eastAsia="ru-RU"/>
        </w:rPr>
        <w:t>l</w:t>
      </w:r>
      <w:r w:rsidR="009A40F3">
        <w:rPr>
          <w:b/>
          <w:bCs/>
          <w:noProof w:val="0"/>
          <w:lang w:val="en-US" w:eastAsia="ru-RU"/>
        </w:rPr>
        <w:t>iceu</w:t>
      </w:r>
      <w:bookmarkStart w:id="0" w:name="_GoBack"/>
      <w:bookmarkEnd w:id="0"/>
      <w:proofErr w:type="spellEnd"/>
      <w:r w:rsidR="00E706C1" w:rsidRPr="00FF430B">
        <w:rPr>
          <w:noProof w:val="0"/>
          <w:sz w:val="20"/>
          <w:lang w:val="ro-MD" w:eastAsia="ru-RU"/>
        </w:rPr>
        <w:t xml:space="preserve">                                                          </w:t>
      </w:r>
      <w:r w:rsidRPr="00FF430B">
        <w:rPr>
          <w:noProof w:val="0"/>
          <w:sz w:val="20"/>
          <w:lang w:val="ro-MD" w:eastAsia="ru-RU"/>
        </w:rPr>
        <w:t>(se indică obiectul achiziției)</w:t>
      </w:r>
      <w:r w:rsidRPr="00FF430B">
        <w:rPr>
          <w:b/>
          <w:noProof w:val="0"/>
          <w:lang w:val="ro-MD" w:eastAsia="ru-RU"/>
        </w:rPr>
        <w:br/>
        <w:t xml:space="preserve">prin procedura de </w:t>
      </w:r>
      <w:r w:rsidR="001A1A16" w:rsidRPr="00854444">
        <w:rPr>
          <w:b/>
          <w:noProof w:val="0"/>
          <w:lang w:val="ro-MD" w:eastAsia="ru-RU"/>
        </w:rPr>
        <w:t>a</w:t>
      </w:r>
      <w:r w:rsidRPr="00854444">
        <w:rPr>
          <w:b/>
          <w:noProof w:val="0"/>
          <w:lang w:val="ro-MD" w:eastAsia="ru-RU"/>
        </w:rPr>
        <w:t>chiziție</w:t>
      </w:r>
      <w:r w:rsidR="00854444">
        <w:rPr>
          <w:b/>
          <w:noProof w:val="0"/>
          <w:lang w:val="ro-MD" w:eastAsia="ru-RU"/>
        </w:rPr>
        <w:t xml:space="preserve"> </w:t>
      </w:r>
      <w:r w:rsidR="00854444">
        <w:rPr>
          <w:b/>
          <w:noProof w:val="0"/>
          <w:color w:val="000000" w:themeColor="text1"/>
          <w:lang w:val="ro-MD" w:eastAsia="ru-RU"/>
        </w:rPr>
        <w:t xml:space="preserve">– </w:t>
      </w:r>
      <w:r w:rsidR="00854444" w:rsidRPr="00854444">
        <w:rPr>
          <w:noProof w:val="0"/>
          <w:color w:val="000000" w:themeColor="text1"/>
          <w:sz w:val="28"/>
          <w:szCs w:val="28"/>
          <w:lang w:val="ro-MD" w:eastAsia="ru-RU"/>
        </w:rPr>
        <w:t>prin cererea ofertelor de pre</w:t>
      </w:r>
      <w:r w:rsidR="00854444" w:rsidRPr="00854444">
        <w:rPr>
          <w:noProof w:val="0"/>
          <w:color w:val="000000" w:themeColor="text1"/>
          <w:sz w:val="28"/>
          <w:szCs w:val="28"/>
          <w:lang w:eastAsia="ru-RU"/>
        </w:rPr>
        <w:t>ț</w:t>
      </w:r>
      <w:r w:rsidR="00854444">
        <w:rPr>
          <w:b/>
          <w:noProof w:val="0"/>
          <w:color w:val="000000" w:themeColor="text1"/>
          <w:lang w:eastAsia="ru-RU"/>
        </w:rPr>
        <w:t xml:space="preserve"> </w:t>
      </w:r>
      <w:r w:rsidRPr="00FF430B">
        <w:rPr>
          <w:b/>
          <w:noProof w:val="0"/>
          <w:lang w:val="ro-MD" w:eastAsia="ru-RU"/>
        </w:rPr>
        <w:br/>
      </w:r>
      <w:r w:rsidR="00E706C1" w:rsidRPr="00FF430B">
        <w:rPr>
          <w:noProof w:val="0"/>
          <w:sz w:val="20"/>
          <w:lang w:val="ro-MD" w:eastAsia="ru-RU"/>
        </w:rPr>
        <w:t xml:space="preserve">                                                          </w:t>
      </w:r>
      <w:r w:rsidRPr="00FF430B">
        <w:rPr>
          <w:noProof w:val="0"/>
          <w:sz w:val="20"/>
          <w:lang w:val="ro-MD" w:eastAsia="ru-RU"/>
        </w:rPr>
        <w:t>(tipul procedurii de achiziție)</w:t>
      </w:r>
    </w:p>
    <w:p w14:paraId="7A26B547" w14:textId="77777777" w:rsidR="00BE362C" w:rsidRPr="00FF430B" w:rsidRDefault="00BE362C" w:rsidP="001A1A16">
      <w:pPr>
        <w:shd w:val="clear" w:color="auto" w:fill="FFFFFF" w:themeFill="background1"/>
        <w:spacing w:before="120"/>
        <w:outlineLvl w:val="0"/>
        <w:rPr>
          <w:b/>
          <w:noProof w:val="0"/>
          <w:sz w:val="32"/>
          <w:szCs w:val="32"/>
          <w:lang w:val="ro-MD" w:eastAsia="ru-RU"/>
        </w:rPr>
      </w:pPr>
    </w:p>
    <w:p w14:paraId="3A055449" w14:textId="1E46FF9C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Denumirea autorității contractante: </w:t>
      </w:r>
      <w:r w:rsidR="00F7554D" w:rsidRPr="00F7554D">
        <w:rPr>
          <w:noProof w:val="0"/>
          <w:color w:val="FF0000"/>
          <w:sz w:val="28"/>
          <w:szCs w:val="28"/>
          <w:lang w:eastAsia="ru-RU"/>
        </w:rPr>
        <w:t>Liceul Teoretic”Mihai Eminescu” Dubăsari</w:t>
      </w:r>
      <w:r w:rsidR="00F7554D" w:rsidRPr="00F7554D">
        <w:rPr>
          <w:b/>
          <w:noProof w:val="0"/>
          <w:shd w:val="clear" w:color="auto" w:fill="FFFF00"/>
          <w:lang w:val="en-US" w:eastAsia="ru-RU"/>
        </w:rPr>
        <w:t xml:space="preserve"> </w:t>
      </w:r>
    </w:p>
    <w:p w14:paraId="355B7DD7" w14:textId="77777777" w:rsidR="00F7554D" w:rsidRPr="00F7554D" w:rsidRDefault="00F7554D" w:rsidP="00AD0563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noProof w:val="0"/>
          <w:lang w:val="ro-MD" w:eastAsia="ru-RU"/>
        </w:rPr>
      </w:pPr>
      <w:r w:rsidRPr="00F7554D">
        <w:rPr>
          <w:b/>
          <w:noProof w:val="0"/>
          <w:lang w:val="ro-MD" w:eastAsia="ru-RU"/>
        </w:rPr>
        <w:t>IDNO: 1007600005984</w:t>
      </w:r>
    </w:p>
    <w:p w14:paraId="11F76F2F" w14:textId="54920F10" w:rsidR="00F7554D" w:rsidRPr="00F7554D" w:rsidRDefault="00F7554D" w:rsidP="00AD0563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noProof w:val="0"/>
          <w:lang w:val="ro-MD" w:eastAsia="ru-RU"/>
        </w:rPr>
      </w:pPr>
      <w:r w:rsidRPr="00F7554D">
        <w:rPr>
          <w:b/>
          <w:noProof w:val="0"/>
          <w:lang w:val="ro-MD" w:eastAsia="ru-RU"/>
        </w:rPr>
        <w:t>Adresa: Dubăsari,s.Corjova,str.Țărmului 1B</w:t>
      </w:r>
    </w:p>
    <w:p w14:paraId="5C711BE3" w14:textId="77777777" w:rsidR="00F7554D" w:rsidRPr="00F7554D" w:rsidRDefault="00F7554D" w:rsidP="00AD0563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noProof w:val="0"/>
          <w:lang w:val="ro-MD" w:eastAsia="ru-RU"/>
        </w:rPr>
      </w:pPr>
      <w:r w:rsidRPr="00F7554D">
        <w:rPr>
          <w:b/>
          <w:noProof w:val="0"/>
          <w:lang w:val="ro-MD" w:eastAsia="ru-RU"/>
        </w:rPr>
        <w:t>Numărul de telefon/fax: 0-248-42-055,068092798</w:t>
      </w:r>
    </w:p>
    <w:p w14:paraId="7A47CE0B" w14:textId="0258C89C" w:rsidR="00F7554D" w:rsidRPr="00F7554D" w:rsidRDefault="00F7554D" w:rsidP="00AD0563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noProof w:val="0"/>
          <w:lang w:val="ro-MD" w:eastAsia="ru-RU"/>
        </w:rPr>
      </w:pPr>
      <w:r w:rsidRPr="00F7554D">
        <w:rPr>
          <w:b/>
          <w:noProof w:val="0"/>
          <w:lang w:val="ro-MD" w:eastAsia="ru-RU"/>
        </w:rPr>
        <w:t>Adresa de e-mail și de internet a autorității contractante: dubasari.liceu@yandex.ru</w:t>
      </w:r>
    </w:p>
    <w:p w14:paraId="2FB8827E" w14:textId="2314BC73" w:rsidR="00F7554D" w:rsidRPr="00F7554D" w:rsidRDefault="00F7554D" w:rsidP="00AD0563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noProof w:val="0"/>
          <w:lang w:val="ro-MD" w:eastAsia="ru-RU"/>
        </w:rPr>
      </w:pPr>
      <w:r w:rsidRPr="00F7554D">
        <w:rPr>
          <w:b/>
          <w:noProof w:val="0"/>
          <w:lang w:val="ro-MD" w:eastAsia="ru-RU"/>
        </w:rPr>
        <w:t>Adresa de e-mail sau de internet de la care se va putea obține accesul la documentația de atribuire: documentația de atribuire este anexată în cadrul procedurii în SIA RSAP</w:t>
      </w:r>
    </w:p>
    <w:p w14:paraId="34696A1D" w14:textId="152F9299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F7554D">
        <w:rPr>
          <w:b/>
          <w:noProof w:val="0"/>
          <w:lang w:val="ro-MD" w:eastAsia="ru-RU"/>
        </w:rPr>
        <w:t>organizație bugetară</w:t>
      </w:r>
    </w:p>
    <w:p w14:paraId="4B18AC82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Cumpărătorul invită operatorii economici interesați, care îi pot satisface necesitățile, să participe la procedur</w:t>
      </w:r>
      <w:r w:rsidR="00093AE5" w:rsidRPr="00FF430B">
        <w:rPr>
          <w:b/>
          <w:noProof w:val="0"/>
          <w:lang w:val="ro-MD" w:eastAsia="ru-RU"/>
        </w:rPr>
        <w:t xml:space="preserve">a de achiziție privind </w:t>
      </w:r>
      <w:r w:rsidRPr="00FF430B">
        <w:rPr>
          <w:b/>
          <w:noProof w:val="0"/>
          <w:lang w:val="ro-MD" w:eastAsia="ru-RU"/>
        </w:rPr>
        <w:t>prestarea/executarea următoarelor servicii</w:t>
      </w:r>
      <w:r w:rsidR="00D012A2" w:rsidRPr="00FF430B">
        <w:rPr>
          <w:b/>
          <w:noProof w:val="0"/>
          <w:lang w:val="ro-MD" w:eastAsia="ru-RU"/>
        </w:rPr>
        <w:t xml:space="preserve"> de proiectare</w:t>
      </w:r>
      <w:r w:rsidRPr="00FF430B">
        <w:rPr>
          <w:b/>
          <w:noProof w:val="0"/>
          <w:lang w:val="ro-MD" w:eastAsia="ru-RU"/>
        </w:rPr>
        <w:t>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189"/>
        <w:gridCol w:w="2229"/>
        <w:gridCol w:w="990"/>
        <w:gridCol w:w="1170"/>
        <w:gridCol w:w="1980"/>
        <w:gridCol w:w="1980"/>
      </w:tblGrid>
      <w:tr w:rsidR="00BE362C" w:rsidRPr="00EC30C2" w14:paraId="5EA3946E" w14:textId="77777777" w:rsidTr="00910326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EC621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39DBB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6DC2F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Denumirea </w:t>
            </w:r>
            <w:r w:rsidR="00093AE5"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serviciilor de proiectare sau de lucrări</w:t>
            </w: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9DB54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000DA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D9525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F8023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Valoarea estimată</w:t>
            </w: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br/>
              <w:t>(se va indica pentru fiecare lot în parte)</w:t>
            </w:r>
          </w:p>
        </w:tc>
      </w:tr>
      <w:tr w:rsidR="00BE362C" w:rsidRPr="00EC30C2" w14:paraId="695490BD" w14:textId="77777777" w:rsidTr="0091032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2385F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96A61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2EB39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6B754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4189C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105B1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43C27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BE362C" w:rsidRPr="00EC30C2" w14:paraId="49A0E54F" w14:textId="77777777" w:rsidTr="0091032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18424" w14:textId="4F60B1EC" w:rsidR="00BE362C" w:rsidRPr="00FF430B" w:rsidRDefault="003026F9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73EFB" w14:textId="0A4EADE6" w:rsidR="00BE362C" w:rsidRPr="00FF430B" w:rsidRDefault="00910326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45231000-5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7FE3A" w14:textId="53BC9FDB" w:rsidR="00BE362C" w:rsidRPr="00FF430B" w:rsidRDefault="00A30DC7" w:rsidP="009A40F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proofErr w:type="spellStart"/>
            <w:r>
              <w:rPr>
                <w:b/>
                <w:bCs/>
                <w:noProof w:val="0"/>
                <w:lang w:val="en-US" w:eastAsia="ru-RU"/>
              </w:rPr>
              <w:t>l</w:t>
            </w:r>
            <w:r w:rsidRPr="008748FD">
              <w:rPr>
                <w:b/>
                <w:bCs/>
                <w:noProof w:val="0"/>
                <w:lang w:val="en-US" w:eastAsia="ru-RU"/>
              </w:rPr>
              <w:t>ucrari</w:t>
            </w:r>
            <w:proofErr w:type="spellEnd"/>
            <w:r w:rsidRPr="008748FD">
              <w:rPr>
                <w:b/>
                <w:bCs/>
                <w:noProof w:val="0"/>
                <w:lang w:val="en-US" w:eastAsia="ru-RU"/>
              </w:rPr>
              <w:t xml:space="preserve"> de </w:t>
            </w:r>
            <w:proofErr w:type="spellStart"/>
            <w:r w:rsidRPr="008748FD">
              <w:rPr>
                <w:b/>
                <w:bCs/>
                <w:noProof w:val="0"/>
                <w:lang w:val="en-US" w:eastAsia="ru-RU"/>
              </w:rPr>
              <w:t>reparatie</w:t>
            </w:r>
            <w:proofErr w:type="spellEnd"/>
            <w:r w:rsidRPr="008748FD">
              <w:rPr>
                <w:b/>
                <w:bCs/>
                <w:noProof w:val="0"/>
                <w:lang w:val="en-US" w:eastAsia="ru-RU"/>
              </w:rPr>
              <w:t xml:space="preserve"> </w:t>
            </w:r>
            <w:r>
              <w:rPr>
                <w:b/>
                <w:bCs/>
                <w:noProof w:val="0"/>
                <w:lang w:val="en-US" w:eastAsia="ru-RU"/>
              </w:rPr>
              <w:t>a re</w:t>
            </w:r>
            <w:r>
              <w:rPr>
                <w:b/>
                <w:bCs/>
                <w:noProof w:val="0"/>
                <w:lang w:eastAsia="ru-RU"/>
              </w:rPr>
              <w:t xml:space="preserve">țelelor electrice interne </w:t>
            </w:r>
            <w:proofErr w:type="spellStart"/>
            <w:r w:rsidR="009A40F3">
              <w:rPr>
                <w:b/>
                <w:bCs/>
                <w:noProof w:val="0"/>
                <w:lang w:val="en-US" w:eastAsia="ru-RU"/>
              </w:rPr>
              <w:t>în</w:t>
            </w:r>
            <w:proofErr w:type="spellEnd"/>
            <w:r w:rsidRPr="008748FD">
              <w:rPr>
                <w:b/>
                <w:b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 w:eastAsia="ru-RU"/>
              </w:rPr>
              <w:t>l</w:t>
            </w:r>
            <w:r w:rsidR="009A40F3">
              <w:rPr>
                <w:b/>
                <w:bCs/>
                <w:noProof w:val="0"/>
                <w:lang w:val="en-US" w:eastAsia="ru-RU"/>
              </w:rPr>
              <w:t>iceu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09EC9" w14:textId="650D6CAA" w:rsidR="00BE362C" w:rsidRPr="00FF430B" w:rsidRDefault="003026F9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m.p.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842D6" w14:textId="388BC4E6" w:rsidR="00BE362C" w:rsidRPr="00FF430B" w:rsidRDefault="003026F9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8F6F5" w14:textId="0772036F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6DCC9" w14:textId="5AE4ECBA" w:rsidR="00BE362C" w:rsidRPr="000E0184" w:rsidRDefault="00A30DC7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noProof w:val="0"/>
                <w:sz w:val="20"/>
                <w:szCs w:val="20"/>
                <w:lang w:val="ro-MD" w:eastAsia="ru-RU"/>
              </w:rPr>
              <w:t>516133.99</w:t>
            </w:r>
          </w:p>
        </w:tc>
      </w:tr>
      <w:tr w:rsidR="00BE362C" w:rsidRPr="00EC30C2" w14:paraId="4EC02ADB" w14:textId="77777777" w:rsidTr="001A1A16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4DA44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665E7" w14:textId="72DC39C4" w:rsidR="00BE362C" w:rsidRPr="000E0184" w:rsidRDefault="00A30DC7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noProof w:val="0"/>
                <w:sz w:val="20"/>
                <w:szCs w:val="20"/>
                <w:lang w:val="ro-MD" w:eastAsia="ru-RU"/>
              </w:rPr>
              <w:t>516133.99</w:t>
            </w:r>
          </w:p>
        </w:tc>
      </w:tr>
    </w:tbl>
    <w:p w14:paraId="3D38E887" w14:textId="0FAE1520" w:rsidR="004C499F" w:rsidRPr="00FF430B" w:rsidRDefault="00816026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În cazul procedurilor </w:t>
      </w:r>
      <w:r w:rsidR="00631A2C" w:rsidRPr="00FF430B">
        <w:rPr>
          <w:b/>
          <w:noProof w:val="0"/>
          <w:lang w:val="ro-MD" w:eastAsia="ru-RU"/>
        </w:rPr>
        <w:t>de</w:t>
      </w:r>
      <w:r w:rsidRPr="00FF430B">
        <w:rPr>
          <w:b/>
          <w:noProof w:val="0"/>
          <w:lang w:val="ro-MD" w:eastAsia="ru-RU"/>
        </w:rPr>
        <w:t xml:space="preserve"> preselecție se indică numărul minim al candidaţilor şi, dacă este cazul, numărul maxim al acestora.</w:t>
      </w:r>
    </w:p>
    <w:p w14:paraId="4B3D5C22" w14:textId="77777777" w:rsidR="004C499F" w:rsidRPr="00FF430B" w:rsidRDefault="00BE362C" w:rsidP="0042296C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în care contractul este împărțit pe loturi</w:t>
      </w:r>
      <w:r w:rsidR="001C439F" w:rsidRPr="00FF430B">
        <w:rPr>
          <w:b/>
          <w:noProof w:val="0"/>
          <w:lang w:val="ro-MD" w:eastAsia="ru-RU"/>
        </w:rPr>
        <w:t>,</w:t>
      </w:r>
      <w:r w:rsidRPr="00FF430B">
        <w:rPr>
          <w:b/>
          <w:noProof w:val="0"/>
          <w:lang w:val="ro-MD" w:eastAsia="ru-RU"/>
        </w:rPr>
        <w:t xml:space="preserve"> un operator economic poate depune </w:t>
      </w:r>
    </w:p>
    <w:p w14:paraId="0C045D12" w14:textId="77777777" w:rsidR="00BE362C" w:rsidRPr="00FF430B" w:rsidRDefault="00BE362C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oferta (se va selecta):</w:t>
      </w:r>
    </w:p>
    <w:p w14:paraId="1E73316A" w14:textId="77777777" w:rsidR="00BE362C" w:rsidRPr="00FF430B" w:rsidRDefault="00BE362C" w:rsidP="002F556B">
      <w:pPr>
        <w:numPr>
          <w:ilvl w:val="0"/>
          <w:numId w:val="26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un singur lot;</w:t>
      </w:r>
    </w:p>
    <w:p w14:paraId="6AE338C5" w14:textId="56977599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Admiterea sau interzicerea ofertelor alternative: </w:t>
      </w:r>
      <w:r w:rsidR="000E0184">
        <w:rPr>
          <w:b/>
          <w:noProof w:val="0"/>
          <w:lang w:val="ro-MD" w:eastAsia="ru-RU"/>
        </w:rPr>
        <w:t xml:space="preserve">    nu se admite</w:t>
      </w:r>
    </w:p>
    <w:p w14:paraId="2A05C8B7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6206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(indicați se admite sau nu se admite)</w:t>
      </w:r>
    </w:p>
    <w:p w14:paraId="3AF1E4BB" w14:textId="65D607CA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</w:t>
      </w:r>
      <w:r w:rsidR="00093AE5" w:rsidRPr="00FF430B">
        <w:rPr>
          <w:b/>
          <w:noProof w:val="0"/>
          <w:lang w:val="ro-MD" w:eastAsia="ru-RU"/>
        </w:rPr>
        <w:t xml:space="preserve">ermenii și condițiile de </w:t>
      </w:r>
      <w:r w:rsidRPr="00FF430B">
        <w:rPr>
          <w:b/>
          <w:noProof w:val="0"/>
          <w:lang w:val="ro-MD" w:eastAsia="ru-RU"/>
        </w:rPr>
        <w:t xml:space="preserve">prestare/executare solicitați: </w:t>
      </w:r>
      <w:r w:rsidR="000E0184">
        <w:rPr>
          <w:b/>
          <w:noProof w:val="0"/>
          <w:lang w:val="ro-MD" w:eastAsia="ru-RU"/>
        </w:rPr>
        <w:t>iulie-august 2023</w:t>
      </w:r>
    </w:p>
    <w:p w14:paraId="6CE0A203" w14:textId="52ABB7C2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valabilitate a contractului</w:t>
      </w:r>
      <w:r w:rsidR="001A1A16" w:rsidRPr="00FF430B">
        <w:rPr>
          <w:b/>
          <w:noProof w:val="0"/>
          <w:lang w:val="ro-MD" w:eastAsia="ru-RU"/>
        </w:rPr>
        <w:t>:</w:t>
      </w:r>
      <w:r w:rsidR="000E0184">
        <w:rPr>
          <w:b/>
          <w:noProof w:val="0"/>
          <w:lang w:val="ro-MD" w:eastAsia="ru-RU"/>
        </w:rPr>
        <w:t xml:space="preserve"> 31 decembrie 2023 </w:t>
      </w:r>
    </w:p>
    <w:p w14:paraId="00B44342" w14:textId="0DF1EE2A" w:rsidR="00BE362C" w:rsidRPr="00FF430B" w:rsidRDefault="00BE362C" w:rsidP="002F556B">
      <w:pPr>
        <w:numPr>
          <w:ilvl w:val="0"/>
          <w:numId w:val="25"/>
        </w:numPr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0E0184">
        <w:rPr>
          <w:b/>
          <w:noProof w:val="0"/>
          <w:lang w:val="ro-MD" w:eastAsia="ru-RU"/>
        </w:rPr>
        <w:t xml:space="preserve">nu </w:t>
      </w:r>
      <w:r w:rsidR="001A1A16" w:rsidRPr="00FF430B">
        <w:rPr>
          <w:b/>
          <w:noProof w:val="0"/>
          <w:lang w:val="ro-MD" w:eastAsia="ru-RU"/>
        </w:rPr>
        <w:t>___________</w:t>
      </w:r>
    </w:p>
    <w:p w14:paraId="1E84D953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(indicați da sau nu)</w:t>
      </w:r>
    </w:p>
    <w:p w14:paraId="69920E48" w14:textId="1A5FF64A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Prestarea serviciului este rezervată unei anumite profesii în temeiul unor </w:t>
      </w:r>
      <w:r w:rsidR="00A57290" w:rsidRPr="00FF430B">
        <w:rPr>
          <w:b/>
          <w:noProof w:val="0"/>
          <w:lang w:val="ro-MD" w:eastAsia="ru-RU"/>
        </w:rPr>
        <w:t>legi</w:t>
      </w:r>
      <w:r w:rsidR="000E0184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 xml:space="preserve">sau al unor acte administrative (după caz): </w:t>
      </w:r>
      <w:r w:rsidR="000E0184">
        <w:rPr>
          <w:b/>
          <w:noProof w:val="0"/>
          <w:lang w:val="ro-MD" w:eastAsia="ru-RU"/>
        </w:rPr>
        <w:t xml:space="preserve">act de îndeplinirea serviciilor,facture fiscale </w:t>
      </w:r>
    </w:p>
    <w:p w14:paraId="233AD04A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 xml:space="preserve">(se menționează respectivele </w:t>
      </w:r>
      <w:r w:rsidR="00AD62DE" w:rsidRPr="00FF430B">
        <w:rPr>
          <w:noProof w:val="0"/>
          <w:sz w:val="20"/>
          <w:lang w:val="ro-MD" w:eastAsia="ru-RU"/>
        </w:rPr>
        <w:t xml:space="preserve">legi </w:t>
      </w:r>
      <w:r w:rsidRPr="00FF430B">
        <w:rPr>
          <w:noProof w:val="0"/>
          <w:sz w:val="20"/>
          <w:lang w:val="ro-MD" w:eastAsia="ru-RU"/>
        </w:rPr>
        <w:t>și acte administrative)</w:t>
      </w:r>
    </w:p>
    <w:p w14:paraId="225566E0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>Scurta descriere a criteriilor privind eligibilitatea operatorilor economici care pot determina eliminarea acestora și a criteriilor de selecție</w:t>
      </w:r>
      <w:r w:rsidR="00292856" w:rsidRPr="00FF430B">
        <w:rPr>
          <w:b/>
          <w:noProof w:val="0"/>
          <w:lang w:val="ro-MD" w:eastAsia="ru-RU"/>
        </w:rPr>
        <w:t>/</w:t>
      </w:r>
      <w:r w:rsidR="00602562" w:rsidRPr="00FF430B">
        <w:rPr>
          <w:b/>
          <w:noProof w:val="0"/>
          <w:lang w:val="ro-MD" w:eastAsia="ru-RU"/>
        </w:rPr>
        <w:t xml:space="preserve">de </w:t>
      </w:r>
      <w:r w:rsidR="00292856" w:rsidRPr="00FF430B">
        <w:rPr>
          <w:b/>
          <w:noProof w:val="0"/>
          <w:lang w:val="ro-MD" w:eastAsia="ru-RU"/>
        </w:rPr>
        <w:t>preselecție</w:t>
      </w:r>
      <w:r w:rsidRPr="00FF430B">
        <w:rPr>
          <w:b/>
          <w:noProof w:val="0"/>
          <w:lang w:val="ro-MD"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5"/>
        <w:gridCol w:w="3767"/>
        <w:gridCol w:w="3526"/>
        <w:gridCol w:w="1618"/>
      </w:tblGrid>
      <w:tr w:rsidR="00BE362C" w:rsidRPr="00EC30C2" w14:paraId="55FCB16C" w14:textId="77777777" w:rsidTr="00227622">
        <w:tc>
          <w:tcPr>
            <w:tcW w:w="575" w:type="dxa"/>
            <w:shd w:val="clear" w:color="auto" w:fill="auto"/>
          </w:tcPr>
          <w:p w14:paraId="4158577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767" w:type="dxa"/>
            <w:shd w:val="clear" w:color="auto" w:fill="auto"/>
          </w:tcPr>
          <w:p w14:paraId="75217ED9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Descrierea criteriului/cerinței</w:t>
            </w:r>
          </w:p>
        </w:tc>
        <w:tc>
          <w:tcPr>
            <w:tcW w:w="3526" w:type="dxa"/>
            <w:shd w:val="clear" w:color="auto" w:fill="auto"/>
          </w:tcPr>
          <w:p w14:paraId="210C314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18" w:type="dxa"/>
            <w:shd w:val="clear" w:color="auto" w:fill="auto"/>
          </w:tcPr>
          <w:p w14:paraId="6BCA9681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227622" w:rsidRPr="00EC30C2" w14:paraId="7BE02D7C" w14:textId="77777777" w:rsidTr="00227622">
        <w:tc>
          <w:tcPr>
            <w:tcW w:w="575" w:type="dxa"/>
            <w:shd w:val="clear" w:color="auto" w:fill="auto"/>
          </w:tcPr>
          <w:p w14:paraId="5A2F5F10" w14:textId="56985349" w:rsidR="00227622" w:rsidRPr="00FF430B" w:rsidRDefault="00227622" w:rsidP="0022762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D04871">
              <w:t xml:space="preserve">1 </w:t>
            </w:r>
          </w:p>
        </w:tc>
        <w:tc>
          <w:tcPr>
            <w:tcW w:w="3767" w:type="dxa"/>
            <w:shd w:val="clear" w:color="auto" w:fill="auto"/>
          </w:tcPr>
          <w:p w14:paraId="665ED90E" w14:textId="2CBFFDB9" w:rsidR="00227622" w:rsidRPr="00FF430B" w:rsidRDefault="00227622" w:rsidP="0022762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D04871">
              <w:t xml:space="preserve">DUAE </w:t>
            </w:r>
          </w:p>
        </w:tc>
        <w:tc>
          <w:tcPr>
            <w:tcW w:w="3526" w:type="dxa"/>
            <w:shd w:val="clear" w:color="auto" w:fill="auto"/>
          </w:tcPr>
          <w:p w14:paraId="5FB9CBAB" w14:textId="5C7572C1" w:rsidR="00227622" w:rsidRPr="00FF430B" w:rsidRDefault="00227622" w:rsidP="0022762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D04871">
              <w:t xml:space="preserve">Semnat și ștampilat de către operatorul economic </w:t>
            </w:r>
          </w:p>
        </w:tc>
        <w:tc>
          <w:tcPr>
            <w:tcW w:w="1618" w:type="dxa"/>
            <w:shd w:val="clear" w:color="auto" w:fill="auto"/>
          </w:tcPr>
          <w:p w14:paraId="75C75A4D" w14:textId="20C03A12" w:rsidR="00227622" w:rsidRPr="00FF430B" w:rsidRDefault="00227622" w:rsidP="0022762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D04871">
              <w:t xml:space="preserve">Obligatoriu </w:t>
            </w:r>
          </w:p>
        </w:tc>
      </w:tr>
      <w:tr w:rsidR="00227622" w:rsidRPr="00EC30C2" w14:paraId="31B0D3F6" w14:textId="77777777" w:rsidTr="00227622">
        <w:tc>
          <w:tcPr>
            <w:tcW w:w="575" w:type="dxa"/>
            <w:shd w:val="clear" w:color="auto" w:fill="auto"/>
          </w:tcPr>
          <w:p w14:paraId="0C7E4D20" w14:textId="098083DB" w:rsidR="00227622" w:rsidRPr="00FF430B" w:rsidRDefault="00227622" w:rsidP="0022762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D04871">
              <w:t xml:space="preserve">2 </w:t>
            </w:r>
          </w:p>
        </w:tc>
        <w:tc>
          <w:tcPr>
            <w:tcW w:w="3767" w:type="dxa"/>
            <w:shd w:val="clear" w:color="auto" w:fill="auto"/>
          </w:tcPr>
          <w:p w14:paraId="646189C8" w14:textId="224F2EB2" w:rsidR="00227622" w:rsidRPr="00FF430B" w:rsidRDefault="00227622" w:rsidP="0022762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D04871">
              <w:t xml:space="preserve">Oferta </w:t>
            </w:r>
          </w:p>
        </w:tc>
        <w:tc>
          <w:tcPr>
            <w:tcW w:w="3526" w:type="dxa"/>
            <w:shd w:val="clear" w:color="auto" w:fill="auto"/>
          </w:tcPr>
          <w:p w14:paraId="0CEFB09A" w14:textId="52BF16BD" w:rsidR="00227622" w:rsidRPr="00FF430B" w:rsidRDefault="00227622" w:rsidP="0022762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D04871">
              <w:t xml:space="preserve">Formularul F3.1, Semnat și ștampilat de către operatorul economic </w:t>
            </w:r>
          </w:p>
        </w:tc>
        <w:tc>
          <w:tcPr>
            <w:tcW w:w="1618" w:type="dxa"/>
            <w:shd w:val="clear" w:color="auto" w:fill="auto"/>
          </w:tcPr>
          <w:p w14:paraId="6256A97C" w14:textId="07D833B8" w:rsidR="00227622" w:rsidRPr="00FF430B" w:rsidRDefault="00227622" w:rsidP="0022762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D04871">
              <w:t xml:space="preserve">Obligatoriu </w:t>
            </w:r>
          </w:p>
        </w:tc>
      </w:tr>
      <w:tr w:rsidR="00227622" w:rsidRPr="00EC30C2" w14:paraId="5FC37640" w14:textId="77777777" w:rsidTr="00227622">
        <w:tc>
          <w:tcPr>
            <w:tcW w:w="575" w:type="dxa"/>
            <w:shd w:val="clear" w:color="auto" w:fill="auto"/>
          </w:tcPr>
          <w:p w14:paraId="7555238B" w14:textId="34BE9251" w:rsidR="00227622" w:rsidRPr="00FF430B" w:rsidRDefault="001E0494" w:rsidP="0022762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t>3</w:t>
            </w:r>
            <w:r w:rsidR="00227622" w:rsidRPr="00D04871">
              <w:t xml:space="preserve"> </w:t>
            </w:r>
          </w:p>
        </w:tc>
        <w:tc>
          <w:tcPr>
            <w:tcW w:w="3767" w:type="dxa"/>
            <w:shd w:val="clear" w:color="auto" w:fill="auto"/>
          </w:tcPr>
          <w:p w14:paraId="5E418435" w14:textId="49F5417C" w:rsidR="00227622" w:rsidRPr="00FF430B" w:rsidRDefault="00227622" w:rsidP="0022762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D04871">
              <w:t xml:space="preserve">Certificat/Decizie de înregistrare a întreprinderii/Extras din Registrul de Stat al persoanelor juridice </w:t>
            </w:r>
          </w:p>
        </w:tc>
        <w:tc>
          <w:tcPr>
            <w:tcW w:w="3526" w:type="dxa"/>
            <w:shd w:val="clear" w:color="auto" w:fill="auto"/>
          </w:tcPr>
          <w:p w14:paraId="1279C7A3" w14:textId="60DE133A" w:rsidR="00227622" w:rsidRPr="00FF430B" w:rsidRDefault="00227622" w:rsidP="0022762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D04871">
              <w:t xml:space="preserve">Copie.Confirmată prin aplicarea semnăturii și ștampilii participantului. </w:t>
            </w:r>
          </w:p>
        </w:tc>
        <w:tc>
          <w:tcPr>
            <w:tcW w:w="1618" w:type="dxa"/>
            <w:shd w:val="clear" w:color="auto" w:fill="auto"/>
          </w:tcPr>
          <w:p w14:paraId="64EC7EA5" w14:textId="42948877" w:rsidR="00227622" w:rsidRPr="00FF430B" w:rsidRDefault="00227622" w:rsidP="0022762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D04871">
              <w:t xml:space="preserve">Obligatoriu </w:t>
            </w:r>
          </w:p>
        </w:tc>
      </w:tr>
      <w:tr w:rsidR="00227622" w:rsidRPr="00EC30C2" w14:paraId="6C9C7581" w14:textId="77777777" w:rsidTr="00227622">
        <w:tc>
          <w:tcPr>
            <w:tcW w:w="575" w:type="dxa"/>
            <w:shd w:val="clear" w:color="auto" w:fill="auto"/>
          </w:tcPr>
          <w:p w14:paraId="3E585DFC" w14:textId="4070F81D" w:rsidR="00227622" w:rsidRPr="00FF430B" w:rsidRDefault="006E4453" w:rsidP="0022762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t>4</w:t>
            </w:r>
            <w:r w:rsidR="00227622" w:rsidRPr="00D04871">
              <w:t xml:space="preserve"> </w:t>
            </w:r>
          </w:p>
        </w:tc>
        <w:tc>
          <w:tcPr>
            <w:tcW w:w="3767" w:type="dxa"/>
            <w:shd w:val="clear" w:color="auto" w:fill="auto"/>
          </w:tcPr>
          <w:p w14:paraId="5F1A5560" w14:textId="5A52667D" w:rsidR="00227622" w:rsidRPr="00FF430B" w:rsidRDefault="00227622" w:rsidP="0022762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D04871">
              <w:t xml:space="preserve">Certificatul de calitate la material </w:t>
            </w:r>
          </w:p>
        </w:tc>
        <w:tc>
          <w:tcPr>
            <w:tcW w:w="3526" w:type="dxa"/>
            <w:shd w:val="clear" w:color="auto" w:fill="auto"/>
          </w:tcPr>
          <w:p w14:paraId="104A32FF" w14:textId="2632BE60" w:rsidR="00227622" w:rsidRPr="00FF430B" w:rsidRDefault="00227622" w:rsidP="0022762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D04871">
              <w:t>Copia.Certificatul de calitate la material</w:t>
            </w:r>
          </w:p>
        </w:tc>
        <w:tc>
          <w:tcPr>
            <w:tcW w:w="1618" w:type="dxa"/>
            <w:shd w:val="clear" w:color="auto" w:fill="auto"/>
          </w:tcPr>
          <w:p w14:paraId="0993226D" w14:textId="03BE311C" w:rsidR="00227622" w:rsidRPr="00FF430B" w:rsidRDefault="00227622" w:rsidP="0022762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D04871">
              <w:t>Obligatoriu</w:t>
            </w:r>
          </w:p>
        </w:tc>
      </w:tr>
      <w:tr w:rsidR="00614B14" w:rsidRPr="00EC30C2" w14:paraId="431A828B" w14:textId="77777777" w:rsidTr="001411F7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F99A96" w14:textId="03778EBC" w:rsidR="00614B14" w:rsidRPr="00FF430B" w:rsidRDefault="006E4453" w:rsidP="00614B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lang w:val="en-US"/>
              </w:rPr>
              <w:t>5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AC63A2" w14:textId="040F37F1" w:rsidR="00614B14" w:rsidRPr="00FF430B" w:rsidRDefault="00614B14" w:rsidP="00614B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lang w:val="en-US"/>
              </w:rPr>
              <w:t>Cerere de participare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76E9FD" w14:textId="56E1D52B" w:rsidR="00614B14" w:rsidRPr="00FF430B" w:rsidRDefault="00614B14" w:rsidP="00614B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lang w:val="en-US"/>
              </w:rPr>
              <w:t>Original, confirmată prin aplicarea semnăturii electronice a Participantului, (Anexa 7)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BBAA70" w14:textId="77777777" w:rsidR="00614B14" w:rsidRDefault="00614B14" w:rsidP="00614B14">
            <w:pPr>
              <w:jc w:val="center"/>
              <w:rPr>
                <w:lang w:val="en-US"/>
              </w:rPr>
            </w:pPr>
          </w:p>
          <w:p w14:paraId="2A866008" w14:textId="77777777" w:rsidR="00614B14" w:rsidRDefault="00614B14" w:rsidP="00614B14">
            <w:pPr>
              <w:jc w:val="center"/>
              <w:rPr>
                <w:lang w:val="en-US"/>
              </w:rPr>
            </w:pPr>
          </w:p>
          <w:p w14:paraId="75FB41DC" w14:textId="001EE87B" w:rsidR="00614B14" w:rsidRPr="00FF430B" w:rsidRDefault="00614B14" w:rsidP="00614B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lang w:val="en-US"/>
              </w:rPr>
              <w:t>obligatoriu</w:t>
            </w:r>
          </w:p>
        </w:tc>
      </w:tr>
      <w:tr w:rsidR="00614B14" w:rsidRPr="00EC30C2" w14:paraId="59C96D4D" w14:textId="77777777" w:rsidTr="000522C5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675B0F" w14:textId="7942198E" w:rsidR="00614B14" w:rsidRPr="00FF430B" w:rsidRDefault="006E4453" w:rsidP="00614B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lang w:val="en-US"/>
              </w:rPr>
              <w:t>6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1D199A" w14:textId="12B8DE13" w:rsidR="00614B14" w:rsidRPr="00FF430B" w:rsidRDefault="00614B14" w:rsidP="00614B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lang w:val="en-US"/>
              </w:rPr>
              <w:t>Declara</w:t>
            </w:r>
            <w:r>
              <w:t>ție privind valabilitatea ofertei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6C09E7" w14:textId="592C4628" w:rsidR="00614B14" w:rsidRPr="00FF430B" w:rsidRDefault="00614B14" w:rsidP="00614B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lang w:val="en-US"/>
              </w:rPr>
              <w:t>Original, confirmată prin aplicarea semnăturii electronice a Participantului, (Anexa 8)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C4BE68" w14:textId="128C62C5" w:rsidR="00614B14" w:rsidRPr="00FF430B" w:rsidRDefault="00614B14" w:rsidP="00614B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lang w:val="en-US"/>
              </w:rPr>
              <w:t>obligatoriu</w:t>
            </w:r>
          </w:p>
        </w:tc>
      </w:tr>
      <w:tr w:rsidR="00614B14" w:rsidRPr="00EC30C2" w14:paraId="67355437" w14:textId="77777777" w:rsidTr="000522C5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916968" w14:textId="345B7060" w:rsidR="00614B14" w:rsidRDefault="006E4453" w:rsidP="00614B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7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857A8C" w14:textId="2B80C6A8" w:rsidR="00614B14" w:rsidRDefault="00614B14" w:rsidP="00614B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Graficul de executare a lucrărilor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BB166F" w14:textId="0B2BEE22" w:rsidR="00614B14" w:rsidRDefault="00614B14" w:rsidP="00614B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Original, confirmată prin aplicarea semnăturii electronice a Participantului, (Anexa 10)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58AEC3" w14:textId="2E63299C" w:rsidR="00614B14" w:rsidRDefault="00614B14" w:rsidP="00614B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614B14" w:rsidRPr="00EC30C2" w14:paraId="28542505" w14:textId="77777777" w:rsidTr="000522C5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032C68" w14:textId="2CC07688" w:rsidR="00614B14" w:rsidRPr="00FF430B" w:rsidRDefault="006E4453" w:rsidP="00614B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lang w:val="en-US"/>
              </w:rPr>
              <w:t>8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0BB507" w14:textId="77777777" w:rsidR="00614B14" w:rsidRDefault="00614B14" w:rsidP="00614B14">
            <w:pPr>
              <w:rPr>
                <w:lang w:val="en-US"/>
              </w:rPr>
            </w:pPr>
            <w:r>
              <w:rPr>
                <w:lang w:val="en-US"/>
              </w:rPr>
              <w:t xml:space="preserve">DECLARAȚIE </w:t>
            </w:r>
          </w:p>
          <w:p w14:paraId="15CB7C68" w14:textId="60971EFA" w:rsidR="00614B14" w:rsidRPr="00FF430B" w:rsidRDefault="00614B14" w:rsidP="00614B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lang w:val="en-US"/>
              </w:rPr>
              <w:t>privind lista principalelor lucrări executate în ultimul an de activitate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70678A" w14:textId="40BB4950" w:rsidR="00614B14" w:rsidRPr="00FF430B" w:rsidRDefault="00614B14" w:rsidP="00614B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lang w:val="en-US"/>
              </w:rPr>
              <w:t>Original, confirmată prin aplicarea semnăturii electronice a Participantului, (Anexa 13)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40F719" w14:textId="2FDDEC7F" w:rsidR="00614B14" w:rsidRPr="00FF430B" w:rsidRDefault="00614B14" w:rsidP="00614B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t>obligatoriu</w:t>
            </w:r>
          </w:p>
        </w:tc>
      </w:tr>
      <w:tr w:rsidR="00614B14" w:rsidRPr="00EC30C2" w14:paraId="6CC7336D" w14:textId="77777777" w:rsidTr="000522C5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5F7DD3" w14:textId="290898DB" w:rsidR="00614B14" w:rsidRPr="00FF430B" w:rsidRDefault="006E4453" w:rsidP="00614B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lang w:val="en-US"/>
              </w:rPr>
              <w:t>9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DE460E" w14:textId="77777777" w:rsidR="00614B14" w:rsidRDefault="00614B14" w:rsidP="00614B14">
            <w:pPr>
              <w:keepNext/>
              <w:ind w:firstLine="1"/>
              <w:outlineLvl w:val="1"/>
              <w:rPr>
                <w:rFonts w:eastAsia="PMingLiU"/>
                <w:bCs/>
                <w:iCs/>
              </w:rPr>
            </w:pPr>
            <w:r>
              <w:rPr>
                <w:rFonts w:eastAsia="PMingLiU"/>
                <w:bCs/>
                <w:iCs/>
              </w:rPr>
              <w:t>DECLARAŢIE</w:t>
            </w:r>
          </w:p>
          <w:p w14:paraId="7D32639E" w14:textId="77777777" w:rsidR="00614B14" w:rsidRDefault="00614B14" w:rsidP="00614B14">
            <w:pPr>
              <w:tabs>
                <w:tab w:val="left" w:pos="720"/>
              </w:tabs>
              <w:outlineLvl w:val="1"/>
              <w:rPr>
                <w:rFonts w:eastAsia="PMingLiU"/>
              </w:rPr>
            </w:pPr>
            <w:r>
              <w:rPr>
                <w:rFonts w:eastAsia="PMingLiU"/>
              </w:rPr>
              <w:t xml:space="preserve">privind dotările specifice, utilajul şi echipamentul necesar </w:t>
            </w:r>
            <w:r>
              <w:rPr>
                <w:rFonts w:eastAsia="PMingLiU"/>
                <w:bCs/>
                <w:spacing w:val="-2"/>
              </w:rPr>
              <w:t xml:space="preserve">pentru </w:t>
            </w:r>
            <w:r>
              <w:rPr>
                <w:rFonts w:eastAsia="PMingLiU"/>
              </w:rPr>
              <w:t>îndeplinirea corespunzătoare a contractului</w:t>
            </w:r>
          </w:p>
          <w:p w14:paraId="446AD5CD" w14:textId="07AB7629" w:rsidR="00614B14" w:rsidRPr="00FF430B" w:rsidRDefault="00614B14" w:rsidP="00614B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99049F" w14:textId="3E25428D" w:rsidR="00614B14" w:rsidRPr="00FF430B" w:rsidRDefault="00614B14" w:rsidP="00614B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lang w:val="en-US"/>
              </w:rPr>
              <w:t>Original, confirmată prin aplicarea semnăturii electronice a Participantului, (Anexa 14)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5317DB" w14:textId="47AB842B" w:rsidR="00614B14" w:rsidRPr="00FF430B" w:rsidRDefault="00614B14" w:rsidP="00614B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t>obligatoriu</w:t>
            </w:r>
          </w:p>
        </w:tc>
      </w:tr>
      <w:tr w:rsidR="00614B14" w:rsidRPr="00EC30C2" w14:paraId="77CBF17A" w14:textId="77777777" w:rsidTr="000522C5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2C79F1" w14:textId="34A8CFCE" w:rsidR="00614B14" w:rsidRPr="00FF430B" w:rsidRDefault="001E0494" w:rsidP="006E44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lang w:val="en-US"/>
              </w:rPr>
              <w:t>1</w:t>
            </w:r>
            <w:r w:rsidR="006E4453">
              <w:rPr>
                <w:iCs/>
                <w:lang w:val="en-US"/>
              </w:rPr>
              <w:t>0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BFE841" w14:textId="77777777" w:rsidR="00614B14" w:rsidRDefault="00614B14" w:rsidP="00614B14">
            <w:pPr>
              <w:rPr>
                <w:rFonts w:eastAsia="PMingLiU"/>
              </w:rPr>
            </w:pPr>
            <w:r>
              <w:rPr>
                <w:rFonts w:eastAsia="PMingLiU"/>
              </w:rPr>
              <w:t>DECLARAŢIE</w:t>
            </w:r>
          </w:p>
          <w:p w14:paraId="664EDD8D" w14:textId="073DC575" w:rsidR="00614B14" w:rsidRPr="00FF430B" w:rsidRDefault="00614B14" w:rsidP="00614B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rFonts w:eastAsia="PMingLiU"/>
              </w:rPr>
              <w:t>privind personalul de specialitate propus pentru implementarea contractului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96639A" w14:textId="1C63C8C8" w:rsidR="00614B14" w:rsidRPr="00FF430B" w:rsidRDefault="00614B14" w:rsidP="00C108D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lang w:val="en-US"/>
              </w:rPr>
              <w:t>Original, confirmată prin aplicarea semnăturii electronice a Participantului, (Anexa 1</w:t>
            </w:r>
            <w:r w:rsidR="00C108D2">
              <w:rPr>
                <w:lang w:val="en-US"/>
              </w:rPr>
              <w:t>5</w:t>
            </w:r>
            <w:r>
              <w:rPr>
                <w:lang w:val="en-US"/>
              </w:rPr>
              <w:t>)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781509" w14:textId="357C1AE5" w:rsidR="00614B14" w:rsidRPr="00FF430B" w:rsidRDefault="00614B14" w:rsidP="00614B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t>obligatoriu</w:t>
            </w:r>
          </w:p>
        </w:tc>
      </w:tr>
      <w:tr w:rsidR="00C108D2" w:rsidRPr="00EC30C2" w14:paraId="66A26C58" w14:textId="77777777" w:rsidTr="000522C5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C17CE9" w14:textId="5F20FB43" w:rsidR="00C108D2" w:rsidRDefault="001E0494" w:rsidP="006E44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</w:t>
            </w:r>
            <w:r w:rsidR="006E4453">
              <w:rPr>
                <w:iCs/>
                <w:lang w:val="en-US"/>
              </w:rPr>
              <w:t>1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E1BE21" w14:textId="64EEFFB9" w:rsidR="00C108D2" w:rsidRDefault="00C108D2" w:rsidP="00C108D2">
            <w:pPr>
              <w:rPr>
                <w:rFonts w:eastAsia="PMingLiU"/>
              </w:rPr>
            </w:pPr>
            <w:r>
              <w:rPr>
                <w:rFonts w:eastAsia="PMingLiU"/>
              </w:rPr>
              <w:t>Angajament terț susținător financiar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47B666" w14:textId="148BD9B2" w:rsidR="00C108D2" w:rsidRDefault="00C108D2" w:rsidP="00C108D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Original, confirmată prin aplicarea semnăturii electronice a Participantului, (Anexa 18)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2D7306" w14:textId="39CA220C" w:rsidR="00C108D2" w:rsidRDefault="00C108D2" w:rsidP="00C108D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obligatoriu</w:t>
            </w:r>
          </w:p>
        </w:tc>
      </w:tr>
      <w:tr w:rsidR="00A407AA" w:rsidRPr="00EC30C2" w14:paraId="5203E279" w14:textId="77777777" w:rsidTr="000522C5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279D43" w14:textId="2B6FEF58" w:rsidR="00A407AA" w:rsidRDefault="001E0494" w:rsidP="006E44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</w:t>
            </w:r>
            <w:r w:rsidR="006E4453">
              <w:rPr>
                <w:iCs/>
                <w:lang w:val="en-US"/>
              </w:rPr>
              <w:t>2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C8D176" w14:textId="370453C8" w:rsidR="00A407AA" w:rsidRDefault="009C615E" w:rsidP="00A407AA">
            <w:pPr>
              <w:rPr>
                <w:rFonts w:eastAsia="PMingLiU"/>
              </w:rPr>
            </w:pPr>
            <w:r>
              <w:rPr>
                <w:rFonts w:eastAsia="PMingLiU"/>
              </w:rPr>
              <w:t>Angajament privind susținerea tehnică și profesională a ofertantului/grupului de operatori economici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183F3B" w14:textId="7B570A00" w:rsidR="00A407AA" w:rsidRDefault="00A407AA" w:rsidP="00A407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Original, confirmată prin aplicarea semnăturii electronice a Participantului, (Anexa 19)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3EB071" w14:textId="26A83730" w:rsidR="00A407AA" w:rsidRDefault="00A407AA" w:rsidP="00A407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obligatoriu</w:t>
            </w:r>
          </w:p>
        </w:tc>
      </w:tr>
      <w:tr w:rsidR="00A93926" w:rsidRPr="00EC30C2" w14:paraId="04DA49DB" w14:textId="77777777" w:rsidTr="000510E6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42ADF8" w14:textId="5ED713AF" w:rsidR="00A93926" w:rsidRDefault="001E0494" w:rsidP="006E44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lastRenderedPageBreak/>
              <w:t>1</w:t>
            </w:r>
            <w:r w:rsidR="006E4453">
              <w:rPr>
                <w:iCs/>
                <w:lang w:val="en-US"/>
              </w:rPr>
              <w:t>3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18C170" w14:textId="3788FAF3" w:rsidR="00A93926" w:rsidRDefault="00A93926" w:rsidP="00A93926">
            <w:pPr>
              <w:rPr>
                <w:rFonts w:eastAsia="PMingLiU"/>
              </w:rPr>
            </w:pPr>
            <w:r>
              <w:rPr>
                <w:rFonts w:eastAsia="PMingLiU"/>
              </w:rPr>
              <w:t>Declarație terț susținător tehnic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C19DF6" w14:textId="5A126684" w:rsidR="00A93926" w:rsidRDefault="00A93926" w:rsidP="00A939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Original, confirmată prin aplicarea semnăturii electronice a Participantului, (Anexa 20)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D5A9A8" w14:textId="7FE60391" w:rsidR="00A93926" w:rsidRDefault="00A93926" w:rsidP="00A939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obligatoriu</w:t>
            </w:r>
          </w:p>
        </w:tc>
      </w:tr>
      <w:tr w:rsidR="00A93926" w:rsidRPr="00EC30C2" w14:paraId="3747CD1E" w14:textId="77777777" w:rsidTr="000510E6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5FBCB7" w14:textId="31C097AC" w:rsidR="00A93926" w:rsidRDefault="001E0494" w:rsidP="006E44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</w:t>
            </w:r>
            <w:r w:rsidR="006E4453">
              <w:rPr>
                <w:iCs/>
                <w:lang w:val="en-US"/>
              </w:rPr>
              <w:t>4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D75F4B" w14:textId="48AF78D4" w:rsidR="00A93926" w:rsidRDefault="00A93926" w:rsidP="00A93926">
            <w:pPr>
              <w:rPr>
                <w:rFonts w:eastAsia="PMingLiU"/>
              </w:rPr>
            </w:pPr>
            <w:r>
              <w:rPr>
                <w:rFonts w:eastAsia="PMingLiU"/>
              </w:rPr>
              <w:t>Declarație terț susținător profesional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6F9D87" w14:textId="3F7C1DFF" w:rsidR="00A93926" w:rsidRDefault="00A93926" w:rsidP="00A939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Original, confirmată prin aplicarea semnăturii electronice a Participantului, (Anexa 21)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FB49B8" w14:textId="63C5ED76" w:rsidR="00A93926" w:rsidRDefault="00A93926" w:rsidP="00A939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obligatoriu</w:t>
            </w:r>
          </w:p>
        </w:tc>
      </w:tr>
      <w:tr w:rsidR="00A93926" w:rsidRPr="00EC30C2" w14:paraId="19778464" w14:textId="77777777" w:rsidTr="00004881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7B1792" w14:textId="1962958E" w:rsidR="00A93926" w:rsidRDefault="001E0494" w:rsidP="006E44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</w:t>
            </w:r>
            <w:r w:rsidR="006E4453">
              <w:rPr>
                <w:iCs/>
                <w:lang w:val="en-US"/>
              </w:rPr>
              <w:t>5</w:t>
            </w:r>
          </w:p>
        </w:tc>
        <w:tc>
          <w:tcPr>
            <w:tcW w:w="3767" w:type="dxa"/>
            <w:shd w:val="clear" w:color="auto" w:fill="auto"/>
          </w:tcPr>
          <w:p w14:paraId="2F59C9DE" w14:textId="77777777" w:rsidR="00A93926" w:rsidRDefault="00A93926" w:rsidP="00A93926">
            <w:r>
              <w:t xml:space="preserve">Caiet de sarcini </w:t>
            </w:r>
          </w:p>
          <w:p w14:paraId="2A440565" w14:textId="77F93B03" w:rsidR="00A93926" w:rsidRDefault="00A93926" w:rsidP="00A93926">
            <w:pPr>
              <w:rPr>
                <w:rFonts w:eastAsia="PMingLiU"/>
              </w:rPr>
            </w:pPr>
            <w:r w:rsidRPr="00D04871">
              <w:t xml:space="preserve">Devizele locale aferente ofertei </w:t>
            </w:r>
          </w:p>
        </w:tc>
        <w:tc>
          <w:tcPr>
            <w:tcW w:w="3526" w:type="dxa"/>
            <w:shd w:val="clear" w:color="auto" w:fill="auto"/>
          </w:tcPr>
          <w:p w14:paraId="7C1C48D6" w14:textId="06C64DA8" w:rsidR="00A93926" w:rsidRDefault="00A93926" w:rsidP="00A939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Original, confirmată prin aplicarea semnăturii electronice a Participantului, (Anexa 23)</w:t>
            </w:r>
          </w:p>
          <w:p w14:paraId="0E8FC6DD" w14:textId="64232C4E" w:rsidR="00A93926" w:rsidRDefault="00A93926" w:rsidP="00A939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D04871">
              <w:t xml:space="preserve">Formularele 3,5,7 cu specificația parametrilor tehnici solicitați în caitul de sarcini. </w:t>
            </w:r>
          </w:p>
        </w:tc>
        <w:tc>
          <w:tcPr>
            <w:tcW w:w="1618" w:type="dxa"/>
            <w:shd w:val="clear" w:color="auto" w:fill="auto"/>
          </w:tcPr>
          <w:p w14:paraId="3CCCD797" w14:textId="2F1C9E7F" w:rsidR="00A93926" w:rsidRDefault="00A93926" w:rsidP="00A939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D04871">
              <w:t xml:space="preserve">Obligatoriu </w:t>
            </w:r>
          </w:p>
        </w:tc>
      </w:tr>
      <w:tr w:rsidR="00A93926" w:rsidRPr="00EC30C2" w14:paraId="065BAFE1" w14:textId="77777777" w:rsidTr="000522C5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7FD1C6" w14:textId="65EB82A2" w:rsidR="00A93926" w:rsidRPr="00FF430B" w:rsidRDefault="001E0494" w:rsidP="006E44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lang w:val="en-US"/>
              </w:rPr>
              <w:t>1</w:t>
            </w:r>
            <w:r w:rsidR="006E4453">
              <w:rPr>
                <w:iCs/>
                <w:lang w:val="en-US"/>
              </w:rPr>
              <w:t>6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9F8C18" w14:textId="5E0B6394" w:rsidR="00A93926" w:rsidRPr="00FF430B" w:rsidRDefault="00A93926" w:rsidP="00A939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lang w:val="en-US"/>
              </w:rPr>
              <w:t>Certificat de înregistrare a întreprinderii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CE559B" w14:textId="75F802F3" w:rsidR="00A93926" w:rsidRPr="00FF430B" w:rsidRDefault="00A93926" w:rsidP="00A939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lang w:val="en-US"/>
              </w:rPr>
              <w:t>copie – emis de Camera Înregistrării de Stat (Ministerul Dezvoltării Informaţionale), confirmată prin aplicarea semnăturii electrinice;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B6C977" w14:textId="46960A7B" w:rsidR="00A93926" w:rsidRPr="00FF430B" w:rsidRDefault="00A93926" w:rsidP="00A939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t>obligatoriu</w:t>
            </w:r>
          </w:p>
        </w:tc>
      </w:tr>
      <w:tr w:rsidR="00A93926" w:rsidRPr="00EC30C2" w14:paraId="482DFEA6" w14:textId="77777777" w:rsidTr="000522C5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787F59" w14:textId="6151DB6A" w:rsidR="00A93926" w:rsidRPr="00FF430B" w:rsidRDefault="001E0494" w:rsidP="006E44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lang w:val="en-US"/>
              </w:rPr>
              <w:t>1</w:t>
            </w:r>
            <w:r w:rsidR="006E4453">
              <w:rPr>
                <w:iCs/>
                <w:lang w:val="en-US"/>
              </w:rPr>
              <w:t>7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BA429E" w14:textId="3FF97863" w:rsidR="00A93926" w:rsidRPr="00FF430B" w:rsidRDefault="00A93926" w:rsidP="00A939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lang w:val="en-US"/>
              </w:rPr>
              <w:t>Certificat de atribuire a contului bancar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9A4D3C" w14:textId="608C53A4" w:rsidR="00A93926" w:rsidRPr="00FF430B" w:rsidRDefault="00A93926" w:rsidP="00A939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lang w:val="en-US"/>
              </w:rPr>
              <w:t>copie – eliberat de banca deţinătoare de cont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91EC96" w14:textId="0271A714" w:rsidR="00A93926" w:rsidRPr="00FF430B" w:rsidRDefault="00A93926" w:rsidP="00A939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t>obligatoriu</w:t>
            </w:r>
          </w:p>
        </w:tc>
      </w:tr>
    </w:tbl>
    <w:p w14:paraId="04AF486D" w14:textId="6C54FB5A" w:rsidR="0015247E" w:rsidRPr="00FF430B" w:rsidRDefault="0015247E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Garanția pentru ofertă, după caz </w:t>
      </w:r>
      <w:r w:rsidR="00036D2B">
        <w:rPr>
          <w:b/>
          <w:noProof w:val="0"/>
          <w:lang w:val="ro-MD" w:eastAsia="ru-RU"/>
        </w:rPr>
        <w:t>________</w:t>
      </w:r>
      <w:r w:rsidR="000E0184">
        <w:rPr>
          <w:b/>
          <w:noProof w:val="0"/>
          <w:lang w:val="ro-MD" w:eastAsia="ru-RU"/>
        </w:rPr>
        <w:t xml:space="preserve"> </w:t>
      </w:r>
      <w:r w:rsidRPr="00FF430B">
        <w:rPr>
          <w:lang w:val="ro-MD"/>
        </w:rPr>
        <w:t>,</w:t>
      </w:r>
      <w:r w:rsidR="00FE38A6" w:rsidRPr="00FF430B">
        <w:rPr>
          <w:lang w:val="ro-MD"/>
        </w:rPr>
        <w:t xml:space="preserve"> </w:t>
      </w:r>
      <w:r w:rsidRPr="00FF430B">
        <w:rPr>
          <w:b/>
          <w:noProof w:val="0"/>
          <w:lang w:val="ro-MD" w:eastAsia="ru-RU"/>
        </w:rPr>
        <w:t>cuantumul</w:t>
      </w:r>
      <w:r w:rsidR="00036D2B" w:rsidRPr="00036D2B">
        <w:rPr>
          <w:b/>
          <w:noProof w:val="0"/>
          <w:lang w:val="en-US" w:eastAsia="ru-RU"/>
        </w:rPr>
        <w:t xml:space="preserve"> </w:t>
      </w:r>
      <w:r w:rsidR="00036D2B">
        <w:rPr>
          <w:b/>
          <w:noProof w:val="0"/>
          <w:lang w:val="en-US" w:eastAsia="ru-RU"/>
        </w:rPr>
        <w:t>max 2%</w:t>
      </w:r>
      <w:r w:rsidRPr="00FF430B">
        <w:rPr>
          <w:b/>
          <w:noProof w:val="0"/>
          <w:lang w:val="ro-MD" w:eastAsia="ru-RU"/>
        </w:rPr>
        <w:t>.</w:t>
      </w:r>
    </w:p>
    <w:p w14:paraId="537A3EA2" w14:textId="2A32A6AE" w:rsidR="0015247E" w:rsidRPr="00FF430B" w:rsidRDefault="00F6465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garanție a lucrărilor</w:t>
      </w:r>
      <w:r w:rsidR="000E0184">
        <w:rPr>
          <w:b/>
          <w:noProof w:val="0"/>
          <w:lang w:val="ro-MD" w:eastAsia="ru-RU"/>
        </w:rPr>
        <w:t xml:space="preserve"> </w:t>
      </w:r>
      <w:r w:rsidR="00984FA2" w:rsidRPr="00FF430B">
        <w:rPr>
          <w:b/>
          <w:noProof w:val="0"/>
          <w:lang w:val="ro-MD" w:eastAsia="ru-RU"/>
        </w:rPr>
        <w:t xml:space="preserve">sau serviciilor de proiectare și de </w:t>
      </w:r>
      <w:r w:rsidR="00984FA2" w:rsidRPr="00B7565C">
        <w:rPr>
          <w:b/>
          <w:noProof w:val="0"/>
          <w:color w:val="000000" w:themeColor="text1"/>
          <w:lang w:val="ro-MD" w:eastAsia="ru-RU"/>
        </w:rPr>
        <w:t>lucrări</w:t>
      </w:r>
      <w:r w:rsidR="000E0184" w:rsidRPr="00B7565C">
        <w:rPr>
          <w:b/>
          <w:noProof w:val="0"/>
          <w:color w:val="000000" w:themeColor="text1"/>
          <w:lang w:val="ro-MD" w:eastAsia="ru-RU"/>
        </w:rPr>
        <w:t xml:space="preserve"> </w:t>
      </w:r>
      <w:r w:rsidR="00697207">
        <w:rPr>
          <w:b/>
          <w:noProof w:val="0"/>
          <w:color w:val="000000" w:themeColor="text1"/>
          <w:lang w:val="ro-MD" w:eastAsia="ru-RU"/>
        </w:rPr>
        <w:t>3</w:t>
      </w:r>
      <w:r w:rsidR="000E0184" w:rsidRPr="00B7565C">
        <w:rPr>
          <w:b/>
          <w:noProof w:val="0"/>
          <w:color w:val="000000" w:themeColor="text1"/>
          <w:lang w:val="ro-MD" w:eastAsia="ru-RU"/>
        </w:rPr>
        <w:t xml:space="preserve"> ani</w:t>
      </w:r>
      <w:r w:rsidRPr="00B7565C">
        <w:rPr>
          <w:b/>
          <w:noProof w:val="0"/>
          <w:color w:val="000000" w:themeColor="text1"/>
          <w:lang w:val="ro-MD" w:eastAsia="ru-RU"/>
        </w:rPr>
        <w:t>.</w:t>
      </w:r>
    </w:p>
    <w:p w14:paraId="13C1C02B" w14:textId="0F3B62E9" w:rsidR="00F6465C" w:rsidRPr="00FF430B" w:rsidRDefault="00F6465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Garanția de bună execuție a contractului, după caz______________,</w:t>
      </w:r>
      <w:r w:rsidR="00FE38A6" w:rsidRPr="00FF430B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cuantumul______.</w:t>
      </w:r>
    </w:p>
    <w:p w14:paraId="0AF5FA01" w14:textId="6080D55F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Motivul recurgerii la procedura accelerată (în cazul licitației deschise, restr</w:t>
      </w:r>
      <w:r w:rsidR="00C32CB2" w:rsidRPr="00FF430B">
        <w:rPr>
          <w:b/>
          <w:noProof w:val="0"/>
          <w:lang w:val="ro-MD" w:eastAsia="ru-RU"/>
        </w:rPr>
        <w:t>â</w:t>
      </w:r>
      <w:r w:rsidRPr="00FF430B">
        <w:rPr>
          <w:b/>
          <w:noProof w:val="0"/>
          <w:lang w:val="ro-MD" w:eastAsia="ru-RU"/>
        </w:rPr>
        <w:t>nse</w:t>
      </w:r>
      <w:r w:rsidR="00FE38A6" w:rsidRPr="00FF430B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și a procedurii negociate), după caz</w:t>
      </w:r>
      <w:r w:rsidR="000E0184">
        <w:rPr>
          <w:b/>
          <w:noProof w:val="0"/>
          <w:lang w:val="ro-MD" w:eastAsia="ru-RU"/>
        </w:rPr>
        <w:t xml:space="preserve"> nu se aplică</w:t>
      </w:r>
    </w:p>
    <w:p w14:paraId="1984BDAD" w14:textId="1F34DF06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D26871">
        <w:rPr>
          <w:b/>
          <w:noProof w:val="0"/>
          <w:lang w:val="ro-MD" w:eastAsia="ru-RU"/>
        </w:rPr>
        <w:t>licitație electronică</w:t>
      </w:r>
    </w:p>
    <w:p w14:paraId="146D4A00" w14:textId="77777777" w:rsidR="00BE362C" w:rsidRPr="00FF430B" w:rsidRDefault="00BE362C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Condiții speciale de care depinde îndeplinirea contractului (</w:t>
      </w:r>
      <w:r w:rsidRPr="00FF430B">
        <w:rPr>
          <w:noProof w:val="0"/>
          <w:lang w:val="ro-MD" w:eastAsia="ru-RU"/>
        </w:rPr>
        <w:t>indicați după caz</w:t>
      </w:r>
      <w:r w:rsidRPr="00FF430B">
        <w:rPr>
          <w:b/>
          <w:noProof w:val="0"/>
          <w:lang w:val="ro-MD" w:eastAsia="ru-RU"/>
        </w:rPr>
        <w:t>): ______________________________________________</w:t>
      </w:r>
      <w:r w:rsidR="00CB0AEA" w:rsidRPr="00FF430B">
        <w:rPr>
          <w:b/>
          <w:noProof w:val="0"/>
          <w:lang w:val="ro-MD" w:eastAsia="ru-RU"/>
        </w:rPr>
        <w:t>________________________</w:t>
      </w:r>
      <w:r w:rsidRPr="00FF430B">
        <w:rPr>
          <w:b/>
          <w:noProof w:val="0"/>
          <w:lang w:val="ro-MD" w:eastAsia="ru-RU"/>
        </w:rPr>
        <w:t>_</w:t>
      </w:r>
      <w:r w:rsidR="009F3CEA" w:rsidRPr="00FF430B">
        <w:rPr>
          <w:b/>
          <w:noProof w:val="0"/>
          <w:lang w:val="ro-MD" w:eastAsia="ru-RU"/>
        </w:rPr>
        <w:t>______</w:t>
      </w:r>
    </w:p>
    <w:p w14:paraId="3FBCA5A9" w14:textId="05E0DF10" w:rsidR="00EF4276" w:rsidRPr="00FF430B" w:rsidRDefault="00EF4276" w:rsidP="00EF4276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bookmarkStart w:id="1" w:name="_Hlk71621175"/>
      <w:r w:rsidRPr="00FF430B">
        <w:rPr>
          <w:b/>
          <w:noProof w:val="0"/>
          <w:lang w:val="ro-MD" w:eastAsia="ru-RU"/>
        </w:rPr>
        <w:t>Ofertele se prezintă în valuta</w:t>
      </w:r>
      <w:r w:rsidR="00D26871">
        <w:rPr>
          <w:b/>
          <w:noProof w:val="0"/>
          <w:lang w:val="ro-MD" w:eastAsia="ru-RU"/>
        </w:rPr>
        <w:t xml:space="preserve"> națională RM</w:t>
      </w:r>
      <w:bookmarkEnd w:id="1"/>
      <w:r w:rsidR="00D26871">
        <w:rPr>
          <w:b/>
          <w:noProof w:val="0"/>
          <w:lang w:val="ro-MD" w:eastAsia="ru-RU"/>
        </w:rPr>
        <w:t xml:space="preserve"> </w:t>
      </w:r>
    </w:p>
    <w:p w14:paraId="432C1F0F" w14:textId="2D7C76DB" w:rsidR="00BE362C" w:rsidRPr="00FF430B" w:rsidRDefault="00BE362C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Criteriul de evaluare aplicat pentru </w:t>
      </w:r>
      <w:r w:rsidR="009D14A7" w:rsidRPr="00FF430B">
        <w:rPr>
          <w:b/>
          <w:noProof w:val="0"/>
          <w:lang w:val="ro-MD" w:eastAsia="ru-RU"/>
        </w:rPr>
        <w:t>atribuirea</w:t>
      </w:r>
      <w:r w:rsidR="00E706C1" w:rsidRPr="00FF430B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contractului:</w:t>
      </w:r>
      <w:r w:rsidR="00D26871">
        <w:rPr>
          <w:b/>
          <w:noProof w:val="0"/>
          <w:lang w:val="ro-MD" w:eastAsia="ru-RU"/>
        </w:rPr>
        <w:t xml:space="preserve"> cel mai mic preț</w:t>
      </w:r>
    </w:p>
    <w:p w14:paraId="0EB0540D" w14:textId="77777777" w:rsidR="00BE362C" w:rsidRPr="00FF430B" w:rsidRDefault="00BE362C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6"/>
        <w:gridCol w:w="7122"/>
        <w:gridCol w:w="1788"/>
      </w:tblGrid>
      <w:tr w:rsidR="00BE362C" w:rsidRPr="00EC30C2" w14:paraId="5894E2AC" w14:textId="77777777" w:rsidTr="001A1A16">
        <w:tc>
          <w:tcPr>
            <w:tcW w:w="577" w:type="dxa"/>
            <w:shd w:val="clear" w:color="auto" w:fill="auto"/>
          </w:tcPr>
          <w:p w14:paraId="1D9522C8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7D642500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05EC62B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BE362C" w:rsidRPr="00EC30C2" w14:paraId="19E42FF1" w14:textId="77777777" w:rsidTr="001A1A16">
        <w:tc>
          <w:tcPr>
            <w:tcW w:w="577" w:type="dxa"/>
            <w:shd w:val="clear" w:color="auto" w:fill="auto"/>
          </w:tcPr>
          <w:p w14:paraId="62C8BD8B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4A1C6E4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3FBEE857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  <w:tr w:rsidR="00BE362C" w:rsidRPr="00EC30C2" w14:paraId="76091EE8" w14:textId="77777777" w:rsidTr="001A1A16">
        <w:tc>
          <w:tcPr>
            <w:tcW w:w="577" w:type="dxa"/>
            <w:shd w:val="clear" w:color="auto" w:fill="auto"/>
          </w:tcPr>
          <w:p w14:paraId="620FFE5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1A9CA4D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066BF0F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</w:tbl>
    <w:p w14:paraId="56F393EE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limită de depunere/deschidere a ofertelor:</w:t>
      </w:r>
    </w:p>
    <w:p w14:paraId="597EEFCB" w14:textId="3FD93296" w:rsidR="00BE362C" w:rsidRPr="00FF430B" w:rsidRDefault="00EF4276" w:rsidP="002F556B">
      <w:pPr>
        <w:numPr>
          <w:ilvl w:val="0"/>
          <w:numId w:val="27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conform SIA RSAP /</w:t>
      </w:r>
      <w:r w:rsidR="00BE362C" w:rsidRPr="00FF430B">
        <w:rPr>
          <w:b/>
          <w:noProof w:val="0"/>
          <w:lang w:val="ro-MD" w:eastAsia="ru-RU"/>
        </w:rPr>
        <w:t xml:space="preserve">până la: </w:t>
      </w:r>
      <w:r w:rsidR="00BE362C" w:rsidRPr="00FF430B">
        <w:rPr>
          <w:b/>
          <w:i/>
          <w:noProof w:val="0"/>
          <w:lang w:val="ro-MD" w:eastAsia="ru-RU"/>
        </w:rPr>
        <w:t>[ora exactă]</w:t>
      </w:r>
      <w:r w:rsidR="00BE362C" w:rsidRPr="00FF430B">
        <w:rPr>
          <w:b/>
          <w:noProof w:val="0"/>
          <w:lang w:val="ro-MD" w:eastAsia="ru-RU"/>
        </w:rPr>
        <w:t>_</w:t>
      </w:r>
      <w:r w:rsidR="003B11C6" w:rsidRPr="003B11C6">
        <w:rPr>
          <w:b/>
          <w:noProof w:val="0"/>
          <w:lang w:val="ro-MD" w:eastAsia="ru-RU"/>
        </w:rPr>
        <w:t xml:space="preserve"> </w:t>
      </w:r>
      <w:r w:rsidR="003B11C6" w:rsidRPr="00FF430B">
        <w:rPr>
          <w:b/>
          <w:noProof w:val="0"/>
          <w:lang w:val="ro-MD" w:eastAsia="ru-RU"/>
        </w:rPr>
        <w:t xml:space="preserve">SIA RSAP </w:t>
      </w:r>
    </w:p>
    <w:p w14:paraId="75C232E2" w14:textId="1501D668" w:rsidR="00BE362C" w:rsidRPr="00FF430B" w:rsidRDefault="00BE362C" w:rsidP="002F556B">
      <w:pPr>
        <w:numPr>
          <w:ilvl w:val="0"/>
          <w:numId w:val="27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pe: </w:t>
      </w:r>
      <w:r w:rsidRPr="00FF430B">
        <w:rPr>
          <w:b/>
          <w:i/>
          <w:noProof w:val="0"/>
          <w:lang w:val="ro-MD" w:eastAsia="ru-RU"/>
        </w:rPr>
        <w:t>[data]</w:t>
      </w:r>
      <w:r w:rsidRPr="00FF430B">
        <w:rPr>
          <w:b/>
          <w:noProof w:val="0"/>
          <w:lang w:val="ro-MD" w:eastAsia="ru-RU"/>
        </w:rPr>
        <w:t>__</w:t>
      </w:r>
      <w:r w:rsidR="003B11C6" w:rsidRPr="003B11C6">
        <w:rPr>
          <w:b/>
          <w:noProof w:val="0"/>
          <w:lang w:val="ro-MD" w:eastAsia="ru-RU"/>
        </w:rPr>
        <w:t xml:space="preserve"> </w:t>
      </w:r>
      <w:r w:rsidR="003B11C6" w:rsidRPr="00FF430B">
        <w:rPr>
          <w:b/>
          <w:noProof w:val="0"/>
          <w:lang w:val="ro-MD" w:eastAsia="ru-RU"/>
        </w:rPr>
        <w:t xml:space="preserve">SIA RSAP </w:t>
      </w:r>
    </w:p>
    <w:p w14:paraId="3626F6C6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14:paraId="0FD5C859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sau cererile de participare vor fi depuse electronic prin intermediul SIA RSAP</w:t>
      </w:r>
    </w:p>
    <w:p w14:paraId="1773BD93" w14:textId="7CF6ECE5" w:rsidR="00BE362C" w:rsidRPr="00FF430B" w:rsidRDefault="00BE362C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 xml:space="preserve">Termenul de valabilitate a ofertelor: </w:t>
      </w:r>
      <w:r w:rsidR="003B11C6">
        <w:rPr>
          <w:b/>
          <w:noProof w:val="0"/>
          <w:lang w:val="ro-MD" w:eastAsia="ru-RU"/>
        </w:rPr>
        <w:t>90 zile</w:t>
      </w:r>
    </w:p>
    <w:p w14:paraId="4E3C6F91" w14:textId="189CA3D0" w:rsidR="00BE362C" w:rsidRPr="00FF430B" w:rsidRDefault="00BE362C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Locul deschiderii ofertelor: </w:t>
      </w:r>
      <w:r w:rsidR="00426FF4" w:rsidRPr="00FF430B">
        <w:rPr>
          <w:b/>
          <w:noProof w:val="0"/>
          <w:lang w:val="ro-MD" w:eastAsia="ru-RU"/>
        </w:rPr>
        <w:t>__</w:t>
      </w:r>
      <w:r w:rsidR="003B11C6" w:rsidRPr="003B11C6">
        <w:rPr>
          <w:b/>
          <w:noProof w:val="0"/>
          <w:lang w:val="ro-MD" w:eastAsia="ru-RU"/>
        </w:rPr>
        <w:t xml:space="preserve"> </w:t>
      </w:r>
      <w:r w:rsidR="003B11C6" w:rsidRPr="00FF430B">
        <w:rPr>
          <w:b/>
          <w:noProof w:val="0"/>
          <w:lang w:val="ro-MD" w:eastAsia="ru-RU"/>
        </w:rPr>
        <w:t xml:space="preserve">SIA RSAP </w:t>
      </w:r>
      <w:r w:rsidRPr="00FF430B">
        <w:rPr>
          <w:b/>
          <w:noProof w:val="0"/>
          <w:lang w:val="ro-MD" w:eastAsia="ru-RU"/>
        </w:rPr>
        <w:t>____________________</w:t>
      </w:r>
      <w:r w:rsidR="0042296C" w:rsidRPr="00FF430B">
        <w:rPr>
          <w:b/>
          <w:noProof w:val="0"/>
          <w:lang w:val="ro-MD" w:eastAsia="ru-RU"/>
        </w:rPr>
        <w:t>__</w:t>
      </w:r>
    </w:p>
    <w:p w14:paraId="7F90EC3B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(SIA RSAP sau adresa deschiderii)</w:t>
      </w:r>
    </w:p>
    <w:p w14:paraId="75C39C79" w14:textId="77777777" w:rsidR="00BE362C" w:rsidRPr="00FF430B" w:rsidRDefault="00BE362C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înt</w:t>
      </w:r>
      <w:r w:rsidR="00AD62DE" w:rsidRPr="00FF430B">
        <w:rPr>
          <w:b/>
          <w:i/>
          <w:noProof w:val="0"/>
          <w:lang w:val="ro-MD" w:eastAsia="ru-RU"/>
        </w:rPr>
        <w:t>â</w:t>
      </w:r>
      <w:r w:rsidRPr="00FF430B">
        <w:rPr>
          <w:b/>
          <w:i/>
          <w:noProof w:val="0"/>
          <w:lang w:val="ro-MD" w:eastAsia="ru-RU"/>
        </w:rPr>
        <w:t xml:space="preserve">rziate vor fi respinse. </w:t>
      </w:r>
    </w:p>
    <w:p w14:paraId="6C56D6B3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Persoanele autorizate să asiste la deschiderea ofertelor: </w:t>
      </w:r>
      <w:r w:rsidRPr="00FF430B">
        <w:rPr>
          <w:b/>
          <w:noProof w:val="0"/>
          <w:lang w:val="ro-MD" w:eastAsia="ru-RU"/>
        </w:rPr>
        <w:br/>
      </w:r>
      <w:r w:rsidRPr="00FF430B">
        <w:rPr>
          <w:b/>
          <w:i/>
          <w:noProof w:val="0"/>
          <w:lang w:val="ro-MD" w:eastAsia="ru-RU"/>
        </w:rPr>
        <w:t>Ofertanții sau reprezentanții acestora au dreptul să participe la deschiderea ofertelor, cu excepția cazului c</w:t>
      </w:r>
      <w:r w:rsidR="00AD62DE" w:rsidRPr="00FF430B">
        <w:rPr>
          <w:b/>
          <w:i/>
          <w:noProof w:val="0"/>
          <w:lang w:val="ro-MD" w:eastAsia="ru-RU"/>
        </w:rPr>
        <w:t>â</w:t>
      </w:r>
      <w:r w:rsidRPr="00FF430B">
        <w:rPr>
          <w:b/>
          <w:i/>
          <w:noProof w:val="0"/>
          <w:lang w:val="ro-MD" w:eastAsia="ru-RU"/>
        </w:rPr>
        <w:t>nd of</w:t>
      </w:r>
      <w:r w:rsidR="00E706C1" w:rsidRPr="00FF430B">
        <w:rPr>
          <w:b/>
          <w:i/>
          <w:noProof w:val="0"/>
          <w:lang w:val="ro-MD" w:eastAsia="ru-RU"/>
        </w:rPr>
        <w:t xml:space="preserve">ertele au fost depuse prin SIA </w:t>
      </w:r>
      <w:r w:rsidRPr="00FF430B">
        <w:rPr>
          <w:b/>
          <w:i/>
          <w:noProof w:val="0"/>
          <w:lang w:val="ro-MD" w:eastAsia="ru-RU"/>
        </w:rPr>
        <w:t>RSAP</w:t>
      </w:r>
      <w:r w:rsidRPr="00FF430B">
        <w:rPr>
          <w:b/>
          <w:noProof w:val="0"/>
          <w:lang w:val="ro-MD" w:eastAsia="ru-RU"/>
        </w:rPr>
        <w:t>.</w:t>
      </w:r>
    </w:p>
    <w:p w14:paraId="5A777DE6" w14:textId="65E193F9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Limba sau limbile în care trebuie redactate ofertele sau cererile de participare: </w:t>
      </w:r>
      <w:r w:rsidR="00D25B3F">
        <w:rPr>
          <w:b/>
          <w:noProof w:val="0"/>
          <w:lang w:val="ro-MD" w:eastAsia="ru-RU"/>
        </w:rPr>
        <w:t>română</w:t>
      </w:r>
    </w:p>
    <w:p w14:paraId="3525B78C" w14:textId="0E06E4E1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Respectivul contract se referă la un proiect și/sau program finanțat din fonduri ale Uniunii Europene: </w:t>
      </w:r>
      <w:r w:rsidR="00D25B3F">
        <w:rPr>
          <w:b/>
          <w:noProof w:val="0"/>
          <w:lang w:val="ro-MD" w:eastAsia="ru-RU"/>
        </w:rPr>
        <w:t xml:space="preserve">nu </w:t>
      </w:r>
    </w:p>
    <w:p w14:paraId="02FF4B48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(se specifică denumireaproiectului și/sau programului)</w:t>
      </w:r>
    </w:p>
    <w:p w14:paraId="16F7BF55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Denumirea și adresa organismului competent de soluționare a contestațiilor: </w:t>
      </w:r>
    </w:p>
    <w:p w14:paraId="3973DFDF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Agenția Națională pentru Soluționarea Contestațiilor</w:t>
      </w:r>
    </w:p>
    <w:p w14:paraId="2D603D23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Adresa: mun. Chișinău, bd. Ștefan cel Mare și Sfânt nr.124 (et.4), MD 2001;</w:t>
      </w:r>
    </w:p>
    <w:p w14:paraId="60163A5C" w14:textId="6FD70329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Tel/Fax/email:</w:t>
      </w:r>
      <w:r w:rsidR="00FE38A6" w:rsidRPr="00FF430B">
        <w:rPr>
          <w:b/>
          <w:i/>
          <w:noProof w:val="0"/>
          <w:lang w:val="ro-MD" w:eastAsia="ru-RU"/>
        </w:rPr>
        <w:t xml:space="preserve"> </w:t>
      </w:r>
      <w:r w:rsidRPr="00FF430B">
        <w:rPr>
          <w:b/>
          <w:i/>
          <w:noProof w:val="0"/>
          <w:lang w:val="ro-MD" w:eastAsia="ru-RU"/>
        </w:rPr>
        <w:t>022-820 652, 022 820-651, contestatii@ansc.md</w:t>
      </w:r>
    </w:p>
    <w:p w14:paraId="4FC9C2AC" w14:textId="14F2DEB6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(datele) șireferința (referințele) publicărilor anterioare în Jurnalul Oficial al Uniunii Europene privind contractul (contractele) la care se referă anunțul respectiv (dacă este cazul):</w:t>
      </w:r>
      <w:r w:rsidR="00D25B3F">
        <w:rPr>
          <w:b/>
          <w:noProof w:val="0"/>
          <w:lang w:val="ro-MD" w:eastAsia="ru-RU"/>
        </w:rPr>
        <w:t>nu</w:t>
      </w:r>
    </w:p>
    <w:p w14:paraId="0A3E25DE" w14:textId="29CB4256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achizițiilor periodice, calendarul estimat pentru publicarea anunțurilor viitoare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D25B3F">
        <w:rPr>
          <w:b/>
          <w:noProof w:val="0"/>
          <w:shd w:val="clear" w:color="auto" w:fill="FFFFFF" w:themeFill="background1"/>
          <w:lang w:val="ro-MD" w:eastAsia="ru-RU"/>
        </w:rPr>
        <w:t>nu</w:t>
      </w:r>
    </w:p>
    <w:p w14:paraId="0D3F5FE9" w14:textId="595EFC64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publicării anunțului de intenție sau, după caz, precizarea că nu a fost publicat un astfel de</w:t>
      </w:r>
      <w:r w:rsidR="00FE38A6" w:rsidRPr="00FF430B">
        <w:rPr>
          <w:b/>
          <w:noProof w:val="0"/>
          <w:lang w:val="ro-MD" w:eastAsia="ru-RU"/>
        </w:rPr>
        <w:t xml:space="preserve"> </w:t>
      </w:r>
      <w:r w:rsidR="00093AE5" w:rsidRPr="00FF430B">
        <w:rPr>
          <w:b/>
          <w:noProof w:val="0"/>
          <w:shd w:val="clear" w:color="auto" w:fill="FFFFFF" w:themeFill="background1"/>
          <w:lang w:val="ro-MD" w:eastAsia="ru-RU"/>
        </w:rPr>
        <w:t>a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nunţ:</w:t>
      </w:r>
      <w:r w:rsidR="00D25B3F">
        <w:rPr>
          <w:b/>
          <w:noProof w:val="0"/>
          <w:shd w:val="clear" w:color="auto" w:fill="FFFFFF" w:themeFill="background1"/>
          <w:lang w:val="ro-MD" w:eastAsia="ru-RU"/>
        </w:rPr>
        <w:t>nu</w:t>
      </w:r>
    </w:p>
    <w:p w14:paraId="534F3234" w14:textId="71762C1B" w:rsidR="00BE362C" w:rsidRPr="00B7565C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e</w:t>
      </w:r>
      <w:r w:rsidR="00426FF4" w:rsidRPr="00FF430B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D25B3F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D25B3F" w:rsidRPr="00B7565C">
        <w:rPr>
          <w:b/>
          <w:noProof w:val="0"/>
          <w:shd w:val="clear" w:color="auto" w:fill="FFFFFF" w:themeFill="background1"/>
          <w:lang w:val="ro-MD" w:eastAsia="ru-RU"/>
        </w:rPr>
        <w:t>06 iulie 2023</w:t>
      </w:r>
    </w:p>
    <w:p w14:paraId="2045D673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74"/>
        <w:gridCol w:w="3767"/>
      </w:tblGrid>
      <w:tr w:rsidR="00BE362C" w:rsidRPr="00EC30C2" w14:paraId="7CE1A222" w14:textId="77777777" w:rsidTr="001A1A16">
        <w:tc>
          <w:tcPr>
            <w:tcW w:w="5305" w:type="dxa"/>
            <w:shd w:val="clear" w:color="auto" w:fill="FFFFFF" w:themeFill="background1"/>
          </w:tcPr>
          <w:p w14:paraId="3240C049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791D876F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BE362C" w:rsidRPr="00EC30C2" w14:paraId="6965C240" w14:textId="77777777" w:rsidTr="001A1A16">
        <w:tc>
          <w:tcPr>
            <w:tcW w:w="5305" w:type="dxa"/>
            <w:shd w:val="clear" w:color="auto" w:fill="FFFFFF" w:themeFill="background1"/>
          </w:tcPr>
          <w:p w14:paraId="7715F972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210F7770" w14:textId="5CD66E6F" w:rsidR="00BE362C" w:rsidRPr="00FF430B" w:rsidRDefault="00D25B3F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Se acceptă</w:t>
            </w:r>
          </w:p>
        </w:tc>
      </w:tr>
      <w:tr w:rsidR="00BE362C" w:rsidRPr="00EC30C2" w14:paraId="33FEFD82" w14:textId="77777777" w:rsidTr="001A1A16">
        <w:tc>
          <w:tcPr>
            <w:tcW w:w="5305" w:type="dxa"/>
            <w:shd w:val="clear" w:color="auto" w:fill="FFFFFF" w:themeFill="background1"/>
          </w:tcPr>
          <w:p w14:paraId="7FDA04C9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69F696AB" w14:textId="3C168193" w:rsidR="00BE362C" w:rsidRPr="00FF430B" w:rsidRDefault="00D25B3F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Nu se acceptă</w:t>
            </w:r>
          </w:p>
        </w:tc>
      </w:tr>
      <w:tr w:rsidR="00BE362C" w:rsidRPr="00EC30C2" w14:paraId="67B17268" w14:textId="77777777" w:rsidTr="001A1A16">
        <w:tc>
          <w:tcPr>
            <w:tcW w:w="5305" w:type="dxa"/>
            <w:shd w:val="clear" w:color="auto" w:fill="FFFFFF" w:themeFill="background1"/>
          </w:tcPr>
          <w:p w14:paraId="58502078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14FA76EF" w14:textId="7B6696D7" w:rsidR="00BE362C" w:rsidRPr="00FF430B" w:rsidRDefault="00D25B3F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Se acceptă</w:t>
            </w:r>
          </w:p>
        </w:tc>
      </w:tr>
      <w:tr w:rsidR="00BE362C" w:rsidRPr="00EC30C2" w14:paraId="57FEAAB3" w14:textId="77777777" w:rsidTr="001A1A16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1D7EF9D8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2B4382D3" w14:textId="29B5A7A0" w:rsidR="00BE362C" w:rsidRPr="00FF430B" w:rsidRDefault="00D25B3F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Se acceptă</w:t>
            </w:r>
          </w:p>
        </w:tc>
      </w:tr>
    </w:tbl>
    <w:p w14:paraId="5FE76AE5" w14:textId="1AD1C450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D25B3F">
        <w:rPr>
          <w:b/>
          <w:noProof w:val="0"/>
          <w:lang w:val="ro-MD" w:eastAsia="ru-RU"/>
        </w:rPr>
        <w:t>nu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</w:t>
      </w:r>
      <w:r w:rsidR="00426FF4"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__________________________________</w:t>
      </w:r>
    </w:p>
    <w:p w14:paraId="4BFCB32D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(se specifică da sau nu)</w:t>
      </w:r>
    </w:p>
    <w:p w14:paraId="387292F9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Alte informații relevante: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____________________________________________________</w:t>
      </w:r>
    </w:p>
    <w:p w14:paraId="1E7D3B31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45548D62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57C0C67C" w14:textId="4CEF12AB" w:rsidR="00507348" w:rsidRPr="00FF430B" w:rsidRDefault="00BE362C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FF430B">
        <w:rPr>
          <w:b/>
          <w:noProof w:val="0"/>
          <w:lang w:val="ro-MD" w:eastAsia="ru-RU"/>
        </w:rPr>
        <w:t xml:space="preserve">Conducătorul grupului de lucru:  </w:t>
      </w:r>
      <w:r w:rsidR="00D25B3F">
        <w:rPr>
          <w:b/>
          <w:noProof w:val="0"/>
          <w:lang w:val="ro-MD" w:eastAsia="ru-RU"/>
        </w:rPr>
        <w:t xml:space="preserve">Ivanov Angela </w:t>
      </w:r>
    </w:p>
    <w:p w14:paraId="198B73BE" w14:textId="77777777"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lang w:val="ro-MD"/>
        </w:rPr>
      </w:pPr>
    </w:p>
    <w:p w14:paraId="15E3FAB2" w14:textId="77777777" w:rsidR="002A6E99" w:rsidRPr="00FF430B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lang w:val="ro-MD"/>
        </w:rPr>
      </w:pPr>
    </w:p>
    <w:p w14:paraId="66153AC1" w14:textId="77777777" w:rsidR="00B65C93" w:rsidRPr="00FF430B" w:rsidRDefault="00B65C93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MD" w:eastAsia="zh-CN"/>
        </w:rPr>
      </w:pPr>
    </w:p>
    <w:p w14:paraId="577BF1E0" w14:textId="77777777" w:rsidR="00B65C93" w:rsidRPr="00FF430B" w:rsidRDefault="00B65C93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MD" w:eastAsia="zh-CN"/>
        </w:rPr>
      </w:pPr>
    </w:p>
    <w:sectPr w:rsidR="00B65C93" w:rsidRPr="00FF430B" w:rsidSect="0043088B">
      <w:footerReference w:type="default" r:id="rId8"/>
      <w:pgSz w:w="11906" w:h="16838" w:code="9"/>
      <w:pgMar w:top="426" w:right="1134" w:bottom="851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BD7913" w14:textId="77777777" w:rsidR="00CC03BC" w:rsidRDefault="00CC03BC" w:rsidP="00A20ACF">
      <w:r>
        <w:separator/>
      </w:r>
    </w:p>
  </w:endnote>
  <w:endnote w:type="continuationSeparator" w:id="0">
    <w:p w14:paraId="07082BAB" w14:textId="77777777" w:rsidR="00CC03BC" w:rsidRDefault="00CC03BC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019529"/>
      <w:docPartObj>
        <w:docPartGallery w:val="Page Numbers (Bottom of Page)"/>
        <w:docPartUnique/>
      </w:docPartObj>
    </w:sdtPr>
    <w:sdtEndPr/>
    <w:sdtContent>
      <w:p w14:paraId="16FD1D34" w14:textId="701F7225" w:rsidR="003026F9" w:rsidRDefault="003026F9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40F3">
          <w:t>4</w:t>
        </w:r>
        <w:r>
          <w:fldChar w:fldCharType="end"/>
        </w:r>
      </w:p>
    </w:sdtContent>
  </w:sdt>
  <w:p w14:paraId="075618FA" w14:textId="77777777" w:rsidR="003026F9" w:rsidRDefault="003026F9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B193A9" w14:textId="77777777" w:rsidR="00CC03BC" w:rsidRDefault="00CC03BC" w:rsidP="00A20ACF">
      <w:r>
        <w:separator/>
      </w:r>
    </w:p>
  </w:footnote>
  <w:footnote w:type="continuationSeparator" w:id="0">
    <w:p w14:paraId="0FADE5CD" w14:textId="77777777" w:rsidR="00CC03BC" w:rsidRDefault="00CC03BC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>
    <w:nsid w:val="064E7D2D"/>
    <w:multiLevelType w:val="hybridMultilevel"/>
    <w:tmpl w:val="E1D06F98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6E70D7"/>
    <w:multiLevelType w:val="hybridMultilevel"/>
    <w:tmpl w:val="65A61124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0CFC45D5"/>
    <w:multiLevelType w:val="hybridMultilevel"/>
    <w:tmpl w:val="459AA6A6"/>
    <w:lvl w:ilvl="0" w:tplc="EF0054B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5B37AA"/>
    <w:multiLevelType w:val="hybridMultilevel"/>
    <w:tmpl w:val="CCD22E52"/>
    <w:lvl w:ilvl="0" w:tplc="8828EDA6">
      <w:start w:val="1"/>
      <w:numFmt w:val="decimal"/>
      <w:lvlText w:val="%1."/>
      <w:lvlJc w:val="left"/>
      <w:pPr>
        <w:ind w:left="644" w:hanging="360"/>
      </w:pPr>
      <w:rPr>
        <w:rFonts w:hint="default"/>
        <w:b/>
        <w:lang w:val="it-I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2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9B25A2"/>
    <w:multiLevelType w:val="hybridMultilevel"/>
    <w:tmpl w:val="7AE661AA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6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9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8391C96"/>
    <w:multiLevelType w:val="multilevel"/>
    <w:tmpl w:val="E8967FEE"/>
    <w:lvl w:ilvl="0">
      <w:start w:val="1"/>
      <w:numFmt w:val="lowerLetter"/>
      <w:lvlText w:val="%1)"/>
      <w:lvlJc w:val="left"/>
      <w:pPr>
        <w:tabs>
          <w:tab w:val="decimal" w:pos="216"/>
        </w:tabs>
        <w:ind w:left="720"/>
      </w:pPr>
      <w:rPr>
        <w:rFonts w:ascii="Times New Roman" w:eastAsia="Times New Roman" w:hAnsi="Times New Roman" w:cs="Times New Roman"/>
        <w:i/>
        <w:strike w:val="0"/>
        <w:color w:val="000000"/>
        <w:spacing w:val="5"/>
        <w:w w:val="100"/>
        <w:sz w:val="24"/>
        <w:szCs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>
    <w:nsid w:val="3D954DFF"/>
    <w:multiLevelType w:val="hybridMultilevel"/>
    <w:tmpl w:val="D6B67BDA"/>
    <w:lvl w:ilvl="0" w:tplc="04100011">
      <w:start w:val="1"/>
      <w:numFmt w:val="decimal"/>
      <w:lvlText w:val="%1)"/>
      <w:lvlJc w:val="left"/>
      <w:pPr>
        <w:ind w:left="1364" w:hanging="360"/>
      </w:pPr>
    </w:lvl>
    <w:lvl w:ilvl="1" w:tplc="04100019" w:tentative="1">
      <w:start w:val="1"/>
      <w:numFmt w:val="lowerLetter"/>
      <w:lvlText w:val="%2."/>
      <w:lvlJc w:val="left"/>
      <w:pPr>
        <w:ind w:left="2084" w:hanging="360"/>
      </w:pPr>
    </w:lvl>
    <w:lvl w:ilvl="2" w:tplc="0410001B" w:tentative="1">
      <w:start w:val="1"/>
      <w:numFmt w:val="lowerRoman"/>
      <w:lvlText w:val="%3."/>
      <w:lvlJc w:val="right"/>
      <w:pPr>
        <w:ind w:left="2804" w:hanging="180"/>
      </w:pPr>
    </w:lvl>
    <w:lvl w:ilvl="3" w:tplc="0410000F" w:tentative="1">
      <w:start w:val="1"/>
      <w:numFmt w:val="decimal"/>
      <w:lvlText w:val="%4."/>
      <w:lvlJc w:val="left"/>
      <w:pPr>
        <w:ind w:left="3524" w:hanging="360"/>
      </w:pPr>
    </w:lvl>
    <w:lvl w:ilvl="4" w:tplc="04100019" w:tentative="1">
      <w:start w:val="1"/>
      <w:numFmt w:val="lowerLetter"/>
      <w:lvlText w:val="%5."/>
      <w:lvlJc w:val="left"/>
      <w:pPr>
        <w:ind w:left="4244" w:hanging="360"/>
      </w:pPr>
    </w:lvl>
    <w:lvl w:ilvl="5" w:tplc="0410001B" w:tentative="1">
      <w:start w:val="1"/>
      <w:numFmt w:val="lowerRoman"/>
      <w:lvlText w:val="%6."/>
      <w:lvlJc w:val="right"/>
      <w:pPr>
        <w:ind w:left="4964" w:hanging="180"/>
      </w:pPr>
    </w:lvl>
    <w:lvl w:ilvl="6" w:tplc="0410000F" w:tentative="1">
      <w:start w:val="1"/>
      <w:numFmt w:val="decimal"/>
      <w:lvlText w:val="%7."/>
      <w:lvlJc w:val="left"/>
      <w:pPr>
        <w:ind w:left="5684" w:hanging="360"/>
      </w:pPr>
    </w:lvl>
    <w:lvl w:ilvl="7" w:tplc="04100019" w:tentative="1">
      <w:start w:val="1"/>
      <w:numFmt w:val="lowerLetter"/>
      <w:lvlText w:val="%8."/>
      <w:lvlJc w:val="left"/>
      <w:pPr>
        <w:ind w:left="6404" w:hanging="360"/>
      </w:pPr>
    </w:lvl>
    <w:lvl w:ilvl="8" w:tplc="0410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7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F8806AE"/>
    <w:multiLevelType w:val="multilevel"/>
    <w:tmpl w:val="C8D41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9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2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5CF7D63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1">
    <w:nsid w:val="76C23C19"/>
    <w:multiLevelType w:val="hybridMultilevel"/>
    <w:tmpl w:val="9EF217D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0E6EAC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5"/>
  </w:num>
  <w:num w:numId="2">
    <w:abstractNumId w:val="43"/>
  </w:num>
  <w:num w:numId="3">
    <w:abstractNumId w:val="32"/>
  </w:num>
  <w:num w:numId="4">
    <w:abstractNumId w:val="31"/>
  </w:num>
  <w:num w:numId="5">
    <w:abstractNumId w:val="15"/>
  </w:num>
  <w:num w:numId="6">
    <w:abstractNumId w:val="18"/>
  </w:num>
  <w:num w:numId="7">
    <w:abstractNumId w:val="16"/>
  </w:num>
  <w:num w:numId="8">
    <w:abstractNumId w:val="9"/>
  </w:num>
  <w:num w:numId="9">
    <w:abstractNumId w:val="30"/>
  </w:num>
  <w:num w:numId="10">
    <w:abstractNumId w:val="13"/>
  </w:num>
  <w:num w:numId="11">
    <w:abstractNumId w:val="22"/>
  </w:num>
  <w:num w:numId="12">
    <w:abstractNumId w:val="23"/>
  </w:num>
  <w:num w:numId="13">
    <w:abstractNumId w:val="38"/>
  </w:num>
  <w:num w:numId="14">
    <w:abstractNumId w:val="29"/>
  </w:num>
  <w:num w:numId="15">
    <w:abstractNumId w:val="8"/>
  </w:num>
  <w:num w:numId="16">
    <w:abstractNumId w:val="24"/>
  </w:num>
  <w:num w:numId="17">
    <w:abstractNumId w:val="25"/>
  </w:num>
  <w:num w:numId="18">
    <w:abstractNumId w:val="36"/>
  </w:num>
  <w:num w:numId="19">
    <w:abstractNumId w:val="11"/>
  </w:num>
  <w:num w:numId="20">
    <w:abstractNumId w:val="40"/>
  </w:num>
  <w:num w:numId="21">
    <w:abstractNumId w:val="34"/>
  </w:num>
  <w:num w:numId="22">
    <w:abstractNumId w:val="12"/>
  </w:num>
  <w:num w:numId="23">
    <w:abstractNumId w:val="33"/>
  </w:num>
  <w:num w:numId="24">
    <w:abstractNumId w:val="19"/>
  </w:num>
  <w:num w:numId="25">
    <w:abstractNumId w:val="27"/>
  </w:num>
  <w:num w:numId="26">
    <w:abstractNumId w:val="21"/>
  </w:num>
  <w:num w:numId="27">
    <w:abstractNumId w:val="39"/>
  </w:num>
  <w:num w:numId="28">
    <w:abstractNumId w:val="14"/>
  </w:num>
  <w:num w:numId="29">
    <w:abstractNumId w:val="10"/>
  </w:num>
  <w:num w:numId="30">
    <w:abstractNumId w:val="20"/>
  </w:num>
  <w:num w:numId="31">
    <w:abstractNumId w:val="7"/>
  </w:num>
  <w:num w:numId="32">
    <w:abstractNumId w:val="5"/>
  </w:num>
  <w:num w:numId="33">
    <w:abstractNumId w:val="3"/>
  </w:num>
  <w:num w:numId="34">
    <w:abstractNumId w:val="0"/>
  </w:num>
  <w:num w:numId="35">
    <w:abstractNumId w:val="2"/>
  </w:num>
  <w:num w:numId="36">
    <w:abstractNumId w:val="4"/>
  </w:num>
  <w:num w:numId="37">
    <w:abstractNumId w:val="1"/>
  </w:num>
  <w:num w:numId="38">
    <w:abstractNumId w:val="28"/>
  </w:num>
  <w:num w:numId="3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3"/>
  </w:num>
  <w:num w:numId="45">
    <w:abstractNumId w:val="37"/>
  </w:num>
  <w:num w:numId="46">
    <w:abstractNumId w:val="6"/>
  </w:num>
  <w:num w:numId="47">
    <w:abstractNumId w:val="42"/>
  </w:num>
  <w:num w:numId="48">
    <w:abstractNumId w:val="26"/>
  </w:num>
  <w:num w:numId="49">
    <w:abstractNumId w:val="17"/>
  </w:num>
  <w:num w:numId="50">
    <w:abstractNumId w:val="41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36D2B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095"/>
    <w:rsid w:val="000943CB"/>
    <w:rsid w:val="00096009"/>
    <w:rsid w:val="000960C1"/>
    <w:rsid w:val="00097617"/>
    <w:rsid w:val="000A123F"/>
    <w:rsid w:val="000A18F0"/>
    <w:rsid w:val="000A2BF6"/>
    <w:rsid w:val="000A63ED"/>
    <w:rsid w:val="000A7988"/>
    <w:rsid w:val="000A7A90"/>
    <w:rsid w:val="000B2369"/>
    <w:rsid w:val="000B5D92"/>
    <w:rsid w:val="000B68C8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0184"/>
    <w:rsid w:val="000E3E29"/>
    <w:rsid w:val="000E4AEA"/>
    <w:rsid w:val="000E4D7D"/>
    <w:rsid w:val="000E518B"/>
    <w:rsid w:val="000E53CE"/>
    <w:rsid w:val="000E7292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369C"/>
    <w:rsid w:val="001642C8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0494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27622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99C"/>
    <w:rsid w:val="002477E2"/>
    <w:rsid w:val="00247A37"/>
    <w:rsid w:val="002514C3"/>
    <w:rsid w:val="00251B8A"/>
    <w:rsid w:val="00251C1E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17A"/>
    <w:rsid w:val="002F03E2"/>
    <w:rsid w:val="002F0B6E"/>
    <w:rsid w:val="002F556B"/>
    <w:rsid w:val="002F638E"/>
    <w:rsid w:val="002F6A1E"/>
    <w:rsid w:val="00302287"/>
    <w:rsid w:val="003026F9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1C6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3088B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27B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0A3B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4B14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3154"/>
    <w:rsid w:val="00694A09"/>
    <w:rsid w:val="00694C64"/>
    <w:rsid w:val="00694C7B"/>
    <w:rsid w:val="00694E99"/>
    <w:rsid w:val="0069507C"/>
    <w:rsid w:val="006957AA"/>
    <w:rsid w:val="00696992"/>
    <w:rsid w:val="00697207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63A4"/>
    <w:rsid w:val="006D6D11"/>
    <w:rsid w:val="006D6ED1"/>
    <w:rsid w:val="006D7C85"/>
    <w:rsid w:val="006D7CD2"/>
    <w:rsid w:val="006E0602"/>
    <w:rsid w:val="006E0F40"/>
    <w:rsid w:val="006E301C"/>
    <w:rsid w:val="006E3A91"/>
    <w:rsid w:val="006E4453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5A6B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1779"/>
    <w:rsid w:val="008260DA"/>
    <w:rsid w:val="0082679F"/>
    <w:rsid w:val="0083019C"/>
    <w:rsid w:val="00833546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444"/>
    <w:rsid w:val="00854D4E"/>
    <w:rsid w:val="0085548C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326"/>
    <w:rsid w:val="0091097A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7B0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0F3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615E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79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27B5D"/>
    <w:rsid w:val="00A30B00"/>
    <w:rsid w:val="00A30DC7"/>
    <w:rsid w:val="00A3296C"/>
    <w:rsid w:val="00A33F25"/>
    <w:rsid w:val="00A366B8"/>
    <w:rsid w:val="00A3681E"/>
    <w:rsid w:val="00A407AA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3011"/>
    <w:rsid w:val="00A93926"/>
    <w:rsid w:val="00A946E0"/>
    <w:rsid w:val="00A953D2"/>
    <w:rsid w:val="00A96BD5"/>
    <w:rsid w:val="00AA1251"/>
    <w:rsid w:val="00AA1372"/>
    <w:rsid w:val="00AA2C93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0563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0FC4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65C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5DDE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3D4D"/>
    <w:rsid w:val="00C055EE"/>
    <w:rsid w:val="00C06A3D"/>
    <w:rsid w:val="00C10538"/>
    <w:rsid w:val="00C108D2"/>
    <w:rsid w:val="00C10B7C"/>
    <w:rsid w:val="00C121F1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05CC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7EF1"/>
    <w:rsid w:val="00CB0AEA"/>
    <w:rsid w:val="00CB0CC6"/>
    <w:rsid w:val="00CB0DDA"/>
    <w:rsid w:val="00CB392C"/>
    <w:rsid w:val="00CB4A20"/>
    <w:rsid w:val="00CB5DEC"/>
    <w:rsid w:val="00CB71A4"/>
    <w:rsid w:val="00CC03BC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B3F"/>
    <w:rsid w:val="00D25C36"/>
    <w:rsid w:val="00D25CC1"/>
    <w:rsid w:val="00D2687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BF9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18B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5596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3079"/>
    <w:rsid w:val="00E758BC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2862"/>
    <w:rsid w:val="00E93A68"/>
    <w:rsid w:val="00E94F3E"/>
    <w:rsid w:val="00E9530A"/>
    <w:rsid w:val="00E95E11"/>
    <w:rsid w:val="00EA22AC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1952"/>
    <w:rsid w:val="00ED2398"/>
    <w:rsid w:val="00ED23FA"/>
    <w:rsid w:val="00ED2571"/>
    <w:rsid w:val="00ED3247"/>
    <w:rsid w:val="00ED40A7"/>
    <w:rsid w:val="00ED593B"/>
    <w:rsid w:val="00ED5AA4"/>
    <w:rsid w:val="00EE0AE2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736"/>
    <w:rsid w:val="00F168DC"/>
    <w:rsid w:val="00F229FF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22E"/>
    <w:rsid w:val="00F7554D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828"/>
  <w15:docId w15:val="{82C30A1C-1C8F-459A-95AF-57D5FC9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d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EC7F38"/>
    <w:rPr>
      <w:b/>
      <w:bCs/>
    </w:rPr>
  </w:style>
  <w:style w:type="paragraph" w:styleId="aff0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1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1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1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1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1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1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52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3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9D410A-C716-4DB3-B5BC-D7D285D89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1357</Words>
  <Characters>7741</Characters>
  <Application>Microsoft Office Word</Application>
  <DocSecurity>0</DocSecurity>
  <Lines>64</Lines>
  <Paragraphs>18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9080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 Windows</cp:lastModifiedBy>
  <cp:revision>41</cp:revision>
  <cp:lastPrinted>2021-06-01T11:52:00Z</cp:lastPrinted>
  <dcterms:created xsi:type="dcterms:W3CDTF">2021-06-14T10:00:00Z</dcterms:created>
  <dcterms:modified xsi:type="dcterms:W3CDTF">2023-07-11T13:53:00Z</dcterms:modified>
</cp:coreProperties>
</file>