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76F12A5F" w:rsidR="002C07A2" w:rsidRPr="00FF430B" w:rsidRDefault="00977AB5" w:rsidP="00C805CC">
      <w:pPr>
        <w:tabs>
          <w:tab w:val="left" w:pos="5103"/>
          <w:tab w:val="left" w:pos="10348"/>
        </w:tabs>
        <w:jc w:val="right"/>
        <w:rPr>
          <w:noProof w:val="0"/>
          <w:lang w:val="ro-MD" w:eastAsia="ru-RU"/>
        </w:rPr>
      </w:pPr>
      <w:r>
        <w:rPr>
          <w:noProof w:val="0"/>
          <w:lang w:val="ro-MD" w:eastAsia="ru-RU"/>
        </w:rPr>
        <w:t>0</w:t>
      </w:r>
      <w:r w:rsidR="002C07A2"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07B12EAE" w14:textId="0366EE2D" w:rsidR="005C359F" w:rsidRPr="005C359F" w:rsidRDefault="003961E7" w:rsidP="005C359F">
      <w:pPr>
        <w:pStyle w:val="Titlu4"/>
        <w:shd w:val="clear" w:color="auto" w:fill="FFFFFF"/>
        <w:spacing w:before="165" w:after="165"/>
        <w:jc w:val="right"/>
        <w:rPr>
          <w:rFonts w:ascii="PT Serif" w:hAnsi="PT Serif"/>
          <w:b w:val="0"/>
          <w:bCs/>
          <w:color w:val="333333"/>
          <w:szCs w:val="24"/>
          <w:lang w:eastAsia="ro-RO"/>
        </w:rPr>
      </w:pPr>
      <w:r w:rsidRPr="005C359F">
        <w:rPr>
          <w:b w:val="0"/>
          <w:bCs/>
          <w:lang w:val="ro-MD"/>
        </w:rPr>
        <w:t xml:space="preserve">                                               nr. </w:t>
      </w:r>
      <w:r w:rsidR="005C359F" w:rsidRPr="005C359F">
        <w:rPr>
          <w:b w:val="0"/>
          <w:bCs/>
          <w:lang w:val="ro-MD"/>
        </w:rPr>
        <w:t>69</w:t>
      </w:r>
      <w:r w:rsidRPr="005C359F">
        <w:rPr>
          <w:b w:val="0"/>
          <w:bCs/>
          <w:lang w:val="ro-MD"/>
        </w:rPr>
        <w:t xml:space="preserve"> </w:t>
      </w:r>
      <w:r w:rsidR="005C359F" w:rsidRPr="005C359F">
        <w:rPr>
          <w:b w:val="0"/>
          <w:bCs/>
          <w:lang w:val="ro-MD"/>
        </w:rPr>
        <w:t xml:space="preserve"> </w:t>
      </w:r>
      <w:r w:rsidRPr="005C359F">
        <w:rPr>
          <w:b w:val="0"/>
          <w:bCs/>
          <w:lang w:val="ro-MD"/>
        </w:rPr>
        <w:t xml:space="preserve">din </w:t>
      </w:r>
      <w:r w:rsidR="005C359F" w:rsidRPr="005C359F">
        <w:rPr>
          <w:rFonts w:ascii="PT Serif" w:hAnsi="PT Serif"/>
          <w:b w:val="0"/>
          <w:bCs/>
          <w:color w:val="333333"/>
          <w:szCs w:val="24"/>
          <w:lang w:eastAsia="ro-RO"/>
        </w:rPr>
        <w:t>07.05.2021</w:t>
      </w:r>
    </w:p>
    <w:p w14:paraId="53784BAB" w14:textId="3358792B"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44BB5F5E" w14:textId="77777777" w:rsidR="00977AB5" w:rsidRPr="00977AB5"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 xml:space="preserve">ntru implementarea </w:t>
      </w:r>
      <w:proofErr w:type="spellStart"/>
      <w:r w:rsidR="0072565E" w:rsidRPr="00FF430B">
        <w:rPr>
          <w:lang w:val="ro-MD"/>
        </w:rPr>
        <w:t>contrac</w:t>
      </w:r>
      <w:proofErr w:type="spellEnd"/>
    </w:p>
    <w:p w14:paraId="08497D25" w14:textId="1CF3817D" w:rsidR="00922F8A" w:rsidRPr="00FF430B" w:rsidRDefault="0072565E"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tului</w:t>
      </w:r>
      <w:proofErr w:type="spellEnd"/>
      <w:r w:rsidRPr="00FF430B">
        <w:rPr>
          <w:lang w:val="ro-MD"/>
        </w:rPr>
        <w:t xml:space="preserve"> (anexa nr.</w:t>
      </w:r>
      <w:r w:rsidR="00E322C9" w:rsidRPr="00FF430B">
        <w:rPr>
          <w:lang w:val="ro-MD"/>
        </w:rPr>
        <w:t xml:space="preserve"> </w:t>
      </w:r>
      <w:r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61C7"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E0AA7" w14:textId="77777777" w:rsidR="00A161C7" w:rsidRDefault="00A161C7" w:rsidP="00A20ACF">
      <w:r>
        <w:separator/>
      </w:r>
    </w:p>
  </w:endnote>
  <w:endnote w:type="continuationSeparator" w:id="0">
    <w:p w14:paraId="01F0BEC5" w14:textId="77777777" w:rsidR="00A161C7" w:rsidRDefault="00A161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T Serif">
    <w:charset w:val="EE"/>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41408" w14:textId="77777777" w:rsidR="00A161C7" w:rsidRDefault="00A161C7" w:rsidP="00A20ACF">
      <w:r>
        <w:separator/>
      </w:r>
    </w:p>
  </w:footnote>
  <w:footnote w:type="continuationSeparator" w:id="0">
    <w:p w14:paraId="15DDD620" w14:textId="77777777" w:rsidR="00A161C7" w:rsidRDefault="00A161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59F"/>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B78"/>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AB5"/>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1C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A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903084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24255</Words>
  <Characters>140679</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5</cp:revision>
  <cp:lastPrinted>2021-06-01T11:52:00Z</cp:lastPrinted>
  <dcterms:created xsi:type="dcterms:W3CDTF">2022-03-09T13:26:00Z</dcterms:created>
  <dcterms:modified xsi:type="dcterms:W3CDTF">2024-02-15T13:02:00Z</dcterms:modified>
</cp:coreProperties>
</file>