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14710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14710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147105">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147105">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147105">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147105">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147105">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147105">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147105">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147105">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147105">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147105">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147105">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147105">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147105">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147105">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147105">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147105">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147105">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147105">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147105">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147105">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147105">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147105">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147105">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147105">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147105">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147105">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147105">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147105">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14710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147105">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147105">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147105">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147105">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E4E1D" w:rsidP="00147105">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14710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147105">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147105">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147105">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47105">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147105">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147105">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147105">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47105">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47105">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47105">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47105">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147105">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4710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14710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4710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4710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4710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147105">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147105">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147105">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147105">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14710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14710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14710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14710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14710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14710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14710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147105">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147105">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147105">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147105">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147105">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147105">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14710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14710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147105">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147105">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147105">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147105">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147105">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14710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14710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147105">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147105">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14710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14710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14710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14710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14710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14710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4710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4710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14710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14710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14710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14710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14710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14710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14710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14710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14710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14710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14710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14710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14710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147105">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147105">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14710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14710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14710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14710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14710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147105">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147105">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147105">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147105">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14710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14710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14710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14710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14710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4710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47105">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147105">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147105">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147105">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147105">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147105">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147105">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147105">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147105">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147105">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147105">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14710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14710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14710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14710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14710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14710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14710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14710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14710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14710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14710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14710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14710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14710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14710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14710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14710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147105">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14710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14710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14710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14710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14710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14710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14710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14710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14710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14710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14710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147105">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147105">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147105">
            <w:pPr>
              <w:pStyle w:val="a"/>
              <w:numPr>
                <w:ilvl w:val="0"/>
                <w:numId w:val="29"/>
              </w:numPr>
            </w:pPr>
            <w:r w:rsidRPr="00FF430B">
              <w:t>prin acordul de voinţă al părţilor ;</w:t>
            </w:r>
          </w:p>
          <w:p w:rsidR="00325E16" w:rsidRPr="00FF430B" w:rsidRDefault="00325E16" w:rsidP="00147105">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147105">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105" w:rsidRDefault="00147105" w:rsidP="00A20ACF">
      <w:r>
        <w:separator/>
      </w:r>
    </w:p>
  </w:endnote>
  <w:endnote w:type="continuationSeparator" w:id="0">
    <w:p w:rsidR="00147105" w:rsidRDefault="0014710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E4E1D">
        <w:pPr>
          <w:pStyle w:val="a4"/>
          <w:jc w:val="right"/>
        </w:pPr>
        <w:r>
          <w:fldChar w:fldCharType="begin"/>
        </w:r>
        <w:r w:rsidR="008F1D40">
          <w:instrText xml:space="preserve"> PAGE   \* MERGEFORMAT </w:instrText>
        </w:r>
        <w:r>
          <w:fldChar w:fldCharType="separate"/>
        </w:r>
        <w:r w:rsidR="00387A99">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105" w:rsidRDefault="00147105" w:rsidP="00A20ACF">
      <w:r>
        <w:separator/>
      </w:r>
    </w:p>
  </w:footnote>
  <w:footnote w:type="continuationSeparator" w:id="0">
    <w:p w:rsidR="00147105" w:rsidRDefault="0014710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105"/>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A9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E1D"/>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A8C2A-7E94-49A6-AD0E-0A426266B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28081</Words>
  <Characters>160063</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2026-04-06T06:49:00Z</dcterms:created>
  <dcterms:modified xsi:type="dcterms:W3CDTF">2026-04-06T06:49:00Z</dcterms:modified>
</cp:coreProperties>
</file>