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BB12B" w14:textId="77777777" w:rsidR="00D925B0" w:rsidRDefault="00D925B0" w:rsidP="003961E7">
      <w:pPr>
        <w:tabs>
          <w:tab w:val="left" w:pos="5103"/>
          <w:tab w:val="left" w:pos="10348"/>
        </w:tabs>
        <w:jc w:val="center"/>
        <w:rPr>
          <w:noProof w:val="0"/>
          <w:lang w:eastAsia="ru-RU"/>
        </w:rPr>
      </w:pPr>
    </w:p>
    <w:p w14:paraId="78B82B81" w14:textId="77777777" w:rsidR="00DF0B9F" w:rsidRDefault="00DF0B9F" w:rsidP="003961E7">
      <w:pPr>
        <w:tabs>
          <w:tab w:val="left" w:pos="5103"/>
          <w:tab w:val="left" w:pos="10348"/>
        </w:tabs>
        <w:jc w:val="center"/>
        <w:rPr>
          <w:noProof w:val="0"/>
          <w:lang w:eastAsia="ru-RU"/>
        </w:rPr>
      </w:pPr>
    </w:p>
    <w:p w14:paraId="4C69EDFF" w14:textId="77777777" w:rsidR="00DF0B9F" w:rsidRDefault="00DF0B9F" w:rsidP="003961E7">
      <w:pPr>
        <w:tabs>
          <w:tab w:val="left" w:pos="5103"/>
          <w:tab w:val="left" w:pos="10348"/>
        </w:tabs>
        <w:jc w:val="center"/>
        <w:rPr>
          <w:noProof w:val="0"/>
          <w:lang w:eastAsia="ru-RU"/>
        </w:rPr>
      </w:pPr>
    </w:p>
    <w:p w14:paraId="179D3A15" w14:textId="77777777" w:rsidR="00DF0B9F" w:rsidRDefault="00DF0B9F" w:rsidP="00DF0B9F">
      <w:pPr>
        <w:pStyle w:val="a8"/>
        <w:spacing w:before="69"/>
        <w:ind w:right="251"/>
        <w:jc w:val="right"/>
      </w:pPr>
      <w:r>
        <w:t>APROBATĂ</w:t>
      </w:r>
    </w:p>
    <w:p w14:paraId="2DC342B1" w14:textId="477037A7" w:rsidR="00DF0B9F" w:rsidRDefault="00DF0B9F" w:rsidP="00DF0B9F">
      <w:pPr>
        <w:pStyle w:val="a8"/>
        <w:spacing w:before="5" w:line="237" w:lineRule="auto"/>
        <w:ind w:right="247"/>
      </w:pPr>
      <w:r>
        <w:rPr>
          <w:spacing w:val="-1"/>
        </w:rPr>
        <w:t xml:space="preserve">                                                                        </w:t>
      </w:r>
      <w:r w:rsidR="006C1F5C">
        <w:rPr>
          <w:spacing w:val="-1"/>
        </w:rPr>
        <w:t xml:space="preserve">                       </w:t>
      </w:r>
      <w:r>
        <w:rPr>
          <w:spacing w:val="-1"/>
        </w:rPr>
        <w:t xml:space="preserve">   </w:t>
      </w:r>
      <w:r>
        <w:t>Ordinul</w:t>
      </w:r>
      <w:r>
        <w:rPr>
          <w:spacing w:val="-57"/>
        </w:rPr>
        <w:t xml:space="preserve">  </w:t>
      </w:r>
      <w:r>
        <w:t>nr.</w:t>
      </w:r>
      <w:r>
        <w:rPr>
          <w:spacing w:val="1"/>
        </w:rPr>
        <w:t xml:space="preserve"> </w:t>
      </w:r>
      <w:r>
        <w:t>69</w:t>
      </w:r>
      <w:r>
        <w:rPr>
          <w:spacing w:val="55"/>
        </w:rPr>
        <w:t xml:space="preserve"> </w:t>
      </w:r>
      <w:r>
        <w:t>din</w:t>
      </w:r>
      <w:r>
        <w:rPr>
          <w:spacing w:val="-4"/>
        </w:rPr>
        <w:t xml:space="preserve"> </w:t>
      </w:r>
      <w:r>
        <w:t>7</w:t>
      </w:r>
      <w:r>
        <w:rPr>
          <w:spacing w:val="3"/>
        </w:rPr>
        <w:t xml:space="preserve"> </w:t>
      </w:r>
      <w:r>
        <w:t>mai</w:t>
      </w:r>
      <w:r>
        <w:rPr>
          <w:spacing w:val="-6"/>
        </w:rPr>
        <w:t xml:space="preserve"> </w:t>
      </w:r>
      <w:r>
        <w:t>2021</w:t>
      </w:r>
    </w:p>
    <w:p w14:paraId="36E23952" w14:textId="77777777" w:rsidR="00DF0B9F" w:rsidRDefault="00DF0B9F" w:rsidP="00DF0B9F">
      <w:pPr>
        <w:pStyle w:val="a8"/>
        <w:rPr>
          <w:sz w:val="26"/>
        </w:rPr>
      </w:pPr>
    </w:p>
    <w:p w14:paraId="1FBDE166" w14:textId="77777777" w:rsidR="00DF0B9F" w:rsidRDefault="00DF0B9F" w:rsidP="00DF0B9F">
      <w:pPr>
        <w:pStyle w:val="a8"/>
        <w:rPr>
          <w:sz w:val="26"/>
        </w:rPr>
      </w:pPr>
    </w:p>
    <w:p w14:paraId="527CBB07" w14:textId="77777777" w:rsidR="00DF0B9F" w:rsidRDefault="00DF0B9F" w:rsidP="00DF0B9F">
      <w:pPr>
        <w:pStyle w:val="a8"/>
        <w:rPr>
          <w:sz w:val="26"/>
        </w:rPr>
      </w:pPr>
    </w:p>
    <w:p w14:paraId="161FE57F" w14:textId="77777777" w:rsidR="00DF0B9F" w:rsidRDefault="00DF0B9F" w:rsidP="00DF0B9F">
      <w:pPr>
        <w:pStyle w:val="a8"/>
        <w:rPr>
          <w:sz w:val="26"/>
        </w:rPr>
      </w:pPr>
    </w:p>
    <w:p w14:paraId="60B3E677" w14:textId="77777777" w:rsidR="00DF0B9F" w:rsidRDefault="00DF0B9F" w:rsidP="00DF0B9F">
      <w:pPr>
        <w:pStyle w:val="a8"/>
        <w:rPr>
          <w:sz w:val="26"/>
        </w:rPr>
      </w:pPr>
    </w:p>
    <w:p w14:paraId="709D5F4F" w14:textId="77777777" w:rsidR="00DF0B9F" w:rsidRDefault="00DF0B9F" w:rsidP="00DF0B9F">
      <w:pPr>
        <w:pStyle w:val="a8"/>
        <w:rPr>
          <w:sz w:val="26"/>
        </w:rPr>
      </w:pPr>
    </w:p>
    <w:p w14:paraId="605E521B" w14:textId="77777777" w:rsidR="00DF0B9F" w:rsidRDefault="00DF0B9F" w:rsidP="00DF0B9F">
      <w:pPr>
        <w:pStyle w:val="a8"/>
        <w:rPr>
          <w:sz w:val="26"/>
        </w:rPr>
      </w:pPr>
    </w:p>
    <w:p w14:paraId="1D80D21E" w14:textId="77777777" w:rsidR="00DF0B9F" w:rsidRDefault="00DF0B9F" w:rsidP="00DF0B9F">
      <w:pPr>
        <w:pStyle w:val="a8"/>
        <w:rPr>
          <w:sz w:val="26"/>
        </w:rPr>
      </w:pPr>
    </w:p>
    <w:p w14:paraId="7209897C" w14:textId="77777777" w:rsidR="00DF0B9F" w:rsidRDefault="00DF0B9F" w:rsidP="00DF0B9F">
      <w:pPr>
        <w:pStyle w:val="a8"/>
        <w:rPr>
          <w:sz w:val="26"/>
        </w:rPr>
      </w:pPr>
    </w:p>
    <w:p w14:paraId="72EC49E9" w14:textId="77777777" w:rsidR="00DF0B9F" w:rsidRDefault="00DF0B9F" w:rsidP="00DF0B9F">
      <w:pPr>
        <w:pStyle w:val="a8"/>
        <w:spacing w:before="7"/>
        <w:rPr>
          <w:sz w:val="30"/>
        </w:rPr>
      </w:pPr>
    </w:p>
    <w:p w14:paraId="6DDC7730" w14:textId="77777777" w:rsidR="00DF0B9F" w:rsidRDefault="00DF0B9F" w:rsidP="00DF0B9F">
      <w:pPr>
        <w:pStyle w:val="aff3"/>
      </w:pPr>
      <w:r>
        <w:t>DOCUMENTAŢIA</w:t>
      </w:r>
      <w:r>
        <w:rPr>
          <w:spacing w:val="-8"/>
        </w:rPr>
        <w:t xml:space="preserve"> </w:t>
      </w:r>
      <w:r>
        <w:t>STANDARD</w:t>
      </w:r>
    </w:p>
    <w:p w14:paraId="3DD55CE8" w14:textId="77777777" w:rsidR="00DF0B9F" w:rsidRDefault="00DF0B9F" w:rsidP="00DF0B9F">
      <w:pPr>
        <w:ind w:left="2341" w:right="2200"/>
        <w:jc w:val="center"/>
        <w:rPr>
          <w:b/>
          <w:sz w:val="32"/>
        </w:rPr>
      </w:pPr>
      <w:r>
        <w:rPr>
          <w:b/>
          <w:sz w:val="32"/>
        </w:rPr>
        <w:t>pentru</w:t>
      </w:r>
      <w:r>
        <w:rPr>
          <w:b/>
          <w:spacing w:val="-4"/>
          <w:sz w:val="32"/>
        </w:rPr>
        <w:t xml:space="preserve"> </w:t>
      </w:r>
      <w:r>
        <w:rPr>
          <w:b/>
          <w:sz w:val="32"/>
        </w:rPr>
        <w:t>realizarea</w:t>
      </w:r>
      <w:r>
        <w:rPr>
          <w:b/>
          <w:spacing w:val="-5"/>
          <w:sz w:val="32"/>
        </w:rPr>
        <w:t xml:space="preserve"> </w:t>
      </w:r>
      <w:r>
        <w:rPr>
          <w:b/>
          <w:sz w:val="32"/>
        </w:rPr>
        <w:t>achizițiilor</w:t>
      </w:r>
      <w:r>
        <w:rPr>
          <w:b/>
          <w:spacing w:val="-1"/>
          <w:sz w:val="32"/>
        </w:rPr>
        <w:t xml:space="preserve"> </w:t>
      </w:r>
      <w:r>
        <w:rPr>
          <w:b/>
          <w:sz w:val="32"/>
        </w:rPr>
        <w:t>publice</w:t>
      </w:r>
      <w:r>
        <w:rPr>
          <w:b/>
          <w:spacing w:val="-1"/>
          <w:sz w:val="32"/>
        </w:rPr>
        <w:t xml:space="preserve"> </w:t>
      </w:r>
      <w:r>
        <w:rPr>
          <w:b/>
          <w:sz w:val="32"/>
        </w:rPr>
        <w:t>de</w:t>
      </w:r>
      <w:r>
        <w:rPr>
          <w:b/>
          <w:spacing w:val="-6"/>
          <w:sz w:val="32"/>
        </w:rPr>
        <w:t xml:space="preserve"> </w:t>
      </w:r>
      <w:r>
        <w:rPr>
          <w:b/>
          <w:sz w:val="32"/>
        </w:rPr>
        <w:t>lucrări</w:t>
      </w:r>
    </w:p>
    <w:p w14:paraId="3D59FC7C" w14:textId="77777777" w:rsidR="00DF0B9F" w:rsidRDefault="00DF0B9F" w:rsidP="00DF0B9F">
      <w:pPr>
        <w:pStyle w:val="a8"/>
        <w:rPr>
          <w:b/>
          <w:sz w:val="36"/>
        </w:rPr>
      </w:pPr>
    </w:p>
    <w:p w14:paraId="4037F079" w14:textId="77777777" w:rsidR="00DF0B9F" w:rsidRDefault="00DF0B9F" w:rsidP="00DF0B9F">
      <w:pPr>
        <w:pStyle w:val="a8"/>
        <w:spacing w:before="5"/>
        <w:rPr>
          <w:b/>
          <w:sz w:val="43"/>
        </w:rPr>
      </w:pPr>
    </w:p>
    <w:p w14:paraId="3D111A1D" w14:textId="77777777" w:rsidR="00DF0B9F" w:rsidRDefault="00DF0B9F" w:rsidP="00DF0B9F">
      <w:pPr>
        <w:pStyle w:val="a8"/>
        <w:spacing w:before="5"/>
        <w:rPr>
          <w:b/>
          <w:sz w:val="43"/>
        </w:rPr>
      </w:pPr>
    </w:p>
    <w:p w14:paraId="75EFEDD9" w14:textId="583A80C5" w:rsidR="00DF0B9F" w:rsidRPr="00897247" w:rsidRDefault="00DF0B9F" w:rsidP="00897247">
      <w:pPr>
        <w:shd w:val="clear" w:color="auto" w:fill="FFFFFF"/>
        <w:spacing w:before="120"/>
        <w:rPr>
          <w:spacing w:val="-1"/>
          <w:sz w:val="28"/>
          <w:szCs w:val="28"/>
        </w:rPr>
      </w:pPr>
      <w:r w:rsidRPr="00897247">
        <w:rPr>
          <w:sz w:val="28"/>
          <w:szCs w:val="28"/>
        </w:rPr>
        <w:t>Obiectul</w:t>
      </w:r>
      <w:r w:rsidRPr="00897247">
        <w:rPr>
          <w:spacing w:val="-4"/>
          <w:sz w:val="28"/>
          <w:szCs w:val="28"/>
        </w:rPr>
        <w:t xml:space="preserve"> </w:t>
      </w:r>
      <w:r w:rsidRPr="00897247">
        <w:rPr>
          <w:sz w:val="28"/>
          <w:szCs w:val="28"/>
        </w:rPr>
        <w:t>achiziţiei:</w:t>
      </w:r>
      <w:r w:rsidRPr="00897247">
        <w:rPr>
          <w:spacing w:val="-1"/>
          <w:sz w:val="28"/>
          <w:szCs w:val="28"/>
        </w:rPr>
        <w:t xml:space="preserve"> </w:t>
      </w:r>
      <w:r w:rsidR="00897247" w:rsidRPr="00897247">
        <w:rPr>
          <w:b/>
          <w:sz w:val="28"/>
          <w:szCs w:val="28"/>
        </w:rPr>
        <w:t xml:space="preserve">achiziționarea </w:t>
      </w:r>
      <w:r w:rsidR="00897247">
        <w:rPr>
          <w:b/>
          <w:sz w:val="28"/>
          <w:szCs w:val="28"/>
        </w:rPr>
        <w:t>l</w:t>
      </w:r>
      <w:r w:rsidR="00897247" w:rsidRPr="00897247">
        <w:rPr>
          <w:b/>
          <w:sz w:val="28"/>
          <w:szCs w:val="28"/>
        </w:rPr>
        <w:t>ucrărilor de r</w:t>
      </w:r>
      <w:r w:rsidR="00897247" w:rsidRPr="00897247">
        <w:rPr>
          <w:b/>
          <w:sz w:val="28"/>
          <w:szCs w:val="28"/>
          <w:shd w:val="clear" w:color="auto" w:fill="FFFFFF" w:themeFill="background1"/>
          <w:lang w:eastAsia="ru-RU"/>
        </w:rPr>
        <w:t>eparatie unei portiuni de strada Păcii din s.Palanca r/l Stefan Voda</w:t>
      </w:r>
    </w:p>
    <w:p w14:paraId="4643EED5" w14:textId="77777777" w:rsidR="00DF0B9F" w:rsidRPr="00897247" w:rsidRDefault="00DF0B9F" w:rsidP="00897247">
      <w:pPr>
        <w:spacing w:line="244" w:lineRule="auto"/>
        <w:ind w:left="402" w:right="280"/>
        <w:rPr>
          <w:b/>
          <w:sz w:val="28"/>
          <w:szCs w:val="28"/>
        </w:rPr>
      </w:pPr>
    </w:p>
    <w:p w14:paraId="173ECE8A" w14:textId="2CC91DA5" w:rsidR="00601393" w:rsidRPr="00897247" w:rsidRDefault="00601393" w:rsidP="00897247">
      <w:pPr>
        <w:pStyle w:val="TableParagraph"/>
        <w:rPr>
          <w:color w:val="2D74B5"/>
          <w:w w:val="101"/>
          <w:sz w:val="28"/>
          <w:szCs w:val="28"/>
        </w:rPr>
      </w:pPr>
      <w:r w:rsidRPr="00897247">
        <w:rPr>
          <w:sz w:val="28"/>
          <w:szCs w:val="28"/>
        </w:rPr>
        <w:t xml:space="preserve">    </w:t>
      </w:r>
      <w:r w:rsidR="00DF0B9F" w:rsidRPr="00897247">
        <w:rPr>
          <w:sz w:val="28"/>
          <w:szCs w:val="28"/>
        </w:rPr>
        <w:t>Cod</w:t>
      </w:r>
      <w:r w:rsidR="00DF0B9F" w:rsidRPr="00897247">
        <w:rPr>
          <w:spacing w:val="-1"/>
          <w:sz w:val="28"/>
          <w:szCs w:val="28"/>
        </w:rPr>
        <w:t xml:space="preserve"> </w:t>
      </w:r>
      <w:r w:rsidR="00DF0B9F" w:rsidRPr="00897247">
        <w:rPr>
          <w:sz w:val="28"/>
          <w:szCs w:val="28"/>
        </w:rPr>
        <w:t>CPV:</w:t>
      </w:r>
      <w:r w:rsidR="00DF0B9F" w:rsidRPr="00897247">
        <w:rPr>
          <w:spacing w:val="1"/>
          <w:sz w:val="28"/>
          <w:szCs w:val="28"/>
        </w:rPr>
        <w:t xml:space="preserve"> </w:t>
      </w:r>
      <w:r w:rsidR="00897247" w:rsidRPr="00897247">
        <w:rPr>
          <w:sz w:val="28"/>
          <w:szCs w:val="28"/>
          <w:lang w:eastAsia="ru-RU"/>
        </w:rPr>
        <w:t>45233142-6</w:t>
      </w:r>
    </w:p>
    <w:p w14:paraId="78FB2EB5" w14:textId="77777777" w:rsidR="00897247" w:rsidRPr="00897247" w:rsidRDefault="00DF0B9F" w:rsidP="00897247">
      <w:pPr>
        <w:pStyle w:val="TableParagraph"/>
        <w:spacing w:before="139" w:line="207" w:lineRule="exact"/>
        <w:ind w:right="91"/>
        <w:rPr>
          <w:b/>
          <w:sz w:val="28"/>
          <w:szCs w:val="28"/>
          <w:u w:val="single"/>
          <w:shd w:val="clear" w:color="auto" w:fill="FFFFFF" w:themeFill="background1"/>
          <w:lang w:eastAsia="ru-RU"/>
        </w:rPr>
      </w:pPr>
      <w:r w:rsidRPr="00897247">
        <w:rPr>
          <w:sz w:val="28"/>
          <w:szCs w:val="28"/>
        </w:rPr>
        <w:t>Autoritatea</w:t>
      </w:r>
      <w:r w:rsidRPr="00897247">
        <w:rPr>
          <w:spacing w:val="-7"/>
          <w:sz w:val="28"/>
          <w:szCs w:val="28"/>
        </w:rPr>
        <w:t xml:space="preserve"> </w:t>
      </w:r>
      <w:r w:rsidRPr="00897247">
        <w:rPr>
          <w:sz w:val="28"/>
          <w:szCs w:val="28"/>
        </w:rPr>
        <w:t xml:space="preserve">contractantă: </w:t>
      </w:r>
      <w:r w:rsidRPr="00897247">
        <w:rPr>
          <w:spacing w:val="-17"/>
          <w:sz w:val="28"/>
          <w:szCs w:val="28"/>
        </w:rPr>
        <w:t xml:space="preserve"> </w:t>
      </w:r>
      <w:r w:rsidR="00897247" w:rsidRPr="00897247">
        <w:rPr>
          <w:b/>
          <w:sz w:val="28"/>
          <w:szCs w:val="28"/>
        </w:rPr>
        <w:t xml:space="preserve">primăria </w:t>
      </w:r>
      <w:r w:rsidR="00897247" w:rsidRPr="00897247">
        <w:rPr>
          <w:b/>
          <w:sz w:val="28"/>
          <w:szCs w:val="28"/>
          <w:u w:val="single"/>
          <w:shd w:val="clear" w:color="auto" w:fill="FFFFFF" w:themeFill="background1"/>
          <w:lang w:eastAsia="ru-RU"/>
        </w:rPr>
        <w:t xml:space="preserve">Palanca r/l Stefan Voda </w:t>
      </w:r>
    </w:p>
    <w:p w14:paraId="2C7DB5E9" w14:textId="77777777" w:rsidR="00897247" w:rsidRPr="00897247" w:rsidRDefault="00897247" w:rsidP="00897247">
      <w:pPr>
        <w:pStyle w:val="TableParagraph"/>
        <w:spacing w:before="139" w:line="207" w:lineRule="exact"/>
        <w:ind w:right="91"/>
        <w:rPr>
          <w:b/>
          <w:sz w:val="28"/>
          <w:szCs w:val="28"/>
          <w:u w:val="single"/>
          <w:shd w:val="clear" w:color="auto" w:fill="FFFFFF" w:themeFill="background1"/>
          <w:lang w:eastAsia="ru-RU"/>
        </w:rPr>
      </w:pPr>
    </w:p>
    <w:p w14:paraId="49A55717" w14:textId="573BCEE9" w:rsidR="00DF0B9F" w:rsidRPr="00897247" w:rsidRDefault="00DF0B9F" w:rsidP="00897247">
      <w:pPr>
        <w:pStyle w:val="TableParagraph"/>
        <w:spacing w:before="139" w:line="207" w:lineRule="exact"/>
        <w:ind w:right="91"/>
        <w:rPr>
          <w:b/>
          <w:sz w:val="28"/>
          <w:szCs w:val="28"/>
        </w:rPr>
      </w:pPr>
      <w:r w:rsidRPr="00897247">
        <w:rPr>
          <w:sz w:val="28"/>
          <w:szCs w:val="28"/>
        </w:rPr>
        <w:t>Procedura</w:t>
      </w:r>
      <w:r w:rsidRPr="00897247">
        <w:rPr>
          <w:spacing w:val="-6"/>
          <w:sz w:val="28"/>
          <w:szCs w:val="28"/>
        </w:rPr>
        <w:t xml:space="preserve"> </w:t>
      </w:r>
      <w:proofErr w:type="spellStart"/>
      <w:r w:rsidRPr="00897247">
        <w:rPr>
          <w:sz w:val="28"/>
          <w:szCs w:val="28"/>
        </w:rPr>
        <w:t>achiziţiei</w:t>
      </w:r>
      <w:proofErr w:type="spellEnd"/>
      <w:r w:rsidRPr="00897247">
        <w:rPr>
          <w:sz w:val="28"/>
          <w:szCs w:val="28"/>
        </w:rPr>
        <w:t>:</w:t>
      </w:r>
      <w:r w:rsidRPr="00897247">
        <w:rPr>
          <w:spacing w:val="-1"/>
          <w:sz w:val="28"/>
          <w:szCs w:val="28"/>
        </w:rPr>
        <w:t xml:space="preserve"> </w:t>
      </w:r>
      <w:r w:rsidR="0053062B" w:rsidRPr="00897247">
        <w:rPr>
          <w:spacing w:val="-1"/>
          <w:sz w:val="28"/>
          <w:szCs w:val="28"/>
        </w:rPr>
        <w:t xml:space="preserve"> </w:t>
      </w:r>
      <w:r w:rsidR="0053062B" w:rsidRPr="00897247">
        <w:rPr>
          <w:b/>
          <w:spacing w:val="-1"/>
          <w:sz w:val="28"/>
          <w:szCs w:val="28"/>
        </w:rPr>
        <w:t>COP</w:t>
      </w:r>
    </w:p>
    <w:p w14:paraId="16DC2C53" w14:textId="77777777" w:rsidR="00DF0B9F" w:rsidRDefault="00DF0B9F" w:rsidP="003961E7">
      <w:pPr>
        <w:tabs>
          <w:tab w:val="left" w:pos="5103"/>
          <w:tab w:val="left" w:pos="10348"/>
        </w:tabs>
        <w:jc w:val="center"/>
        <w:rPr>
          <w:noProof w:val="0"/>
          <w:lang w:eastAsia="ru-RU"/>
        </w:rPr>
      </w:pPr>
    </w:p>
    <w:p w14:paraId="0899544A" w14:textId="77777777" w:rsidR="00DF0B9F" w:rsidRDefault="00DF0B9F" w:rsidP="003961E7">
      <w:pPr>
        <w:tabs>
          <w:tab w:val="left" w:pos="5103"/>
          <w:tab w:val="left" w:pos="10348"/>
        </w:tabs>
        <w:jc w:val="center"/>
        <w:rPr>
          <w:noProof w:val="0"/>
          <w:lang w:eastAsia="ru-RU"/>
        </w:rPr>
      </w:pPr>
    </w:p>
    <w:p w14:paraId="7D434C8F" w14:textId="77777777" w:rsidR="00DF0B9F" w:rsidRDefault="00DF0B9F" w:rsidP="003961E7">
      <w:pPr>
        <w:tabs>
          <w:tab w:val="left" w:pos="5103"/>
          <w:tab w:val="left" w:pos="10348"/>
        </w:tabs>
        <w:jc w:val="center"/>
        <w:rPr>
          <w:noProof w:val="0"/>
          <w:lang w:eastAsia="ru-RU"/>
        </w:rPr>
      </w:pPr>
    </w:p>
    <w:p w14:paraId="19DCF433" w14:textId="77777777" w:rsidR="00DF0B9F" w:rsidRDefault="00DF0B9F" w:rsidP="003961E7">
      <w:pPr>
        <w:tabs>
          <w:tab w:val="left" w:pos="5103"/>
          <w:tab w:val="left" w:pos="10348"/>
        </w:tabs>
        <w:jc w:val="center"/>
        <w:rPr>
          <w:noProof w:val="0"/>
          <w:lang w:eastAsia="ru-RU"/>
        </w:rPr>
      </w:pPr>
    </w:p>
    <w:p w14:paraId="4C9111BB" w14:textId="77777777" w:rsidR="00DF0B9F" w:rsidRDefault="00DF0B9F" w:rsidP="003961E7">
      <w:pPr>
        <w:tabs>
          <w:tab w:val="left" w:pos="5103"/>
          <w:tab w:val="left" w:pos="10348"/>
        </w:tabs>
        <w:jc w:val="center"/>
        <w:rPr>
          <w:noProof w:val="0"/>
          <w:lang w:eastAsia="ru-RU"/>
        </w:rPr>
      </w:pPr>
    </w:p>
    <w:p w14:paraId="74621E87" w14:textId="77777777" w:rsidR="00DF0B9F" w:rsidRDefault="00DF0B9F" w:rsidP="003961E7">
      <w:pPr>
        <w:tabs>
          <w:tab w:val="left" w:pos="5103"/>
          <w:tab w:val="left" w:pos="10348"/>
        </w:tabs>
        <w:jc w:val="center"/>
        <w:rPr>
          <w:noProof w:val="0"/>
          <w:lang w:eastAsia="ru-RU"/>
        </w:rPr>
      </w:pPr>
    </w:p>
    <w:p w14:paraId="733A1AF3" w14:textId="77777777" w:rsidR="00DF0B9F" w:rsidRDefault="00DF0B9F" w:rsidP="003961E7">
      <w:pPr>
        <w:tabs>
          <w:tab w:val="left" w:pos="5103"/>
          <w:tab w:val="left" w:pos="10348"/>
        </w:tabs>
        <w:jc w:val="center"/>
        <w:rPr>
          <w:noProof w:val="0"/>
          <w:lang w:eastAsia="ru-RU"/>
        </w:rPr>
      </w:pPr>
    </w:p>
    <w:p w14:paraId="1728CA80" w14:textId="77777777" w:rsidR="00DF0B9F" w:rsidRDefault="00DF0B9F" w:rsidP="003961E7">
      <w:pPr>
        <w:tabs>
          <w:tab w:val="left" w:pos="5103"/>
          <w:tab w:val="left" w:pos="10348"/>
        </w:tabs>
        <w:jc w:val="center"/>
        <w:rPr>
          <w:noProof w:val="0"/>
          <w:lang w:eastAsia="ru-RU"/>
        </w:rPr>
      </w:pPr>
    </w:p>
    <w:p w14:paraId="1B5721CB" w14:textId="77777777" w:rsidR="00DF0B9F" w:rsidRDefault="00DF0B9F" w:rsidP="003C703C">
      <w:pPr>
        <w:tabs>
          <w:tab w:val="left" w:pos="5103"/>
          <w:tab w:val="left" w:pos="10348"/>
        </w:tabs>
        <w:rPr>
          <w:noProof w:val="0"/>
          <w:lang w:eastAsia="ru-RU"/>
        </w:rPr>
      </w:pPr>
    </w:p>
    <w:p w14:paraId="3A54AF3E" w14:textId="77777777" w:rsidR="00EE2FE1" w:rsidRDefault="00EE2FE1" w:rsidP="003C703C">
      <w:pPr>
        <w:tabs>
          <w:tab w:val="left" w:pos="5103"/>
          <w:tab w:val="left" w:pos="10348"/>
        </w:tabs>
        <w:rPr>
          <w:noProof w:val="0"/>
          <w:lang w:eastAsia="ru-RU"/>
        </w:rPr>
      </w:pPr>
    </w:p>
    <w:p w14:paraId="5DD3AE72" w14:textId="77777777" w:rsidR="00EE2FE1" w:rsidRDefault="00EE2FE1" w:rsidP="003C703C">
      <w:pPr>
        <w:tabs>
          <w:tab w:val="left" w:pos="5103"/>
          <w:tab w:val="left" w:pos="10348"/>
        </w:tabs>
        <w:rPr>
          <w:noProof w:val="0"/>
          <w:lang w:eastAsia="ru-RU"/>
        </w:rPr>
      </w:pPr>
    </w:p>
    <w:p w14:paraId="1CD82BD9" w14:textId="77777777" w:rsidR="00EE2FE1" w:rsidRDefault="00EE2FE1" w:rsidP="003C703C">
      <w:pPr>
        <w:tabs>
          <w:tab w:val="left" w:pos="5103"/>
          <w:tab w:val="left" w:pos="10348"/>
        </w:tabs>
        <w:rPr>
          <w:noProof w:val="0"/>
          <w:lang w:eastAsia="ru-RU"/>
        </w:rPr>
      </w:pPr>
    </w:p>
    <w:p w14:paraId="2C16F4E8" w14:textId="576AFAD4" w:rsidR="00EE2FE1" w:rsidRDefault="00EE2FE1" w:rsidP="003C703C">
      <w:pPr>
        <w:tabs>
          <w:tab w:val="left" w:pos="5103"/>
          <w:tab w:val="left" w:pos="10348"/>
        </w:tabs>
        <w:rPr>
          <w:noProof w:val="0"/>
          <w:lang w:eastAsia="ru-RU"/>
        </w:rPr>
      </w:pPr>
    </w:p>
    <w:p w14:paraId="3E257B1F" w14:textId="3EF12183" w:rsidR="00897247" w:rsidRDefault="00897247" w:rsidP="003C703C">
      <w:pPr>
        <w:tabs>
          <w:tab w:val="left" w:pos="5103"/>
          <w:tab w:val="left" w:pos="10348"/>
        </w:tabs>
        <w:rPr>
          <w:noProof w:val="0"/>
          <w:lang w:eastAsia="ru-RU"/>
        </w:rPr>
      </w:pPr>
    </w:p>
    <w:p w14:paraId="439F82D8" w14:textId="596B73A8" w:rsidR="00897247" w:rsidRDefault="00897247" w:rsidP="003C703C">
      <w:pPr>
        <w:tabs>
          <w:tab w:val="left" w:pos="5103"/>
          <w:tab w:val="left" w:pos="10348"/>
        </w:tabs>
        <w:rPr>
          <w:noProof w:val="0"/>
          <w:lang w:eastAsia="ru-RU"/>
        </w:rPr>
      </w:pPr>
    </w:p>
    <w:p w14:paraId="0A40D00C" w14:textId="77777777" w:rsidR="00897247" w:rsidRDefault="00897247" w:rsidP="003C703C">
      <w:pPr>
        <w:tabs>
          <w:tab w:val="left" w:pos="5103"/>
          <w:tab w:val="left" w:pos="10348"/>
        </w:tabs>
        <w:rPr>
          <w:noProof w:val="0"/>
          <w:lang w:eastAsia="ru-RU"/>
        </w:rPr>
      </w:pPr>
    </w:p>
    <w:p w14:paraId="23CA2190" w14:textId="77777777" w:rsidR="00943B88" w:rsidRDefault="00943B88" w:rsidP="003C703C">
      <w:pPr>
        <w:tabs>
          <w:tab w:val="left" w:pos="5103"/>
          <w:tab w:val="left" w:pos="10348"/>
        </w:tabs>
        <w:rPr>
          <w:noProof w:val="0"/>
          <w:lang w:eastAsia="ru-RU"/>
        </w:rPr>
      </w:pPr>
    </w:p>
    <w:p w14:paraId="07BE304B" w14:textId="77777777" w:rsidR="00EE2FE1" w:rsidRPr="00FF430B" w:rsidRDefault="00EE2FE1" w:rsidP="003C703C">
      <w:pPr>
        <w:tabs>
          <w:tab w:val="left" w:pos="5103"/>
          <w:tab w:val="left" w:pos="10348"/>
        </w:tabs>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E32DBF">
      <w:pPr>
        <w:pStyle w:val="a"/>
        <w:numPr>
          <w:ilvl w:val="0"/>
          <w:numId w:val="17"/>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E32DBF">
      <w:pPr>
        <w:pStyle w:val="a"/>
        <w:numPr>
          <w:ilvl w:val="0"/>
          <w:numId w:val="17"/>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E32DBF">
      <w:pPr>
        <w:pStyle w:val="a"/>
        <w:numPr>
          <w:ilvl w:val="0"/>
          <w:numId w:val="17"/>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E32DBF">
      <w:pPr>
        <w:pStyle w:val="a"/>
        <w:numPr>
          <w:ilvl w:val="0"/>
          <w:numId w:val="17"/>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E32DBF">
      <w:pPr>
        <w:pStyle w:val="a"/>
        <w:numPr>
          <w:ilvl w:val="0"/>
          <w:numId w:val="17"/>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E32DBF">
      <w:pPr>
        <w:pStyle w:val="a"/>
        <w:numPr>
          <w:ilvl w:val="0"/>
          <w:numId w:val="17"/>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E32DBF">
      <w:pPr>
        <w:pStyle w:val="a"/>
        <w:numPr>
          <w:ilvl w:val="0"/>
          <w:numId w:val="17"/>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E32DBF">
      <w:pPr>
        <w:pStyle w:val="a"/>
        <w:numPr>
          <w:ilvl w:val="0"/>
          <w:numId w:val="17"/>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E32DBF">
      <w:pPr>
        <w:pStyle w:val="a"/>
        <w:numPr>
          <w:ilvl w:val="0"/>
          <w:numId w:val="17"/>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E32DBF">
      <w:pPr>
        <w:pStyle w:val="a"/>
        <w:numPr>
          <w:ilvl w:val="0"/>
          <w:numId w:val="17"/>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E32DBF">
      <w:pPr>
        <w:pStyle w:val="a"/>
        <w:numPr>
          <w:ilvl w:val="0"/>
          <w:numId w:val="17"/>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E32DBF">
      <w:pPr>
        <w:pStyle w:val="a"/>
        <w:numPr>
          <w:ilvl w:val="0"/>
          <w:numId w:val="17"/>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E32DBF">
      <w:pPr>
        <w:pStyle w:val="a"/>
        <w:numPr>
          <w:ilvl w:val="0"/>
          <w:numId w:val="17"/>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E32DBF">
      <w:pPr>
        <w:pStyle w:val="a"/>
        <w:numPr>
          <w:ilvl w:val="0"/>
          <w:numId w:val="17"/>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E32DBF">
      <w:pPr>
        <w:pStyle w:val="a"/>
        <w:numPr>
          <w:ilvl w:val="0"/>
          <w:numId w:val="17"/>
        </w:numPr>
        <w:tabs>
          <w:tab w:val="clear" w:pos="1134"/>
          <w:tab w:val="left" w:pos="-284"/>
          <w:tab w:val="left" w:pos="426"/>
        </w:tabs>
        <w:ind w:left="-284" w:firstLine="284"/>
      </w:pPr>
      <w:r w:rsidRPr="00FF430B">
        <w:lastRenderedPageBreak/>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E32DBF">
      <w:pPr>
        <w:pStyle w:val="a"/>
        <w:numPr>
          <w:ilvl w:val="0"/>
          <w:numId w:val="17"/>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E32DBF">
      <w:pPr>
        <w:pStyle w:val="a"/>
        <w:numPr>
          <w:ilvl w:val="0"/>
          <w:numId w:val="17"/>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32DBF">
      <w:pPr>
        <w:pStyle w:val="a"/>
        <w:numPr>
          <w:ilvl w:val="0"/>
          <w:numId w:val="11"/>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32DBF">
      <w:pPr>
        <w:pStyle w:val="a"/>
        <w:numPr>
          <w:ilvl w:val="0"/>
          <w:numId w:val="11"/>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32DBF">
      <w:pPr>
        <w:pStyle w:val="a"/>
        <w:numPr>
          <w:ilvl w:val="0"/>
          <w:numId w:val="11"/>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32DBF">
      <w:pPr>
        <w:pStyle w:val="a"/>
        <w:numPr>
          <w:ilvl w:val="0"/>
          <w:numId w:val="11"/>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E32DBF">
      <w:pPr>
        <w:pStyle w:val="a"/>
        <w:numPr>
          <w:ilvl w:val="0"/>
          <w:numId w:val="12"/>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AE303F" w:rsidP="00E32DBF">
      <w:pPr>
        <w:pStyle w:val="a"/>
        <w:numPr>
          <w:ilvl w:val="0"/>
          <w:numId w:val="12"/>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E32DBF">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32DBF">
      <w:pPr>
        <w:pStyle w:val="a"/>
        <w:numPr>
          <w:ilvl w:val="0"/>
          <w:numId w:val="11"/>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32DBF">
      <w:pPr>
        <w:pStyle w:val="a"/>
        <w:numPr>
          <w:ilvl w:val="0"/>
          <w:numId w:val="11"/>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E32DBF">
      <w:pPr>
        <w:pStyle w:val="a"/>
        <w:numPr>
          <w:ilvl w:val="0"/>
          <w:numId w:val="11"/>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E32DBF">
      <w:pPr>
        <w:pStyle w:val="a"/>
        <w:numPr>
          <w:ilvl w:val="0"/>
          <w:numId w:val="11"/>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E32DBF">
      <w:pPr>
        <w:pStyle w:val="a"/>
        <w:numPr>
          <w:ilvl w:val="0"/>
          <w:numId w:val="11"/>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lastRenderedPageBreak/>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E32DBF">
      <w:pPr>
        <w:pStyle w:val="a"/>
        <w:numPr>
          <w:ilvl w:val="0"/>
          <w:numId w:val="11"/>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E32DBF">
      <w:pPr>
        <w:pStyle w:val="a"/>
        <w:numPr>
          <w:ilvl w:val="0"/>
          <w:numId w:val="13"/>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E32DBF">
      <w:pPr>
        <w:pStyle w:val="a"/>
        <w:numPr>
          <w:ilvl w:val="0"/>
          <w:numId w:val="13"/>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E32DBF">
      <w:pPr>
        <w:pStyle w:val="a"/>
        <w:numPr>
          <w:ilvl w:val="0"/>
          <w:numId w:val="11"/>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32DBF">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lastRenderedPageBreak/>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w:t>
      </w:r>
      <w:r w:rsidR="007167E4" w:rsidRPr="00FF430B">
        <w:lastRenderedPageBreak/>
        <w:t xml:space="preserve">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lastRenderedPageBreak/>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lastRenderedPageBreak/>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3C703C">
      <w:pPr>
        <w:tabs>
          <w:tab w:val="left" w:pos="-284"/>
          <w:tab w:val="left" w:pos="960"/>
        </w:tabs>
        <w:jc w:val="both"/>
      </w:pPr>
    </w:p>
    <w:p w14:paraId="24BB839A" w14:textId="7B7003B3" w:rsidR="000E4D7D" w:rsidRPr="00FF430B" w:rsidRDefault="00F75F0C" w:rsidP="003C703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4F6E0F2B" w14:textId="134AE703" w:rsidR="0097083F" w:rsidRPr="00FF430B" w:rsidRDefault="00F75F0C" w:rsidP="003C703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3C703C">
      <w:pPr>
        <w:tabs>
          <w:tab w:val="left" w:pos="-284"/>
          <w:tab w:val="left" w:pos="462"/>
          <w:tab w:val="left" w:pos="1134"/>
        </w:tabs>
        <w:spacing w:after="120"/>
        <w:jc w:val="both"/>
      </w:pPr>
    </w:p>
    <w:p w14:paraId="41F20128" w14:textId="3B8D10AB" w:rsidR="000E4D7D" w:rsidRPr="00FF430B" w:rsidRDefault="001C03B0" w:rsidP="003C703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6BC0C655" w14:textId="2DC53AE7" w:rsidR="009A6869" w:rsidRPr="003C703C" w:rsidRDefault="00D55CC9" w:rsidP="003C703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DF0B9F" w:rsidRDefault="000E4D7D" w:rsidP="009F1E2C">
      <w:pPr>
        <w:pStyle w:val="af3"/>
        <w:shd w:val="clear" w:color="auto" w:fill="FFFFFF"/>
        <w:tabs>
          <w:tab w:val="left" w:pos="-284"/>
        </w:tabs>
        <w:ind w:left="-284" w:firstLine="284"/>
        <w:rPr>
          <w:color w:val="000000" w:themeColor="text1"/>
          <w:lang w:val="en-US" w:eastAsia="it-IT"/>
        </w:rPr>
      </w:pPr>
      <w:r w:rsidRPr="00DF0B9F">
        <w:rPr>
          <w:b/>
          <w:color w:val="000000" w:themeColor="text1"/>
          <w:lang w:val="en-US"/>
        </w:rPr>
        <w:t>9</w:t>
      </w:r>
      <w:r w:rsidR="0024699C" w:rsidRPr="00DF0B9F">
        <w:rPr>
          <w:b/>
          <w:color w:val="000000" w:themeColor="text1"/>
          <w:lang w:val="en-US"/>
        </w:rPr>
        <w:t>8</w:t>
      </w:r>
      <w:r w:rsidR="00B00190" w:rsidRPr="00DF0B9F">
        <w:rPr>
          <w:b/>
          <w:color w:val="000000" w:themeColor="text1"/>
          <w:lang w:val="en-US"/>
        </w:rPr>
        <w:t xml:space="preserve">. </w:t>
      </w:r>
      <w:r w:rsidR="009C11B3" w:rsidRPr="00DF0B9F">
        <w:rPr>
          <w:b/>
          <w:color w:val="000000" w:themeColor="text1"/>
          <w:lang w:val="en-US"/>
        </w:rPr>
        <w:t xml:space="preserve"> </w:t>
      </w:r>
      <w:proofErr w:type="spellStart"/>
      <w:r w:rsidR="00B00190" w:rsidRPr="00DF0B9F">
        <w:rPr>
          <w:color w:val="000000" w:themeColor="text1"/>
          <w:lang w:val="en-US" w:eastAsia="it-IT"/>
        </w:rPr>
        <w:t>Garanția</w:t>
      </w:r>
      <w:proofErr w:type="spellEnd"/>
      <w:r w:rsidR="00B00190" w:rsidRPr="00DF0B9F">
        <w:rPr>
          <w:color w:val="000000" w:themeColor="text1"/>
          <w:lang w:val="en-US" w:eastAsia="it-IT"/>
        </w:rPr>
        <w:t xml:space="preserve"> de </w:t>
      </w:r>
      <w:proofErr w:type="spellStart"/>
      <w:r w:rsidR="00B00190" w:rsidRPr="00DF0B9F">
        <w:rPr>
          <w:color w:val="000000" w:themeColor="text1"/>
          <w:lang w:val="en-US" w:eastAsia="it-IT"/>
        </w:rPr>
        <w:t>bună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execuție</w:t>
      </w:r>
      <w:proofErr w:type="spellEnd"/>
      <w:r w:rsidR="00B00190" w:rsidRPr="00DF0B9F">
        <w:rPr>
          <w:color w:val="000000" w:themeColor="text1"/>
          <w:lang w:val="en-US" w:eastAsia="it-IT"/>
        </w:rPr>
        <w:t xml:space="preserve"> a </w:t>
      </w:r>
      <w:proofErr w:type="spellStart"/>
      <w:r w:rsidR="00B00190" w:rsidRPr="00DF0B9F">
        <w:rPr>
          <w:color w:val="000000" w:themeColor="text1"/>
          <w:lang w:val="en-US" w:eastAsia="it-IT"/>
        </w:rPr>
        <w:t>contractului</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dacă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părțile</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agreează</w:t>
      </w:r>
      <w:proofErr w:type="spellEnd"/>
      <w:r w:rsidR="00B00190" w:rsidRPr="00DF0B9F">
        <w:rPr>
          <w:color w:val="000000" w:themeColor="text1"/>
          <w:lang w:val="en-US" w:eastAsia="it-IT"/>
        </w:rPr>
        <w:t xml:space="preserve">, se </w:t>
      </w:r>
      <w:proofErr w:type="spellStart"/>
      <w:r w:rsidR="00B00190" w:rsidRPr="00DF0B9F">
        <w:rPr>
          <w:color w:val="000000" w:themeColor="text1"/>
          <w:lang w:val="en-US" w:eastAsia="it-IT"/>
        </w:rPr>
        <w:t>constituie</w:t>
      </w:r>
      <w:proofErr w:type="spellEnd"/>
      <w:r w:rsidR="00B00190" w:rsidRPr="00DF0B9F">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lastRenderedPageBreak/>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1E60CB9E" w14:textId="77777777" w:rsidR="00EE2FE1" w:rsidRDefault="00EE2FE1" w:rsidP="00EE2FE1">
      <w:pPr>
        <w:pBdr>
          <w:top w:val="nil"/>
          <w:left w:val="nil"/>
          <w:bottom w:val="nil"/>
          <w:right w:val="nil"/>
          <w:between w:val="nil"/>
        </w:pBdr>
        <w:tabs>
          <w:tab w:val="left" w:pos="360"/>
          <w:tab w:val="left" w:pos="567"/>
        </w:tabs>
        <w:jc w:val="center"/>
        <w:rPr>
          <w:b/>
          <w:color w:val="000000"/>
        </w:rPr>
      </w:pPr>
    </w:p>
    <w:p w14:paraId="571B9677" w14:textId="094D4434" w:rsidR="00A87180" w:rsidRDefault="00A87180" w:rsidP="00EE2FE1">
      <w:pPr>
        <w:pBdr>
          <w:top w:val="nil"/>
          <w:left w:val="nil"/>
          <w:bottom w:val="nil"/>
          <w:right w:val="nil"/>
          <w:between w:val="nil"/>
        </w:pBdr>
        <w:tabs>
          <w:tab w:val="left" w:pos="360"/>
          <w:tab w:val="left" w:pos="567"/>
        </w:tabs>
        <w:jc w:val="center"/>
        <w:rPr>
          <w:b/>
          <w:color w:val="000000"/>
        </w:rPr>
      </w:pPr>
    </w:p>
    <w:p w14:paraId="743E27F3" w14:textId="0F8F83CD" w:rsidR="00CD31F8" w:rsidRDefault="00CD31F8" w:rsidP="00EE2FE1">
      <w:pPr>
        <w:pBdr>
          <w:top w:val="nil"/>
          <w:left w:val="nil"/>
          <w:bottom w:val="nil"/>
          <w:right w:val="nil"/>
          <w:between w:val="nil"/>
        </w:pBdr>
        <w:tabs>
          <w:tab w:val="left" w:pos="360"/>
          <w:tab w:val="left" w:pos="567"/>
        </w:tabs>
        <w:jc w:val="center"/>
        <w:rPr>
          <w:b/>
          <w:color w:val="000000"/>
        </w:rPr>
      </w:pPr>
    </w:p>
    <w:p w14:paraId="0FBFFFF4" w14:textId="53CAFB1F" w:rsidR="00CD31F8" w:rsidRDefault="00CD31F8" w:rsidP="00EE2FE1">
      <w:pPr>
        <w:pBdr>
          <w:top w:val="nil"/>
          <w:left w:val="nil"/>
          <w:bottom w:val="nil"/>
          <w:right w:val="nil"/>
          <w:between w:val="nil"/>
        </w:pBdr>
        <w:tabs>
          <w:tab w:val="left" w:pos="360"/>
          <w:tab w:val="left" w:pos="567"/>
        </w:tabs>
        <w:jc w:val="center"/>
        <w:rPr>
          <w:b/>
          <w:color w:val="000000"/>
        </w:rPr>
      </w:pPr>
    </w:p>
    <w:p w14:paraId="2D10B90B" w14:textId="75979A3C" w:rsidR="00CD31F8" w:rsidRDefault="00CD31F8" w:rsidP="00EE2FE1">
      <w:pPr>
        <w:pBdr>
          <w:top w:val="nil"/>
          <w:left w:val="nil"/>
          <w:bottom w:val="nil"/>
          <w:right w:val="nil"/>
          <w:between w:val="nil"/>
        </w:pBdr>
        <w:tabs>
          <w:tab w:val="left" w:pos="360"/>
          <w:tab w:val="left" w:pos="567"/>
        </w:tabs>
        <w:jc w:val="center"/>
        <w:rPr>
          <w:b/>
          <w:color w:val="000000"/>
        </w:rPr>
      </w:pPr>
    </w:p>
    <w:p w14:paraId="5404D553" w14:textId="5878AFC9" w:rsidR="00CD31F8" w:rsidRDefault="00CD31F8" w:rsidP="00EE2FE1">
      <w:pPr>
        <w:pBdr>
          <w:top w:val="nil"/>
          <w:left w:val="nil"/>
          <w:bottom w:val="nil"/>
          <w:right w:val="nil"/>
          <w:between w:val="nil"/>
        </w:pBdr>
        <w:tabs>
          <w:tab w:val="left" w:pos="360"/>
          <w:tab w:val="left" w:pos="567"/>
        </w:tabs>
        <w:jc w:val="center"/>
        <w:rPr>
          <w:b/>
          <w:color w:val="000000"/>
        </w:rPr>
      </w:pPr>
    </w:p>
    <w:p w14:paraId="28FC9BAC" w14:textId="7DECCD4D" w:rsidR="00CD31F8" w:rsidRDefault="00CD31F8" w:rsidP="00EE2FE1">
      <w:pPr>
        <w:pBdr>
          <w:top w:val="nil"/>
          <w:left w:val="nil"/>
          <w:bottom w:val="nil"/>
          <w:right w:val="nil"/>
          <w:between w:val="nil"/>
        </w:pBdr>
        <w:tabs>
          <w:tab w:val="left" w:pos="360"/>
          <w:tab w:val="left" w:pos="567"/>
        </w:tabs>
        <w:jc w:val="center"/>
        <w:rPr>
          <w:b/>
          <w:color w:val="000000"/>
        </w:rPr>
      </w:pPr>
    </w:p>
    <w:p w14:paraId="644AC17C" w14:textId="77777777" w:rsidR="00B33E5F" w:rsidRDefault="00B33E5F" w:rsidP="00B33E5F">
      <w:pPr>
        <w:pBdr>
          <w:top w:val="nil"/>
          <w:left w:val="nil"/>
          <w:bottom w:val="nil"/>
          <w:right w:val="nil"/>
          <w:between w:val="nil"/>
        </w:pBdr>
        <w:tabs>
          <w:tab w:val="left" w:pos="360"/>
          <w:tab w:val="left" w:pos="567"/>
        </w:tabs>
        <w:jc w:val="center"/>
        <w:rPr>
          <w:b/>
          <w:color w:val="000000"/>
        </w:rPr>
      </w:pPr>
    </w:p>
    <w:p w14:paraId="22ED909C" w14:textId="77777777" w:rsidR="00B33E5F" w:rsidRPr="00FF430B" w:rsidRDefault="00B33E5F" w:rsidP="00B33E5F">
      <w:pPr>
        <w:jc w:val="right"/>
        <w:rPr>
          <w:sz w:val="22"/>
          <w:szCs w:val="22"/>
        </w:rPr>
      </w:pPr>
      <w:bookmarkStart w:id="45" w:name="_heading=h.gjdgxs" w:colFirst="0" w:colLast="0"/>
      <w:bookmarkEnd w:id="45"/>
      <w:r w:rsidRPr="00FF430B">
        <w:t>Anexa nr.</w:t>
      </w:r>
      <w:r>
        <w:t xml:space="preserve"> </w:t>
      </w:r>
      <w:r w:rsidRPr="00FF430B">
        <w:t>2</w:t>
      </w:r>
    </w:p>
    <w:p w14:paraId="0ED16CFE" w14:textId="77777777" w:rsidR="00B33E5F" w:rsidRPr="00FF430B" w:rsidRDefault="00B33E5F" w:rsidP="00B33E5F">
      <w:pPr>
        <w:jc w:val="right"/>
      </w:pPr>
      <w:r w:rsidRPr="00FF430B">
        <w:t>la D</w:t>
      </w:r>
      <w:r>
        <w:t>ocumentația standard nr. 69</w:t>
      </w:r>
    </w:p>
    <w:p w14:paraId="134F0838" w14:textId="77777777" w:rsidR="00B33E5F" w:rsidRPr="00FF430B" w:rsidRDefault="00B33E5F" w:rsidP="00B33E5F">
      <w:pPr>
        <w:jc w:val="right"/>
      </w:pPr>
      <w:r>
        <w:t>din 7</w:t>
      </w:r>
      <w:r w:rsidRPr="00FF430B">
        <w:t xml:space="preserve"> </w:t>
      </w:r>
      <w:r>
        <w:t>mai  2021</w:t>
      </w:r>
    </w:p>
    <w:p w14:paraId="59FB0BCF" w14:textId="77777777" w:rsidR="00B33E5F" w:rsidRDefault="00B33E5F" w:rsidP="00B33E5F">
      <w:pPr>
        <w:spacing w:before="120"/>
        <w:jc w:val="center"/>
        <w:rPr>
          <w:b/>
          <w:sz w:val="28"/>
          <w:szCs w:val="28"/>
        </w:rPr>
      </w:pPr>
    </w:p>
    <w:p w14:paraId="0F00D846" w14:textId="77777777" w:rsidR="00B33E5F" w:rsidRDefault="00B33E5F" w:rsidP="00B33E5F">
      <w:pPr>
        <w:spacing w:before="120"/>
        <w:rPr>
          <w:b/>
          <w:sz w:val="28"/>
          <w:szCs w:val="28"/>
        </w:rPr>
      </w:pPr>
    </w:p>
    <w:p w14:paraId="2E75A144" w14:textId="77777777" w:rsidR="00B33E5F" w:rsidRDefault="00B33E5F" w:rsidP="00B33E5F">
      <w:pPr>
        <w:spacing w:before="120"/>
        <w:jc w:val="center"/>
        <w:rPr>
          <w:b/>
          <w:sz w:val="28"/>
          <w:szCs w:val="28"/>
        </w:rPr>
      </w:pPr>
      <w:r>
        <w:rPr>
          <w:b/>
          <w:sz w:val="28"/>
          <w:szCs w:val="28"/>
        </w:rPr>
        <w:t>ANUNȚ DE PARTICIPARE</w:t>
      </w:r>
    </w:p>
    <w:p w14:paraId="71B86B24" w14:textId="77777777" w:rsidR="00B33E5F" w:rsidRPr="001101B6" w:rsidRDefault="00B33E5F" w:rsidP="00B33E5F">
      <w:pPr>
        <w:shd w:val="clear" w:color="auto" w:fill="FFFFFF"/>
        <w:spacing w:before="120"/>
        <w:jc w:val="center"/>
        <w:rPr>
          <w:b/>
        </w:rPr>
      </w:pPr>
      <w:r>
        <w:rPr>
          <w:b/>
        </w:rPr>
        <w:t xml:space="preserve">privind achiziționarea Lucrărilor de </w:t>
      </w:r>
      <w:r w:rsidRPr="001101B6">
        <w:rPr>
          <w:b/>
        </w:rPr>
        <w:t>r</w:t>
      </w:r>
      <w:r w:rsidRPr="001101B6">
        <w:rPr>
          <w:b/>
          <w:shd w:val="clear" w:color="auto" w:fill="FFFFFF" w:themeFill="background1"/>
          <w:lang w:eastAsia="ru-RU"/>
        </w:rPr>
        <w:t>eparatie unei portiuni de strada Păcii din s.Palanca r/l Stefan Voda</w:t>
      </w:r>
    </w:p>
    <w:p w14:paraId="4AF3422F" w14:textId="77777777" w:rsidR="00B33E5F" w:rsidRPr="00454F73" w:rsidRDefault="00B33E5F" w:rsidP="00B33E5F">
      <w:pPr>
        <w:shd w:val="clear" w:color="auto" w:fill="FFFFFF" w:themeFill="background1"/>
        <w:spacing w:before="120"/>
        <w:rPr>
          <w:lang w:eastAsia="ru-RU"/>
        </w:rPr>
      </w:pPr>
      <w:r w:rsidRPr="00FF430B">
        <w:rPr>
          <w:b/>
          <w:lang w:eastAsia="ru-RU"/>
        </w:rPr>
        <w:t>prin procedura de achiziție</w:t>
      </w:r>
      <w:r>
        <w:rPr>
          <w:b/>
          <w:lang w:eastAsia="ru-RU"/>
        </w:rPr>
        <w:t xml:space="preserve">: </w:t>
      </w:r>
      <w:r w:rsidRPr="00454F73">
        <w:rPr>
          <w:lang w:eastAsia="ru-RU"/>
        </w:rPr>
        <w:t xml:space="preserve">Cererea ofertei de prețuri </w:t>
      </w:r>
    </w:p>
    <w:p w14:paraId="713ED385" w14:textId="77777777" w:rsidR="00B33E5F" w:rsidRDefault="00B33E5F" w:rsidP="00B33E5F">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12459C57" w14:textId="77777777" w:rsidR="00B33E5F" w:rsidRDefault="00B33E5F" w:rsidP="00B33E5F">
      <w:pPr>
        <w:shd w:val="clear" w:color="auto" w:fill="FFFFFF"/>
        <w:tabs>
          <w:tab w:val="left" w:pos="284"/>
          <w:tab w:val="right" w:pos="426"/>
        </w:tabs>
        <w:spacing w:before="120"/>
        <w:jc w:val="both"/>
        <w:rPr>
          <w:sz w:val="20"/>
          <w:szCs w:val="20"/>
        </w:rPr>
      </w:pPr>
      <w:r>
        <w:rPr>
          <w:b/>
        </w:rPr>
        <w:t xml:space="preserve">Da, (a fost transmis la </w:t>
      </w:r>
      <w:hyperlink r:id="rId12" w:history="1">
        <w:r w:rsidRPr="009C3F24">
          <w:rPr>
            <w:rStyle w:val="af4"/>
            <w:b/>
          </w:rPr>
          <w:t>bap@tender.gov.md</w:t>
        </w:r>
      </w:hyperlink>
      <w:r>
        <w:rPr>
          <w:b/>
        </w:rPr>
        <w:t xml:space="preserve"> planul de achiziii odficat pe data de 24 mai 2022)</w:t>
      </w:r>
    </w:p>
    <w:p w14:paraId="138B755F" w14:textId="77777777" w:rsidR="00B33E5F" w:rsidRPr="0037221A" w:rsidRDefault="00B33E5F" w:rsidP="00B33E5F">
      <w:pPr>
        <w:pStyle w:val="a"/>
        <w:numPr>
          <w:ilvl w:val="0"/>
          <w:numId w:val="18"/>
        </w:numPr>
        <w:shd w:val="clear" w:color="auto" w:fill="FFFFFF"/>
        <w:tabs>
          <w:tab w:val="left" w:pos="284"/>
          <w:tab w:val="right" w:pos="9531"/>
        </w:tabs>
        <w:spacing w:before="120"/>
        <w:ind w:left="284" w:hanging="284"/>
        <w:rPr>
          <w:b/>
          <w:lang w:eastAsia="ro-RO"/>
        </w:rPr>
      </w:pPr>
      <w:proofErr w:type="spellStart"/>
      <w:r w:rsidRPr="0037221A">
        <w:rPr>
          <w:b/>
        </w:rPr>
        <w:t>Denumirea</w:t>
      </w:r>
      <w:proofErr w:type="spellEnd"/>
      <w:r w:rsidRPr="0037221A">
        <w:rPr>
          <w:b/>
        </w:rPr>
        <w:t xml:space="preserve"> </w:t>
      </w:r>
      <w:proofErr w:type="spellStart"/>
      <w:r w:rsidRPr="0037221A">
        <w:rPr>
          <w:b/>
        </w:rPr>
        <w:t>autorității</w:t>
      </w:r>
      <w:proofErr w:type="spellEnd"/>
      <w:r w:rsidRPr="0037221A">
        <w:rPr>
          <w:b/>
        </w:rPr>
        <w:t xml:space="preserve"> </w:t>
      </w:r>
      <w:proofErr w:type="spellStart"/>
      <w:r w:rsidRPr="0037221A">
        <w:rPr>
          <w:b/>
        </w:rPr>
        <w:t>contractante</w:t>
      </w:r>
      <w:proofErr w:type="spellEnd"/>
      <w:r w:rsidRPr="0037221A">
        <w:rPr>
          <w:b/>
        </w:rPr>
        <w:t>: prim</w:t>
      </w:r>
      <w:proofErr w:type="spellStart"/>
      <w:r w:rsidRPr="0037221A">
        <w:rPr>
          <w:b/>
          <w:lang w:val="ro-RO"/>
        </w:rPr>
        <w:t>ăria</w:t>
      </w:r>
      <w:proofErr w:type="spellEnd"/>
      <w:r w:rsidRPr="0037221A">
        <w:rPr>
          <w:b/>
          <w:lang w:val="ro-RO"/>
        </w:rPr>
        <w:t xml:space="preserve"> </w:t>
      </w:r>
      <w:r w:rsidRPr="00136818">
        <w:rPr>
          <w:b/>
          <w:u w:val="single"/>
          <w:shd w:val="clear" w:color="auto" w:fill="FFFFFF" w:themeFill="background1"/>
          <w:lang w:val="ro-RO" w:eastAsia="ru-RU"/>
        </w:rPr>
        <w:t xml:space="preserve">Palanca r/l Stefan Voda </w:t>
      </w:r>
    </w:p>
    <w:p w14:paraId="68228717" w14:textId="77777777" w:rsidR="00B33E5F" w:rsidRPr="00A15AC2" w:rsidRDefault="00B33E5F" w:rsidP="00B33E5F">
      <w:pPr>
        <w:pStyle w:val="a"/>
        <w:numPr>
          <w:ilvl w:val="0"/>
          <w:numId w:val="18"/>
        </w:numPr>
        <w:shd w:val="clear" w:color="auto" w:fill="FFFFFF" w:themeFill="background1"/>
        <w:tabs>
          <w:tab w:val="left" w:pos="284"/>
          <w:tab w:val="right" w:pos="9531"/>
        </w:tabs>
        <w:spacing w:before="120"/>
        <w:rPr>
          <w:b/>
          <w:lang w:eastAsia="ru-RU"/>
        </w:rPr>
      </w:pPr>
      <w:r w:rsidRPr="00A15AC2">
        <w:rPr>
          <w:b/>
        </w:rPr>
        <w:t xml:space="preserve">IDNO: </w:t>
      </w:r>
      <w:r w:rsidRPr="00136818">
        <w:rPr>
          <w:b/>
          <w:u w:val="single"/>
          <w:shd w:val="clear" w:color="auto" w:fill="FFFFFF" w:themeFill="background1"/>
          <w:lang w:val="ro-RO" w:eastAsia="ru-RU"/>
        </w:rPr>
        <w:t>10076001005372</w:t>
      </w:r>
    </w:p>
    <w:p w14:paraId="0FA5656F" w14:textId="77777777" w:rsidR="00B33E5F" w:rsidRPr="00136818" w:rsidRDefault="00B33E5F" w:rsidP="00B33E5F">
      <w:pPr>
        <w:numPr>
          <w:ilvl w:val="0"/>
          <w:numId w:val="18"/>
        </w:numPr>
        <w:shd w:val="clear" w:color="auto" w:fill="FFFFFF" w:themeFill="background1"/>
        <w:tabs>
          <w:tab w:val="left" w:pos="284"/>
          <w:tab w:val="right" w:pos="9531"/>
        </w:tabs>
        <w:spacing w:before="120"/>
        <w:ind w:left="284" w:hanging="284"/>
        <w:rPr>
          <w:b/>
          <w:lang w:eastAsia="ru-RU"/>
        </w:rPr>
      </w:pPr>
      <w:r w:rsidRPr="00136818">
        <w:rPr>
          <w:b/>
          <w:u w:val="single"/>
          <w:shd w:val="clear" w:color="auto" w:fill="FFFFFF" w:themeFill="background1"/>
          <w:lang w:eastAsia="ru-RU"/>
        </w:rPr>
        <w:t>MD4227 s.Palanca str.Academicianu Ghidirim 12 r/l Stefan Voda</w:t>
      </w:r>
      <w:r w:rsidRPr="00136818">
        <w:rPr>
          <w:b/>
          <w:shd w:val="clear" w:color="auto" w:fill="FFFFFF" w:themeFill="background1"/>
          <w:lang w:eastAsia="ru-RU"/>
        </w:rPr>
        <w:t>___________</w:t>
      </w:r>
    </w:p>
    <w:p w14:paraId="57311243" w14:textId="77777777" w:rsidR="00B33E5F" w:rsidRPr="00136818" w:rsidRDefault="00B33E5F" w:rsidP="00B33E5F">
      <w:pPr>
        <w:numPr>
          <w:ilvl w:val="0"/>
          <w:numId w:val="18"/>
        </w:numPr>
        <w:shd w:val="clear" w:color="auto" w:fill="FFFFFF" w:themeFill="background1"/>
        <w:tabs>
          <w:tab w:val="left" w:pos="284"/>
          <w:tab w:val="right" w:pos="9531"/>
        </w:tabs>
        <w:spacing w:before="120"/>
        <w:ind w:left="284" w:hanging="284"/>
        <w:rPr>
          <w:b/>
          <w:lang w:eastAsia="ru-RU"/>
        </w:rPr>
      </w:pPr>
      <w:r w:rsidRPr="00136818">
        <w:rPr>
          <w:b/>
          <w:lang w:eastAsia="ru-RU"/>
        </w:rPr>
        <w:t xml:space="preserve">Numărul de telefon: </w:t>
      </w:r>
      <w:r w:rsidRPr="00136818">
        <w:rPr>
          <w:b/>
          <w:shd w:val="clear" w:color="auto" w:fill="FFFFFF" w:themeFill="background1"/>
          <w:lang w:eastAsia="ru-RU"/>
        </w:rPr>
        <w:t>___</w:t>
      </w:r>
      <w:r w:rsidRPr="00136818">
        <w:rPr>
          <w:b/>
          <w:u w:val="single"/>
          <w:shd w:val="clear" w:color="auto" w:fill="FFFFFF" w:themeFill="background1"/>
          <w:lang w:eastAsia="ru-RU"/>
        </w:rPr>
        <w:t>068258452/   024247401</w:t>
      </w:r>
      <w:r>
        <w:rPr>
          <w:b/>
          <w:u w:val="single"/>
          <w:shd w:val="clear" w:color="auto" w:fill="FFFFFF" w:themeFill="background1"/>
          <w:lang w:eastAsia="ru-RU"/>
        </w:rPr>
        <w:t>/ 067100825</w:t>
      </w:r>
      <w:r w:rsidRPr="00136818">
        <w:rPr>
          <w:b/>
          <w:shd w:val="clear" w:color="auto" w:fill="FFFFFF" w:themeFill="background1"/>
          <w:lang w:eastAsia="ru-RU"/>
        </w:rPr>
        <w:t>____</w:t>
      </w:r>
    </w:p>
    <w:p w14:paraId="1096845C" w14:textId="77777777" w:rsidR="00B33E5F" w:rsidRDefault="00B33E5F" w:rsidP="00B33E5F">
      <w:pPr>
        <w:pStyle w:val="a"/>
        <w:numPr>
          <w:ilvl w:val="0"/>
          <w:numId w:val="18"/>
        </w:numPr>
        <w:shd w:val="clear" w:color="auto" w:fill="FFFFFF"/>
        <w:tabs>
          <w:tab w:val="left" w:pos="284"/>
          <w:tab w:val="right" w:pos="9531"/>
        </w:tabs>
        <w:spacing w:before="120"/>
        <w:jc w:val="left"/>
      </w:pPr>
      <w:proofErr w:type="spellStart"/>
      <w:r>
        <w:rPr>
          <w:b/>
        </w:rPr>
        <w:t>Adresa</w:t>
      </w:r>
      <w:proofErr w:type="spellEnd"/>
      <w:r>
        <w:rPr>
          <w:b/>
        </w:rPr>
        <w:t xml:space="preserve"> de e-mail </w:t>
      </w:r>
      <w:proofErr w:type="spellStart"/>
      <w:r>
        <w:rPr>
          <w:b/>
        </w:rPr>
        <w:t>și</w:t>
      </w:r>
      <w:proofErr w:type="spellEnd"/>
      <w:r>
        <w:rPr>
          <w:b/>
        </w:rPr>
        <w:t xml:space="preserve"> </w:t>
      </w:r>
      <w:proofErr w:type="spellStart"/>
      <w:r>
        <w:rPr>
          <w:b/>
        </w:rPr>
        <w:t>pagina</w:t>
      </w:r>
      <w:proofErr w:type="spellEnd"/>
      <w:r>
        <w:rPr>
          <w:b/>
        </w:rPr>
        <w:t xml:space="preserve"> web </w:t>
      </w:r>
      <w:proofErr w:type="spellStart"/>
      <w:r>
        <w:rPr>
          <w:b/>
        </w:rPr>
        <w:t>oficială</w:t>
      </w:r>
      <w:proofErr w:type="spellEnd"/>
      <w:r>
        <w:rPr>
          <w:b/>
        </w:rPr>
        <w:t xml:space="preserve"> ale </w:t>
      </w:r>
      <w:proofErr w:type="spellStart"/>
      <w:r>
        <w:rPr>
          <w:b/>
        </w:rPr>
        <w:t>autorității</w:t>
      </w:r>
      <w:proofErr w:type="spellEnd"/>
      <w:r>
        <w:rPr>
          <w:b/>
        </w:rPr>
        <w:t xml:space="preserve"> </w:t>
      </w:r>
      <w:proofErr w:type="spellStart"/>
      <w:r>
        <w:rPr>
          <w:b/>
        </w:rPr>
        <w:t>contractante</w:t>
      </w:r>
      <w:proofErr w:type="spellEnd"/>
      <w:r>
        <w:rPr>
          <w:b/>
        </w:rPr>
        <w:t xml:space="preserve">: </w:t>
      </w:r>
      <w:sdt>
        <w:sdtPr>
          <w:tag w:val="goog_rdk_4"/>
          <w:id w:val="-420183356"/>
        </w:sdtPr>
        <w:sdtContent>
          <w:r w:rsidRPr="00136818">
            <w:rPr>
              <w:b/>
              <w:u w:val="single"/>
              <w:shd w:val="clear" w:color="auto" w:fill="FFFFFF" w:themeFill="background1"/>
              <w:lang w:val="ro-RO" w:eastAsia="ru-RU"/>
            </w:rPr>
            <w:t>palanca.primaria@mail.ru</w:t>
          </w:r>
          <w:r w:rsidRPr="00136818">
            <w:rPr>
              <w:b/>
              <w:shd w:val="clear" w:color="auto" w:fill="FFFFFF" w:themeFill="background1"/>
              <w:lang w:val="ro-RO" w:eastAsia="ru-RU"/>
            </w:rPr>
            <w:t>_</w:t>
          </w:r>
        </w:sdtContent>
      </w:sdt>
    </w:p>
    <w:p w14:paraId="79608619" w14:textId="77777777" w:rsidR="00B33E5F" w:rsidRDefault="00B33E5F" w:rsidP="00B33E5F">
      <w:pPr>
        <w:numPr>
          <w:ilvl w:val="0"/>
          <w:numId w:val="18"/>
        </w:numPr>
        <w:shd w:val="clear" w:color="auto" w:fill="FFFFFF"/>
        <w:tabs>
          <w:tab w:val="left" w:pos="284"/>
          <w:tab w:val="right" w:pos="9531"/>
        </w:tabs>
        <w:spacing w:before="120"/>
        <w:ind w:left="288" w:hanging="288"/>
        <w:jc w:val="both"/>
        <w:rPr>
          <w:b/>
        </w:rPr>
      </w:pPr>
      <w:r>
        <w:rPr>
          <w:b/>
        </w:rPr>
        <w:t>Adresa de e-mail sau pagina web oficială de la care se va putea obține accesul la documentația de atribuire:</w:t>
      </w:r>
      <w:r>
        <w:rPr>
          <w:b/>
          <w:i/>
        </w:rPr>
        <w:t xml:space="preserve"> mtender.gov.md,  documentația de atribuire este anexată în cadrul procedurii în SIA RSAP</w:t>
      </w:r>
    </w:p>
    <w:p w14:paraId="070574A2" w14:textId="77777777" w:rsidR="00B33E5F" w:rsidRDefault="00B33E5F" w:rsidP="00B33E5F">
      <w:pPr>
        <w:numPr>
          <w:ilvl w:val="0"/>
          <w:numId w:val="18"/>
        </w:numPr>
        <w:shd w:val="clear" w:color="auto" w:fill="FFFFFF"/>
        <w:tabs>
          <w:tab w:val="left" w:pos="284"/>
          <w:tab w:val="right" w:pos="9531"/>
        </w:tabs>
        <w:spacing w:before="120"/>
        <w:ind w:left="288" w:hanging="288"/>
        <w:rPr>
          <w:b/>
        </w:rPr>
      </w:pPr>
      <w:r>
        <w:rPr>
          <w:b/>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rPr>
        <w:t>Administrație Publică Locală</w:t>
      </w:r>
    </w:p>
    <w:p w14:paraId="77580E97" w14:textId="77777777" w:rsidR="00B33E5F" w:rsidRDefault="00B33E5F" w:rsidP="00B33E5F">
      <w:pPr>
        <w:numPr>
          <w:ilvl w:val="0"/>
          <w:numId w:val="18"/>
        </w:numPr>
        <w:shd w:val="clear" w:color="auto" w:fill="FFFFFF"/>
        <w:tabs>
          <w:tab w:val="left" w:pos="284"/>
          <w:tab w:val="right" w:pos="426"/>
        </w:tabs>
        <w:spacing w:before="120"/>
        <w:ind w:left="284" w:hanging="284"/>
        <w:jc w:val="both"/>
        <w:rPr>
          <w:b/>
        </w:rPr>
      </w:pPr>
      <w:r>
        <w:rPr>
          <w:b/>
        </w:rPr>
        <w:t>Cumpărătorul invită operatorii economici interesați, care îi pot satisface necesitățile, să participe la procedura de achiziție privind îndepinirea umătoarelor lucrări:</w:t>
      </w:r>
    </w:p>
    <w:tbl>
      <w:tblPr>
        <w:tblW w:w="10611" w:type="dxa"/>
        <w:tblInd w:w="-455" w:type="dxa"/>
        <w:tblLayout w:type="fixed"/>
        <w:tblLook w:val="0400" w:firstRow="0" w:lastRow="0" w:firstColumn="0" w:lastColumn="0" w:noHBand="0" w:noVBand="1"/>
      </w:tblPr>
      <w:tblGrid>
        <w:gridCol w:w="732"/>
        <w:gridCol w:w="1004"/>
        <w:gridCol w:w="2035"/>
        <w:gridCol w:w="1191"/>
        <w:gridCol w:w="45"/>
        <w:gridCol w:w="1338"/>
        <w:gridCol w:w="2305"/>
        <w:gridCol w:w="1961"/>
      </w:tblGrid>
      <w:tr w:rsidR="00B33E5F" w14:paraId="110C35B6" w14:textId="77777777" w:rsidTr="00CD510D">
        <w:trPr>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4A95A" w14:textId="77777777" w:rsidR="00B33E5F" w:rsidRPr="0030077F" w:rsidRDefault="00B33E5F" w:rsidP="00CD510D">
            <w:pPr>
              <w:shd w:val="clear" w:color="auto" w:fill="FFFFFF"/>
              <w:spacing w:before="120"/>
              <w:jc w:val="center"/>
              <w:rPr>
                <w:b/>
                <w:sz w:val="18"/>
                <w:szCs w:val="18"/>
              </w:rPr>
            </w:pPr>
            <w:r w:rsidRPr="0030077F">
              <w:rPr>
                <w:b/>
                <w:sz w:val="18"/>
                <w:szCs w:val="18"/>
              </w:rPr>
              <w:t>Nr. d/o</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5183C9" w14:textId="77777777" w:rsidR="00B33E5F" w:rsidRPr="0030077F" w:rsidRDefault="00B33E5F" w:rsidP="00CD510D">
            <w:pPr>
              <w:shd w:val="clear" w:color="auto" w:fill="FFFFFF"/>
              <w:spacing w:before="120"/>
              <w:jc w:val="center"/>
              <w:rPr>
                <w:b/>
                <w:sz w:val="18"/>
                <w:szCs w:val="18"/>
              </w:rPr>
            </w:pPr>
            <w:r w:rsidRPr="0030077F">
              <w:rPr>
                <w:b/>
                <w:sz w:val="18"/>
                <w:szCs w:val="18"/>
              </w:rPr>
              <w:t>Cod CPV</w:t>
            </w:r>
          </w:p>
        </w:tc>
        <w:tc>
          <w:tcPr>
            <w:tcW w:w="20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39A8A9" w14:textId="77777777" w:rsidR="00B33E5F" w:rsidRPr="0030077F" w:rsidRDefault="00B33E5F" w:rsidP="00CD510D">
            <w:pPr>
              <w:shd w:val="clear" w:color="auto" w:fill="FFFFFF"/>
              <w:spacing w:before="120"/>
              <w:jc w:val="center"/>
              <w:rPr>
                <w:b/>
                <w:sz w:val="18"/>
                <w:szCs w:val="18"/>
              </w:rPr>
            </w:pPr>
            <w:r w:rsidRPr="0030077F">
              <w:rPr>
                <w:b/>
                <w:sz w:val="18"/>
                <w:szCs w:val="18"/>
              </w:rPr>
              <w:t xml:space="preserve">Denumirea </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831C9" w14:textId="77777777" w:rsidR="00B33E5F" w:rsidRPr="0030077F" w:rsidRDefault="00B33E5F" w:rsidP="00CD510D">
            <w:pPr>
              <w:shd w:val="clear" w:color="auto" w:fill="FFFFFF"/>
              <w:spacing w:before="120"/>
              <w:jc w:val="center"/>
              <w:rPr>
                <w:b/>
                <w:sz w:val="18"/>
                <w:szCs w:val="18"/>
              </w:rPr>
            </w:pPr>
            <w:r w:rsidRPr="0030077F">
              <w:rPr>
                <w:b/>
                <w:sz w:val="18"/>
                <w:szCs w:val="18"/>
              </w:rPr>
              <w:t>Unitatea de măsură</w:t>
            </w:r>
          </w:p>
        </w:tc>
        <w:tc>
          <w:tcPr>
            <w:tcW w:w="13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6AD66C" w14:textId="77777777" w:rsidR="00B33E5F" w:rsidRPr="0030077F" w:rsidRDefault="00B33E5F" w:rsidP="00CD510D">
            <w:pPr>
              <w:shd w:val="clear" w:color="auto" w:fill="FFFFFF"/>
              <w:spacing w:before="120"/>
              <w:jc w:val="center"/>
              <w:rPr>
                <w:b/>
                <w:sz w:val="18"/>
                <w:szCs w:val="18"/>
              </w:rPr>
            </w:pPr>
            <w:r w:rsidRPr="0030077F">
              <w:rPr>
                <w:b/>
                <w:sz w:val="18"/>
                <w:szCs w:val="18"/>
              </w:rPr>
              <w:t>Cantitatea</w:t>
            </w:r>
          </w:p>
        </w:tc>
        <w:tc>
          <w:tcPr>
            <w:tcW w:w="2305" w:type="dxa"/>
            <w:tcBorders>
              <w:top w:val="single" w:sz="4" w:space="0" w:color="000000"/>
              <w:left w:val="single" w:sz="4" w:space="0" w:color="000000"/>
              <w:bottom w:val="single" w:sz="4" w:space="0" w:color="auto"/>
              <w:right w:val="single" w:sz="4" w:space="0" w:color="000000"/>
            </w:tcBorders>
            <w:shd w:val="clear" w:color="auto" w:fill="auto"/>
            <w:vAlign w:val="center"/>
          </w:tcPr>
          <w:p w14:paraId="26B09E04" w14:textId="77777777" w:rsidR="00B33E5F" w:rsidRPr="0030077F" w:rsidRDefault="00B33E5F" w:rsidP="00CD510D">
            <w:pPr>
              <w:shd w:val="clear" w:color="auto" w:fill="FFFFFF"/>
              <w:spacing w:before="120"/>
              <w:jc w:val="center"/>
              <w:rPr>
                <w:b/>
                <w:sz w:val="18"/>
                <w:szCs w:val="18"/>
              </w:rPr>
            </w:pPr>
            <w:r w:rsidRPr="0030077F">
              <w:rPr>
                <w:b/>
                <w:sz w:val="18"/>
                <w:szCs w:val="18"/>
              </w:rPr>
              <w:t>Specificarea tehnică deplină solicitată, Standarde de referință</w:t>
            </w:r>
          </w:p>
        </w:tc>
        <w:tc>
          <w:tcPr>
            <w:tcW w:w="1961" w:type="dxa"/>
            <w:tcBorders>
              <w:top w:val="single" w:sz="4" w:space="0" w:color="000000"/>
              <w:left w:val="single" w:sz="4" w:space="0" w:color="000000"/>
              <w:bottom w:val="single" w:sz="4" w:space="0" w:color="auto"/>
              <w:right w:val="single" w:sz="4" w:space="0" w:color="000000"/>
            </w:tcBorders>
            <w:shd w:val="clear" w:color="auto" w:fill="auto"/>
          </w:tcPr>
          <w:p w14:paraId="60AABC71" w14:textId="77777777" w:rsidR="00B33E5F" w:rsidRPr="0030077F" w:rsidRDefault="00B33E5F" w:rsidP="00CD510D">
            <w:pPr>
              <w:shd w:val="clear" w:color="auto" w:fill="FFFFFF"/>
              <w:spacing w:before="120"/>
              <w:jc w:val="center"/>
              <w:rPr>
                <w:b/>
                <w:sz w:val="18"/>
                <w:szCs w:val="18"/>
              </w:rPr>
            </w:pPr>
            <w:r w:rsidRPr="0030077F">
              <w:rPr>
                <w:b/>
                <w:sz w:val="18"/>
                <w:szCs w:val="18"/>
              </w:rPr>
              <w:t>Valoarea estimată</w:t>
            </w:r>
            <w:r w:rsidRPr="0030077F">
              <w:rPr>
                <w:b/>
                <w:sz w:val="18"/>
                <w:szCs w:val="18"/>
              </w:rPr>
              <w:br/>
              <w:t>(se va indica pentru fiecare lot în parte) (lei)</w:t>
            </w:r>
          </w:p>
        </w:tc>
      </w:tr>
      <w:tr w:rsidR="00B33E5F" w14:paraId="5A527400" w14:textId="77777777" w:rsidTr="00CD510D">
        <w:trPr>
          <w:trHeight w:val="397"/>
        </w:trPr>
        <w:tc>
          <w:tcPr>
            <w:tcW w:w="10611"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1C7547DC" w14:textId="77777777" w:rsidR="00B33E5F" w:rsidRPr="005078EB" w:rsidRDefault="00B33E5F" w:rsidP="00CD510D">
            <w:pPr>
              <w:shd w:val="clear" w:color="auto" w:fill="FFFFFF"/>
              <w:spacing w:before="120"/>
              <w:jc w:val="center"/>
            </w:pPr>
            <w:r w:rsidRPr="005078EB">
              <w:rPr>
                <w:b/>
              </w:rPr>
              <w:t>Lotul 1</w:t>
            </w:r>
          </w:p>
        </w:tc>
      </w:tr>
      <w:tr w:rsidR="00B33E5F" w14:paraId="4AF2E13F" w14:textId="77777777" w:rsidTr="00CD510D">
        <w:trPr>
          <w:trHeight w:val="89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38FCDE" w14:textId="77777777" w:rsidR="00B33E5F" w:rsidRDefault="00B33E5F" w:rsidP="00CD510D">
            <w:pPr>
              <w:shd w:val="clear" w:color="auto" w:fill="FFFFFF"/>
              <w:spacing w:before="120"/>
              <w:jc w:val="center"/>
              <w:rPr>
                <w:sz w:val="20"/>
                <w:szCs w:val="20"/>
              </w:rPr>
            </w:pPr>
            <w:r>
              <w:rPr>
                <w:sz w:val="18"/>
                <w:szCs w:val="18"/>
              </w:rPr>
              <w:t>1</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499476" w14:textId="77777777" w:rsidR="00B33E5F" w:rsidRPr="00196800" w:rsidRDefault="00B33E5F" w:rsidP="00CD510D">
            <w:pPr>
              <w:shd w:val="clear" w:color="auto" w:fill="FFFFFF" w:themeFill="background1"/>
              <w:spacing w:before="120"/>
              <w:jc w:val="center"/>
              <w:rPr>
                <w:sz w:val="16"/>
                <w:szCs w:val="16"/>
                <w:lang w:eastAsia="ru-RU"/>
              </w:rPr>
            </w:pPr>
            <w:r w:rsidRPr="00196800">
              <w:rPr>
                <w:sz w:val="16"/>
                <w:szCs w:val="16"/>
                <w:lang w:eastAsia="ru-RU"/>
              </w:rPr>
              <w:t>45233142-6</w:t>
            </w:r>
          </w:p>
        </w:tc>
        <w:tc>
          <w:tcPr>
            <w:tcW w:w="20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1351A" w14:textId="77777777" w:rsidR="00B33E5F" w:rsidRPr="00136818" w:rsidRDefault="00B33E5F" w:rsidP="00CD510D">
            <w:pPr>
              <w:shd w:val="clear" w:color="auto" w:fill="FFFFFF" w:themeFill="background1"/>
              <w:spacing w:before="120"/>
              <w:jc w:val="center"/>
              <w:rPr>
                <w:i/>
                <w:sz w:val="20"/>
                <w:szCs w:val="20"/>
                <w:lang w:eastAsia="ru-RU"/>
              </w:rPr>
            </w:pPr>
            <w:r w:rsidRPr="00136818">
              <w:rPr>
                <w:i/>
                <w:sz w:val="20"/>
                <w:szCs w:val="20"/>
                <w:lang w:eastAsia="ru-RU"/>
              </w:rPr>
              <w:t xml:space="preserve"> </w:t>
            </w:r>
            <w:r w:rsidRPr="00136818">
              <w:rPr>
                <w:shd w:val="clear" w:color="auto" w:fill="FFFFFF" w:themeFill="background1"/>
                <w:lang w:eastAsia="ru-RU"/>
              </w:rPr>
              <w:t>Reparatia unei portiuni de strada Păcii din s.Palanca    r/l Stefan Voda</w:t>
            </w:r>
          </w:p>
        </w:tc>
        <w:tc>
          <w:tcPr>
            <w:tcW w:w="1236"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14:paraId="46EF162A" w14:textId="77777777" w:rsidR="00B33E5F" w:rsidRPr="00FF430B" w:rsidRDefault="00B33E5F" w:rsidP="00CD510D">
            <w:pPr>
              <w:shd w:val="clear" w:color="auto" w:fill="FFFFFF" w:themeFill="background1"/>
              <w:spacing w:before="120"/>
              <w:rPr>
                <w:sz w:val="20"/>
                <w:szCs w:val="20"/>
                <w:lang w:eastAsia="ru-RU"/>
              </w:rPr>
            </w:pPr>
            <w:r>
              <w:rPr>
                <w:sz w:val="20"/>
                <w:szCs w:val="20"/>
                <w:lang w:eastAsia="ru-RU"/>
              </w:rPr>
              <w:t>proiect</w:t>
            </w:r>
          </w:p>
        </w:tc>
        <w:tc>
          <w:tcPr>
            <w:tcW w:w="1338" w:type="dxa"/>
            <w:tcBorders>
              <w:top w:val="single" w:sz="4" w:space="0" w:color="000000"/>
              <w:left w:val="single" w:sz="4" w:space="0" w:color="auto"/>
              <w:bottom w:val="single" w:sz="4" w:space="0" w:color="000000"/>
              <w:right w:val="single" w:sz="4" w:space="0" w:color="000000"/>
            </w:tcBorders>
            <w:shd w:val="clear" w:color="auto" w:fill="auto"/>
            <w:vAlign w:val="center"/>
          </w:tcPr>
          <w:p w14:paraId="5D321C80" w14:textId="77777777" w:rsidR="00B33E5F" w:rsidRPr="00FF430B" w:rsidRDefault="00B33E5F" w:rsidP="00CD510D">
            <w:pPr>
              <w:shd w:val="clear" w:color="auto" w:fill="FFFFFF" w:themeFill="background1"/>
              <w:spacing w:before="120"/>
              <w:jc w:val="center"/>
              <w:rPr>
                <w:sz w:val="20"/>
                <w:szCs w:val="20"/>
                <w:lang w:eastAsia="ru-RU"/>
              </w:rPr>
            </w:pPr>
            <w:r>
              <w:rPr>
                <w:sz w:val="20"/>
                <w:szCs w:val="20"/>
                <w:lang w:eastAsia="ru-RU"/>
              </w:rPr>
              <w:t>1</w:t>
            </w:r>
          </w:p>
        </w:tc>
        <w:tc>
          <w:tcPr>
            <w:tcW w:w="2305" w:type="dxa"/>
            <w:tcBorders>
              <w:top w:val="single" w:sz="4" w:space="0" w:color="auto"/>
              <w:left w:val="single" w:sz="4" w:space="0" w:color="000000"/>
              <w:bottom w:val="single" w:sz="4" w:space="0" w:color="auto"/>
              <w:right w:val="single" w:sz="4" w:space="0" w:color="000000"/>
            </w:tcBorders>
            <w:shd w:val="clear" w:color="auto" w:fill="auto"/>
            <w:vAlign w:val="center"/>
          </w:tcPr>
          <w:p w14:paraId="667C5322" w14:textId="77777777" w:rsidR="00B33E5F" w:rsidRDefault="00B33E5F" w:rsidP="00CD510D">
            <w:pPr>
              <w:tabs>
                <w:tab w:val="left" w:pos="112"/>
                <w:tab w:val="left" w:pos="206"/>
              </w:tabs>
              <w:jc w:val="both"/>
              <w:rPr>
                <w:sz w:val="18"/>
                <w:szCs w:val="18"/>
              </w:rPr>
            </w:pPr>
            <w:r>
              <w:rPr>
                <w:sz w:val="18"/>
                <w:szCs w:val="18"/>
              </w:rPr>
              <w:t>Conform caietului de sarcini</w:t>
            </w:r>
          </w:p>
        </w:tc>
        <w:tc>
          <w:tcPr>
            <w:tcW w:w="1961" w:type="dxa"/>
            <w:tcBorders>
              <w:top w:val="single" w:sz="4" w:space="0" w:color="000000"/>
              <w:left w:val="single" w:sz="4" w:space="0" w:color="000000"/>
              <w:bottom w:val="single" w:sz="4" w:space="0" w:color="000000"/>
              <w:right w:val="single" w:sz="4" w:space="0" w:color="000000"/>
            </w:tcBorders>
            <w:shd w:val="clear" w:color="auto" w:fill="auto"/>
          </w:tcPr>
          <w:p w14:paraId="4A8E2A20" w14:textId="77777777" w:rsidR="00B33E5F" w:rsidRDefault="00B33E5F" w:rsidP="00CD510D">
            <w:pPr>
              <w:shd w:val="clear" w:color="auto" w:fill="FFFFFF"/>
              <w:spacing w:before="120"/>
              <w:jc w:val="center"/>
              <w:rPr>
                <w:sz w:val="20"/>
                <w:szCs w:val="20"/>
              </w:rPr>
            </w:pPr>
            <w:r>
              <w:rPr>
                <w:sz w:val="20"/>
                <w:szCs w:val="20"/>
                <w:lang w:eastAsia="ru-RU"/>
              </w:rPr>
              <w:t>754681</w:t>
            </w:r>
            <w:r>
              <w:rPr>
                <w:sz w:val="20"/>
                <w:szCs w:val="20"/>
              </w:rPr>
              <w:t>,00</w:t>
            </w:r>
          </w:p>
        </w:tc>
      </w:tr>
      <w:tr w:rsidR="00B33E5F" w14:paraId="5B17B818" w14:textId="77777777" w:rsidTr="00CD510D">
        <w:trPr>
          <w:trHeight w:val="397"/>
        </w:trPr>
        <w:tc>
          <w:tcPr>
            <w:tcW w:w="865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62B7FCA2" w14:textId="77777777" w:rsidR="00B33E5F" w:rsidRDefault="00B33E5F" w:rsidP="00CD510D">
            <w:pPr>
              <w:shd w:val="clear" w:color="auto" w:fill="FFFFFF"/>
              <w:spacing w:before="120"/>
              <w:jc w:val="center"/>
              <w:rPr>
                <w:sz w:val="20"/>
                <w:szCs w:val="20"/>
              </w:rPr>
            </w:pPr>
            <w:r>
              <w:rPr>
                <w:b/>
                <w:sz w:val="20"/>
                <w:szCs w:val="20"/>
              </w:rPr>
              <w:t>Valoarea estimativă totală, BUGET DE STAT</w:t>
            </w:r>
          </w:p>
        </w:tc>
        <w:tc>
          <w:tcPr>
            <w:tcW w:w="1961" w:type="dxa"/>
            <w:tcBorders>
              <w:top w:val="single" w:sz="4" w:space="0" w:color="000000"/>
              <w:left w:val="single" w:sz="4" w:space="0" w:color="000000"/>
              <w:bottom w:val="single" w:sz="4" w:space="0" w:color="000000"/>
              <w:right w:val="single" w:sz="4" w:space="0" w:color="000000"/>
            </w:tcBorders>
            <w:shd w:val="clear" w:color="auto" w:fill="auto"/>
          </w:tcPr>
          <w:p w14:paraId="4763CF62" w14:textId="77777777" w:rsidR="00B33E5F" w:rsidRDefault="00B33E5F" w:rsidP="00CD510D">
            <w:pPr>
              <w:shd w:val="clear" w:color="auto" w:fill="FFFFFF"/>
              <w:spacing w:before="120"/>
              <w:jc w:val="center"/>
              <w:rPr>
                <w:sz w:val="20"/>
                <w:szCs w:val="20"/>
              </w:rPr>
            </w:pPr>
            <w:r>
              <w:rPr>
                <w:sz w:val="20"/>
                <w:szCs w:val="20"/>
                <w:lang w:eastAsia="ru-RU"/>
              </w:rPr>
              <w:t>754681</w:t>
            </w:r>
            <w:r>
              <w:rPr>
                <w:sz w:val="20"/>
                <w:szCs w:val="20"/>
              </w:rPr>
              <w:t>.00</w:t>
            </w:r>
          </w:p>
        </w:tc>
      </w:tr>
    </w:tbl>
    <w:p w14:paraId="37FE5439" w14:textId="77777777" w:rsidR="00B33E5F" w:rsidRPr="00286F1E" w:rsidRDefault="00B33E5F" w:rsidP="00B33E5F">
      <w:pPr>
        <w:pStyle w:val="a"/>
        <w:numPr>
          <w:ilvl w:val="0"/>
          <w:numId w:val="18"/>
        </w:numPr>
        <w:shd w:val="clear" w:color="auto" w:fill="FFFFFF" w:themeFill="background1"/>
        <w:tabs>
          <w:tab w:val="right" w:pos="426"/>
        </w:tabs>
        <w:spacing w:before="120"/>
        <w:rPr>
          <w:b/>
          <w:lang w:eastAsia="ru-RU"/>
        </w:rPr>
      </w:pPr>
      <w:proofErr w:type="spellStart"/>
      <w:r w:rsidRPr="00286F1E">
        <w:rPr>
          <w:b/>
          <w:lang w:eastAsia="ru-RU"/>
        </w:rPr>
        <w:t>În</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procedurilor</w:t>
      </w:r>
      <w:proofErr w:type="spellEnd"/>
      <w:r w:rsidRPr="00286F1E">
        <w:rPr>
          <w:b/>
          <w:lang w:eastAsia="ru-RU"/>
        </w:rPr>
        <w:t xml:space="preserve"> de </w:t>
      </w:r>
      <w:proofErr w:type="spellStart"/>
      <w:r w:rsidRPr="00286F1E">
        <w:rPr>
          <w:b/>
          <w:lang w:eastAsia="ru-RU"/>
        </w:rPr>
        <w:t>preselecție</w:t>
      </w:r>
      <w:proofErr w:type="spellEnd"/>
      <w:r w:rsidRPr="00286F1E">
        <w:rPr>
          <w:b/>
          <w:lang w:eastAsia="ru-RU"/>
        </w:rPr>
        <w:t xml:space="preserve"> se </w:t>
      </w:r>
      <w:proofErr w:type="spellStart"/>
      <w:r w:rsidRPr="00286F1E">
        <w:rPr>
          <w:b/>
          <w:lang w:eastAsia="ru-RU"/>
        </w:rPr>
        <w:t>indică</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minim al </w:t>
      </w:r>
      <w:proofErr w:type="spellStart"/>
      <w:r w:rsidRPr="00286F1E">
        <w:rPr>
          <w:b/>
          <w:lang w:eastAsia="ru-RU"/>
        </w:rPr>
        <w:t>candidaţilor</w:t>
      </w:r>
      <w:proofErr w:type="spellEnd"/>
      <w:r w:rsidRPr="00286F1E">
        <w:rPr>
          <w:b/>
          <w:lang w:eastAsia="ru-RU"/>
        </w:rPr>
        <w:t xml:space="preserve"> </w:t>
      </w:r>
      <w:proofErr w:type="spellStart"/>
      <w:r w:rsidRPr="00286F1E">
        <w:rPr>
          <w:b/>
          <w:lang w:eastAsia="ru-RU"/>
        </w:rPr>
        <w:t>şi</w:t>
      </w:r>
      <w:proofErr w:type="spellEnd"/>
      <w:r w:rsidRPr="00286F1E">
        <w:rPr>
          <w:b/>
          <w:lang w:eastAsia="ru-RU"/>
        </w:rPr>
        <w:t xml:space="preserve">, </w:t>
      </w:r>
      <w:proofErr w:type="spellStart"/>
      <w:r w:rsidRPr="00286F1E">
        <w:rPr>
          <w:b/>
          <w:lang w:eastAsia="ru-RU"/>
        </w:rPr>
        <w:t>dacă</w:t>
      </w:r>
      <w:proofErr w:type="spellEnd"/>
      <w:r w:rsidRPr="00286F1E">
        <w:rPr>
          <w:b/>
          <w:lang w:eastAsia="ru-RU"/>
        </w:rPr>
        <w:t xml:space="preserve"> </w:t>
      </w:r>
      <w:proofErr w:type="spellStart"/>
      <w:r w:rsidRPr="00286F1E">
        <w:rPr>
          <w:b/>
          <w:lang w:eastAsia="ru-RU"/>
        </w:rPr>
        <w:t>este</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maxim al </w:t>
      </w:r>
      <w:proofErr w:type="spellStart"/>
      <w:r w:rsidRPr="00286F1E">
        <w:rPr>
          <w:b/>
          <w:lang w:eastAsia="ru-RU"/>
        </w:rPr>
        <w:t>acestora</w:t>
      </w:r>
      <w:proofErr w:type="spellEnd"/>
      <w:r w:rsidRPr="00286F1E">
        <w:rPr>
          <w:b/>
          <w:lang w:eastAsia="ru-RU"/>
        </w:rPr>
        <w:t xml:space="preserve">.  </w:t>
      </w:r>
      <w:r w:rsidRPr="00350007">
        <w:rPr>
          <w:lang w:eastAsia="ru-RU"/>
        </w:rPr>
        <w:t xml:space="preserve">nu se </w:t>
      </w:r>
      <w:proofErr w:type="spellStart"/>
      <w:r w:rsidRPr="00350007">
        <w:rPr>
          <w:lang w:eastAsia="ru-RU"/>
        </w:rPr>
        <w:t>aplică</w:t>
      </w:r>
      <w:proofErr w:type="spellEnd"/>
    </w:p>
    <w:p w14:paraId="32F1F0F0" w14:textId="77777777" w:rsidR="00B33E5F" w:rsidRPr="00FF430B" w:rsidRDefault="00B33E5F" w:rsidP="00B33E5F">
      <w:pPr>
        <w:numPr>
          <w:ilvl w:val="0"/>
          <w:numId w:val="18"/>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06B5060D" w14:textId="77777777" w:rsidR="00B33E5F" w:rsidRDefault="00B33E5F" w:rsidP="00B33E5F">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69B5D28C" w14:textId="77777777" w:rsidR="00B33E5F" w:rsidRDefault="00B33E5F" w:rsidP="00B33E5F">
      <w:pPr>
        <w:shd w:val="clear" w:color="auto" w:fill="FFFFFF" w:themeFill="background1"/>
        <w:tabs>
          <w:tab w:val="right" w:pos="426"/>
        </w:tabs>
        <w:ind w:left="357"/>
        <w:rPr>
          <w:b/>
          <w:lang w:eastAsia="ru-RU"/>
        </w:rPr>
      </w:pPr>
    </w:p>
    <w:p w14:paraId="7F5B3D0A" w14:textId="77777777" w:rsidR="00B33E5F" w:rsidRPr="00FF430B" w:rsidRDefault="00B33E5F" w:rsidP="00B33E5F">
      <w:pPr>
        <w:numPr>
          <w:ilvl w:val="0"/>
          <w:numId w:val="16"/>
        </w:numPr>
        <w:shd w:val="clear" w:color="auto" w:fill="FFFFFF" w:themeFill="background1"/>
        <w:tabs>
          <w:tab w:val="right" w:pos="426"/>
        </w:tabs>
        <w:rPr>
          <w:lang w:eastAsia="ru-RU"/>
        </w:rPr>
      </w:pPr>
      <w:r w:rsidRPr="00FF430B">
        <w:rPr>
          <w:lang w:eastAsia="ru-RU"/>
        </w:rPr>
        <w:t>Pentru un singur lot;</w:t>
      </w:r>
    </w:p>
    <w:p w14:paraId="6A41B652" w14:textId="77777777" w:rsidR="00B33E5F" w:rsidRPr="00350007" w:rsidRDefault="00B33E5F" w:rsidP="00B33E5F">
      <w:pPr>
        <w:numPr>
          <w:ilvl w:val="0"/>
          <w:numId w:val="18"/>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75FC5435" w14:textId="77777777" w:rsidR="00B33E5F" w:rsidRPr="00286F1E" w:rsidRDefault="00B33E5F" w:rsidP="00B33E5F">
      <w:pPr>
        <w:numPr>
          <w:ilvl w:val="0"/>
          <w:numId w:val="18"/>
        </w:numPr>
        <w:shd w:val="clear" w:color="auto" w:fill="FFFFFF" w:themeFill="background1"/>
        <w:tabs>
          <w:tab w:val="left" w:pos="0"/>
          <w:tab w:val="left" w:pos="284"/>
          <w:tab w:val="left" w:pos="426"/>
        </w:tabs>
        <w:spacing w:before="120"/>
        <w:ind w:left="284" w:hanging="284"/>
        <w:rPr>
          <w:lang w:eastAsia="ru-RU"/>
        </w:rPr>
      </w:pPr>
      <w:r w:rsidRPr="00286F1E">
        <w:rPr>
          <w:b/>
          <w:lang w:eastAsia="ru-RU"/>
        </w:rPr>
        <w:lastRenderedPageBreak/>
        <w:t>Termenii și condițiile de prestare/executare solicitați:</w:t>
      </w:r>
      <w:r>
        <w:rPr>
          <w:b/>
          <w:lang w:eastAsia="ru-RU"/>
        </w:rPr>
        <w:t xml:space="preserve"> </w:t>
      </w:r>
      <w:r w:rsidRPr="00286F1E">
        <w:rPr>
          <w:lang w:eastAsia="ru-RU"/>
        </w:rPr>
        <w:t xml:space="preserve">perioada de îndeplinire a lucrărilor </w:t>
      </w:r>
      <w:r>
        <w:rPr>
          <w:lang w:eastAsia="ru-RU"/>
        </w:rPr>
        <w:t>1 lună.</w:t>
      </w:r>
    </w:p>
    <w:p w14:paraId="6C376F16" w14:textId="77777777" w:rsidR="00B33E5F" w:rsidRPr="00286F1E" w:rsidRDefault="00B33E5F" w:rsidP="00B33E5F">
      <w:pPr>
        <w:numPr>
          <w:ilvl w:val="0"/>
          <w:numId w:val="18"/>
        </w:numPr>
        <w:shd w:val="clear" w:color="auto" w:fill="FFFFFF" w:themeFill="background1"/>
        <w:tabs>
          <w:tab w:val="left" w:pos="0"/>
          <w:tab w:val="left" w:pos="284"/>
          <w:tab w:val="left" w:pos="426"/>
        </w:tabs>
        <w:spacing w:before="120"/>
        <w:ind w:left="284" w:hanging="284"/>
        <w:rPr>
          <w:b/>
          <w:lang w:eastAsia="ru-RU"/>
        </w:rPr>
      </w:pPr>
      <w:r w:rsidRPr="00286F1E">
        <w:rPr>
          <w:b/>
          <w:lang w:eastAsia="ru-RU"/>
        </w:rPr>
        <w:t>Termenul de valabilitate a contractului: 31.12.2022</w:t>
      </w:r>
    </w:p>
    <w:p w14:paraId="25AD8652" w14:textId="77777777" w:rsidR="00B33E5F" w:rsidRPr="00FF430B" w:rsidRDefault="00B33E5F" w:rsidP="00B33E5F">
      <w:pPr>
        <w:numPr>
          <w:ilvl w:val="0"/>
          <w:numId w:val="18"/>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0D06BDDA" w14:textId="77777777" w:rsidR="00B33E5F" w:rsidRPr="00FF430B" w:rsidRDefault="00B33E5F" w:rsidP="00B33E5F">
      <w:pPr>
        <w:numPr>
          <w:ilvl w:val="0"/>
          <w:numId w:val="18"/>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56AE014D" w14:textId="77777777" w:rsidR="00B33E5F" w:rsidRDefault="00B33E5F" w:rsidP="00B33E5F">
      <w:pPr>
        <w:numPr>
          <w:ilvl w:val="0"/>
          <w:numId w:val="18"/>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75"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779"/>
        <w:gridCol w:w="4042"/>
        <w:gridCol w:w="1182"/>
      </w:tblGrid>
      <w:tr w:rsidR="00B33E5F" w:rsidRPr="007406FF" w14:paraId="430F2831" w14:textId="77777777" w:rsidTr="00CD510D">
        <w:trPr>
          <w:trHeight w:val="700"/>
        </w:trPr>
        <w:tc>
          <w:tcPr>
            <w:tcW w:w="572" w:type="dxa"/>
            <w:shd w:val="clear" w:color="auto" w:fill="D9D9D9"/>
          </w:tcPr>
          <w:p w14:paraId="6C74CE26" w14:textId="77777777" w:rsidR="00B33E5F" w:rsidRPr="007406FF" w:rsidRDefault="00B33E5F" w:rsidP="00CD510D">
            <w:pPr>
              <w:pStyle w:val="TableParagraph"/>
              <w:spacing w:before="116"/>
              <w:ind w:left="105" w:right="153"/>
              <w:rPr>
                <w:b/>
                <w:sz w:val="18"/>
                <w:szCs w:val="18"/>
              </w:rPr>
            </w:pPr>
            <w:r w:rsidRPr="007406FF">
              <w:rPr>
                <w:b/>
                <w:sz w:val="18"/>
                <w:szCs w:val="18"/>
              </w:rPr>
              <w:t>Nr. d/o</w:t>
            </w:r>
          </w:p>
        </w:tc>
        <w:tc>
          <w:tcPr>
            <w:tcW w:w="3779" w:type="dxa"/>
            <w:shd w:val="clear" w:color="auto" w:fill="D9D9D9"/>
          </w:tcPr>
          <w:p w14:paraId="58156637" w14:textId="77777777" w:rsidR="00B33E5F" w:rsidRPr="007406FF" w:rsidRDefault="00B33E5F" w:rsidP="00CD510D">
            <w:pPr>
              <w:pStyle w:val="TableParagraph"/>
              <w:spacing w:before="116"/>
              <w:ind w:left="623"/>
              <w:rPr>
                <w:b/>
                <w:sz w:val="18"/>
                <w:szCs w:val="18"/>
              </w:rPr>
            </w:pPr>
            <w:r w:rsidRPr="007406FF">
              <w:rPr>
                <w:b/>
                <w:sz w:val="18"/>
                <w:szCs w:val="18"/>
              </w:rPr>
              <w:t>Descrierea criteriului/cerinței</w:t>
            </w:r>
          </w:p>
        </w:tc>
        <w:tc>
          <w:tcPr>
            <w:tcW w:w="4042" w:type="dxa"/>
            <w:shd w:val="clear" w:color="auto" w:fill="D9D9D9"/>
          </w:tcPr>
          <w:p w14:paraId="47FF20B9" w14:textId="77777777" w:rsidR="00B33E5F" w:rsidRPr="007406FF" w:rsidRDefault="00B33E5F" w:rsidP="00CD510D">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14:paraId="219743C2" w14:textId="77777777" w:rsidR="00B33E5F" w:rsidRPr="007406FF" w:rsidRDefault="00B33E5F" w:rsidP="00CD510D">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B33E5F" w:rsidRPr="007406FF" w14:paraId="196026DD" w14:textId="77777777" w:rsidTr="00CD510D">
        <w:trPr>
          <w:trHeight w:val="802"/>
        </w:trPr>
        <w:tc>
          <w:tcPr>
            <w:tcW w:w="572" w:type="dxa"/>
            <w:shd w:val="clear" w:color="auto" w:fill="FFFF00"/>
          </w:tcPr>
          <w:p w14:paraId="3785BAEA" w14:textId="77777777" w:rsidR="00B33E5F" w:rsidRPr="007406FF" w:rsidRDefault="00B33E5F" w:rsidP="00CD510D">
            <w:pPr>
              <w:pStyle w:val="TableParagraph"/>
              <w:spacing w:before="103"/>
              <w:ind w:left="105"/>
            </w:pPr>
            <w:r w:rsidRPr="007406FF">
              <w:t>1</w:t>
            </w:r>
          </w:p>
        </w:tc>
        <w:tc>
          <w:tcPr>
            <w:tcW w:w="3779" w:type="dxa"/>
            <w:shd w:val="clear" w:color="auto" w:fill="FFFF00"/>
          </w:tcPr>
          <w:p w14:paraId="2060780E" w14:textId="77777777" w:rsidR="00B33E5F" w:rsidRPr="007406FF" w:rsidRDefault="00B33E5F" w:rsidP="00CD510D">
            <w:pPr>
              <w:pStyle w:val="TableParagraph"/>
              <w:spacing w:before="103"/>
              <w:ind w:left="109"/>
            </w:pPr>
            <w:r w:rsidRPr="007406FF">
              <w:t>Oferta – Specificația de preț</w:t>
            </w:r>
          </w:p>
        </w:tc>
        <w:tc>
          <w:tcPr>
            <w:tcW w:w="4042" w:type="dxa"/>
            <w:shd w:val="clear" w:color="auto" w:fill="FFFF00"/>
          </w:tcPr>
          <w:p w14:paraId="2FEA6AC8" w14:textId="77777777" w:rsidR="00B33E5F" w:rsidRPr="007406FF" w:rsidRDefault="00B33E5F" w:rsidP="00CD510D">
            <w:pPr>
              <w:pStyle w:val="TableParagraph"/>
              <w:spacing w:before="105" w:line="237" w:lineRule="auto"/>
              <w:ind w:left="105" w:right="684"/>
            </w:pPr>
            <w:r w:rsidRPr="007406FF">
              <w:t xml:space="preserve">Formularul F3.1 Semnat </w:t>
            </w:r>
            <w:r>
              <w:t xml:space="preserve">electronic </w:t>
            </w:r>
            <w:r w:rsidRPr="007406FF">
              <w:t xml:space="preserve"> de către operatorul </w:t>
            </w:r>
          </w:p>
        </w:tc>
        <w:tc>
          <w:tcPr>
            <w:tcW w:w="1182" w:type="dxa"/>
            <w:shd w:val="clear" w:color="auto" w:fill="FFFF00"/>
          </w:tcPr>
          <w:p w14:paraId="4F0F4F40" w14:textId="77777777" w:rsidR="00B33E5F" w:rsidRPr="007406FF" w:rsidRDefault="00B33E5F" w:rsidP="00CD510D">
            <w:pPr>
              <w:pStyle w:val="TableParagraph"/>
              <w:spacing w:before="103"/>
              <w:ind w:left="105"/>
            </w:pPr>
            <w:r w:rsidRPr="007406FF">
              <w:t>obligatoriu</w:t>
            </w:r>
          </w:p>
        </w:tc>
      </w:tr>
      <w:tr w:rsidR="00B33E5F" w:rsidRPr="007406FF" w14:paraId="4B47EDD6" w14:textId="77777777" w:rsidTr="00CD510D">
        <w:trPr>
          <w:trHeight w:val="575"/>
        </w:trPr>
        <w:tc>
          <w:tcPr>
            <w:tcW w:w="572" w:type="dxa"/>
            <w:shd w:val="clear" w:color="auto" w:fill="FFFF00"/>
          </w:tcPr>
          <w:p w14:paraId="18BFB33F" w14:textId="77777777" w:rsidR="00B33E5F" w:rsidRPr="007406FF" w:rsidRDefault="00B33E5F" w:rsidP="00CD510D">
            <w:pPr>
              <w:pStyle w:val="TableParagraph"/>
              <w:spacing w:before="103"/>
              <w:ind w:left="105"/>
            </w:pPr>
            <w:r w:rsidRPr="007406FF">
              <w:t>2</w:t>
            </w:r>
          </w:p>
        </w:tc>
        <w:tc>
          <w:tcPr>
            <w:tcW w:w="3779" w:type="dxa"/>
            <w:shd w:val="clear" w:color="auto" w:fill="FFFF00"/>
          </w:tcPr>
          <w:p w14:paraId="0D4C2BE4" w14:textId="77777777" w:rsidR="00B33E5F" w:rsidRPr="007406FF" w:rsidRDefault="00B33E5F" w:rsidP="00CD510D">
            <w:pPr>
              <w:pStyle w:val="TableParagraph"/>
              <w:spacing w:before="103"/>
              <w:ind w:left="109"/>
            </w:pPr>
            <w:r w:rsidRPr="007406FF">
              <w:t>DUAE</w:t>
            </w:r>
          </w:p>
        </w:tc>
        <w:tc>
          <w:tcPr>
            <w:tcW w:w="4042" w:type="dxa"/>
            <w:shd w:val="clear" w:color="auto" w:fill="FFFF00"/>
          </w:tcPr>
          <w:p w14:paraId="3E3C7F8D" w14:textId="77777777" w:rsidR="00B33E5F" w:rsidRPr="007406FF" w:rsidRDefault="00B33E5F" w:rsidP="00CD510D">
            <w:pPr>
              <w:pStyle w:val="TableParagraph"/>
              <w:spacing w:before="105" w:line="237" w:lineRule="auto"/>
              <w:ind w:left="105" w:right="275"/>
            </w:pPr>
            <w:r w:rsidRPr="007406FF">
              <w:t xml:space="preserve">Semnat </w:t>
            </w:r>
            <w:r>
              <w:t xml:space="preserve">electronic </w:t>
            </w:r>
            <w:r w:rsidRPr="007406FF">
              <w:t>de către operatorul economi</w:t>
            </w:r>
          </w:p>
        </w:tc>
        <w:tc>
          <w:tcPr>
            <w:tcW w:w="1182" w:type="dxa"/>
            <w:shd w:val="clear" w:color="auto" w:fill="FFFF00"/>
          </w:tcPr>
          <w:p w14:paraId="31F62721" w14:textId="77777777" w:rsidR="00B33E5F" w:rsidRPr="007406FF" w:rsidRDefault="00B33E5F" w:rsidP="00CD510D">
            <w:pPr>
              <w:pStyle w:val="TableParagraph"/>
              <w:spacing w:before="103"/>
              <w:ind w:left="105"/>
            </w:pPr>
            <w:r w:rsidRPr="007406FF">
              <w:t>obligatoriu</w:t>
            </w:r>
          </w:p>
        </w:tc>
      </w:tr>
      <w:tr w:rsidR="00B33E5F" w:rsidRPr="007406FF" w14:paraId="1067CA80" w14:textId="77777777" w:rsidTr="00CD510D">
        <w:trPr>
          <w:trHeight w:val="627"/>
        </w:trPr>
        <w:tc>
          <w:tcPr>
            <w:tcW w:w="572" w:type="dxa"/>
            <w:shd w:val="clear" w:color="auto" w:fill="FFFF00"/>
          </w:tcPr>
          <w:p w14:paraId="217C0435" w14:textId="77777777" w:rsidR="00B33E5F" w:rsidRPr="007406FF" w:rsidRDefault="00B33E5F" w:rsidP="00CD510D">
            <w:pPr>
              <w:pStyle w:val="TableParagraph"/>
              <w:spacing w:before="108"/>
              <w:ind w:left="105"/>
            </w:pPr>
            <w:r w:rsidRPr="007406FF">
              <w:t>3</w:t>
            </w:r>
          </w:p>
        </w:tc>
        <w:tc>
          <w:tcPr>
            <w:tcW w:w="3779" w:type="dxa"/>
            <w:shd w:val="clear" w:color="auto" w:fill="FFFF00"/>
          </w:tcPr>
          <w:p w14:paraId="2DBA3A73" w14:textId="77777777" w:rsidR="00B33E5F" w:rsidRPr="007406FF" w:rsidRDefault="00B33E5F" w:rsidP="00CD510D">
            <w:pPr>
              <w:pStyle w:val="TableParagraph"/>
              <w:spacing w:before="108"/>
              <w:ind w:left="109"/>
            </w:pPr>
            <w:r w:rsidRPr="007406FF">
              <w:t>Specificația tehnică (Deviz de cheltuieli)</w:t>
            </w:r>
          </w:p>
        </w:tc>
        <w:tc>
          <w:tcPr>
            <w:tcW w:w="4042" w:type="dxa"/>
            <w:shd w:val="clear" w:color="auto" w:fill="FFFF00"/>
          </w:tcPr>
          <w:p w14:paraId="5C611568" w14:textId="77777777" w:rsidR="00B33E5F" w:rsidRPr="007406FF" w:rsidRDefault="00B33E5F" w:rsidP="00CD510D">
            <w:pPr>
              <w:pStyle w:val="TableParagraph"/>
              <w:spacing w:before="108"/>
              <w:ind w:left="105" w:right="275"/>
            </w:pPr>
            <w:r w:rsidRPr="007406FF">
              <w:t xml:space="preserve">Semnat </w:t>
            </w:r>
            <w:r>
              <w:t xml:space="preserve">electronic </w:t>
            </w:r>
            <w:r w:rsidRPr="007406FF">
              <w:t>de către operatorul economi</w:t>
            </w:r>
          </w:p>
        </w:tc>
        <w:tc>
          <w:tcPr>
            <w:tcW w:w="1182" w:type="dxa"/>
            <w:shd w:val="clear" w:color="auto" w:fill="FFFF00"/>
          </w:tcPr>
          <w:p w14:paraId="137F2980" w14:textId="77777777" w:rsidR="00B33E5F" w:rsidRPr="007406FF" w:rsidRDefault="00B33E5F" w:rsidP="00CD510D">
            <w:pPr>
              <w:pStyle w:val="TableParagraph"/>
              <w:spacing w:before="108"/>
              <w:ind w:left="105"/>
            </w:pPr>
            <w:r w:rsidRPr="007406FF">
              <w:t>obligatoriu</w:t>
            </w:r>
          </w:p>
        </w:tc>
      </w:tr>
      <w:tr w:rsidR="00B33E5F" w:rsidRPr="007406FF" w14:paraId="0EB82804" w14:textId="77777777" w:rsidTr="00CD510D">
        <w:trPr>
          <w:trHeight w:val="518"/>
        </w:trPr>
        <w:tc>
          <w:tcPr>
            <w:tcW w:w="9575" w:type="dxa"/>
            <w:gridSpan w:val="4"/>
            <w:shd w:val="clear" w:color="auto" w:fill="FFFF00"/>
          </w:tcPr>
          <w:p w14:paraId="78D05069" w14:textId="77777777" w:rsidR="00B33E5F" w:rsidRDefault="00B33E5F" w:rsidP="00CD510D">
            <w:pPr>
              <w:pStyle w:val="TableParagraph"/>
              <w:spacing w:before="103"/>
              <w:ind w:left="2298" w:right="4167" w:firstLine="284"/>
              <w:jc w:val="center"/>
              <w:rPr>
                <w:b/>
              </w:rPr>
            </w:pPr>
            <w:r>
              <w:rPr>
                <w:b/>
              </w:rPr>
              <w:t>INCLUSIV,</w:t>
            </w:r>
          </w:p>
          <w:p w14:paraId="6AA9CA06" w14:textId="77777777" w:rsidR="00B33E5F" w:rsidRPr="007406FF" w:rsidRDefault="00B33E5F" w:rsidP="00CD510D">
            <w:pPr>
              <w:pStyle w:val="TableParagraph"/>
              <w:spacing w:before="103"/>
              <w:ind w:left="1589" w:right="2599"/>
              <w:jc w:val="center"/>
              <w:rPr>
                <w:b/>
              </w:rPr>
            </w:pPr>
            <w:r>
              <w:rPr>
                <w:b/>
              </w:rPr>
              <w:t xml:space="preserve">          documente suplimentare la oferta</w:t>
            </w:r>
          </w:p>
        </w:tc>
      </w:tr>
      <w:tr w:rsidR="00B33E5F" w:rsidRPr="007406FF" w14:paraId="3B2A0826" w14:textId="77777777" w:rsidTr="00CD510D">
        <w:trPr>
          <w:trHeight w:val="559"/>
        </w:trPr>
        <w:tc>
          <w:tcPr>
            <w:tcW w:w="572" w:type="dxa"/>
            <w:shd w:val="clear" w:color="auto" w:fill="FFFF00"/>
          </w:tcPr>
          <w:p w14:paraId="49E3E124" w14:textId="77777777" w:rsidR="00B33E5F" w:rsidRPr="007406FF" w:rsidRDefault="00B33E5F" w:rsidP="00CD510D">
            <w:pPr>
              <w:pStyle w:val="TableParagraph"/>
              <w:spacing w:before="103"/>
              <w:ind w:left="105"/>
            </w:pPr>
            <w:r>
              <w:t>4</w:t>
            </w:r>
          </w:p>
        </w:tc>
        <w:tc>
          <w:tcPr>
            <w:tcW w:w="3779" w:type="dxa"/>
            <w:shd w:val="clear" w:color="auto" w:fill="FFFF00"/>
          </w:tcPr>
          <w:p w14:paraId="46410B0D" w14:textId="77777777" w:rsidR="00B33E5F" w:rsidRPr="007406FF" w:rsidRDefault="00B33E5F" w:rsidP="00CD510D">
            <w:pPr>
              <w:pStyle w:val="TableParagraph"/>
              <w:spacing w:before="105" w:line="237" w:lineRule="auto"/>
              <w:ind w:left="109" w:right="300"/>
            </w:pPr>
            <w:r w:rsidRPr="007406FF">
              <w:t>Formularul informație despre ofertant</w:t>
            </w:r>
          </w:p>
        </w:tc>
        <w:tc>
          <w:tcPr>
            <w:tcW w:w="4042" w:type="dxa"/>
            <w:shd w:val="clear" w:color="auto" w:fill="FFFF00"/>
          </w:tcPr>
          <w:p w14:paraId="4851DDEB" w14:textId="77777777" w:rsidR="00B33E5F" w:rsidRPr="007406FF" w:rsidRDefault="00B33E5F" w:rsidP="00CD510D">
            <w:pPr>
              <w:pStyle w:val="TableParagraph"/>
              <w:spacing w:before="105" w:line="237" w:lineRule="auto"/>
              <w:ind w:left="105" w:right="275"/>
            </w:pPr>
            <w:r w:rsidRPr="007406FF">
              <w:t xml:space="preserve">Semnat </w:t>
            </w:r>
            <w:r>
              <w:t xml:space="preserve">electronic </w:t>
            </w:r>
            <w:r w:rsidRPr="007406FF">
              <w:t>de către operatorul economi</w:t>
            </w:r>
            <w:r>
              <w:t>c</w:t>
            </w:r>
          </w:p>
        </w:tc>
        <w:tc>
          <w:tcPr>
            <w:tcW w:w="1182" w:type="dxa"/>
            <w:shd w:val="clear" w:color="auto" w:fill="FFFF00"/>
          </w:tcPr>
          <w:p w14:paraId="07BB654E" w14:textId="77777777" w:rsidR="00B33E5F" w:rsidRPr="007406FF" w:rsidRDefault="00B33E5F" w:rsidP="00CD510D">
            <w:pPr>
              <w:pStyle w:val="TableParagraph"/>
              <w:spacing w:before="103"/>
              <w:ind w:left="105"/>
            </w:pPr>
            <w:r w:rsidRPr="007406FF">
              <w:t>DA</w:t>
            </w:r>
          </w:p>
        </w:tc>
      </w:tr>
      <w:tr w:rsidR="00B33E5F" w:rsidRPr="007406FF" w14:paraId="3477CE61" w14:textId="77777777" w:rsidTr="00CD510D">
        <w:trPr>
          <w:trHeight w:val="559"/>
        </w:trPr>
        <w:tc>
          <w:tcPr>
            <w:tcW w:w="572" w:type="dxa"/>
            <w:shd w:val="clear" w:color="auto" w:fill="FFFF00"/>
          </w:tcPr>
          <w:p w14:paraId="56877717" w14:textId="77777777" w:rsidR="00B33E5F" w:rsidRPr="007406FF" w:rsidRDefault="00B33E5F" w:rsidP="00CD510D">
            <w:pPr>
              <w:pStyle w:val="TableParagraph"/>
              <w:spacing w:before="103"/>
              <w:ind w:left="105"/>
            </w:pPr>
            <w:r>
              <w:t>5</w:t>
            </w:r>
          </w:p>
        </w:tc>
        <w:tc>
          <w:tcPr>
            <w:tcW w:w="3779" w:type="dxa"/>
            <w:shd w:val="clear" w:color="auto" w:fill="FFFF00"/>
          </w:tcPr>
          <w:p w14:paraId="25F08CAB" w14:textId="77777777" w:rsidR="00B33E5F" w:rsidRPr="007406FF" w:rsidRDefault="00B33E5F" w:rsidP="00CD510D">
            <w:pPr>
              <w:pStyle w:val="TableParagraph"/>
              <w:spacing w:before="105" w:line="237" w:lineRule="auto"/>
              <w:ind w:left="109" w:right="300"/>
            </w:pPr>
            <w:r>
              <w:t>Certificat de atribuire a contului bancar</w:t>
            </w:r>
          </w:p>
        </w:tc>
        <w:tc>
          <w:tcPr>
            <w:tcW w:w="4042" w:type="dxa"/>
            <w:shd w:val="clear" w:color="auto" w:fill="FFFF00"/>
          </w:tcPr>
          <w:p w14:paraId="18513166" w14:textId="77777777" w:rsidR="00B33E5F" w:rsidRPr="007406FF" w:rsidRDefault="00B33E5F" w:rsidP="00CD510D">
            <w:pPr>
              <w:pStyle w:val="TableParagraph"/>
              <w:spacing w:before="105" w:line="237" w:lineRule="auto"/>
              <w:ind w:left="105" w:right="275"/>
            </w:pPr>
            <w:r w:rsidRPr="007406FF">
              <w:t xml:space="preserve">Semnat </w:t>
            </w:r>
            <w:r>
              <w:t xml:space="preserve">electronic </w:t>
            </w:r>
            <w:r w:rsidRPr="007406FF">
              <w:t>de către operatorul economi</w:t>
            </w:r>
            <w:r>
              <w:t>c</w:t>
            </w:r>
          </w:p>
        </w:tc>
        <w:tc>
          <w:tcPr>
            <w:tcW w:w="1182" w:type="dxa"/>
            <w:shd w:val="clear" w:color="auto" w:fill="FFFF00"/>
          </w:tcPr>
          <w:p w14:paraId="7DE0CF26" w14:textId="77777777" w:rsidR="00B33E5F" w:rsidRPr="007406FF" w:rsidRDefault="00B33E5F" w:rsidP="00CD510D">
            <w:pPr>
              <w:pStyle w:val="TableParagraph"/>
              <w:spacing w:before="103"/>
              <w:ind w:left="105"/>
            </w:pPr>
            <w:r w:rsidRPr="007406FF">
              <w:t>DA</w:t>
            </w:r>
          </w:p>
        </w:tc>
      </w:tr>
      <w:tr w:rsidR="00B33E5F" w:rsidRPr="007406FF" w14:paraId="43E2597B" w14:textId="77777777" w:rsidTr="00CD510D">
        <w:trPr>
          <w:trHeight w:val="419"/>
        </w:trPr>
        <w:tc>
          <w:tcPr>
            <w:tcW w:w="572" w:type="dxa"/>
            <w:shd w:val="clear" w:color="auto" w:fill="FFFF00"/>
          </w:tcPr>
          <w:p w14:paraId="73353687" w14:textId="77777777" w:rsidR="00B33E5F" w:rsidRPr="007406FF" w:rsidRDefault="00B33E5F" w:rsidP="00CD510D">
            <w:pPr>
              <w:pStyle w:val="TableParagraph"/>
              <w:spacing w:before="103"/>
              <w:ind w:left="105"/>
            </w:pPr>
            <w:r>
              <w:t>6</w:t>
            </w:r>
          </w:p>
        </w:tc>
        <w:tc>
          <w:tcPr>
            <w:tcW w:w="3779" w:type="dxa"/>
            <w:shd w:val="clear" w:color="auto" w:fill="FFFF00"/>
          </w:tcPr>
          <w:p w14:paraId="5B79CA55" w14:textId="77777777" w:rsidR="00B33E5F" w:rsidRPr="007406FF" w:rsidRDefault="00B33E5F" w:rsidP="00CD510D">
            <w:pPr>
              <w:pStyle w:val="a8"/>
              <w:tabs>
                <w:tab w:val="left" w:pos="567"/>
              </w:tabs>
            </w:pPr>
            <w:r w:rsidRPr="007406FF">
              <w:t>CERERE DE PARTICIPARE</w:t>
            </w:r>
          </w:p>
        </w:tc>
        <w:tc>
          <w:tcPr>
            <w:tcW w:w="4042" w:type="dxa"/>
            <w:shd w:val="clear" w:color="auto" w:fill="FFFF00"/>
          </w:tcPr>
          <w:p w14:paraId="6A54114B" w14:textId="77777777" w:rsidR="00B33E5F" w:rsidRPr="00BF3D50" w:rsidRDefault="00B33E5F" w:rsidP="00CD510D">
            <w:pPr>
              <w:rPr>
                <w:sz w:val="22"/>
                <w:szCs w:val="22"/>
              </w:rPr>
            </w:pPr>
            <w:r w:rsidRPr="00BF3D50">
              <w:rPr>
                <w:sz w:val="22"/>
                <w:szCs w:val="22"/>
              </w:rPr>
              <w:t xml:space="preserve">Anexa nr. 7 Semnat </w:t>
            </w:r>
            <w:r>
              <w:rPr>
                <w:sz w:val="22"/>
                <w:szCs w:val="22"/>
              </w:rPr>
              <w:t xml:space="preserve">electronic </w:t>
            </w:r>
            <w:r w:rsidRPr="00BF3D50">
              <w:rPr>
                <w:sz w:val="22"/>
                <w:szCs w:val="22"/>
              </w:rPr>
              <w:t>de către operatorul economici</w:t>
            </w:r>
          </w:p>
        </w:tc>
        <w:tc>
          <w:tcPr>
            <w:tcW w:w="1182" w:type="dxa"/>
            <w:shd w:val="clear" w:color="auto" w:fill="FFFF00"/>
          </w:tcPr>
          <w:p w14:paraId="36285219" w14:textId="77777777" w:rsidR="00B33E5F" w:rsidRPr="007406FF" w:rsidRDefault="00B33E5F" w:rsidP="00CD510D">
            <w:r w:rsidRPr="007406FF">
              <w:t>DA</w:t>
            </w:r>
          </w:p>
        </w:tc>
      </w:tr>
      <w:tr w:rsidR="00B33E5F" w:rsidRPr="007406FF" w14:paraId="1DB6BDB4" w14:textId="77777777" w:rsidTr="00CD510D">
        <w:trPr>
          <w:trHeight w:val="475"/>
        </w:trPr>
        <w:tc>
          <w:tcPr>
            <w:tcW w:w="572" w:type="dxa"/>
            <w:shd w:val="clear" w:color="auto" w:fill="FFFF00"/>
          </w:tcPr>
          <w:p w14:paraId="5D8F99B3" w14:textId="77777777" w:rsidR="00B33E5F" w:rsidRPr="007406FF" w:rsidRDefault="00B33E5F" w:rsidP="00CD510D">
            <w:pPr>
              <w:pStyle w:val="TableParagraph"/>
              <w:spacing w:before="104"/>
              <w:ind w:left="105"/>
            </w:pPr>
            <w:r>
              <w:t>7</w:t>
            </w:r>
          </w:p>
        </w:tc>
        <w:tc>
          <w:tcPr>
            <w:tcW w:w="3779" w:type="dxa"/>
            <w:shd w:val="clear" w:color="auto" w:fill="FFFF00"/>
          </w:tcPr>
          <w:p w14:paraId="690855F2" w14:textId="77777777" w:rsidR="00B33E5F" w:rsidRPr="007406FF" w:rsidRDefault="00B33E5F" w:rsidP="00CD510D">
            <w:pPr>
              <w:pStyle w:val="TableParagraph"/>
              <w:spacing w:line="270" w:lineRule="exact"/>
              <w:ind w:left="4"/>
            </w:pPr>
            <w:r w:rsidRPr="007406FF">
              <w:t>DECLARAŢIE</w:t>
            </w:r>
          </w:p>
          <w:p w14:paraId="7FD610A8" w14:textId="77777777" w:rsidR="00B33E5F" w:rsidRPr="007406FF" w:rsidRDefault="00B33E5F" w:rsidP="00CD510D">
            <w:pPr>
              <w:pStyle w:val="TableParagraph"/>
              <w:spacing w:before="117"/>
              <w:rPr>
                <w:b/>
              </w:rPr>
            </w:pPr>
            <w:r w:rsidRPr="007406FF">
              <w:t>privind valabilitatea ofertei</w:t>
            </w:r>
          </w:p>
        </w:tc>
        <w:tc>
          <w:tcPr>
            <w:tcW w:w="4042" w:type="dxa"/>
            <w:shd w:val="clear" w:color="auto" w:fill="FFFF00"/>
          </w:tcPr>
          <w:p w14:paraId="524A04E0" w14:textId="77777777" w:rsidR="00B33E5F" w:rsidRPr="007406FF" w:rsidRDefault="00B33E5F" w:rsidP="00CD510D">
            <w:pPr>
              <w:pStyle w:val="TableParagraph"/>
              <w:spacing w:line="237" w:lineRule="auto"/>
              <w:ind w:left="-1" w:right="275"/>
            </w:pPr>
            <w:r w:rsidRPr="007406FF">
              <w:t xml:space="preserve">Anexa nr. 8 Semnat </w:t>
            </w:r>
            <w:r>
              <w:t xml:space="preserve">electronic </w:t>
            </w:r>
            <w:r w:rsidRPr="007406FF">
              <w:t>de către operatorul economici</w:t>
            </w:r>
          </w:p>
        </w:tc>
        <w:tc>
          <w:tcPr>
            <w:tcW w:w="1182" w:type="dxa"/>
            <w:shd w:val="clear" w:color="auto" w:fill="FFFF00"/>
          </w:tcPr>
          <w:p w14:paraId="7CA9EB59" w14:textId="77777777" w:rsidR="00B33E5F" w:rsidRPr="007406FF" w:rsidRDefault="00B33E5F" w:rsidP="00CD510D">
            <w:pPr>
              <w:pStyle w:val="TableParagraph"/>
              <w:spacing w:line="265" w:lineRule="exact"/>
              <w:ind w:left="-1"/>
            </w:pPr>
            <w:r w:rsidRPr="007406FF">
              <w:t>DA</w:t>
            </w:r>
          </w:p>
        </w:tc>
      </w:tr>
      <w:tr w:rsidR="00B33E5F" w:rsidRPr="007406FF" w14:paraId="0C7B1DA4" w14:textId="77777777" w:rsidTr="00CD510D">
        <w:trPr>
          <w:trHeight w:val="1307"/>
        </w:trPr>
        <w:tc>
          <w:tcPr>
            <w:tcW w:w="572" w:type="dxa"/>
            <w:shd w:val="clear" w:color="auto" w:fill="FFFF00"/>
          </w:tcPr>
          <w:p w14:paraId="06986C59" w14:textId="77777777" w:rsidR="00B33E5F" w:rsidRPr="007406FF" w:rsidRDefault="00B33E5F" w:rsidP="00CD510D">
            <w:pPr>
              <w:pStyle w:val="TableParagraph"/>
              <w:spacing w:before="108"/>
              <w:ind w:left="105"/>
            </w:pPr>
            <w:r>
              <w:t>8</w:t>
            </w:r>
          </w:p>
        </w:tc>
        <w:tc>
          <w:tcPr>
            <w:tcW w:w="3779" w:type="dxa"/>
            <w:shd w:val="clear" w:color="auto" w:fill="FFFF00"/>
          </w:tcPr>
          <w:p w14:paraId="20815086" w14:textId="77777777" w:rsidR="00B33E5F" w:rsidRPr="007406FF" w:rsidRDefault="00B33E5F" w:rsidP="00CD510D">
            <w:pPr>
              <w:pStyle w:val="TableParagraph"/>
              <w:spacing w:before="110" w:line="237" w:lineRule="auto"/>
              <w:ind w:left="109"/>
            </w:pPr>
            <w:r w:rsidRPr="007406FF">
              <w:t>Dovada înregistrării persoanei juridice, în conformitate cu prevederile legale</w:t>
            </w:r>
          </w:p>
        </w:tc>
        <w:tc>
          <w:tcPr>
            <w:tcW w:w="4042" w:type="dxa"/>
            <w:shd w:val="clear" w:color="auto" w:fill="FFFF00"/>
          </w:tcPr>
          <w:p w14:paraId="1BFAF561" w14:textId="77777777" w:rsidR="00B33E5F" w:rsidRPr="007406FF" w:rsidRDefault="00B33E5F" w:rsidP="00CD510D">
            <w:pPr>
              <w:pStyle w:val="TableParagraph"/>
              <w:spacing w:before="108"/>
              <w:ind w:left="105" w:right="210"/>
            </w:pPr>
            <w:r w:rsidRPr="007406FF">
              <w:t xml:space="preserve">Certificate/decizie de înregistrare a întreprinderii și extras din Registrul de stat al persoanei juridice- copia, Semnat </w:t>
            </w:r>
            <w:r>
              <w:t xml:space="preserve">electronic </w:t>
            </w:r>
            <w:r w:rsidRPr="007406FF">
              <w:t xml:space="preserve"> de către operatorul economi</w:t>
            </w:r>
          </w:p>
        </w:tc>
        <w:tc>
          <w:tcPr>
            <w:tcW w:w="1182" w:type="dxa"/>
            <w:shd w:val="clear" w:color="auto" w:fill="FFFF00"/>
          </w:tcPr>
          <w:p w14:paraId="05A455C5" w14:textId="77777777" w:rsidR="00B33E5F" w:rsidRPr="007406FF" w:rsidRDefault="00B33E5F" w:rsidP="00CD510D">
            <w:pPr>
              <w:pStyle w:val="TableParagraph"/>
              <w:spacing w:line="269" w:lineRule="exact"/>
              <w:ind w:left="-1"/>
            </w:pPr>
            <w:r w:rsidRPr="007406FF">
              <w:t>DA</w:t>
            </w:r>
          </w:p>
        </w:tc>
      </w:tr>
      <w:tr w:rsidR="00B33E5F" w:rsidRPr="007406FF" w14:paraId="6419B0B2" w14:textId="77777777" w:rsidTr="00CD510D">
        <w:trPr>
          <w:trHeight w:val="1144"/>
        </w:trPr>
        <w:tc>
          <w:tcPr>
            <w:tcW w:w="572" w:type="dxa"/>
            <w:shd w:val="clear" w:color="auto" w:fill="FFFF00"/>
          </w:tcPr>
          <w:p w14:paraId="6A2CE375" w14:textId="77777777" w:rsidR="00B33E5F" w:rsidRPr="007406FF" w:rsidRDefault="00B33E5F" w:rsidP="00CD510D">
            <w:pPr>
              <w:pStyle w:val="TableParagraph"/>
              <w:spacing w:before="103"/>
              <w:ind w:left="105"/>
            </w:pPr>
            <w:r>
              <w:t>9</w:t>
            </w:r>
          </w:p>
        </w:tc>
        <w:tc>
          <w:tcPr>
            <w:tcW w:w="3779" w:type="dxa"/>
            <w:shd w:val="clear" w:color="auto" w:fill="FFFF00"/>
          </w:tcPr>
          <w:p w14:paraId="571EF943" w14:textId="77777777" w:rsidR="00B33E5F" w:rsidRPr="007406FF" w:rsidRDefault="00B33E5F" w:rsidP="00CD510D">
            <w:pPr>
              <w:pStyle w:val="TableParagraph"/>
              <w:spacing w:before="108"/>
              <w:ind w:left="109" w:right="300"/>
            </w:pPr>
            <w:proofErr w:type="spellStart"/>
            <w:r w:rsidRPr="007406FF">
              <w:t>Declaratie</w:t>
            </w:r>
            <w:proofErr w:type="spellEnd"/>
            <w:r w:rsidRPr="007406FF">
              <w:t xml:space="preserve"> privind </w:t>
            </w:r>
            <w:proofErr w:type="spellStart"/>
            <w:r w:rsidRPr="007406FF">
              <w:t>dotarile</w:t>
            </w:r>
            <w:proofErr w:type="spellEnd"/>
            <w:r w:rsidRPr="007406FF">
              <w:t xml:space="preserve"> </w:t>
            </w:r>
            <w:proofErr w:type="spellStart"/>
            <w:r w:rsidRPr="007406FF">
              <w:t>specifice,utilajul</w:t>
            </w:r>
            <w:proofErr w:type="spellEnd"/>
            <w:r w:rsidRPr="007406FF">
              <w:t xml:space="preserve"> și echipamentul necesar pentru îndeplinirea corespunzătoare a contractului</w:t>
            </w:r>
          </w:p>
        </w:tc>
        <w:tc>
          <w:tcPr>
            <w:tcW w:w="4042" w:type="dxa"/>
            <w:shd w:val="clear" w:color="auto" w:fill="FFFF00"/>
          </w:tcPr>
          <w:p w14:paraId="5A4D5F8C" w14:textId="77777777" w:rsidR="00B33E5F" w:rsidRPr="007406FF" w:rsidRDefault="00B33E5F" w:rsidP="00CD510D">
            <w:pPr>
              <w:pStyle w:val="TableParagraph"/>
              <w:spacing w:line="241" w:lineRule="exact"/>
              <w:ind w:left="-1"/>
            </w:pPr>
            <w:r w:rsidRPr="007406FF">
              <w:t xml:space="preserve">Anexa nr. 14. Semnat </w:t>
            </w:r>
            <w:r>
              <w:t xml:space="preserve">electronic </w:t>
            </w:r>
            <w:r w:rsidRPr="007406FF">
              <w:t>de către operatorul economi</w:t>
            </w:r>
          </w:p>
        </w:tc>
        <w:tc>
          <w:tcPr>
            <w:tcW w:w="1182" w:type="dxa"/>
            <w:shd w:val="clear" w:color="auto" w:fill="FFFF00"/>
          </w:tcPr>
          <w:p w14:paraId="65576063" w14:textId="77777777" w:rsidR="00B33E5F" w:rsidRPr="007406FF" w:rsidRDefault="00B33E5F" w:rsidP="00CD510D">
            <w:pPr>
              <w:pStyle w:val="TableParagraph"/>
              <w:spacing w:line="264" w:lineRule="exact"/>
              <w:ind w:left="-1"/>
            </w:pPr>
            <w:r w:rsidRPr="007406FF">
              <w:t>DA</w:t>
            </w:r>
          </w:p>
        </w:tc>
      </w:tr>
      <w:tr w:rsidR="00B33E5F" w:rsidRPr="007406FF" w14:paraId="02021AA6" w14:textId="77777777" w:rsidTr="00CD510D">
        <w:trPr>
          <w:trHeight w:val="1086"/>
        </w:trPr>
        <w:tc>
          <w:tcPr>
            <w:tcW w:w="572" w:type="dxa"/>
            <w:shd w:val="clear" w:color="auto" w:fill="FFFF00"/>
          </w:tcPr>
          <w:p w14:paraId="489C8ABC" w14:textId="77777777" w:rsidR="00B33E5F" w:rsidRPr="007406FF" w:rsidRDefault="00B33E5F" w:rsidP="00CD510D">
            <w:pPr>
              <w:pStyle w:val="TableParagraph"/>
              <w:spacing w:before="103"/>
              <w:ind w:left="105"/>
            </w:pPr>
            <w:r>
              <w:t>10</w:t>
            </w:r>
          </w:p>
        </w:tc>
        <w:tc>
          <w:tcPr>
            <w:tcW w:w="3779" w:type="dxa"/>
            <w:shd w:val="clear" w:color="auto" w:fill="FFFF00"/>
          </w:tcPr>
          <w:p w14:paraId="3883219E" w14:textId="77777777" w:rsidR="00B33E5F" w:rsidRPr="00BF3D50" w:rsidRDefault="00B33E5F" w:rsidP="00CD510D">
            <w:pPr>
              <w:spacing w:before="72" w:line="290" w:lineRule="auto"/>
              <w:rPr>
                <w:b/>
                <w:color w:val="000000"/>
                <w:w w:val="90"/>
                <w:sz w:val="22"/>
                <w:szCs w:val="22"/>
              </w:rPr>
            </w:pPr>
            <w:r w:rsidRPr="00BF3D50">
              <w:rPr>
                <w:b/>
                <w:color w:val="000000"/>
                <w:w w:val="90"/>
                <w:sz w:val="22"/>
                <w:szCs w:val="22"/>
              </w:rPr>
              <w:t xml:space="preserve">AVIZ </w:t>
            </w:r>
            <w:r w:rsidRPr="00BF3D50">
              <w:rPr>
                <w:rFonts w:eastAsia="PMingLiU"/>
                <w:sz w:val="22"/>
                <w:szCs w:val="22"/>
                <w:lang w:eastAsia="zh-CN"/>
              </w:rPr>
              <w:t>pentru participare la licitațiile publice de lucrări din domeniul construcțiilor și instalațiilor</w:t>
            </w:r>
          </w:p>
        </w:tc>
        <w:tc>
          <w:tcPr>
            <w:tcW w:w="4042" w:type="dxa"/>
            <w:shd w:val="clear" w:color="auto" w:fill="FFFF00"/>
          </w:tcPr>
          <w:p w14:paraId="19AD83A4" w14:textId="77777777" w:rsidR="00B33E5F" w:rsidRPr="00BF3D50" w:rsidRDefault="00B33E5F" w:rsidP="00CD510D">
            <w:pPr>
              <w:spacing w:before="120" w:after="120" w:line="276" w:lineRule="auto"/>
              <w:jc w:val="both"/>
              <w:rPr>
                <w:rFonts w:asciiTheme="majorHAnsi" w:eastAsia="PMingLiU" w:hAnsiTheme="majorHAnsi" w:cstheme="majorHAnsi"/>
                <w:sz w:val="22"/>
                <w:szCs w:val="22"/>
                <w:lang w:eastAsia="zh-CN"/>
              </w:rPr>
            </w:pPr>
            <w:r w:rsidRPr="00BF3D50">
              <w:rPr>
                <w:sz w:val="22"/>
                <w:szCs w:val="22"/>
              </w:rPr>
              <w:t>Anexa nr. 22. Semnat electronic  de către operatorul economi</w:t>
            </w:r>
          </w:p>
        </w:tc>
        <w:tc>
          <w:tcPr>
            <w:tcW w:w="1182" w:type="dxa"/>
            <w:shd w:val="clear" w:color="auto" w:fill="FFFF00"/>
          </w:tcPr>
          <w:p w14:paraId="309FEADE" w14:textId="77777777" w:rsidR="00B33E5F" w:rsidRPr="007406FF" w:rsidRDefault="00B33E5F" w:rsidP="00CD510D">
            <w:r w:rsidRPr="007406FF">
              <w:t>DA</w:t>
            </w:r>
          </w:p>
        </w:tc>
      </w:tr>
      <w:tr w:rsidR="00B33E5F" w:rsidRPr="007406FF" w14:paraId="4A6E6E75" w14:textId="77777777" w:rsidTr="00CD510D">
        <w:trPr>
          <w:trHeight w:val="448"/>
        </w:trPr>
        <w:tc>
          <w:tcPr>
            <w:tcW w:w="572" w:type="dxa"/>
            <w:shd w:val="clear" w:color="auto" w:fill="FFFF00"/>
          </w:tcPr>
          <w:p w14:paraId="25C4F72C" w14:textId="77777777" w:rsidR="00B33E5F" w:rsidRPr="007406FF" w:rsidRDefault="00B33E5F" w:rsidP="00CD510D">
            <w:pPr>
              <w:pStyle w:val="TableParagraph"/>
              <w:spacing w:before="103"/>
              <w:ind w:left="105"/>
            </w:pPr>
            <w:r>
              <w:t>11</w:t>
            </w:r>
          </w:p>
        </w:tc>
        <w:tc>
          <w:tcPr>
            <w:tcW w:w="3779" w:type="dxa"/>
            <w:shd w:val="clear" w:color="auto" w:fill="FFFF00"/>
          </w:tcPr>
          <w:p w14:paraId="104B148D" w14:textId="77777777" w:rsidR="00B33E5F" w:rsidRPr="00BF3D50" w:rsidRDefault="00B33E5F" w:rsidP="00CD510D">
            <w:pPr>
              <w:pStyle w:val="a8"/>
              <w:tabs>
                <w:tab w:val="left" w:pos="567"/>
              </w:tabs>
            </w:pPr>
            <w:r w:rsidRPr="00BF3D50">
              <w:t>GRAFIC DE  EXECUTARE A LUCRĂRILOR</w:t>
            </w:r>
          </w:p>
        </w:tc>
        <w:tc>
          <w:tcPr>
            <w:tcW w:w="4042" w:type="dxa"/>
            <w:shd w:val="clear" w:color="auto" w:fill="FFFF00"/>
          </w:tcPr>
          <w:p w14:paraId="2B602D3B" w14:textId="77777777" w:rsidR="00B33E5F" w:rsidRPr="00BF3D50" w:rsidRDefault="00B33E5F" w:rsidP="00CD510D">
            <w:pPr>
              <w:rPr>
                <w:sz w:val="22"/>
                <w:szCs w:val="22"/>
              </w:rPr>
            </w:pPr>
            <w:r w:rsidRPr="00BF3D50">
              <w:rPr>
                <w:sz w:val="22"/>
                <w:szCs w:val="22"/>
              </w:rPr>
              <w:t xml:space="preserve">Anexa nr. 10 Semnat </w:t>
            </w:r>
            <w:r>
              <w:rPr>
                <w:sz w:val="22"/>
                <w:szCs w:val="22"/>
              </w:rPr>
              <w:t>electronic</w:t>
            </w:r>
            <w:r w:rsidRPr="00BF3D50">
              <w:rPr>
                <w:sz w:val="22"/>
                <w:szCs w:val="22"/>
              </w:rPr>
              <w:t xml:space="preserve"> de către operatorul economi</w:t>
            </w:r>
          </w:p>
        </w:tc>
        <w:tc>
          <w:tcPr>
            <w:tcW w:w="1182" w:type="dxa"/>
            <w:shd w:val="clear" w:color="auto" w:fill="FFFF00"/>
          </w:tcPr>
          <w:p w14:paraId="23B3F944" w14:textId="77777777" w:rsidR="00B33E5F" w:rsidRPr="007406FF" w:rsidRDefault="00B33E5F" w:rsidP="00CD510D">
            <w:r w:rsidRPr="007406FF">
              <w:t>DA</w:t>
            </w:r>
          </w:p>
        </w:tc>
      </w:tr>
      <w:tr w:rsidR="00B33E5F" w:rsidRPr="007406FF" w14:paraId="3CE6866B" w14:textId="77777777" w:rsidTr="00CD510D">
        <w:trPr>
          <w:trHeight w:val="525"/>
        </w:trPr>
        <w:tc>
          <w:tcPr>
            <w:tcW w:w="572" w:type="dxa"/>
            <w:shd w:val="clear" w:color="auto" w:fill="FFFF00"/>
          </w:tcPr>
          <w:p w14:paraId="099066A8" w14:textId="77777777" w:rsidR="00B33E5F" w:rsidRPr="007406FF" w:rsidRDefault="00B33E5F" w:rsidP="00CD510D">
            <w:pPr>
              <w:ind w:left="100"/>
            </w:pPr>
            <w:r>
              <w:t>12</w:t>
            </w:r>
          </w:p>
        </w:tc>
        <w:tc>
          <w:tcPr>
            <w:tcW w:w="3779" w:type="dxa"/>
            <w:shd w:val="clear" w:color="auto" w:fill="FFFF00"/>
          </w:tcPr>
          <w:p w14:paraId="03BF00F1" w14:textId="77777777" w:rsidR="00B33E5F" w:rsidRPr="00BF3D50" w:rsidRDefault="00B33E5F" w:rsidP="00CD510D">
            <w:pPr>
              <w:spacing w:line="110" w:lineRule="exact"/>
              <w:rPr>
                <w:sz w:val="22"/>
                <w:szCs w:val="22"/>
              </w:rPr>
            </w:pPr>
          </w:p>
          <w:p w14:paraId="5193E315" w14:textId="77777777" w:rsidR="00B33E5F" w:rsidRPr="00BF3D50" w:rsidRDefault="00B33E5F" w:rsidP="00CD510D">
            <w:pPr>
              <w:ind w:left="100" w:right="150"/>
              <w:rPr>
                <w:sz w:val="22"/>
                <w:szCs w:val="22"/>
              </w:rPr>
            </w:pPr>
            <w:r w:rsidRPr="00BF3D50">
              <w:rPr>
                <w:color w:val="000000"/>
                <w:sz w:val="22"/>
                <w:szCs w:val="22"/>
              </w:rPr>
              <w:t>Certificat</w:t>
            </w:r>
            <w:r w:rsidRPr="00BF3D50">
              <w:rPr>
                <w:spacing w:val="-6"/>
                <w:sz w:val="22"/>
                <w:szCs w:val="22"/>
              </w:rPr>
              <w:t xml:space="preserve"> </w:t>
            </w:r>
            <w:r w:rsidRPr="00BF3D50">
              <w:rPr>
                <w:color w:val="000000"/>
                <w:sz w:val="22"/>
                <w:szCs w:val="22"/>
              </w:rPr>
              <w:t>privind</w:t>
            </w:r>
            <w:r w:rsidRPr="00BF3D50">
              <w:rPr>
                <w:spacing w:val="-7"/>
                <w:sz w:val="22"/>
                <w:szCs w:val="22"/>
              </w:rPr>
              <w:t xml:space="preserve"> </w:t>
            </w:r>
            <w:r w:rsidRPr="00BF3D50">
              <w:rPr>
                <w:color w:val="000000"/>
                <w:sz w:val="22"/>
                <w:szCs w:val="22"/>
              </w:rPr>
              <w:t>lipsa</w:t>
            </w:r>
            <w:r w:rsidRPr="00BF3D50">
              <w:rPr>
                <w:spacing w:val="-7"/>
                <w:sz w:val="22"/>
                <w:szCs w:val="22"/>
              </w:rPr>
              <w:t xml:space="preserve"> </w:t>
            </w:r>
            <w:r w:rsidRPr="00BF3D50">
              <w:rPr>
                <w:color w:val="000000"/>
                <w:sz w:val="22"/>
                <w:szCs w:val="22"/>
              </w:rPr>
              <w:t>sau</w:t>
            </w:r>
            <w:r w:rsidRPr="00BF3D50">
              <w:rPr>
                <w:spacing w:val="-7"/>
                <w:sz w:val="22"/>
                <w:szCs w:val="22"/>
              </w:rPr>
              <w:t xml:space="preserve"> </w:t>
            </w:r>
            <w:r w:rsidRPr="00BF3D50">
              <w:rPr>
                <w:color w:val="000000"/>
                <w:sz w:val="22"/>
                <w:szCs w:val="22"/>
              </w:rPr>
              <w:t>existența</w:t>
            </w:r>
            <w:r w:rsidRPr="00BF3D50">
              <w:rPr>
                <w:sz w:val="22"/>
                <w:szCs w:val="22"/>
              </w:rPr>
              <w:t xml:space="preserve"> </w:t>
            </w:r>
            <w:r w:rsidRPr="00BF3D50">
              <w:rPr>
                <w:color w:val="000000"/>
                <w:sz w:val="22"/>
                <w:szCs w:val="22"/>
              </w:rPr>
              <w:t>restanțelor</w:t>
            </w:r>
            <w:r w:rsidRPr="00BF3D50">
              <w:rPr>
                <w:sz w:val="22"/>
                <w:szCs w:val="22"/>
              </w:rPr>
              <w:t xml:space="preserve"> </w:t>
            </w:r>
            <w:r w:rsidRPr="00BF3D50">
              <w:rPr>
                <w:color w:val="000000"/>
                <w:sz w:val="22"/>
                <w:szCs w:val="22"/>
              </w:rPr>
              <w:t>față</w:t>
            </w:r>
            <w:r w:rsidRPr="00BF3D50">
              <w:rPr>
                <w:sz w:val="22"/>
                <w:szCs w:val="22"/>
              </w:rPr>
              <w:t xml:space="preserve"> </w:t>
            </w:r>
            <w:r w:rsidRPr="00BF3D50">
              <w:rPr>
                <w:color w:val="000000"/>
                <w:sz w:val="22"/>
                <w:szCs w:val="22"/>
              </w:rPr>
              <w:t>de</w:t>
            </w:r>
            <w:r w:rsidRPr="00BF3D50">
              <w:rPr>
                <w:sz w:val="22"/>
                <w:szCs w:val="22"/>
              </w:rPr>
              <w:t xml:space="preserve"> </w:t>
            </w:r>
            <w:r w:rsidRPr="00BF3D50">
              <w:rPr>
                <w:color w:val="000000"/>
                <w:sz w:val="22"/>
                <w:szCs w:val="22"/>
              </w:rPr>
              <w:t>bugetul</w:t>
            </w:r>
            <w:r w:rsidRPr="00BF3D50">
              <w:rPr>
                <w:spacing w:val="-16"/>
                <w:sz w:val="22"/>
                <w:szCs w:val="22"/>
              </w:rPr>
              <w:t xml:space="preserve"> </w:t>
            </w:r>
            <w:r w:rsidRPr="00BF3D50">
              <w:rPr>
                <w:color w:val="000000"/>
                <w:sz w:val="22"/>
                <w:szCs w:val="22"/>
              </w:rPr>
              <w:t>public</w:t>
            </w:r>
            <w:r w:rsidRPr="00BF3D50">
              <w:rPr>
                <w:sz w:val="22"/>
                <w:szCs w:val="22"/>
              </w:rPr>
              <w:t xml:space="preserve"> </w:t>
            </w:r>
            <w:r w:rsidRPr="00BF3D50">
              <w:rPr>
                <w:color w:val="000000"/>
                <w:sz w:val="22"/>
                <w:szCs w:val="22"/>
              </w:rPr>
              <w:t>national</w:t>
            </w:r>
            <w:r w:rsidRPr="00BF3D50">
              <w:rPr>
                <w:sz w:val="22"/>
                <w:szCs w:val="22"/>
              </w:rPr>
              <w:t xml:space="preserve"> </w:t>
            </w:r>
            <w:r w:rsidRPr="00BF3D50">
              <w:rPr>
                <w:color w:val="000000"/>
                <w:sz w:val="22"/>
                <w:szCs w:val="22"/>
              </w:rPr>
              <w:t>(eliberat</w:t>
            </w:r>
            <w:r w:rsidRPr="00BF3D50">
              <w:rPr>
                <w:sz w:val="22"/>
                <w:szCs w:val="22"/>
              </w:rPr>
              <w:t xml:space="preserve"> </w:t>
            </w:r>
            <w:r w:rsidRPr="00BF3D50">
              <w:rPr>
                <w:color w:val="000000"/>
                <w:sz w:val="22"/>
                <w:szCs w:val="22"/>
              </w:rPr>
              <w:t>de</w:t>
            </w:r>
            <w:r w:rsidRPr="00BF3D50">
              <w:rPr>
                <w:spacing w:val="-12"/>
                <w:sz w:val="22"/>
                <w:szCs w:val="22"/>
              </w:rPr>
              <w:t xml:space="preserve"> </w:t>
            </w:r>
            <w:r w:rsidRPr="00BF3D50">
              <w:rPr>
                <w:color w:val="000000"/>
                <w:sz w:val="22"/>
                <w:szCs w:val="22"/>
              </w:rPr>
              <w:t>FISC)</w:t>
            </w:r>
          </w:p>
        </w:tc>
        <w:tc>
          <w:tcPr>
            <w:tcW w:w="4042" w:type="dxa"/>
            <w:shd w:val="clear" w:color="auto" w:fill="FFFF00"/>
          </w:tcPr>
          <w:p w14:paraId="317B8C0C" w14:textId="77777777" w:rsidR="00B33E5F" w:rsidRPr="00BF3D50" w:rsidRDefault="00B33E5F" w:rsidP="00CD510D">
            <w:pPr>
              <w:spacing w:line="108" w:lineRule="exact"/>
              <w:rPr>
                <w:sz w:val="22"/>
                <w:szCs w:val="22"/>
              </w:rPr>
            </w:pPr>
          </w:p>
          <w:p w14:paraId="6BB88604" w14:textId="77777777" w:rsidR="00B33E5F" w:rsidRPr="00BF3D50" w:rsidRDefault="00B33E5F" w:rsidP="00CD510D">
            <w:pPr>
              <w:ind w:left="96" w:right="703"/>
              <w:rPr>
                <w:sz w:val="22"/>
                <w:szCs w:val="22"/>
              </w:rPr>
            </w:pPr>
            <w:r w:rsidRPr="00BF3D50">
              <w:rPr>
                <w:color w:val="000000"/>
                <w:sz w:val="22"/>
                <w:szCs w:val="22"/>
              </w:rPr>
              <w:t>Semnat</w:t>
            </w:r>
            <w:r w:rsidRPr="00BF3D50">
              <w:rPr>
                <w:spacing w:val="-5"/>
                <w:sz w:val="22"/>
                <w:szCs w:val="22"/>
              </w:rPr>
              <w:t xml:space="preserve"> </w:t>
            </w:r>
            <w:r>
              <w:rPr>
                <w:spacing w:val="-5"/>
                <w:sz w:val="22"/>
                <w:szCs w:val="22"/>
              </w:rPr>
              <w:t xml:space="preserve">electronic </w:t>
            </w:r>
            <w:r w:rsidRPr="00BF3D50">
              <w:rPr>
                <w:color w:val="000000"/>
                <w:sz w:val="22"/>
                <w:szCs w:val="22"/>
              </w:rPr>
              <w:t>de</w:t>
            </w:r>
            <w:r w:rsidRPr="00BF3D50">
              <w:rPr>
                <w:spacing w:val="-7"/>
                <w:sz w:val="22"/>
                <w:szCs w:val="22"/>
              </w:rPr>
              <w:t xml:space="preserve"> </w:t>
            </w:r>
            <w:r w:rsidRPr="00BF3D50">
              <w:rPr>
                <w:color w:val="000000"/>
                <w:sz w:val="22"/>
                <w:szCs w:val="22"/>
              </w:rPr>
              <w:t>către</w:t>
            </w:r>
            <w:r w:rsidRPr="00BF3D50">
              <w:rPr>
                <w:sz w:val="22"/>
                <w:szCs w:val="22"/>
              </w:rPr>
              <w:t xml:space="preserve"> </w:t>
            </w:r>
            <w:r w:rsidRPr="00BF3D50">
              <w:rPr>
                <w:color w:val="000000"/>
                <w:sz w:val="22"/>
                <w:szCs w:val="22"/>
              </w:rPr>
              <w:t>operatorul</w:t>
            </w:r>
            <w:r w:rsidRPr="00BF3D50">
              <w:rPr>
                <w:spacing w:val="-6"/>
                <w:sz w:val="22"/>
                <w:szCs w:val="22"/>
              </w:rPr>
              <w:t xml:space="preserve"> </w:t>
            </w:r>
            <w:r w:rsidRPr="00BF3D50">
              <w:rPr>
                <w:color w:val="000000"/>
                <w:spacing w:val="-1"/>
                <w:sz w:val="22"/>
                <w:szCs w:val="22"/>
              </w:rPr>
              <w:t>economi</w:t>
            </w:r>
          </w:p>
        </w:tc>
        <w:tc>
          <w:tcPr>
            <w:tcW w:w="1182" w:type="dxa"/>
            <w:shd w:val="clear" w:color="auto" w:fill="FFFF00"/>
          </w:tcPr>
          <w:p w14:paraId="20FA499B" w14:textId="77777777" w:rsidR="00B33E5F" w:rsidRPr="007406FF" w:rsidRDefault="00B33E5F" w:rsidP="00CD510D">
            <w:pPr>
              <w:ind w:left="-9"/>
            </w:pPr>
            <w:r w:rsidRPr="007406FF">
              <w:rPr>
                <w:color w:val="000000"/>
                <w:spacing w:val="-7"/>
              </w:rPr>
              <w:t>DA</w:t>
            </w:r>
          </w:p>
        </w:tc>
      </w:tr>
      <w:tr w:rsidR="00B33E5F" w:rsidRPr="007406FF" w14:paraId="2493465D" w14:textId="77777777" w:rsidTr="00CD510D">
        <w:trPr>
          <w:trHeight w:val="525"/>
        </w:trPr>
        <w:tc>
          <w:tcPr>
            <w:tcW w:w="572" w:type="dxa"/>
            <w:shd w:val="clear" w:color="auto" w:fill="FFFF00"/>
          </w:tcPr>
          <w:p w14:paraId="72BF78CE" w14:textId="77777777" w:rsidR="00B33E5F" w:rsidRPr="007406FF" w:rsidRDefault="00B33E5F" w:rsidP="00CD510D">
            <w:pPr>
              <w:ind w:left="100"/>
            </w:pPr>
            <w:r>
              <w:lastRenderedPageBreak/>
              <w:t>13</w:t>
            </w:r>
          </w:p>
        </w:tc>
        <w:tc>
          <w:tcPr>
            <w:tcW w:w="3779" w:type="dxa"/>
            <w:shd w:val="clear" w:color="auto" w:fill="FFFF00"/>
          </w:tcPr>
          <w:p w14:paraId="368A710B" w14:textId="77777777" w:rsidR="00B33E5F" w:rsidRPr="00995481" w:rsidRDefault="00B33E5F" w:rsidP="00CD510D">
            <w:pPr>
              <w:spacing w:line="98" w:lineRule="exact"/>
              <w:rPr>
                <w:sz w:val="22"/>
                <w:szCs w:val="22"/>
              </w:rPr>
            </w:pPr>
          </w:p>
          <w:p w14:paraId="781F96B9" w14:textId="77777777" w:rsidR="00B33E5F" w:rsidRPr="00995481" w:rsidRDefault="00B33E5F" w:rsidP="00CD510D">
            <w:pPr>
              <w:ind w:left="100" w:right="347"/>
              <w:rPr>
                <w:sz w:val="22"/>
                <w:szCs w:val="22"/>
              </w:rPr>
            </w:pPr>
            <w:r w:rsidRPr="00995481">
              <w:rPr>
                <w:color w:val="000000"/>
                <w:sz w:val="22"/>
                <w:szCs w:val="22"/>
              </w:rPr>
              <w:t>Declarație</w:t>
            </w:r>
            <w:r w:rsidRPr="00995481">
              <w:rPr>
                <w:spacing w:val="-9"/>
                <w:sz w:val="22"/>
                <w:szCs w:val="22"/>
              </w:rPr>
              <w:t xml:space="preserve"> </w:t>
            </w:r>
            <w:r w:rsidRPr="00995481">
              <w:rPr>
                <w:color w:val="000000"/>
                <w:sz w:val="22"/>
                <w:szCs w:val="22"/>
              </w:rPr>
              <w:t>privind</w:t>
            </w:r>
            <w:r w:rsidRPr="00995481">
              <w:rPr>
                <w:spacing w:val="-11"/>
                <w:sz w:val="22"/>
                <w:szCs w:val="22"/>
              </w:rPr>
              <w:t xml:space="preserve"> </w:t>
            </w:r>
            <w:r w:rsidRPr="00995481">
              <w:rPr>
                <w:color w:val="000000"/>
                <w:sz w:val="22"/>
                <w:szCs w:val="22"/>
              </w:rPr>
              <w:t>lista</w:t>
            </w:r>
            <w:r w:rsidRPr="00995481">
              <w:rPr>
                <w:sz w:val="22"/>
                <w:szCs w:val="22"/>
              </w:rPr>
              <w:t xml:space="preserve"> </w:t>
            </w:r>
            <w:r w:rsidRPr="00995481">
              <w:rPr>
                <w:color w:val="000000"/>
                <w:spacing w:val="1"/>
                <w:sz w:val="22"/>
                <w:szCs w:val="22"/>
              </w:rPr>
              <w:t>principalelor lucrări</w:t>
            </w:r>
            <w:r w:rsidRPr="00995481">
              <w:rPr>
                <w:spacing w:val="-21"/>
                <w:sz w:val="22"/>
                <w:szCs w:val="22"/>
              </w:rPr>
              <w:t xml:space="preserve"> </w:t>
            </w:r>
            <w:r w:rsidRPr="00995481">
              <w:rPr>
                <w:color w:val="000000"/>
                <w:spacing w:val="1"/>
                <w:sz w:val="22"/>
                <w:szCs w:val="22"/>
              </w:rPr>
              <w:t>executateîn</w:t>
            </w:r>
            <w:r w:rsidRPr="00995481">
              <w:rPr>
                <w:sz w:val="22"/>
                <w:szCs w:val="22"/>
              </w:rPr>
              <w:t xml:space="preserve"> </w:t>
            </w:r>
            <w:r w:rsidRPr="00995481">
              <w:rPr>
                <w:color w:val="000000"/>
                <w:sz w:val="22"/>
                <w:szCs w:val="22"/>
              </w:rPr>
              <w:t>ultimul</w:t>
            </w:r>
            <w:r w:rsidRPr="00995481">
              <w:rPr>
                <w:sz w:val="22"/>
                <w:szCs w:val="22"/>
              </w:rPr>
              <w:t xml:space="preserve"> </w:t>
            </w:r>
            <w:r w:rsidRPr="00995481">
              <w:rPr>
                <w:color w:val="000000"/>
                <w:sz w:val="22"/>
                <w:szCs w:val="22"/>
              </w:rPr>
              <w:t>an</w:t>
            </w:r>
            <w:r w:rsidRPr="00995481">
              <w:rPr>
                <w:sz w:val="22"/>
                <w:szCs w:val="22"/>
              </w:rPr>
              <w:t xml:space="preserve"> </w:t>
            </w:r>
            <w:r w:rsidRPr="00995481">
              <w:rPr>
                <w:color w:val="000000"/>
                <w:sz w:val="22"/>
                <w:szCs w:val="22"/>
              </w:rPr>
              <w:t>de</w:t>
            </w:r>
            <w:r w:rsidRPr="00995481">
              <w:rPr>
                <w:spacing w:val="-8"/>
                <w:sz w:val="22"/>
                <w:szCs w:val="22"/>
              </w:rPr>
              <w:t xml:space="preserve"> </w:t>
            </w:r>
            <w:r w:rsidRPr="00995481">
              <w:rPr>
                <w:color w:val="000000"/>
                <w:sz w:val="22"/>
                <w:szCs w:val="22"/>
              </w:rPr>
              <w:t>activitate</w:t>
            </w:r>
          </w:p>
        </w:tc>
        <w:tc>
          <w:tcPr>
            <w:tcW w:w="4042" w:type="dxa"/>
            <w:shd w:val="clear" w:color="auto" w:fill="FFFF00"/>
          </w:tcPr>
          <w:p w14:paraId="6EE62E57" w14:textId="77777777" w:rsidR="00B33E5F" w:rsidRPr="00BF3D50" w:rsidRDefault="00B33E5F" w:rsidP="00CD510D">
            <w:pPr>
              <w:ind w:left="-9"/>
              <w:rPr>
                <w:sz w:val="22"/>
                <w:szCs w:val="22"/>
              </w:rPr>
            </w:pPr>
            <w:r w:rsidRPr="00BF3D50">
              <w:rPr>
                <w:color w:val="000000"/>
                <w:sz w:val="22"/>
                <w:szCs w:val="22"/>
              </w:rPr>
              <w:t>Anexa</w:t>
            </w:r>
            <w:r w:rsidRPr="00BF3D50">
              <w:rPr>
                <w:sz w:val="22"/>
                <w:szCs w:val="22"/>
              </w:rPr>
              <w:t xml:space="preserve"> </w:t>
            </w:r>
            <w:r w:rsidRPr="00BF3D50">
              <w:rPr>
                <w:color w:val="000000"/>
                <w:sz w:val="22"/>
                <w:szCs w:val="22"/>
              </w:rPr>
              <w:t>nr.</w:t>
            </w:r>
            <w:r w:rsidRPr="00BF3D50">
              <w:rPr>
                <w:spacing w:val="-8"/>
                <w:sz w:val="22"/>
                <w:szCs w:val="22"/>
              </w:rPr>
              <w:t xml:space="preserve"> </w:t>
            </w:r>
            <w:r w:rsidRPr="00BF3D50">
              <w:rPr>
                <w:color w:val="000000"/>
                <w:sz w:val="22"/>
                <w:szCs w:val="22"/>
              </w:rPr>
              <w:t>13</w:t>
            </w:r>
            <w:r w:rsidRPr="00BF3D50">
              <w:rPr>
                <w:sz w:val="22"/>
                <w:szCs w:val="22"/>
              </w:rPr>
              <w:t xml:space="preserve">. </w:t>
            </w:r>
            <w:r w:rsidRPr="00BF3D50">
              <w:rPr>
                <w:color w:val="000000"/>
                <w:sz w:val="22"/>
                <w:szCs w:val="22"/>
              </w:rPr>
              <w:t>Semnat</w:t>
            </w:r>
            <w:r w:rsidRPr="00BF3D50">
              <w:rPr>
                <w:spacing w:val="9"/>
                <w:sz w:val="22"/>
                <w:szCs w:val="22"/>
              </w:rPr>
              <w:t xml:space="preserve"> </w:t>
            </w:r>
            <w:r>
              <w:rPr>
                <w:spacing w:val="10"/>
                <w:sz w:val="22"/>
                <w:szCs w:val="22"/>
              </w:rPr>
              <w:t xml:space="preserve">electronic </w:t>
            </w:r>
            <w:r w:rsidRPr="00BF3D50">
              <w:rPr>
                <w:color w:val="000000"/>
                <w:sz w:val="22"/>
                <w:szCs w:val="22"/>
              </w:rPr>
              <w:t>de</w:t>
            </w:r>
            <w:r w:rsidRPr="00BF3D50">
              <w:rPr>
                <w:spacing w:val="10"/>
                <w:sz w:val="22"/>
                <w:szCs w:val="22"/>
              </w:rPr>
              <w:t xml:space="preserve"> </w:t>
            </w:r>
            <w:r w:rsidRPr="00BF3D50">
              <w:rPr>
                <w:color w:val="000000"/>
                <w:sz w:val="22"/>
                <w:szCs w:val="22"/>
              </w:rPr>
              <w:t>către</w:t>
            </w:r>
            <w:r w:rsidRPr="00BF3D50">
              <w:rPr>
                <w:sz w:val="22"/>
                <w:szCs w:val="22"/>
              </w:rPr>
              <w:t xml:space="preserve"> </w:t>
            </w:r>
            <w:r w:rsidRPr="00BF3D50">
              <w:rPr>
                <w:color w:val="000000"/>
                <w:sz w:val="22"/>
                <w:szCs w:val="22"/>
              </w:rPr>
              <w:t>operatorul</w:t>
            </w:r>
            <w:r w:rsidRPr="00BF3D50">
              <w:rPr>
                <w:spacing w:val="-6"/>
                <w:sz w:val="22"/>
                <w:szCs w:val="22"/>
              </w:rPr>
              <w:t xml:space="preserve"> </w:t>
            </w:r>
            <w:r w:rsidRPr="00BF3D50">
              <w:rPr>
                <w:color w:val="000000"/>
                <w:spacing w:val="-1"/>
                <w:sz w:val="22"/>
                <w:szCs w:val="22"/>
              </w:rPr>
              <w:t>economi</w:t>
            </w:r>
          </w:p>
        </w:tc>
        <w:tc>
          <w:tcPr>
            <w:tcW w:w="1182" w:type="dxa"/>
            <w:shd w:val="clear" w:color="auto" w:fill="FFFF00"/>
          </w:tcPr>
          <w:p w14:paraId="0F8CB89E" w14:textId="77777777" w:rsidR="00B33E5F" w:rsidRPr="007406FF" w:rsidRDefault="00B33E5F" w:rsidP="00CD510D">
            <w:pPr>
              <w:ind w:left="-9"/>
            </w:pPr>
            <w:r w:rsidRPr="007406FF">
              <w:rPr>
                <w:color w:val="000000"/>
                <w:spacing w:val="-7"/>
              </w:rPr>
              <w:t>DA</w:t>
            </w:r>
          </w:p>
        </w:tc>
      </w:tr>
      <w:tr w:rsidR="00B33E5F" w:rsidRPr="007406FF" w14:paraId="0A5CF0D8" w14:textId="77777777" w:rsidTr="00CD510D">
        <w:trPr>
          <w:trHeight w:val="525"/>
        </w:trPr>
        <w:tc>
          <w:tcPr>
            <w:tcW w:w="572" w:type="dxa"/>
            <w:shd w:val="clear" w:color="auto" w:fill="FFFF00"/>
          </w:tcPr>
          <w:p w14:paraId="40FF23C5" w14:textId="77777777" w:rsidR="00B33E5F" w:rsidRPr="007406FF" w:rsidRDefault="00B33E5F" w:rsidP="00CD510D">
            <w:pPr>
              <w:ind w:left="100"/>
            </w:pPr>
            <w:r>
              <w:t>14</w:t>
            </w:r>
          </w:p>
        </w:tc>
        <w:tc>
          <w:tcPr>
            <w:tcW w:w="3779" w:type="dxa"/>
            <w:shd w:val="clear" w:color="auto" w:fill="FFFF00"/>
          </w:tcPr>
          <w:p w14:paraId="170C0912" w14:textId="77777777" w:rsidR="00B33E5F" w:rsidRPr="00995481" w:rsidRDefault="00B33E5F" w:rsidP="00CD510D">
            <w:pPr>
              <w:spacing w:line="98" w:lineRule="exact"/>
              <w:rPr>
                <w:sz w:val="22"/>
                <w:szCs w:val="22"/>
              </w:rPr>
            </w:pPr>
          </w:p>
          <w:p w14:paraId="43C4BC79" w14:textId="77777777" w:rsidR="00B33E5F" w:rsidRPr="00995481" w:rsidRDefault="00B33E5F" w:rsidP="00CD510D">
            <w:pPr>
              <w:ind w:left="100" w:right="271"/>
              <w:rPr>
                <w:sz w:val="22"/>
                <w:szCs w:val="22"/>
              </w:rPr>
            </w:pPr>
            <w:r w:rsidRPr="00995481">
              <w:rPr>
                <w:color w:val="000000"/>
                <w:sz w:val="22"/>
                <w:szCs w:val="22"/>
              </w:rPr>
              <w:t>Raport</w:t>
            </w:r>
            <w:r w:rsidRPr="00995481">
              <w:rPr>
                <w:spacing w:val="-5"/>
                <w:sz w:val="22"/>
                <w:szCs w:val="22"/>
              </w:rPr>
              <w:t xml:space="preserve"> </w:t>
            </w:r>
            <w:r w:rsidRPr="00995481">
              <w:rPr>
                <w:color w:val="000000"/>
                <w:sz w:val="22"/>
                <w:szCs w:val="22"/>
              </w:rPr>
              <w:t>financiar,</w:t>
            </w:r>
            <w:r w:rsidRPr="00995481">
              <w:rPr>
                <w:spacing w:val="-5"/>
                <w:sz w:val="22"/>
                <w:szCs w:val="22"/>
              </w:rPr>
              <w:t xml:space="preserve"> </w:t>
            </w:r>
            <w:r w:rsidRPr="00995481">
              <w:rPr>
                <w:color w:val="000000"/>
                <w:sz w:val="22"/>
                <w:szCs w:val="22"/>
              </w:rPr>
              <w:t>pentru</w:t>
            </w:r>
            <w:r w:rsidRPr="00995481">
              <w:rPr>
                <w:spacing w:val="-6"/>
                <w:sz w:val="22"/>
                <w:szCs w:val="22"/>
              </w:rPr>
              <w:t xml:space="preserve"> </w:t>
            </w:r>
            <w:r w:rsidRPr="00995481">
              <w:rPr>
                <w:color w:val="000000"/>
                <w:sz w:val="22"/>
                <w:szCs w:val="22"/>
              </w:rPr>
              <w:t>ultimul</w:t>
            </w:r>
            <w:r w:rsidRPr="00995481">
              <w:rPr>
                <w:spacing w:val="-6"/>
                <w:sz w:val="22"/>
                <w:szCs w:val="22"/>
              </w:rPr>
              <w:t xml:space="preserve"> </w:t>
            </w:r>
            <w:r w:rsidRPr="00995481">
              <w:rPr>
                <w:color w:val="000000"/>
                <w:sz w:val="22"/>
                <w:szCs w:val="22"/>
              </w:rPr>
              <w:t>an</w:t>
            </w:r>
            <w:r w:rsidRPr="00995481">
              <w:rPr>
                <w:sz w:val="22"/>
                <w:szCs w:val="22"/>
              </w:rPr>
              <w:t xml:space="preserve"> </w:t>
            </w:r>
            <w:r w:rsidRPr="00995481">
              <w:rPr>
                <w:color w:val="000000"/>
                <w:spacing w:val="-2"/>
                <w:sz w:val="22"/>
                <w:szCs w:val="22"/>
              </w:rPr>
              <w:t>de</w:t>
            </w:r>
            <w:r w:rsidRPr="00995481">
              <w:rPr>
                <w:spacing w:val="-1"/>
                <w:sz w:val="22"/>
                <w:szCs w:val="22"/>
              </w:rPr>
              <w:t xml:space="preserve"> </w:t>
            </w:r>
            <w:r w:rsidRPr="00995481">
              <w:rPr>
                <w:color w:val="000000"/>
                <w:spacing w:val="-1"/>
                <w:sz w:val="22"/>
                <w:szCs w:val="22"/>
              </w:rPr>
              <w:t>activitate</w:t>
            </w:r>
          </w:p>
        </w:tc>
        <w:tc>
          <w:tcPr>
            <w:tcW w:w="4042" w:type="dxa"/>
            <w:shd w:val="clear" w:color="auto" w:fill="FFFF00"/>
          </w:tcPr>
          <w:p w14:paraId="6D7F4BFD" w14:textId="77777777" w:rsidR="00B33E5F" w:rsidRPr="00BF3D50" w:rsidRDefault="00B33E5F" w:rsidP="00CD510D">
            <w:pPr>
              <w:spacing w:line="106" w:lineRule="exact"/>
              <w:rPr>
                <w:sz w:val="22"/>
                <w:szCs w:val="22"/>
              </w:rPr>
            </w:pPr>
          </w:p>
          <w:p w14:paraId="4793278A" w14:textId="77777777" w:rsidR="00B33E5F" w:rsidRPr="00BF3D50" w:rsidRDefault="00B33E5F" w:rsidP="00CD510D">
            <w:pPr>
              <w:tabs>
                <w:tab w:val="left" w:pos="1142"/>
                <w:tab w:val="left" w:pos="1690"/>
                <w:tab w:val="left" w:pos="2684"/>
              </w:tabs>
              <w:ind w:left="96"/>
              <w:rPr>
                <w:sz w:val="22"/>
                <w:szCs w:val="22"/>
              </w:rPr>
            </w:pPr>
            <w:r w:rsidRPr="00BF3D50">
              <w:rPr>
                <w:rFonts w:eastAsia="Cambria"/>
                <w:color w:val="000000"/>
                <w:sz w:val="22"/>
                <w:szCs w:val="22"/>
              </w:rPr>
              <w:t>Confirmat</w:t>
            </w:r>
            <w:r w:rsidRPr="00BF3D50">
              <w:rPr>
                <w:sz w:val="22"/>
                <w:szCs w:val="22"/>
              </w:rPr>
              <w:tab/>
            </w:r>
            <w:r w:rsidRPr="00BF3D50">
              <w:rPr>
                <w:rFonts w:eastAsia="Cambria"/>
                <w:color w:val="000000"/>
                <w:sz w:val="22"/>
                <w:szCs w:val="22"/>
              </w:rPr>
              <w:t>prin</w:t>
            </w:r>
            <w:r w:rsidRPr="00BF3D50">
              <w:rPr>
                <w:sz w:val="22"/>
                <w:szCs w:val="22"/>
              </w:rPr>
              <w:tab/>
            </w:r>
            <w:r w:rsidRPr="00BF3D50">
              <w:rPr>
                <w:rFonts w:eastAsia="Cambria"/>
                <w:color w:val="000000"/>
                <w:sz w:val="22"/>
                <w:szCs w:val="22"/>
              </w:rPr>
              <w:t>aplicarea</w:t>
            </w:r>
            <w:r w:rsidRPr="00BF3D50">
              <w:rPr>
                <w:sz w:val="22"/>
                <w:szCs w:val="22"/>
              </w:rPr>
              <w:tab/>
            </w:r>
            <w:r w:rsidRPr="00BF3D50">
              <w:rPr>
                <w:rFonts w:eastAsia="Cambria"/>
                <w:color w:val="000000"/>
                <w:spacing w:val="-2"/>
                <w:sz w:val="22"/>
                <w:szCs w:val="22"/>
              </w:rPr>
              <w:t>semnării</w:t>
            </w:r>
          </w:p>
          <w:p w14:paraId="7360B212" w14:textId="77777777" w:rsidR="00B33E5F" w:rsidRPr="00BF3D50" w:rsidRDefault="00B33E5F" w:rsidP="00CD510D">
            <w:pPr>
              <w:spacing w:before="39"/>
              <w:ind w:left="96"/>
              <w:rPr>
                <w:sz w:val="22"/>
                <w:szCs w:val="22"/>
              </w:rPr>
            </w:pPr>
            <w:r w:rsidRPr="00BF3D50">
              <w:rPr>
                <w:rFonts w:eastAsia="Cambria"/>
                <w:color w:val="000000"/>
                <w:sz w:val="22"/>
                <w:szCs w:val="22"/>
              </w:rPr>
              <w:t>electronice</w:t>
            </w:r>
            <w:r w:rsidRPr="00BF3D50">
              <w:rPr>
                <w:rFonts w:eastAsia="Cambria"/>
                <w:spacing w:val="-7"/>
                <w:sz w:val="22"/>
                <w:szCs w:val="22"/>
              </w:rPr>
              <w:t xml:space="preserve"> </w:t>
            </w:r>
            <w:r w:rsidRPr="00BF3D50">
              <w:rPr>
                <w:rFonts w:eastAsia="Cambria"/>
                <w:color w:val="000000"/>
                <w:sz w:val="22"/>
                <w:szCs w:val="22"/>
              </w:rPr>
              <w:t>a</w:t>
            </w:r>
            <w:r w:rsidRPr="00BF3D50">
              <w:rPr>
                <w:rFonts w:eastAsia="Cambria"/>
                <w:spacing w:val="-7"/>
                <w:sz w:val="22"/>
                <w:szCs w:val="22"/>
              </w:rPr>
              <w:t xml:space="preserve"> </w:t>
            </w:r>
            <w:r w:rsidRPr="00BF3D50">
              <w:rPr>
                <w:rFonts w:eastAsia="Cambria"/>
                <w:color w:val="000000"/>
                <w:sz w:val="22"/>
                <w:szCs w:val="22"/>
              </w:rPr>
              <w:t>persoanei</w:t>
            </w:r>
            <w:r w:rsidRPr="00BF3D50">
              <w:rPr>
                <w:rFonts w:eastAsia="Cambria"/>
                <w:spacing w:val="-8"/>
                <w:sz w:val="22"/>
                <w:szCs w:val="22"/>
              </w:rPr>
              <w:t xml:space="preserve"> </w:t>
            </w:r>
            <w:r w:rsidRPr="00BF3D50">
              <w:rPr>
                <w:rFonts w:eastAsia="Cambria"/>
                <w:color w:val="000000"/>
                <w:sz w:val="22"/>
                <w:szCs w:val="22"/>
              </w:rPr>
              <w:t>responsabile</w:t>
            </w:r>
          </w:p>
        </w:tc>
        <w:tc>
          <w:tcPr>
            <w:tcW w:w="1182" w:type="dxa"/>
            <w:shd w:val="clear" w:color="auto" w:fill="FFFF00"/>
          </w:tcPr>
          <w:p w14:paraId="5F9C4DAE" w14:textId="77777777" w:rsidR="00B33E5F" w:rsidRPr="007406FF" w:rsidRDefault="00B33E5F" w:rsidP="00CD510D">
            <w:pPr>
              <w:ind w:left="-9"/>
            </w:pPr>
            <w:r w:rsidRPr="007406FF">
              <w:rPr>
                <w:color w:val="000000"/>
                <w:spacing w:val="-7"/>
              </w:rPr>
              <w:t>DA</w:t>
            </w:r>
          </w:p>
        </w:tc>
      </w:tr>
      <w:tr w:rsidR="00B33E5F" w:rsidRPr="007406FF" w14:paraId="32DE5466" w14:textId="77777777" w:rsidTr="00CD510D">
        <w:trPr>
          <w:trHeight w:val="525"/>
        </w:trPr>
        <w:tc>
          <w:tcPr>
            <w:tcW w:w="572" w:type="dxa"/>
            <w:shd w:val="clear" w:color="auto" w:fill="FFFF00"/>
          </w:tcPr>
          <w:p w14:paraId="2A903FC6" w14:textId="77777777" w:rsidR="00B33E5F" w:rsidRPr="007406FF" w:rsidRDefault="00B33E5F" w:rsidP="00CD510D">
            <w:pPr>
              <w:ind w:left="100"/>
            </w:pPr>
            <w:r>
              <w:t>15</w:t>
            </w:r>
          </w:p>
        </w:tc>
        <w:tc>
          <w:tcPr>
            <w:tcW w:w="3779" w:type="dxa"/>
            <w:shd w:val="clear" w:color="auto" w:fill="FFFF00"/>
          </w:tcPr>
          <w:p w14:paraId="7AEB5655" w14:textId="77777777" w:rsidR="00B33E5F" w:rsidRPr="00995481" w:rsidRDefault="00B33E5F" w:rsidP="00CD510D">
            <w:pPr>
              <w:spacing w:line="89" w:lineRule="exact"/>
              <w:rPr>
                <w:sz w:val="22"/>
                <w:szCs w:val="22"/>
              </w:rPr>
            </w:pPr>
          </w:p>
          <w:p w14:paraId="315BFF0E" w14:textId="77777777" w:rsidR="00B33E5F" w:rsidRPr="00995481" w:rsidRDefault="00B33E5F" w:rsidP="00CD510D">
            <w:pPr>
              <w:spacing w:line="241" w:lineRule="auto"/>
              <w:ind w:left="100" w:right="608"/>
              <w:rPr>
                <w:sz w:val="22"/>
                <w:szCs w:val="22"/>
              </w:rPr>
            </w:pPr>
            <w:r w:rsidRPr="00995481">
              <w:rPr>
                <w:color w:val="000000"/>
                <w:sz w:val="22"/>
                <w:szCs w:val="22"/>
              </w:rPr>
              <w:t>Declarație</w:t>
            </w:r>
            <w:r w:rsidRPr="00995481">
              <w:rPr>
                <w:spacing w:val="-16"/>
                <w:sz w:val="22"/>
                <w:szCs w:val="22"/>
              </w:rPr>
              <w:t xml:space="preserve"> </w:t>
            </w:r>
            <w:r w:rsidRPr="00995481">
              <w:rPr>
                <w:color w:val="000000"/>
                <w:sz w:val="22"/>
                <w:szCs w:val="22"/>
              </w:rPr>
              <w:t>privind</w:t>
            </w:r>
            <w:r w:rsidRPr="00995481">
              <w:rPr>
                <w:spacing w:val="-18"/>
                <w:sz w:val="22"/>
                <w:szCs w:val="22"/>
              </w:rPr>
              <w:t xml:space="preserve"> </w:t>
            </w:r>
            <w:r w:rsidRPr="00995481">
              <w:rPr>
                <w:color w:val="000000"/>
                <w:sz w:val="22"/>
                <w:szCs w:val="22"/>
              </w:rPr>
              <w:t>personalul</w:t>
            </w:r>
            <w:r w:rsidRPr="00995481">
              <w:rPr>
                <w:sz w:val="22"/>
                <w:szCs w:val="22"/>
              </w:rPr>
              <w:t xml:space="preserve"> </w:t>
            </w:r>
            <w:r w:rsidRPr="00995481">
              <w:rPr>
                <w:color w:val="000000"/>
                <w:sz w:val="22"/>
                <w:szCs w:val="22"/>
              </w:rPr>
              <w:t>despecialitate</w:t>
            </w:r>
            <w:r w:rsidRPr="00995481">
              <w:rPr>
                <w:sz w:val="22"/>
                <w:szCs w:val="22"/>
              </w:rPr>
              <w:t xml:space="preserve"> </w:t>
            </w:r>
            <w:r w:rsidRPr="00995481">
              <w:rPr>
                <w:color w:val="000000"/>
                <w:sz w:val="22"/>
                <w:szCs w:val="22"/>
              </w:rPr>
              <w:t>și/sau</w:t>
            </w:r>
            <w:r w:rsidRPr="00995481">
              <w:rPr>
                <w:spacing w:val="-5"/>
                <w:sz w:val="22"/>
                <w:szCs w:val="22"/>
              </w:rPr>
              <w:t xml:space="preserve"> </w:t>
            </w:r>
            <w:r w:rsidRPr="00995481">
              <w:rPr>
                <w:color w:val="000000"/>
                <w:sz w:val="22"/>
                <w:szCs w:val="22"/>
              </w:rPr>
              <w:t>a</w:t>
            </w:r>
            <w:r w:rsidRPr="00995481">
              <w:rPr>
                <w:sz w:val="22"/>
                <w:szCs w:val="22"/>
              </w:rPr>
              <w:t xml:space="preserve"> </w:t>
            </w:r>
            <w:r w:rsidRPr="00995481">
              <w:rPr>
                <w:color w:val="000000"/>
                <w:spacing w:val="-2"/>
                <w:sz w:val="22"/>
                <w:szCs w:val="22"/>
              </w:rPr>
              <w:t>ex</w:t>
            </w:r>
            <w:r w:rsidRPr="00995481">
              <w:rPr>
                <w:color w:val="000000"/>
                <w:spacing w:val="-1"/>
                <w:sz w:val="22"/>
                <w:szCs w:val="22"/>
              </w:rPr>
              <w:t>perților</w:t>
            </w:r>
          </w:p>
        </w:tc>
        <w:tc>
          <w:tcPr>
            <w:tcW w:w="4042" w:type="dxa"/>
            <w:shd w:val="clear" w:color="auto" w:fill="FFFF00"/>
          </w:tcPr>
          <w:p w14:paraId="31547F73" w14:textId="77777777" w:rsidR="00B33E5F" w:rsidRPr="00BF3D50" w:rsidRDefault="00B33E5F" w:rsidP="00CD510D">
            <w:pPr>
              <w:ind w:left="-9"/>
              <w:rPr>
                <w:sz w:val="22"/>
                <w:szCs w:val="22"/>
              </w:rPr>
            </w:pPr>
            <w:r w:rsidRPr="00BF3D50">
              <w:rPr>
                <w:color w:val="000000"/>
                <w:sz w:val="22"/>
                <w:szCs w:val="22"/>
              </w:rPr>
              <w:t>Anexa</w:t>
            </w:r>
            <w:r w:rsidRPr="00BF3D50">
              <w:rPr>
                <w:sz w:val="22"/>
                <w:szCs w:val="22"/>
              </w:rPr>
              <w:t xml:space="preserve"> </w:t>
            </w:r>
            <w:r w:rsidRPr="00BF3D50">
              <w:rPr>
                <w:color w:val="000000"/>
                <w:sz w:val="22"/>
                <w:szCs w:val="22"/>
              </w:rPr>
              <w:t>nr.</w:t>
            </w:r>
            <w:r w:rsidRPr="00BF3D50">
              <w:rPr>
                <w:spacing w:val="-8"/>
                <w:sz w:val="22"/>
                <w:szCs w:val="22"/>
              </w:rPr>
              <w:t xml:space="preserve"> </w:t>
            </w:r>
            <w:r w:rsidRPr="00BF3D50">
              <w:rPr>
                <w:color w:val="000000"/>
                <w:sz w:val="22"/>
                <w:szCs w:val="22"/>
              </w:rPr>
              <w:t>15</w:t>
            </w:r>
            <w:r w:rsidRPr="00BF3D50">
              <w:rPr>
                <w:sz w:val="22"/>
                <w:szCs w:val="22"/>
              </w:rPr>
              <w:t xml:space="preserve">. </w:t>
            </w:r>
            <w:r w:rsidRPr="00BF3D50">
              <w:rPr>
                <w:color w:val="000000"/>
                <w:sz w:val="22"/>
                <w:szCs w:val="22"/>
              </w:rPr>
              <w:t>Semnat</w:t>
            </w:r>
            <w:r w:rsidRPr="00BF3D50">
              <w:rPr>
                <w:spacing w:val="16"/>
                <w:sz w:val="22"/>
                <w:szCs w:val="22"/>
              </w:rPr>
              <w:t xml:space="preserve"> </w:t>
            </w:r>
            <w:r>
              <w:rPr>
                <w:spacing w:val="17"/>
                <w:sz w:val="22"/>
                <w:szCs w:val="22"/>
              </w:rPr>
              <w:t xml:space="preserve">electronic </w:t>
            </w:r>
            <w:r w:rsidRPr="00BF3D50">
              <w:rPr>
                <w:color w:val="000000"/>
                <w:sz w:val="22"/>
                <w:szCs w:val="22"/>
              </w:rPr>
              <w:t>de</w:t>
            </w:r>
            <w:r w:rsidRPr="00BF3D50">
              <w:rPr>
                <w:spacing w:val="17"/>
                <w:sz w:val="22"/>
                <w:szCs w:val="22"/>
              </w:rPr>
              <w:t xml:space="preserve"> </w:t>
            </w:r>
            <w:r w:rsidRPr="00BF3D50">
              <w:rPr>
                <w:color w:val="000000"/>
                <w:sz w:val="22"/>
                <w:szCs w:val="22"/>
              </w:rPr>
              <w:t>către</w:t>
            </w:r>
            <w:r>
              <w:rPr>
                <w:color w:val="000000"/>
                <w:sz w:val="22"/>
                <w:szCs w:val="22"/>
              </w:rPr>
              <w:t xml:space="preserve"> operatorii economici</w:t>
            </w:r>
          </w:p>
        </w:tc>
        <w:tc>
          <w:tcPr>
            <w:tcW w:w="1182" w:type="dxa"/>
            <w:shd w:val="clear" w:color="auto" w:fill="FFFF00"/>
          </w:tcPr>
          <w:p w14:paraId="11AA1D92" w14:textId="77777777" w:rsidR="00B33E5F" w:rsidRPr="007406FF" w:rsidRDefault="00B33E5F" w:rsidP="00CD510D">
            <w:pPr>
              <w:spacing w:line="105" w:lineRule="exact"/>
            </w:pPr>
          </w:p>
          <w:p w14:paraId="463D25C2" w14:textId="77777777" w:rsidR="00B33E5F" w:rsidRPr="007406FF" w:rsidRDefault="00B33E5F" w:rsidP="00CD510D">
            <w:pPr>
              <w:ind w:left="96"/>
            </w:pPr>
            <w:r w:rsidRPr="007406FF">
              <w:rPr>
                <w:color w:val="000000"/>
                <w:spacing w:val="-7"/>
              </w:rPr>
              <w:t>DA</w:t>
            </w:r>
          </w:p>
        </w:tc>
      </w:tr>
      <w:tr w:rsidR="00B33E5F" w:rsidRPr="007406FF" w14:paraId="6C7540DA" w14:textId="77777777" w:rsidTr="00CD510D">
        <w:trPr>
          <w:trHeight w:val="525"/>
        </w:trPr>
        <w:tc>
          <w:tcPr>
            <w:tcW w:w="572" w:type="dxa"/>
            <w:shd w:val="clear" w:color="auto" w:fill="FFFF00"/>
          </w:tcPr>
          <w:p w14:paraId="1658AD7E" w14:textId="77777777" w:rsidR="00B33E5F" w:rsidRDefault="00B33E5F" w:rsidP="00CD510D">
            <w:pPr>
              <w:ind w:left="100"/>
            </w:pPr>
            <w:r>
              <w:t>16</w:t>
            </w:r>
          </w:p>
        </w:tc>
        <w:tc>
          <w:tcPr>
            <w:tcW w:w="3779" w:type="dxa"/>
            <w:shd w:val="clear" w:color="auto" w:fill="FFFF00"/>
          </w:tcPr>
          <w:p w14:paraId="6304657B" w14:textId="77777777" w:rsidR="00B33E5F" w:rsidRDefault="00B33E5F" w:rsidP="00CD510D">
            <w:pPr>
              <w:spacing w:line="89" w:lineRule="exact"/>
              <w:rPr>
                <w:sz w:val="22"/>
                <w:szCs w:val="22"/>
              </w:rPr>
            </w:pPr>
          </w:p>
          <w:p w14:paraId="3AB60E0E" w14:textId="77777777" w:rsidR="00B33E5F" w:rsidRPr="00777C72" w:rsidRDefault="00B33E5F" w:rsidP="00CD510D">
            <w:pPr>
              <w:pStyle w:val="af3"/>
              <w:shd w:val="clear" w:color="auto" w:fill="FFFFFF"/>
              <w:rPr>
                <w:color w:val="333333"/>
                <w:sz w:val="18"/>
                <w:szCs w:val="18"/>
                <w:lang w:val="en-US"/>
              </w:rPr>
            </w:pPr>
            <w:proofErr w:type="spellStart"/>
            <w:r w:rsidRPr="00F12F68">
              <w:rPr>
                <w:rStyle w:val="aff0"/>
                <w:color w:val="333333"/>
                <w:sz w:val="18"/>
                <w:szCs w:val="18"/>
                <w:lang w:val="en-US"/>
              </w:rPr>
              <w:t>DECLARAŢIEprivind</w:t>
            </w:r>
            <w:proofErr w:type="spellEnd"/>
            <w:r w:rsidRPr="00F12F68">
              <w:rPr>
                <w:rStyle w:val="aff0"/>
                <w:color w:val="333333"/>
                <w:sz w:val="18"/>
                <w:szCs w:val="18"/>
                <w:lang w:val="en-US"/>
              </w:rPr>
              <w:t xml:space="preserve"> </w:t>
            </w:r>
            <w:proofErr w:type="spellStart"/>
            <w:r w:rsidRPr="00F12F68">
              <w:rPr>
                <w:rStyle w:val="aff0"/>
                <w:color w:val="333333"/>
                <w:sz w:val="18"/>
                <w:szCs w:val="18"/>
                <w:lang w:val="en-US"/>
              </w:rPr>
              <w:t>confirmarea</w:t>
            </w:r>
            <w:proofErr w:type="spellEnd"/>
            <w:r w:rsidRPr="00F12F68">
              <w:rPr>
                <w:rStyle w:val="aff0"/>
                <w:color w:val="333333"/>
                <w:sz w:val="18"/>
                <w:szCs w:val="18"/>
                <w:lang w:val="en-US"/>
              </w:rPr>
              <w:t xml:space="preserve"> </w:t>
            </w:r>
            <w:proofErr w:type="spellStart"/>
            <w:r w:rsidRPr="00F12F68">
              <w:rPr>
                <w:rStyle w:val="aff0"/>
                <w:color w:val="333333"/>
                <w:sz w:val="18"/>
                <w:szCs w:val="18"/>
                <w:lang w:val="en-US"/>
              </w:rPr>
              <w:t>identității</w:t>
            </w:r>
            <w:proofErr w:type="spellEnd"/>
            <w:r w:rsidRPr="00F12F68">
              <w:rPr>
                <w:rStyle w:val="aff0"/>
                <w:color w:val="333333"/>
                <w:sz w:val="18"/>
                <w:szCs w:val="18"/>
                <w:lang w:val="en-US"/>
              </w:rPr>
              <w:t xml:space="preserve"> </w:t>
            </w:r>
            <w:proofErr w:type="spellStart"/>
            <w:r w:rsidRPr="00F12F68">
              <w:rPr>
                <w:rStyle w:val="aff0"/>
                <w:color w:val="333333"/>
                <w:sz w:val="18"/>
                <w:szCs w:val="18"/>
                <w:lang w:val="en-US"/>
              </w:rPr>
              <w:t>beneficiarilor</w:t>
            </w:r>
            <w:proofErr w:type="spellEnd"/>
            <w:r w:rsidRPr="00F12F68">
              <w:rPr>
                <w:rStyle w:val="aff0"/>
                <w:color w:val="333333"/>
                <w:sz w:val="18"/>
                <w:szCs w:val="18"/>
                <w:lang w:val="en-US"/>
              </w:rPr>
              <w:t xml:space="preserve"> </w:t>
            </w:r>
            <w:proofErr w:type="spellStart"/>
            <w:r w:rsidRPr="00F12F68">
              <w:rPr>
                <w:rStyle w:val="aff0"/>
                <w:color w:val="333333"/>
                <w:sz w:val="18"/>
                <w:szCs w:val="18"/>
                <w:lang w:val="en-US"/>
              </w:rPr>
              <w:t>efectivi</w:t>
            </w:r>
            <w:proofErr w:type="spellEnd"/>
            <w:r w:rsidRPr="00F12F68">
              <w:rPr>
                <w:rStyle w:val="aff0"/>
                <w:color w:val="333333"/>
                <w:sz w:val="18"/>
                <w:szCs w:val="18"/>
                <w:lang w:val="en-US"/>
              </w:rPr>
              <w:t xml:space="preserve"> </w:t>
            </w:r>
            <w:proofErr w:type="spellStart"/>
            <w:r w:rsidRPr="00F12F68">
              <w:rPr>
                <w:rStyle w:val="aff0"/>
                <w:color w:val="333333"/>
                <w:sz w:val="18"/>
                <w:szCs w:val="18"/>
                <w:lang w:val="en-US"/>
              </w:rPr>
              <w:t>și</w:t>
            </w:r>
            <w:proofErr w:type="spellEnd"/>
            <w:r w:rsidRPr="00F12F68">
              <w:rPr>
                <w:rStyle w:val="aff0"/>
                <w:color w:val="333333"/>
                <w:sz w:val="18"/>
                <w:szCs w:val="18"/>
                <w:lang w:val="en-US"/>
              </w:rPr>
              <w:t xml:space="preserve"> </w:t>
            </w:r>
            <w:proofErr w:type="spellStart"/>
            <w:r w:rsidRPr="00F12F68">
              <w:rPr>
                <w:rStyle w:val="aff0"/>
                <w:color w:val="333333"/>
                <w:sz w:val="18"/>
                <w:szCs w:val="18"/>
                <w:lang w:val="en-US"/>
              </w:rPr>
              <w:t>neîncadrarea</w:t>
            </w:r>
            <w:proofErr w:type="spellEnd"/>
            <w:r w:rsidRPr="00F12F68">
              <w:rPr>
                <w:rStyle w:val="aff0"/>
                <w:color w:val="333333"/>
                <w:sz w:val="18"/>
                <w:szCs w:val="18"/>
                <w:lang w:val="en-US"/>
              </w:rPr>
              <w:t xml:space="preserve"> </w:t>
            </w:r>
            <w:proofErr w:type="spellStart"/>
            <w:r w:rsidRPr="00F12F68">
              <w:rPr>
                <w:rStyle w:val="aff0"/>
                <w:color w:val="333333"/>
                <w:sz w:val="18"/>
                <w:szCs w:val="18"/>
                <w:lang w:val="en-US"/>
              </w:rPr>
              <w:t>acestora</w:t>
            </w:r>
            <w:proofErr w:type="spellEnd"/>
            <w:r w:rsidRPr="00F12F68">
              <w:rPr>
                <w:rStyle w:val="aff0"/>
                <w:color w:val="333333"/>
                <w:sz w:val="18"/>
                <w:szCs w:val="18"/>
                <w:lang w:val="en-US"/>
              </w:rPr>
              <w:t xml:space="preserve"> </w:t>
            </w:r>
            <w:proofErr w:type="spellStart"/>
            <w:r w:rsidRPr="00F12F68">
              <w:rPr>
                <w:rStyle w:val="aff0"/>
                <w:color w:val="333333"/>
                <w:sz w:val="18"/>
                <w:szCs w:val="18"/>
                <w:lang w:val="en-US"/>
              </w:rPr>
              <w:t>însituația</w:t>
            </w:r>
            <w:proofErr w:type="spellEnd"/>
            <w:r w:rsidRPr="00F12F68">
              <w:rPr>
                <w:rStyle w:val="aff0"/>
                <w:color w:val="333333"/>
                <w:sz w:val="18"/>
                <w:szCs w:val="18"/>
                <w:lang w:val="en-US"/>
              </w:rPr>
              <w:t xml:space="preserve"> </w:t>
            </w:r>
            <w:proofErr w:type="spellStart"/>
            <w:proofErr w:type="gramStart"/>
            <w:r w:rsidRPr="00F12F68">
              <w:rPr>
                <w:rStyle w:val="aff0"/>
                <w:color w:val="333333"/>
                <w:sz w:val="18"/>
                <w:szCs w:val="18"/>
                <w:lang w:val="en-US"/>
              </w:rPr>
              <w:t>condamnării</w:t>
            </w:r>
            <w:proofErr w:type="spellEnd"/>
            <w:r w:rsidRPr="00F12F68">
              <w:rPr>
                <w:rStyle w:val="aff0"/>
                <w:color w:val="333333"/>
                <w:sz w:val="18"/>
                <w:szCs w:val="18"/>
                <w:lang w:val="en-US"/>
              </w:rPr>
              <w:t xml:space="preserve">  </w:t>
            </w:r>
            <w:proofErr w:type="spellStart"/>
            <w:r w:rsidRPr="00F12F68">
              <w:rPr>
                <w:rStyle w:val="aff0"/>
                <w:color w:val="333333"/>
                <w:sz w:val="18"/>
                <w:szCs w:val="18"/>
                <w:lang w:val="en-US"/>
              </w:rPr>
              <w:t>pentru</w:t>
            </w:r>
            <w:proofErr w:type="spellEnd"/>
            <w:proofErr w:type="gramEnd"/>
            <w:r w:rsidRPr="00F12F68">
              <w:rPr>
                <w:rStyle w:val="aff0"/>
                <w:color w:val="333333"/>
                <w:sz w:val="18"/>
                <w:szCs w:val="18"/>
                <w:lang w:val="en-US"/>
              </w:rPr>
              <w:t xml:space="preserve"> </w:t>
            </w:r>
            <w:proofErr w:type="spellStart"/>
            <w:r w:rsidRPr="00F12F68">
              <w:rPr>
                <w:rStyle w:val="aff0"/>
                <w:color w:val="333333"/>
                <w:sz w:val="18"/>
                <w:szCs w:val="18"/>
                <w:lang w:val="en-US"/>
              </w:rPr>
              <w:t>participarea</w:t>
            </w:r>
            <w:proofErr w:type="spellEnd"/>
            <w:r w:rsidRPr="00F12F68">
              <w:rPr>
                <w:rStyle w:val="aff0"/>
                <w:color w:val="333333"/>
                <w:sz w:val="18"/>
                <w:szCs w:val="18"/>
                <w:lang w:val="en-US"/>
              </w:rPr>
              <w:t xml:space="preserve"> la </w:t>
            </w:r>
            <w:proofErr w:type="spellStart"/>
            <w:r w:rsidRPr="00F12F68">
              <w:rPr>
                <w:rStyle w:val="aff0"/>
                <w:color w:val="333333"/>
                <w:sz w:val="18"/>
                <w:szCs w:val="18"/>
                <w:lang w:val="en-US"/>
              </w:rPr>
              <w:t>activităţi</w:t>
            </w:r>
            <w:proofErr w:type="spellEnd"/>
            <w:r w:rsidRPr="00F12F68">
              <w:rPr>
                <w:rStyle w:val="aff0"/>
                <w:color w:val="333333"/>
                <w:sz w:val="18"/>
                <w:szCs w:val="18"/>
                <w:lang w:val="en-US"/>
              </w:rPr>
              <w:t xml:space="preserve"> ale </w:t>
            </w:r>
            <w:proofErr w:type="spellStart"/>
            <w:r w:rsidRPr="00F12F68">
              <w:rPr>
                <w:rStyle w:val="aff0"/>
                <w:color w:val="333333"/>
                <w:sz w:val="18"/>
                <w:szCs w:val="18"/>
                <w:lang w:val="en-US"/>
              </w:rPr>
              <w:t>unei</w:t>
            </w:r>
            <w:proofErr w:type="spellEnd"/>
            <w:r w:rsidRPr="00F12F68">
              <w:rPr>
                <w:rStyle w:val="aff0"/>
                <w:color w:val="333333"/>
                <w:sz w:val="18"/>
                <w:szCs w:val="18"/>
                <w:lang w:val="en-US"/>
              </w:rPr>
              <w:t xml:space="preserve"> </w:t>
            </w:r>
            <w:proofErr w:type="spellStart"/>
            <w:r w:rsidRPr="00F12F68">
              <w:rPr>
                <w:rStyle w:val="aff0"/>
                <w:color w:val="333333"/>
                <w:sz w:val="18"/>
                <w:szCs w:val="18"/>
                <w:lang w:val="en-US"/>
              </w:rPr>
              <w:t>organizaţii</w:t>
            </w:r>
            <w:proofErr w:type="spellEnd"/>
            <w:r w:rsidRPr="00F12F68">
              <w:rPr>
                <w:rStyle w:val="aff0"/>
                <w:color w:val="333333"/>
                <w:sz w:val="18"/>
                <w:szCs w:val="18"/>
                <w:lang w:val="en-US"/>
              </w:rPr>
              <w:t xml:space="preserve"> </w:t>
            </w:r>
            <w:proofErr w:type="spellStart"/>
            <w:r w:rsidRPr="00F12F68">
              <w:rPr>
                <w:rStyle w:val="aff0"/>
                <w:color w:val="333333"/>
                <w:sz w:val="18"/>
                <w:szCs w:val="18"/>
                <w:lang w:val="en-US"/>
              </w:rPr>
              <w:t>sau</w:t>
            </w:r>
            <w:proofErr w:type="spellEnd"/>
            <w:r w:rsidRPr="00F12F68">
              <w:rPr>
                <w:rStyle w:val="aff0"/>
                <w:color w:val="333333"/>
                <w:sz w:val="18"/>
                <w:szCs w:val="18"/>
                <w:lang w:val="en-US"/>
              </w:rPr>
              <w:t xml:space="preserve"> </w:t>
            </w:r>
            <w:proofErr w:type="spellStart"/>
            <w:r w:rsidRPr="00F12F68">
              <w:rPr>
                <w:rStyle w:val="aff0"/>
                <w:color w:val="333333"/>
                <w:sz w:val="18"/>
                <w:szCs w:val="18"/>
                <w:lang w:val="en-US"/>
              </w:rPr>
              <w:t>grupări</w:t>
            </w:r>
            <w:proofErr w:type="spellEnd"/>
            <w:r w:rsidRPr="00F12F68">
              <w:rPr>
                <w:rStyle w:val="aff0"/>
                <w:color w:val="333333"/>
                <w:sz w:val="18"/>
                <w:szCs w:val="18"/>
                <w:lang w:val="en-US"/>
              </w:rPr>
              <w:t xml:space="preserve"> </w:t>
            </w:r>
            <w:proofErr w:type="spellStart"/>
            <w:r w:rsidRPr="00F12F68">
              <w:rPr>
                <w:rStyle w:val="aff0"/>
                <w:color w:val="333333"/>
                <w:sz w:val="18"/>
                <w:szCs w:val="18"/>
                <w:lang w:val="en-US"/>
              </w:rPr>
              <w:t>criminale,pentru</w:t>
            </w:r>
            <w:proofErr w:type="spellEnd"/>
            <w:r w:rsidRPr="00F12F68">
              <w:rPr>
                <w:rStyle w:val="aff0"/>
                <w:color w:val="333333"/>
                <w:sz w:val="18"/>
                <w:szCs w:val="18"/>
                <w:lang w:val="en-US"/>
              </w:rPr>
              <w:t xml:space="preserve"> </w:t>
            </w:r>
            <w:proofErr w:type="spellStart"/>
            <w:r w:rsidRPr="00F12F68">
              <w:rPr>
                <w:rStyle w:val="aff0"/>
                <w:color w:val="333333"/>
                <w:sz w:val="18"/>
                <w:szCs w:val="18"/>
                <w:lang w:val="en-US"/>
              </w:rPr>
              <w:t>corupţie</w:t>
            </w:r>
            <w:proofErr w:type="spellEnd"/>
            <w:r w:rsidRPr="00F12F68">
              <w:rPr>
                <w:rStyle w:val="aff0"/>
                <w:color w:val="333333"/>
                <w:sz w:val="18"/>
                <w:szCs w:val="18"/>
                <w:lang w:val="en-US"/>
              </w:rPr>
              <w:t xml:space="preserve">, </w:t>
            </w:r>
            <w:proofErr w:type="spellStart"/>
            <w:r w:rsidRPr="00F12F68">
              <w:rPr>
                <w:rStyle w:val="aff0"/>
                <w:color w:val="333333"/>
                <w:sz w:val="18"/>
                <w:szCs w:val="18"/>
                <w:lang w:val="en-US"/>
              </w:rPr>
              <w:t>fraudă</w:t>
            </w:r>
            <w:proofErr w:type="spellEnd"/>
            <w:r w:rsidRPr="00F12F68">
              <w:rPr>
                <w:rStyle w:val="aff0"/>
                <w:color w:val="333333"/>
                <w:sz w:val="18"/>
                <w:szCs w:val="18"/>
                <w:lang w:val="en-US"/>
              </w:rPr>
              <w:t xml:space="preserve"> </w:t>
            </w:r>
            <w:proofErr w:type="spellStart"/>
            <w:r w:rsidRPr="00F12F68">
              <w:rPr>
                <w:rStyle w:val="aff0"/>
                <w:color w:val="333333"/>
                <w:sz w:val="18"/>
                <w:szCs w:val="18"/>
                <w:lang w:val="en-US"/>
              </w:rPr>
              <w:t>şi</w:t>
            </w:r>
            <w:proofErr w:type="spellEnd"/>
            <w:r w:rsidRPr="00F12F68">
              <w:rPr>
                <w:rStyle w:val="aff0"/>
                <w:color w:val="333333"/>
                <w:sz w:val="18"/>
                <w:szCs w:val="18"/>
                <w:lang w:val="en-US"/>
              </w:rPr>
              <w:t>/</w:t>
            </w:r>
            <w:proofErr w:type="spellStart"/>
            <w:r w:rsidRPr="00F12F68">
              <w:rPr>
                <w:rStyle w:val="aff0"/>
                <w:color w:val="333333"/>
                <w:sz w:val="18"/>
                <w:szCs w:val="18"/>
                <w:lang w:val="en-US"/>
              </w:rPr>
              <w:t>sau</w:t>
            </w:r>
            <w:proofErr w:type="spellEnd"/>
            <w:r w:rsidRPr="00F12F68">
              <w:rPr>
                <w:rStyle w:val="aff0"/>
                <w:color w:val="333333"/>
                <w:sz w:val="18"/>
                <w:szCs w:val="18"/>
                <w:lang w:val="en-US"/>
              </w:rPr>
              <w:t xml:space="preserve"> </w:t>
            </w:r>
            <w:proofErr w:type="spellStart"/>
            <w:r w:rsidRPr="00F12F68">
              <w:rPr>
                <w:rStyle w:val="aff0"/>
                <w:color w:val="333333"/>
                <w:sz w:val="18"/>
                <w:szCs w:val="18"/>
                <w:lang w:val="en-US"/>
              </w:rPr>
              <w:t>spălare</w:t>
            </w:r>
            <w:proofErr w:type="spellEnd"/>
            <w:r w:rsidRPr="00F12F68">
              <w:rPr>
                <w:rStyle w:val="aff0"/>
                <w:color w:val="333333"/>
                <w:sz w:val="18"/>
                <w:szCs w:val="18"/>
                <w:lang w:val="en-US"/>
              </w:rPr>
              <w:t xml:space="preserve"> de </w:t>
            </w:r>
            <w:proofErr w:type="spellStart"/>
            <w:r w:rsidRPr="00F12F68">
              <w:rPr>
                <w:rStyle w:val="aff0"/>
                <w:color w:val="333333"/>
                <w:sz w:val="18"/>
                <w:szCs w:val="18"/>
                <w:lang w:val="en-US"/>
              </w:rPr>
              <w:t>bani</w:t>
            </w:r>
            <w:proofErr w:type="spellEnd"/>
            <w:r w:rsidRPr="00F12F68">
              <w:rPr>
                <w:rStyle w:val="aff0"/>
                <w:rFonts w:ascii="Georgia" w:hAnsi="Georgia"/>
                <w:color w:val="333333"/>
                <w:lang w:val="en-US"/>
              </w:rPr>
              <w:t>.</w:t>
            </w:r>
          </w:p>
          <w:p w14:paraId="7545F7EA" w14:textId="77777777" w:rsidR="00B33E5F" w:rsidRPr="00777C72" w:rsidRDefault="00B33E5F" w:rsidP="00CD510D">
            <w:pPr>
              <w:spacing w:line="89" w:lineRule="exact"/>
              <w:rPr>
                <w:sz w:val="22"/>
                <w:szCs w:val="22"/>
              </w:rPr>
            </w:pPr>
          </w:p>
        </w:tc>
        <w:tc>
          <w:tcPr>
            <w:tcW w:w="4042" w:type="dxa"/>
            <w:shd w:val="clear" w:color="auto" w:fill="FFFF00"/>
          </w:tcPr>
          <w:p w14:paraId="1844BB21" w14:textId="77777777" w:rsidR="00B33E5F" w:rsidRPr="00FC3BD2" w:rsidRDefault="00B33E5F" w:rsidP="00CD510D">
            <w:pPr>
              <w:spacing w:line="106" w:lineRule="exact"/>
              <w:rPr>
                <w:sz w:val="22"/>
                <w:szCs w:val="22"/>
              </w:rPr>
            </w:pPr>
          </w:p>
          <w:p w14:paraId="1FCBA2DA" w14:textId="77777777" w:rsidR="00B33E5F" w:rsidRPr="00FF430B" w:rsidRDefault="00B33E5F" w:rsidP="00CD510D">
            <w:pPr>
              <w:rPr>
                <w:noProof w:val="0"/>
                <w:sz w:val="22"/>
                <w:szCs w:val="22"/>
              </w:rPr>
            </w:pPr>
            <w:r w:rsidRPr="00FF430B">
              <w:rPr>
                <w:noProof w:val="0"/>
              </w:rPr>
              <w:t>Anexa nr.</w:t>
            </w:r>
            <w:r>
              <w:rPr>
                <w:noProof w:val="0"/>
              </w:rPr>
              <w:t xml:space="preserve"> </w:t>
            </w:r>
            <w:r w:rsidRPr="00FF430B">
              <w:rPr>
                <w:noProof w:val="0"/>
              </w:rPr>
              <w:t>2</w:t>
            </w:r>
            <w:r>
              <w:rPr>
                <w:noProof w:val="0"/>
              </w:rPr>
              <w:t xml:space="preserve">3 </w:t>
            </w:r>
            <w:r w:rsidRPr="00BF3D50">
              <w:rPr>
                <w:color w:val="000000"/>
                <w:sz w:val="22"/>
                <w:szCs w:val="22"/>
              </w:rPr>
              <w:t>Semnat</w:t>
            </w:r>
            <w:r w:rsidRPr="00BF3D50">
              <w:rPr>
                <w:spacing w:val="16"/>
                <w:sz w:val="22"/>
                <w:szCs w:val="22"/>
              </w:rPr>
              <w:t xml:space="preserve"> </w:t>
            </w:r>
            <w:r>
              <w:rPr>
                <w:spacing w:val="17"/>
                <w:sz w:val="22"/>
                <w:szCs w:val="22"/>
              </w:rPr>
              <w:t xml:space="preserve">electronic </w:t>
            </w:r>
            <w:r w:rsidRPr="00BF3D50">
              <w:rPr>
                <w:color w:val="000000"/>
                <w:sz w:val="22"/>
                <w:szCs w:val="22"/>
              </w:rPr>
              <w:t>de</w:t>
            </w:r>
            <w:r w:rsidRPr="00BF3D50">
              <w:rPr>
                <w:spacing w:val="17"/>
                <w:sz w:val="22"/>
                <w:szCs w:val="22"/>
              </w:rPr>
              <w:t xml:space="preserve"> </w:t>
            </w:r>
            <w:r w:rsidRPr="00BF3D50">
              <w:rPr>
                <w:color w:val="000000"/>
                <w:sz w:val="22"/>
                <w:szCs w:val="22"/>
              </w:rPr>
              <w:t>către</w:t>
            </w:r>
            <w:r>
              <w:rPr>
                <w:color w:val="000000"/>
                <w:sz w:val="22"/>
                <w:szCs w:val="22"/>
              </w:rPr>
              <w:t xml:space="preserve"> operatorii economici</w:t>
            </w:r>
          </w:p>
          <w:p w14:paraId="62335212" w14:textId="77777777" w:rsidR="00B33E5F" w:rsidRPr="00FC3BD2" w:rsidRDefault="00B33E5F" w:rsidP="00CD510D">
            <w:pPr>
              <w:spacing w:before="39"/>
              <w:ind w:left="96"/>
              <w:rPr>
                <w:sz w:val="22"/>
                <w:szCs w:val="22"/>
              </w:rPr>
            </w:pPr>
          </w:p>
        </w:tc>
        <w:tc>
          <w:tcPr>
            <w:tcW w:w="1182" w:type="dxa"/>
            <w:shd w:val="clear" w:color="auto" w:fill="FFFF00"/>
          </w:tcPr>
          <w:p w14:paraId="65E06450" w14:textId="77777777" w:rsidR="00B33E5F" w:rsidRPr="00FC3BD2" w:rsidRDefault="00B33E5F" w:rsidP="00CD510D">
            <w:pPr>
              <w:ind w:left="-9"/>
            </w:pPr>
            <w:r w:rsidRPr="00FC3BD2">
              <w:rPr>
                <w:color w:val="000000"/>
                <w:spacing w:val="-7"/>
              </w:rPr>
              <w:t>DA</w:t>
            </w:r>
          </w:p>
        </w:tc>
      </w:tr>
    </w:tbl>
    <w:p w14:paraId="6945EBB2" w14:textId="77777777" w:rsidR="00B33E5F" w:rsidRPr="00FF430B" w:rsidRDefault="00B33E5F" w:rsidP="00B33E5F">
      <w:pPr>
        <w:shd w:val="clear" w:color="auto" w:fill="FFFFFF" w:themeFill="background1"/>
        <w:tabs>
          <w:tab w:val="right" w:pos="426"/>
        </w:tabs>
        <w:spacing w:before="120"/>
        <w:rPr>
          <w:b/>
          <w:lang w:eastAsia="ru-RU"/>
        </w:rPr>
      </w:pPr>
    </w:p>
    <w:p w14:paraId="3A6FF949" w14:textId="77777777" w:rsidR="00B33E5F" w:rsidRDefault="00B33E5F" w:rsidP="00B33E5F">
      <w:pPr>
        <w:numPr>
          <w:ilvl w:val="0"/>
          <w:numId w:val="18"/>
        </w:numPr>
        <w:shd w:val="clear" w:color="auto" w:fill="FFFFFF" w:themeFill="background1"/>
        <w:tabs>
          <w:tab w:val="right" w:pos="426"/>
        </w:tabs>
        <w:spacing w:before="120"/>
        <w:rPr>
          <w:b/>
          <w:lang w:eastAsia="ru-RU"/>
        </w:rPr>
      </w:pPr>
      <w:r w:rsidRPr="003C2A0F">
        <w:rPr>
          <w:b/>
          <w:lang w:eastAsia="ru-RU"/>
        </w:rPr>
        <w:t xml:space="preserve">Garanția pentru ofertă </w:t>
      </w:r>
      <w:r>
        <w:rPr>
          <w:b/>
          <w:lang w:eastAsia="ru-RU"/>
        </w:rPr>
        <w:t>0</w:t>
      </w:r>
      <w:r w:rsidRPr="003C2A0F">
        <w:rPr>
          <w:b/>
          <w:lang w:eastAsia="ru-RU"/>
        </w:rPr>
        <w:t>% din valoarea ofertei</w:t>
      </w:r>
      <w:r>
        <w:rPr>
          <w:b/>
          <w:lang w:eastAsia="ru-RU"/>
        </w:rPr>
        <w:t xml:space="preserve">, </w:t>
      </w:r>
      <w:r w:rsidRPr="003C2A0F">
        <w:rPr>
          <w:b/>
          <w:lang w:eastAsia="ru-RU"/>
        </w:rPr>
        <w:t xml:space="preserve"> </w:t>
      </w:r>
      <w:r>
        <w:rPr>
          <w:lang w:eastAsia="ru-RU"/>
        </w:rPr>
        <w:t>nu se cere</w:t>
      </w:r>
    </w:p>
    <w:p w14:paraId="74BB3564" w14:textId="77777777" w:rsidR="00B33E5F" w:rsidRPr="003C2A0F" w:rsidRDefault="00B33E5F" w:rsidP="00B33E5F">
      <w:pPr>
        <w:numPr>
          <w:ilvl w:val="0"/>
          <w:numId w:val="18"/>
        </w:numPr>
        <w:shd w:val="clear" w:color="auto" w:fill="FFFFFF" w:themeFill="background1"/>
        <w:tabs>
          <w:tab w:val="right" w:pos="426"/>
        </w:tabs>
        <w:spacing w:before="120"/>
        <w:rPr>
          <w:b/>
          <w:lang w:eastAsia="ru-RU"/>
        </w:rPr>
      </w:pPr>
      <w:r w:rsidRPr="003C2A0F">
        <w:rPr>
          <w:b/>
          <w:lang w:eastAsia="ru-RU"/>
        </w:rPr>
        <w:t>Termenul de garanție a lucrărilor</w:t>
      </w:r>
      <w:r>
        <w:rPr>
          <w:b/>
          <w:lang w:eastAsia="ru-RU"/>
        </w:rPr>
        <w:t xml:space="preserve">: </w:t>
      </w:r>
      <w:r w:rsidRPr="00DB0BF7">
        <w:rPr>
          <w:lang w:eastAsia="ru-RU"/>
        </w:rPr>
        <w:t>1 ani</w:t>
      </w:r>
      <w:r>
        <w:rPr>
          <w:b/>
          <w:lang w:eastAsia="ru-RU"/>
        </w:rPr>
        <w:t>.</w:t>
      </w:r>
    </w:p>
    <w:p w14:paraId="4CFC2F4B" w14:textId="77777777" w:rsidR="00B33E5F" w:rsidRPr="00FF430B" w:rsidRDefault="00B33E5F" w:rsidP="00B33E5F">
      <w:pPr>
        <w:numPr>
          <w:ilvl w:val="0"/>
          <w:numId w:val="18"/>
        </w:numPr>
        <w:shd w:val="clear" w:color="auto" w:fill="FFFFFF" w:themeFill="background1"/>
        <w:tabs>
          <w:tab w:val="right" w:pos="426"/>
        </w:tabs>
        <w:spacing w:before="120"/>
        <w:rPr>
          <w:b/>
          <w:lang w:eastAsia="ru-RU"/>
        </w:rPr>
      </w:pPr>
      <w:r w:rsidRPr="00FF430B">
        <w:rPr>
          <w:b/>
          <w:lang w:eastAsia="ru-RU"/>
        </w:rPr>
        <w:t>Garanția de bună ex</w:t>
      </w:r>
      <w:r>
        <w:rPr>
          <w:b/>
          <w:lang w:eastAsia="ru-RU"/>
        </w:rPr>
        <w:t>ecuție a contractului</w:t>
      </w:r>
      <w:r w:rsidRPr="00FF430B">
        <w:rPr>
          <w:b/>
          <w:lang w:eastAsia="ru-RU"/>
        </w:rPr>
        <w:t xml:space="preserve">, </w:t>
      </w:r>
      <w:r>
        <w:rPr>
          <w:lang w:eastAsia="ru-RU"/>
        </w:rPr>
        <w:t>nu se cere</w:t>
      </w:r>
    </w:p>
    <w:p w14:paraId="01AF34BB" w14:textId="77777777" w:rsidR="00B33E5F" w:rsidRPr="00BF3D50" w:rsidRDefault="00B33E5F" w:rsidP="00B33E5F">
      <w:pPr>
        <w:numPr>
          <w:ilvl w:val="0"/>
          <w:numId w:val="18"/>
        </w:numPr>
        <w:shd w:val="clear" w:color="auto" w:fill="FFFFFF" w:themeFill="background1"/>
        <w:tabs>
          <w:tab w:val="right" w:pos="426"/>
        </w:tabs>
        <w:spacing w:before="120"/>
        <w:rPr>
          <w:b/>
          <w:lang w:eastAsia="ru-RU"/>
        </w:rPr>
      </w:pPr>
      <w:r w:rsidRPr="00BF3D50">
        <w:rPr>
          <w:b/>
          <w:lang w:eastAsia="ru-RU"/>
        </w:rPr>
        <w:t xml:space="preserve">Motivul recurgerii la procedura accelerată (în cazul licitației deschise, restrânse și a procedurii negociate), </w:t>
      </w:r>
      <w:r>
        <w:rPr>
          <w:b/>
          <w:lang w:eastAsia="ru-RU"/>
        </w:rPr>
        <w:t>COP</w:t>
      </w:r>
      <w:r w:rsidRPr="00D678A3">
        <w:rPr>
          <w:b/>
          <w:lang w:eastAsia="ru-RU"/>
        </w:rPr>
        <w:t xml:space="preserve"> </w:t>
      </w:r>
      <w:r w:rsidRPr="00D678A3">
        <w:rPr>
          <w:lang w:eastAsia="ru-RU"/>
        </w:rPr>
        <w:t>deschise conform HG 638/2020, suma depățește</w:t>
      </w:r>
      <w:r w:rsidRPr="00D678A3">
        <w:rPr>
          <w:b/>
          <w:lang w:eastAsia="ru-RU"/>
        </w:rPr>
        <w:t xml:space="preserve"> </w:t>
      </w:r>
      <w:r w:rsidRPr="00D678A3">
        <w:rPr>
          <w:color w:val="333333"/>
          <w:shd w:val="clear" w:color="auto" w:fill="FFFFFF"/>
        </w:rPr>
        <w:t>valoarea estimată a contractului de achiziție publică de lucrări ce urmează a fi atribuită este egală sau mai mare decât cea prevăzută la art. 2 alin. (3) din Legea nr. 131/2015</w:t>
      </w:r>
    </w:p>
    <w:p w14:paraId="39868D4D" w14:textId="77777777" w:rsidR="00B33E5F" w:rsidRPr="00BF3D50" w:rsidRDefault="00B33E5F" w:rsidP="00B33E5F">
      <w:pPr>
        <w:numPr>
          <w:ilvl w:val="0"/>
          <w:numId w:val="18"/>
        </w:numPr>
        <w:shd w:val="clear" w:color="auto" w:fill="FFFFFF" w:themeFill="background1"/>
        <w:tabs>
          <w:tab w:val="right" w:pos="426"/>
        </w:tabs>
        <w:spacing w:before="120"/>
        <w:rPr>
          <w:b/>
          <w:lang w:eastAsia="ru-RU"/>
        </w:rPr>
      </w:pPr>
      <w:r w:rsidRPr="00BF3D50">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F3D50">
        <w:rPr>
          <w:lang w:eastAsia="ru-RU"/>
        </w:rPr>
        <w:t>nu sunt</w:t>
      </w:r>
      <w:r>
        <w:rPr>
          <w:b/>
          <w:lang w:eastAsia="ru-RU"/>
        </w:rPr>
        <w:t xml:space="preserve"> </w:t>
      </w:r>
    </w:p>
    <w:p w14:paraId="79E7929F" w14:textId="77777777" w:rsidR="00B33E5F" w:rsidRPr="00135ABF" w:rsidRDefault="00B33E5F" w:rsidP="00B33E5F">
      <w:pPr>
        <w:numPr>
          <w:ilvl w:val="0"/>
          <w:numId w:val="18"/>
        </w:numPr>
        <w:tabs>
          <w:tab w:val="right" w:pos="426"/>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conform caietului de sarcini.</w:t>
      </w:r>
    </w:p>
    <w:p w14:paraId="43F0D1D3" w14:textId="77777777" w:rsidR="00B33E5F" w:rsidRPr="00FF430B" w:rsidRDefault="00B33E5F" w:rsidP="00B33E5F">
      <w:pPr>
        <w:numPr>
          <w:ilvl w:val="0"/>
          <w:numId w:val="18"/>
        </w:numPr>
        <w:tabs>
          <w:tab w:val="right" w:pos="426"/>
        </w:tabs>
        <w:spacing w:before="120"/>
        <w:ind w:left="0" w:firstLine="0"/>
        <w:rPr>
          <w:b/>
          <w:lang w:eastAsia="ru-RU"/>
        </w:rPr>
      </w:pPr>
      <w:r>
        <w:rPr>
          <w:b/>
          <w:lang w:eastAsia="ru-RU"/>
        </w:rPr>
        <w:t>Ofertele se prezintă în valută md</w:t>
      </w:r>
    </w:p>
    <w:p w14:paraId="08AE736F" w14:textId="77777777" w:rsidR="00B33E5F" w:rsidRPr="00BF3D50" w:rsidRDefault="00B33E5F" w:rsidP="00B33E5F">
      <w:pPr>
        <w:numPr>
          <w:ilvl w:val="0"/>
          <w:numId w:val="18"/>
        </w:numPr>
        <w:tabs>
          <w:tab w:val="right" w:pos="426"/>
        </w:tabs>
        <w:spacing w:before="120"/>
        <w:ind w:left="0" w:firstLine="0"/>
        <w:rPr>
          <w:lang w:eastAsia="ru-RU"/>
        </w:rPr>
      </w:pPr>
      <w:r w:rsidRPr="00FF430B">
        <w:rPr>
          <w:b/>
          <w:lang w:eastAsia="ru-RU"/>
        </w:rPr>
        <w:t>Criteriul de evaluare aplicat pentru atribuirea contractului:_</w:t>
      </w:r>
      <w:r w:rsidRPr="00BF3D50">
        <w:rPr>
          <w:lang w:eastAsia="ru-RU"/>
        </w:rPr>
        <w:t>cel mai scăzut preț pentru un singur lot</w:t>
      </w:r>
    </w:p>
    <w:p w14:paraId="278F0C64" w14:textId="77777777" w:rsidR="00B33E5F" w:rsidRPr="00FF430B" w:rsidRDefault="00B33E5F" w:rsidP="00B33E5F">
      <w:pPr>
        <w:numPr>
          <w:ilvl w:val="0"/>
          <w:numId w:val="18"/>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35DB3278" w14:textId="77777777" w:rsidR="00B33E5F" w:rsidRPr="00FF430B" w:rsidRDefault="00B33E5F" w:rsidP="00B33E5F">
      <w:pPr>
        <w:numPr>
          <w:ilvl w:val="0"/>
          <w:numId w:val="18"/>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352BECC7" w14:textId="77777777" w:rsidR="00B33E5F" w:rsidRDefault="00B33E5F" w:rsidP="00B33E5F">
      <w:pPr>
        <w:shd w:val="clear" w:color="auto" w:fill="FFFFFF" w:themeFill="background1"/>
        <w:tabs>
          <w:tab w:val="right" w:pos="426"/>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71275732" w14:textId="77777777" w:rsidR="00B33E5F" w:rsidRDefault="00B33E5F" w:rsidP="00B33E5F">
      <w:pPr>
        <w:shd w:val="clear" w:color="auto" w:fill="FFFFFF" w:themeFill="background1"/>
        <w:tabs>
          <w:tab w:val="right" w:pos="426"/>
        </w:tabs>
        <w:spacing w:before="120"/>
        <w:ind w:left="644"/>
        <w:rPr>
          <w:b/>
          <w:lang w:eastAsia="ru-RU"/>
        </w:rPr>
      </w:pPr>
      <w:r>
        <w:rPr>
          <w:b/>
          <w:lang w:eastAsia="ru-RU"/>
        </w:rPr>
        <w:t xml:space="preserve">pe:  12 zile </w:t>
      </w:r>
      <w:r>
        <w:rPr>
          <w:b/>
          <w:i/>
          <w:lang w:eastAsia="ru-RU"/>
        </w:rPr>
        <w:t xml:space="preserve">[data] indicată in </w:t>
      </w:r>
      <w:r>
        <w:rPr>
          <w:b/>
          <w:lang w:eastAsia="ru-RU"/>
        </w:rPr>
        <w:t>SIA RSAP</w:t>
      </w:r>
    </w:p>
    <w:p w14:paraId="0D490F41" w14:textId="77777777" w:rsidR="00B33E5F" w:rsidRPr="00FF430B" w:rsidRDefault="00B33E5F" w:rsidP="00B33E5F">
      <w:pPr>
        <w:numPr>
          <w:ilvl w:val="0"/>
          <w:numId w:val="18"/>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46DAEE47" w14:textId="77777777" w:rsidR="00B33E5F" w:rsidRPr="00FF430B" w:rsidRDefault="00B33E5F" w:rsidP="00B33E5F">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57F40670" w14:textId="77777777" w:rsidR="00B33E5F" w:rsidRPr="00FF430B" w:rsidRDefault="00B33E5F" w:rsidP="00B33E5F">
      <w:pPr>
        <w:numPr>
          <w:ilvl w:val="0"/>
          <w:numId w:val="18"/>
        </w:numPr>
        <w:tabs>
          <w:tab w:val="right" w:pos="426"/>
        </w:tabs>
        <w:spacing w:before="120"/>
        <w:ind w:left="0" w:firstLine="0"/>
        <w:rPr>
          <w:b/>
          <w:lang w:eastAsia="ru-RU"/>
        </w:rPr>
      </w:pPr>
      <w:r w:rsidRPr="00FF430B">
        <w:rPr>
          <w:b/>
          <w:lang w:eastAsia="ru-RU"/>
        </w:rPr>
        <w:t xml:space="preserve">Termenul de valabilitate a ofertelor: </w:t>
      </w:r>
      <w:r w:rsidRPr="00BF3D50">
        <w:rPr>
          <w:lang w:eastAsia="ru-RU"/>
        </w:rPr>
        <w:t>60 zile</w:t>
      </w:r>
    </w:p>
    <w:p w14:paraId="47A7DF10" w14:textId="77777777" w:rsidR="00B33E5F" w:rsidRPr="00F73D67" w:rsidRDefault="00B33E5F" w:rsidP="00B33E5F">
      <w:pPr>
        <w:pStyle w:val="a"/>
        <w:numPr>
          <w:ilvl w:val="0"/>
          <w:numId w:val="18"/>
        </w:numPr>
        <w:spacing w:before="106" w:line="235" w:lineRule="auto"/>
        <w:ind w:right="384"/>
        <w:rPr>
          <w:sz w:val="20"/>
        </w:rPr>
      </w:pPr>
      <w:proofErr w:type="spellStart"/>
      <w:r w:rsidRPr="00F73D67">
        <w:rPr>
          <w:b/>
          <w:lang w:eastAsia="ru-RU"/>
        </w:rPr>
        <w:t>Locul</w:t>
      </w:r>
      <w:proofErr w:type="spellEnd"/>
      <w:r w:rsidRPr="00F73D67">
        <w:rPr>
          <w:b/>
          <w:lang w:eastAsia="ru-RU"/>
        </w:rPr>
        <w:t xml:space="preserve"> </w:t>
      </w:r>
      <w:proofErr w:type="spellStart"/>
      <w:r w:rsidRPr="00F73D67">
        <w:rPr>
          <w:b/>
          <w:lang w:eastAsia="ru-RU"/>
        </w:rPr>
        <w:t>deschiderii</w:t>
      </w:r>
      <w:proofErr w:type="spellEnd"/>
      <w:r w:rsidRPr="00F73D67">
        <w:rPr>
          <w:b/>
          <w:lang w:eastAsia="ru-RU"/>
        </w:rPr>
        <w:t xml:space="preserve"> </w:t>
      </w:r>
      <w:proofErr w:type="spellStart"/>
      <w:r w:rsidRPr="00F73D67">
        <w:rPr>
          <w:b/>
          <w:lang w:eastAsia="ru-RU"/>
        </w:rPr>
        <w:t>ofertelor</w:t>
      </w:r>
      <w:proofErr w:type="spellEnd"/>
      <w:r w:rsidRPr="00F73D67">
        <w:rPr>
          <w:b/>
          <w:lang w:eastAsia="ru-RU"/>
        </w:rPr>
        <w:t xml:space="preserve">: </w:t>
      </w:r>
      <w:r w:rsidRPr="00F73D67">
        <w:rPr>
          <w:rFonts w:ascii="Calibri Light" w:hAnsi="Calibri Light"/>
          <w:i/>
          <w:sz w:val="20"/>
        </w:rPr>
        <w:t xml:space="preserve">Conform </w:t>
      </w:r>
      <w:proofErr w:type="spellStart"/>
      <w:r w:rsidRPr="00F73D67">
        <w:rPr>
          <w:rFonts w:ascii="Calibri Light" w:hAnsi="Calibri Light"/>
          <w:i/>
          <w:sz w:val="20"/>
        </w:rPr>
        <w:t>publicării</w:t>
      </w:r>
      <w:proofErr w:type="spellEnd"/>
      <w:r w:rsidRPr="00F73D67">
        <w:rPr>
          <w:rFonts w:ascii="Calibri Light" w:hAnsi="Calibri Light"/>
          <w:i/>
          <w:sz w:val="20"/>
        </w:rPr>
        <w:t xml:space="preserve"> din SIA RSAP M-Tender </w:t>
      </w:r>
      <w:r w:rsidRPr="00F73D67">
        <w:rPr>
          <w:sz w:val="20"/>
        </w:rPr>
        <w:t xml:space="preserve">(SIA RSAP </w:t>
      </w:r>
      <w:proofErr w:type="spellStart"/>
      <w:r w:rsidRPr="00F73D67">
        <w:rPr>
          <w:sz w:val="20"/>
        </w:rPr>
        <w:t>sau</w:t>
      </w:r>
      <w:proofErr w:type="spellEnd"/>
      <w:r w:rsidRPr="00F73D67">
        <w:rPr>
          <w:sz w:val="20"/>
        </w:rPr>
        <w:t xml:space="preserve"> </w:t>
      </w:r>
      <w:proofErr w:type="spellStart"/>
      <w:r w:rsidRPr="00F73D67">
        <w:rPr>
          <w:sz w:val="20"/>
        </w:rPr>
        <w:t>adresa</w:t>
      </w:r>
      <w:proofErr w:type="spellEnd"/>
      <w:r w:rsidRPr="00F73D67">
        <w:rPr>
          <w:sz w:val="20"/>
        </w:rPr>
        <w:t xml:space="preserve"> </w:t>
      </w:r>
      <w:proofErr w:type="spellStart"/>
      <w:r w:rsidRPr="00F73D67">
        <w:rPr>
          <w:sz w:val="20"/>
        </w:rPr>
        <w:t>deschiderii</w:t>
      </w:r>
      <w:proofErr w:type="spellEnd"/>
      <w:r w:rsidRPr="00F73D67">
        <w:rPr>
          <w:sz w:val="20"/>
        </w:rPr>
        <w:t>)</w:t>
      </w:r>
    </w:p>
    <w:p w14:paraId="0E2543A1" w14:textId="77777777" w:rsidR="00B33E5F" w:rsidRDefault="00B33E5F" w:rsidP="00B33E5F">
      <w:pPr>
        <w:spacing w:before="2"/>
        <w:ind w:left="1040"/>
        <w:rPr>
          <w:b/>
          <w:i/>
        </w:rPr>
      </w:pPr>
      <w:r>
        <w:rPr>
          <w:b/>
          <w:i/>
        </w:rPr>
        <w:t>Ofertele întîrziate vor fi respinse. da</w:t>
      </w:r>
    </w:p>
    <w:p w14:paraId="46A030A9" w14:textId="77777777" w:rsidR="00B33E5F" w:rsidRPr="00FF430B" w:rsidRDefault="00B33E5F" w:rsidP="00B33E5F">
      <w:pPr>
        <w:numPr>
          <w:ilvl w:val="0"/>
          <w:numId w:val="18"/>
        </w:numPr>
        <w:tabs>
          <w:tab w:val="right" w:pos="426"/>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0A778D94" w14:textId="77777777" w:rsidR="00B33E5F" w:rsidRPr="00FF430B" w:rsidRDefault="00B33E5F" w:rsidP="00B33E5F">
      <w:pPr>
        <w:numPr>
          <w:ilvl w:val="0"/>
          <w:numId w:val="18"/>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277F1380" w14:textId="77777777" w:rsidR="00B33E5F" w:rsidRPr="00BF3D50" w:rsidRDefault="00B33E5F" w:rsidP="00B33E5F">
      <w:pPr>
        <w:numPr>
          <w:ilvl w:val="0"/>
          <w:numId w:val="18"/>
        </w:numPr>
        <w:shd w:val="clear" w:color="auto" w:fill="FFFFFF" w:themeFill="background1"/>
        <w:tabs>
          <w:tab w:val="right" w:pos="284"/>
        </w:tabs>
        <w:spacing w:before="120"/>
        <w:ind w:left="567" w:hanging="567"/>
        <w:contextualSpacing/>
        <w:rPr>
          <w:sz w:val="20"/>
          <w:lang w:eastAsia="ru-RU"/>
        </w:rPr>
      </w:pPr>
      <w:r>
        <w:rPr>
          <w:b/>
          <w:lang w:eastAsia="ru-RU"/>
        </w:rPr>
        <w:lastRenderedPageBreak/>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511BD9D5" w14:textId="77777777" w:rsidR="00B33E5F" w:rsidRPr="00FF430B" w:rsidRDefault="00B33E5F" w:rsidP="00B33E5F">
      <w:pPr>
        <w:numPr>
          <w:ilvl w:val="0"/>
          <w:numId w:val="18"/>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3480B365" w14:textId="77777777" w:rsidR="00B33E5F" w:rsidRPr="00FF430B" w:rsidRDefault="00B33E5F" w:rsidP="00B33E5F">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486EFC90" w14:textId="77777777" w:rsidR="00B33E5F" w:rsidRPr="00FF430B" w:rsidRDefault="00B33E5F" w:rsidP="00B33E5F">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64DBF61A" w14:textId="77777777" w:rsidR="00B33E5F" w:rsidRPr="00FF430B" w:rsidRDefault="00B33E5F" w:rsidP="00B33E5F">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657D42D2" w14:textId="77777777" w:rsidR="00B33E5F" w:rsidRPr="00FF430B" w:rsidRDefault="00B33E5F" w:rsidP="00B33E5F">
      <w:pPr>
        <w:numPr>
          <w:ilvl w:val="0"/>
          <w:numId w:val="18"/>
        </w:numPr>
        <w:shd w:val="clear" w:color="auto" w:fill="FFFFFF" w:themeFill="background1"/>
        <w:tabs>
          <w:tab w:val="right" w:pos="426"/>
        </w:tabs>
        <w:spacing w:before="1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11796A67" w14:textId="77777777" w:rsidR="00B33E5F" w:rsidRPr="00FF430B" w:rsidRDefault="00B33E5F" w:rsidP="00B33E5F">
      <w:pPr>
        <w:numPr>
          <w:ilvl w:val="0"/>
          <w:numId w:val="18"/>
        </w:numPr>
        <w:shd w:val="clear" w:color="auto" w:fill="FFFFFF" w:themeFill="background1"/>
        <w:tabs>
          <w:tab w:val="right" w:pos="426"/>
        </w:tabs>
        <w:spacing w:before="1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79F3AB69" w14:textId="77777777" w:rsidR="00B33E5F" w:rsidRPr="00FF430B" w:rsidRDefault="00B33E5F" w:rsidP="00B33E5F">
      <w:pPr>
        <w:numPr>
          <w:ilvl w:val="0"/>
          <w:numId w:val="18"/>
        </w:numPr>
        <w:shd w:val="clear" w:color="auto" w:fill="FFFFFF" w:themeFill="background1"/>
        <w:tabs>
          <w:tab w:val="right" w:pos="426"/>
        </w:tabs>
        <w:spacing w:before="12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Pr>
          <w:b/>
          <w:shd w:val="clear" w:color="auto" w:fill="FFFFFF" w:themeFill="background1"/>
          <w:lang w:eastAsia="ru-RU"/>
        </w:rPr>
        <w:t xml:space="preserve"> nu este</w:t>
      </w:r>
    </w:p>
    <w:p w14:paraId="1403CB9D" w14:textId="77777777" w:rsidR="00B33E5F" w:rsidRPr="00FF430B" w:rsidRDefault="00B33E5F" w:rsidP="00B33E5F">
      <w:pPr>
        <w:numPr>
          <w:ilvl w:val="0"/>
          <w:numId w:val="18"/>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24.05.2022</w:t>
      </w:r>
    </w:p>
    <w:p w14:paraId="70A7123C" w14:textId="77777777" w:rsidR="00B33E5F" w:rsidRDefault="00B33E5F" w:rsidP="00B33E5F">
      <w:pPr>
        <w:numPr>
          <w:ilvl w:val="0"/>
          <w:numId w:val="18"/>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54737D95" w14:textId="77777777" w:rsidR="00B33E5F" w:rsidRPr="00FF430B" w:rsidRDefault="00B33E5F" w:rsidP="00B33E5F">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978"/>
        <w:gridCol w:w="3593"/>
      </w:tblGrid>
      <w:tr w:rsidR="00B33E5F" w14:paraId="0C3F5792" w14:textId="77777777" w:rsidTr="00CD510D">
        <w:tc>
          <w:tcPr>
            <w:tcW w:w="5305" w:type="dxa"/>
            <w:shd w:val="clear" w:color="auto" w:fill="FFFFFF"/>
          </w:tcPr>
          <w:p w14:paraId="6DA5ABA5" w14:textId="77777777" w:rsidR="00B33E5F" w:rsidRPr="008D44DD" w:rsidRDefault="00B33E5F" w:rsidP="00CD510D">
            <w:pPr>
              <w:shd w:val="clear" w:color="auto" w:fill="FFFFFF" w:themeFill="background1"/>
              <w:tabs>
                <w:tab w:val="right" w:pos="426"/>
              </w:tabs>
              <w:rPr>
                <w:b/>
                <w:lang w:eastAsia="ru-RU"/>
              </w:rPr>
            </w:pPr>
            <w:r w:rsidRPr="008D44DD">
              <w:rPr>
                <w:b/>
                <w:lang w:eastAsia="ru-RU"/>
              </w:rPr>
              <w:t>Denumirea instrumentului electronic</w:t>
            </w:r>
          </w:p>
        </w:tc>
        <w:tc>
          <w:tcPr>
            <w:tcW w:w="3785" w:type="dxa"/>
            <w:shd w:val="clear" w:color="auto" w:fill="FFFFFF"/>
          </w:tcPr>
          <w:p w14:paraId="07B6D613" w14:textId="77777777" w:rsidR="00B33E5F" w:rsidRPr="008D44DD" w:rsidRDefault="00B33E5F" w:rsidP="00CD510D">
            <w:pPr>
              <w:shd w:val="clear" w:color="auto" w:fill="FFFFFF" w:themeFill="background1"/>
              <w:tabs>
                <w:tab w:val="right" w:pos="426"/>
              </w:tabs>
              <w:rPr>
                <w:b/>
                <w:lang w:eastAsia="ru-RU"/>
              </w:rPr>
            </w:pPr>
            <w:r w:rsidRPr="008D44DD">
              <w:rPr>
                <w:b/>
                <w:lang w:eastAsia="ru-RU"/>
              </w:rPr>
              <w:t>Se va utiliza/accepta sau nu</w:t>
            </w:r>
          </w:p>
        </w:tc>
      </w:tr>
      <w:tr w:rsidR="00B33E5F" w14:paraId="23EF9B42" w14:textId="77777777" w:rsidTr="00CD510D">
        <w:tc>
          <w:tcPr>
            <w:tcW w:w="5305" w:type="dxa"/>
            <w:shd w:val="clear" w:color="auto" w:fill="FFFFFF"/>
          </w:tcPr>
          <w:p w14:paraId="750F2625" w14:textId="77777777" w:rsidR="00B33E5F" w:rsidRPr="008D44DD" w:rsidRDefault="00B33E5F" w:rsidP="00CD510D">
            <w:pPr>
              <w:shd w:val="clear" w:color="auto" w:fill="FFFFFF" w:themeFill="background1"/>
              <w:tabs>
                <w:tab w:val="right" w:pos="426"/>
              </w:tabs>
              <w:rPr>
                <w:lang w:eastAsia="ru-RU"/>
              </w:rPr>
            </w:pPr>
            <w:r w:rsidRPr="008D44DD">
              <w:rPr>
                <w:lang w:eastAsia="ru-RU"/>
              </w:rPr>
              <w:t>depunerea electronică a ofertelor sau a cererilor de participare</w:t>
            </w:r>
          </w:p>
        </w:tc>
        <w:tc>
          <w:tcPr>
            <w:tcW w:w="3785" w:type="dxa"/>
            <w:shd w:val="clear" w:color="auto" w:fill="FFFFFF"/>
          </w:tcPr>
          <w:p w14:paraId="61375CCA" w14:textId="77777777" w:rsidR="00B33E5F" w:rsidRPr="008D44DD" w:rsidRDefault="00B33E5F" w:rsidP="00CD510D">
            <w:pPr>
              <w:shd w:val="clear" w:color="auto" w:fill="FFFFFF" w:themeFill="background1"/>
              <w:tabs>
                <w:tab w:val="right" w:pos="426"/>
              </w:tabs>
              <w:rPr>
                <w:lang w:eastAsia="ru-RU"/>
              </w:rPr>
            </w:pPr>
            <w:r w:rsidRPr="008D44DD">
              <w:t>Se va utiliza</w:t>
            </w:r>
          </w:p>
        </w:tc>
      </w:tr>
      <w:tr w:rsidR="00B33E5F" w14:paraId="5C65871B" w14:textId="77777777" w:rsidTr="00CD510D">
        <w:tc>
          <w:tcPr>
            <w:tcW w:w="5305" w:type="dxa"/>
            <w:shd w:val="clear" w:color="auto" w:fill="FFFFFF"/>
          </w:tcPr>
          <w:p w14:paraId="3A23FFB4" w14:textId="77777777" w:rsidR="00B33E5F" w:rsidRPr="008D44DD" w:rsidRDefault="00B33E5F" w:rsidP="00CD510D">
            <w:pPr>
              <w:shd w:val="clear" w:color="auto" w:fill="FFFFFF" w:themeFill="background1"/>
              <w:tabs>
                <w:tab w:val="right" w:pos="426"/>
              </w:tabs>
              <w:rPr>
                <w:lang w:eastAsia="ru-RU"/>
              </w:rPr>
            </w:pPr>
            <w:r w:rsidRPr="008D44DD">
              <w:rPr>
                <w:lang w:eastAsia="ru-RU"/>
              </w:rPr>
              <w:t>sistemul de comenzi electronice</w:t>
            </w:r>
          </w:p>
        </w:tc>
        <w:tc>
          <w:tcPr>
            <w:tcW w:w="3785" w:type="dxa"/>
            <w:shd w:val="clear" w:color="auto" w:fill="FFFFFF"/>
          </w:tcPr>
          <w:p w14:paraId="1215763C" w14:textId="77777777" w:rsidR="00B33E5F" w:rsidRPr="008D44DD" w:rsidRDefault="00B33E5F" w:rsidP="00CD510D">
            <w:pPr>
              <w:shd w:val="clear" w:color="auto" w:fill="FFFFFF" w:themeFill="background1"/>
              <w:tabs>
                <w:tab w:val="right" w:pos="426"/>
              </w:tabs>
              <w:rPr>
                <w:lang w:eastAsia="ru-RU"/>
              </w:rPr>
            </w:pPr>
            <w:r w:rsidRPr="008D44DD">
              <w:rPr>
                <w:lang w:eastAsia="ru-RU"/>
              </w:rPr>
              <w:t>Nu s</w:t>
            </w:r>
            <w:r w:rsidRPr="008D44DD">
              <w:t>e va utiliza</w:t>
            </w:r>
          </w:p>
        </w:tc>
      </w:tr>
      <w:tr w:rsidR="00B33E5F" w14:paraId="734B91DD" w14:textId="77777777" w:rsidTr="00CD510D">
        <w:tc>
          <w:tcPr>
            <w:tcW w:w="5305" w:type="dxa"/>
            <w:shd w:val="clear" w:color="auto" w:fill="FFFFFF"/>
          </w:tcPr>
          <w:p w14:paraId="3DFCF033" w14:textId="77777777" w:rsidR="00B33E5F" w:rsidRPr="008D44DD" w:rsidRDefault="00B33E5F" w:rsidP="00CD510D">
            <w:pPr>
              <w:shd w:val="clear" w:color="auto" w:fill="FFFFFF" w:themeFill="background1"/>
              <w:tabs>
                <w:tab w:val="right" w:pos="426"/>
              </w:tabs>
              <w:rPr>
                <w:lang w:eastAsia="ru-RU"/>
              </w:rPr>
            </w:pPr>
            <w:r w:rsidRPr="008D44DD">
              <w:rPr>
                <w:lang w:eastAsia="ru-RU"/>
              </w:rPr>
              <w:t>facturarea electronică</w:t>
            </w:r>
          </w:p>
        </w:tc>
        <w:tc>
          <w:tcPr>
            <w:tcW w:w="3785" w:type="dxa"/>
            <w:shd w:val="clear" w:color="auto" w:fill="FFFFFF"/>
          </w:tcPr>
          <w:p w14:paraId="2B97A2C1" w14:textId="77777777" w:rsidR="00B33E5F" w:rsidRPr="008D44DD" w:rsidRDefault="00B33E5F" w:rsidP="00CD510D">
            <w:r w:rsidRPr="008D44DD">
              <w:t>Se va utiliza</w:t>
            </w:r>
          </w:p>
        </w:tc>
      </w:tr>
      <w:tr w:rsidR="00B33E5F" w14:paraId="05B4D4FE" w14:textId="77777777" w:rsidTr="00CD510D">
        <w:trPr>
          <w:trHeight w:val="77"/>
        </w:trPr>
        <w:tc>
          <w:tcPr>
            <w:tcW w:w="5305" w:type="dxa"/>
            <w:shd w:val="clear" w:color="auto" w:fill="FFFFFF"/>
          </w:tcPr>
          <w:p w14:paraId="3527BDA0" w14:textId="77777777" w:rsidR="00B33E5F" w:rsidRPr="008D44DD" w:rsidRDefault="00B33E5F" w:rsidP="00CD510D">
            <w:pPr>
              <w:shd w:val="clear" w:color="auto" w:fill="FFFFFF" w:themeFill="background1"/>
              <w:tabs>
                <w:tab w:val="right" w:pos="426"/>
              </w:tabs>
              <w:rPr>
                <w:lang w:eastAsia="ru-RU"/>
              </w:rPr>
            </w:pPr>
            <w:r w:rsidRPr="008D44DD">
              <w:rPr>
                <w:lang w:eastAsia="ru-RU"/>
              </w:rPr>
              <w:t>plățile electronice</w:t>
            </w:r>
          </w:p>
        </w:tc>
        <w:tc>
          <w:tcPr>
            <w:tcW w:w="3785" w:type="dxa"/>
            <w:shd w:val="clear" w:color="auto" w:fill="FFFFFF"/>
          </w:tcPr>
          <w:p w14:paraId="50A28428" w14:textId="77777777" w:rsidR="00B33E5F" w:rsidRPr="008D44DD" w:rsidRDefault="00B33E5F" w:rsidP="00CD510D">
            <w:r w:rsidRPr="008D44DD">
              <w:t>Se va utiliza</w:t>
            </w:r>
          </w:p>
        </w:tc>
      </w:tr>
    </w:tbl>
    <w:p w14:paraId="055BBB51" w14:textId="77777777" w:rsidR="00B33E5F" w:rsidRPr="00FF430B" w:rsidRDefault="00B33E5F" w:rsidP="00B33E5F">
      <w:pPr>
        <w:numPr>
          <w:ilvl w:val="0"/>
          <w:numId w:val="18"/>
        </w:numPr>
        <w:shd w:val="clear" w:color="auto" w:fill="FFFFFF" w:themeFill="background1"/>
        <w:tabs>
          <w:tab w:val="right" w:pos="426"/>
        </w:tabs>
        <w:spacing w:before="1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2B2DB7E4" w14:textId="77777777" w:rsidR="00B33E5F" w:rsidRPr="00FF430B" w:rsidRDefault="00B33E5F" w:rsidP="00B33E5F">
      <w:pPr>
        <w:numPr>
          <w:ilvl w:val="0"/>
          <w:numId w:val="18"/>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lang w:eastAsia="ru-RU"/>
        </w:rPr>
        <w:t>nu sunt</w:t>
      </w:r>
    </w:p>
    <w:p w14:paraId="13F478C7" w14:textId="77777777" w:rsidR="00B33E5F" w:rsidRPr="00FF430B" w:rsidRDefault="00B33E5F" w:rsidP="00B33E5F">
      <w:pPr>
        <w:shd w:val="clear" w:color="auto" w:fill="FFFFFF" w:themeFill="background1"/>
        <w:spacing w:before="120" w:after="120"/>
        <w:rPr>
          <w:b/>
          <w:lang w:eastAsia="ru-RU"/>
        </w:rPr>
      </w:pPr>
    </w:p>
    <w:p w14:paraId="24CA20B1" w14:textId="77777777" w:rsidR="00B33E5F" w:rsidRPr="00FF430B" w:rsidRDefault="00B33E5F" w:rsidP="00B33E5F">
      <w:pPr>
        <w:shd w:val="clear" w:color="auto" w:fill="FFFFFF" w:themeFill="background1"/>
        <w:spacing w:before="120" w:after="120"/>
        <w:rPr>
          <w:b/>
          <w:lang w:eastAsia="ru-RU"/>
        </w:rPr>
      </w:pPr>
    </w:p>
    <w:p w14:paraId="008D0F8B" w14:textId="152EFC69" w:rsidR="00CD31F8" w:rsidRDefault="00B33E5F" w:rsidP="00B33E5F">
      <w:pPr>
        <w:pBdr>
          <w:top w:val="nil"/>
          <w:left w:val="nil"/>
          <w:bottom w:val="nil"/>
          <w:right w:val="nil"/>
          <w:between w:val="nil"/>
        </w:pBdr>
        <w:tabs>
          <w:tab w:val="left" w:pos="360"/>
          <w:tab w:val="left" w:pos="567"/>
        </w:tabs>
        <w:jc w:val="center"/>
        <w:rPr>
          <w:b/>
          <w:color w:val="000000"/>
        </w:rPr>
      </w:pPr>
      <w:r w:rsidRPr="00FF430B">
        <w:rPr>
          <w:b/>
          <w:lang w:eastAsia="ru-RU"/>
        </w:rPr>
        <w:t xml:space="preserve">Conducătorul grupului de lucru:  </w:t>
      </w:r>
      <w:r w:rsidRPr="00FF430B">
        <w:rPr>
          <w:b/>
          <w:shd w:val="clear" w:color="auto" w:fill="FFFFFF" w:themeFill="background1"/>
          <w:lang w:eastAsia="ru-RU"/>
        </w:rPr>
        <w:t>__________________________</w:t>
      </w:r>
      <w:r w:rsidRPr="00812DD8">
        <w:rPr>
          <w:b/>
          <w:shd w:val="clear" w:color="auto" w:fill="FFFFFF" w:themeFill="background1"/>
          <w:lang w:eastAsia="ru-RU"/>
        </w:rPr>
        <w:t xml:space="preserve"> </w:t>
      </w:r>
      <w:r>
        <w:rPr>
          <w:b/>
          <w:shd w:val="clear" w:color="auto" w:fill="FFFFFF" w:themeFill="background1"/>
          <w:lang w:eastAsia="ru-RU"/>
        </w:rPr>
        <w:t>Cozlovschii Dumitru</w:t>
      </w:r>
    </w:p>
    <w:p w14:paraId="586842CC" w14:textId="77777777" w:rsidR="00A87180" w:rsidRDefault="00A87180" w:rsidP="00EE2FE1">
      <w:pPr>
        <w:pBdr>
          <w:top w:val="nil"/>
          <w:left w:val="nil"/>
          <w:bottom w:val="nil"/>
          <w:right w:val="nil"/>
          <w:between w:val="nil"/>
        </w:pBdr>
        <w:tabs>
          <w:tab w:val="left" w:pos="360"/>
          <w:tab w:val="left" w:pos="567"/>
        </w:tabs>
        <w:jc w:val="center"/>
        <w:rPr>
          <w:b/>
          <w:color w:val="000000"/>
        </w:rPr>
      </w:pPr>
    </w:p>
    <w:p w14:paraId="32D777B5" w14:textId="77777777" w:rsidR="00A87180" w:rsidRDefault="00A87180" w:rsidP="00EE2FE1">
      <w:pPr>
        <w:pBdr>
          <w:top w:val="nil"/>
          <w:left w:val="nil"/>
          <w:bottom w:val="nil"/>
          <w:right w:val="nil"/>
          <w:between w:val="nil"/>
        </w:pBdr>
        <w:tabs>
          <w:tab w:val="left" w:pos="360"/>
          <w:tab w:val="left" w:pos="567"/>
        </w:tabs>
        <w:jc w:val="center"/>
        <w:rPr>
          <w:b/>
          <w:color w:val="000000"/>
        </w:rPr>
      </w:pPr>
    </w:p>
    <w:p w14:paraId="1572DA47" w14:textId="77777777" w:rsidR="00943B88" w:rsidRDefault="00943B88" w:rsidP="00F12F68">
      <w:pPr>
        <w:spacing w:before="120"/>
        <w:rPr>
          <w:b/>
          <w:sz w:val="28"/>
          <w:szCs w:val="28"/>
        </w:rPr>
      </w:pPr>
    </w:p>
    <w:p w14:paraId="2C20BCC9" w14:textId="281A6D7F" w:rsidR="00601393" w:rsidRDefault="00601393" w:rsidP="00FC472C">
      <w:pPr>
        <w:tabs>
          <w:tab w:val="decimal" w:pos="8364"/>
        </w:tabs>
        <w:spacing w:line="276" w:lineRule="auto"/>
        <w:ind w:right="-144"/>
        <w:rPr>
          <w:b/>
          <w:bCs/>
          <w:color w:val="000000"/>
        </w:rPr>
      </w:pPr>
    </w:p>
    <w:p w14:paraId="18E77BA7" w14:textId="037F7955" w:rsidR="00943B88" w:rsidRDefault="00943B88" w:rsidP="00FC472C">
      <w:pPr>
        <w:tabs>
          <w:tab w:val="decimal" w:pos="8364"/>
        </w:tabs>
        <w:spacing w:line="276" w:lineRule="auto"/>
        <w:ind w:right="-144"/>
        <w:rPr>
          <w:b/>
          <w:bCs/>
          <w:color w:val="000000"/>
        </w:rPr>
      </w:pPr>
    </w:p>
    <w:p w14:paraId="4C5E662E" w14:textId="5C82C44E" w:rsidR="00943B88" w:rsidRDefault="00943B88" w:rsidP="00FC472C">
      <w:pPr>
        <w:tabs>
          <w:tab w:val="decimal" w:pos="8364"/>
        </w:tabs>
        <w:spacing w:line="276" w:lineRule="auto"/>
        <w:ind w:right="-144"/>
        <w:rPr>
          <w:b/>
          <w:bCs/>
          <w:color w:val="000000"/>
        </w:rPr>
      </w:pPr>
    </w:p>
    <w:p w14:paraId="1FB1DD1F" w14:textId="057CC09D" w:rsidR="00943B88" w:rsidRDefault="00943B88" w:rsidP="00FC472C">
      <w:pPr>
        <w:tabs>
          <w:tab w:val="decimal" w:pos="8364"/>
        </w:tabs>
        <w:spacing w:line="276" w:lineRule="auto"/>
        <w:ind w:right="-144"/>
        <w:rPr>
          <w:b/>
          <w:bCs/>
          <w:color w:val="000000"/>
        </w:rPr>
      </w:pPr>
    </w:p>
    <w:p w14:paraId="1DF5EC0D" w14:textId="7E6D7E38" w:rsidR="00943B88" w:rsidRDefault="00943B88" w:rsidP="00FC472C">
      <w:pPr>
        <w:tabs>
          <w:tab w:val="decimal" w:pos="8364"/>
        </w:tabs>
        <w:spacing w:line="276" w:lineRule="auto"/>
        <w:ind w:right="-144"/>
        <w:rPr>
          <w:b/>
          <w:bCs/>
          <w:color w:val="000000"/>
        </w:rPr>
      </w:pPr>
    </w:p>
    <w:p w14:paraId="49901FD5" w14:textId="39220107" w:rsidR="00943B88" w:rsidRDefault="00943B88" w:rsidP="00FC472C">
      <w:pPr>
        <w:tabs>
          <w:tab w:val="decimal" w:pos="8364"/>
        </w:tabs>
        <w:spacing w:line="276" w:lineRule="auto"/>
        <w:ind w:right="-144"/>
        <w:rPr>
          <w:b/>
          <w:bCs/>
          <w:color w:val="000000"/>
        </w:rPr>
      </w:pPr>
    </w:p>
    <w:p w14:paraId="688E2A6E" w14:textId="30FEA357" w:rsidR="00943B88" w:rsidRDefault="00943B88" w:rsidP="00FC472C">
      <w:pPr>
        <w:tabs>
          <w:tab w:val="decimal" w:pos="8364"/>
        </w:tabs>
        <w:spacing w:line="276" w:lineRule="auto"/>
        <w:ind w:right="-144"/>
        <w:rPr>
          <w:b/>
          <w:bCs/>
          <w:color w:val="000000"/>
        </w:rPr>
      </w:pPr>
    </w:p>
    <w:p w14:paraId="33CD113B" w14:textId="5D1AC8FE" w:rsidR="00943B88" w:rsidRDefault="00943B88" w:rsidP="00FC472C">
      <w:pPr>
        <w:tabs>
          <w:tab w:val="decimal" w:pos="8364"/>
        </w:tabs>
        <w:spacing w:line="276" w:lineRule="auto"/>
        <w:ind w:right="-144"/>
        <w:rPr>
          <w:b/>
          <w:bCs/>
          <w:color w:val="000000"/>
        </w:rPr>
      </w:pPr>
    </w:p>
    <w:p w14:paraId="679D99D4" w14:textId="242346E3" w:rsidR="00943B88" w:rsidRDefault="00943B88" w:rsidP="00FC472C">
      <w:pPr>
        <w:tabs>
          <w:tab w:val="decimal" w:pos="8364"/>
        </w:tabs>
        <w:spacing w:line="276" w:lineRule="auto"/>
        <w:ind w:right="-144"/>
        <w:rPr>
          <w:b/>
          <w:bCs/>
          <w:color w:val="000000"/>
        </w:rPr>
      </w:pPr>
    </w:p>
    <w:p w14:paraId="78634961" w14:textId="1403030E" w:rsidR="00943B88" w:rsidRDefault="00943B88" w:rsidP="00FC472C">
      <w:pPr>
        <w:tabs>
          <w:tab w:val="decimal" w:pos="8364"/>
        </w:tabs>
        <w:spacing w:line="276" w:lineRule="auto"/>
        <w:ind w:right="-144"/>
        <w:rPr>
          <w:b/>
          <w:bCs/>
          <w:color w:val="000000"/>
        </w:rPr>
      </w:pPr>
    </w:p>
    <w:p w14:paraId="5298EA74" w14:textId="4F675116" w:rsidR="00943B88" w:rsidRDefault="00943B88" w:rsidP="00FC472C">
      <w:pPr>
        <w:tabs>
          <w:tab w:val="decimal" w:pos="8364"/>
        </w:tabs>
        <w:spacing w:line="276" w:lineRule="auto"/>
        <w:ind w:right="-144"/>
        <w:rPr>
          <w:b/>
          <w:bCs/>
          <w:color w:val="000000"/>
        </w:rPr>
      </w:pPr>
    </w:p>
    <w:p w14:paraId="499E96E1" w14:textId="640F0011" w:rsidR="00943B88" w:rsidRDefault="00943B88" w:rsidP="00FC472C">
      <w:pPr>
        <w:tabs>
          <w:tab w:val="decimal" w:pos="8364"/>
        </w:tabs>
        <w:spacing w:line="276" w:lineRule="auto"/>
        <w:ind w:right="-144"/>
        <w:rPr>
          <w:b/>
          <w:bCs/>
          <w:color w:val="000000"/>
        </w:rPr>
      </w:pPr>
    </w:p>
    <w:p w14:paraId="2E826D36" w14:textId="5CA46CB5" w:rsidR="00943B88" w:rsidRDefault="00943B88" w:rsidP="00FC472C">
      <w:pPr>
        <w:tabs>
          <w:tab w:val="decimal" w:pos="8364"/>
        </w:tabs>
        <w:spacing w:line="276" w:lineRule="auto"/>
        <w:ind w:right="-144"/>
        <w:rPr>
          <w:b/>
          <w:bCs/>
          <w:color w:val="000000"/>
        </w:rPr>
      </w:pPr>
    </w:p>
    <w:p w14:paraId="2AEB4F85" w14:textId="20566D25" w:rsidR="00943B88" w:rsidRDefault="00943B88" w:rsidP="00FC472C">
      <w:pPr>
        <w:tabs>
          <w:tab w:val="decimal" w:pos="8364"/>
        </w:tabs>
        <w:spacing w:line="276" w:lineRule="auto"/>
        <w:ind w:right="-144"/>
        <w:rPr>
          <w:b/>
          <w:bCs/>
          <w:color w:val="000000"/>
        </w:rPr>
      </w:pPr>
    </w:p>
    <w:p w14:paraId="2EA5F763" w14:textId="30106DBA" w:rsidR="00943B88" w:rsidRDefault="00943B88" w:rsidP="00FC472C">
      <w:pPr>
        <w:tabs>
          <w:tab w:val="decimal" w:pos="8364"/>
        </w:tabs>
        <w:spacing w:line="276" w:lineRule="auto"/>
        <w:ind w:right="-144"/>
        <w:rPr>
          <w:b/>
          <w:bCs/>
          <w:color w:val="000000"/>
        </w:rPr>
      </w:pPr>
    </w:p>
    <w:p w14:paraId="014E4D78" w14:textId="77777777" w:rsidR="00943B88" w:rsidRDefault="00943B88" w:rsidP="00FC472C">
      <w:pPr>
        <w:tabs>
          <w:tab w:val="decimal" w:pos="8364"/>
        </w:tabs>
        <w:spacing w:line="276" w:lineRule="auto"/>
        <w:ind w:right="-144"/>
        <w:rPr>
          <w:b/>
          <w:bCs/>
          <w:color w:val="000000"/>
        </w:rPr>
      </w:pPr>
    </w:p>
    <w:p w14:paraId="42048004" w14:textId="77777777" w:rsidR="00172940" w:rsidRPr="00FF430B" w:rsidRDefault="00172940" w:rsidP="00FC472C">
      <w:pPr>
        <w:tabs>
          <w:tab w:val="decimal" w:pos="8364"/>
        </w:tabs>
        <w:spacing w:line="276" w:lineRule="auto"/>
        <w:ind w:right="-144"/>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2DD798A" w14:textId="77777777" w:rsidR="0097496A" w:rsidRPr="001101B6" w:rsidRDefault="00211C74" w:rsidP="0097496A">
      <w:pPr>
        <w:shd w:val="clear" w:color="auto" w:fill="FFFFFF"/>
        <w:spacing w:before="120"/>
        <w:jc w:val="center"/>
        <w:rPr>
          <w:b/>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0097496A">
        <w:rPr>
          <w:b/>
        </w:rPr>
        <w:t xml:space="preserve">achiziționarea Lucrărilor de </w:t>
      </w:r>
      <w:r w:rsidR="0097496A" w:rsidRPr="001101B6">
        <w:rPr>
          <w:b/>
        </w:rPr>
        <w:t>r</w:t>
      </w:r>
      <w:r w:rsidR="0097496A" w:rsidRPr="001101B6">
        <w:rPr>
          <w:b/>
          <w:shd w:val="clear" w:color="auto" w:fill="FFFFFF" w:themeFill="background1"/>
          <w:lang w:eastAsia="ru-RU"/>
        </w:rPr>
        <w:t>eparatie unei portiuni de strada Păcii din s.Palanca r/l Stefan Voda</w:t>
      </w:r>
    </w:p>
    <w:p w14:paraId="360BECF4" w14:textId="24B3416A" w:rsidR="00211C74" w:rsidRPr="00F12F68" w:rsidRDefault="0097496A" w:rsidP="0097496A">
      <w:pPr>
        <w:ind w:right="567"/>
        <w:rPr>
          <w:b/>
          <w:bCs/>
          <w:sz w:val="28"/>
          <w:szCs w:val="28"/>
          <w:lang w:val="en-US"/>
        </w:rPr>
      </w:pPr>
      <w:r w:rsidRPr="00FF430B">
        <w:rPr>
          <w:noProof w:val="0"/>
          <w:sz w:val="20"/>
          <w:lang w:eastAsia="ru-RU"/>
        </w:rPr>
        <w:t xml:space="preserve"> </w:t>
      </w:r>
      <w:r w:rsidR="00211C74" w:rsidRPr="00FF430B">
        <w:rPr>
          <w:noProof w:val="0"/>
          <w:sz w:val="20"/>
          <w:lang w:eastAsia="ru-RU"/>
        </w:rPr>
        <w:t>(se indică obiectul achiziției)</w:t>
      </w:r>
      <w:r w:rsidR="00211C74" w:rsidRPr="00FF430B">
        <w:rPr>
          <w:b/>
          <w:noProof w:val="0"/>
          <w:lang w:eastAsia="ru-RU"/>
        </w:rPr>
        <w:br/>
        <w:t>prin procedura de achiziție</w:t>
      </w:r>
      <w:r w:rsidR="002927B7" w:rsidRPr="00FF430B">
        <w:rPr>
          <w:b/>
          <w:noProof w:val="0"/>
          <w:lang w:eastAsia="ru-RU"/>
        </w:rPr>
        <w:t>,</w:t>
      </w:r>
      <w:r>
        <w:rPr>
          <w:b/>
          <w:noProof w:val="0"/>
          <w:lang w:eastAsia="ru-RU"/>
        </w:rPr>
        <w:t xml:space="preserve"> COP</w:t>
      </w:r>
      <w:r w:rsidR="00E706C1" w:rsidRPr="00FF430B">
        <w:rPr>
          <w:noProof w:val="0"/>
          <w:sz w:val="20"/>
          <w:lang w:eastAsia="ru-RU"/>
        </w:rPr>
        <w:t xml:space="preserve"> </w:t>
      </w:r>
      <w:r>
        <w:rPr>
          <w:noProof w:val="0"/>
          <w:sz w:val="20"/>
          <w:lang w:eastAsia="ru-RU"/>
        </w:rPr>
        <w:t xml:space="preserve">- </w:t>
      </w:r>
      <w:r w:rsidR="00211C74"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Default="00BE49DD" w:rsidP="00950D18">
      <w:pPr>
        <w:pStyle w:val="a8"/>
        <w:tabs>
          <w:tab w:val="left" w:pos="567"/>
        </w:tabs>
        <w:spacing w:line="360" w:lineRule="auto"/>
        <w:rPr>
          <w:rFonts w:ascii="Times New Roman" w:hAnsi="Times New Roman"/>
          <w:szCs w:val="24"/>
        </w:rPr>
      </w:pPr>
    </w:p>
    <w:p w14:paraId="11715572" w14:textId="77777777" w:rsidR="00081146" w:rsidRDefault="00081146" w:rsidP="00601393">
      <w:pPr>
        <w:spacing w:after="200" w:line="276" w:lineRule="auto"/>
        <w:rPr>
          <w:lang w:eastAsia="zh-CN"/>
        </w:rPr>
      </w:pPr>
      <w:bookmarkStart w:id="48" w:name="_Toc449692097"/>
      <w:bookmarkEnd w:id="47"/>
    </w:p>
    <w:p w14:paraId="43E7C3AA" w14:textId="77777777" w:rsidR="00081146" w:rsidRDefault="00081146" w:rsidP="00196AB4">
      <w:pPr>
        <w:spacing w:after="200" w:line="276" w:lineRule="auto"/>
        <w:jc w:val="center"/>
        <w:rPr>
          <w:lang w:eastAsia="zh-CN"/>
        </w:rPr>
      </w:pPr>
    </w:p>
    <w:p w14:paraId="2D4A3503" w14:textId="77777777" w:rsidR="00081146" w:rsidRDefault="00081146" w:rsidP="00196AB4">
      <w:pPr>
        <w:spacing w:after="200" w:line="276" w:lineRule="auto"/>
        <w:jc w:val="center"/>
        <w:rPr>
          <w:lang w:eastAsia="zh-CN"/>
        </w:rPr>
      </w:pPr>
    </w:p>
    <w:p w14:paraId="203388A0" w14:textId="77777777" w:rsidR="00F12F68" w:rsidRDefault="00F12F68" w:rsidP="00196AB4">
      <w:pPr>
        <w:spacing w:after="200" w:line="276" w:lineRule="auto"/>
        <w:jc w:val="center"/>
        <w:rPr>
          <w:lang w:eastAsia="zh-CN"/>
        </w:rPr>
      </w:pPr>
    </w:p>
    <w:p w14:paraId="740D129A" w14:textId="77777777" w:rsidR="00F12F68" w:rsidRPr="00FF430B" w:rsidRDefault="00F12F68"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0FFD2DA" w14:textId="77777777" w:rsidR="002D6E71" w:rsidRDefault="002D6E71" w:rsidP="00A83B06">
      <w:pPr>
        <w:rPr>
          <w:rFonts w:eastAsia="PMingLiU"/>
          <w:lang w:eastAsia="zh-CN"/>
        </w:rPr>
      </w:pPr>
      <w:bookmarkStart w:id="50" w:name="_Toc449692109"/>
      <w:bookmarkEnd w:id="49"/>
    </w:p>
    <w:p w14:paraId="5BB947B7" w14:textId="77777777" w:rsidR="00A83B06" w:rsidRDefault="00A83B06" w:rsidP="00A83B06">
      <w:pPr>
        <w:rPr>
          <w:rFonts w:eastAsia="PMingLiU"/>
          <w:lang w:eastAsia="zh-CN"/>
        </w:rPr>
      </w:pPr>
    </w:p>
    <w:p w14:paraId="6E01319C" w14:textId="77777777" w:rsidR="00A83B06" w:rsidRDefault="00A83B06" w:rsidP="00A83B06">
      <w:pPr>
        <w:rPr>
          <w:rFonts w:eastAsia="PMingLiU"/>
          <w:lang w:eastAsia="zh-CN"/>
        </w:rPr>
      </w:pPr>
    </w:p>
    <w:p w14:paraId="3ED930B9" w14:textId="77777777" w:rsidR="00A83B06" w:rsidRDefault="00A83B06" w:rsidP="00A83B06">
      <w:pPr>
        <w:rPr>
          <w:rFonts w:eastAsia="PMingLiU"/>
          <w:lang w:eastAsia="zh-CN"/>
        </w:rPr>
      </w:pPr>
    </w:p>
    <w:p w14:paraId="0CA1B770" w14:textId="77777777" w:rsidR="00A87180" w:rsidRDefault="00A87180" w:rsidP="00A83B06">
      <w:pPr>
        <w:rPr>
          <w:rFonts w:eastAsia="PMingLiU"/>
          <w:lang w:eastAsia="zh-CN"/>
        </w:rPr>
      </w:pPr>
    </w:p>
    <w:p w14:paraId="3306EB67" w14:textId="77777777" w:rsidR="00A87180" w:rsidRDefault="00A87180" w:rsidP="00A83B06">
      <w:pPr>
        <w:rPr>
          <w:rFonts w:eastAsia="PMingLiU"/>
          <w:lang w:eastAsia="zh-CN"/>
        </w:rPr>
      </w:pPr>
    </w:p>
    <w:p w14:paraId="72E4BE6F" w14:textId="77777777" w:rsidR="006959C7" w:rsidRDefault="006959C7" w:rsidP="00A83B06">
      <w:pPr>
        <w:rPr>
          <w:rFonts w:eastAsia="PMingLiU"/>
          <w:lang w:eastAsia="zh-CN"/>
        </w:rPr>
      </w:pPr>
    </w:p>
    <w:p w14:paraId="4C6AA8C0" w14:textId="77777777" w:rsidR="006959C7" w:rsidRDefault="006959C7" w:rsidP="00A83B06">
      <w:pPr>
        <w:rPr>
          <w:rFonts w:eastAsia="PMingLiU"/>
          <w:lang w:eastAsia="zh-CN"/>
        </w:rPr>
      </w:pPr>
    </w:p>
    <w:p w14:paraId="32D8B47A" w14:textId="77777777" w:rsidR="006959C7" w:rsidRDefault="006959C7" w:rsidP="00A83B06">
      <w:pPr>
        <w:rPr>
          <w:rFonts w:eastAsia="PMingLiU"/>
          <w:lang w:eastAsia="zh-CN"/>
        </w:rPr>
      </w:pPr>
    </w:p>
    <w:p w14:paraId="2B818C3C" w14:textId="77777777" w:rsidR="00A87180" w:rsidRDefault="00A87180" w:rsidP="00A83B06">
      <w:pPr>
        <w:rPr>
          <w:rFonts w:eastAsia="PMingLiU"/>
          <w:lang w:eastAsia="zh-CN"/>
        </w:rPr>
      </w:pPr>
    </w:p>
    <w:p w14:paraId="2D2EF735" w14:textId="77777777" w:rsidR="00A83B06" w:rsidRPr="00FF430B" w:rsidRDefault="00A83B06" w:rsidP="00A83B06">
      <w:pP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Default="002D6E71" w:rsidP="004F77F1">
      <w:pPr>
        <w:spacing w:line="276" w:lineRule="auto"/>
        <w:jc w:val="center"/>
        <w:rPr>
          <w:rFonts w:eastAsia="PMingLiU"/>
          <w:b/>
          <w:lang w:eastAsia="zh-CN"/>
        </w:rPr>
      </w:pPr>
    </w:p>
    <w:p w14:paraId="3E908749" w14:textId="77777777" w:rsidR="006959C7" w:rsidRDefault="006959C7" w:rsidP="004F77F1">
      <w:pPr>
        <w:spacing w:line="276" w:lineRule="auto"/>
        <w:jc w:val="center"/>
        <w:rPr>
          <w:rFonts w:eastAsia="PMingLiU"/>
          <w:b/>
          <w:lang w:eastAsia="zh-CN"/>
        </w:rPr>
      </w:pPr>
    </w:p>
    <w:p w14:paraId="29139572" w14:textId="77777777" w:rsidR="006959C7" w:rsidRDefault="006959C7" w:rsidP="004F77F1">
      <w:pPr>
        <w:spacing w:line="276" w:lineRule="auto"/>
        <w:jc w:val="center"/>
        <w:rPr>
          <w:rFonts w:eastAsia="PMingLiU"/>
          <w:b/>
          <w:lang w:eastAsia="zh-CN"/>
        </w:rPr>
      </w:pPr>
    </w:p>
    <w:p w14:paraId="6F58F3B4" w14:textId="77777777" w:rsidR="006959C7" w:rsidRDefault="006959C7" w:rsidP="004F77F1">
      <w:pPr>
        <w:spacing w:line="276" w:lineRule="auto"/>
        <w:jc w:val="center"/>
        <w:rPr>
          <w:rFonts w:eastAsia="PMingLiU"/>
          <w:b/>
          <w:lang w:eastAsia="zh-CN"/>
        </w:rPr>
      </w:pPr>
    </w:p>
    <w:p w14:paraId="428A308F" w14:textId="77777777" w:rsidR="006959C7" w:rsidRPr="00FF430B" w:rsidRDefault="006959C7" w:rsidP="004F77F1">
      <w:pPr>
        <w:spacing w:line="276" w:lineRule="auto"/>
        <w:jc w:val="center"/>
        <w:rPr>
          <w:rFonts w:eastAsia="PMingLiU"/>
          <w:b/>
          <w:lang w:eastAsia="zh-CN"/>
        </w:rPr>
      </w:pPr>
    </w:p>
    <w:p w14:paraId="2F22F7E9" w14:textId="77777777" w:rsidR="000E4D7D" w:rsidRPr="00FF430B" w:rsidRDefault="000E4D7D" w:rsidP="00FC472C">
      <w:pPr>
        <w:spacing w:after="200" w:line="276" w:lineRule="auto"/>
        <w:rPr>
          <w:rFonts w:eastAsia="PMingLiU"/>
          <w:b/>
          <w:lang w:eastAsia="zh-CN"/>
        </w:rPr>
      </w:pPr>
      <w:bookmarkStart w:id="60" w:name="_Toc449692115"/>
      <w:bookmarkEnd w:id="59"/>
    </w:p>
    <w:p w14:paraId="6B8D83FA" w14:textId="77777777" w:rsidR="002D6E71" w:rsidRPr="00FF430B" w:rsidRDefault="002D6E71" w:rsidP="00316C81">
      <w:pPr>
        <w:spacing w:after="200" w:line="276" w:lineRule="auto"/>
        <w:jc w:val="center"/>
        <w:rPr>
          <w:rFonts w:eastAsia="PMingLiU"/>
          <w:b/>
          <w:lang w:eastAsia="zh-CN"/>
        </w:rPr>
      </w:pPr>
    </w:p>
    <w:bookmarkEnd w:id="60"/>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32DBF">
            <w:pPr>
              <w:pStyle w:val="a"/>
              <w:numPr>
                <w:ilvl w:val="0"/>
                <w:numId w:val="15"/>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8416044"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F16C693" w14:textId="77777777" w:rsidR="00FC472C" w:rsidRDefault="00FC472C" w:rsidP="006C4C0E">
      <w:pPr>
        <w:tabs>
          <w:tab w:val="left" w:leader="underscore" w:pos="6465"/>
          <w:tab w:val="right" w:leader="underscore" w:pos="9777"/>
        </w:tabs>
        <w:spacing w:line="302" w:lineRule="auto"/>
        <w:rPr>
          <w:rFonts w:eastAsia="PMingLiU"/>
          <w:lang w:eastAsia="zh-CN"/>
        </w:rPr>
      </w:pP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52AFBB8" w14:textId="77777777" w:rsidR="00FF2630" w:rsidRDefault="00FF2630" w:rsidP="00FF2630">
      <w:pPr>
        <w:jc w:val="right"/>
        <w:rPr>
          <w:noProof w:val="0"/>
        </w:rPr>
      </w:pPr>
    </w:p>
    <w:p w14:paraId="3D07AC2B" w14:textId="77777777" w:rsidR="00FF2630" w:rsidRDefault="00FF2630" w:rsidP="00FF2630">
      <w:pPr>
        <w:jc w:val="right"/>
        <w:rPr>
          <w:noProof w:val="0"/>
        </w:rPr>
      </w:pPr>
    </w:p>
    <w:p w14:paraId="0356F931" w14:textId="35D1FC39" w:rsidR="00FF2630" w:rsidRPr="00FF430B" w:rsidRDefault="00FF2630" w:rsidP="00FF2630">
      <w:pPr>
        <w:jc w:val="right"/>
        <w:rPr>
          <w:noProof w:val="0"/>
          <w:sz w:val="22"/>
          <w:szCs w:val="22"/>
        </w:rPr>
      </w:pPr>
      <w:r w:rsidRPr="00FF430B">
        <w:rPr>
          <w:noProof w:val="0"/>
        </w:rPr>
        <w:t>Anexa nr.</w:t>
      </w:r>
      <w:r>
        <w:rPr>
          <w:noProof w:val="0"/>
        </w:rPr>
        <w:t xml:space="preserve"> </w:t>
      </w:r>
      <w:r w:rsidRPr="00FF430B">
        <w:rPr>
          <w:noProof w:val="0"/>
        </w:rPr>
        <w:t>2</w:t>
      </w:r>
      <w:r>
        <w:rPr>
          <w:noProof w:val="0"/>
        </w:rPr>
        <w:t>3</w:t>
      </w:r>
    </w:p>
    <w:p w14:paraId="3AA28991" w14:textId="77777777" w:rsidR="00FF2630" w:rsidRPr="00FF430B" w:rsidRDefault="00FF2630" w:rsidP="00FF2630">
      <w:pPr>
        <w:jc w:val="right"/>
        <w:rPr>
          <w:noProof w:val="0"/>
        </w:rPr>
      </w:pPr>
      <w:r w:rsidRPr="00FF430B">
        <w:rPr>
          <w:noProof w:val="0"/>
        </w:rPr>
        <w:t>la Documentația standard nr._____</w:t>
      </w:r>
    </w:p>
    <w:p w14:paraId="0884656F" w14:textId="77777777" w:rsidR="00FF2630" w:rsidRPr="00FF430B" w:rsidRDefault="00FF2630" w:rsidP="00FF2630">
      <w:pPr>
        <w:jc w:val="right"/>
        <w:rPr>
          <w:noProof w:val="0"/>
        </w:rPr>
      </w:pPr>
      <w:r w:rsidRPr="00FF430B">
        <w:rPr>
          <w:noProof w:val="0"/>
        </w:rPr>
        <w:t>din “____” ________ 20___</w:t>
      </w:r>
    </w:p>
    <w:p w14:paraId="4CB6FC02" w14:textId="77777777" w:rsidR="002D6E71" w:rsidRDefault="002D6E71" w:rsidP="006C4C0E">
      <w:pPr>
        <w:tabs>
          <w:tab w:val="left" w:leader="underscore" w:pos="6465"/>
          <w:tab w:val="right" w:leader="underscore" w:pos="9777"/>
        </w:tabs>
        <w:spacing w:line="302" w:lineRule="auto"/>
        <w:rPr>
          <w:rFonts w:eastAsia="PMingLiU"/>
          <w:lang w:eastAsia="zh-CN"/>
        </w:rPr>
      </w:pPr>
    </w:p>
    <w:p w14:paraId="5A33FA10" w14:textId="77777777" w:rsidR="00FF2630" w:rsidRDefault="00FF2630" w:rsidP="006C4C0E">
      <w:pPr>
        <w:tabs>
          <w:tab w:val="left" w:leader="underscore" w:pos="6465"/>
          <w:tab w:val="right" w:leader="underscore" w:pos="9777"/>
        </w:tabs>
        <w:spacing w:line="302" w:lineRule="auto"/>
        <w:rPr>
          <w:rFonts w:eastAsia="PMingLiU"/>
          <w:lang w:eastAsia="zh-CN"/>
        </w:rPr>
      </w:pPr>
    </w:p>
    <w:p w14:paraId="5FBFD21C" w14:textId="77777777" w:rsidR="00FF2630" w:rsidRPr="00FF2630" w:rsidRDefault="00FF2630" w:rsidP="00FF2630">
      <w:pPr>
        <w:shd w:val="clear" w:color="auto" w:fill="FFFFFF"/>
        <w:ind w:firstLine="851"/>
        <w:jc w:val="right"/>
        <w:rPr>
          <w:rFonts w:ascii="Georgia" w:hAnsi="Georgia"/>
          <w:noProof w:val="0"/>
          <w:color w:val="333333"/>
          <w:lang w:val="en-US" w:eastAsia="ru-RU"/>
        </w:rPr>
      </w:pPr>
      <w:r w:rsidRPr="00FF2630">
        <w:rPr>
          <w:rFonts w:ascii="Georgia" w:hAnsi="Georgia"/>
          <w:noProof w:val="0"/>
          <w:color w:val="333333"/>
          <w:lang w:val="en-US" w:eastAsia="ru-RU"/>
        </w:rPr>
        <w:t> </w:t>
      </w:r>
    </w:p>
    <w:p w14:paraId="5CEC5C9A" w14:textId="77777777" w:rsidR="00FF2630" w:rsidRPr="00FF2630" w:rsidRDefault="00FF2630" w:rsidP="00FF2630">
      <w:pPr>
        <w:shd w:val="clear" w:color="auto" w:fill="FFFFFF"/>
        <w:ind w:firstLine="851"/>
        <w:jc w:val="center"/>
        <w:rPr>
          <w:rFonts w:ascii="Georgia" w:hAnsi="Georgia"/>
          <w:noProof w:val="0"/>
          <w:color w:val="333333"/>
          <w:lang w:val="en-US" w:eastAsia="ru-RU"/>
        </w:rPr>
      </w:pPr>
      <w:r w:rsidRPr="00FF2630">
        <w:rPr>
          <w:rFonts w:ascii="Georgia" w:hAnsi="Georgia"/>
          <w:b/>
          <w:bCs/>
          <w:noProof w:val="0"/>
          <w:color w:val="333333"/>
          <w:lang w:val="en-US" w:eastAsia="ru-RU"/>
        </w:rPr>
        <w:t>DECLARAŢIE</w:t>
      </w:r>
    </w:p>
    <w:p w14:paraId="72A97761" w14:textId="77777777" w:rsidR="00FF2630" w:rsidRPr="00FF2630" w:rsidRDefault="00FF2630" w:rsidP="00FF2630">
      <w:pPr>
        <w:shd w:val="clear" w:color="auto" w:fill="FFFFFF"/>
        <w:spacing w:line="240" w:lineRule="atLeast"/>
        <w:ind w:firstLine="851"/>
        <w:jc w:val="center"/>
        <w:rPr>
          <w:rFonts w:ascii="Georgia" w:hAnsi="Georgia"/>
          <w:noProof w:val="0"/>
          <w:color w:val="333333"/>
          <w:lang w:val="en-US" w:eastAsia="ru-RU"/>
        </w:rPr>
      </w:pPr>
      <w:proofErr w:type="spellStart"/>
      <w:r w:rsidRPr="00FF2630">
        <w:rPr>
          <w:rFonts w:ascii="Georgia" w:hAnsi="Georgia"/>
          <w:b/>
          <w:bCs/>
          <w:noProof w:val="0"/>
          <w:color w:val="333333"/>
          <w:lang w:val="en-US" w:eastAsia="ru-RU"/>
        </w:rPr>
        <w:t>privind</w:t>
      </w:r>
      <w:proofErr w:type="spellEnd"/>
      <w:r w:rsidRPr="00FF2630">
        <w:rPr>
          <w:rFonts w:ascii="Georgia" w:hAnsi="Georgia"/>
          <w:b/>
          <w:bCs/>
          <w:noProof w:val="0"/>
          <w:color w:val="333333"/>
          <w:lang w:val="en-US" w:eastAsia="ru-RU"/>
        </w:rPr>
        <w:t xml:space="preserve"> </w:t>
      </w:r>
      <w:proofErr w:type="spellStart"/>
      <w:r w:rsidRPr="00FF2630">
        <w:rPr>
          <w:rFonts w:ascii="Georgia" w:hAnsi="Georgia"/>
          <w:b/>
          <w:bCs/>
          <w:noProof w:val="0"/>
          <w:color w:val="333333"/>
          <w:lang w:val="en-US" w:eastAsia="ru-RU"/>
        </w:rPr>
        <w:t>confirmarea</w:t>
      </w:r>
      <w:proofErr w:type="spellEnd"/>
      <w:r w:rsidRPr="00FF2630">
        <w:rPr>
          <w:rFonts w:ascii="Georgia" w:hAnsi="Georgia"/>
          <w:b/>
          <w:bCs/>
          <w:noProof w:val="0"/>
          <w:color w:val="333333"/>
          <w:lang w:val="en-US" w:eastAsia="ru-RU"/>
        </w:rPr>
        <w:t xml:space="preserve"> </w:t>
      </w:r>
      <w:proofErr w:type="spellStart"/>
      <w:r w:rsidRPr="00FF2630">
        <w:rPr>
          <w:rFonts w:ascii="Georgia" w:hAnsi="Georgia"/>
          <w:b/>
          <w:bCs/>
          <w:noProof w:val="0"/>
          <w:color w:val="333333"/>
          <w:lang w:val="en-US" w:eastAsia="ru-RU"/>
        </w:rPr>
        <w:t>identității</w:t>
      </w:r>
      <w:proofErr w:type="spellEnd"/>
      <w:r w:rsidRPr="00FF2630">
        <w:rPr>
          <w:rFonts w:ascii="Georgia" w:hAnsi="Georgia"/>
          <w:b/>
          <w:bCs/>
          <w:noProof w:val="0"/>
          <w:color w:val="333333"/>
          <w:lang w:val="en-US" w:eastAsia="ru-RU"/>
        </w:rPr>
        <w:t xml:space="preserve"> </w:t>
      </w:r>
      <w:proofErr w:type="spellStart"/>
      <w:r w:rsidRPr="00FF2630">
        <w:rPr>
          <w:rFonts w:ascii="Georgia" w:hAnsi="Georgia"/>
          <w:b/>
          <w:bCs/>
          <w:noProof w:val="0"/>
          <w:color w:val="333333"/>
          <w:lang w:val="en-US" w:eastAsia="ru-RU"/>
        </w:rPr>
        <w:t>beneficiarilor</w:t>
      </w:r>
      <w:proofErr w:type="spellEnd"/>
      <w:r w:rsidRPr="00FF2630">
        <w:rPr>
          <w:rFonts w:ascii="Georgia" w:hAnsi="Georgia"/>
          <w:b/>
          <w:bCs/>
          <w:noProof w:val="0"/>
          <w:color w:val="333333"/>
          <w:lang w:val="en-US" w:eastAsia="ru-RU"/>
        </w:rPr>
        <w:t xml:space="preserve"> </w:t>
      </w:r>
      <w:proofErr w:type="spellStart"/>
      <w:r w:rsidRPr="00FF2630">
        <w:rPr>
          <w:rFonts w:ascii="Georgia" w:hAnsi="Georgia"/>
          <w:b/>
          <w:bCs/>
          <w:noProof w:val="0"/>
          <w:color w:val="333333"/>
          <w:lang w:val="en-US" w:eastAsia="ru-RU"/>
        </w:rPr>
        <w:t>efectivi</w:t>
      </w:r>
      <w:proofErr w:type="spellEnd"/>
      <w:r w:rsidRPr="00FF2630">
        <w:rPr>
          <w:rFonts w:ascii="Georgia" w:hAnsi="Georgia"/>
          <w:b/>
          <w:bCs/>
          <w:noProof w:val="0"/>
          <w:color w:val="333333"/>
          <w:lang w:val="en-US" w:eastAsia="ru-RU"/>
        </w:rPr>
        <w:t xml:space="preserve"> </w:t>
      </w:r>
      <w:proofErr w:type="spellStart"/>
      <w:r w:rsidRPr="00FF2630">
        <w:rPr>
          <w:rFonts w:ascii="Georgia" w:hAnsi="Georgia"/>
          <w:b/>
          <w:bCs/>
          <w:noProof w:val="0"/>
          <w:color w:val="333333"/>
          <w:lang w:val="en-US" w:eastAsia="ru-RU"/>
        </w:rPr>
        <w:t>și</w:t>
      </w:r>
      <w:proofErr w:type="spellEnd"/>
      <w:r w:rsidRPr="00FF2630">
        <w:rPr>
          <w:rFonts w:ascii="Georgia" w:hAnsi="Georgia"/>
          <w:b/>
          <w:bCs/>
          <w:noProof w:val="0"/>
          <w:color w:val="333333"/>
          <w:lang w:val="en-US" w:eastAsia="ru-RU"/>
        </w:rPr>
        <w:t xml:space="preserve"> </w:t>
      </w:r>
      <w:proofErr w:type="spellStart"/>
      <w:r w:rsidRPr="00FF2630">
        <w:rPr>
          <w:rFonts w:ascii="Georgia" w:hAnsi="Georgia"/>
          <w:b/>
          <w:bCs/>
          <w:noProof w:val="0"/>
          <w:color w:val="333333"/>
          <w:lang w:val="en-US" w:eastAsia="ru-RU"/>
        </w:rPr>
        <w:t>neîncadrarea</w:t>
      </w:r>
      <w:proofErr w:type="spellEnd"/>
      <w:r w:rsidRPr="00FF2630">
        <w:rPr>
          <w:rFonts w:ascii="Georgia" w:hAnsi="Georgia"/>
          <w:b/>
          <w:bCs/>
          <w:noProof w:val="0"/>
          <w:color w:val="333333"/>
          <w:lang w:val="en-US" w:eastAsia="ru-RU"/>
        </w:rPr>
        <w:t xml:space="preserve"> </w:t>
      </w:r>
      <w:proofErr w:type="spellStart"/>
      <w:r w:rsidRPr="00FF2630">
        <w:rPr>
          <w:rFonts w:ascii="Georgia" w:hAnsi="Georgia"/>
          <w:b/>
          <w:bCs/>
          <w:noProof w:val="0"/>
          <w:color w:val="333333"/>
          <w:lang w:val="en-US" w:eastAsia="ru-RU"/>
        </w:rPr>
        <w:t>acestora</w:t>
      </w:r>
      <w:proofErr w:type="spellEnd"/>
      <w:r w:rsidRPr="00FF2630">
        <w:rPr>
          <w:rFonts w:ascii="Georgia" w:hAnsi="Georgia"/>
          <w:b/>
          <w:bCs/>
          <w:noProof w:val="0"/>
          <w:color w:val="333333"/>
          <w:lang w:val="en-US" w:eastAsia="ru-RU"/>
        </w:rPr>
        <w:t xml:space="preserve"> </w:t>
      </w:r>
      <w:proofErr w:type="spellStart"/>
      <w:r w:rsidRPr="00FF2630">
        <w:rPr>
          <w:rFonts w:ascii="Georgia" w:hAnsi="Georgia"/>
          <w:b/>
          <w:bCs/>
          <w:noProof w:val="0"/>
          <w:color w:val="333333"/>
          <w:lang w:val="en-US" w:eastAsia="ru-RU"/>
        </w:rPr>
        <w:t>în</w:t>
      </w:r>
      <w:proofErr w:type="spellEnd"/>
    </w:p>
    <w:p w14:paraId="6A55B29B" w14:textId="77777777" w:rsidR="00FF2630" w:rsidRPr="00FF2630" w:rsidRDefault="00FF2630" w:rsidP="00FF2630">
      <w:pPr>
        <w:shd w:val="clear" w:color="auto" w:fill="FFFFFF"/>
        <w:spacing w:line="240" w:lineRule="atLeast"/>
        <w:ind w:firstLine="851"/>
        <w:jc w:val="center"/>
        <w:rPr>
          <w:rFonts w:ascii="Georgia" w:hAnsi="Georgia"/>
          <w:noProof w:val="0"/>
          <w:color w:val="333333"/>
          <w:lang w:val="en-US" w:eastAsia="ru-RU"/>
        </w:rPr>
      </w:pPr>
      <w:proofErr w:type="spellStart"/>
      <w:r w:rsidRPr="00FF2630">
        <w:rPr>
          <w:rFonts w:ascii="Georgia" w:hAnsi="Georgia"/>
          <w:b/>
          <w:bCs/>
          <w:noProof w:val="0"/>
          <w:color w:val="333333"/>
          <w:lang w:val="en-US" w:eastAsia="ru-RU"/>
        </w:rPr>
        <w:t>situația</w:t>
      </w:r>
      <w:proofErr w:type="spellEnd"/>
      <w:r w:rsidRPr="00FF2630">
        <w:rPr>
          <w:rFonts w:ascii="Georgia" w:hAnsi="Georgia"/>
          <w:b/>
          <w:bCs/>
          <w:noProof w:val="0"/>
          <w:color w:val="333333"/>
          <w:lang w:val="en-US" w:eastAsia="ru-RU"/>
        </w:rPr>
        <w:t xml:space="preserve"> </w:t>
      </w:r>
      <w:proofErr w:type="spellStart"/>
      <w:proofErr w:type="gramStart"/>
      <w:r w:rsidRPr="00FF2630">
        <w:rPr>
          <w:rFonts w:ascii="Georgia" w:hAnsi="Georgia"/>
          <w:b/>
          <w:bCs/>
          <w:noProof w:val="0"/>
          <w:color w:val="333333"/>
          <w:lang w:val="en-US" w:eastAsia="ru-RU"/>
        </w:rPr>
        <w:t>condamnării</w:t>
      </w:r>
      <w:proofErr w:type="spellEnd"/>
      <w:r w:rsidRPr="00FF2630">
        <w:rPr>
          <w:rFonts w:ascii="Georgia" w:hAnsi="Georgia"/>
          <w:b/>
          <w:bCs/>
          <w:noProof w:val="0"/>
          <w:color w:val="333333"/>
          <w:lang w:val="en-US" w:eastAsia="ru-RU"/>
        </w:rPr>
        <w:t xml:space="preserve">  </w:t>
      </w:r>
      <w:proofErr w:type="spellStart"/>
      <w:r w:rsidRPr="00FF2630">
        <w:rPr>
          <w:rFonts w:ascii="Georgia" w:hAnsi="Georgia"/>
          <w:b/>
          <w:bCs/>
          <w:noProof w:val="0"/>
          <w:color w:val="333333"/>
          <w:lang w:val="en-US" w:eastAsia="ru-RU"/>
        </w:rPr>
        <w:t>pentru</w:t>
      </w:r>
      <w:proofErr w:type="spellEnd"/>
      <w:proofErr w:type="gramEnd"/>
      <w:r w:rsidRPr="00FF2630">
        <w:rPr>
          <w:rFonts w:ascii="Georgia" w:hAnsi="Georgia"/>
          <w:b/>
          <w:bCs/>
          <w:noProof w:val="0"/>
          <w:color w:val="333333"/>
          <w:lang w:val="en-US" w:eastAsia="ru-RU"/>
        </w:rPr>
        <w:t xml:space="preserve"> </w:t>
      </w:r>
      <w:proofErr w:type="spellStart"/>
      <w:r w:rsidRPr="00FF2630">
        <w:rPr>
          <w:rFonts w:ascii="Georgia" w:hAnsi="Georgia"/>
          <w:b/>
          <w:bCs/>
          <w:noProof w:val="0"/>
          <w:color w:val="333333"/>
          <w:lang w:val="en-US" w:eastAsia="ru-RU"/>
        </w:rPr>
        <w:t>participarea</w:t>
      </w:r>
      <w:proofErr w:type="spellEnd"/>
      <w:r w:rsidRPr="00FF2630">
        <w:rPr>
          <w:rFonts w:ascii="Georgia" w:hAnsi="Georgia"/>
          <w:b/>
          <w:bCs/>
          <w:noProof w:val="0"/>
          <w:color w:val="333333"/>
          <w:lang w:val="en-US" w:eastAsia="ru-RU"/>
        </w:rPr>
        <w:t xml:space="preserve"> la </w:t>
      </w:r>
      <w:proofErr w:type="spellStart"/>
      <w:r w:rsidRPr="00FF2630">
        <w:rPr>
          <w:rFonts w:ascii="Georgia" w:hAnsi="Georgia"/>
          <w:b/>
          <w:bCs/>
          <w:noProof w:val="0"/>
          <w:color w:val="333333"/>
          <w:lang w:val="en-US" w:eastAsia="ru-RU"/>
        </w:rPr>
        <w:t>activităţi</w:t>
      </w:r>
      <w:proofErr w:type="spellEnd"/>
      <w:r w:rsidRPr="00FF2630">
        <w:rPr>
          <w:rFonts w:ascii="Georgia" w:hAnsi="Georgia"/>
          <w:b/>
          <w:bCs/>
          <w:noProof w:val="0"/>
          <w:color w:val="333333"/>
          <w:lang w:val="en-US" w:eastAsia="ru-RU"/>
        </w:rPr>
        <w:t xml:space="preserve"> ale </w:t>
      </w:r>
      <w:proofErr w:type="spellStart"/>
      <w:r w:rsidRPr="00FF2630">
        <w:rPr>
          <w:rFonts w:ascii="Georgia" w:hAnsi="Georgia"/>
          <w:b/>
          <w:bCs/>
          <w:noProof w:val="0"/>
          <w:color w:val="333333"/>
          <w:lang w:val="en-US" w:eastAsia="ru-RU"/>
        </w:rPr>
        <w:t>unei</w:t>
      </w:r>
      <w:proofErr w:type="spellEnd"/>
      <w:r w:rsidRPr="00FF2630">
        <w:rPr>
          <w:rFonts w:ascii="Georgia" w:hAnsi="Georgia"/>
          <w:b/>
          <w:bCs/>
          <w:noProof w:val="0"/>
          <w:color w:val="333333"/>
          <w:lang w:val="en-US" w:eastAsia="ru-RU"/>
        </w:rPr>
        <w:t xml:space="preserve"> </w:t>
      </w:r>
      <w:proofErr w:type="spellStart"/>
      <w:r w:rsidRPr="00FF2630">
        <w:rPr>
          <w:rFonts w:ascii="Georgia" w:hAnsi="Georgia"/>
          <w:b/>
          <w:bCs/>
          <w:noProof w:val="0"/>
          <w:color w:val="333333"/>
          <w:lang w:val="en-US" w:eastAsia="ru-RU"/>
        </w:rPr>
        <w:t>organizaţii</w:t>
      </w:r>
      <w:proofErr w:type="spellEnd"/>
      <w:r w:rsidRPr="00FF2630">
        <w:rPr>
          <w:rFonts w:ascii="Georgia" w:hAnsi="Georgia"/>
          <w:b/>
          <w:bCs/>
          <w:noProof w:val="0"/>
          <w:color w:val="333333"/>
          <w:lang w:val="en-US" w:eastAsia="ru-RU"/>
        </w:rPr>
        <w:t xml:space="preserve"> </w:t>
      </w:r>
      <w:proofErr w:type="spellStart"/>
      <w:r w:rsidRPr="00FF2630">
        <w:rPr>
          <w:rFonts w:ascii="Georgia" w:hAnsi="Georgia"/>
          <w:b/>
          <w:bCs/>
          <w:noProof w:val="0"/>
          <w:color w:val="333333"/>
          <w:lang w:val="en-US" w:eastAsia="ru-RU"/>
        </w:rPr>
        <w:t>sau</w:t>
      </w:r>
      <w:proofErr w:type="spellEnd"/>
      <w:r w:rsidRPr="00FF2630">
        <w:rPr>
          <w:rFonts w:ascii="Georgia" w:hAnsi="Georgia"/>
          <w:b/>
          <w:bCs/>
          <w:noProof w:val="0"/>
          <w:color w:val="333333"/>
          <w:lang w:val="en-US" w:eastAsia="ru-RU"/>
        </w:rPr>
        <w:t xml:space="preserve"> </w:t>
      </w:r>
      <w:proofErr w:type="spellStart"/>
      <w:r w:rsidRPr="00FF2630">
        <w:rPr>
          <w:rFonts w:ascii="Georgia" w:hAnsi="Georgia"/>
          <w:b/>
          <w:bCs/>
          <w:noProof w:val="0"/>
          <w:color w:val="333333"/>
          <w:lang w:val="en-US" w:eastAsia="ru-RU"/>
        </w:rPr>
        <w:t>grupări</w:t>
      </w:r>
      <w:proofErr w:type="spellEnd"/>
      <w:r w:rsidRPr="00FF2630">
        <w:rPr>
          <w:rFonts w:ascii="Georgia" w:hAnsi="Georgia"/>
          <w:b/>
          <w:bCs/>
          <w:noProof w:val="0"/>
          <w:color w:val="333333"/>
          <w:lang w:val="en-US" w:eastAsia="ru-RU"/>
        </w:rPr>
        <w:t xml:space="preserve"> </w:t>
      </w:r>
      <w:proofErr w:type="spellStart"/>
      <w:r w:rsidRPr="00FF2630">
        <w:rPr>
          <w:rFonts w:ascii="Georgia" w:hAnsi="Georgia"/>
          <w:b/>
          <w:bCs/>
          <w:noProof w:val="0"/>
          <w:color w:val="333333"/>
          <w:lang w:val="en-US" w:eastAsia="ru-RU"/>
        </w:rPr>
        <w:t>criminale</w:t>
      </w:r>
      <w:proofErr w:type="spellEnd"/>
      <w:r w:rsidRPr="00FF2630">
        <w:rPr>
          <w:rFonts w:ascii="Georgia" w:hAnsi="Georgia"/>
          <w:b/>
          <w:bCs/>
          <w:noProof w:val="0"/>
          <w:color w:val="333333"/>
          <w:lang w:val="en-US" w:eastAsia="ru-RU"/>
        </w:rPr>
        <w:t>,</w:t>
      </w:r>
    </w:p>
    <w:p w14:paraId="74B1D393" w14:textId="77777777" w:rsidR="00FF2630" w:rsidRPr="00FF2630" w:rsidRDefault="00FF2630" w:rsidP="00FF2630">
      <w:pPr>
        <w:shd w:val="clear" w:color="auto" w:fill="FFFFFF"/>
        <w:spacing w:line="240" w:lineRule="atLeast"/>
        <w:ind w:firstLine="851"/>
        <w:jc w:val="center"/>
        <w:rPr>
          <w:rFonts w:ascii="Georgia" w:hAnsi="Georgia"/>
          <w:noProof w:val="0"/>
          <w:color w:val="333333"/>
          <w:lang w:val="en-US" w:eastAsia="ru-RU"/>
        </w:rPr>
      </w:pPr>
      <w:proofErr w:type="spellStart"/>
      <w:r w:rsidRPr="00FF2630">
        <w:rPr>
          <w:rFonts w:ascii="Georgia" w:hAnsi="Georgia"/>
          <w:b/>
          <w:bCs/>
          <w:noProof w:val="0"/>
          <w:color w:val="333333"/>
          <w:lang w:val="en-US" w:eastAsia="ru-RU"/>
        </w:rPr>
        <w:t>pentru</w:t>
      </w:r>
      <w:proofErr w:type="spellEnd"/>
      <w:r w:rsidRPr="00FF2630">
        <w:rPr>
          <w:rFonts w:ascii="Georgia" w:hAnsi="Georgia"/>
          <w:b/>
          <w:bCs/>
          <w:noProof w:val="0"/>
          <w:color w:val="333333"/>
          <w:lang w:val="en-US" w:eastAsia="ru-RU"/>
        </w:rPr>
        <w:t xml:space="preserve"> </w:t>
      </w:r>
      <w:proofErr w:type="spellStart"/>
      <w:r w:rsidRPr="00FF2630">
        <w:rPr>
          <w:rFonts w:ascii="Georgia" w:hAnsi="Georgia"/>
          <w:b/>
          <w:bCs/>
          <w:noProof w:val="0"/>
          <w:color w:val="333333"/>
          <w:lang w:val="en-US" w:eastAsia="ru-RU"/>
        </w:rPr>
        <w:t>corupţie</w:t>
      </w:r>
      <w:proofErr w:type="spellEnd"/>
      <w:r w:rsidRPr="00FF2630">
        <w:rPr>
          <w:rFonts w:ascii="Georgia" w:hAnsi="Georgia"/>
          <w:b/>
          <w:bCs/>
          <w:noProof w:val="0"/>
          <w:color w:val="333333"/>
          <w:lang w:val="en-US" w:eastAsia="ru-RU"/>
        </w:rPr>
        <w:t xml:space="preserve">, </w:t>
      </w:r>
      <w:proofErr w:type="spellStart"/>
      <w:r w:rsidRPr="00FF2630">
        <w:rPr>
          <w:rFonts w:ascii="Georgia" w:hAnsi="Georgia"/>
          <w:b/>
          <w:bCs/>
          <w:noProof w:val="0"/>
          <w:color w:val="333333"/>
          <w:lang w:val="en-US" w:eastAsia="ru-RU"/>
        </w:rPr>
        <w:t>fraudă</w:t>
      </w:r>
      <w:proofErr w:type="spellEnd"/>
      <w:r w:rsidRPr="00FF2630">
        <w:rPr>
          <w:rFonts w:ascii="Georgia" w:hAnsi="Georgia"/>
          <w:b/>
          <w:bCs/>
          <w:noProof w:val="0"/>
          <w:color w:val="333333"/>
          <w:lang w:val="en-US" w:eastAsia="ru-RU"/>
        </w:rPr>
        <w:t xml:space="preserve"> </w:t>
      </w:r>
      <w:proofErr w:type="spellStart"/>
      <w:r w:rsidRPr="00FF2630">
        <w:rPr>
          <w:rFonts w:ascii="Georgia" w:hAnsi="Georgia"/>
          <w:b/>
          <w:bCs/>
          <w:noProof w:val="0"/>
          <w:color w:val="333333"/>
          <w:lang w:val="en-US" w:eastAsia="ru-RU"/>
        </w:rPr>
        <w:t>şi</w:t>
      </w:r>
      <w:proofErr w:type="spellEnd"/>
      <w:r w:rsidRPr="00FF2630">
        <w:rPr>
          <w:rFonts w:ascii="Georgia" w:hAnsi="Georgia"/>
          <w:b/>
          <w:bCs/>
          <w:noProof w:val="0"/>
          <w:color w:val="333333"/>
          <w:lang w:val="en-US" w:eastAsia="ru-RU"/>
        </w:rPr>
        <w:t>/</w:t>
      </w:r>
      <w:proofErr w:type="spellStart"/>
      <w:r w:rsidRPr="00FF2630">
        <w:rPr>
          <w:rFonts w:ascii="Georgia" w:hAnsi="Georgia"/>
          <w:b/>
          <w:bCs/>
          <w:noProof w:val="0"/>
          <w:color w:val="333333"/>
          <w:lang w:val="en-US" w:eastAsia="ru-RU"/>
        </w:rPr>
        <w:t>sau</w:t>
      </w:r>
      <w:proofErr w:type="spellEnd"/>
      <w:r w:rsidRPr="00FF2630">
        <w:rPr>
          <w:rFonts w:ascii="Georgia" w:hAnsi="Georgia"/>
          <w:b/>
          <w:bCs/>
          <w:noProof w:val="0"/>
          <w:color w:val="333333"/>
          <w:lang w:val="en-US" w:eastAsia="ru-RU"/>
        </w:rPr>
        <w:t xml:space="preserve"> </w:t>
      </w:r>
      <w:proofErr w:type="spellStart"/>
      <w:r w:rsidRPr="00FF2630">
        <w:rPr>
          <w:rFonts w:ascii="Georgia" w:hAnsi="Georgia"/>
          <w:b/>
          <w:bCs/>
          <w:noProof w:val="0"/>
          <w:color w:val="333333"/>
          <w:lang w:val="en-US" w:eastAsia="ru-RU"/>
        </w:rPr>
        <w:t>spălare</w:t>
      </w:r>
      <w:proofErr w:type="spellEnd"/>
      <w:r w:rsidRPr="00FF2630">
        <w:rPr>
          <w:rFonts w:ascii="Georgia" w:hAnsi="Georgia"/>
          <w:b/>
          <w:bCs/>
          <w:noProof w:val="0"/>
          <w:color w:val="333333"/>
          <w:lang w:val="en-US" w:eastAsia="ru-RU"/>
        </w:rPr>
        <w:t xml:space="preserve"> de </w:t>
      </w:r>
      <w:proofErr w:type="spellStart"/>
      <w:r w:rsidRPr="00FF2630">
        <w:rPr>
          <w:rFonts w:ascii="Georgia" w:hAnsi="Georgia"/>
          <w:b/>
          <w:bCs/>
          <w:noProof w:val="0"/>
          <w:color w:val="333333"/>
          <w:lang w:val="en-US" w:eastAsia="ru-RU"/>
        </w:rPr>
        <w:t>bani</w:t>
      </w:r>
      <w:proofErr w:type="spellEnd"/>
      <w:r w:rsidRPr="00FF2630">
        <w:rPr>
          <w:rFonts w:ascii="Georgia" w:hAnsi="Georgia"/>
          <w:b/>
          <w:bCs/>
          <w:noProof w:val="0"/>
          <w:color w:val="333333"/>
          <w:lang w:val="en-US" w:eastAsia="ru-RU"/>
        </w:rPr>
        <w:t>.</w:t>
      </w:r>
    </w:p>
    <w:p w14:paraId="650EA47D" w14:textId="77777777" w:rsidR="00FF2630" w:rsidRPr="00FF2630" w:rsidRDefault="00FF2630" w:rsidP="00FF2630">
      <w:pPr>
        <w:shd w:val="clear" w:color="auto" w:fill="FFFFFF"/>
        <w:spacing w:line="240" w:lineRule="atLeast"/>
        <w:ind w:firstLine="851"/>
        <w:jc w:val="both"/>
        <w:rPr>
          <w:rFonts w:ascii="Georgia" w:hAnsi="Georgia"/>
          <w:noProof w:val="0"/>
          <w:color w:val="333333"/>
          <w:lang w:val="en-US" w:eastAsia="ru-RU"/>
        </w:rPr>
      </w:pPr>
      <w:r w:rsidRPr="00FF2630">
        <w:rPr>
          <w:rFonts w:ascii="Georgia" w:hAnsi="Georgia"/>
          <w:noProof w:val="0"/>
          <w:color w:val="333333"/>
          <w:lang w:val="en-US" w:eastAsia="ru-RU"/>
        </w:rPr>
        <w:t> </w:t>
      </w:r>
    </w:p>
    <w:p w14:paraId="7DC93370" w14:textId="77777777" w:rsidR="00FF2630" w:rsidRPr="00FF2630" w:rsidRDefault="00FF2630" w:rsidP="00FF2630">
      <w:pPr>
        <w:shd w:val="clear" w:color="auto" w:fill="FFFFFF"/>
        <w:ind w:firstLine="851"/>
        <w:jc w:val="both"/>
        <w:rPr>
          <w:rFonts w:ascii="Georgia" w:hAnsi="Georgia"/>
          <w:noProof w:val="0"/>
          <w:color w:val="333333"/>
          <w:lang w:val="en-US" w:eastAsia="ru-RU"/>
        </w:rPr>
      </w:pPr>
      <w:proofErr w:type="spellStart"/>
      <w:r w:rsidRPr="00FF2630">
        <w:rPr>
          <w:rFonts w:ascii="Georgia" w:hAnsi="Georgia"/>
          <w:noProof w:val="0"/>
          <w:color w:val="333333"/>
          <w:lang w:val="en-US" w:eastAsia="ru-RU"/>
        </w:rPr>
        <w:t>Subsemnatul</w:t>
      </w:r>
      <w:proofErr w:type="spellEnd"/>
      <w:r w:rsidRPr="00FF2630">
        <w:rPr>
          <w:rFonts w:ascii="Georgia" w:hAnsi="Georgia"/>
          <w:noProof w:val="0"/>
          <w:color w:val="333333"/>
          <w:lang w:val="en-US" w:eastAsia="ru-RU"/>
        </w:rPr>
        <w:t xml:space="preserve">, ________________ </w:t>
      </w:r>
      <w:proofErr w:type="spellStart"/>
      <w:r w:rsidRPr="00FF2630">
        <w:rPr>
          <w:rFonts w:ascii="Georgia" w:hAnsi="Georgia"/>
          <w:noProof w:val="0"/>
          <w:color w:val="333333"/>
          <w:lang w:val="en-US" w:eastAsia="ru-RU"/>
        </w:rPr>
        <w:t>reprezentant</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împuternicit</w:t>
      </w:r>
      <w:proofErr w:type="spellEnd"/>
      <w:r w:rsidRPr="00FF2630">
        <w:rPr>
          <w:rFonts w:ascii="Georgia" w:hAnsi="Georgia"/>
          <w:noProof w:val="0"/>
          <w:color w:val="333333"/>
          <w:lang w:val="en-US" w:eastAsia="ru-RU"/>
        </w:rPr>
        <w:t xml:space="preserve"> al _____________ </w:t>
      </w:r>
      <w:r w:rsidRPr="00FF2630">
        <w:rPr>
          <w:rFonts w:ascii="Georgia" w:hAnsi="Georgia"/>
          <w:i/>
          <w:iCs/>
          <w:noProof w:val="0"/>
          <w:color w:val="333333"/>
          <w:lang w:val="en-US" w:eastAsia="ru-RU"/>
        </w:rPr>
        <w:t>(</w:t>
      </w:r>
      <w:proofErr w:type="spellStart"/>
      <w:r w:rsidRPr="00FF2630">
        <w:rPr>
          <w:rFonts w:ascii="Georgia" w:hAnsi="Georgia"/>
          <w:i/>
          <w:iCs/>
          <w:noProof w:val="0"/>
          <w:color w:val="333333"/>
          <w:lang w:val="en-US" w:eastAsia="ru-RU"/>
        </w:rPr>
        <w:t>denumirea</w:t>
      </w:r>
      <w:proofErr w:type="spellEnd"/>
      <w:r w:rsidRPr="00FF2630">
        <w:rPr>
          <w:rFonts w:ascii="Georgia" w:hAnsi="Georgia"/>
          <w:i/>
          <w:iCs/>
          <w:noProof w:val="0"/>
          <w:color w:val="333333"/>
          <w:lang w:val="en-US" w:eastAsia="ru-RU"/>
        </w:rPr>
        <w:t xml:space="preserve"> </w:t>
      </w:r>
      <w:proofErr w:type="spellStart"/>
      <w:r w:rsidRPr="00FF2630">
        <w:rPr>
          <w:rFonts w:ascii="Georgia" w:hAnsi="Georgia"/>
          <w:i/>
          <w:iCs/>
          <w:noProof w:val="0"/>
          <w:color w:val="333333"/>
          <w:lang w:val="en-US" w:eastAsia="ru-RU"/>
        </w:rPr>
        <w:t>operatorului</w:t>
      </w:r>
      <w:proofErr w:type="spellEnd"/>
      <w:r w:rsidRPr="00FF2630">
        <w:rPr>
          <w:rFonts w:ascii="Georgia" w:hAnsi="Georgia"/>
          <w:i/>
          <w:iCs/>
          <w:noProof w:val="0"/>
          <w:color w:val="333333"/>
          <w:lang w:val="en-US" w:eastAsia="ru-RU"/>
        </w:rPr>
        <w:t xml:space="preserve"> economic</w:t>
      </w:r>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în</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calitate</w:t>
      </w:r>
      <w:proofErr w:type="spellEnd"/>
      <w:r w:rsidRPr="00FF2630">
        <w:rPr>
          <w:rFonts w:ascii="Georgia" w:hAnsi="Georgia"/>
          <w:noProof w:val="0"/>
          <w:color w:val="333333"/>
          <w:lang w:val="en-US" w:eastAsia="ru-RU"/>
        </w:rPr>
        <w:t xml:space="preserve"> de </w:t>
      </w:r>
      <w:proofErr w:type="spellStart"/>
      <w:r w:rsidRPr="00FF2630">
        <w:rPr>
          <w:rFonts w:ascii="Georgia" w:hAnsi="Georgia"/>
          <w:noProof w:val="0"/>
          <w:color w:val="333333"/>
          <w:lang w:val="en-US" w:eastAsia="ru-RU"/>
        </w:rPr>
        <w:t>ofertant</w:t>
      </w:r>
      <w:proofErr w:type="spellEnd"/>
      <w:r w:rsidRPr="00FF2630">
        <w:rPr>
          <w:rFonts w:ascii="Georgia" w:hAnsi="Georgia"/>
          <w:noProof w:val="0"/>
          <w:color w:val="333333"/>
          <w:lang w:val="en-US" w:eastAsia="ru-RU"/>
        </w:rPr>
        <w:t>/</w:t>
      </w:r>
      <w:proofErr w:type="spellStart"/>
      <w:r w:rsidRPr="00FF2630">
        <w:rPr>
          <w:rFonts w:ascii="Georgia" w:hAnsi="Georgia"/>
          <w:noProof w:val="0"/>
          <w:color w:val="333333"/>
          <w:lang w:val="en-US" w:eastAsia="ru-RU"/>
        </w:rPr>
        <w:t>ofertant</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asociat</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desemnat</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câștigător</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în</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cadrul</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procedurii</w:t>
      </w:r>
      <w:proofErr w:type="spellEnd"/>
      <w:r w:rsidRPr="00FF2630">
        <w:rPr>
          <w:rFonts w:ascii="Georgia" w:hAnsi="Georgia"/>
          <w:noProof w:val="0"/>
          <w:color w:val="333333"/>
          <w:lang w:val="en-US" w:eastAsia="ru-RU"/>
        </w:rPr>
        <w:t xml:space="preserve"> de </w:t>
      </w:r>
      <w:proofErr w:type="spellStart"/>
      <w:r w:rsidRPr="00FF2630">
        <w:rPr>
          <w:rFonts w:ascii="Georgia" w:hAnsi="Georgia"/>
          <w:noProof w:val="0"/>
          <w:color w:val="333333"/>
          <w:lang w:val="en-US" w:eastAsia="ru-RU"/>
        </w:rPr>
        <w:t>achiziție</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publică</w:t>
      </w:r>
      <w:proofErr w:type="spellEnd"/>
      <w:r w:rsidRPr="00FF2630">
        <w:rPr>
          <w:rFonts w:ascii="Georgia" w:hAnsi="Georgia"/>
          <w:noProof w:val="0"/>
          <w:color w:val="333333"/>
          <w:lang w:val="en-US" w:eastAsia="ru-RU"/>
        </w:rPr>
        <w:t xml:space="preserve"> nr. _________________ din data __/__/___, </w:t>
      </w:r>
      <w:proofErr w:type="spellStart"/>
      <w:r w:rsidRPr="00FF2630">
        <w:rPr>
          <w:rFonts w:ascii="Georgia" w:hAnsi="Georgia"/>
          <w:noProof w:val="0"/>
          <w:color w:val="333333"/>
          <w:lang w:val="en-US" w:eastAsia="ru-RU"/>
        </w:rPr>
        <w:t>declar</w:t>
      </w:r>
      <w:proofErr w:type="spellEnd"/>
      <w:r w:rsidRPr="00FF2630">
        <w:rPr>
          <w:rFonts w:ascii="Georgia" w:hAnsi="Georgia"/>
          <w:noProof w:val="0"/>
          <w:color w:val="333333"/>
          <w:lang w:val="en-US" w:eastAsia="ru-RU"/>
        </w:rPr>
        <w:t xml:space="preserve"> pe propria </w:t>
      </w:r>
      <w:proofErr w:type="spellStart"/>
      <w:r w:rsidRPr="00FF2630">
        <w:rPr>
          <w:rFonts w:ascii="Georgia" w:hAnsi="Georgia"/>
          <w:noProof w:val="0"/>
          <w:color w:val="333333"/>
          <w:lang w:val="en-US" w:eastAsia="ru-RU"/>
        </w:rPr>
        <w:t>răspundere</w:t>
      </w:r>
      <w:proofErr w:type="spellEnd"/>
      <w:r w:rsidRPr="00FF2630">
        <w:rPr>
          <w:rFonts w:ascii="Georgia" w:hAnsi="Georgia"/>
          <w:noProof w:val="0"/>
          <w:color w:val="333333"/>
          <w:lang w:val="en-US" w:eastAsia="ru-RU"/>
        </w:rPr>
        <w:t xml:space="preserve">, sub </w:t>
      </w:r>
      <w:proofErr w:type="spellStart"/>
      <w:r w:rsidRPr="00FF2630">
        <w:rPr>
          <w:rFonts w:ascii="Georgia" w:hAnsi="Georgia"/>
          <w:noProof w:val="0"/>
          <w:color w:val="333333"/>
          <w:lang w:val="en-US" w:eastAsia="ru-RU"/>
        </w:rPr>
        <w:t>sancţiunile</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aplicabile</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faptei</w:t>
      </w:r>
      <w:proofErr w:type="spellEnd"/>
      <w:r w:rsidRPr="00FF2630">
        <w:rPr>
          <w:rFonts w:ascii="Georgia" w:hAnsi="Georgia"/>
          <w:noProof w:val="0"/>
          <w:color w:val="333333"/>
          <w:lang w:val="en-US" w:eastAsia="ru-RU"/>
        </w:rPr>
        <w:t xml:space="preserve"> de </w:t>
      </w:r>
      <w:proofErr w:type="spellStart"/>
      <w:r w:rsidRPr="00FF2630">
        <w:rPr>
          <w:rFonts w:ascii="Georgia" w:hAnsi="Georgia"/>
          <w:noProof w:val="0"/>
          <w:color w:val="333333"/>
          <w:lang w:val="en-US" w:eastAsia="ru-RU"/>
        </w:rPr>
        <w:t>fals</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în</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acte</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publice</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că</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beneficiarul</w:t>
      </w:r>
      <w:proofErr w:type="spellEnd"/>
      <w:r w:rsidRPr="00FF2630">
        <w:rPr>
          <w:rFonts w:ascii="Georgia" w:hAnsi="Georgia"/>
          <w:noProof w:val="0"/>
          <w:color w:val="333333"/>
          <w:lang w:val="en-US" w:eastAsia="ru-RU"/>
        </w:rPr>
        <w:t>/</w:t>
      </w:r>
      <w:proofErr w:type="spellStart"/>
      <w:r w:rsidRPr="00FF2630">
        <w:rPr>
          <w:rFonts w:ascii="Georgia" w:hAnsi="Georgia"/>
          <w:noProof w:val="0"/>
          <w:color w:val="333333"/>
          <w:lang w:val="en-US" w:eastAsia="ru-RU"/>
        </w:rPr>
        <w:t>beneficiarii</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efectivi</w:t>
      </w:r>
      <w:proofErr w:type="spellEnd"/>
      <w:r w:rsidRPr="00FF2630">
        <w:rPr>
          <w:rFonts w:ascii="Georgia" w:hAnsi="Georgia"/>
          <w:noProof w:val="0"/>
          <w:color w:val="333333"/>
          <w:lang w:val="en-US" w:eastAsia="ru-RU"/>
        </w:rPr>
        <w:t xml:space="preserve"> ai </w:t>
      </w:r>
      <w:proofErr w:type="spellStart"/>
      <w:r w:rsidRPr="00FF2630">
        <w:rPr>
          <w:rFonts w:ascii="Georgia" w:hAnsi="Georgia"/>
          <w:noProof w:val="0"/>
          <w:color w:val="333333"/>
          <w:lang w:val="en-US" w:eastAsia="ru-RU"/>
        </w:rPr>
        <w:t>operatorului</w:t>
      </w:r>
      <w:proofErr w:type="spellEnd"/>
      <w:r w:rsidRPr="00FF2630">
        <w:rPr>
          <w:rFonts w:ascii="Georgia" w:hAnsi="Georgia"/>
          <w:noProof w:val="0"/>
          <w:color w:val="333333"/>
          <w:lang w:val="en-US" w:eastAsia="ru-RU"/>
        </w:rPr>
        <w:t xml:space="preserve"> economic </w:t>
      </w:r>
      <w:proofErr w:type="spellStart"/>
      <w:r w:rsidRPr="00FF2630">
        <w:rPr>
          <w:rFonts w:ascii="Georgia" w:hAnsi="Georgia"/>
          <w:noProof w:val="0"/>
          <w:color w:val="333333"/>
          <w:lang w:val="en-US" w:eastAsia="ru-RU"/>
        </w:rPr>
        <w:t>în</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ultimii</w:t>
      </w:r>
      <w:proofErr w:type="spellEnd"/>
      <w:r w:rsidRPr="00FF2630">
        <w:rPr>
          <w:rFonts w:ascii="Georgia" w:hAnsi="Georgia"/>
          <w:noProof w:val="0"/>
          <w:color w:val="333333"/>
          <w:lang w:val="en-US" w:eastAsia="ru-RU"/>
        </w:rPr>
        <w:t xml:space="preserve"> 5 ani nu au </w:t>
      </w:r>
      <w:proofErr w:type="spellStart"/>
      <w:r w:rsidRPr="00FF2630">
        <w:rPr>
          <w:rFonts w:ascii="Georgia" w:hAnsi="Georgia"/>
          <w:noProof w:val="0"/>
          <w:color w:val="333333"/>
          <w:lang w:val="en-US" w:eastAsia="ru-RU"/>
        </w:rPr>
        <w:t>fost</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condamnați</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prin</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hotărâre</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judecătorească</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definitivă</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pentru</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participarea</w:t>
      </w:r>
      <w:proofErr w:type="spellEnd"/>
      <w:r w:rsidRPr="00FF2630">
        <w:rPr>
          <w:rFonts w:ascii="Georgia" w:hAnsi="Georgia"/>
          <w:noProof w:val="0"/>
          <w:color w:val="333333"/>
          <w:lang w:val="en-US" w:eastAsia="ru-RU"/>
        </w:rPr>
        <w:t xml:space="preserve"> la </w:t>
      </w:r>
      <w:proofErr w:type="spellStart"/>
      <w:r w:rsidRPr="00FF2630">
        <w:rPr>
          <w:rFonts w:ascii="Georgia" w:hAnsi="Georgia"/>
          <w:noProof w:val="0"/>
          <w:color w:val="333333"/>
          <w:lang w:val="en-US" w:eastAsia="ru-RU"/>
        </w:rPr>
        <w:t>activităţi</w:t>
      </w:r>
      <w:proofErr w:type="spellEnd"/>
      <w:r w:rsidRPr="00FF2630">
        <w:rPr>
          <w:rFonts w:ascii="Georgia" w:hAnsi="Georgia"/>
          <w:noProof w:val="0"/>
          <w:color w:val="333333"/>
          <w:lang w:val="en-US" w:eastAsia="ru-RU"/>
        </w:rPr>
        <w:t xml:space="preserve"> ale </w:t>
      </w:r>
      <w:proofErr w:type="spellStart"/>
      <w:r w:rsidRPr="00FF2630">
        <w:rPr>
          <w:rFonts w:ascii="Georgia" w:hAnsi="Georgia"/>
          <w:noProof w:val="0"/>
          <w:color w:val="333333"/>
          <w:lang w:val="en-US" w:eastAsia="ru-RU"/>
        </w:rPr>
        <w:t>unei</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organizaţii</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sau</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grupări</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criminale</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pentru</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corupţie</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fraudă</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şi</w:t>
      </w:r>
      <w:proofErr w:type="spellEnd"/>
      <w:r w:rsidRPr="00FF2630">
        <w:rPr>
          <w:rFonts w:ascii="Georgia" w:hAnsi="Georgia"/>
          <w:noProof w:val="0"/>
          <w:color w:val="333333"/>
          <w:lang w:val="en-US" w:eastAsia="ru-RU"/>
        </w:rPr>
        <w:t>/</w:t>
      </w:r>
      <w:proofErr w:type="spellStart"/>
      <w:r w:rsidRPr="00FF2630">
        <w:rPr>
          <w:rFonts w:ascii="Georgia" w:hAnsi="Georgia"/>
          <w:noProof w:val="0"/>
          <w:color w:val="333333"/>
          <w:lang w:val="en-US" w:eastAsia="ru-RU"/>
        </w:rPr>
        <w:t>sau</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spălare</w:t>
      </w:r>
      <w:proofErr w:type="spellEnd"/>
      <w:r w:rsidRPr="00FF2630">
        <w:rPr>
          <w:rFonts w:ascii="Georgia" w:hAnsi="Georgia"/>
          <w:noProof w:val="0"/>
          <w:color w:val="333333"/>
          <w:lang w:val="en-US" w:eastAsia="ru-RU"/>
        </w:rPr>
        <w:t xml:space="preserve"> de </w:t>
      </w:r>
      <w:proofErr w:type="spellStart"/>
      <w:r w:rsidRPr="00FF2630">
        <w:rPr>
          <w:rFonts w:ascii="Georgia" w:hAnsi="Georgia"/>
          <w:noProof w:val="0"/>
          <w:color w:val="333333"/>
          <w:lang w:val="en-US" w:eastAsia="ru-RU"/>
        </w:rPr>
        <w:t>bani</w:t>
      </w:r>
      <w:proofErr w:type="spellEnd"/>
      <w:r w:rsidRPr="00FF2630">
        <w:rPr>
          <w:rFonts w:ascii="Georgia" w:hAnsi="Georgia"/>
          <w:noProof w:val="0"/>
          <w:color w:val="333333"/>
          <w:lang w:val="en-US" w:eastAsia="ru-RU"/>
        </w:rPr>
        <w:t>.</w:t>
      </w:r>
    </w:p>
    <w:p w14:paraId="2AC73C56" w14:textId="77777777" w:rsidR="00FF2630" w:rsidRPr="00FF2630" w:rsidRDefault="00FF2630" w:rsidP="00FF2630">
      <w:pPr>
        <w:shd w:val="clear" w:color="auto" w:fill="FFFFFF"/>
        <w:ind w:firstLine="851"/>
        <w:rPr>
          <w:rFonts w:ascii="Georgia" w:hAnsi="Georgia"/>
          <w:noProof w:val="0"/>
          <w:color w:val="333333"/>
          <w:lang w:val="en-US" w:eastAsia="ru-RU"/>
        </w:rPr>
      </w:pPr>
      <w:r w:rsidRPr="00FF2630">
        <w:rPr>
          <w:rFonts w:ascii="Georgia" w:hAnsi="Georgia"/>
          <w:noProof w:val="0"/>
          <w:color w:val="333333"/>
          <w:lang w:val="en-US" w:eastAsia="ru-RU"/>
        </w:rPr>
        <w:t> </w:t>
      </w:r>
    </w:p>
    <w:tbl>
      <w:tblPr>
        <w:tblW w:w="0" w:type="auto"/>
        <w:jc w:val="center"/>
        <w:shd w:val="clear" w:color="auto" w:fill="FFFFFF"/>
        <w:tblCellMar>
          <w:left w:w="0" w:type="dxa"/>
          <w:right w:w="0" w:type="dxa"/>
        </w:tblCellMar>
        <w:tblLook w:val="04A0" w:firstRow="1" w:lastRow="0" w:firstColumn="1" w:lastColumn="0" w:noHBand="0" w:noVBand="1"/>
      </w:tblPr>
      <w:tblGrid>
        <w:gridCol w:w="3902"/>
        <w:gridCol w:w="5104"/>
      </w:tblGrid>
      <w:tr w:rsidR="00FF2630" w:rsidRPr="00FF2630" w14:paraId="6B26F9E9" w14:textId="77777777" w:rsidTr="00FF2630">
        <w:trPr>
          <w:jc w:val="center"/>
        </w:trPr>
        <w:tc>
          <w:tcPr>
            <w:tcW w:w="4215"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14:paraId="38627168" w14:textId="77777777" w:rsidR="00FF2630" w:rsidRPr="00FF2630" w:rsidRDefault="00FF2630" w:rsidP="00FF2630">
            <w:pPr>
              <w:ind w:firstLine="851"/>
              <w:jc w:val="center"/>
              <w:rPr>
                <w:rFonts w:ascii="Georgia" w:hAnsi="Georgia"/>
                <w:noProof w:val="0"/>
                <w:color w:val="333333"/>
                <w:lang w:val="en-US" w:eastAsia="ru-RU"/>
              </w:rPr>
            </w:pPr>
            <w:proofErr w:type="spellStart"/>
            <w:r w:rsidRPr="00FF2630">
              <w:rPr>
                <w:rFonts w:ascii="Georgia" w:hAnsi="Georgia"/>
                <w:noProof w:val="0"/>
                <w:color w:val="333333"/>
                <w:spacing w:val="-1"/>
                <w:lang w:val="en-US" w:eastAsia="ru-RU"/>
              </w:rPr>
              <w:t>Numele</w:t>
            </w:r>
            <w:proofErr w:type="spellEnd"/>
            <w:r w:rsidRPr="00FF2630">
              <w:rPr>
                <w:rFonts w:ascii="Georgia" w:hAnsi="Georgia"/>
                <w:noProof w:val="0"/>
                <w:color w:val="333333"/>
                <w:spacing w:val="-1"/>
                <w:lang w:val="en-US" w:eastAsia="ru-RU"/>
              </w:rPr>
              <w:t xml:space="preserve"> </w:t>
            </w:r>
            <w:proofErr w:type="spellStart"/>
            <w:r w:rsidRPr="00FF2630">
              <w:rPr>
                <w:rFonts w:ascii="Georgia" w:hAnsi="Georgia"/>
                <w:noProof w:val="0"/>
                <w:color w:val="333333"/>
                <w:spacing w:val="-1"/>
                <w:lang w:val="en-US" w:eastAsia="ru-RU"/>
              </w:rPr>
              <w:t>și</w:t>
            </w:r>
            <w:proofErr w:type="spellEnd"/>
            <w:r w:rsidRPr="00FF2630">
              <w:rPr>
                <w:rFonts w:ascii="Georgia" w:hAnsi="Georgia"/>
                <w:noProof w:val="0"/>
                <w:color w:val="333333"/>
                <w:spacing w:val="-1"/>
                <w:lang w:val="en-US" w:eastAsia="ru-RU"/>
              </w:rPr>
              <w:t xml:space="preserve"> </w:t>
            </w:r>
            <w:proofErr w:type="spellStart"/>
            <w:r w:rsidRPr="00FF2630">
              <w:rPr>
                <w:rFonts w:ascii="Georgia" w:hAnsi="Georgia"/>
                <w:noProof w:val="0"/>
                <w:color w:val="333333"/>
                <w:spacing w:val="-1"/>
                <w:lang w:val="en-US" w:eastAsia="ru-RU"/>
              </w:rPr>
              <w:t>prenumele</w:t>
            </w:r>
            <w:proofErr w:type="spellEnd"/>
            <w:r w:rsidRPr="00FF2630">
              <w:rPr>
                <w:rFonts w:ascii="Georgia" w:hAnsi="Georgia"/>
                <w:noProof w:val="0"/>
                <w:color w:val="333333"/>
                <w:spacing w:val="-1"/>
                <w:lang w:val="en-US" w:eastAsia="ru-RU"/>
              </w:rPr>
              <w:t xml:space="preserve"> </w:t>
            </w:r>
            <w:proofErr w:type="spellStart"/>
            <w:r w:rsidRPr="00FF2630">
              <w:rPr>
                <w:rFonts w:ascii="Georgia" w:hAnsi="Georgia"/>
                <w:noProof w:val="0"/>
                <w:color w:val="333333"/>
                <w:spacing w:val="-1"/>
                <w:lang w:val="en-US" w:eastAsia="ru-RU"/>
              </w:rPr>
              <w:t>beneficiarului</w:t>
            </w:r>
            <w:proofErr w:type="spellEnd"/>
            <w:r w:rsidRPr="00FF2630">
              <w:rPr>
                <w:rFonts w:ascii="Georgia" w:hAnsi="Georgia"/>
                <w:noProof w:val="0"/>
                <w:color w:val="333333"/>
                <w:spacing w:val="-1"/>
                <w:lang w:val="en-US" w:eastAsia="ru-RU"/>
              </w:rPr>
              <w:t xml:space="preserve"> </w:t>
            </w:r>
            <w:proofErr w:type="spellStart"/>
            <w:r w:rsidRPr="00FF2630">
              <w:rPr>
                <w:rFonts w:ascii="Georgia" w:hAnsi="Georgia"/>
                <w:noProof w:val="0"/>
                <w:color w:val="333333"/>
                <w:spacing w:val="-1"/>
                <w:lang w:val="en-US" w:eastAsia="ru-RU"/>
              </w:rPr>
              <w:t>efectiv</w:t>
            </w:r>
            <w:proofErr w:type="spellEnd"/>
          </w:p>
        </w:tc>
        <w:tc>
          <w:tcPr>
            <w:tcW w:w="5640"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14:paraId="33A5652B" w14:textId="77777777" w:rsidR="00FF2630" w:rsidRPr="00FF2630" w:rsidRDefault="00FF2630" w:rsidP="00FF2630">
            <w:pPr>
              <w:ind w:firstLine="851"/>
              <w:jc w:val="center"/>
              <w:rPr>
                <w:rFonts w:ascii="Georgia" w:hAnsi="Georgia"/>
                <w:noProof w:val="0"/>
                <w:color w:val="333333"/>
                <w:lang w:val="ru-RU" w:eastAsia="ru-RU"/>
              </w:rPr>
            </w:pPr>
            <w:r w:rsidRPr="00FF2630">
              <w:rPr>
                <w:rFonts w:ascii="Georgia" w:hAnsi="Georgia"/>
                <w:noProof w:val="0"/>
                <w:color w:val="333333"/>
                <w:spacing w:val="-1"/>
                <w:lang w:val="ru-RU" w:eastAsia="ru-RU"/>
              </w:rPr>
              <w:t xml:space="preserve">IDNP </w:t>
            </w:r>
            <w:proofErr w:type="spellStart"/>
            <w:r w:rsidRPr="00FF2630">
              <w:rPr>
                <w:rFonts w:ascii="Georgia" w:hAnsi="Georgia"/>
                <w:noProof w:val="0"/>
                <w:color w:val="333333"/>
                <w:spacing w:val="-1"/>
                <w:lang w:val="ru-RU" w:eastAsia="ru-RU"/>
              </w:rPr>
              <w:t>al</w:t>
            </w:r>
            <w:proofErr w:type="spellEnd"/>
            <w:r w:rsidRPr="00FF2630">
              <w:rPr>
                <w:rFonts w:ascii="Georgia" w:hAnsi="Georgia"/>
                <w:noProof w:val="0"/>
                <w:color w:val="333333"/>
                <w:spacing w:val="-1"/>
                <w:lang w:val="ru-RU" w:eastAsia="ru-RU"/>
              </w:rPr>
              <w:t xml:space="preserve"> </w:t>
            </w:r>
            <w:proofErr w:type="spellStart"/>
            <w:r w:rsidRPr="00FF2630">
              <w:rPr>
                <w:rFonts w:ascii="Georgia" w:hAnsi="Georgia"/>
                <w:noProof w:val="0"/>
                <w:color w:val="333333"/>
                <w:spacing w:val="-1"/>
                <w:lang w:val="ru-RU" w:eastAsia="ru-RU"/>
              </w:rPr>
              <w:t>beneficiarului</w:t>
            </w:r>
            <w:proofErr w:type="spellEnd"/>
            <w:r w:rsidRPr="00FF2630">
              <w:rPr>
                <w:rFonts w:ascii="Georgia" w:hAnsi="Georgia"/>
                <w:noProof w:val="0"/>
                <w:color w:val="333333"/>
                <w:spacing w:val="-1"/>
                <w:lang w:val="ru-RU" w:eastAsia="ru-RU"/>
              </w:rPr>
              <w:t xml:space="preserve"> </w:t>
            </w:r>
            <w:proofErr w:type="spellStart"/>
            <w:r w:rsidRPr="00FF2630">
              <w:rPr>
                <w:rFonts w:ascii="Georgia" w:hAnsi="Georgia"/>
                <w:noProof w:val="0"/>
                <w:color w:val="333333"/>
                <w:spacing w:val="-1"/>
                <w:lang w:val="ru-RU" w:eastAsia="ru-RU"/>
              </w:rPr>
              <w:t>efectiv</w:t>
            </w:r>
            <w:proofErr w:type="spellEnd"/>
          </w:p>
        </w:tc>
      </w:tr>
      <w:tr w:rsidR="00FF2630" w:rsidRPr="00FF2630" w14:paraId="104BB304" w14:textId="77777777" w:rsidTr="00FF2630">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14E50EF" w14:textId="77777777" w:rsidR="00FF2630" w:rsidRPr="00FF2630" w:rsidRDefault="00FF2630" w:rsidP="00FF2630">
            <w:pPr>
              <w:ind w:firstLine="851"/>
              <w:rPr>
                <w:rFonts w:ascii="Georgia" w:hAnsi="Georgia"/>
                <w:noProof w:val="0"/>
                <w:color w:val="333333"/>
                <w:lang w:val="ru-RU" w:eastAsia="ru-RU"/>
              </w:rPr>
            </w:pPr>
            <w:r w:rsidRPr="00FF2630">
              <w:rPr>
                <w:rFonts w:ascii="Georgia" w:hAnsi="Georgia"/>
                <w:noProof w:val="0"/>
                <w:color w:val="333333"/>
                <w:lang w:val="ru-RU" w:eastAsia="ru-RU"/>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483D33D" w14:textId="77777777" w:rsidR="00FF2630" w:rsidRPr="00FF2630" w:rsidRDefault="00FF2630" w:rsidP="00FF2630">
            <w:pPr>
              <w:ind w:firstLine="851"/>
              <w:rPr>
                <w:rFonts w:ascii="Georgia" w:hAnsi="Georgia"/>
                <w:noProof w:val="0"/>
                <w:color w:val="333333"/>
                <w:lang w:val="ru-RU" w:eastAsia="ru-RU"/>
              </w:rPr>
            </w:pPr>
            <w:r w:rsidRPr="00FF2630">
              <w:rPr>
                <w:rFonts w:ascii="Georgia" w:hAnsi="Georgia"/>
                <w:noProof w:val="0"/>
                <w:color w:val="333333"/>
                <w:lang w:val="ru-RU" w:eastAsia="ru-RU"/>
              </w:rPr>
              <w:t> </w:t>
            </w:r>
          </w:p>
        </w:tc>
      </w:tr>
      <w:tr w:rsidR="00FF2630" w:rsidRPr="00FF2630" w14:paraId="284E0A85" w14:textId="77777777" w:rsidTr="00FF2630">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31F4A7D" w14:textId="77777777" w:rsidR="00FF2630" w:rsidRPr="00FF2630" w:rsidRDefault="00FF2630" w:rsidP="00FF2630">
            <w:pPr>
              <w:ind w:firstLine="851"/>
              <w:rPr>
                <w:rFonts w:ascii="Georgia" w:hAnsi="Georgia"/>
                <w:noProof w:val="0"/>
                <w:color w:val="333333"/>
                <w:lang w:val="ru-RU" w:eastAsia="ru-RU"/>
              </w:rPr>
            </w:pPr>
            <w:r w:rsidRPr="00FF2630">
              <w:rPr>
                <w:rFonts w:ascii="Georgia" w:hAnsi="Georgia"/>
                <w:noProof w:val="0"/>
                <w:color w:val="333333"/>
                <w:lang w:val="ru-RU" w:eastAsia="ru-RU"/>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279736E" w14:textId="77777777" w:rsidR="00FF2630" w:rsidRPr="00FF2630" w:rsidRDefault="00FF2630" w:rsidP="00FF2630">
            <w:pPr>
              <w:ind w:firstLine="851"/>
              <w:rPr>
                <w:rFonts w:ascii="Georgia" w:hAnsi="Georgia"/>
                <w:noProof w:val="0"/>
                <w:color w:val="333333"/>
                <w:lang w:val="ru-RU" w:eastAsia="ru-RU"/>
              </w:rPr>
            </w:pPr>
            <w:r w:rsidRPr="00FF2630">
              <w:rPr>
                <w:rFonts w:ascii="Georgia" w:hAnsi="Georgia"/>
                <w:noProof w:val="0"/>
                <w:color w:val="333333"/>
                <w:lang w:val="ru-RU" w:eastAsia="ru-RU"/>
              </w:rPr>
              <w:t> </w:t>
            </w:r>
          </w:p>
        </w:tc>
      </w:tr>
      <w:tr w:rsidR="00FF2630" w:rsidRPr="00FF2630" w14:paraId="5A6E8221" w14:textId="77777777" w:rsidTr="00FF2630">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4F655B3" w14:textId="77777777" w:rsidR="00FF2630" w:rsidRPr="00FF2630" w:rsidRDefault="00FF2630" w:rsidP="00FF2630">
            <w:pPr>
              <w:ind w:firstLine="851"/>
              <w:rPr>
                <w:rFonts w:ascii="Georgia" w:hAnsi="Georgia"/>
                <w:noProof w:val="0"/>
                <w:color w:val="333333"/>
                <w:lang w:val="ru-RU" w:eastAsia="ru-RU"/>
              </w:rPr>
            </w:pPr>
            <w:r w:rsidRPr="00FF2630">
              <w:rPr>
                <w:rFonts w:ascii="Georgia" w:hAnsi="Georgia"/>
                <w:noProof w:val="0"/>
                <w:color w:val="333333"/>
                <w:lang w:val="ru-RU" w:eastAsia="ru-RU"/>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9429583" w14:textId="77777777" w:rsidR="00FF2630" w:rsidRPr="00FF2630" w:rsidRDefault="00FF2630" w:rsidP="00FF2630">
            <w:pPr>
              <w:ind w:firstLine="851"/>
              <w:rPr>
                <w:rFonts w:ascii="Georgia" w:hAnsi="Georgia"/>
                <w:noProof w:val="0"/>
                <w:color w:val="333333"/>
                <w:lang w:val="ru-RU" w:eastAsia="ru-RU"/>
              </w:rPr>
            </w:pPr>
            <w:r w:rsidRPr="00FF2630">
              <w:rPr>
                <w:rFonts w:ascii="Georgia" w:hAnsi="Georgia"/>
                <w:noProof w:val="0"/>
                <w:color w:val="333333"/>
                <w:lang w:val="ru-RU" w:eastAsia="ru-RU"/>
              </w:rPr>
              <w:t> </w:t>
            </w:r>
          </w:p>
        </w:tc>
      </w:tr>
    </w:tbl>
    <w:p w14:paraId="5C830706" w14:textId="77777777" w:rsidR="00FF2630" w:rsidRPr="00FF2630" w:rsidRDefault="00FF2630" w:rsidP="00FF2630">
      <w:pPr>
        <w:shd w:val="clear" w:color="auto" w:fill="FFFFFF"/>
        <w:rPr>
          <w:rFonts w:ascii="Georgia" w:hAnsi="Georgia"/>
          <w:noProof w:val="0"/>
          <w:color w:val="333333"/>
          <w:lang w:val="ru-RU" w:eastAsia="ru-RU"/>
        </w:rPr>
      </w:pPr>
      <w:r w:rsidRPr="00FF2630">
        <w:rPr>
          <w:rFonts w:ascii="Georgia" w:hAnsi="Georgia"/>
          <w:noProof w:val="0"/>
          <w:color w:val="333333"/>
          <w:lang w:val="ru-RU" w:eastAsia="ru-RU"/>
        </w:rPr>
        <w:t> </w:t>
      </w:r>
    </w:p>
    <w:p w14:paraId="29B1659F" w14:textId="77777777" w:rsidR="00FF2630" w:rsidRPr="00FF2630" w:rsidRDefault="00FF2630" w:rsidP="00FF2630">
      <w:pPr>
        <w:shd w:val="clear" w:color="auto" w:fill="FFFFFF"/>
        <w:ind w:firstLine="851"/>
        <w:rPr>
          <w:rFonts w:ascii="Georgia" w:hAnsi="Georgia"/>
          <w:noProof w:val="0"/>
          <w:color w:val="333333"/>
          <w:lang w:val="ru-RU" w:eastAsia="ru-RU"/>
        </w:rPr>
      </w:pPr>
      <w:r w:rsidRPr="00FF2630">
        <w:rPr>
          <w:rFonts w:ascii="Georgia" w:hAnsi="Georgia"/>
          <w:noProof w:val="0"/>
          <w:color w:val="333333"/>
          <w:lang w:val="ru-RU" w:eastAsia="ru-RU"/>
        </w:rPr>
        <w:t> </w:t>
      </w:r>
    </w:p>
    <w:p w14:paraId="15944295" w14:textId="77777777" w:rsidR="00FF2630" w:rsidRPr="00FF2630" w:rsidRDefault="00FF2630" w:rsidP="00FF2630">
      <w:pPr>
        <w:shd w:val="clear" w:color="auto" w:fill="FFFFFF"/>
        <w:ind w:firstLine="851"/>
        <w:rPr>
          <w:rFonts w:ascii="Georgia" w:hAnsi="Georgia"/>
          <w:noProof w:val="0"/>
          <w:color w:val="333333"/>
          <w:lang w:val="ru-RU" w:eastAsia="ru-RU"/>
        </w:rPr>
      </w:pPr>
      <w:proofErr w:type="spellStart"/>
      <w:r w:rsidRPr="00FF2630">
        <w:rPr>
          <w:rFonts w:ascii="Georgia" w:hAnsi="Georgia"/>
          <w:noProof w:val="0"/>
          <w:color w:val="333333"/>
          <w:lang w:val="ru-RU" w:eastAsia="ru-RU"/>
        </w:rPr>
        <w:t>Data</w:t>
      </w:r>
      <w:proofErr w:type="spellEnd"/>
      <w:r w:rsidRPr="00FF2630">
        <w:rPr>
          <w:rFonts w:ascii="Georgia" w:hAnsi="Georgia"/>
          <w:noProof w:val="0"/>
          <w:color w:val="333333"/>
          <w:lang w:val="ru-RU" w:eastAsia="ru-RU"/>
        </w:rPr>
        <w:t xml:space="preserve"> </w:t>
      </w:r>
      <w:proofErr w:type="spellStart"/>
      <w:proofErr w:type="gramStart"/>
      <w:r w:rsidRPr="00FF2630">
        <w:rPr>
          <w:rFonts w:ascii="Georgia" w:hAnsi="Georgia"/>
          <w:noProof w:val="0"/>
          <w:color w:val="333333"/>
          <w:lang w:val="ru-RU" w:eastAsia="ru-RU"/>
        </w:rPr>
        <w:t>completării</w:t>
      </w:r>
      <w:proofErr w:type="spellEnd"/>
      <w:r w:rsidRPr="00FF2630">
        <w:rPr>
          <w:rFonts w:ascii="Georgia" w:hAnsi="Georgia"/>
          <w:noProof w:val="0"/>
          <w:color w:val="333333"/>
          <w:lang w:val="ru-RU" w:eastAsia="ru-RU"/>
        </w:rPr>
        <w:t>:_</w:t>
      </w:r>
      <w:proofErr w:type="gramEnd"/>
      <w:r w:rsidRPr="00FF2630">
        <w:rPr>
          <w:rFonts w:ascii="Georgia" w:hAnsi="Georgia"/>
          <w:noProof w:val="0"/>
          <w:color w:val="333333"/>
          <w:lang w:val="ru-RU" w:eastAsia="ru-RU"/>
        </w:rPr>
        <w:t>_____________________</w:t>
      </w:r>
    </w:p>
    <w:p w14:paraId="73CAFBFB" w14:textId="77777777" w:rsidR="00FF2630" w:rsidRPr="00FF2630" w:rsidRDefault="00FF2630" w:rsidP="00FF2630">
      <w:pPr>
        <w:shd w:val="clear" w:color="auto" w:fill="FFFFFF"/>
        <w:ind w:firstLine="851"/>
        <w:jc w:val="both"/>
        <w:rPr>
          <w:rFonts w:ascii="Georgia" w:hAnsi="Georgia"/>
          <w:noProof w:val="0"/>
          <w:color w:val="333333"/>
          <w:lang w:val="ru-RU" w:eastAsia="ru-RU"/>
        </w:rPr>
      </w:pPr>
      <w:proofErr w:type="spellStart"/>
      <w:r w:rsidRPr="00FF2630">
        <w:rPr>
          <w:rFonts w:ascii="Georgia" w:hAnsi="Georgia"/>
          <w:noProof w:val="0"/>
          <w:color w:val="333333"/>
          <w:lang w:val="ru-RU" w:eastAsia="ru-RU"/>
        </w:rPr>
        <w:t>Semnat</w:t>
      </w:r>
      <w:proofErr w:type="spellEnd"/>
      <w:r w:rsidRPr="00FF2630">
        <w:rPr>
          <w:rFonts w:ascii="Georgia" w:hAnsi="Georgia"/>
          <w:noProof w:val="0"/>
          <w:color w:val="333333"/>
          <w:lang w:val="ru-RU" w:eastAsia="ru-RU"/>
        </w:rPr>
        <w:t>: _____________________________</w:t>
      </w:r>
    </w:p>
    <w:p w14:paraId="4D31D2AE" w14:textId="77777777" w:rsidR="00FF2630" w:rsidRPr="00FF2630" w:rsidRDefault="00FF2630" w:rsidP="00FF2630">
      <w:pPr>
        <w:shd w:val="clear" w:color="auto" w:fill="FFFFFF"/>
        <w:ind w:firstLine="851"/>
        <w:jc w:val="both"/>
        <w:rPr>
          <w:rFonts w:ascii="Georgia" w:hAnsi="Georgia"/>
          <w:noProof w:val="0"/>
          <w:color w:val="333333"/>
          <w:lang w:val="ru-RU" w:eastAsia="ru-RU"/>
        </w:rPr>
      </w:pPr>
      <w:proofErr w:type="spellStart"/>
      <w:r w:rsidRPr="00FF2630">
        <w:rPr>
          <w:rFonts w:ascii="Georgia" w:hAnsi="Georgia"/>
          <w:noProof w:val="0"/>
          <w:color w:val="333333"/>
          <w:lang w:val="ru-RU" w:eastAsia="ru-RU"/>
        </w:rPr>
        <w:t>Nume</w:t>
      </w:r>
      <w:proofErr w:type="spellEnd"/>
      <w:r w:rsidRPr="00FF2630">
        <w:rPr>
          <w:rFonts w:ascii="Georgia" w:hAnsi="Georgia"/>
          <w:noProof w:val="0"/>
          <w:color w:val="333333"/>
          <w:lang w:val="ru-RU" w:eastAsia="ru-RU"/>
        </w:rPr>
        <w:t>/</w:t>
      </w:r>
      <w:proofErr w:type="spellStart"/>
      <w:r w:rsidRPr="00FF2630">
        <w:rPr>
          <w:rFonts w:ascii="Georgia" w:hAnsi="Georgia"/>
          <w:noProof w:val="0"/>
          <w:color w:val="333333"/>
          <w:lang w:val="ru-RU" w:eastAsia="ru-RU"/>
        </w:rPr>
        <w:t>prenume</w:t>
      </w:r>
      <w:proofErr w:type="spellEnd"/>
      <w:r w:rsidRPr="00FF2630">
        <w:rPr>
          <w:rFonts w:ascii="Georgia" w:hAnsi="Georgia"/>
          <w:noProof w:val="0"/>
          <w:color w:val="333333"/>
          <w:lang w:val="ru-RU" w:eastAsia="ru-RU"/>
        </w:rPr>
        <w:t>: __________________________________</w:t>
      </w:r>
    </w:p>
    <w:p w14:paraId="0B6C38DA" w14:textId="77777777" w:rsidR="00FF2630" w:rsidRPr="00FF2630" w:rsidRDefault="00FF2630" w:rsidP="00FF2630">
      <w:pPr>
        <w:shd w:val="clear" w:color="auto" w:fill="FFFFFF"/>
        <w:ind w:firstLine="851"/>
        <w:jc w:val="both"/>
        <w:rPr>
          <w:rFonts w:ascii="Georgia" w:hAnsi="Georgia"/>
          <w:noProof w:val="0"/>
          <w:color w:val="333333"/>
          <w:lang w:val="en-US" w:eastAsia="ru-RU"/>
        </w:rPr>
      </w:pPr>
      <w:proofErr w:type="spellStart"/>
      <w:r w:rsidRPr="00FF2630">
        <w:rPr>
          <w:rFonts w:ascii="Georgia" w:hAnsi="Georgia"/>
          <w:noProof w:val="0"/>
          <w:color w:val="333333"/>
          <w:lang w:val="en-US" w:eastAsia="ru-RU"/>
        </w:rPr>
        <w:t>Funcţia</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în</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cadrul</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persoanei</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juridice</w:t>
      </w:r>
      <w:proofErr w:type="spellEnd"/>
      <w:r w:rsidRPr="00FF2630">
        <w:rPr>
          <w:rFonts w:ascii="Georgia" w:hAnsi="Georgia"/>
          <w:noProof w:val="0"/>
          <w:color w:val="333333"/>
          <w:lang w:val="en-US" w:eastAsia="ru-RU"/>
        </w:rPr>
        <w:t>: ____________________________</w:t>
      </w:r>
    </w:p>
    <w:p w14:paraId="51CDBC4A" w14:textId="77777777" w:rsidR="00FF2630" w:rsidRPr="00FF2630" w:rsidRDefault="00FF2630" w:rsidP="00FF2630">
      <w:pPr>
        <w:shd w:val="clear" w:color="auto" w:fill="FFFFFF"/>
        <w:spacing w:line="276" w:lineRule="atLeast"/>
        <w:ind w:firstLine="851"/>
        <w:jc w:val="both"/>
        <w:rPr>
          <w:rFonts w:ascii="Georgia" w:hAnsi="Georgia"/>
          <w:noProof w:val="0"/>
          <w:color w:val="333333"/>
          <w:lang w:val="en-US" w:eastAsia="ru-RU"/>
        </w:rPr>
      </w:pPr>
      <w:proofErr w:type="spellStart"/>
      <w:r w:rsidRPr="00FF2630">
        <w:rPr>
          <w:rFonts w:ascii="Georgia" w:hAnsi="Georgia"/>
          <w:noProof w:val="0"/>
          <w:color w:val="333333"/>
          <w:lang w:val="en-US" w:eastAsia="ru-RU"/>
        </w:rPr>
        <w:t>Denumirea</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persoanei</w:t>
      </w:r>
      <w:proofErr w:type="spellEnd"/>
      <w:r w:rsidRPr="00FF2630">
        <w:rPr>
          <w:rFonts w:ascii="Georgia" w:hAnsi="Georgia"/>
          <w:noProof w:val="0"/>
          <w:color w:val="333333"/>
          <w:lang w:val="en-US" w:eastAsia="ru-RU"/>
        </w:rPr>
        <w:t xml:space="preserve"> </w:t>
      </w:r>
      <w:proofErr w:type="spellStart"/>
      <w:proofErr w:type="gramStart"/>
      <w:r w:rsidRPr="00FF2630">
        <w:rPr>
          <w:rFonts w:ascii="Georgia" w:hAnsi="Georgia"/>
          <w:noProof w:val="0"/>
          <w:color w:val="333333"/>
          <w:lang w:val="en-US" w:eastAsia="ru-RU"/>
        </w:rPr>
        <w:t>juridice</w:t>
      </w:r>
      <w:proofErr w:type="spellEnd"/>
      <w:r w:rsidRPr="00FF2630">
        <w:rPr>
          <w:rFonts w:ascii="Georgia" w:hAnsi="Georgia"/>
          <w:noProof w:val="0"/>
          <w:color w:val="333333"/>
          <w:lang w:val="en-US" w:eastAsia="ru-RU"/>
        </w:rPr>
        <w:t>  _</w:t>
      </w:r>
      <w:proofErr w:type="gramEnd"/>
      <w:r w:rsidRPr="00FF2630">
        <w:rPr>
          <w:rFonts w:ascii="Georgia" w:hAnsi="Georgia"/>
          <w:noProof w:val="0"/>
          <w:color w:val="333333"/>
          <w:lang w:val="en-US" w:eastAsia="ru-RU"/>
        </w:rPr>
        <w:t>_______________________</w:t>
      </w:r>
    </w:p>
    <w:p w14:paraId="5CBD4C75" w14:textId="77777777" w:rsidR="00FF2630" w:rsidRPr="00FF2630" w:rsidRDefault="00FF2630" w:rsidP="00FF2630">
      <w:pPr>
        <w:shd w:val="clear" w:color="auto" w:fill="FFFFFF"/>
        <w:spacing w:line="276" w:lineRule="atLeast"/>
        <w:ind w:firstLine="851"/>
        <w:jc w:val="both"/>
        <w:rPr>
          <w:rFonts w:ascii="Georgia" w:hAnsi="Georgia"/>
          <w:noProof w:val="0"/>
          <w:color w:val="333333"/>
          <w:lang w:val="en-US" w:eastAsia="ru-RU"/>
        </w:rPr>
      </w:pPr>
      <w:r w:rsidRPr="00FF2630">
        <w:rPr>
          <w:rFonts w:ascii="Georgia" w:hAnsi="Georgia"/>
          <w:noProof w:val="0"/>
          <w:color w:val="333333"/>
          <w:lang w:val="en-US" w:eastAsia="ru-RU"/>
        </w:rPr>
        <w:t xml:space="preserve">IDNO al </w:t>
      </w:r>
      <w:proofErr w:type="spellStart"/>
      <w:r w:rsidRPr="00FF2630">
        <w:rPr>
          <w:rFonts w:ascii="Georgia" w:hAnsi="Georgia"/>
          <w:noProof w:val="0"/>
          <w:color w:val="333333"/>
          <w:lang w:val="en-US" w:eastAsia="ru-RU"/>
        </w:rPr>
        <w:t>persoanei</w:t>
      </w:r>
      <w:proofErr w:type="spellEnd"/>
      <w:r w:rsidRPr="00FF2630">
        <w:rPr>
          <w:rFonts w:ascii="Georgia" w:hAnsi="Georgia"/>
          <w:noProof w:val="0"/>
          <w:color w:val="333333"/>
          <w:lang w:val="en-US" w:eastAsia="ru-RU"/>
        </w:rPr>
        <w:t xml:space="preserve"> </w:t>
      </w:r>
      <w:proofErr w:type="spellStart"/>
      <w:r w:rsidRPr="00FF2630">
        <w:rPr>
          <w:rFonts w:ascii="Georgia" w:hAnsi="Georgia"/>
          <w:noProof w:val="0"/>
          <w:color w:val="333333"/>
          <w:lang w:val="en-US" w:eastAsia="ru-RU"/>
        </w:rPr>
        <w:t>juridice</w:t>
      </w:r>
      <w:proofErr w:type="spellEnd"/>
      <w:r w:rsidRPr="00FF2630">
        <w:rPr>
          <w:rFonts w:ascii="Georgia" w:hAnsi="Georgia"/>
          <w:noProof w:val="0"/>
          <w:color w:val="333333"/>
          <w:lang w:val="en-US" w:eastAsia="ru-RU"/>
        </w:rPr>
        <w:t xml:space="preserve"> _____________________________</w:t>
      </w:r>
    </w:p>
    <w:p w14:paraId="170D0E22" w14:textId="77777777" w:rsidR="00FF2630" w:rsidRPr="00FF2630" w:rsidRDefault="00FF2630" w:rsidP="006C4C0E">
      <w:pPr>
        <w:tabs>
          <w:tab w:val="left" w:leader="underscore" w:pos="6465"/>
          <w:tab w:val="right" w:leader="underscore" w:pos="9777"/>
        </w:tabs>
        <w:spacing w:line="302" w:lineRule="auto"/>
        <w:rPr>
          <w:rFonts w:eastAsia="PMingLiU"/>
          <w:lang w:val="en-US" w:eastAsia="zh-CN"/>
        </w:rPr>
      </w:pPr>
    </w:p>
    <w:p w14:paraId="06586FE9" w14:textId="77777777" w:rsidR="00FF2630" w:rsidRDefault="00FF2630" w:rsidP="006C4C0E">
      <w:pPr>
        <w:tabs>
          <w:tab w:val="left" w:leader="underscore" w:pos="6465"/>
          <w:tab w:val="right" w:leader="underscore" w:pos="9777"/>
        </w:tabs>
        <w:spacing w:line="302" w:lineRule="auto"/>
        <w:rPr>
          <w:rFonts w:eastAsia="PMingLiU"/>
          <w:lang w:eastAsia="zh-CN"/>
        </w:rPr>
      </w:pPr>
    </w:p>
    <w:p w14:paraId="09CA008F" w14:textId="77777777" w:rsidR="00FF2630" w:rsidRDefault="00FF2630" w:rsidP="006C4C0E">
      <w:pPr>
        <w:tabs>
          <w:tab w:val="left" w:leader="underscore" w:pos="6465"/>
          <w:tab w:val="right" w:leader="underscore" w:pos="9777"/>
        </w:tabs>
        <w:spacing w:line="302" w:lineRule="auto"/>
        <w:rPr>
          <w:rFonts w:eastAsia="PMingLiU"/>
          <w:lang w:eastAsia="zh-CN"/>
        </w:rPr>
      </w:pPr>
    </w:p>
    <w:p w14:paraId="2584294B" w14:textId="77777777" w:rsidR="00FF2630" w:rsidRDefault="00FF2630" w:rsidP="006C4C0E">
      <w:pPr>
        <w:tabs>
          <w:tab w:val="left" w:leader="underscore" w:pos="6465"/>
          <w:tab w:val="right" w:leader="underscore" w:pos="9777"/>
        </w:tabs>
        <w:spacing w:line="302" w:lineRule="auto"/>
        <w:rPr>
          <w:rFonts w:eastAsia="PMingLiU"/>
          <w:lang w:eastAsia="zh-CN"/>
        </w:rPr>
      </w:pPr>
    </w:p>
    <w:p w14:paraId="5A30F6B0" w14:textId="77777777" w:rsidR="00FF2630" w:rsidRDefault="00FF2630" w:rsidP="006C4C0E">
      <w:pPr>
        <w:tabs>
          <w:tab w:val="left" w:leader="underscore" w:pos="6465"/>
          <w:tab w:val="right" w:leader="underscore" w:pos="9777"/>
        </w:tabs>
        <w:spacing w:line="302" w:lineRule="auto"/>
        <w:rPr>
          <w:rFonts w:eastAsia="PMingLiU"/>
          <w:lang w:eastAsia="zh-CN"/>
        </w:rPr>
      </w:pPr>
    </w:p>
    <w:p w14:paraId="2374B2FA" w14:textId="77777777" w:rsidR="00FF2630" w:rsidRDefault="00FF2630" w:rsidP="006C4C0E">
      <w:pPr>
        <w:tabs>
          <w:tab w:val="left" w:leader="underscore" w:pos="6465"/>
          <w:tab w:val="right" w:leader="underscore" w:pos="9777"/>
        </w:tabs>
        <w:spacing w:line="302" w:lineRule="auto"/>
        <w:rPr>
          <w:rFonts w:eastAsia="PMingLiU"/>
          <w:lang w:eastAsia="zh-CN"/>
        </w:rPr>
      </w:pPr>
    </w:p>
    <w:p w14:paraId="4F02F005" w14:textId="77777777" w:rsidR="00FF2630" w:rsidRDefault="00FF2630" w:rsidP="006C4C0E">
      <w:pPr>
        <w:tabs>
          <w:tab w:val="left" w:leader="underscore" w:pos="6465"/>
          <w:tab w:val="right" w:leader="underscore" w:pos="9777"/>
        </w:tabs>
        <w:spacing w:line="302" w:lineRule="auto"/>
        <w:rPr>
          <w:rFonts w:eastAsia="PMingLiU"/>
          <w:lang w:eastAsia="zh-CN"/>
        </w:rPr>
      </w:pPr>
    </w:p>
    <w:p w14:paraId="3EBEC96E" w14:textId="77777777" w:rsidR="00FF2630" w:rsidRDefault="00FF2630" w:rsidP="006C4C0E">
      <w:pPr>
        <w:tabs>
          <w:tab w:val="left" w:leader="underscore" w:pos="6465"/>
          <w:tab w:val="right" w:leader="underscore" w:pos="9777"/>
        </w:tabs>
        <w:spacing w:line="302" w:lineRule="auto"/>
        <w:rPr>
          <w:rFonts w:eastAsia="PMingLiU"/>
          <w:lang w:eastAsia="zh-CN"/>
        </w:rPr>
      </w:pPr>
    </w:p>
    <w:p w14:paraId="38426418" w14:textId="77777777" w:rsidR="00FF2630" w:rsidRDefault="00FF2630" w:rsidP="006C4C0E">
      <w:pPr>
        <w:tabs>
          <w:tab w:val="left" w:leader="underscore" w:pos="6465"/>
          <w:tab w:val="right" w:leader="underscore" w:pos="9777"/>
        </w:tabs>
        <w:spacing w:line="302" w:lineRule="auto"/>
        <w:rPr>
          <w:rFonts w:eastAsia="PMingLiU"/>
          <w:lang w:eastAsia="zh-CN"/>
        </w:rPr>
      </w:pPr>
    </w:p>
    <w:p w14:paraId="6606AC1B" w14:textId="77777777" w:rsidR="00FF2630" w:rsidRDefault="00FF2630" w:rsidP="006C4C0E">
      <w:pPr>
        <w:tabs>
          <w:tab w:val="left" w:leader="underscore" w:pos="6465"/>
          <w:tab w:val="right" w:leader="underscore" w:pos="9777"/>
        </w:tabs>
        <w:spacing w:line="302" w:lineRule="auto"/>
        <w:rPr>
          <w:rFonts w:eastAsia="PMingLiU"/>
          <w:lang w:eastAsia="zh-CN"/>
        </w:rPr>
      </w:pPr>
    </w:p>
    <w:p w14:paraId="29057B46" w14:textId="77777777" w:rsidR="00FF2630" w:rsidRDefault="00FF2630" w:rsidP="006C4C0E">
      <w:pPr>
        <w:tabs>
          <w:tab w:val="left" w:leader="underscore" w:pos="6465"/>
          <w:tab w:val="right" w:leader="underscore" w:pos="9777"/>
        </w:tabs>
        <w:spacing w:line="302" w:lineRule="auto"/>
        <w:rPr>
          <w:rFonts w:eastAsia="PMingLiU"/>
          <w:lang w:eastAsia="zh-CN"/>
        </w:rPr>
      </w:pPr>
    </w:p>
    <w:p w14:paraId="525702BF" w14:textId="77777777" w:rsidR="00FF2630" w:rsidRDefault="00FF2630" w:rsidP="006C4C0E">
      <w:pPr>
        <w:tabs>
          <w:tab w:val="left" w:leader="underscore" w:pos="6465"/>
          <w:tab w:val="right" w:leader="underscore" w:pos="9777"/>
        </w:tabs>
        <w:spacing w:line="302" w:lineRule="auto"/>
        <w:rPr>
          <w:rFonts w:eastAsia="PMingLiU"/>
          <w:lang w:eastAsia="zh-CN"/>
        </w:rPr>
      </w:pPr>
    </w:p>
    <w:p w14:paraId="6F113CD0" w14:textId="77777777" w:rsidR="00FF2630" w:rsidRPr="00FF430B" w:rsidRDefault="00FF2630"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lastRenderedPageBreak/>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6398F343" w14:textId="77777777" w:rsidR="0097496A" w:rsidRPr="001101B6" w:rsidRDefault="0003591A" w:rsidP="0097496A">
      <w:pPr>
        <w:shd w:val="clear" w:color="auto" w:fill="FFFFFF"/>
        <w:spacing w:before="120"/>
        <w:rPr>
          <w:b/>
        </w:rPr>
      </w:pPr>
      <w:r w:rsidRPr="00D91662">
        <w:rPr>
          <w:b/>
        </w:rPr>
        <w:t>Obiectul</w:t>
      </w:r>
      <w:r w:rsidR="00601393">
        <w:rPr>
          <w:lang w:eastAsia="ru-RU"/>
        </w:rPr>
        <w:t xml:space="preserve">: </w:t>
      </w:r>
      <w:bookmarkStart w:id="63" w:name="_Hlk104278832"/>
      <w:r w:rsidR="0097496A">
        <w:rPr>
          <w:b/>
        </w:rPr>
        <w:t xml:space="preserve">achiziționarea Lucrărilor de </w:t>
      </w:r>
      <w:r w:rsidR="0097496A" w:rsidRPr="001101B6">
        <w:rPr>
          <w:b/>
        </w:rPr>
        <w:t>r</w:t>
      </w:r>
      <w:r w:rsidR="0097496A" w:rsidRPr="001101B6">
        <w:rPr>
          <w:b/>
          <w:shd w:val="clear" w:color="auto" w:fill="FFFFFF" w:themeFill="background1"/>
          <w:lang w:eastAsia="ru-RU"/>
        </w:rPr>
        <w:t>eparatie unei portiuni de strada Păcii din s.Palanca r/l Stefan Voda</w:t>
      </w:r>
    </w:p>
    <w:bookmarkEnd w:id="63"/>
    <w:p w14:paraId="2BC14B59" w14:textId="025241AC" w:rsidR="00943B88" w:rsidRDefault="0003591A" w:rsidP="0097496A">
      <w:pPr>
        <w:shd w:val="clear" w:color="auto" w:fill="FFFFFF"/>
        <w:spacing w:before="120"/>
      </w:pPr>
      <w:r w:rsidRPr="00D91662">
        <w:rPr>
          <w:b/>
        </w:rPr>
        <w:t>Autoritatea contractantă</w:t>
      </w:r>
      <w:r w:rsidR="00FC472C" w:rsidRPr="00FC472C">
        <w:rPr>
          <w:lang w:eastAsia="ru-RU"/>
        </w:rPr>
        <w:t xml:space="preserve"> </w:t>
      </w:r>
      <w:sdt>
        <w:sdtPr>
          <w:tag w:val="goog_rdk_0"/>
          <w:id w:val="1753624847"/>
        </w:sdtPr>
        <w:sdtEndPr/>
        <w:sdtContent>
          <w:r w:rsidR="0097496A" w:rsidRPr="0037221A">
            <w:rPr>
              <w:b/>
            </w:rPr>
            <w:t xml:space="preserve">primăria </w:t>
          </w:r>
          <w:r w:rsidR="0097496A" w:rsidRPr="00136818">
            <w:rPr>
              <w:b/>
              <w:u w:val="single"/>
              <w:shd w:val="clear" w:color="auto" w:fill="FFFFFF" w:themeFill="background1"/>
              <w:lang w:eastAsia="ru-RU"/>
            </w:rPr>
            <w:t>Palanca r/l Stefan Voda</w:t>
          </w:r>
        </w:sdtContent>
      </w:sdt>
      <w:r w:rsidRPr="00FF430B">
        <w:t> </w:t>
      </w:r>
    </w:p>
    <w:p w14:paraId="5F3D0C63" w14:textId="0313DAE6" w:rsidR="00233538" w:rsidRPr="00FC472C" w:rsidRDefault="0003591A" w:rsidP="00943B88">
      <w:pPr>
        <w:ind w:right="567"/>
        <w:rPr>
          <w:b/>
        </w:rPr>
      </w:pPr>
      <w:r w:rsidRPr="00FF430B">
        <w:t xml:space="preserve">. </w:t>
      </w:r>
      <w:r w:rsidRPr="00FC472C">
        <w:rPr>
          <w:b/>
        </w:rPr>
        <w:t>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lastRenderedPageBreak/>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630D8AD0" w:rsidR="000E4D7D" w:rsidRDefault="00601393" w:rsidP="00196AB4">
      <w:pPr>
        <w:ind w:firstLine="709"/>
        <w:jc w:val="both"/>
        <w:rPr>
          <w:b/>
          <w:sz w:val="32"/>
          <w:szCs w:val="32"/>
          <w:u w:val="single"/>
        </w:rPr>
      </w:pPr>
      <w:r>
        <w:rPr>
          <w:b/>
          <w:sz w:val="32"/>
          <w:szCs w:val="32"/>
          <w:u w:val="single"/>
        </w:rPr>
        <w:t>Caietele</w:t>
      </w:r>
      <w:r w:rsidR="00FC472C" w:rsidRPr="00A83B06">
        <w:rPr>
          <w:b/>
          <w:sz w:val="32"/>
          <w:szCs w:val="32"/>
          <w:u w:val="single"/>
        </w:rPr>
        <w:t xml:space="preserve"> de sarcini se anexează</w:t>
      </w:r>
      <w:r w:rsidR="00940137" w:rsidRPr="00A83B06">
        <w:rPr>
          <w:b/>
          <w:sz w:val="32"/>
          <w:szCs w:val="32"/>
          <w:u w:val="single"/>
        </w:rPr>
        <w:t xml:space="preserve"> în SIA RSAP  în format PDF</w:t>
      </w:r>
    </w:p>
    <w:p w14:paraId="19932F7F" w14:textId="7D0333EF" w:rsidR="00601393" w:rsidRPr="00601393" w:rsidRDefault="00601393" w:rsidP="00601393">
      <w:pPr>
        <w:ind w:firstLine="709"/>
        <w:jc w:val="center"/>
        <w:rPr>
          <w:sz w:val="32"/>
          <w:szCs w:val="32"/>
        </w:rPr>
      </w:pPr>
      <w:r w:rsidRPr="00601393">
        <w:rPr>
          <w:sz w:val="32"/>
          <w:szCs w:val="32"/>
        </w:rPr>
        <w:t>Caietul de sarcini 1</w:t>
      </w: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61A5092B" w14:textId="77777777" w:rsidR="00806E2B" w:rsidRPr="00FF430B" w:rsidRDefault="00806E2B" w:rsidP="00196AB4">
      <w:pPr>
        <w:pStyle w:val="a"/>
        <w:numPr>
          <w:ilvl w:val="0"/>
          <w:numId w:val="0"/>
        </w:numPr>
        <w:ind w:right="-1"/>
      </w:pPr>
    </w:p>
    <w:p w14:paraId="135D94E2" w14:textId="77777777" w:rsidR="00806E2B" w:rsidRDefault="00806E2B" w:rsidP="00196AB4">
      <w:pPr>
        <w:pStyle w:val="a"/>
        <w:numPr>
          <w:ilvl w:val="0"/>
          <w:numId w:val="0"/>
        </w:numPr>
        <w:ind w:right="-1"/>
        <w:rPr>
          <w:i/>
        </w:rPr>
      </w:pPr>
    </w:p>
    <w:p w14:paraId="7DCE8976" w14:textId="77777777" w:rsidR="00A83B06" w:rsidRDefault="00A83B06" w:rsidP="00196AB4">
      <w:pPr>
        <w:pStyle w:val="a"/>
        <w:numPr>
          <w:ilvl w:val="0"/>
          <w:numId w:val="0"/>
        </w:numPr>
        <w:ind w:right="-1"/>
        <w:rPr>
          <w:i/>
        </w:rPr>
      </w:pPr>
    </w:p>
    <w:p w14:paraId="777C7291" w14:textId="77777777" w:rsidR="00A83B06" w:rsidRDefault="00A83B06" w:rsidP="00196AB4">
      <w:pPr>
        <w:pStyle w:val="a"/>
        <w:numPr>
          <w:ilvl w:val="0"/>
          <w:numId w:val="0"/>
        </w:numPr>
        <w:ind w:right="-1"/>
        <w:rPr>
          <w:i/>
        </w:rPr>
      </w:pPr>
    </w:p>
    <w:p w14:paraId="7C442ADE" w14:textId="77777777" w:rsidR="00A83B06" w:rsidRDefault="00A83B06" w:rsidP="00196AB4">
      <w:pPr>
        <w:pStyle w:val="a"/>
        <w:numPr>
          <w:ilvl w:val="0"/>
          <w:numId w:val="0"/>
        </w:numPr>
        <w:ind w:right="-1"/>
        <w:rPr>
          <w:i/>
        </w:rPr>
      </w:pPr>
    </w:p>
    <w:p w14:paraId="49CEF720" w14:textId="77777777" w:rsidR="00A87180" w:rsidRDefault="00A87180" w:rsidP="00196AB4">
      <w:pPr>
        <w:pStyle w:val="a"/>
        <w:numPr>
          <w:ilvl w:val="0"/>
          <w:numId w:val="0"/>
        </w:numPr>
        <w:ind w:right="-1"/>
        <w:rPr>
          <w:i/>
        </w:rPr>
      </w:pPr>
    </w:p>
    <w:p w14:paraId="67E715FA" w14:textId="378BD70C" w:rsidR="00A83B06" w:rsidRDefault="00A83B06" w:rsidP="00196AB4">
      <w:pPr>
        <w:pStyle w:val="a"/>
        <w:numPr>
          <w:ilvl w:val="0"/>
          <w:numId w:val="0"/>
        </w:numPr>
        <w:ind w:right="-1"/>
        <w:rPr>
          <w:i/>
        </w:rPr>
      </w:pPr>
    </w:p>
    <w:p w14:paraId="0AC5C672" w14:textId="605ACA25" w:rsidR="0097496A" w:rsidRDefault="0097496A" w:rsidP="00196AB4">
      <w:pPr>
        <w:pStyle w:val="a"/>
        <w:numPr>
          <w:ilvl w:val="0"/>
          <w:numId w:val="0"/>
        </w:numPr>
        <w:ind w:right="-1"/>
        <w:rPr>
          <w:i/>
        </w:rPr>
      </w:pPr>
    </w:p>
    <w:p w14:paraId="1609D944" w14:textId="12E0C7CB" w:rsidR="0097496A" w:rsidRDefault="0097496A" w:rsidP="00196AB4">
      <w:pPr>
        <w:pStyle w:val="a"/>
        <w:numPr>
          <w:ilvl w:val="0"/>
          <w:numId w:val="0"/>
        </w:numPr>
        <w:ind w:right="-1"/>
        <w:rPr>
          <w:i/>
        </w:rPr>
      </w:pPr>
    </w:p>
    <w:p w14:paraId="545D722A" w14:textId="1FF190AC" w:rsidR="0097496A" w:rsidRDefault="0097496A" w:rsidP="00196AB4">
      <w:pPr>
        <w:pStyle w:val="a"/>
        <w:numPr>
          <w:ilvl w:val="0"/>
          <w:numId w:val="0"/>
        </w:numPr>
        <w:ind w:right="-1"/>
        <w:rPr>
          <w:i/>
        </w:rPr>
      </w:pPr>
    </w:p>
    <w:p w14:paraId="1147E10B" w14:textId="0D910C36" w:rsidR="0097496A" w:rsidRDefault="0097496A" w:rsidP="00196AB4">
      <w:pPr>
        <w:pStyle w:val="a"/>
        <w:numPr>
          <w:ilvl w:val="0"/>
          <w:numId w:val="0"/>
        </w:numPr>
        <w:ind w:right="-1"/>
        <w:rPr>
          <w:i/>
        </w:rPr>
      </w:pPr>
    </w:p>
    <w:p w14:paraId="108E235A" w14:textId="37EEDBDC" w:rsidR="0097496A" w:rsidRDefault="0097496A" w:rsidP="00196AB4">
      <w:pPr>
        <w:pStyle w:val="a"/>
        <w:numPr>
          <w:ilvl w:val="0"/>
          <w:numId w:val="0"/>
        </w:numPr>
        <w:ind w:right="-1"/>
        <w:rPr>
          <w:i/>
        </w:rPr>
      </w:pPr>
    </w:p>
    <w:p w14:paraId="6175482F" w14:textId="6B5F14EE" w:rsidR="0097496A" w:rsidRDefault="0097496A" w:rsidP="00196AB4">
      <w:pPr>
        <w:pStyle w:val="a"/>
        <w:numPr>
          <w:ilvl w:val="0"/>
          <w:numId w:val="0"/>
        </w:numPr>
        <w:ind w:right="-1"/>
        <w:rPr>
          <w:i/>
        </w:rPr>
      </w:pPr>
    </w:p>
    <w:p w14:paraId="39B2D0D8" w14:textId="77777777" w:rsidR="0097496A" w:rsidRDefault="0097496A" w:rsidP="00196AB4">
      <w:pPr>
        <w:pStyle w:val="a"/>
        <w:numPr>
          <w:ilvl w:val="0"/>
          <w:numId w:val="0"/>
        </w:numPr>
        <w:ind w:right="-1"/>
        <w:rPr>
          <w:i/>
        </w:rPr>
      </w:pPr>
    </w:p>
    <w:p w14:paraId="2742F901" w14:textId="77777777" w:rsidR="00A83B06" w:rsidRPr="00FF430B" w:rsidRDefault="00A83B06" w:rsidP="00196AB4">
      <w:pPr>
        <w:pStyle w:val="a"/>
        <w:numPr>
          <w:ilvl w:val="0"/>
          <w:numId w:val="0"/>
        </w:numPr>
        <w:ind w:right="-1"/>
        <w:rPr>
          <w:i/>
        </w:rPr>
      </w:pPr>
    </w:p>
    <w:tbl>
      <w:tblPr>
        <w:tblW w:w="10032" w:type="dxa"/>
        <w:tblInd w:w="-426" w:type="dxa"/>
        <w:tblLayout w:type="fixed"/>
        <w:tblLook w:val="04A0" w:firstRow="1" w:lastRow="0" w:firstColumn="1" w:lastColumn="0" w:noHBand="0" w:noVBand="1"/>
      </w:tblPr>
      <w:tblGrid>
        <w:gridCol w:w="10032"/>
      </w:tblGrid>
      <w:tr w:rsidR="00A20ACF" w:rsidRPr="00EC30C2" w14:paraId="4EE84C8A" w14:textId="77777777" w:rsidTr="009027A8">
        <w:trPr>
          <w:trHeight w:val="697"/>
        </w:trPr>
        <w:tc>
          <w:tcPr>
            <w:tcW w:w="10032"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22881C4" w14:textId="4ECBCA4A" w:rsidR="00460653" w:rsidRPr="00266A18" w:rsidRDefault="00460653" w:rsidP="0097496A">
            <w:pPr>
              <w:shd w:val="clear" w:color="auto" w:fill="FFFFFF" w:themeFill="background1"/>
              <w:tabs>
                <w:tab w:val="left" w:pos="284"/>
                <w:tab w:val="left" w:pos="426"/>
                <w:tab w:val="decimal" w:pos="8364"/>
              </w:tabs>
              <w:spacing w:line="276" w:lineRule="auto"/>
              <w:ind w:left="-111" w:right="-144" w:firstLine="111"/>
              <w:rPr>
                <w:b/>
                <w:bCs/>
                <w:color w:val="000000"/>
              </w:rPr>
            </w:pPr>
            <w:r w:rsidRPr="00DF0B9F">
              <w:rPr>
                <w:lang w:val="en-US"/>
              </w:rPr>
              <w:t>Prezentul contract este încheiat în urma procedurii de achiziție nr. ________________ din data___________________, între</w:t>
            </w:r>
            <w:r w:rsidR="009027A8" w:rsidRPr="009027A8">
              <w:rPr>
                <w:lang w:val="en-US"/>
              </w:rPr>
              <w:t xml:space="preserve"> </w:t>
            </w:r>
            <w:sdt>
              <w:sdtPr>
                <w:tag w:val="goog_rdk_0"/>
                <w:id w:val="1053352805"/>
              </w:sdtPr>
              <w:sdtEndPr/>
              <w:sdtContent>
                <w:r w:rsidR="0097496A" w:rsidRPr="0037221A">
                  <w:rPr>
                    <w:b/>
                  </w:rPr>
                  <w:t xml:space="preserve">primăria </w:t>
                </w:r>
                <w:r w:rsidR="0097496A" w:rsidRPr="00136818">
                  <w:rPr>
                    <w:b/>
                    <w:u w:val="single"/>
                    <w:shd w:val="clear" w:color="auto" w:fill="FFFFFF" w:themeFill="background1"/>
                    <w:lang w:eastAsia="ru-RU"/>
                  </w:rPr>
                  <w:t>Palanca r/l Stefan Voda</w:t>
                </w:r>
              </w:sdtContent>
            </w:sdt>
            <w:r w:rsidR="00A87180" w:rsidRPr="009027A8">
              <w:rPr>
                <w:lang w:val="en-US"/>
              </w:rPr>
              <w:t xml:space="preserve"> </w:t>
            </w:r>
            <w:r w:rsidRPr="009027A8">
              <w:rPr>
                <w:lang w:val="en-US"/>
              </w:rPr>
              <w:t>_, cu sediul în</w:t>
            </w:r>
            <w:r w:rsidR="009027A8" w:rsidRPr="009027A8">
              <w:rPr>
                <w:lang w:val="en-US"/>
              </w:rPr>
              <w:t xml:space="preserve"> </w:t>
            </w:r>
            <w:r w:rsidR="00A87180">
              <w:rPr>
                <w:noProof w:val="0"/>
                <w:shd w:val="clear" w:color="auto" w:fill="FFFFFF" w:themeFill="background1"/>
                <w:lang w:val="en-US" w:eastAsia="ru-RU"/>
              </w:rPr>
              <w:t xml:space="preserve">MD-, </w:t>
            </w:r>
            <w:r w:rsidR="00601393" w:rsidRPr="00326602">
              <w:rPr>
                <w:b/>
                <w:color w:val="000000"/>
              </w:rPr>
              <w:t xml:space="preserve"> </w:t>
            </w:r>
            <w:sdt>
              <w:sdtPr>
                <w:tag w:val="goog_rdk_0"/>
                <w:id w:val="975798873"/>
              </w:sdtPr>
              <w:sdtEndPr/>
              <w:sdtContent>
                <w:r w:rsidR="0097496A" w:rsidRPr="00136818">
                  <w:rPr>
                    <w:b/>
                    <w:u w:val="single"/>
                    <w:shd w:val="clear" w:color="auto" w:fill="FFFFFF" w:themeFill="background1"/>
                    <w:lang w:eastAsia="ru-RU"/>
                  </w:rPr>
                  <w:t>s.Palanca str.Academicianu Ghidirim 12 r/l Stefan Voda</w:t>
                </w:r>
              </w:sdtContent>
            </w:sdt>
            <w:r w:rsidR="00A87180">
              <w:rPr>
                <w:noProof w:val="0"/>
                <w:shd w:val="clear" w:color="auto" w:fill="FFFFFF" w:themeFill="background1"/>
                <w:lang w:val="en-US" w:eastAsia="ru-RU"/>
              </w:rPr>
              <w:t xml:space="preserve">, </w:t>
            </w:r>
            <w:r w:rsidR="00266A18" w:rsidRPr="00266A18">
              <w:rPr>
                <w:b/>
                <w:lang w:val="en-US" w:eastAsia="ru-RU"/>
              </w:rPr>
              <w:t xml:space="preserve"> </w:t>
            </w:r>
            <w:r w:rsidRPr="009027A8">
              <w:rPr>
                <w:lang w:val="en-US"/>
              </w:rPr>
              <w:t xml:space="preserve">telefon: </w:t>
            </w:r>
            <w:r w:rsidR="00266A18" w:rsidRPr="00266A18">
              <w:rPr>
                <w:noProof w:val="0"/>
                <w:shd w:val="clear" w:color="auto" w:fill="FFFFFF" w:themeFill="background1"/>
                <w:lang w:val="en-US" w:eastAsia="ru-RU"/>
              </w:rPr>
              <w:t xml:space="preserve">, </w:t>
            </w:r>
            <w:proofErr w:type="spellStart"/>
            <w:r w:rsidR="00266A18" w:rsidRPr="00266A18">
              <w:rPr>
                <w:noProof w:val="0"/>
                <w:shd w:val="clear" w:color="auto" w:fill="FFFFFF" w:themeFill="background1"/>
                <w:lang w:val="en-US" w:eastAsia="ru-RU"/>
              </w:rPr>
              <w:t>mobil</w:t>
            </w:r>
            <w:proofErr w:type="spellEnd"/>
            <w:r w:rsidR="00A87180">
              <w:rPr>
                <w:noProof w:val="0"/>
                <w:shd w:val="clear" w:color="auto" w:fill="FFFFFF" w:themeFill="background1"/>
                <w:lang w:val="en-US" w:eastAsia="ru-RU"/>
              </w:rPr>
              <w:t xml:space="preserve"> -  </w:t>
            </w:r>
            <w:r w:rsidR="0097496A" w:rsidRPr="00136818">
              <w:rPr>
                <w:b/>
                <w:u w:val="single"/>
                <w:shd w:val="clear" w:color="auto" w:fill="FFFFFF" w:themeFill="background1"/>
                <w:lang w:eastAsia="ru-RU"/>
              </w:rPr>
              <w:t>068258452/   024247401</w:t>
            </w:r>
            <w:r w:rsidR="0097496A">
              <w:rPr>
                <w:b/>
                <w:u w:val="single"/>
                <w:shd w:val="clear" w:color="auto" w:fill="FFFFFF" w:themeFill="background1"/>
                <w:lang w:eastAsia="ru-RU"/>
              </w:rPr>
              <w:t>/ 067100825</w:t>
            </w:r>
            <w:r w:rsidRPr="009027A8">
              <w:rPr>
                <w:lang w:val="en-US"/>
              </w:rPr>
              <w:t xml:space="preserve">, </w:t>
            </w:r>
            <w:r w:rsidR="009157BF" w:rsidRPr="00DF0B9F">
              <w:rPr>
                <w:lang w:val="en-US"/>
              </w:rPr>
              <w:t>IDNO</w:t>
            </w:r>
            <w:r w:rsidRPr="00DF0B9F">
              <w:rPr>
                <w:lang w:val="en-US"/>
              </w:rPr>
              <w:t xml:space="preserve"> </w:t>
            </w:r>
            <w:sdt>
              <w:sdtPr>
                <w:tag w:val="goog_rdk_1"/>
                <w:id w:val="-872608490"/>
              </w:sdtPr>
              <w:sdtEndPr/>
              <w:sdtContent>
                <w:r w:rsidR="0097496A" w:rsidRPr="00136818">
                  <w:rPr>
                    <w:b/>
                    <w:u w:val="single"/>
                    <w:shd w:val="clear" w:color="auto" w:fill="FFFFFF" w:themeFill="background1"/>
                    <w:lang w:eastAsia="ru-RU"/>
                  </w:rPr>
                  <w:t>10076001005372</w:t>
                </w:r>
              </w:sdtContent>
            </w:sdt>
            <w:r w:rsidR="00B51B6E" w:rsidRPr="00DF0B9F">
              <w:rPr>
                <w:lang w:val="en-US"/>
              </w:rPr>
              <w:t xml:space="preserve"> reprezentat prin </w:t>
            </w:r>
            <w:r w:rsidR="00A65107">
              <w:rPr>
                <w:lang w:val="en-US"/>
              </w:rPr>
              <w:t>pr</w:t>
            </w:r>
            <w:r w:rsidR="009027A8">
              <w:rPr>
                <w:lang w:val="en-US"/>
              </w:rPr>
              <w:t>imar</w:t>
            </w:r>
            <w:r w:rsidR="00266A18">
              <w:rPr>
                <w:lang w:val="en-US"/>
              </w:rPr>
              <w:t xml:space="preserve"> </w:t>
            </w:r>
            <w:r w:rsidR="00A87180">
              <w:rPr>
                <w:lang w:val="en-US"/>
              </w:rPr>
              <w:t xml:space="preserve">– </w:t>
            </w:r>
            <w:r w:rsidRPr="00DF0B9F">
              <w:rPr>
                <w:lang w:val="en-US"/>
              </w:rPr>
              <w:t xml:space="preserve">,    </w:t>
            </w:r>
          </w:p>
          <w:p w14:paraId="6706F85E" w14:textId="34826690" w:rsidR="00460653" w:rsidRPr="00DF0B9F" w:rsidRDefault="005D4B79" w:rsidP="00385C85">
            <w:pPr>
              <w:pStyle w:val="af3"/>
              <w:tabs>
                <w:tab w:val="left" w:pos="567"/>
              </w:tabs>
              <w:ind w:firstLine="0"/>
              <w:rPr>
                <w:sz w:val="20"/>
                <w:szCs w:val="20"/>
                <w:lang w:val="en-US"/>
              </w:rPr>
            </w:pPr>
            <w:r w:rsidRPr="00DF0B9F">
              <w:rPr>
                <w:sz w:val="20"/>
                <w:szCs w:val="20"/>
                <w:lang w:val="en-US"/>
              </w:rPr>
              <w:t xml:space="preserve">                                                   </w:t>
            </w:r>
            <w:r w:rsidR="00460653" w:rsidRPr="00DF0B9F">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DF0B9F" w:rsidRDefault="00460653" w:rsidP="00385C85">
            <w:pPr>
              <w:pStyle w:val="af3"/>
              <w:tabs>
                <w:tab w:val="left" w:pos="567"/>
              </w:tabs>
              <w:ind w:firstLine="0"/>
              <w:rPr>
                <w:sz w:val="20"/>
                <w:szCs w:val="20"/>
                <w:lang w:val="en-US"/>
              </w:rPr>
            </w:pPr>
            <w:proofErr w:type="spellStart"/>
            <w:r w:rsidRPr="00DF0B9F">
              <w:rPr>
                <w:lang w:val="en-US"/>
              </w:rPr>
              <w:t>telefon</w:t>
            </w:r>
            <w:proofErr w:type="spellEnd"/>
            <w:r w:rsidRPr="00DF0B9F">
              <w:rPr>
                <w:lang w:val="en-US"/>
              </w:rPr>
              <w:t>: ______________, fax: _____________,</w:t>
            </w:r>
            <w:r w:rsidR="00DF4DCF" w:rsidRPr="00DF0B9F">
              <w:rPr>
                <w:lang w:val="en-US"/>
              </w:rPr>
              <w:t xml:space="preserve"> </w:t>
            </w:r>
            <w:r w:rsidR="009157BF" w:rsidRPr="00DF0B9F">
              <w:rPr>
                <w:lang w:val="en-US"/>
              </w:rPr>
              <w:t>IDNO</w:t>
            </w:r>
            <w:r w:rsidRPr="00DF0B9F">
              <w:rPr>
                <w:lang w:val="en-US"/>
              </w:rPr>
              <w:t xml:space="preserve">________________ </w:t>
            </w:r>
            <w:proofErr w:type="spellStart"/>
            <w:r w:rsidRPr="00DF0B9F">
              <w:rPr>
                <w:lang w:val="en-US"/>
              </w:rPr>
              <w:t>autorizat</w:t>
            </w:r>
            <w:proofErr w:type="spellEnd"/>
            <w:r w:rsidRPr="00DF0B9F">
              <w:rPr>
                <w:lang w:val="en-US"/>
              </w:rPr>
              <w:t xml:space="preserve"> </w:t>
            </w:r>
            <w:proofErr w:type="spellStart"/>
            <w:r w:rsidRPr="00DF0B9F">
              <w:rPr>
                <w:lang w:val="en-US"/>
              </w:rPr>
              <w:t>pentru</w:t>
            </w:r>
            <w:proofErr w:type="spellEnd"/>
            <w:r w:rsidRPr="00DF0B9F">
              <w:rPr>
                <w:lang w:val="en-US"/>
              </w:rPr>
              <w:t xml:space="preserve"> </w:t>
            </w:r>
            <w:proofErr w:type="spellStart"/>
            <w:r w:rsidRPr="00DF0B9F">
              <w:rPr>
                <w:lang w:val="en-US"/>
              </w:rPr>
              <w:t>activitatea</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construcţii</w:t>
            </w:r>
            <w:proofErr w:type="spellEnd"/>
            <w:r w:rsidRPr="00DF0B9F">
              <w:rPr>
                <w:lang w:val="en-US"/>
              </w:rPr>
              <w:t xml:space="preserve">: </w:t>
            </w:r>
            <w:proofErr w:type="spellStart"/>
            <w:r w:rsidRPr="00DF0B9F">
              <w:rPr>
                <w:lang w:val="en-US"/>
              </w:rPr>
              <w:t>autorizaţia</w:t>
            </w:r>
            <w:proofErr w:type="spellEnd"/>
            <w:r w:rsidRPr="00DF0B9F">
              <w:rPr>
                <w:lang w:val="en-US"/>
              </w:rPr>
              <w:t xml:space="preserve"> nr. _______ </w:t>
            </w:r>
            <w:r w:rsidR="0016369C" w:rsidRPr="00DF0B9F">
              <w:rPr>
                <w:lang w:val="en-US"/>
              </w:rPr>
              <w:t>din „</w:t>
            </w:r>
            <w:r w:rsidRPr="00DF0B9F">
              <w:rPr>
                <w:lang w:val="en-US"/>
              </w:rPr>
              <w:t xml:space="preserve">__”______________20__, </w:t>
            </w:r>
            <w:proofErr w:type="spellStart"/>
            <w:r w:rsidRPr="00DF0B9F">
              <w:rPr>
                <w:lang w:val="en-US"/>
              </w:rPr>
              <w:t>eliberată</w:t>
            </w:r>
            <w:proofErr w:type="spellEnd"/>
            <w:r w:rsidRPr="00DF0B9F">
              <w:rPr>
                <w:lang w:val="en-US"/>
              </w:rPr>
              <w:t xml:space="preserve"> de __________________,pe un </w:t>
            </w:r>
            <w:proofErr w:type="spellStart"/>
            <w:r w:rsidRPr="00DF0B9F">
              <w:rPr>
                <w:lang w:val="en-US"/>
              </w:rPr>
              <w:t>termen</w:t>
            </w:r>
            <w:proofErr w:type="spellEnd"/>
            <w:r w:rsidRPr="00DF0B9F">
              <w:rPr>
                <w:lang w:val="en-US"/>
              </w:rPr>
              <w:t xml:space="preserve"> de ____</w:t>
            </w:r>
            <w:r w:rsidR="0016369C" w:rsidRPr="00DF0B9F">
              <w:rPr>
                <w:lang w:val="en-US"/>
              </w:rPr>
              <w:t xml:space="preserve"> ani, </w:t>
            </w:r>
            <w:proofErr w:type="spellStart"/>
            <w:r w:rsidR="0016369C" w:rsidRPr="00DF0B9F">
              <w:rPr>
                <w:lang w:val="en-US"/>
              </w:rPr>
              <w:t>pentru</w:t>
            </w:r>
            <w:proofErr w:type="spellEnd"/>
            <w:r w:rsidR="0016369C" w:rsidRPr="00DF0B9F">
              <w:rPr>
                <w:lang w:val="en-US"/>
              </w:rPr>
              <w:t xml:space="preserve"> </w:t>
            </w:r>
            <w:proofErr w:type="spellStart"/>
            <w:r w:rsidR="0016369C" w:rsidRPr="00DF0B9F">
              <w:rPr>
                <w:lang w:val="en-US"/>
              </w:rPr>
              <w:t>genurile</w:t>
            </w:r>
            <w:proofErr w:type="spellEnd"/>
            <w:r w:rsidR="0016369C" w:rsidRPr="00DF0B9F">
              <w:rPr>
                <w:lang w:val="en-US"/>
              </w:rPr>
              <w:t xml:space="preserve"> de </w:t>
            </w:r>
            <w:proofErr w:type="spellStart"/>
            <w:r w:rsidRPr="00DF0B9F">
              <w:rPr>
                <w:lang w:val="en-US"/>
              </w:rPr>
              <w:t>activitate</w:t>
            </w:r>
            <w:proofErr w:type="spellEnd"/>
            <w:r w:rsidRPr="00DF0B9F">
              <w:rPr>
                <w:lang w:val="en-US"/>
              </w:rPr>
              <w:t>___________________________________,</w:t>
            </w:r>
            <w:r w:rsidR="00CD0EA7" w:rsidRPr="00DF0B9F">
              <w:rPr>
                <w:lang w:val="en-US"/>
              </w:rPr>
              <w:t xml:space="preserve"> </w:t>
            </w:r>
            <w:proofErr w:type="spellStart"/>
            <w:r w:rsidR="00CD0EA7" w:rsidRPr="00DF0B9F">
              <w:rPr>
                <w:lang w:val="en-US"/>
              </w:rPr>
              <w:t>reprezentat</w:t>
            </w:r>
            <w:proofErr w:type="spellEnd"/>
            <w:r w:rsidR="00CD0EA7" w:rsidRPr="00DF0B9F">
              <w:rPr>
                <w:lang w:val="en-US"/>
              </w:rPr>
              <w:t xml:space="preserve"> </w:t>
            </w:r>
            <w:proofErr w:type="spellStart"/>
            <w:r w:rsidR="00CD0EA7" w:rsidRPr="00DF0B9F">
              <w:rPr>
                <w:lang w:val="en-US"/>
              </w:rPr>
              <w:t>prin</w:t>
            </w:r>
            <w:proofErr w:type="spellEnd"/>
            <w:r w:rsidR="00CD0EA7" w:rsidRPr="00DF0B9F">
              <w:rPr>
                <w:lang w:val="en-US"/>
              </w:rPr>
              <w:t xml:space="preserve"> </w:t>
            </w:r>
            <w:r w:rsidRPr="00DF0B9F">
              <w:rPr>
                <w:lang w:val="en-US"/>
              </w:rPr>
              <w:t>__________________</w:t>
            </w:r>
            <w:r w:rsidR="00CD0EA7" w:rsidRPr="00DF0B9F">
              <w:rPr>
                <w:lang w:val="en-US"/>
              </w:rPr>
              <w:t>__________________</w:t>
            </w:r>
            <w:r w:rsidRPr="00DF0B9F">
              <w:rPr>
                <w:lang w:val="en-US"/>
              </w:rPr>
              <w:t xml:space="preserve">_, </w:t>
            </w:r>
            <w:proofErr w:type="spellStart"/>
            <w:r w:rsidRPr="00DF0B9F">
              <w:rPr>
                <w:lang w:val="en-US"/>
              </w:rPr>
              <w:t>în</w:t>
            </w:r>
            <w:proofErr w:type="spellEnd"/>
            <w:r w:rsidRPr="00DF0B9F">
              <w:rPr>
                <w:lang w:val="en-US"/>
              </w:rPr>
              <w:t xml:space="preserve"> </w:t>
            </w:r>
            <w:proofErr w:type="spellStart"/>
            <w:r w:rsidRPr="00DF0B9F">
              <w:rPr>
                <w:lang w:val="en-US"/>
              </w:rPr>
              <w:t>calitate</w:t>
            </w:r>
            <w:proofErr w:type="spellEnd"/>
            <w:r w:rsidR="00CD0EA7" w:rsidRPr="00DF0B9F">
              <w:rPr>
                <w:lang w:val="en-US"/>
              </w:rPr>
              <w:t xml:space="preserve"> de </w:t>
            </w:r>
            <w:proofErr w:type="spellStart"/>
            <w:r w:rsidR="00CD0EA7" w:rsidRPr="00DF0B9F">
              <w:rPr>
                <w:lang w:val="en-US"/>
              </w:rPr>
              <w:t>Antreprenor</w:t>
            </w:r>
            <w:proofErr w:type="spellEnd"/>
            <w:r w:rsidR="00CD0EA7" w:rsidRPr="00DF0B9F">
              <w:rPr>
                <w:lang w:val="en-US"/>
              </w:rPr>
              <w:t xml:space="preserve">, pe de </w:t>
            </w:r>
            <w:proofErr w:type="spellStart"/>
            <w:r w:rsidR="00CD0EA7" w:rsidRPr="00DF0B9F">
              <w:rPr>
                <w:lang w:val="en-US"/>
              </w:rPr>
              <w:t>altă</w:t>
            </w:r>
            <w:proofErr w:type="spellEnd"/>
            <w:r w:rsidR="00CD0EA7" w:rsidRPr="00DF0B9F">
              <w:rPr>
                <w:lang w:val="en-US"/>
              </w:rPr>
              <w:t xml:space="preserve"> </w:t>
            </w:r>
            <w:proofErr w:type="spellStart"/>
            <w:r w:rsidR="00CD0EA7" w:rsidRPr="00DF0B9F">
              <w:rPr>
                <w:lang w:val="en-US"/>
              </w:rPr>
              <w:t>parte</w:t>
            </w:r>
            <w:proofErr w:type="spellEnd"/>
            <w:r w:rsidR="00CD0EA7" w:rsidRPr="00DF0B9F">
              <w:rPr>
                <w:lang w:val="en-US"/>
              </w:rPr>
              <w:t>.</w:t>
            </w:r>
          </w:p>
          <w:p w14:paraId="43F2E82E" w14:textId="77777777" w:rsidR="001A5517" w:rsidRPr="00DF0B9F" w:rsidRDefault="00460653" w:rsidP="00385C85">
            <w:pPr>
              <w:pStyle w:val="af3"/>
              <w:tabs>
                <w:tab w:val="left" w:pos="567"/>
              </w:tabs>
              <w:ind w:firstLine="0"/>
              <w:rPr>
                <w:sz w:val="20"/>
                <w:szCs w:val="20"/>
                <w:lang w:val="en-US"/>
              </w:rPr>
            </w:pPr>
            <w:r w:rsidRPr="00DF0B9F">
              <w:rPr>
                <w:sz w:val="20"/>
                <w:szCs w:val="20"/>
                <w:lang w:val="en-US"/>
              </w:rPr>
              <w:t xml:space="preserve"> (</w:t>
            </w:r>
            <w:proofErr w:type="spellStart"/>
            <w:r w:rsidRPr="00DF0B9F">
              <w:rPr>
                <w:sz w:val="20"/>
                <w:szCs w:val="20"/>
                <w:lang w:val="en-US"/>
              </w:rPr>
              <w:t>numele</w:t>
            </w:r>
            <w:proofErr w:type="spellEnd"/>
            <w:r w:rsidRPr="00DF0B9F">
              <w:rPr>
                <w:sz w:val="20"/>
                <w:szCs w:val="20"/>
                <w:lang w:val="en-US"/>
              </w:rPr>
              <w:t xml:space="preserve"> </w:t>
            </w:r>
            <w:proofErr w:type="spellStart"/>
            <w:r w:rsidRPr="00DF0B9F">
              <w:rPr>
                <w:sz w:val="20"/>
                <w:szCs w:val="20"/>
                <w:lang w:val="en-US"/>
              </w:rPr>
              <w:t>şi</w:t>
            </w:r>
            <w:proofErr w:type="spellEnd"/>
            <w:r w:rsidR="005D4B79" w:rsidRPr="00DF0B9F">
              <w:rPr>
                <w:sz w:val="20"/>
                <w:szCs w:val="20"/>
                <w:lang w:val="en-US"/>
              </w:rPr>
              <w:t xml:space="preserve"> </w:t>
            </w:r>
            <w:proofErr w:type="spellStart"/>
            <w:r w:rsidRPr="00DF0B9F">
              <w:rPr>
                <w:sz w:val="20"/>
                <w:szCs w:val="20"/>
                <w:lang w:val="en-US"/>
              </w:rPr>
              <w:t>funcţia</w:t>
            </w:r>
            <w:proofErr w:type="spellEnd"/>
            <w:r w:rsidRPr="00DF0B9F">
              <w:rPr>
                <w:sz w:val="20"/>
                <w:szCs w:val="20"/>
                <w:lang w:val="en-US"/>
              </w:rPr>
              <w:t xml:space="preserve"> </w:t>
            </w:r>
            <w:proofErr w:type="spellStart"/>
            <w:r w:rsidRPr="00DF0B9F">
              <w:rPr>
                <w:sz w:val="20"/>
                <w:szCs w:val="20"/>
                <w:lang w:val="en-US"/>
              </w:rPr>
              <w:t>conducătorului</w:t>
            </w:r>
            <w:proofErr w:type="spellEnd"/>
            <w:r w:rsidRPr="00DF0B9F">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1F3895C0" w14:textId="77777777" w:rsidR="0097496A" w:rsidRPr="001101B6" w:rsidRDefault="00A156C0" w:rsidP="0097496A">
            <w:pPr>
              <w:shd w:val="clear" w:color="auto" w:fill="FFFFFF"/>
              <w:spacing w:before="120"/>
              <w:rPr>
                <w:b/>
              </w:rPr>
            </w:pPr>
            <w:r w:rsidRPr="00FF430B">
              <w:t xml:space="preserve">1.1. </w:t>
            </w:r>
            <w:r w:rsidR="00460653" w:rsidRPr="00FF430B">
              <w:t>Ant</w:t>
            </w:r>
            <w:r w:rsidR="009027A8">
              <w:t>reprenorul se obligă să execute</w:t>
            </w:r>
            <w:r w:rsidR="00460653" w:rsidRPr="00FF430B">
              <w:rPr>
                <w:i/>
              </w:rPr>
              <w:t xml:space="preserve"> </w:t>
            </w:r>
            <w:r w:rsidR="00601393">
              <w:rPr>
                <w:b/>
                <w:lang w:eastAsia="ru-RU"/>
              </w:rPr>
              <w:t xml:space="preserve"> </w:t>
            </w:r>
            <w:r w:rsidR="0097496A">
              <w:rPr>
                <w:b/>
              </w:rPr>
              <w:t xml:space="preserve">achiziționarea Lucrărilor de </w:t>
            </w:r>
            <w:r w:rsidR="0097496A" w:rsidRPr="001101B6">
              <w:rPr>
                <w:b/>
              </w:rPr>
              <w:t>r</w:t>
            </w:r>
            <w:r w:rsidR="0097496A" w:rsidRPr="001101B6">
              <w:rPr>
                <w:b/>
                <w:shd w:val="clear" w:color="auto" w:fill="FFFFFF" w:themeFill="background1"/>
                <w:lang w:eastAsia="ru-RU"/>
              </w:rPr>
              <w:t>eparatie unei portiuni de strada Păcii din s.Palanca r/l Stefan Voda</w:t>
            </w:r>
          </w:p>
          <w:p w14:paraId="387161EA" w14:textId="58D5AE28" w:rsidR="00460653" w:rsidRPr="00A87180" w:rsidRDefault="00AE303F" w:rsidP="0097496A">
            <w:pPr>
              <w:shd w:val="clear" w:color="auto" w:fill="FFFFFF" w:themeFill="background1"/>
              <w:spacing w:before="120"/>
              <w:jc w:val="both"/>
              <w:rPr>
                <w:b/>
                <w:lang w:eastAsia="ru-RU"/>
              </w:rPr>
            </w:pPr>
            <w:sdt>
              <w:sdtPr>
                <w:tag w:val="goog_rdk_0"/>
                <w:id w:val="1928542714"/>
                <w:showingPlcHdr/>
              </w:sdtPr>
              <w:sdtEndPr/>
              <w:sdtContent>
                <w:r w:rsidR="00A65107">
                  <w:t xml:space="preserve">     </w:t>
                </w:r>
              </w:sdtContent>
            </w:sdt>
            <w:r w:rsidR="00601393">
              <w:rPr>
                <w:b/>
                <w:lang w:eastAsia="ru-RU"/>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61A089C7" w:rsidR="00460653" w:rsidRPr="00DF0B9F" w:rsidRDefault="00A156C0" w:rsidP="00196AB4">
            <w:pPr>
              <w:pStyle w:val="af3"/>
              <w:tabs>
                <w:tab w:val="left" w:pos="567"/>
              </w:tabs>
              <w:spacing w:line="276" w:lineRule="auto"/>
              <w:ind w:firstLine="0"/>
              <w:rPr>
                <w:lang w:val="en-US"/>
              </w:rPr>
            </w:pPr>
            <w:r w:rsidRPr="00DF0B9F">
              <w:rPr>
                <w:lang w:val="en-US"/>
              </w:rPr>
              <w:t xml:space="preserve">2.1. </w:t>
            </w:r>
            <w:proofErr w:type="spellStart"/>
            <w:r w:rsidR="00460653" w:rsidRPr="00DF0B9F">
              <w:rPr>
                <w:lang w:val="en-US"/>
              </w:rPr>
              <w:t>Durata</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contractate</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de </w:t>
            </w:r>
            <w:r w:rsidR="00F12F68">
              <w:rPr>
                <w:lang w:val="en-US"/>
              </w:rPr>
              <w:t xml:space="preserve">o </w:t>
            </w:r>
            <w:proofErr w:type="spellStart"/>
            <w:r w:rsidR="00F12F68">
              <w:rPr>
                <w:lang w:val="en-US"/>
              </w:rPr>
              <w:t>lună</w:t>
            </w:r>
            <w:proofErr w:type="spellEnd"/>
            <w:r w:rsidR="005D4B79"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ordinului</w:t>
            </w:r>
            <w:proofErr w:type="spellEnd"/>
            <w:r w:rsidR="00460653" w:rsidRPr="00DF0B9F">
              <w:rPr>
                <w:lang w:val="en-US"/>
              </w:rPr>
              <w:t xml:space="preserve"> de </w:t>
            </w:r>
            <w:proofErr w:type="spellStart"/>
            <w:r w:rsidR="00460653" w:rsidRPr="00DF0B9F">
              <w:rPr>
                <w:lang w:val="en-US"/>
              </w:rPr>
              <w:t>începere</w:t>
            </w:r>
            <w:proofErr w:type="spellEnd"/>
            <w:r w:rsidR="00460653" w:rsidRPr="00DF0B9F">
              <w:rPr>
                <w:lang w:val="en-US"/>
              </w:rPr>
              <w:t xml:space="preserv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execuţiei</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asigurării</w:t>
            </w:r>
            <w:proofErr w:type="spellEnd"/>
            <w:r w:rsidR="00460653" w:rsidRPr="00DF0B9F">
              <w:rPr>
                <w:lang w:val="en-US"/>
              </w:rPr>
              <w:t xml:space="preserve"> </w:t>
            </w:r>
            <w:proofErr w:type="spellStart"/>
            <w:r w:rsidR="00460653" w:rsidRPr="00DF0B9F">
              <w:rPr>
                <w:lang w:val="en-US"/>
              </w:rPr>
              <w:t>lucrului</w:t>
            </w:r>
            <w:proofErr w:type="spellEnd"/>
            <w:r w:rsidR="00460653" w:rsidRPr="00DF0B9F">
              <w:rPr>
                <w:lang w:val="en-US"/>
              </w:rPr>
              <w:t xml:space="preserve"> </w:t>
            </w:r>
            <w:proofErr w:type="spellStart"/>
            <w:r w:rsidR="00460653" w:rsidRPr="00DF0B9F">
              <w:rPr>
                <w:lang w:val="en-US"/>
              </w:rPr>
              <w:t>ritmic</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r w:rsidR="005D4B79" w:rsidRPr="00DF0B9F">
              <w:rPr>
                <w:lang w:val="en-US"/>
              </w:rPr>
              <w:t>-</w:t>
            </w:r>
            <w:r w:rsidR="00460653" w:rsidRPr="00DF0B9F">
              <w:rPr>
                <w:lang w:val="en-US"/>
              </w:rPr>
              <w:t>ordonatorul</w:t>
            </w:r>
            <w:proofErr w:type="spellEnd"/>
            <w:r w:rsidR="00460653" w:rsidRPr="00DF0B9F">
              <w:rPr>
                <w:lang w:val="en-US"/>
              </w:rPr>
              <w:t xml:space="preserve"> de </w:t>
            </w:r>
            <w:proofErr w:type="spellStart"/>
            <w:r w:rsidR="00460653" w:rsidRPr="00DF0B9F">
              <w:rPr>
                <w:lang w:val="en-US"/>
              </w:rPr>
              <w:t>credite</w:t>
            </w:r>
            <w:proofErr w:type="spellEnd"/>
            <w:r w:rsidR="00460653" w:rsidRPr="00DF0B9F">
              <w:rPr>
                <w:lang w:val="en-US"/>
              </w:rPr>
              <w:t>.</w:t>
            </w:r>
          </w:p>
          <w:p w14:paraId="0D18755A"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2.2.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conform </w:t>
            </w:r>
            <w:proofErr w:type="spellStart"/>
            <w:r w:rsidR="00460653" w:rsidRPr="00DF0B9F">
              <w:rPr>
                <w:lang w:val="en-US"/>
              </w:rPr>
              <w:t>specificaţiei</w:t>
            </w:r>
            <w:proofErr w:type="spellEnd"/>
            <w:r w:rsidR="00460653" w:rsidRPr="00DF0B9F">
              <w:rPr>
                <w:lang w:val="en-US"/>
              </w:rPr>
              <w:t xml:space="preserve"> din </w:t>
            </w:r>
            <w:proofErr w:type="spellStart"/>
            <w:r w:rsidR="00460653" w:rsidRPr="00DF0B9F">
              <w:rPr>
                <w:lang w:val="en-US"/>
              </w:rPr>
              <w:t>anexa</w:t>
            </w:r>
            <w:proofErr w:type="spellEnd"/>
            <w:r w:rsidR="00460653" w:rsidRPr="00DF0B9F">
              <w:rPr>
                <w:lang w:val="en-US"/>
              </w:rPr>
              <w:t xml:space="preserve"> </w:t>
            </w:r>
            <w:r w:rsidR="009157BF" w:rsidRPr="00DF0B9F">
              <w:rPr>
                <w:lang w:val="en-US"/>
              </w:rPr>
              <w:t xml:space="preserve">la </w:t>
            </w:r>
            <w:proofErr w:type="spellStart"/>
            <w:r w:rsidR="00460653" w:rsidRPr="00DF0B9F">
              <w:rPr>
                <w:lang w:val="en-US"/>
              </w:rPr>
              <w:t>prezentul</w:t>
            </w:r>
            <w:proofErr w:type="spellEnd"/>
            <w:r w:rsidR="00460653" w:rsidRPr="00DF0B9F">
              <w:rPr>
                <w:lang w:val="en-US"/>
              </w:rPr>
              <w:t xml:space="preserve"> contract. </w:t>
            </w:r>
          </w:p>
          <w:p w14:paraId="7E5AA4F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2.3.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fi </w:t>
            </w:r>
            <w:proofErr w:type="spellStart"/>
            <w:r w:rsidR="00460653" w:rsidRPr="00DF0B9F">
              <w:rPr>
                <w:lang w:val="en-US"/>
              </w:rPr>
              <w:t>prelungită</w:t>
            </w:r>
            <w:proofErr w:type="spellEnd"/>
            <w:r w:rsidR="00460653" w:rsidRPr="00DF0B9F">
              <w:rPr>
                <w:lang w:val="en-US"/>
              </w:rPr>
              <w:t xml:space="preserve"> </w:t>
            </w:r>
            <w:proofErr w:type="spellStart"/>
            <w:r w:rsidR="00EB65F6" w:rsidRPr="00DF0B9F">
              <w:rPr>
                <w:lang w:val="en-US"/>
              </w:rPr>
              <w:t>sau</w:t>
            </w:r>
            <w:proofErr w:type="spellEnd"/>
            <w:r w:rsidR="00EB65F6" w:rsidRPr="00DF0B9F">
              <w:rPr>
                <w:lang w:val="en-US"/>
              </w:rPr>
              <w:t xml:space="preserve"> </w:t>
            </w:r>
            <w:proofErr w:type="spellStart"/>
            <w:r w:rsidR="00EB65F6" w:rsidRPr="00DF0B9F">
              <w:rPr>
                <w:lang w:val="en-US"/>
              </w:rPr>
              <w:t>suspendată</w:t>
            </w:r>
            <w:proofErr w:type="spellEnd"/>
            <w:r w:rsidR="00EB65F6"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constrângerea</w:t>
            </w:r>
            <w:proofErr w:type="spellEnd"/>
            <w:r w:rsidR="00460653" w:rsidRPr="00DF0B9F">
              <w:rPr>
                <w:lang w:val="en-US"/>
              </w:rPr>
              <w:t xml:space="preserve"> </w:t>
            </w:r>
            <w:proofErr w:type="spellStart"/>
            <w:r w:rsidR="00460653" w:rsidRPr="00DF0B9F">
              <w:rPr>
                <w:lang w:val="en-US"/>
              </w:rPr>
              <w:t>activităţii</w:t>
            </w:r>
            <w:proofErr w:type="spellEnd"/>
            <w:r w:rsidR="00460653" w:rsidRPr="00DF0B9F">
              <w:rPr>
                <w:lang w:val="en-US"/>
              </w:rPr>
              <w:t xml:space="preserve"> se </w:t>
            </w:r>
            <w:proofErr w:type="spellStart"/>
            <w:r w:rsidR="00460653" w:rsidRPr="00DF0B9F">
              <w:rPr>
                <w:lang w:val="en-US"/>
              </w:rPr>
              <w:t>datorează</w:t>
            </w:r>
            <w:proofErr w:type="spellEnd"/>
            <w:r w:rsidR="00460653" w:rsidRPr="00DF0B9F">
              <w:rPr>
                <w:lang w:val="en-US"/>
              </w:rPr>
              <w:t xml:space="preserve"> </w:t>
            </w:r>
            <w:proofErr w:type="spellStart"/>
            <w:r w:rsidR="00460653" w:rsidRPr="00DF0B9F">
              <w:rPr>
                <w:lang w:val="en-US"/>
              </w:rPr>
              <w:t>următoarelor</w:t>
            </w:r>
            <w:proofErr w:type="spellEnd"/>
            <w:r w:rsidR="00460653" w:rsidRPr="00DF0B9F">
              <w:rPr>
                <w:lang w:val="en-US"/>
              </w:rPr>
              <w:t xml:space="preserve"> </w:t>
            </w:r>
            <w:proofErr w:type="spellStart"/>
            <w:r w:rsidR="00460653" w:rsidRPr="00DF0B9F">
              <w:rPr>
                <w:lang w:val="en-US"/>
              </w:rPr>
              <w:t>cauze</w:t>
            </w:r>
            <w:proofErr w:type="spellEnd"/>
            <w:r w:rsidR="00460653" w:rsidRPr="00DF0B9F">
              <w:rPr>
                <w:lang w:val="en-US"/>
              </w:rPr>
              <w:t>:</w:t>
            </w:r>
          </w:p>
          <w:p w14:paraId="76772BBC" w14:textId="77777777" w:rsidR="00460653" w:rsidRPr="00FF430B" w:rsidRDefault="00460653" w:rsidP="00E32DBF">
            <w:pPr>
              <w:numPr>
                <w:ilvl w:val="0"/>
                <w:numId w:val="4"/>
              </w:numPr>
              <w:tabs>
                <w:tab w:val="left" w:pos="1276"/>
              </w:tabs>
              <w:spacing w:line="276" w:lineRule="auto"/>
              <w:ind w:left="0" w:hanging="425"/>
              <w:jc w:val="both"/>
            </w:pPr>
            <w:r w:rsidRPr="00FF430B">
              <w:t>generate de Beneficiar;</w:t>
            </w:r>
          </w:p>
          <w:p w14:paraId="54D5B851" w14:textId="77777777" w:rsidR="00460653" w:rsidRPr="00FF430B" w:rsidRDefault="001B1B6D" w:rsidP="00E32DBF">
            <w:pPr>
              <w:numPr>
                <w:ilvl w:val="0"/>
                <w:numId w:val="4"/>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E32DBF">
            <w:pPr>
              <w:numPr>
                <w:ilvl w:val="0"/>
                <w:numId w:val="4"/>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E32DBF">
            <w:pPr>
              <w:numPr>
                <w:ilvl w:val="0"/>
                <w:numId w:val="4"/>
              </w:numPr>
              <w:tabs>
                <w:tab w:val="left" w:pos="1276"/>
              </w:tabs>
              <w:spacing w:line="276" w:lineRule="auto"/>
              <w:ind w:left="0" w:hanging="425"/>
              <w:jc w:val="both"/>
            </w:pPr>
            <w:r w:rsidRPr="00FF430B">
              <w:t>calamităţilor naturale recunoscute de autoritatea legală.</w:t>
            </w:r>
          </w:p>
          <w:p w14:paraId="61CC6B15" w14:textId="77777777" w:rsidR="00460653" w:rsidRPr="00DF0B9F" w:rsidRDefault="00A156C0" w:rsidP="00196AB4">
            <w:pPr>
              <w:pStyle w:val="af3"/>
              <w:tabs>
                <w:tab w:val="left" w:pos="567"/>
              </w:tabs>
              <w:spacing w:line="276" w:lineRule="auto"/>
              <w:ind w:firstLine="0"/>
              <w:rPr>
                <w:lang w:val="en-US"/>
              </w:rPr>
            </w:pPr>
            <w:r w:rsidRPr="00DF0B9F">
              <w:rPr>
                <w:lang w:val="en-US"/>
              </w:rPr>
              <w:lastRenderedPageBreak/>
              <w:t xml:space="preserve">2.4. </w:t>
            </w:r>
            <w:r w:rsidR="00460653" w:rsidRPr="00DF0B9F">
              <w:rPr>
                <w:lang w:val="en-US"/>
              </w:rPr>
              <w:t xml:space="preserve">Conform </w:t>
            </w:r>
            <w:proofErr w:type="spellStart"/>
            <w:r w:rsidR="00460653" w:rsidRPr="00DF0B9F">
              <w:rPr>
                <w:lang w:val="en-US"/>
              </w:rPr>
              <w:t>dispoziţiei</w:t>
            </w:r>
            <w:proofErr w:type="spellEnd"/>
            <w:r w:rsidR="00460653" w:rsidRPr="00DF0B9F">
              <w:rPr>
                <w:lang w:val="en-US"/>
              </w:rPr>
              <w:t xml:space="preserve"> </w:t>
            </w:r>
            <w:proofErr w:type="spellStart"/>
            <w:r w:rsidR="00460653" w:rsidRPr="00DF0B9F">
              <w:rPr>
                <w:lang w:val="en-US"/>
              </w:rPr>
              <w:t>scrise</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sista</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ale </w:t>
            </w:r>
            <w:proofErr w:type="spellStart"/>
            <w:r w:rsidR="00460653" w:rsidRPr="00DF0B9F">
              <w:rPr>
                <w:lang w:val="en-US"/>
              </w:rPr>
              <w:t>acestora</w:t>
            </w:r>
            <w:proofErr w:type="spellEnd"/>
            <w:r w:rsidR="00460653" w:rsidRPr="00DF0B9F">
              <w:rPr>
                <w:lang w:val="en-US"/>
              </w:rPr>
              <w:t xml:space="preserve"> pe o </w:t>
            </w:r>
            <w:proofErr w:type="spellStart"/>
            <w:r w:rsidR="00460653" w:rsidRPr="00DF0B9F">
              <w:rPr>
                <w:lang w:val="en-US"/>
              </w:rPr>
              <w:t>durată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necesar</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proteja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mod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aşa</w:t>
            </w:r>
            <w:proofErr w:type="spellEnd"/>
            <w:r w:rsidR="00460653" w:rsidRPr="00DF0B9F">
              <w:rPr>
                <w:lang w:val="en-US"/>
              </w:rPr>
              <w:t xml:space="preserve"> cum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dispune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generate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din </w:t>
            </w:r>
            <w:proofErr w:type="spellStart"/>
            <w:r w:rsidR="00460653" w:rsidRPr="00DF0B9F">
              <w:rPr>
                <w:lang w:val="en-US"/>
              </w:rPr>
              <w:t>ele</w:t>
            </w:r>
            <w:proofErr w:type="spellEnd"/>
            <w:r w:rsidR="00460653" w:rsidRPr="00DF0B9F">
              <w:rPr>
                <w:lang w:val="en-US"/>
              </w:rPr>
              <w:t xml:space="preserve">, din </w:t>
            </w:r>
            <w:proofErr w:type="spellStart"/>
            <w:r w:rsidR="00460653" w:rsidRPr="00DF0B9F">
              <w:rPr>
                <w:lang w:val="en-US"/>
              </w:rPr>
              <w:t>iniţiativa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suportă</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protejarea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diligenţă</w:t>
            </w:r>
            <w:proofErr w:type="spellEnd"/>
            <w:r w:rsidR="00460653" w:rsidRPr="00DF0B9F">
              <w:rPr>
                <w:lang w:val="en-US"/>
              </w:rPr>
              <w:t>.</w:t>
            </w:r>
          </w:p>
          <w:p w14:paraId="7A34E3E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2.5. </w:t>
            </w:r>
            <w:r w:rsidR="00460653" w:rsidRPr="00DF0B9F">
              <w:rPr>
                <w:lang w:val="en-US"/>
              </w:rPr>
              <w:t xml:space="preserve">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183D79" w:rsidRPr="00DF0B9F">
              <w:rPr>
                <w:lang w:val="en-US"/>
              </w:rPr>
              <w:t>va</w:t>
            </w:r>
            <w:proofErr w:type="spellEnd"/>
            <w:r w:rsidR="00183D79" w:rsidRPr="00DF0B9F">
              <w:rPr>
                <w:lang w:val="en-US"/>
              </w:rPr>
              <w:t xml:space="preserve"> </w:t>
            </w:r>
            <w:proofErr w:type="spellStart"/>
            <w:r w:rsidR="00183D79" w:rsidRPr="00DF0B9F">
              <w:rPr>
                <w:lang w:val="en-US"/>
              </w:rPr>
              <w:t>notifica</w:t>
            </w:r>
            <w:proofErr w:type="spellEnd"/>
            <w:r w:rsidR="00183D79" w:rsidRPr="00DF0B9F">
              <w:rPr>
                <w:lang w:val="en-US"/>
              </w:rPr>
              <w:t xml:space="preserve"> </w:t>
            </w:r>
            <w:proofErr w:type="spellStart"/>
            <w:r w:rsidR="00183D79" w:rsidRPr="00DF0B9F">
              <w:rPr>
                <w:lang w:val="en-US"/>
              </w:rPr>
              <w:t>Beneficiarul</w:t>
            </w:r>
            <w:proofErr w:type="spellEnd"/>
            <w:r w:rsidR="00183D79" w:rsidRPr="00DF0B9F">
              <w:rPr>
                <w:lang w:val="en-US"/>
              </w:rPr>
              <w:t xml:space="preserve"> </w:t>
            </w:r>
            <w:proofErr w:type="spellStart"/>
            <w:r w:rsidR="00183D79" w:rsidRPr="00DF0B9F">
              <w:rPr>
                <w:lang w:val="en-US"/>
              </w:rPr>
              <w:t>că</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îndeplinite</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solicitând</w:t>
            </w:r>
            <w:proofErr w:type="spellEnd"/>
            <w:r w:rsidR="00460653" w:rsidRPr="00DF0B9F">
              <w:rPr>
                <w:lang w:val="en-US"/>
              </w:rPr>
              <w:t xml:space="preserve"> </w:t>
            </w:r>
            <w:proofErr w:type="spellStart"/>
            <w:r w:rsidR="00460653" w:rsidRPr="00DF0B9F">
              <w:rPr>
                <w:lang w:val="en-US"/>
              </w:rPr>
              <w:t>convocarea</w:t>
            </w:r>
            <w:proofErr w:type="spellEnd"/>
            <w:r w:rsidR="00460653" w:rsidRPr="00DF0B9F">
              <w:rPr>
                <w:lang w:val="en-US"/>
              </w:rPr>
              <w:t xml:space="preserve"> </w:t>
            </w:r>
            <w:proofErr w:type="spellStart"/>
            <w:r w:rsidR="00460653" w:rsidRPr="00DF0B9F">
              <w:rPr>
                <w:lang w:val="en-US"/>
              </w:rPr>
              <w:t>comisiei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acestei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w:t>
            </w:r>
            <w:proofErr w:type="gramStart"/>
            <w:r w:rsidR="00460653" w:rsidRPr="00DF0B9F">
              <w:rPr>
                <w:lang w:val="en-US"/>
              </w:rPr>
              <w:t xml:space="preserve">de  </w:t>
            </w:r>
            <w:proofErr w:type="spellStart"/>
            <w:r w:rsidR="00460653" w:rsidRPr="00DF0B9F">
              <w:rPr>
                <w:lang w:val="en-US"/>
              </w:rPr>
              <w:t>recepţie</w:t>
            </w:r>
            <w:proofErr w:type="spellEnd"/>
            <w:proofErr w:type="gram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proofErr w:type="spellStart"/>
            <w:r w:rsidRPr="00FF430B">
              <w:rPr>
                <w:noProof w:val="0"/>
                <w:lang w:eastAsia="ru-RU"/>
              </w:rPr>
              <w:t>ermenul</w:t>
            </w:r>
            <w:proofErr w:type="spellEnd"/>
            <w:r w:rsidRPr="00FF430B">
              <w:rPr>
                <w:noProof w:val="0"/>
                <w:lang w:eastAsia="ru-RU"/>
              </w:rPr>
              <w:t xml:space="preserve">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DF0B9F" w:rsidRDefault="00E503F9" w:rsidP="00196AB4">
            <w:pPr>
              <w:pStyle w:val="af3"/>
              <w:tabs>
                <w:tab w:val="left" w:pos="321"/>
              </w:tabs>
              <w:spacing w:line="276" w:lineRule="auto"/>
              <w:ind w:firstLine="0"/>
              <w:rPr>
                <w:lang w:val="en-US"/>
              </w:rPr>
            </w:pPr>
            <w:r w:rsidRPr="00DF0B9F">
              <w:rPr>
                <w:lang w:val="en-US"/>
              </w:rPr>
              <w:t>3.</w:t>
            </w:r>
            <w:proofErr w:type="gramStart"/>
            <w:r w:rsidRPr="00DF0B9F">
              <w:rPr>
                <w:lang w:val="en-US"/>
              </w:rPr>
              <w:t>2</w:t>
            </w:r>
            <w:r w:rsidR="00A156C0" w:rsidRPr="00DF0B9F">
              <w:rPr>
                <w:lang w:val="en-US"/>
              </w:rPr>
              <w:t>.</w:t>
            </w:r>
            <w:r w:rsidR="00460653" w:rsidRPr="00DF0B9F">
              <w:rPr>
                <w:lang w:val="en-US"/>
              </w:rPr>
              <w:t>Achitările</w:t>
            </w:r>
            <w:proofErr w:type="gram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efectuate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transfer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facturilor</w:t>
            </w:r>
            <w:proofErr w:type="spellEnd"/>
            <w:r w:rsidR="00460653" w:rsidRPr="00DF0B9F">
              <w:rPr>
                <w:lang w:val="en-US"/>
              </w:rPr>
              <w:t xml:space="preserve"> </w:t>
            </w:r>
            <w:proofErr w:type="spellStart"/>
            <w:r w:rsidR="00460653" w:rsidRPr="00DF0B9F">
              <w:rPr>
                <w:lang w:val="en-US"/>
              </w:rPr>
              <w:t>fiscale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proceselor</w:t>
            </w:r>
            <w:proofErr w:type="spellEnd"/>
            <w:r w:rsidR="00460653" w:rsidRPr="00DF0B9F">
              <w:rPr>
                <w:lang w:val="en-US"/>
              </w:rPr>
              <w:t xml:space="preserve"> </w:t>
            </w:r>
            <w:r w:rsidR="00A156C0" w:rsidRPr="00DF0B9F">
              <w:rPr>
                <w:lang w:val="en-US"/>
              </w:rPr>
              <w:t>–</w:t>
            </w:r>
            <w:r w:rsidR="00460653" w:rsidRPr="00DF0B9F">
              <w:rPr>
                <w:lang w:val="en-US"/>
              </w:rPr>
              <w:t xml:space="preserve"> </w:t>
            </w:r>
            <w:proofErr w:type="spellStart"/>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semnate</w:t>
            </w:r>
            <w:proofErr w:type="spellEnd"/>
            <w:r w:rsidR="00460653" w:rsidRPr="00DF0B9F">
              <w:rPr>
                <w:lang w:val="en-US"/>
              </w:rPr>
              <w:t xml:space="preserve"> </w:t>
            </w:r>
            <w:proofErr w:type="spellStart"/>
            <w:r w:rsidR="00460653" w:rsidRPr="00DF0B9F">
              <w:rPr>
                <w:lang w:val="en-US"/>
              </w:rPr>
              <w:t>şi</w:t>
            </w:r>
            <w:proofErr w:type="spellEnd"/>
            <w:r w:rsidR="00995AF6" w:rsidRPr="00DF0B9F">
              <w:rPr>
                <w:lang w:val="en-US"/>
              </w:rPr>
              <w:t xml:space="preserve"> </w:t>
            </w:r>
            <w:proofErr w:type="spellStart"/>
            <w:r w:rsidR="00995AF6" w:rsidRPr="00DF0B9F">
              <w:rPr>
                <w:lang w:val="en-US"/>
              </w:rPr>
              <w:t>acceptate</w:t>
            </w:r>
            <w:proofErr w:type="spellEnd"/>
            <w:r w:rsidR="00995AF6" w:rsidRPr="00DF0B9F">
              <w:rPr>
                <w:lang w:val="en-US"/>
              </w:rPr>
              <w:t xml:space="preserve"> de </w:t>
            </w:r>
            <w:proofErr w:type="spellStart"/>
            <w:r w:rsidR="00995AF6" w:rsidRPr="00DF0B9F">
              <w:rPr>
                <w:lang w:val="en-US"/>
              </w:rPr>
              <w:t>către</w:t>
            </w:r>
            <w:proofErr w:type="spellEnd"/>
            <w:r w:rsidR="00995AF6" w:rsidRPr="00DF0B9F">
              <w:rPr>
                <w:lang w:val="en-US"/>
              </w:rPr>
              <w:t xml:space="preserve"> </w:t>
            </w:r>
            <w:proofErr w:type="spellStart"/>
            <w:r w:rsidR="00995AF6" w:rsidRPr="00DF0B9F">
              <w:rPr>
                <w:lang w:val="en-US"/>
              </w:rPr>
              <w:t>Beneficiar</w:t>
            </w:r>
            <w:proofErr w:type="spellEnd"/>
            <w:r w:rsidR="00995AF6" w:rsidRPr="00DF0B9F">
              <w:rPr>
                <w:lang w:val="en-US"/>
              </w:rPr>
              <w:t>.</w:t>
            </w:r>
          </w:p>
          <w:p w14:paraId="4312716F" w14:textId="77777777" w:rsidR="00A946E0" w:rsidRPr="00DF0B9F" w:rsidRDefault="00A156C0" w:rsidP="00196AB4">
            <w:pPr>
              <w:pStyle w:val="af3"/>
              <w:tabs>
                <w:tab w:val="left" w:pos="37"/>
              </w:tabs>
              <w:spacing w:line="276" w:lineRule="auto"/>
              <w:ind w:firstLine="0"/>
              <w:rPr>
                <w:lang w:val="en-US"/>
              </w:rPr>
            </w:pPr>
            <w:r w:rsidRPr="00DF0B9F">
              <w:rPr>
                <w:lang w:val="en-US"/>
              </w:rPr>
              <w:t xml:space="preserve">3.3.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verifica</w:t>
            </w:r>
            <w:proofErr w:type="spellEnd"/>
            <w:r w:rsidR="00460653" w:rsidRPr="00DF0B9F">
              <w:rPr>
                <w:lang w:val="en-US"/>
              </w:rPr>
              <w:t xml:space="preserve"> </w:t>
            </w:r>
            <w:proofErr w:type="spellStart"/>
            <w:r w:rsidR="00460653" w:rsidRPr="00DF0B9F">
              <w:rPr>
                <w:lang w:val="en-US"/>
              </w:rPr>
              <w:t>procesele</w:t>
            </w:r>
            <w:r w:rsidR="009E719D" w:rsidRPr="00DF0B9F">
              <w:rPr>
                <w:lang w:val="en-US"/>
              </w:rPr>
              <w:t>-</w:t>
            </w:r>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recepție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w:t>
            </w:r>
            <w:proofErr w:type="gramStart"/>
            <w:r w:rsidR="00684D44" w:rsidRPr="00DF0B9F">
              <w:rPr>
                <w:lang w:val="en-US"/>
              </w:rPr>
              <w:t>…..</w:t>
            </w:r>
            <w:proofErr w:type="gramEnd"/>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calendaristice</w:t>
            </w:r>
            <w:proofErr w:type="spellEnd"/>
            <w:r w:rsidR="00460653" w:rsidRPr="00DF0B9F">
              <w:rPr>
                <w:lang w:val="en-US"/>
              </w:rPr>
              <w:t xml:space="preserve"> de la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de la </w:t>
            </w:r>
            <w:proofErr w:type="spellStart"/>
            <w:r w:rsidR="00460653" w:rsidRPr="00DF0B9F">
              <w:rPr>
                <w:lang w:val="en-US"/>
              </w:rPr>
              <w:t>Antreprenor</w:t>
            </w:r>
            <w:proofErr w:type="spellEnd"/>
            <w:r w:rsidR="00460653" w:rsidRPr="00DF0B9F">
              <w:rPr>
                <w:lang w:val="en-US"/>
              </w:rPr>
              <w:t>.</w:t>
            </w:r>
          </w:p>
          <w:p w14:paraId="3596857E" w14:textId="77777777" w:rsidR="00A946E0" w:rsidRPr="00DF0B9F" w:rsidRDefault="00316769" w:rsidP="00196AB4">
            <w:pPr>
              <w:pStyle w:val="af3"/>
              <w:tabs>
                <w:tab w:val="left" w:pos="37"/>
              </w:tabs>
              <w:spacing w:line="276" w:lineRule="auto"/>
              <w:ind w:firstLine="0"/>
              <w:rPr>
                <w:lang w:val="en-US"/>
              </w:rPr>
            </w:pPr>
            <w:r w:rsidRPr="00DF0B9F">
              <w:rPr>
                <w:lang w:val="en-US"/>
              </w:rPr>
              <w:t>3.4</w:t>
            </w:r>
            <w:r w:rsidR="00A156C0" w:rsidRPr="00DF0B9F">
              <w:rPr>
                <w:lang w:val="en-US"/>
              </w:rPr>
              <w:t xml:space="preserve">. </w:t>
            </w:r>
            <w:r w:rsidR="00460653" w:rsidRPr="00DF0B9F">
              <w:rPr>
                <w:lang w:val="en-US"/>
              </w:rPr>
              <w:t xml:space="preserve">Plata </w:t>
            </w:r>
            <w:proofErr w:type="spellStart"/>
            <w:r w:rsidR="00460653" w:rsidRPr="00DF0B9F">
              <w:rPr>
                <w:lang w:val="en-US"/>
              </w:rPr>
              <w:t>facturii</w:t>
            </w:r>
            <w:proofErr w:type="spellEnd"/>
            <w:r w:rsidR="00460653" w:rsidRPr="00DF0B9F">
              <w:rPr>
                <w:lang w:val="en-US"/>
              </w:rPr>
              <w:t xml:space="preserve"> finale se </w:t>
            </w:r>
            <w:proofErr w:type="spellStart"/>
            <w:r w:rsidR="00460653" w:rsidRPr="00DF0B9F">
              <w:rPr>
                <w:lang w:val="en-US"/>
              </w:rPr>
              <w:t>va</w:t>
            </w:r>
            <w:proofErr w:type="spellEnd"/>
            <w:r w:rsidR="00460653" w:rsidRPr="00DF0B9F">
              <w:rPr>
                <w:lang w:val="en-US"/>
              </w:rPr>
              <w:t xml:space="preserve"> face </w:t>
            </w:r>
            <w:proofErr w:type="spellStart"/>
            <w:r w:rsidR="00460653" w:rsidRPr="00DF0B9F">
              <w:rPr>
                <w:lang w:val="en-US"/>
              </w:rPr>
              <w:t>imediat</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acceptarea</w:t>
            </w:r>
            <w:proofErr w:type="spellEnd"/>
            <w:r w:rsidR="00460653" w:rsidRPr="00DF0B9F">
              <w:rPr>
                <w:lang w:val="en-US"/>
              </w:rPr>
              <w:t xml:space="preserve"> </w:t>
            </w:r>
            <w:proofErr w:type="spellStart"/>
            <w:r w:rsidR="00460653" w:rsidRPr="00DF0B9F">
              <w:rPr>
                <w:lang w:val="en-US"/>
              </w:rPr>
              <w:t>situaţiei</w:t>
            </w:r>
            <w:proofErr w:type="spellEnd"/>
            <w:r w:rsidR="00460653" w:rsidRPr="00DF0B9F">
              <w:rPr>
                <w:lang w:val="en-US"/>
              </w:rPr>
              <w:t xml:space="preserve"> de </w:t>
            </w:r>
            <w:proofErr w:type="spellStart"/>
            <w:r w:rsidR="00460653" w:rsidRPr="00DF0B9F">
              <w:rPr>
                <w:lang w:val="en-US"/>
              </w:rPr>
              <w:t>plată</w:t>
            </w:r>
            <w:proofErr w:type="spellEnd"/>
            <w:r w:rsidR="00460653" w:rsidRPr="00DF0B9F">
              <w:rPr>
                <w:lang w:val="en-US"/>
              </w:rPr>
              <w:t xml:space="preserve"> definitive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se </w:t>
            </w:r>
            <w:proofErr w:type="spellStart"/>
            <w:r w:rsidR="00460653" w:rsidRPr="00DF0B9F">
              <w:rPr>
                <w:lang w:val="en-US"/>
              </w:rPr>
              <w:t>prelungeşte</w:t>
            </w:r>
            <w:proofErr w:type="spellEnd"/>
            <w:r w:rsidR="00460653" w:rsidRPr="00DF0B9F">
              <w:rPr>
                <w:lang w:val="en-US"/>
              </w:rPr>
              <w:t xml:space="preserve"> din </w:t>
            </w:r>
            <w:proofErr w:type="spellStart"/>
            <w:r w:rsidR="00460653" w:rsidRPr="00DF0B9F">
              <w:rPr>
                <w:lang w:val="en-US"/>
              </w:rPr>
              <w:t>diferite</w:t>
            </w:r>
            <w:proofErr w:type="spellEnd"/>
            <w:r w:rsidR="00460653" w:rsidRPr="00DF0B9F">
              <w:rPr>
                <w:lang w:val="en-US"/>
              </w:rPr>
              <w:t xml:space="preserve"> motive,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special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eventuale</w:t>
            </w:r>
            <w:proofErr w:type="spellEnd"/>
            <w:r w:rsidR="00460653" w:rsidRPr="00DF0B9F">
              <w:rPr>
                <w:lang w:val="en-US"/>
              </w:rPr>
              <w:t xml:space="preserve"> </w:t>
            </w:r>
            <w:proofErr w:type="spellStart"/>
            <w:r w:rsidR="00460653" w:rsidRPr="00DF0B9F">
              <w:rPr>
                <w:lang w:val="en-US"/>
              </w:rPr>
              <w:t>litigii</w:t>
            </w:r>
            <w:proofErr w:type="spellEnd"/>
            <w:r w:rsidR="00460653" w:rsidRPr="00DF0B9F">
              <w:rPr>
                <w:lang w:val="en-US"/>
              </w:rPr>
              <w:t xml:space="preserve">, </w:t>
            </w:r>
            <w:proofErr w:type="spellStart"/>
            <w:r w:rsidR="00460653" w:rsidRPr="00DF0B9F">
              <w:rPr>
                <w:lang w:val="en-US"/>
              </w:rPr>
              <w:t>contravaloarea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care n</w:t>
            </w:r>
            <w:r w:rsidR="00183D79" w:rsidRPr="00DF0B9F">
              <w:rPr>
                <w:lang w:val="en-US"/>
              </w:rPr>
              <w:t>u su</w:t>
            </w:r>
            <w:r w:rsidR="00460653" w:rsidRPr="00DF0B9F">
              <w:rPr>
                <w:lang w:val="en-US"/>
              </w:rPr>
              <w:t xml:space="preserve">nt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litigiu</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plătită</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6A8C0844" w14:textId="77777777" w:rsidR="00E503F9" w:rsidRPr="00DF0B9F" w:rsidRDefault="00316769" w:rsidP="00196AB4">
            <w:pPr>
              <w:pStyle w:val="af3"/>
              <w:tabs>
                <w:tab w:val="left" w:pos="37"/>
              </w:tabs>
              <w:spacing w:line="276" w:lineRule="auto"/>
              <w:ind w:firstLine="0"/>
              <w:rPr>
                <w:lang w:val="en-US"/>
              </w:rPr>
            </w:pPr>
            <w:r w:rsidRPr="00DF0B9F">
              <w:rPr>
                <w:lang w:val="en-US"/>
              </w:rPr>
              <w:t>3.</w:t>
            </w:r>
            <w:proofErr w:type="gramStart"/>
            <w:r w:rsidRPr="00DF0B9F">
              <w:rPr>
                <w:lang w:val="en-US"/>
              </w:rPr>
              <w:t>5</w:t>
            </w:r>
            <w:r w:rsidR="00A156C0" w:rsidRPr="00DF0B9F">
              <w:rPr>
                <w:lang w:val="en-US"/>
              </w:rPr>
              <w:t>.</w:t>
            </w:r>
            <w:r w:rsidR="00460653" w:rsidRPr="00DF0B9F">
              <w:rPr>
                <w:lang w:val="en-US"/>
              </w:rPr>
              <w:t>Lucrările</w:t>
            </w:r>
            <w:proofErr w:type="gramEnd"/>
            <w:r w:rsidR="00460653" w:rsidRPr="00DF0B9F">
              <w:rPr>
                <w:lang w:val="en-US"/>
              </w:rPr>
              <w:t xml:space="preserve"> nu </w:t>
            </w:r>
            <w:proofErr w:type="spellStart"/>
            <w:r w:rsidR="00183D79" w:rsidRPr="00DF0B9F">
              <w:rPr>
                <w:lang w:val="en-US"/>
              </w:rPr>
              <w:t>vor</w:t>
            </w:r>
            <w:proofErr w:type="spellEnd"/>
            <w:r w:rsidR="00183D79" w:rsidRPr="00DF0B9F">
              <w:rPr>
                <w:lang w:val="en-US"/>
              </w:rPr>
              <w:t xml:space="preserve"> fi considerate </w:t>
            </w:r>
            <w:proofErr w:type="spellStart"/>
            <w:r w:rsidR="00183D79" w:rsidRPr="00DF0B9F">
              <w:rPr>
                <w:lang w:val="en-US"/>
              </w:rPr>
              <w:t>finalizate</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183D79" w:rsidRPr="00DF0B9F">
              <w:rPr>
                <w:lang w:val="en-US"/>
              </w:rPr>
              <w:t xml:space="preserve"> </w:t>
            </w:r>
            <w:proofErr w:type="spellStart"/>
            <w:r w:rsidR="00183D79" w:rsidRPr="00DF0B9F">
              <w:rPr>
                <w:lang w:val="en-US"/>
              </w:rPr>
              <w:t>câ</w:t>
            </w:r>
            <w:r w:rsidR="00460653" w:rsidRPr="00DF0B9F">
              <w:rPr>
                <w:lang w:val="en-US"/>
              </w:rPr>
              <w:t>nd</w:t>
            </w:r>
            <w:proofErr w:type="spellEnd"/>
            <w:r w:rsidR="00460653" w:rsidRPr="00DF0B9F">
              <w:rPr>
                <w:lang w:val="en-US"/>
              </w:rPr>
              <w:t xml:space="preserve"> </w:t>
            </w:r>
            <w:proofErr w:type="spellStart"/>
            <w:r w:rsidR="00460653" w:rsidRPr="00DF0B9F">
              <w:rPr>
                <w:lang w:val="en-US"/>
              </w:rPr>
              <w:t>procesul</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semnat</w:t>
            </w:r>
            <w:proofErr w:type="spellEnd"/>
            <w:r w:rsidR="00460653" w:rsidRPr="00DF0B9F">
              <w:rPr>
                <w:lang w:val="en-US"/>
              </w:rPr>
              <w:t xml:space="preserve"> de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confirmă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r w:rsidR="00A946E0" w:rsidRPr="00DF0B9F">
              <w:rPr>
                <w:lang w:val="en-US"/>
              </w:rPr>
              <w:t xml:space="preserve">conform </w:t>
            </w:r>
            <w:proofErr w:type="spellStart"/>
            <w:r w:rsidR="00A946E0" w:rsidRPr="00DF0B9F">
              <w:rPr>
                <w:lang w:val="en-US"/>
              </w:rPr>
              <w:t>contractului</w:t>
            </w:r>
            <w:proofErr w:type="spellEnd"/>
            <w:r w:rsidR="00A946E0" w:rsidRPr="00DF0B9F">
              <w:rPr>
                <w:lang w:val="en-US"/>
              </w:rPr>
              <w:t>.</w:t>
            </w:r>
          </w:p>
          <w:p w14:paraId="1925FC36" w14:textId="77777777" w:rsidR="00267805" w:rsidRPr="00DF0B9F" w:rsidRDefault="00316769" w:rsidP="00A101F6">
            <w:pPr>
              <w:pStyle w:val="af3"/>
              <w:tabs>
                <w:tab w:val="left" w:pos="37"/>
              </w:tabs>
              <w:spacing w:line="276" w:lineRule="auto"/>
              <w:ind w:firstLine="0"/>
              <w:rPr>
                <w:lang w:val="en-US"/>
              </w:rPr>
            </w:pPr>
            <w:r w:rsidRPr="00DF0B9F">
              <w:rPr>
                <w:lang w:val="en-US"/>
              </w:rPr>
              <w:t>3.</w:t>
            </w:r>
            <w:proofErr w:type="gramStart"/>
            <w:r w:rsidRPr="00DF0B9F">
              <w:rPr>
                <w:lang w:val="en-US"/>
              </w:rPr>
              <w:t>6</w:t>
            </w:r>
            <w:r w:rsidR="00A227F2" w:rsidRPr="00DF0B9F">
              <w:rPr>
                <w:lang w:val="en-US"/>
              </w:rPr>
              <w:t>.Garanţia</w:t>
            </w:r>
            <w:proofErr w:type="gramEnd"/>
            <w:r w:rsidR="00A227F2" w:rsidRPr="00DF0B9F">
              <w:rPr>
                <w:lang w:val="en-US"/>
              </w:rPr>
              <w:t xml:space="preserve"> de </w:t>
            </w:r>
            <w:proofErr w:type="spellStart"/>
            <w:r w:rsidR="00A227F2" w:rsidRPr="00DF0B9F">
              <w:rPr>
                <w:lang w:val="en-US"/>
              </w:rPr>
              <w:t>bună</w:t>
            </w:r>
            <w:proofErr w:type="spellEnd"/>
            <w:r w:rsidR="00A227F2" w:rsidRPr="00DF0B9F">
              <w:rPr>
                <w:lang w:val="en-US"/>
              </w:rPr>
              <w:t xml:space="preserve"> </w:t>
            </w:r>
            <w:proofErr w:type="spellStart"/>
            <w:r w:rsidR="00A227F2" w:rsidRPr="00DF0B9F">
              <w:rPr>
                <w:lang w:val="en-US"/>
              </w:rPr>
              <w:t>execuţie</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w:t>
            </w:r>
            <w:proofErr w:type="spellStart"/>
            <w:r w:rsidR="00A227F2" w:rsidRPr="00DF0B9F">
              <w:rPr>
                <w:lang w:val="en-US"/>
              </w:rPr>
              <w:t>restitui</w:t>
            </w:r>
            <w:proofErr w:type="spellEnd"/>
            <w:r w:rsidR="00A227F2" w:rsidRPr="00DF0B9F">
              <w:rPr>
                <w:lang w:val="en-US"/>
              </w:rPr>
              <w:t xml:space="preserve"> </w:t>
            </w:r>
            <w:proofErr w:type="spellStart"/>
            <w:r w:rsidR="00A227F2" w:rsidRPr="00DF0B9F">
              <w:rPr>
                <w:lang w:val="en-US"/>
              </w:rPr>
              <w:t>Antreprenorului</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baza</w:t>
            </w:r>
            <w:proofErr w:type="spellEnd"/>
            <w:r w:rsidR="00A227F2" w:rsidRPr="00DF0B9F">
              <w:rPr>
                <w:lang w:val="en-US"/>
              </w:rPr>
              <w:t xml:space="preserve"> </w:t>
            </w:r>
            <w:proofErr w:type="spellStart"/>
            <w:r w:rsidR="00A227F2" w:rsidRPr="00DF0B9F">
              <w:rPr>
                <w:lang w:val="en-US"/>
              </w:rPr>
              <w:t>notificării</w:t>
            </w:r>
            <w:proofErr w:type="spellEnd"/>
            <w:r w:rsidR="00A227F2" w:rsidRPr="00DF0B9F">
              <w:rPr>
                <w:lang w:val="en-US"/>
              </w:rPr>
              <w:t xml:space="preserve"> </w:t>
            </w:r>
            <w:proofErr w:type="spellStart"/>
            <w:r w:rsidR="00A227F2" w:rsidRPr="00DF0B9F">
              <w:rPr>
                <w:lang w:val="en-US"/>
              </w:rPr>
              <w:t>Beneficiarului</w:t>
            </w:r>
            <w:proofErr w:type="spellEnd"/>
            <w:r w:rsidR="00A227F2" w:rsidRPr="00DF0B9F">
              <w:rPr>
                <w:lang w:val="en-US"/>
              </w:rPr>
              <w:t xml:space="preserve"> </w:t>
            </w:r>
            <w:proofErr w:type="spellStart"/>
            <w:r w:rsidR="00A227F2" w:rsidRPr="00DF0B9F">
              <w:rPr>
                <w:lang w:val="en-US"/>
              </w:rPr>
              <w:t>către</w:t>
            </w:r>
            <w:proofErr w:type="spellEnd"/>
            <w:r w:rsidR="00A227F2" w:rsidRPr="00DF0B9F">
              <w:rPr>
                <w:lang w:val="en-US"/>
              </w:rPr>
              <w:t xml:space="preserve"> </w:t>
            </w:r>
            <w:proofErr w:type="spellStart"/>
            <w:r w:rsidR="00A227F2" w:rsidRPr="00DF0B9F">
              <w:rPr>
                <w:lang w:val="en-US"/>
              </w:rPr>
              <w:t>agentul</w:t>
            </w:r>
            <w:proofErr w:type="spellEnd"/>
            <w:r w:rsidR="00A227F2" w:rsidRPr="00DF0B9F">
              <w:rPr>
                <w:lang w:val="en-US"/>
              </w:rPr>
              <w:t xml:space="preserve"> </w:t>
            </w:r>
            <w:proofErr w:type="spellStart"/>
            <w:r w:rsidR="00A227F2" w:rsidRPr="00DF0B9F">
              <w:rPr>
                <w:lang w:val="en-US"/>
              </w:rPr>
              <w:t>bancar</w:t>
            </w:r>
            <w:proofErr w:type="spellEnd"/>
            <w:r w:rsidR="00A227F2" w:rsidRPr="00DF0B9F">
              <w:rPr>
                <w:lang w:val="en-US"/>
              </w:rPr>
              <w:t xml:space="preserve">. </w:t>
            </w:r>
            <w:proofErr w:type="spellStart"/>
            <w:r w:rsidR="00A227F2" w:rsidRPr="00DF0B9F">
              <w:rPr>
                <w:lang w:val="en-US"/>
              </w:rPr>
              <w:t>Notificarea</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face </w:t>
            </w:r>
            <w:proofErr w:type="spellStart"/>
            <w:r w:rsidR="00A227F2" w:rsidRPr="00DF0B9F">
              <w:rPr>
                <w:lang w:val="en-US"/>
              </w:rPr>
              <w:t>după</w:t>
            </w:r>
            <w:proofErr w:type="spellEnd"/>
            <w:r w:rsidR="00A227F2" w:rsidRPr="00DF0B9F">
              <w:rPr>
                <w:lang w:val="en-US"/>
              </w:rPr>
              <w:t xml:space="preserve"> </w:t>
            </w:r>
            <w:proofErr w:type="spellStart"/>
            <w:r w:rsidR="00A227F2" w:rsidRPr="00DF0B9F">
              <w:rPr>
                <w:lang w:val="en-US"/>
              </w:rPr>
              <w:t>semnarea</w:t>
            </w:r>
            <w:proofErr w:type="spellEnd"/>
            <w:r w:rsidR="00A227F2" w:rsidRPr="00DF0B9F">
              <w:rPr>
                <w:lang w:val="en-US"/>
              </w:rPr>
              <w:t xml:space="preserve"> </w:t>
            </w:r>
            <w:proofErr w:type="spellStart"/>
            <w:r w:rsidR="00A227F2" w:rsidRPr="00DF0B9F">
              <w:rPr>
                <w:lang w:val="en-US"/>
              </w:rPr>
              <w:t>procesului</w:t>
            </w:r>
            <w:proofErr w:type="spellEnd"/>
            <w:r w:rsidR="00A227F2" w:rsidRPr="00DF0B9F">
              <w:rPr>
                <w:lang w:val="en-US"/>
              </w:rPr>
              <w:t xml:space="preserve">-verbal de </w:t>
            </w:r>
            <w:proofErr w:type="spellStart"/>
            <w:r w:rsidR="00A227F2" w:rsidRPr="00DF0B9F">
              <w:rPr>
                <w:lang w:val="en-US"/>
              </w:rPr>
              <w:t>recepţie</w:t>
            </w:r>
            <w:proofErr w:type="spellEnd"/>
            <w:r w:rsidR="00A227F2" w:rsidRPr="00DF0B9F">
              <w:rPr>
                <w:lang w:val="en-US"/>
              </w:rPr>
              <w:t xml:space="preserve"> la </w:t>
            </w:r>
            <w:proofErr w:type="spellStart"/>
            <w:r w:rsidR="00A227F2" w:rsidRPr="00DF0B9F">
              <w:rPr>
                <w:lang w:val="en-US"/>
              </w:rPr>
              <w:t>terminarea</w:t>
            </w:r>
            <w:proofErr w:type="spellEnd"/>
            <w:r w:rsidR="00A227F2" w:rsidRPr="00DF0B9F">
              <w:rPr>
                <w:lang w:val="en-US"/>
              </w:rPr>
              <w:t xml:space="preserve"> </w:t>
            </w:r>
            <w:proofErr w:type="spellStart"/>
            <w:r w:rsidR="00A227F2" w:rsidRPr="00DF0B9F">
              <w:rPr>
                <w:lang w:val="en-US"/>
              </w:rPr>
              <w:t>lucrărilor</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cel</w:t>
            </w:r>
            <w:proofErr w:type="spellEnd"/>
            <w:r w:rsidR="00A227F2" w:rsidRPr="00DF0B9F">
              <w:rPr>
                <w:lang w:val="en-US"/>
              </w:rPr>
              <w:t xml:space="preserve"> </w:t>
            </w:r>
            <w:proofErr w:type="spellStart"/>
            <w:r w:rsidR="00A227F2" w:rsidRPr="00DF0B9F">
              <w:rPr>
                <w:lang w:val="en-US"/>
              </w:rPr>
              <w:t>mult</w:t>
            </w:r>
            <w:proofErr w:type="spellEnd"/>
            <w:r w:rsidR="00A227F2" w:rsidRPr="00DF0B9F">
              <w:rPr>
                <w:lang w:val="en-US"/>
              </w:rPr>
              <w:t xml:space="preserve"> 15 </w:t>
            </w:r>
            <w:proofErr w:type="spellStart"/>
            <w:r w:rsidR="00A227F2" w:rsidRPr="00DF0B9F">
              <w:rPr>
                <w:lang w:val="en-US"/>
              </w:rPr>
              <w:t>zile</w:t>
            </w:r>
            <w:proofErr w:type="spellEnd"/>
            <w:r w:rsidR="00A227F2"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61495F7C" w14:textId="77777777" w:rsidR="00A156C0" w:rsidRPr="00DF0B9F"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DF0B9F" w:rsidRDefault="00A101F6" w:rsidP="00371806">
            <w:pPr>
              <w:pStyle w:val="af3"/>
              <w:tabs>
                <w:tab w:val="left" w:pos="567"/>
              </w:tabs>
              <w:spacing w:line="276" w:lineRule="auto"/>
              <w:ind w:firstLine="0"/>
              <w:rPr>
                <w:lang w:val="en-US"/>
              </w:rPr>
            </w:pPr>
            <w:r w:rsidRPr="00DF0B9F">
              <w:rPr>
                <w:lang w:val="en-US"/>
              </w:rPr>
              <w:lastRenderedPageBreak/>
              <w:t xml:space="preserve">4.3. </w:t>
            </w:r>
            <w:proofErr w:type="spellStart"/>
            <w:r w:rsidR="00D7570D" w:rsidRPr="00DF0B9F">
              <w:rPr>
                <w:lang w:val="en-US"/>
              </w:rPr>
              <w:t>Antreprenorul</w:t>
            </w:r>
            <w:proofErr w:type="spellEnd"/>
            <w:r w:rsidR="00D7570D" w:rsidRPr="00DF0B9F">
              <w:rPr>
                <w:lang w:val="en-US"/>
              </w:rPr>
              <w:t xml:space="preserve"> are </w:t>
            </w:r>
            <w:proofErr w:type="spellStart"/>
            <w:r w:rsidR="00D7570D" w:rsidRPr="00DF0B9F">
              <w:rPr>
                <w:lang w:val="en-US"/>
              </w:rPr>
              <w:t>obligația</w:t>
            </w:r>
            <w:proofErr w:type="spellEnd"/>
            <w:r w:rsidR="00D7570D" w:rsidRPr="00DF0B9F">
              <w:rPr>
                <w:lang w:val="en-US"/>
              </w:rPr>
              <w:t xml:space="preserve"> de a </w:t>
            </w:r>
            <w:proofErr w:type="spellStart"/>
            <w:r w:rsidR="00D7570D" w:rsidRPr="00DF0B9F">
              <w:rPr>
                <w:lang w:val="en-US"/>
              </w:rPr>
              <w:t>supraveghea</w:t>
            </w:r>
            <w:proofErr w:type="spellEnd"/>
            <w:r w:rsidR="00D7570D" w:rsidRPr="00DF0B9F">
              <w:rPr>
                <w:lang w:val="en-US"/>
              </w:rPr>
              <w:t xml:space="preserve"> </w:t>
            </w:r>
            <w:proofErr w:type="spellStart"/>
            <w:r w:rsidR="00D7570D" w:rsidRPr="00DF0B9F">
              <w:rPr>
                <w:lang w:val="en-US"/>
              </w:rPr>
              <w:t>lucrările</w:t>
            </w:r>
            <w:proofErr w:type="spellEnd"/>
            <w:r w:rsidR="00D7570D" w:rsidRPr="00DF0B9F">
              <w:rPr>
                <w:lang w:val="en-US"/>
              </w:rPr>
              <w:t xml:space="preserve">, de </w:t>
            </w:r>
            <w:proofErr w:type="gramStart"/>
            <w:r w:rsidR="00D7570D" w:rsidRPr="00DF0B9F">
              <w:rPr>
                <w:lang w:val="en-US"/>
              </w:rPr>
              <w:t>a</w:t>
            </w:r>
            <w:proofErr w:type="gramEnd"/>
            <w:r w:rsidR="00D7570D" w:rsidRPr="00DF0B9F">
              <w:rPr>
                <w:lang w:val="en-US"/>
              </w:rPr>
              <w:t xml:space="preserve"> </w:t>
            </w:r>
            <w:proofErr w:type="spellStart"/>
            <w:r w:rsidR="00D7570D" w:rsidRPr="00DF0B9F">
              <w:rPr>
                <w:lang w:val="en-US"/>
              </w:rPr>
              <w:t>asigura</w:t>
            </w:r>
            <w:proofErr w:type="spellEnd"/>
            <w:r w:rsidR="00D7570D" w:rsidRPr="00DF0B9F">
              <w:rPr>
                <w:lang w:val="en-US"/>
              </w:rPr>
              <w:t xml:space="preserve"> </w:t>
            </w:r>
            <w:proofErr w:type="spellStart"/>
            <w:r w:rsidR="00D7570D" w:rsidRPr="00DF0B9F">
              <w:rPr>
                <w:lang w:val="en-US"/>
              </w:rPr>
              <w:t>forța</w:t>
            </w:r>
            <w:proofErr w:type="spellEnd"/>
            <w:r w:rsidR="00D7570D" w:rsidRPr="00DF0B9F">
              <w:rPr>
                <w:lang w:val="en-US"/>
              </w:rPr>
              <w:t xml:space="preserve"> de </w:t>
            </w:r>
            <w:proofErr w:type="spellStart"/>
            <w:r w:rsidR="00D7570D" w:rsidRPr="00DF0B9F">
              <w:rPr>
                <w:lang w:val="en-US"/>
              </w:rPr>
              <w:t>muncă</w:t>
            </w:r>
            <w:proofErr w:type="spellEnd"/>
            <w:r w:rsidR="00D7570D" w:rsidRPr="00DF0B9F">
              <w:rPr>
                <w:lang w:val="en-US"/>
              </w:rPr>
              <w:t xml:space="preserve">, </w:t>
            </w:r>
            <w:proofErr w:type="spellStart"/>
            <w:r w:rsidR="00D7570D" w:rsidRPr="00DF0B9F">
              <w:rPr>
                <w:lang w:val="en-US"/>
              </w:rPr>
              <w:t>materialele</w:t>
            </w:r>
            <w:proofErr w:type="spellEnd"/>
            <w:r w:rsidR="00D7570D" w:rsidRPr="00DF0B9F">
              <w:rPr>
                <w:lang w:val="en-US"/>
              </w:rPr>
              <w:t xml:space="preserve">, </w:t>
            </w:r>
            <w:proofErr w:type="spellStart"/>
            <w:r w:rsidR="00D7570D" w:rsidRPr="00DF0B9F">
              <w:rPr>
                <w:lang w:val="en-US"/>
              </w:rPr>
              <w:t>instalațiile</w:t>
            </w:r>
            <w:proofErr w:type="spellEnd"/>
            <w:r w:rsidR="00D7570D" w:rsidRPr="00DF0B9F">
              <w:rPr>
                <w:lang w:val="en-US"/>
              </w:rPr>
              <w:t xml:space="preserve">, </w:t>
            </w:r>
            <w:proofErr w:type="spellStart"/>
            <w:r w:rsidR="00D7570D" w:rsidRPr="00DF0B9F">
              <w:rPr>
                <w:lang w:val="en-US"/>
              </w:rPr>
              <w:t>echipamentele</w:t>
            </w:r>
            <w:proofErr w:type="spellEnd"/>
            <w:r w:rsidR="00D7570D" w:rsidRPr="00DF0B9F">
              <w:rPr>
                <w:lang w:val="en-US"/>
              </w:rPr>
              <w:t xml:space="preserv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toate</w:t>
            </w:r>
            <w:proofErr w:type="spellEnd"/>
            <w:r w:rsidR="00D7570D" w:rsidRPr="00DF0B9F">
              <w:rPr>
                <w:lang w:val="en-US"/>
              </w:rPr>
              <w:t xml:space="preserve"> </w:t>
            </w:r>
            <w:proofErr w:type="spellStart"/>
            <w:r w:rsidR="00D7570D" w:rsidRPr="00DF0B9F">
              <w:rPr>
                <w:lang w:val="en-US"/>
              </w:rPr>
              <w:t>celelalte</w:t>
            </w:r>
            <w:proofErr w:type="spellEnd"/>
            <w:r w:rsidR="00D7570D" w:rsidRPr="00DF0B9F">
              <w:rPr>
                <w:lang w:val="en-US"/>
              </w:rPr>
              <w:t xml:space="preserve"> </w:t>
            </w:r>
            <w:proofErr w:type="spellStart"/>
            <w:r w:rsidR="00D7570D" w:rsidRPr="00DF0B9F">
              <w:rPr>
                <w:lang w:val="en-US"/>
              </w:rPr>
              <w:t>obiecte</w:t>
            </w:r>
            <w:proofErr w:type="spellEnd"/>
            <w:r w:rsidR="00D7570D" w:rsidRPr="00DF0B9F">
              <w:rPr>
                <w:lang w:val="en-US"/>
              </w:rPr>
              <w:t xml:space="preserve"> fie de </w:t>
            </w:r>
            <w:proofErr w:type="spellStart"/>
            <w:r w:rsidR="00D7570D" w:rsidRPr="00DF0B9F">
              <w:rPr>
                <w:lang w:val="en-US"/>
              </w:rPr>
              <w:t>natură</w:t>
            </w:r>
            <w:proofErr w:type="spellEnd"/>
            <w:r w:rsidR="00D7570D" w:rsidRPr="00DF0B9F">
              <w:rPr>
                <w:lang w:val="en-US"/>
              </w:rPr>
              <w:t xml:space="preserve"> </w:t>
            </w:r>
            <w:proofErr w:type="spellStart"/>
            <w:r w:rsidR="00D7570D" w:rsidRPr="00DF0B9F">
              <w:rPr>
                <w:lang w:val="en-US"/>
              </w:rPr>
              <w:t>provizorie</w:t>
            </w:r>
            <w:proofErr w:type="spellEnd"/>
            <w:r w:rsidR="00D7570D" w:rsidRPr="00DF0B9F">
              <w:rPr>
                <w:lang w:val="en-US"/>
              </w:rPr>
              <w:t xml:space="preserve">, fie definitive </w:t>
            </w:r>
            <w:proofErr w:type="spellStart"/>
            <w:r w:rsidR="00D7570D" w:rsidRPr="00DF0B9F">
              <w:rPr>
                <w:lang w:val="en-US"/>
              </w:rPr>
              <w:t>cerute</w:t>
            </w:r>
            <w:proofErr w:type="spellEnd"/>
            <w:r w:rsidR="00D7570D" w:rsidRPr="00DF0B9F">
              <w:rPr>
                <w:lang w:val="en-US"/>
              </w:rPr>
              <w:t xml:space="preserve"> de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pentru</w:t>
            </w:r>
            <w:proofErr w:type="spellEnd"/>
            <w:r w:rsidR="00D7570D" w:rsidRPr="00DF0B9F">
              <w:rPr>
                <w:lang w:val="en-US"/>
              </w:rPr>
              <w:t xml:space="preserve"> contract, </w:t>
            </w:r>
            <w:proofErr w:type="spellStart"/>
            <w:r w:rsidR="00D7570D" w:rsidRPr="00DF0B9F">
              <w:rPr>
                <w:lang w:val="en-US"/>
              </w:rPr>
              <w:t>în</w:t>
            </w:r>
            <w:proofErr w:type="spellEnd"/>
            <w:r w:rsidR="00D7570D" w:rsidRPr="00DF0B9F">
              <w:rPr>
                <w:lang w:val="en-US"/>
              </w:rPr>
              <w:t xml:space="preserve"> </w:t>
            </w:r>
            <w:proofErr w:type="spellStart"/>
            <w:r w:rsidR="00D7570D" w:rsidRPr="00DF0B9F">
              <w:rPr>
                <w:lang w:val="en-US"/>
              </w:rPr>
              <w:t>măsura</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care </w:t>
            </w:r>
            <w:proofErr w:type="spellStart"/>
            <w:r w:rsidR="00D7570D" w:rsidRPr="00DF0B9F">
              <w:rPr>
                <w:lang w:val="en-US"/>
              </w:rPr>
              <w:t>necesitatea</w:t>
            </w:r>
            <w:proofErr w:type="spellEnd"/>
            <w:r w:rsidR="00D7570D" w:rsidRPr="00DF0B9F">
              <w:rPr>
                <w:lang w:val="en-US"/>
              </w:rPr>
              <w:t xml:space="preserve"> </w:t>
            </w:r>
            <w:proofErr w:type="spellStart"/>
            <w:r w:rsidR="00D7570D" w:rsidRPr="00DF0B9F">
              <w:rPr>
                <w:lang w:val="en-US"/>
              </w:rPr>
              <w:t>asigurării</w:t>
            </w:r>
            <w:proofErr w:type="spellEnd"/>
            <w:r w:rsidR="00D7570D" w:rsidRPr="00DF0B9F">
              <w:rPr>
                <w:lang w:val="en-US"/>
              </w:rPr>
              <w:t xml:space="preserve"> </w:t>
            </w:r>
            <w:proofErr w:type="spellStart"/>
            <w:r w:rsidR="00D7570D" w:rsidRPr="00DF0B9F">
              <w:rPr>
                <w:lang w:val="en-US"/>
              </w:rPr>
              <w:t>acestora</w:t>
            </w:r>
            <w:proofErr w:type="spellEnd"/>
            <w:r w:rsidR="00D7570D" w:rsidRPr="00DF0B9F">
              <w:rPr>
                <w:lang w:val="en-US"/>
              </w:rPr>
              <w:t xml:space="preserve"> </w:t>
            </w:r>
            <w:proofErr w:type="spellStart"/>
            <w:r w:rsidR="00D7570D" w:rsidRPr="00DF0B9F">
              <w:rPr>
                <w:lang w:val="en-US"/>
              </w:rPr>
              <w:t>este</w:t>
            </w:r>
            <w:proofErr w:type="spellEnd"/>
            <w:r w:rsidR="00D7570D" w:rsidRPr="00DF0B9F">
              <w:rPr>
                <w:lang w:val="en-US"/>
              </w:rPr>
              <w:t xml:space="preserve"> </w:t>
            </w:r>
            <w:proofErr w:type="spellStart"/>
            <w:r w:rsidR="00D7570D" w:rsidRPr="00DF0B9F">
              <w:rPr>
                <w:lang w:val="en-US"/>
              </w:rPr>
              <w:t>prevăzută</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contract </w:t>
            </w:r>
            <w:proofErr w:type="spellStart"/>
            <w:r w:rsidR="00D7570D" w:rsidRPr="00DF0B9F">
              <w:rPr>
                <w:lang w:val="en-US"/>
              </w:rPr>
              <w:t>sau</w:t>
            </w:r>
            <w:proofErr w:type="spellEnd"/>
            <w:r w:rsidR="00D7570D" w:rsidRPr="00DF0B9F">
              <w:rPr>
                <w:lang w:val="en-US"/>
              </w:rPr>
              <w:t xml:space="preserve"> se </w:t>
            </w:r>
            <w:proofErr w:type="spellStart"/>
            <w:r w:rsidR="00D7570D" w:rsidRPr="00DF0B9F">
              <w:rPr>
                <w:lang w:val="en-US"/>
              </w:rPr>
              <w:t>poate</w:t>
            </w:r>
            <w:proofErr w:type="spellEnd"/>
            <w:r w:rsidR="00D7570D" w:rsidRPr="00DF0B9F">
              <w:rPr>
                <w:lang w:val="en-US"/>
              </w:rPr>
              <w:t xml:space="preserve"> deduce </w:t>
            </w:r>
            <w:proofErr w:type="spellStart"/>
            <w:r w:rsidR="00D7570D" w:rsidRPr="00DF0B9F">
              <w:rPr>
                <w:lang w:val="en-US"/>
              </w:rPr>
              <w:t>în</w:t>
            </w:r>
            <w:proofErr w:type="spellEnd"/>
            <w:r w:rsidR="00D7570D" w:rsidRPr="00DF0B9F">
              <w:rPr>
                <w:lang w:val="en-US"/>
              </w:rPr>
              <w:t xml:space="preserve"> mod </w:t>
            </w:r>
            <w:proofErr w:type="spellStart"/>
            <w:r w:rsidR="00D7570D" w:rsidRPr="00DF0B9F">
              <w:rPr>
                <w:lang w:val="en-US"/>
              </w:rPr>
              <w:t>rezonabil</w:t>
            </w:r>
            <w:proofErr w:type="spellEnd"/>
            <w:r w:rsidR="00D7570D" w:rsidRPr="00DF0B9F">
              <w:rPr>
                <w:lang w:val="en-US"/>
              </w:rPr>
              <w:t xml:space="preserve"> din contract.</w:t>
            </w:r>
          </w:p>
          <w:p w14:paraId="41447BB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4.4. </w:t>
            </w:r>
            <w:proofErr w:type="spellStart"/>
            <w:r w:rsidR="00460653" w:rsidRPr="00DF0B9F">
              <w:rPr>
                <w:lang w:val="en-US"/>
              </w:rPr>
              <w:t>Documentaţia</w:t>
            </w:r>
            <w:proofErr w:type="spellEnd"/>
            <w:r w:rsidR="00460653" w:rsidRPr="00DF0B9F">
              <w:rPr>
                <w:lang w:val="en-US"/>
              </w:rPr>
              <w:t xml:space="preserve">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se </w:t>
            </w:r>
            <w:proofErr w:type="spellStart"/>
            <w:r w:rsidR="00460653" w:rsidRPr="00DF0B9F">
              <w:rPr>
                <w:lang w:val="en-US"/>
              </w:rPr>
              <w:t>repartizează</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w:t>
            </w:r>
          </w:p>
          <w:p w14:paraId="7B4C1AE3" w14:textId="77777777" w:rsidR="00460653" w:rsidRPr="00FF430B" w:rsidRDefault="00460653" w:rsidP="00E32DBF">
            <w:pPr>
              <w:numPr>
                <w:ilvl w:val="0"/>
                <w:numId w:val="5"/>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DF0B9F" w:rsidRDefault="00A101F6" w:rsidP="00196AB4">
            <w:pPr>
              <w:pStyle w:val="af3"/>
              <w:tabs>
                <w:tab w:val="left" w:pos="567"/>
              </w:tabs>
              <w:spacing w:line="276" w:lineRule="auto"/>
              <w:ind w:firstLine="0"/>
              <w:rPr>
                <w:lang w:val="en-US"/>
              </w:rPr>
            </w:pPr>
            <w:r w:rsidRPr="00DF0B9F">
              <w:rPr>
                <w:lang w:val="en-US"/>
              </w:rPr>
              <w:t xml:space="preserve">4.5. </w:t>
            </w:r>
            <w:proofErr w:type="spellStart"/>
            <w:r w:rsidR="00460653" w:rsidRPr="00DF0B9F">
              <w:rPr>
                <w:lang w:val="en-US"/>
              </w:rPr>
              <w:t>Desenele</w:t>
            </w:r>
            <w:proofErr w:type="spellEnd"/>
            <w:r w:rsidR="00460653" w:rsidRPr="00DF0B9F">
              <w:rPr>
                <w:lang w:val="en-US"/>
              </w:rPr>
              <w:t xml:space="preserve">, </w:t>
            </w:r>
            <w:proofErr w:type="spellStart"/>
            <w:r w:rsidR="00460653" w:rsidRPr="00DF0B9F">
              <w:rPr>
                <w:lang w:val="en-US"/>
              </w:rPr>
              <w:t>calculele</w:t>
            </w:r>
            <w:proofErr w:type="spellEnd"/>
            <w:r w:rsidR="00460653" w:rsidRPr="00DF0B9F">
              <w:rPr>
                <w:lang w:val="en-US"/>
              </w:rPr>
              <w:t xml:space="preserve">, </w:t>
            </w:r>
            <w:proofErr w:type="spellStart"/>
            <w:r w:rsidR="00460653" w:rsidRPr="00DF0B9F">
              <w:rPr>
                <w:lang w:val="en-US"/>
              </w:rPr>
              <w:t>verificările</w:t>
            </w:r>
            <w:proofErr w:type="spellEnd"/>
            <w:r w:rsidR="00460653" w:rsidRPr="00DF0B9F">
              <w:rPr>
                <w:lang w:val="en-US"/>
              </w:rPr>
              <w:t xml:space="preserve"> </w:t>
            </w:r>
            <w:proofErr w:type="spellStart"/>
            <w:r w:rsidR="00460653" w:rsidRPr="00DF0B9F">
              <w:rPr>
                <w:lang w:val="en-US"/>
              </w:rPr>
              <w:t>calculelor</w:t>
            </w:r>
            <w:proofErr w:type="spellEnd"/>
            <w:r w:rsidR="00460653" w:rsidRPr="00DF0B9F">
              <w:rPr>
                <w:lang w:val="en-US"/>
              </w:rPr>
              <w:t xml:space="preserve">, </w:t>
            </w:r>
            <w:proofErr w:type="spellStart"/>
            <w:r w:rsidR="00460653" w:rsidRPr="00DF0B9F">
              <w:rPr>
                <w:lang w:val="en-US"/>
              </w:rPr>
              <w:t>caietele</w:t>
            </w:r>
            <w:proofErr w:type="spellEnd"/>
            <w:r w:rsidR="00460653" w:rsidRPr="00DF0B9F">
              <w:rPr>
                <w:lang w:val="en-US"/>
              </w:rPr>
              <w:t xml:space="preserve"> de </w:t>
            </w:r>
            <w:proofErr w:type="spellStart"/>
            <w:r w:rsidR="00460653" w:rsidRPr="00DF0B9F">
              <w:rPr>
                <w:lang w:val="en-US"/>
              </w:rPr>
              <w:t>măsurări</w:t>
            </w:r>
            <w:proofErr w:type="spellEnd"/>
            <w:r w:rsidR="00460653" w:rsidRPr="00DF0B9F">
              <w:rPr>
                <w:lang w:val="en-US"/>
              </w:rPr>
              <w:t xml:space="preserve"> (</w:t>
            </w:r>
            <w:proofErr w:type="spellStart"/>
            <w:r w:rsidR="00460653" w:rsidRPr="00DF0B9F">
              <w:rPr>
                <w:lang w:val="en-US"/>
              </w:rPr>
              <w:t>ataşamentele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pe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întocmească</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r w:rsidR="00460653" w:rsidRPr="00DF0B9F">
              <w:rPr>
                <w:lang w:val="en-US"/>
              </w:rPr>
              <w:t>s</w:t>
            </w:r>
            <w:r w:rsidR="00183D79" w:rsidRPr="00DF0B9F">
              <w:rPr>
                <w:lang w:val="en-US"/>
              </w:rPr>
              <w:t>u</w:t>
            </w:r>
            <w:r w:rsidR="00460653" w:rsidRPr="00DF0B9F">
              <w:rPr>
                <w:lang w:val="en-US"/>
              </w:rPr>
              <w:t xml:space="preserve">nt </w:t>
            </w:r>
            <w:proofErr w:type="spellStart"/>
            <w:r w:rsidR="00460653" w:rsidRPr="00DF0B9F">
              <w:rPr>
                <w:lang w:val="en-US"/>
              </w:rPr>
              <w:t>cerute</w:t>
            </w:r>
            <w:proofErr w:type="spellEnd"/>
            <w:r w:rsidR="00460653" w:rsidRPr="00DF0B9F">
              <w:rPr>
                <w:lang w:val="en-US"/>
              </w:rPr>
              <w:t xml:space="preserve"> de </w:t>
            </w:r>
            <w:proofErr w:type="spellStart"/>
            <w:r w:rsidR="00460653" w:rsidRPr="00DF0B9F">
              <w:rPr>
                <w:lang w:val="en-US"/>
              </w:rPr>
              <w:t>subantreprenorul</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
          <w:p w14:paraId="56A353E0"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4.6. </w:t>
            </w:r>
            <w:proofErr w:type="spellStart"/>
            <w:r w:rsidR="00460653" w:rsidRPr="00DF0B9F">
              <w:rPr>
                <w:lang w:val="en-US"/>
              </w:rPr>
              <w:t>Oferta</w:t>
            </w:r>
            <w:proofErr w:type="spellEnd"/>
            <w:r w:rsidR="00460653" w:rsidRPr="00DF0B9F">
              <w:rPr>
                <w:lang w:val="en-US"/>
              </w:rPr>
              <w:t xml:space="preserve"> </w:t>
            </w:r>
            <w:proofErr w:type="spellStart"/>
            <w:r w:rsidR="00460653" w:rsidRPr="00DF0B9F">
              <w:rPr>
                <w:lang w:val="en-US"/>
              </w:rPr>
              <w:t>adjudecată</w:t>
            </w:r>
            <w:proofErr w:type="spellEnd"/>
            <w:r w:rsidR="00460653" w:rsidRPr="00DF0B9F">
              <w:rPr>
                <w:lang w:val="en-US"/>
              </w:rPr>
              <w:t xml:space="preserve"> face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din contract. </w:t>
            </w:r>
            <w:proofErr w:type="spellStart"/>
            <w:r w:rsidR="00460653" w:rsidRPr="00DF0B9F">
              <w:rPr>
                <w:lang w:val="en-US"/>
              </w:rPr>
              <w:t>Ea</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corectă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completă</w:t>
            </w:r>
            <w:proofErr w:type="spellEnd"/>
            <w:r w:rsidR="00460653" w:rsidRPr="00DF0B9F">
              <w:rPr>
                <w:lang w:val="en-US"/>
              </w:rPr>
              <w:t xml:space="preserve">. </w:t>
            </w:r>
            <w:proofErr w:type="spellStart"/>
            <w:r w:rsidR="00460653" w:rsidRPr="00DF0B9F">
              <w:rPr>
                <w:lang w:val="en-US"/>
              </w:rPr>
              <w:t>Preţurile</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acoperi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obligaţiunile</w:t>
            </w:r>
            <w:proofErr w:type="spellEnd"/>
            <w:r w:rsidR="00460653" w:rsidRPr="00DF0B9F">
              <w:rPr>
                <w:lang w:val="en-US"/>
              </w:rPr>
              <w:t xml:space="preserve"> din contract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întreţinerea</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
          <w:p w14:paraId="52D590A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util</w:t>
            </w:r>
            <w:proofErr w:type="spellEnd"/>
            <w:r w:rsidR="00460653" w:rsidRPr="00DF0B9F">
              <w:rPr>
                <w:lang w:val="en-US"/>
              </w:rPr>
              <w:t xml:space="preserve"> </w:t>
            </w:r>
            <w:proofErr w:type="spellStart"/>
            <w:r w:rsidR="00460653" w:rsidRPr="00DF0B9F">
              <w:rPr>
                <w:lang w:val="en-US"/>
              </w:rPr>
              <w:t>dispoziţii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care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conţină</w:t>
            </w:r>
            <w:proofErr w:type="spellEnd"/>
            <w:r w:rsidR="005D4B79" w:rsidRPr="00DF0B9F">
              <w:rPr>
                <w:lang w:val="en-US"/>
              </w:rPr>
              <w:t xml:space="preserve"> </w:t>
            </w:r>
            <w:proofErr w:type="spellStart"/>
            <w:r w:rsidR="00460653" w:rsidRPr="00DF0B9F">
              <w:rPr>
                <w:lang w:val="en-US"/>
              </w:rPr>
              <w:t>instrucţiuni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aprobări</w:t>
            </w:r>
            <w:proofErr w:type="spellEnd"/>
            <w:r w:rsidR="00460653" w:rsidRPr="00DF0B9F">
              <w:rPr>
                <w:lang w:val="en-US"/>
              </w:rPr>
              <w:t xml:space="preserve">, </w:t>
            </w:r>
            <w:proofErr w:type="spellStart"/>
            <w:r w:rsidR="00460653" w:rsidRPr="00DF0B9F">
              <w:rPr>
                <w:lang w:val="en-US"/>
              </w:rPr>
              <w:t>ordine</w:t>
            </w:r>
            <w:proofErr w:type="spellEnd"/>
            <w:r w:rsidR="00460653" w:rsidRPr="00DF0B9F">
              <w:rPr>
                <w:lang w:val="en-US"/>
              </w:rPr>
              <w:t xml:space="preserve">, directive,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detalii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notifica</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scrisori</w:t>
            </w:r>
            <w:proofErr w:type="spellEnd"/>
            <w:r w:rsidR="00460653" w:rsidRPr="00DF0B9F">
              <w:rPr>
                <w:lang w:val="en-US"/>
              </w:rPr>
              <w:t xml:space="preserve">, de </w:t>
            </w:r>
            <w:proofErr w:type="spellStart"/>
            <w:r w:rsidR="00460653" w:rsidRPr="00DF0B9F">
              <w:rPr>
                <w:lang w:val="en-US"/>
              </w:rPr>
              <w:t>c</w:t>
            </w:r>
            <w:r w:rsidR="00183D79" w:rsidRPr="00DF0B9F">
              <w:rPr>
                <w:lang w:val="en-US"/>
              </w:rPr>
              <w:t>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posibil</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pot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provoace</w:t>
            </w:r>
            <w:proofErr w:type="spellEnd"/>
            <w:r w:rsidR="00460653" w:rsidRPr="00DF0B9F">
              <w:rPr>
                <w:lang w:val="en-US"/>
              </w:rPr>
              <w:t xml:space="preserve"> </w:t>
            </w:r>
            <w:proofErr w:type="spellStart"/>
            <w:r w:rsidR="00460653" w:rsidRPr="00DF0B9F">
              <w:rPr>
                <w:lang w:val="en-US"/>
              </w:rPr>
              <w:t>înt</w:t>
            </w:r>
            <w:r w:rsidR="00183D79" w:rsidRPr="00DF0B9F">
              <w:rPr>
                <w:lang w:val="en-US"/>
              </w:rPr>
              <w:t>â</w:t>
            </w:r>
            <w:r w:rsidR="00460653" w:rsidRPr="00DF0B9F">
              <w:rPr>
                <w:lang w:val="en-US"/>
              </w:rPr>
              <w:t>rzieri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desfăşurarea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Notificarea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conţine</w:t>
            </w:r>
            <w:proofErr w:type="spellEnd"/>
            <w:r w:rsidR="00460653" w:rsidRPr="00DF0B9F">
              <w:rPr>
                <w:lang w:val="en-US"/>
              </w:rPr>
              <w:t xml:space="preserve"> </w:t>
            </w:r>
            <w:proofErr w:type="spellStart"/>
            <w:r w:rsidR="00460653" w:rsidRPr="00DF0B9F">
              <w:rPr>
                <w:lang w:val="en-US"/>
              </w:rPr>
              <w:t>detaliile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se </w:t>
            </w:r>
            <w:proofErr w:type="spellStart"/>
            <w:r w:rsidR="00460653" w:rsidRPr="00DF0B9F">
              <w:rPr>
                <w:lang w:val="en-US"/>
              </w:rPr>
              <w:t>cer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specifica</w:t>
            </w:r>
            <w:proofErr w:type="spellEnd"/>
            <w:r w:rsidR="00460653" w:rsidRPr="00DF0B9F">
              <w:rPr>
                <w:lang w:val="en-US"/>
              </w:rPr>
              <w:t xml:space="preserve"> data la care </w:t>
            </w:r>
            <w:proofErr w:type="spellStart"/>
            <w:r w:rsidR="00460653" w:rsidRPr="00DF0B9F">
              <w:rPr>
                <w:lang w:val="en-US"/>
              </w:rPr>
              <w:t>acestea</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întârzierile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survin</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lipsei</w:t>
            </w:r>
            <w:proofErr w:type="spellEnd"/>
            <w:r w:rsidR="00460653" w:rsidRPr="00DF0B9F">
              <w:rPr>
                <w:lang w:val="en-US"/>
              </w:rPr>
              <w:t xml:space="preserve"> </w:t>
            </w:r>
            <w:proofErr w:type="spellStart"/>
            <w:r w:rsidR="00460653" w:rsidRPr="00DF0B9F">
              <w:rPr>
                <w:lang w:val="en-US"/>
              </w:rPr>
              <w:t>acestor</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
          <w:p w14:paraId="661ABC5E"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4.8.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documentaţie</w:t>
            </w:r>
            <w:proofErr w:type="spellEnd"/>
            <w:r w:rsidR="00460653" w:rsidRPr="00DF0B9F">
              <w:rPr>
                <w:lang w:val="en-US"/>
              </w:rPr>
              <w:t xml:space="preserve"> </w:t>
            </w:r>
            <w:proofErr w:type="spellStart"/>
            <w:r w:rsidR="00460653" w:rsidRPr="00DF0B9F">
              <w:rPr>
                <w:lang w:val="en-US"/>
              </w:rPr>
              <w:t>necesară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subantreprenorilor</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plată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termenele</w:t>
            </w:r>
            <w:proofErr w:type="spellEnd"/>
            <w:r w:rsidR="00460653" w:rsidRPr="00DF0B9F">
              <w:rPr>
                <w:lang w:val="en-US"/>
              </w:rPr>
              <w:t xml:space="preserve"> din </w:t>
            </w:r>
            <w:proofErr w:type="spellStart"/>
            <w:r w:rsidR="00460653" w:rsidRPr="00DF0B9F">
              <w:rPr>
                <w:lang w:val="en-US"/>
              </w:rPr>
              <w:t>subcontracte</w:t>
            </w:r>
            <w:proofErr w:type="spellEnd"/>
            <w:r w:rsidR="00460653" w:rsidRPr="00DF0B9F">
              <w:rPr>
                <w:lang w:val="en-US"/>
              </w:rPr>
              <w:t xml:space="preserve"> (</w:t>
            </w:r>
            <w:proofErr w:type="spellStart"/>
            <w:r w:rsidR="00460653" w:rsidRPr="00DF0B9F">
              <w:rPr>
                <w:lang w:val="en-US"/>
              </w:rPr>
              <w:t>contracte</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
          <w:p w14:paraId="2AB9455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4.9.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întreţine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construcţiişi</w:t>
            </w:r>
            <w:proofErr w:type="spellEnd"/>
            <w:r w:rsidR="00460653" w:rsidRPr="00DF0B9F">
              <w:rPr>
                <w:lang w:val="en-US"/>
              </w:rPr>
              <w:t xml:space="preserve"> </w:t>
            </w:r>
            <w:proofErr w:type="spellStart"/>
            <w:r w:rsidR="00460653" w:rsidRPr="00DF0B9F">
              <w:rPr>
                <w:lang w:val="en-US"/>
              </w:rPr>
              <w:t>obiectele</w:t>
            </w:r>
            <w:proofErr w:type="spellEnd"/>
            <w:r w:rsidR="00460653" w:rsidRPr="00DF0B9F">
              <w:rPr>
                <w:lang w:val="en-US"/>
              </w:rPr>
              <w:t xml:space="preserve"> cu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t>provizoriu</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îşi</w:t>
            </w:r>
            <w:proofErr w:type="spellEnd"/>
            <w:r w:rsidR="00460653" w:rsidRPr="00DF0B9F">
              <w:rPr>
                <w:lang w:val="en-US"/>
              </w:rPr>
              <w:t xml:space="preserve"> </w:t>
            </w:r>
            <w:proofErr w:type="spellStart"/>
            <w:r w:rsidR="00460653" w:rsidRPr="00DF0B9F">
              <w:rPr>
                <w:lang w:val="en-US"/>
              </w:rPr>
              <w:t>asumă</w:t>
            </w:r>
            <w:proofErr w:type="spellEnd"/>
            <w:r w:rsidR="00460653" w:rsidRPr="00DF0B9F">
              <w:rPr>
                <w:lang w:val="en-US"/>
              </w:rPr>
              <w:t xml:space="preserve">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responsabilitate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procedeele</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utilizate</w:t>
            </w:r>
            <w:proofErr w:type="spellEnd"/>
            <w:r w:rsidR="00460653" w:rsidRPr="00DF0B9F">
              <w:rPr>
                <w:lang w:val="en-US"/>
              </w:rPr>
              <w:t xml:space="preserve">. </w:t>
            </w:r>
          </w:p>
          <w:p w14:paraId="20A67A6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4.10.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2F6A1E" w:rsidRPr="00DF0B9F">
              <w:rPr>
                <w:lang w:val="en-US"/>
              </w:rPr>
              <w:t>atribuirea</w:t>
            </w:r>
            <w:proofErr w:type="spellEnd"/>
            <w:r w:rsidR="002F6A1E" w:rsidRPr="00DF0B9F">
              <w:rPr>
                <w:lang w:val="en-US"/>
              </w:rPr>
              <w:t xml:space="preserve"> </w:t>
            </w:r>
            <w:proofErr w:type="spellStart"/>
            <w:r w:rsidR="00460653" w:rsidRPr="00DF0B9F">
              <w:rPr>
                <w:lang w:val="en-US"/>
              </w:rPr>
              <w:t>ofertei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favoarea</w:t>
            </w:r>
            <w:proofErr w:type="spellEnd"/>
            <w:r w:rsidR="00460653" w:rsidRPr="00DF0B9F">
              <w:rPr>
                <w:lang w:val="en-US"/>
              </w:rPr>
              <w:t xml:space="preserve"> </w:t>
            </w:r>
            <w:proofErr w:type="spellStart"/>
            <w:r w:rsidR="00460653" w:rsidRPr="00DF0B9F">
              <w:rPr>
                <w:lang w:val="en-US"/>
              </w:rPr>
              <w:t>sa</w:t>
            </w:r>
            <w:proofErr w:type="spellEnd"/>
            <w:r w:rsidR="00460653" w:rsidRPr="00DF0B9F">
              <w:rPr>
                <w:lang w:val="en-US"/>
              </w:rPr>
              <w:t xml:space="preserve">, se </w:t>
            </w:r>
            <w:proofErr w:type="spellStart"/>
            <w:r w:rsidR="00460653" w:rsidRPr="00DF0B9F">
              <w:rPr>
                <w:lang w:val="en-US"/>
              </w:rPr>
              <w:t>angajează</w:t>
            </w:r>
            <w:proofErr w:type="spellEnd"/>
            <w:r w:rsidR="00460653" w:rsidRPr="00DF0B9F">
              <w:rPr>
                <w:lang w:val="en-US"/>
              </w:rPr>
              <w:t xml:space="preserve"> </w:t>
            </w:r>
            <w:proofErr w:type="spellStart"/>
            <w:r w:rsidR="00460653" w:rsidRPr="00DF0B9F">
              <w:rPr>
                <w:lang w:val="en-US"/>
              </w:rPr>
              <w:t>să</w:t>
            </w:r>
            <w:proofErr w:type="spellEnd"/>
            <w:r w:rsidR="00BC46B3" w:rsidRPr="00DF0B9F">
              <w:rPr>
                <w:lang w:val="en-US"/>
              </w:rPr>
              <w:t xml:space="preserve"> </w:t>
            </w:r>
            <w:proofErr w:type="spellStart"/>
            <w:r w:rsidR="00BC46B3" w:rsidRPr="00DF0B9F">
              <w:rPr>
                <w:lang w:val="en-US"/>
              </w:rPr>
              <w:t>prezinte</w:t>
            </w:r>
            <w:proofErr w:type="spellEnd"/>
            <w:r w:rsidR="005D4B79" w:rsidRPr="00DF0B9F">
              <w:rPr>
                <w:lang w:val="en-US"/>
              </w:rPr>
              <w:t xml:space="preserve"> </w:t>
            </w:r>
            <w:proofErr w:type="spellStart"/>
            <w:r w:rsidR="00EA64B0" w:rsidRPr="00DF0B9F">
              <w:rPr>
                <w:lang w:val="en-US"/>
              </w:rPr>
              <w:t>garanţia</w:t>
            </w:r>
            <w:proofErr w:type="spellEnd"/>
            <w:r w:rsidR="00EA64B0" w:rsidRPr="00DF0B9F">
              <w:rPr>
                <w:lang w:val="en-US"/>
              </w:rPr>
              <w:t xml:space="preserve"> de </w:t>
            </w:r>
            <w:proofErr w:type="spellStart"/>
            <w:r w:rsidR="00EA64B0" w:rsidRPr="00DF0B9F">
              <w:rPr>
                <w:lang w:val="en-US"/>
              </w:rPr>
              <w:t>bună</w:t>
            </w:r>
            <w:proofErr w:type="spellEnd"/>
            <w:r w:rsidR="00EA64B0" w:rsidRPr="00DF0B9F">
              <w:rPr>
                <w:lang w:val="en-US"/>
              </w:rPr>
              <w:t xml:space="preserve"> </w:t>
            </w:r>
            <w:proofErr w:type="spellStart"/>
            <w:r w:rsidR="00EA64B0" w:rsidRPr="00DF0B9F">
              <w:rPr>
                <w:lang w:val="en-US"/>
              </w:rPr>
              <w:t>execuţie</w:t>
            </w:r>
            <w:proofErr w:type="spellEnd"/>
            <w:r w:rsidR="00EA64B0" w:rsidRPr="00DF0B9F">
              <w:rPr>
                <w:lang w:val="en-US"/>
              </w:rPr>
              <w:t xml:space="preserve"> a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în</w:t>
            </w:r>
            <w:proofErr w:type="spellEnd"/>
            <w:r w:rsidR="00EA64B0" w:rsidRPr="00DF0B9F">
              <w:rPr>
                <w:lang w:val="en-US"/>
              </w:rPr>
              <w:t xml:space="preserve"> </w:t>
            </w:r>
            <w:proofErr w:type="spellStart"/>
            <w:r w:rsidR="00EA64B0" w:rsidRPr="00DF0B9F">
              <w:rPr>
                <w:lang w:val="en-US"/>
              </w:rPr>
              <w:t>cuantum</w:t>
            </w:r>
            <w:proofErr w:type="spellEnd"/>
            <w:r w:rsidR="00EA64B0" w:rsidRPr="00DF0B9F">
              <w:rPr>
                <w:lang w:val="en-US"/>
              </w:rPr>
              <w:t xml:space="preserve"> de __% din </w:t>
            </w:r>
            <w:proofErr w:type="spellStart"/>
            <w:r w:rsidR="00EA64B0" w:rsidRPr="00DF0B9F">
              <w:rPr>
                <w:lang w:val="en-US"/>
              </w:rPr>
              <w:t>valoarea</w:t>
            </w:r>
            <w:proofErr w:type="spellEnd"/>
            <w:r w:rsidR="00EA64B0" w:rsidRPr="00DF0B9F">
              <w:rPr>
                <w:lang w:val="en-US"/>
              </w:rPr>
              <w:t xml:space="preserve">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atribuit</w:t>
            </w:r>
            <w:proofErr w:type="spellEnd"/>
            <w:r w:rsidR="00EA64B0" w:rsidRPr="00DF0B9F">
              <w:rPr>
                <w:lang w:val="en-US"/>
              </w:rPr>
              <w:t>.</w:t>
            </w:r>
          </w:p>
          <w:p w14:paraId="2DB323DA" w14:textId="77777777" w:rsidR="00267805" w:rsidRPr="00DF0B9F" w:rsidRDefault="00A156C0" w:rsidP="00684D44">
            <w:pPr>
              <w:pStyle w:val="af3"/>
              <w:tabs>
                <w:tab w:val="left" w:pos="567"/>
              </w:tabs>
              <w:spacing w:line="276" w:lineRule="auto"/>
              <w:ind w:firstLine="0"/>
              <w:rPr>
                <w:lang w:val="en-US"/>
              </w:rPr>
            </w:pPr>
            <w:r w:rsidRPr="00DF0B9F">
              <w:rPr>
                <w:lang w:val="en-US"/>
              </w:rPr>
              <w:t>4.11.</w:t>
            </w:r>
            <w:r w:rsidR="00A109E6" w:rsidRPr="00DF0B9F">
              <w:rPr>
                <w:lang w:val="en-US"/>
              </w:rPr>
              <w:t xml:space="preserve"> </w:t>
            </w:r>
            <w:proofErr w:type="spellStart"/>
            <w:r w:rsidR="00A109E6" w:rsidRPr="00DF0B9F">
              <w:rPr>
                <w:lang w:val="en-US"/>
              </w:rPr>
              <w:t>Autoritatea</w:t>
            </w:r>
            <w:proofErr w:type="spellEnd"/>
            <w:r w:rsidR="00A109E6" w:rsidRPr="00DF0B9F">
              <w:rPr>
                <w:lang w:val="en-US"/>
              </w:rPr>
              <w:t xml:space="preserve"> </w:t>
            </w:r>
            <w:proofErr w:type="spellStart"/>
            <w:r w:rsidR="00A109E6" w:rsidRPr="00DF0B9F">
              <w:rPr>
                <w:lang w:val="en-US"/>
              </w:rPr>
              <w:t>contractantă</w:t>
            </w:r>
            <w:proofErr w:type="spellEnd"/>
            <w:r w:rsidR="00A109E6" w:rsidRPr="00DF0B9F">
              <w:rPr>
                <w:lang w:val="en-US"/>
              </w:rPr>
              <w:t xml:space="preserve"> </w:t>
            </w:r>
            <w:proofErr w:type="spellStart"/>
            <w:r w:rsidR="00A109E6" w:rsidRPr="00DF0B9F">
              <w:rPr>
                <w:lang w:val="en-US"/>
              </w:rPr>
              <w:t>eliberează</w:t>
            </w:r>
            <w:proofErr w:type="spellEnd"/>
            <w:r w:rsidR="00A109E6" w:rsidRPr="00DF0B9F">
              <w:rPr>
                <w:lang w:val="en-US"/>
              </w:rPr>
              <w:t>/</w:t>
            </w:r>
            <w:proofErr w:type="spellStart"/>
            <w:r w:rsidR="00A109E6" w:rsidRPr="00DF0B9F">
              <w:rPr>
                <w:lang w:val="en-US"/>
              </w:rPr>
              <w:t>restituie</w:t>
            </w:r>
            <w:proofErr w:type="spellEnd"/>
            <w:r w:rsidR="005D4B79" w:rsidRPr="00DF0B9F">
              <w:rPr>
                <w:lang w:val="en-US"/>
              </w:rPr>
              <w:t xml:space="preserve"> </w:t>
            </w:r>
            <w:proofErr w:type="spellStart"/>
            <w:r w:rsidR="00A109E6" w:rsidRPr="00DF0B9F">
              <w:rPr>
                <w:lang w:val="en-US"/>
              </w:rPr>
              <w:t>g</w:t>
            </w:r>
            <w:r w:rsidR="00460653" w:rsidRPr="00DF0B9F">
              <w:rPr>
                <w:lang w:val="en-US"/>
              </w:rPr>
              <w:t>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procesului</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finală</w:t>
            </w:r>
            <w:proofErr w:type="spellEnd"/>
            <w:r w:rsidR="00A109E6" w:rsidRPr="00DF0B9F">
              <w:rPr>
                <w:lang w:val="en-US"/>
              </w:rPr>
              <w:t xml:space="preserve">/ </w:t>
            </w:r>
            <w:proofErr w:type="spellStart"/>
            <w:r w:rsidR="00A109E6" w:rsidRPr="00DF0B9F">
              <w:rPr>
                <w:lang w:val="en-US"/>
              </w:rPr>
              <w:t>procesului</w:t>
            </w:r>
            <w:proofErr w:type="spellEnd"/>
            <w:r w:rsidR="00A109E6" w:rsidRPr="00DF0B9F">
              <w:rPr>
                <w:lang w:val="en-US"/>
              </w:rPr>
              <w:t xml:space="preserve">-verbal la </w:t>
            </w:r>
            <w:proofErr w:type="spellStart"/>
            <w:r w:rsidR="00A109E6" w:rsidRPr="00DF0B9F">
              <w:rPr>
                <w:lang w:val="en-US"/>
              </w:rPr>
              <w:t>terminarea</w:t>
            </w:r>
            <w:proofErr w:type="spellEnd"/>
            <w:r w:rsidR="00A109E6" w:rsidRPr="00DF0B9F">
              <w:rPr>
                <w:lang w:val="en-US"/>
              </w:rPr>
              <w:t xml:space="preserve"> </w:t>
            </w:r>
            <w:proofErr w:type="spellStart"/>
            <w:r w:rsidR="00A109E6"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w:t>
            </w:r>
            <w:proofErr w:type="spellStart"/>
            <w:r w:rsidR="00460653" w:rsidRPr="00DF0B9F">
              <w:rPr>
                <w:lang w:val="en-US"/>
              </w:rPr>
              <w:t>mult</w:t>
            </w:r>
            <w:proofErr w:type="spellEnd"/>
            <w:r w:rsidR="00460653" w:rsidRPr="00DF0B9F">
              <w:rPr>
                <w:lang w:val="en-US"/>
              </w:rPr>
              <w:t xml:space="preserve"> 15 </w:t>
            </w:r>
            <w:proofErr w:type="spellStart"/>
            <w:r w:rsidR="00460653" w:rsidRPr="00DF0B9F">
              <w:rPr>
                <w:lang w:val="en-US"/>
              </w:rPr>
              <w:t>zile</w:t>
            </w:r>
            <w:proofErr w:type="spellEnd"/>
            <w:r w:rsidR="00E838F8"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4C7338E3" w14:textId="77777777" w:rsidR="00460653" w:rsidRPr="00DF0B9F" w:rsidRDefault="00A156C0" w:rsidP="00196AB4">
            <w:pPr>
              <w:pStyle w:val="af3"/>
              <w:tabs>
                <w:tab w:val="left" w:pos="567"/>
              </w:tabs>
              <w:spacing w:line="276" w:lineRule="auto"/>
              <w:ind w:firstLine="0"/>
              <w:rPr>
                <w:lang w:val="en-US"/>
              </w:rPr>
            </w:pPr>
            <w:r w:rsidRPr="00DF0B9F">
              <w:rPr>
                <w:lang w:val="en-US"/>
              </w:rPr>
              <w:t>4.</w:t>
            </w:r>
            <w:proofErr w:type="gramStart"/>
            <w:r w:rsidRPr="00DF0B9F">
              <w:rPr>
                <w:lang w:val="en-US"/>
              </w:rPr>
              <w:t>12.</w:t>
            </w:r>
            <w:r w:rsidR="00460653" w:rsidRPr="00DF0B9F">
              <w:rPr>
                <w:lang w:val="en-US"/>
              </w:rPr>
              <w:t>Antreprenorul</w:t>
            </w:r>
            <w:proofErr w:type="gram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constituie</w:t>
            </w:r>
            <w:proofErr w:type="spellEnd"/>
            <w:r w:rsidR="00460653" w:rsidRPr="00DF0B9F">
              <w:rPr>
                <w:lang w:val="en-US"/>
              </w:rPr>
              <w:t xml:space="preserve"> </w:t>
            </w:r>
            <w:proofErr w:type="spellStart"/>
            <w:r w:rsidR="00460653" w:rsidRPr="00DF0B9F">
              <w:rPr>
                <w:lang w:val="en-US"/>
              </w:rPr>
              <w:t>garanţia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scris</w:t>
            </w:r>
            <w:r w:rsidR="00404C0D" w:rsidRPr="00DF0B9F">
              <w:rPr>
                <w:lang w:val="en-US"/>
              </w:rPr>
              <w:t>orii</w:t>
            </w:r>
            <w:proofErr w:type="spellEnd"/>
            <w:r w:rsidR="00404C0D" w:rsidRPr="00DF0B9F">
              <w:rPr>
                <w:lang w:val="en-US"/>
              </w:rPr>
              <w:t xml:space="preserve"> de </w:t>
            </w:r>
            <w:proofErr w:type="spellStart"/>
            <w:r w:rsidR="00404C0D" w:rsidRPr="00DF0B9F">
              <w:rPr>
                <w:lang w:val="en-US"/>
              </w:rPr>
              <w:t>acceptare</w:t>
            </w:r>
            <w:proofErr w:type="spellEnd"/>
            <w:r w:rsidR="00404C0D" w:rsidRPr="00DF0B9F">
              <w:rPr>
                <w:lang w:val="en-US"/>
              </w:rPr>
              <w:t xml:space="preserve">, </w:t>
            </w:r>
            <w:proofErr w:type="spellStart"/>
            <w:r w:rsidR="00404C0D" w:rsidRPr="00DF0B9F">
              <w:rPr>
                <w:lang w:val="en-US"/>
              </w:rPr>
              <w:t>dar</w:t>
            </w:r>
            <w:proofErr w:type="spellEnd"/>
            <w:r w:rsidR="00404C0D" w:rsidRPr="00DF0B9F">
              <w:rPr>
                <w:lang w:val="en-US"/>
              </w:rPr>
              <w:t xml:space="preserve"> nu </w:t>
            </w:r>
            <w:proofErr w:type="spellStart"/>
            <w:r w:rsidR="00404C0D" w:rsidRPr="00DF0B9F">
              <w:rPr>
                <w:lang w:val="en-US"/>
              </w:rPr>
              <w:t>mai</w:t>
            </w:r>
            <w:proofErr w:type="spellEnd"/>
            <w:r w:rsidR="00404C0D" w:rsidRPr="00DF0B9F">
              <w:rPr>
                <w:lang w:val="en-US"/>
              </w:rPr>
              <w:t xml:space="preserve"> </w:t>
            </w:r>
            <w:proofErr w:type="spellStart"/>
            <w:r w:rsidR="00404C0D" w:rsidRPr="00DF0B9F">
              <w:rPr>
                <w:lang w:val="en-US"/>
              </w:rPr>
              <w:t>târ</w:t>
            </w:r>
            <w:r w:rsidR="00460653" w:rsidRPr="00DF0B9F">
              <w:rPr>
                <w:lang w:val="en-US"/>
              </w:rPr>
              <w:t>ziu</w:t>
            </w:r>
            <w:proofErr w:type="spellEnd"/>
            <w:r w:rsidR="00460653" w:rsidRPr="00DF0B9F">
              <w:rPr>
                <w:lang w:val="en-US"/>
              </w:rPr>
              <w:t xml:space="preserve"> de dat</w:t>
            </w:r>
            <w:r w:rsidR="00404C0D" w:rsidRPr="00DF0B9F">
              <w:rPr>
                <w:lang w:val="en-US"/>
              </w:rPr>
              <w:t xml:space="preserve">a </w:t>
            </w:r>
            <w:proofErr w:type="spellStart"/>
            <w:r w:rsidR="00404C0D" w:rsidRPr="00DF0B9F">
              <w:rPr>
                <w:lang w:val="en-US"/>
              </w:rPr>
              <w:t>încheierii</w:t>
            </w:r>
            <w:proofErr w:type="spellEnd"/>
            <w:r w:rsidR="00404C0D" w:rsidRPr="00DF0B9F">
              <w:rPr>
                <w:lang w:val="en-US"/>
              </w:rPr>
              <w:t xml:space="preserve"> </w:t>
            </w:r>
            <w:proofErr w:type="spellStart"/>
            <w:r w:rsidR="00404C0D" w:rsidRPr="00DF0B9F">
              <w:rPr>
                <w:lang w:val="en-US"/>
              </w:rPr>
              <w:t>contractului</w:t>
            </w:r>
            <w:proofErr w:type="spellEnd"/>
            <w:r w:rsidR="00404C0D" w:rsidRPr="00DF0B9F">
              <w:rPr>
                <w:lang w:val="en-US"/>
              </w:rPr>
              <w:t xml:space="preserve">. </w:t>
            </w:r>
            <w:proofErr w:type="spellStart"/>
            <w:r w:rsidR="00404C0D" w:rsidRPr="00DF0B9F">
              <w:rPr>
                <w:lang w:val="en-US"/>
              </w:rPr>
              <w:t>Atât</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404C0D" w:rsidRPr="00DF0B9F">
              <w:rPr>
                <w:lang w:val="en-US"/>
              </w:rPr>
              <w:t>â</w:t>
            </w:r>
            <w:r w:rsidR="00460653" w:rsidRPr="00DF0B9F">
              <w:rPr>
                <w:lang w:val="en-US"/>
              </w:rPr>
              <w:t>t</w:t>
            </w:r>
            <w:proofErr w:type="spellEnd"/>
            <w:r w:rsidR="00460653" w:rsidRPr="00DF0B9F">
              <w:rPr>
                <w:lang w:val="en-US"/>
              </w:rPr>
              <w:t xml:space="preserve"> el nu </w:t>
            </w:r>
            <w:proofErr w:type="spellStart"/>
            <w:r w:rsidR="00460653" w:rsidRPr="00DF0B9F">
              <w:rPr>
                <w:lang w:val="en-US"/>
              </w:rPr>
              <w:t>şi</w:t>
            </w:r>
            <w:proofErr w:type="spellEnd"/>
            <w:r w:rsidR="00460653" w:rsidRPr="00DF0B9F">
              <w:rPr>
                <w:lang w:val="en-US"/>
              </w:rPr>
              <w:t xml:space="preserve">-a </w:t>
            </w:r>
            <w:proofErr w:type="spellStart"/>
            <w:r w:rsidR="00460653" w:rsidRPr="00DF0B9F">
              <w:rPr>
                <w:lang w:val="en-US"/>
              </w:rPr>
              <w:t>îndeplinit</w:t>
            </w:r>
            <w:proofErr w:type="spellEnd"/>
            <w:r w:rsidR="00460653" w:rsidRPr="00DF0B9F">
              <w:rPr>
                <w:lang w:val="en-US"/>
              </w:rPr>
              <w:t xml:space="preserv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obligaţiune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reţină</w:t>
            </w:r>
            <w:proofErr w:type="spellEnd"/>
            <w:r w:rsidR="00460653" w:rsidRPr="00DF0B9F">
              <w:rPr>
                <w:lang w:val="en-US"/>
              </w:rPr>
              <w:t xml:space="preserve"> </w:t>
            </w:r>
            <w:proofErr w:type="spellStart"/>
            <w:r w:rsidR="00460653" w:rsidRPr="00DF0B9F">
              <w:rPr>
                <w:lang w:val="en-US"/>
              </w:rPr>
              <w:t>garanţia</w:t>
            </w:r>
            <w:proofErr w:type="spellEnd"/>
            <w:r w:rsidR="005D4B79" w:rsidRPr="00DF0B9F">
              <w:rPr>
                <w:lang w:val="en-US"/>
              </w:rPr>
              <w:t xml:space="preserve"> </w:t>
            </w:r>
            <w:proofErr w:type="spellStart"/>
            <w:r w:rsidR="00E364D5" w:rsidRPr="00DF0B9F">
              <w:rPr>
                <w:lang w:val="en-US"/>
              </w:rPr>
              <w:t>Antreprenorului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ofertă</w:t>
            </w:r>
            <w:proofErr w:type="spellEnd"/>
            <w:r w:rsidR="00460653" w:rsidRPr="00DF0B9F">
              <w:rPr>
                <w:lang w:val="en-US"/>
              </w:rPr>
              <w:t xml:space="preserve">. </w:t>
            </w:r>
          </w:p>
          <w:p w14:paraId="7B5A3C5F"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3</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garantează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la data </w:t>
            </w:r>
            <w:proofErr w:type="spellStart"/>
            <w:r w:rsidR="00460653" w:rsidRPr="00DF0B9F">
              <w:rPr>
                <w:lang w:val="en-US"/>
              </w:rPr>
              <w:t>recepţiei</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executată</w:t>
            </w:r>
            <w:proofErr w:type="spellEnd"/>
            <w:r w:rsidR="00460653" w:rsidRPr="00DF0B9F">
              <w:rPr>
                <w:lang w:val="en-US"/>
              </w:rPr>
              <w:t xml:space="preserve"> are </w:t>
            </w:r>
            <w:proofErr w:type="spellStart"/>
            <w:r w:rsidR="00460653" w:rsidRPr="00DF0B9F">
              <w:rPr>
                <w:lang w:val="en-US"/>
              </w:rPr>
              <w:t>calităţile</w:t>
            </w:r>
            <w:proofErr w:type="spellEnd"/>
            <w:r w:rsidR="00460653" w:rsidRPr="00DF0B9F">
              <w:rPr>
                <w:lang w:val="en-US"/>
              </w:rPr>
              <w:t xml:space="preserve"> stipulate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corespunde</w:t>
            </w:r>
            <w:proofErr w:type="spellEnd"/>
            <w:r w:rsidR="00460653" w:rsidRPr="00DF0B9F">
              <w:rPr>
                <w:lang w:val="en-US"/>
              </w:rPr>
              <w:t xml:space="preserve"> </w:t>
            </w:r>
            <w:proofErr w:type="spellStart"/>
            <w:r w:rsidR="00460653" w:rsidRPr="00DF0B9F">
              <w:rPr>
                <w:lang w:val="en-US"/>
              </w:rPr>
              <w:t>reglementărilor</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afectată</w:t>
            </w:r>
            <w:proofErr w:type="spellEnd"/>
            <w:r w:rsidR="00460653" w:rsidRPr="00DF0B9F">
              <w:rPr>
                <w:lang w:val="en-US"/>
              </w:rPr>
              <w:t xml:space="preserve"> de </w:t>
            </w:r>
            <w:proofErr w:type="spellStart"/>
            <w:r w:rsidR="00460653" w:rsidRPr="00DF0B9F">
              <w:rPr>
                <w:lang w:val="en-US"/>
              </w:rPr>
              <w:t>vicii</w:t>
            </w:r>
            <w:proofErr w:type="spellEnd"/>
            <w:r w:rsidR="00460653" w:rsidRPr="00DF0B9F">
              <w:rPr>
                <w:lang w:val="en-US"/>
              </w:rPr>
              <w:t xml:space="preserve"> care </w:t>
            </w:r>
            <w:proofErr w:type="spellStart"/>
            <w:r w:rsidR="00460653" w:rsidRPr="00DF0B9F">
              <w:rPr>
                <w:lang w:val="en-US"/>
              </w:rPr>
              <w:t>ar</w:t>
            </w:r>
            <w:proofErr w:type="spellEnd"/>
            <w:r w:rsidR="00460653" w:rsidRPr="00DF0B9F">
              <w:rPr>
                <w:lang w:val="en-US"/>
              </w:rPr>
              <w:t xml:space="preserve"> </w:t>
            </w:r>
            <w:proofErr w:type="spellStart"/>
            <w:r w:rsidR="00460653" w:rsidRPr="00DF0B9F">
              <w:rPr>
                <w:lang w:val="en-US"/>
              </w:rPr>
              <w:t>diminua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chiar</w:t>
            </w:r>
            <w:proofErr w:type="spellEnd"/>
            <w:r w:rsidR="00460653" w:rsidRPr="00DF0B9F">
              <w:rPr>
                <w:lang w:val="en-US"/>
              </w:rPr>
              <w:t xml:space="preserve"> </w:t>
            </w:r>
            <w:proofErr w:type="spellStart"/>
            <w:r w:rsidR="00460653" w:rsidRPr="00DF0B9F">
              <w:rPr>
                <w:lang w:val="en-US"/>
              </w:rPr>
              <w:t>anula</w:t>
            </w:r>
            <w:proofErr w:type="spellEnd"/>
            <w:r w:rsidR="00460653" w:rsidRPr="00DF0B9F">
              <w:rPr>
                <w:lang w:val="en-US"/>
              </w:rPr>
              <w:t xml:space="preserve">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de </w:t>
            </w:r>
            <w:proofErr w:type="spellStart"/>
            <w:r w:rsidR="00460653" w:rsidRPr="00DF0B9F">
              <w:rPr>
                <w:lang w:val="en-US"/>
              </w:rPr>
              <w:t>utilizare</w:t>
            </w:r>
            <w:proofErr w:type="spellEnd"/>
            <w:r w:rsidR="00460653" w:rsidRPr="00DF0B9F">
              <w:rPr>
                <w:lang w:val="en-US"/>
              </w:rPr>
              <w:t xml:space="preserve">, conform </w:t>
            </w:r>
            <w:proofErr w:type="spellStart"/>
            <w:r w:rsidR="00460653" w:rsidRPr="00DF0B9F">
              <w:rPr>
                <w:lang w:val="en-US"/>
              </w:rPr>
              <w:t>condiţiilor</w:t>
            </w:r>
            <w:proofErr w:type="spellEnd"/>
            <w:r w:rsidR="00460653" w:rsidRPr="00DF0B9F">
              <w:rPr>
                <w:lang w:val="en-US"/>
              </w:rPr>
              <w:t xml:space="preserve"> </w:t>
            </w:r>
            <w:proofErr w:type="spellStart"/>
            <w:r w:rsidR="00460653" w:rsidRPr="00DF0B9F">
              <w:rPr>
                <w:lang w:val="en-US"/>
              </w:rPr>
              <w:t>normale</w:t>
            </w:r>
            <w:proofErr w:type="spellEnd"/>
            <w:r w:rsidR="00460653" w:rsidRPr="00DF0B9F">
              <w:rPr>
                <w:lang w:val="en-US"/>
              </w:rPr>
              <w:t xml:space="preserve"> de </w:t>
            </w:r>
            <w:proofErr w:type="spellStart"/>
            <w:r w:rsidR="00460653" w:rsidRPr="00DF0B9F">
              <w:rPr>
                <w:lang w:val="en-US"/>
              </w:rPr>
              <w:t>folosire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explicite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
          <w:p w14:paraId="4FCAF58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4</w:t>
            </w:r>
            <w:r w:rsidRPr="00DF0B9F">
              <w:rPr>
                <w:lang w:val="en-US"/>
              </w:rPr>
              <w:t xml:space="preserve">. </w:t>
            </w:r>
            <w:r w:rsidR="00460653" w:rsidRPr="00DF0B9F">
              <w:rPr>
                <w:lang w:val="en-US"/>
              </w:rPr>
              <w:t xml:space="preserve">La </w:t>
            </w:r>
            <w:proofErr w:type="spellStart"/>
            <w:r w:rsidR="00460653" w:rsidRPr="00DF0B9F">
              <w:rPr>
                <w:lang w:val="en-US"/>
              </w:rPr>
              <w:t>lucrările</w:t>
            </w:r>
            <w:proofErr w:type="spellEnd"/>
            <w:r w:rsidR="00460653" w:rsidRPr="00DF0B9F">
              <w:rPr>
                <w:lang w:val="en-US"/>
              </w:rPr>
              <w:t xml:space="preserve"> la care se fac </w:t>
            </w:r>
            <w:proofErr w:type="spellStart"/>
            <w:r w:rsidR="00460653" w:rsidRPr="00DF0B9F">
              <w:rPr>
                <w:lang w:val="en-US"/>
              </w:rPr>
              <w:t>încercări</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probei</w:t>
            </w:r>
            <w:proofErr w:type="spellEnd"/>
            <w:r w:rsidR="00460653" w:rsidRPr="00DF0B9F">
              <w:rPr>
                <w:lang w:val="en-US"/>
              </w:rPr>
              <w:t xml:space="preserve"> </w:t>
            </w:r>
            <w:proofErr w:type="spellStart"/>
            <w:r w:rsidR="00460653" w:rsidRPr="00DF0B9F">
              <w:rPr>
                <w:lang w:val="en-US"/>
              </w:rPr>
              <w:t>îndeplinită</w:t>
            </w:r>
            <w:proofErr w:type="spellEnd"/>
            <w:r w:rsidR="00460653" w:rsidRPr="00DF0B9F">
              <w:rPr>
                <w:lang w:val="en-US"/>
              </w:rPr>
              <w:t xml:space="preserve"> </w:t>
            </w:r>
            <w:proofErr w:type="spellStart"/>
            <w:r w:rsidR="00460653" w:rsidRPr="00DF0B9F">
              <w:rPr>
                <w:lang w:val="en-US"/>
              </w:rPr>
              <w:t>at</w:t>
            </w:r>
            <w:r w:rsidR="00E171D4" w:rsidRPr="00DF0B9F">
              <w:rPr>
                <w:lang w:val="en-US"/>
              </w:rPr>
              <w:t>â</w:t>
            </w:r>
            <w:r w:rsidR="00460653" w:rsidRPr="00DF0B9F">
              <w:rPr>
                <w:lang w:val="en-US"/>
              </w:rPr>
              <w:t>ta</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E171D4" w:rsidRPr="00DF0B9F">
              <w:rPr>
                <w:lang w:val="en-US"/>
              </w:rPr>
              <w:t>â</w:t>
            </w:r>
            <w:r w:rsidR="00460653" w:rsidRPr="00DF0B9F">
              <w:rPr>
                <w:lang w:val="en-US"/>
              </w:rPr>
              <w:t>t</w:t>
            </w:r>
            <w:proofErr w:type="spellEnd"/>
            <w:r w:rsidR="00460653" w:rsidRPr="00DF0B9F">
              <w:rPr>
                <w:lang w:val="en-US"/>
              </w:rPr>
              <w:t xml:space="preserve"> </w:t>
            </w:r>
            <w:proofErr w:type="spellStart"/>
            <w:r w:rsidR="00460653" w:rsidRPr="00DF0B9F">
              <w:rPr>
                <w:lang w:val="en-US"/>
              </w:rPr>
              <w:t>rezultatele</w:t>
            </w:r>
            <w:proofErr w:type="spellEnd"/>
            <w:r w:rsidR="00460653" w:rsidRPr="00DF0B9F">
              <w:rPr>
                <w:lang w:val="en-US"/>
              </w:rPr>
              <w:t xml:space="preserve"> se </w:t>
            </w:r>
            <w:proofErr w:type="spellStart"/>
            <w:r w:rsidR="00460653" w:rsidRPr="00DF0B9F">
              <w:rPr>
                <w:lang w:val="en-US"/>
              </w:rPr>
              <w:t>înscriu</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limitele</w:t>
            </w:r>
            <w:proofErr w:type="spellEnd"/>
            <w:r w:rsidR="00460653" w:rsidRPr="00DF0B9F">
              <w:rPr>
                <w:lang w:val="en-US"/>
              </w:rPr>
              <w:t xml:space="preserve"> </w:t>
            </w:r>
            <w:proofErr w:type="spellStart"/>
            <w:r w:rsidR="00460653" w:rsidRPr="00DF0B9F">
              <w:rPr>
                <w:lang w:val="en-US"/>
              </w:rPr>
              <w:t>admise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reglementările</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
          <w:p w14:paraId="383A4756"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603AB4" w:rsidRPr="00DF0B9F">
              <w:rPr>
                <w:lang w:val="en-US"/>
              </w:rPr>
              <w:t xml:space="preserve">15. </w:t>
            </w:r>
            <w:proofErr w:type="spellStart"/>
            <w:r w:rsidR="00603AB4" w:rsidRPr="00DF0B9F">
              <w:rPr>
                <w:lang w:val="en-US"/>
              </w:rPr>
              <w:t>Beneficiarul</w:t>
            </w:r>
            <w:proofErr w:type="spellEnd"/>
            <w:r w:rsidR="00603AB4" w:rsidRPr="00DF0B9F">
              <w:rPr>
                <w:lang w:val="en-US"/>
              </w:rPr>
              <w:t xml:space="preserve"> are </w:t>
            </w:r>
            <w:proofErr w:type="spellStart"/>
            <w:r w:rsidR="00603AB4" w:rsidRPr="00DF0B9F">
              <w:rPr>
                <w:lang w:val="en-US"/>
              </w:rPr>
              <w:t>dreptul</w:t>
            </w:r>
            <w:proofErr w:type="spellEnd"/>
            <w:r w:rsidR="00603AB4" w:rsidRPr="00DF0B9F">
              <w:rPr>
                <w:lang w:val="en-US"/>
              </w:rPr>
              <w:t xml:space="preserve"> de a </w:t>
            </w:r>
            <w:proofErr w:type="spellStart"/>
            <w:r w:rsidR="00603AB4" w:rsidRPr="00DF0B9F">
              <w:rPr>
                <w:lang w:val="en-US"/>
              </w:rPr>
              <w:t>supraveghea</w:t>
            </w:r>
            <w:proofErr w:type="spellEnd"/>
            <w:r w:rsidR="00603AB4" w:rsidRPr="00DF0B9F">
              <w:rPr>
                <w:lang w:val="en-US"/>
              </w:rPr>
              <w:t xml:space="preserve"> </w:t>
            </w:r>
            <w:proofErr w:type="spellStart"/>
            <w:r w:rsidR="00603AB4" w:rsidRPr="00DF0B9F">
              <w:rPr>
                <w:lang w:val="en-US"/>
              </w:rPr>
              <w:t>desfăşurarea</w:t>
            </w:r>
            <w:proofErr w:type="spellEnd"/>
            <w:r w:rsidR="00603AB4" w:rsidRPr="00DF0B9F">
              <w:rPr>
                <w:lang w:val="en-US"/>
              </w:rPr>
              <w:t xml:space="preserve"> </w:t>
            </w:r>
            <w:proofErr w:type="spellStart"/>
            <w:r w:rsidR="00603AB4" w:rsidRPr="00DF0B9F">
              <w:rPr>
                <w:lang w:val="en-US"/>
              </w:rPr>
              <w:t>lucrărilor</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conformitate</w:t>
            </w:r>
            <w:proofErr w:type="spellEnd"/>
            <w:r w:rsidR="00603AB4" w:rsidRPr="00DF0B9F">
              <w:rPr>
                <w:lang w:val="en-US"/>
              </w:rPr>
              <w:t xml:space="preserve"> cu </w:t>
            </w:r>
            <w:proofErr w:type="spellStart"/>
            <w:r w:rsidR="00603AB4" w:rsidRPr="00DF0B9F">
              <w:rPr>
                <w:lang w:val="en-US"/>
              </w:rPr>
              <w:t>prevederile</w:t>
            </w:r>
            <w:proofErr w:type="spellEnd"/>
            <w:r w:rsidR="00603AB4" w:rsidRPr="00DF0B9F">
              <w:rPr>
                <w:lang w:val="en-US"/>
              </w:rPr>
              <w:t xml:space="preserve"> </w:t>
            </w:r>
            <w:proofErr w:type="spellStart"/>
            <w:r w:rsidR="00603AB4" w:rsidRPr="00DF0B9F">
              <w:rPr>
                <w:lang w:val="en-US"/>
              </w:rPr>
              <w:t>contractului</w:t>
            </w:r>
            <w:proofErr w:type="spellEnd"/>
            <w:r w:rsidR="00603AB4" w:rsidRPr="00DF0B9F">
              <w:rPr>
                <w:lang w:val="en-US"/>
              </w:rPr>
              <w:t xml:space="preserve">,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responsabilii</w:t>
            </w:r>
            <w:proofErr w:type="spellEnd"/>
            <w:r w:rsidR="00603AB4" w:rsidRPr="00DF0B9F">
              <w:rPr>
                <w:lang w:val="en-US"/>
              </w:rPr>
              <w:t xml:space="preserve"> </w:t>
            </w:r>
            <w:proofErr w:type="spellStart"/>
            <w:r w:rsidR="00603AB4" w:rsidRPr="00DF0B9F">
              <w:rPr>
                <w:lang w:val="en-US"/>
              </w:rPr>
              <w:t>tehnici</w:t>
            </w:r>
            <w:proofErr w:type="spellEnd"/>
            <w:r w:rsidR="00603AB4" w:rsidRPr="00DF0B9F">
              <w:rPr>
                <w:lang w:val="en-US"/>
              </w:rPr>
              <w:t xml:space="preserve"> </w:t>
            </w:r>
            <w:proofErr w:type="spellStart"/>
            <w:r w:rsidR="00603AB4" w:rsidRPr="00DF0B9F">
              <w:rPr>
                <w:lang w:val="en-US"/>
              </w:rPr>
              <w:t>atestaţi</w:t>
            </w:r>
            <w:proofErr w:type="spellEnd"/>
            <w:r w:rsidR="00603AB4" w:rsidRPr="00DF0B9F">
              <w:rPr>
                <w:lang w:val="en-US"/>
              </w:rPr>
              <w:t xml:space="preserve">. </w:t>
            </w:r>
            <w:proofErr w:type="spellStart"/>
            <w:r w:rsidR="00603AB4" w:rsidRPr="00DF0B9F">
              <w:rPr>
                <w:lang w:val="en-US"/>
              </w:rPr>
              <w:t>Acestora</w:t>
            </w:r>
            <w:proofErr w:type="spellEnd"/>
            <w:r w:rsidR="00603AB4" w:rsidRPr="00DF0B9F">
              <w:rPr>
                <w:lang w:val="en-US"/>
              </w:rPr>
              <w:t xml:space="preserve"> li se </w:t>
            </w:r>
            <w:proofErr w:type="spellStart"/>
            <w:r w:rsidR="00603AB4" w:rsidRPr="00DF0B9F">
              <w:rPr>
                <w:lang w:val="en-US"/>
              </w:rPr>
              <w:t>va</w:t>
            </w:r>
            <w:proofErr w:type="spellEnd"/>
            <w:r w:rsidR="00603AB4" w:rsidRPr="00DF0B9F">
              <w:rPr>
                <w:lang w:val="en-US"/>
              </w:rPr>
              <w:t xml:space="preserve"> </w:t>
            </w:r>
            <w:proofErr w:type="spellStart"/>
            <w:r w:rsidR="00603AB4" w:rsidRPr="00DF0B9F">
              <w:rPr>
                <w:lang w:val="en-US"/>
              </w:rPr>
              <w:t>asigura</w:t>
            </w:r>
            <w:proofErr w:type="spellEnd"/>
            <w:r w:rsidR="00603AB4" w:rsidRPr="00DF0B9F">
              <w:rPr>
                <w:lang w:val="en-US"/>
              </w:rPr>
              <w:t xml:space="preserve"> </w:t>
            </w:r>
            <w:proofErr w:type="spellStart"/>
            <w:r w:rsidR="00603AB4" w:rsidRPr="00DF0B9F">
              <w:rPr>
                <w:lang w:val="en-US"/>
              </w:rPr>
              <w:t>accesul</w:t>
            </w:r>
            <w:proofErr w:type="spellEnd"/>
            <w:r w:rsidR="00603AB4" w:rsidRPr="00DF0B9F">
              <w:rPr>
                <w:lang w:val="en-US"/>
              </w:rPr>
              <w:t xml:space="preserve"> la </w:t>
            </w:r>
            <w:proofErr w:type="spellStart"/>
            <w:r w:rsidR="00603AB4" w:rsidRPr="00DF0B9F">
              <w:rPr>
                <w:lang w:val="en-US"/>
              </w:rPr>
              <w:t>locul</w:t>
            </w:r>
            <w:proofErr w:type="spellEnd"/>
            <w:r w:rsidR="00603AB4" w:rsidRPr="00DF0B9F">
              <w:rPr>
                <w:lang w:val="en-US"/>
              </w:rPr>
              <w:t xml:space="preserve"> de </w:t>
            </w:r>
            <w:proofErr w:type="spellStart"/>
            <w:r w:rsidR="00603AB4" w:rsidRPr="00DF0B9F">
              <w:rPr>
                <w:lang w:val="en-US"/>
              </w:rPr>
              <w:t>muncă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ateliere</w:t>
            </w:r>
            <w:proofErr w:type="spellEnd"/>
            <w:r w:rsidR="00603AB4" w:rsidRPr="00DF0B9F">
              <w:rPr>
                <w:lang w:val="en-US"/>
              </w:rPr>
              <w:t xml:space="preserve">, </w:t>
            </w:r>
            <w:proofErr w:type="spellStart"/>
            <w:r w:rsidR="00603AB4" w:rsidRPr="00DF0B9F">
              <w:rPr>
                <w:lang w:val="en-US"/>
              </w:rPr>
              <w:t>depozite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oriunde</w:t>
            </w:r>
            <w:proofErr w:type="spellEnd"/>
            <w:r w:rsidR="00603AB4" w:rsidRPr="00DF0B9F">
              <w:rPr>
                <w:lang w:val="en-US"/>
              </w:rPr>
              <w:t xml:space="preserve"> se </w:t>
            </w:r>
            <w:proofErr w:type="spellStart"/>
            <w:r w:rsidR="00603AB4" w:rsidRPr="00DF0B9F">
              <w:rPr>
                <w:lang w:val="en-US"/>
              </w:rPr>
              <w:t>desfăşoară</w:t>
            </w:r>
            <w:proofErr w:type="spellEnd"/>
            <w:r w:rsidR="00603AB4" w:rsidRPr="00DF0B9F">
              <w:rPr>
                <w:lang w:val="en-US"/>
              </w:rPr>
              <w:t xml:space="preserve"> </w:t>
            </w:r>
            <w:proofErr w:type="spellStart"/>
            <w:r w:rsidR="00603AB4" w:rsidRPr="00DF0B9F">
              <w:rPr>
                <w:lang w:val="en-US"/>
              </w:rPr>
              <w:t>activităţi</w:t>
            </w:r>
            <w:proofErr w:type="spellEnd"/>
            <w:r w:rsidR="00603AB4" w:rsidRPr="00DF0B9F">
              <w:rPr>
                <w:lang w:val="en-US"/>
              </w:rPr>
              <w:t xml:space="preserve"> legate de </w:t>
            </w:r>
            <w:proofErr w:type="spellStart"/>
            <w:r w:rsidR="00603AB4" w:rsidRPr="00DF0B9F">
              <w:rPr>
                <w:lang w:val="en-US"/>
              </w:rPr>
              <w:t>realizarea</w:t>
            </w:r>
            <w:proofErr w:type="spellEnd"/>
            <w:r w:rsidR="00603AB4" w:rsidRPr="00DF0B9F">
              <w:rPr>
                <w:lang w:val="en-US"/>
              </w:rPr>
              <w:t xml:space="preserve"> </w:t>
            </w:r>
            <w:proofErr w:type="spellStart"/>
            <w:r w:rsidR="00603AB4" w:rsidRPr="00DF0B9F">
              <w:rPr>
                <w:lang w:val="en-US"/>
              </w:rPr>
              <w:t>obligaţiilor</w:t>
            </w:r>
            <w:proofErr w:type="spellEnd"/>
            <w:r w:rsidR="00603AB4" w:rsidRPr="00DF0B9F">
              <w:rPr>
                <w:lang w:val="en-US"/>
              </w:rPr>
              <w:t xml:space="preserve"> </w:t>
            </w:r>
            <w:proofErr w:type="spellStart"/>
            <w:r w:rsidR="00603AB4" w:rsidRPr="00DF0B9F">
              <w:rPr>
                <w:lang w:val="en-US"/>
              </w:rPr>
              <w:t>contractuale</w:t>
            </w:r>
            <w:proofErr w:type="spellEnd"/>
            <w:r w:rsidR="00603AB4" w:rsidRPr="00DF0B9F">
              <w:rPr>
                <w:lang w:val="en-US"/>
              </w:rPr>
              <w:t xml:space="preserve">. La </w:t>
            </w:r>
            <w:proofErr w:type="spellStart"/>
            <w:r w:rsidR="00603AB4" w:rsidRPr="00DF0B9F">
              <w:rPr>
                <w:lang w:val="en-US"/>
              </w:rPr>
              <w:t>cerere</w:t>
            </w:r>
            <w:proofErr w:type="spellEnd"/>
            <w:r w:rsidR="00603AB4" w:rsidRPr="00DF0B9F">
              <w:rPr>
                <w:lang w:val="en-US"/>
              </w:rPr>
              <w:t xml:space="preserve">, </w:t>
            </w:r>
            <w:proofErr w:type="spellStart"/>
            <w:r w:rsidR="00603AB4" w:rsidRPr="00DF0B9F">
              <w:rPr>
                <w:lang w:val="en-US"/>
              </w:rPr>
              <w:t>trebuie</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pună</w:t>
            </w:r>
            <w:proofErr w:type="spellEnd"/>
            <w:r w:rsidR="00603AB4" w:rsidRPr="00DF0B9F">
              <w:rPr>
                <w:lang w:val="en-US"/>
              </w:rPr>
              <w:t xml:space="preserve"> la </w:t>
            </w:r>
            <w:proofErr w:type="spellStart"/>
            <w:r w:rsidR="00603AB4" w:rsidRPr="00DF0B9F">
              <w:rPr>
                <w:lang w:val="en-US"/>
              </w:rPr>
              <w:t>dispoziţie</w:t>
            </w:r>
            <w:proofErr w:type="spellEnd"/>
            <w:r w:rsidR="00603AB4" w:rsidRPr="00DF0B9F">
              <w:rPr>
                <w:lang w:val="en-US"/>
              </w:rPr>
              <w:t xml:space="preserve"> </w:t>
            </w:r>
            <w:proofErr w:type="spellStart"/>
            <w:r w:rsidR="00603AB4" w:rsidRPr="00DF0B9F">
              <w:rPr>
                <w:lang w:val="en-US"/>
              </w:rPr>
              <w:t>desenele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documentaţia</w:t>
            </w:r>
            <w:proofErr w:type="spellEnd"/>
            <w:r w:rsidR="00603AB4" w:rsidRPr="00DF0B9F">
              <w:rPr>
                <w:lang w:val="en-US"/>
              </w:rPr>
              <w:t xml:space="preserve"> de </w:t>
            </w:r>
            <w:proofErr w:type="spellStart"/>
            <w:r w:rsidR="00603AB4" w:rsidRPr="00DF0B9F">
              <w:rPr>
                <w:lang w:val="en-US"/>
              </w:rPr>
              <w:t>execuţie</w:t>
            </w:r>
            <w:proofErr w:type="spellEnd"/>
            <w:r w:rsidR="00603AB4" w:rsidRPr="00DF0B9F">
              <w:rPr>
                <w:lang w:val="en-US"/>
              </w:rPr>
              <w:t xml:space="preserve"> </w:t>
            </w:r>
            <w:proofErr w:type="spellStart"/>
            <w:r w:rsidR="00603AB4" w:rsidRPr="00DF0B9F">
              <w:rPr>
                <w:lang w:val="en-US"/>
              </w:rPr>
              <w:t>pentru</w:t>
            </w:r>
            <w:proofErr w:type="spellEnd"/>
            <w:r w:rsidR="00603AB4" w:rsidRPr="00DF0B9F">
              <w:rPr>
                <w:lang w:val="en-US"/>
              </w:rPr>
              <w:t xml:space="preserve"> </w:t>
            </w:r>
            <w:proofErr w:type="spellStart"/>
            <w:r w:rsidR="00603AB4" w:rsidRPr="00DF0B9F">
              <w:rPr>
                <w:lang w:val="en-US"/>
              </w:rPr>
              <w:t>examinare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dea</w:t>
            </w:r>
            <w:proofErr w:type="spellEnd"/>
            <w:r w:rsidR="00603AB4" w:rsidRPr="00DF0B9F">
              <w:rPr>
                <w:lang w:val="en-US"/>
              </w:rPr>
              <w:t xml:space="preserve"> </w:t>
            </w:r>
            <w:proofErr w:type="spellStart"/>
            <w:r w:rsidR="00603AB4" w:rsidRPr="00DF0B9F">
              <w:rPr>
                <w:lang w:val="en-US"/>
              </w:rPr>
              <w:t>toate</w:t>
            </w:r>
            <w:proofErr w:type="spellEnd"/>
            <w:r w:rsidR="00603AB4" w:rsidRPr="00DF0B9F">
              <w:rPr>
                <w:lang w:val="en-US"/>
              </w:rPr>
              <w:t xml:space="preserve"> </w:t>
            </w:r>
            <w:proofErr w:type="spellStart"/>
            <w:r w:rsidR="00603AB4" w:rsidRPr="00DF0B9F">
              <w:rPr>
                <w:lang w:val="en-US"/>
              </w:rPr>
              <w:t>lămuririle</w:t>
            </w:r>
            <w:proofErr w:type="spellEnd"/>
            <w:r w:rsidR="00603AB4" w:rsidRPr="00DF0B9F">
              <w:rPr>
                <w:lang w:val="en-US"/>
              </w:rPr>
              <w:t xml:space="preserve">, </w:t>
            </w:r>
            <w:proofErr w:type="spellStart"/>
            <w:r w:rsidR="00603AB4" w:rsidRPr="00DF0B9F">
              <w:rPr>
                <w:lang w:val="en-US"/>
              </w:rPr>
              <w:t>condiţia</w:t>
            </w:r>
            <w:proofErr w:type="spellEnd"/>
            <w:r w:rsidR="00603AB4" w:rsidRPr="00DF0B9F">
              <w:rPr>
                <w:lang w:val="en-US"/>
              </w:rPr>
              <w:t xml:space="preserve"> </w:t>
            </w:r>
            <w:proofErr w:type="spellStart"/>
            <w:r w:rsidR="00603AB4" w:rsidRPr="00DF0B9F">
              <w:rPr>
                <w:lang w:val="en-US"/>
              </w:rPr>
              <w:t>fiind</w:t>
            </w:r>
            <w:proofErr w:type="spellEnd"/>
            <w:r w:rsidR="00603AB4" w:rsidRPr="00DF0B9F">
              <w:rPr>
                <w:lang w:val="en-US"/>
              </w:rPr>
              <w:t xml:space="preserve"> ca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aceasta</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se </w:t>
            </w:r>
            <w:proofErr w:type="spellStart"/>
            <w:r w:rsidR="00603AB4" w:rsidRPr="00DF0B9F">
              <w:rPr>
                <w:lang w:val="en-US"/>
              </w:rPr>
              <w:t>dezvăluie</w:t>
            </w:r>
            <w:proofErr w:type="spellEnd"/>
            <w:r w:rsidR="00603AB4" w:rsidRPr="00DF0B9F">
              <w:rPr>
                <w:lang w:val="en-US"/>
              </w:rPr>
              <w:t xml:space="preserve"> </w:t>
            </w:r>
            <w:proofErr w:type="spellStart"/>
            <w:r w:rsidR="00603AB4" w:rsidRPr="00DF0B9F">
              <w:rPr>
                <w:lang w:val="en-US"/>
              </w:rPr>
              <w:t>informația</w:t>
            </w:r>
            <w:proofErr w:type="spellEnd"/>
            <w:r w:rsidR="00603AB4" w:rsidRPr="00DF0B9F">
              <w:rPr>
                <w:lang w:val="en-US"/>
              </w:rPr>
              <w:t xml:space="preserve"> </w:t>
            </w:r>
            <w:proofErr w:type="spellStart"/>
            <w:r w:rsidR="00603AB4" w:rsidRPr="00DF0B9F">
              <w:rPr>
                <w:lang w:val="en-US"/>
              </w:rPr>
              <w:t>și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fie </w:t>
            </w:r>
            <w:proofErr w:type="spellStart"/>
            <w:r w:rsidR="00603AB4" w:rsidRPr="00DF0B9F">
              <w:rPr>
                <w:lang w:val="en-US"/>
              </w:rPr>
              <w:t>utilizată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scopuri</w:t>
            </w:r>
            <w:proofErr w:type="spellEnd"/>
            <w:r w:rsidR="00603AB4" w:rsidRPr="00DF0B9F">
              <w:rPr>
                <w:lang w:val="en-US"/>
              </w:rPr>
              <w:t xml:space="preserve"> </w:t>
            </w:r>
            <w:proofErr w:type="spellStart"/>
            <w:r w:rsidR="00603AB4" w:rsidRPr="00DF0B9F">
              <w:rPr>
                <w:lang w:val="en-US"/>
              </w:rPr>
              <w:t>proprii</w:t>
            </w:r>
            <w:proofErr w:type="spellEnd"/>
            <w:r w:rsidR="00603AB4" w:rsidRPr="00DF0B9F">
              <w:rPr>
                <w:lang w:val="en-US"/>
              </w:rPr>
              <w:t xml:space="preserve">, </w:t>
            </w:r>
            <w:proofErr w:type="spellStart"/>
            <w:r w:rsidR="00603AB4" w:rsidRPr="00DF0B9F">
              <w:rPr>
                <w:lang w:val="en-US"/>
              </w:rPr>
              <w:t>indiferent</w:t>
            </w:r>
            <w:proofErr w:type="spellEnd"/>
            <w:r w:rsidR="00603AB4" w:rsidRPr="00DF0B9F">
              <w:rPr>
                <w:lang w:val="en-US"/>
              </w:rPr>
              <w:t xml:space="preserve"> </w:t>
            </w:r>
            <w:proofErr w:type="spellStart"/>
            <w:r w:rsidR="00603AB4" w:rsidRPr="00DF0B9F">
              <w:rPr>
                <w:lang w:val="en-US"/>
              </w:rPr>
              <w:t>dacă</w:t>
            </w:r>
            <w:proofErr w:type="spellEnd"/>
            <w:r w:rsidR="00603AB4" w:rsidRPr="00DF0B9F">
              <w:rPr>
                <w:lang w:val="en-US"/>
              </w:rPr>
              <w:t xml:space="preserve"> </w:t>
            </w:r>
            <w:proofErr w:type="spellStart"/>
            <w:r w:rsidR="00603AB4" w:rsidRPr="00DF0B9F">
              <w:rPr>
                <w:lang w:val="en-US"/>
              </w:rPr>
              <w:t>contractul</w:t>
            </w:r>
            <w:proofErr w:type="spellEnd"/>
            <w:r w:rsidR="00603AB4" w:rsidRPr="00DF0B9F">
              <w:rPr>
                <w:lang w:val="en-US"/>
              </w:rPr>
              <w:t xml:space="preserve"> a </w:t>
            </w:r>
            <w:proofErr w:type="spellStart"/>
            <w:r w:rsidR="00603AB4" w:rsidRPr="00DF0B9F">
              <w:rPr>
                <w:lang w:val="en-US"/>
              </w:rPr>
              <w:t>fost</w:t>
            </w:r>
            <w:proofErr w:type="spellEnd"/>
            <w:r w:rsidR="00603AB4" w:rsidRPr="00DF0B9F">
              <w:rPr>
                <w:lang w:val="en-US"/>
              </w:rPr>
              <w:t xml:space="preserve"> </w:t>
            </w:r>
            <w:proofErr w:type="spellStart"/>
            <w:r w:rsidR="00603AB4" w:rsidRPr="00DF0B9F">
              <w:rPr>
                <w:lang w:val="en-US"/>
              </w:rPr>
              <w:t>sau</w:t>
            </w:r>
            <w:proofErr w:type="spellEnd"/>
            <w:r w:rsidR="00603AB4" w:rsidRPr="00DF0B9F">
              <w:rPr>
                <w:lang w:val="en-US"/>
              </w:rPr>
              <w:t xml:space="preserve"> nu </w:t>
            </w:r>
            <w:proofErr w:type="spellStart"/>
            <w:r w:rsidR="00603AB4" w:rsidRPr="00DF0B9F">
              <w:rPr>
                <w:lang w:val="en-US"/>
              </w:rPr>
              <w:t>încheiat</w:t>
            </w:r>
            <w:proofErr w:type="spellEnd"/>
            <w:r w:rsidR="00603AB4" w:rsidRPr="00DF0B9F">
              <w:rPr>
                <w:lang w:val="en-US"/>
              </w:rPr>
              <w:t xml:space="preserve">. </w:t>
            </w:r>
          </w:p>
          <w:p w14:paraId="2ECF7B6B" w14:textId="77777777" w:rsidR="00460653" w:rsidRPr="00DF0B9F" w:rsidRDefault="00A156C0" w:rsidP="00196AB4">
            <w:pPr>
              <w:pStyle w:val="af3"/>
              <w:tabs>
                <w:tab w:val="left" w:pos="567"/>
              </w:tabs>
              <w:spacing w:line="276" w:lineRule="auto"/>
              <w:ind w:firstLine="0"/>
              <w:rPr>
                <w:lang w:val="en-US"/>
              </w:rPr>
            </w:pPr>
            <w:r w:rsidRPr="00DF0B9F">
              <w:rPr>
                <w:lang w:val="en-US"/>
              </w:rPr>
              <w:lastRenderedPageBreak/>
              <w:t>4.1</w:t>
            </w:r>
            <w:r w:rsidR="00040EA0" w:rsidRPr="00DF0B9F">
              <w:rPr>
                <w:lang w:val="en-US"/>
              </w:rPr>
              <w:t xml:space="preserve">6. </w:t>
            </w:r>
            <w:proofErr w:type="spellStart"/>
            <w:r w:rsidR="00040EA0" w:rsidRPr="00DF0B9F">
              <w:rPr>
                <w:lang w:val="en-US"/>
              </w:rPr>
              <w:t>Beneficiarul</w:t>
            </w:r>
            <w:proofErr w:type="spellEnd"/>
            <w:r w:rsidR="00040EA0" w:rsidRPr="00DF0B9F">
              <w:rPr>
                <w:lang w:val="en-US"/>
              </w:rPr>
              <w:t xml:space="preserve"> </w:t>
            </w:r>
            <w:proofErr w:type="spellStart"/>
            <w:r w:rsidR="00040EA0" w:rsidRPr="00DF0B9F">
              <w:rPr>
                <w:lang w:val="en-US"/>
              </w:rPr>
              <w:t>este</w:t>
            </w:r>
            <w:proofErr w:type="spellEnd"/>
            <w:r w:rsidR="00040EA0" w:rsidRPr="00DF0B9F">
              <w:rPr>
                <w:lang w:val="en-US"/>
              </w:rPr>
              <w:t xml:space="preserve"> </w:t>
            </w:r>
            <w:proofErr w:type="spellStart"/>
            <w:r w:rsidR="00040EA0" w:rsidRPr="00DF0B9F">
              <w:rPr>
                <w:lang w:val="en-US"/>
              </w:rPr>
              <w:t>autorizat</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emită</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pe care le </w:t>
            </w:r>
            <w:proofErr w:type="spellStart"/>
            <w:r w:rsidR="00040EA0" w:rsidRPr="00DF0B9F">
              <w:rPr>
                <w:lang w:val="en-US"/>
              </w:rPr>
              <w:t>consideră</w:t>
            </w:r>
            <w:proofErr w:type="spellEnd"/>
            <w:r w:rsidR="00040EA0" w:rsidRPr="00DF0B9F">
              <w:rPr>
                <w:lang w:val="en-US"/>
              </w:rPr>
              <w:t xml:space="preserve"> </w:t>
            </w:r>
            <w:proofErr w:type="spellStart"/>
            <w:r w:rsidR="00040EA0" w:rsidRPr="00DF0B9F">
              <w:rPr>
                <w:lang w:val="en-US"/>
              </w:rPr>
              <w:t>necesare</w:t>
            </w:r>
            <w:proofErr w:type="spellEnd"/>
            <w:r w:rsidR="00040EA0" w:rsidRPr="00DF0B9F">
              <w:rPr>
                <w:lang w:val="en-US"/>
              </w:rPr>
              <w:t xml:space="preserve"> </w:t>
            </w:r>
            <w:proofErr w:type="spellStart"/>
            <w:r w:rsidR="00040EA0" w:rsidRPr="00DF0B9F">
              <w:rPr>
                <w:lang w:val="en-US"/>
              </w:rPr>
              <w:t>executării</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cu </w:t>
            </w:r>
            <w:proofErr w:type="spellStart"/>
            <w:r w:rsidR="00040EA0" w:rsidRPr="00DF0B9F">
              <w:rPr>
                <w:lang w:val="en-US"/>
              </w:rPr>
              <w:t>respectarea</w:t>
            </w:r>
            <w:proofErr w:type="spellEnd"/>
            <w:r w:rsidR="00040EA0" w:rsidRPr="00DF0B9F">
              <w:rPr>
                <w:lang w:val="en-US"/>
              </w:rPr>
              <w:t xml:space="preserve"> </w:t>
            </w:r>
            <w:proofErr w:type="spellStart"/>
            <w:r w:rsidR="00040EA0" w:rsidRPr="00DF0B9F">
              <w:rPr>
                <w:lang w:val="en-US"/>
              </w:rPr>
              <w:t>drepturilor</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se </w:t>
            </w:r>
            <w:proofErr w:type="spellStart"/>
            <w:r w:rsidR="00040EA0" w:rsidRPr="00DF0B9F">
              <w:rPr>
                <w:lang w:val="en-US"/>
              </w:rPr>
              <w:t>adresează</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w:t>
            </w:r>
            <w:proofErr w:type="spellStart"/>
            <w:r w:rsidR="00040EA0" w:rsidRPr="00DF0B9F">
              <w:rPr>
                <w:lang w:val="en-US"/>
              </w:rPr>
              <w:t>principiu</w:t>
            </w:r>
            <w:proofErr w:type="spellEnd"/>
            <w:r w:rsidR="00040EA0" w:rsidRPr="00DF0B9F">
              <w:rPr>
                <w:lang w:val="en-US"/>
              </w:rPr>
              <w:t xml:space="preserve"> </w:t>
            </w:r>
            <w:proofErr w:type="spellStart"/>
            <w:r w:rsidR="00040EA0" w:rsidRPr="00DF0B9F">
              <w:rPr>
                <w:lang w:val="en-US"/>
              </w:rPr>
              <w:t>numai</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cu </w:t>
            </w:r>
            <w:proofErr w:type="spellStart"/>
            <w:r w:rsidR="00040EA0" w:rsidRPr="00DF0B9F">
              <w:rPr>
                <w:lang w:val="en-US"/>
              </w:rPr>
              <w:t>excepţia</w:t>
            </w:r>
            <w:proofErr w:type="spellEnd"/>
            <w:r w:rsidR="00040EA0" w:rsidRPr="00DF0B9F">
              <w:rPr>
                <w:lang w:val="en-US"/>
              </w:rPr>
              <w:t xml:space="preserve"> </w:t>
            </w:r>
            <w:proofErr w:type="spellStart"/>
            <w:r w:rsidR="00040EA0" w:rsidRPr="00DF0B9F">
              <w:rPr>
                <w:lang w:val="en-US"/>
              </w:rPr>
              <w:t>cazurilor</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care </w:t>
            </w:r>
            <w:proofErr w:type="spellStart"/>
            <w:r w:rsidR="00040EA0" w:rsidRPr="00DF0B9F">
              <w:rPr>
                <w:lang w:val="en-US"/>
              </w:rPr>
              <w:t>trebuie</w:t>
            </w:r>
            <w:proofErr w:type="spellEnd"/>
            <w:r w:rsidR="00040EA0" w:rsidRPr="00DF0B9F">
              <w:rPr>
                <w:lang w:val="en-US"/>
              </w:rPr>
              <w:t xml:space="preserve"> de </w:t>
            </w:r>
            <w:proofErr w:type="spellStart"/>
            <w:r w:rsidR="00040EA0" w:rsidRPr="00DF0B9F">
              <w:rPr>
                <w:lang w:val="en-US"/>
              </w:rPr>
              <w:t>intervenit</w:t>
            </w:r>
            <w:proofErr w:type="spellEnd"/>
            <w:r w:rsidR="00040EA0" w:rsidRPr="00DF0B9F">
              <w:rPr>
                <w:lang w:val="en-US"/>
              </w:rPr>
              <w:t xml:space="preserve"> </w:t>
            </w:r>
            <w:proofErr w:type="spellStart"/>
            <w:r w:rsidR="00040EA0" w:rsidRPr="00DF0B9F">
              <w:rPr>
                <w:lang w:val="en-US"/>
              </w:rPr>
              <w:t>împotriva</w:t>
            </w:r>
            <w:proofErr w:type="spellEnd"/>
            <w:r w:rsidR="00040EA0" w:rsidRPr="00DF0B9F">
              <w:rPr>
                <w:lang w:val="en-US"/>
              </w:rPr>
              <w:t xml:space="preserve"> </w:t>
            </w:r>
            <w:proofErr w:type="spellStart"/>
            <w:r w:rsidR="00040EA0" w:rsidRPr="00DF0B9F">
              <w:rPr>
                <w:lang w:val="en-US"/>
              </w:rPr>
              <w:t>unui</w:t>
            </w:r>
            <w:proofErr w:type="spellEnd"/>
            <w:r w:rsidR="00040EA0" w:rsidRPr="00DF0B9F">
              <w:rPr>
                <w:lang w:val="en-US"/>
              </w:rPr>
              <w:t xml:space="preserve"> </w:t>
            </w:r>
            <w:proofErr w:type="spellStart"/>
            <w:r w:rsidR="00040EA0" w:rsidRPr="00DF0B9F">
              <w:rPr>
                <w:lang w:val="en-US"/>
              </w:rPr>
              <w:t>pericol</w:t>
            </w:r>
            <w:proofErr w:type="spellEnd"/>
            <w:r w:rsidR="00040EA0" w:rsidRPr="00DF0B9F">
              <w:rPr>
                <w:lang w:val="en-US"/>
              </w:rPr>
              <w:t xml:space="preserve"> </w:t>
            </w:r>
            <w:proofErr w:type="spellStart"/>
            <w:r w:rsidR="00040EA0" w:rsidRPr="00DF0B9F">
              <w:rPr>
                <w:lang w:val="en-US"/>
              </w:rPr>
              <w:t>iminent</w:t>
            </w:r>
            <w:proofErr w:type="spellEnd"/>
            <w:r w:rsidR="00040EA0" w:rsidRPr="00DF0B9F">
              <w:rPr>
                <w:lang w:val="en-US"/>
              </w:rPr>
              <w:t xml:space="preserve"> </w:t>
            </w:r>
            <w:proofErr w:type="spellStart"/>
            <w:r w:rsidR="00040EA0" w:rsidRPr="00DF0B9F">
              <w:rPr>
                <w:lang w:val="en-US"/>
              </w:rPr>
              <w:t>sau</w:t>
            </w:r>
            <w:proofErr w:type="spellEnd"/>
            <w:r w:rsidR="00040EA0" w:rsidRPr="00DF0B9F">
              <w:rPr>
                <w:lang w:val="en-US"/>
              </w:rPr>
              <w:t xml:space="preserve"> </w:t>
            </w:r>
            <w:proofErr w:type="spellStart"/>
            <w:r w:rsidR="00040EA0" w:rsidRPr="00DF0B9F">
              <w:rPr>
                <w:lang w:val="en-US"/>
              </w:rPr>
              <w:t>declarat</w:t>
            </w:r>
            <w:proofErr w:type="spellEnd"/>
            <w:r w:rsidR="00040EA0" w:rsidRPr="00DF0B9F">
              <w:rPr>
                <w:lang w:val="en-US"/>
              </w:rPr>
              <w:t xml:space="preserve">. </w:t>
            </w:r>
            <w:proofErr w:type="spellStart"/>
            <w:r w:rsidR="00040EA0" w:rsidRPr="00DF0B9F">
              <w:rPr>
                <w:lang w:val="en-US"/>
              </w:rPr>
              <w:t>Beneficiarului</w:t>
            </w:r>
            <w:proofErr w:type="spellEnd"/>
            <w:r w:rsidR="00040EA0" w:rsidRPr="00DF0B9F">
              <w:rPr>
                <w:lang w:val="en-US"/>
              </w:rPr>
              <w:t xml:space="preserve"> </w:t>
            </w:r>
            <w:proofErr w:type="spellStart"/>
            <w:r w:rsidR="00040EA0" w:rsidRPr="00DF0B9F">
              <w:rPr>
                <w:lang w:val="en-US"/>
              </w:rPr>
              <w:t>trebuie</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i</w:t>
            </w:r>
            <w:proofErr w:type="spellEnd"/>
            <w:r w:rsidR="00040EA0" w:rsidRPr="00DF0B9F">
              <w:rPr>
                <w:lang w:val="en-US"/>
              </w:rPr>
              <w:t xml:space="preserve"> se </w:t>
            </w:r>
            <w:proofErr w:type="spellStart"/>
            <w:r w:rsidR="00040EA0" w:rsidRPr="00DF0B9F">
              <w:rPr>
                <w:lang w:val="en-US"/>
              </w:rPr>
              <w:t>comunice</w:t>
            </w:r>
            <w:proofErr w:type="spellEnd"/>
            <w:r w:rsidR="00040EA0" w:rsidRPr="00DF0B9F">
              <w:rPr>
                <w:lang w:val="en-US"/>
              </w:rPr>
              <w:t xml:space="preserve"> </w:t>
            </w:r>
            <w:proofErr w:type="spellStart"/>
            <w:r w:rsidR="00040EA0" w:rsidRPr="00DF0B9F">
              <w:rPr>
                <w:lang w:val="en-US"/>
              </w:rPr>
              <w:t>numele</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w:t>
            </w:r>
            <w:proofErr w:type="spellStart"/>
            <w:r w:rsidR="00040EA0" w:rsidRPr="00DF0B9F">
              <w:rPr>
                <w:lang w:val="en-US"/>
              </w:rPr>
              <w:t>atestat</w:t>
            </w:r>
            <w:proofErr w:type="spellEnd"/>
            <w:r w:rsidR="00040EA0" w:rsidRPr="00DF0B9F">
              <w:rPr>
                <w:lang w:val="en-US"/>
              </w:rPr>
              <w:t xml:space="preserve"> </w:t>
            </w:r>
            <w:proofErr w:type="spellStart"/>
            <w:r w:rsidR="00040EA0" w:rsidRPr="00DF0B9F">
              <w:rPr>
                <w:lang w:val="en-US"/>
              </w:rPr>
              <w:t>tehnico-profesional</w:t>
            </w:r>
            <w:proofErr w:type="spellEnd"/>
            <w:r w:rsidR="00040EA0" w:rsidRPr="00DF0B9F">
              <w:rPr>
                <w:lang w:val="en-US"/>
              </w:rPr>
              <w:t xml:space="preserve">, care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dirija</w:t>
            </w:r>
            <w:proofErr w:type="spellEnd"/>
            <w:r w:rsidR="00040EA0" w:rsidRPr="00DF0B9F">
              <w:rPr>
                <w:lang w:val="en-US"/>
              </w:rPr>
              <w:t xml:space="preserve"> </w:t>
            </w:r>
            <w:proofErr w:type="spellStart"/>
            <w:r w:rsidR="00040EA0" w:rsidRPr="00DF0B9F">
              <w:rPr>
                <w:lang w:val="en-US"/>
              </w:rPr>
              <w:t>execuţia</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verifica</w:t>
            </w:r>
            <w:proofErr w:type="spellEnd"/>
            <w:r w:rsidR="00040EA0" w:rsidRPr="00DF0B9F">
              <w:rPr>
                <w:lang w:val="en-US"/>
              </w:rPr>
              <w:t xml:space="preserve"> </w:t>
            </w:r>
            <w:proofErr w:type="spellStart"/>
            <w:r w:rsidR="00040EA0" w:rsidRPr="00DF0B9F">
              <w:rPr>
                <w:lang w:val="en-US"/>
              </w:rPr>
              <w:t>calitatea</w:t>
            </w:r>
            <w:proofErr w:type="spellEnd"/>
            <w:r w:rsidR="00040EA0" w:rsidRPr="00DF0B9F">
              <w:rPr>
                <w:lang w:val="en-US"/>
              </w:rPr>
              <w:t xml:space="preserve"> </w:t>
            </w:r>
            <w:proofErr w:type="spellStart"/>
            <w:r w:rsidR="00040EA0" w:rsidRPr="00DF0B9F">
              <w:rPr>
                <w:lang w:val="en-US"/>
              </w:rPr>
              <w:t>lor</w:t>
            </w:r>
            <w:proofErr w:type="spellEnd"/>
            <w:r w:rsidR="00040EA0" w:rsidRPr="00DF0B9F">
              <w:rPr>
                <w:lang w:val="en-US"/>
              </w:rPr>
              <w:t xml:space="preserve"> din </w:t>
            </w:r>
            <w:proofErr w:type="spellStart"/>
            <w:r w:rsidR="00040EA0" w:rsidRPr="00DF0B9F">
              <w:rPr>
                <w:lang w:val="en-US"/>
              </w:rPr>
              <w:t>partea</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w:t>
            </w:r>
          </w:p>
          <w:p w14:paraId="68BE952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7</w:t>
            </w:r>
            <w:r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w:t>
            </w:r>
            <w:r w:rsidR="00183D79" w:rsidRPr="00DF0B9F">
              <w:rPr>
                <w:lang w:val="en-US"/>
              </w:rPr>
              <w:t>u</w:t>
            </w:r>
            <w:r w:rsidR="00460653" w:rsidRPr="00DF0B9F">
              <w:rPr>
                <w:lang w:val="en-US"/>
              </w:rPr>
              <w:t xml:space="preserve">nt </w:t>
            </w:r>
            <w:proofErr w:type="spellStart"/>
            <w:r w:rsidR="00460653" w:rsidRPr="00DF0B9F">
              <w:rPr>
                <w:lang w:val="en-US"/>
              </w:rPr>
              <w:t>nejustificate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inoportune</w:t>
            </w:r>
            <w:proofErr w:type="spellEnd"/>
            <w:r w:rsidR="00460653" w:rsidRPr="00DF0B9F">
              <w:rPr>
                <w:lang w:val="en-US"/>
              </w:rPr>
              <w:t xml:space="preserve">, el </w:t>
            </w:r>
            <w:proofErr w:type="spellStart"/>
            <w:r w:rsidR="00460653" w:rsidRPr="00DF0B9F">
              <w:rPr>
                <w:lang w:val="en-US"/>
              </w:rPr>
              <w:t>poate</w:t>
            </w:r>
            <w:proofErr w:type="spellEnd"/>
            <w:r w:rsidR="00460653" w:rsidRPr="00DF0B9F">
              <w:rPr>
                <w:lang w:val="en-US"/>
              </w:rPr>
              <w:t xml:space="preserve"> </w:t>
            </w:r>
            <w:proofErr w:type="spellStart"/>
            <w:r w:rsidR="00E171D4" w:rsidRPr="00DF0B9F">
              <w:rPr>
                <w:lang w:val="en-US"/>
              </w:rPr>
              <w:t>înainta</w:t>
            </w:r>
            <w:proofErr w:type="spellEnd"/>
            <w:r w:rsidR="005D4B79" w:rsidRPr="00DF0B9F">
              <w:rPr>
                <w:lang w:val="en-US"/>
              </w:rPr>
              <w:t xml:space="preserve"> </w:t>
            </w:r>
            <w:proofErr w:type="spellStart"/>
            <w:r w:rsidR="00460653" w:rsidRPr="00DF0B9F">
              <w:rPr>
                <w:lang w:val="en-US"/>
              </w:rPr>
              <w:t>obiecţii</w:t>
            </w:r>
            <w:proofErr w:type="spellEnd"/>
            <w:r w:rsidR="00460653" w:rsidRPr="00DF0B9F">
              <w:rPr>
                <w:lang w:val="en-US"/>
              </w:rPr>
              <w:t xml:space="preser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nu </w:t>
            </w:r>
            <w:proofErr w:type="spellStart"/>
            <w:r w:rsidR="00460653" w:rsidRPr="00DF0B9F">
              <w:rPr>
                <w:lang w:val="en-US"/>
              </w:rPr>
              <w:t>îl</w:t>
            </w:r>
            <w:proofErr w:type="spellEnd"/>
            <w:r w:rsidR="00460653" w:rsidRPr="00DF0B9F">
              <w:rPr>
                <w:lang w:val="en-US"/>
              </w:rPr>
              <w:t xml:space="preserve"> </w:t>
            </w:r>
            <w:proofErr w:type="spellStart"/>
            <w:r w:rsidR="00E171D4" w:rsidRPr="00DF0B9F">
              <w:rPr>
                <w:lang w:val="en-US"/>
              </w:rPr>
              <w:t>scutește</w:t>
            </w:r>
            <w:proofErr w:type="spellEnd"/>
            <w:r w:rsidR="005D4B79" w:rsidRPr="00DF0B9F">
              <w:rPr>
                <w:lang w:val="en-US"/>
              </w:rPr>
              <w:t xml:space="preserve"> </w:t>
            </w:r>
            <w:r w:rsidR="00460653" w:rsidRPr="00DF0B9F">
              <w:rPr>
                <w:lang w:val="en-US"/>
              </w:rPr>
              <w:t xml:space="preserve">de </w:t>
            </w:r>
            <w:proofErr w:type="spellStart"/>
            <w:r w:rsidR="00E364D5" w:rsidRPr="00DF0B9F">
              <w:rPr>
                <w:lang w:val="en-US"/>
              </w:rPr>
              <w:t>obligația</w:t>
            </w:r>
            <w:proofErr w:type="spellEnd"/>
            <w:r w:rsidR="00E364D5" w:rsidRPr="00DF0B9F">
              <w:rPr>
                <w:lang w:val="en-US"/>
              </w:rPr>
              <w:t xml:space="preserve"> de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cazului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contravin</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dispoziţiilor</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se </w:t>
            </w:r>
            <w:proofErr w:type="spellStart"/>
            <w:r w:rsidR="00460653" w:rsidRPr="00DF0B9F">
              <w:rPr>
                <w:lang w:val="en-US"/>
              </w:rPr>
              <w:t>creează</w:t>
            </w:r>
            <w:proofErr w:type="spellEnd"/>
            <w:r w:rsidR="00460653" w:rsidRPr="00DF0B9F">
              <w:rPr>
                <w:lang w:val="en-US"/>
              </w:rPr>
              <w:t xml:space="preserve"> </w:t>
            </w:r>
            <w:proofErr w:type="spellStart"/>
            <w:r w:rsidR="00460653" w:rsidRPr="00DF0B9F">
              <w:rPr>
                <w:lang w:val="en-US"/>
              </w:rPr>
              <w:t>dificultăţi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care </w:t>
            </w:r>
            <w:proofErr w:type="spellStart"/>
            <w:r w:rsidR="00460653" w:rsidRPr="00DF0B9F">
              <w:rPr>
                <w:lang w:val="en-US"/>
              </w:rPr>
              <w:t>generează</w:t>
            </w:r>
            <w:proofErr w:type="spellEnd"/>
            <w:r w:rsidR="00460653" w:rsidRPr="00DF0B9F">
              <w:rPr>
                <w:lang w:val="en-US"/>
              </w:rPr>
              <w:t xml:space="preserve"> </w:t>
            </w:r>
            <w:proofErr w:type="spellStart"/>
            <w:r w:rsidR="00460653" w:rsidRPr="00DF0B9F">
              <w:rPr>
                <w:lang w:val="en-US"/>
              </w:rPr>
              <w:t>cheltuieli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726CFED6"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8</w:t>
            </w:r>
            <w:r w:rsidRPr="00DF0B9F">
              <w:rPr>
                <w:lang w:val="en-US"/>
              </w:rPr>
              <w:t xml:space="preserve">.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axelor</w:t>
            </w:r>
            <w:proofErr w:type="spellEnd"/>
            <w:r w:rsidR="00460653" w:rsidRPr="00DF0B9F">
              <w:rPr>
                <w:lang w:val="en-US"/>
              </w:rPr>
              <w:t xml:space="preserve"> </w:t>
            </w:r>
            <w:proofErr w:type="spellStart"/>
            <w:r w:rsidR="00460653" w:rsidRPr="00DF0B9F">
              <w:rPr>
                <w:lang w:val="en-US"/>
              </w:rPr>
              <w:t>principale</w:t>
            </w:r>
            <w:proofErr w:type="spellEnd"/>
            <w:r w:rsidR="00460653" w:rsidRPr="00DF0B9F">
              <w:rPr>
                <w:lang w:val="en-US"/>
              </w:rPr>
              <w:t xml:space="preserve">, </w:t>
            </w:r>
            <w:proofErr w:type="spellStart"/>
            <w:r w:rsidR="00460653" w:rsidRPr="00DF0B9F">
              <w:rPr>
                <w:lang w:val="en-US"/>
              </w:rPr>
              <w:t>bornelor</w:t>
            </w:r>
            <w:proofErr w:type="spellEnd"/>
            <w:r w:rsidR="00460653" w:rsidRPr="00DF0B9F">
              <w:rPr>
                <w:lang w:val="en-US"/>
              </w:rPr>
              <w:t xml:space="preserve"> de </w:t>
            </w:r>
            <w:proofErr w:type="spellStart"/>
            <w:r w:rsidR="00460653" w:rsidRPr="00DF0B9F">
              <w:rPr>
                <w:lang w:val="en-US"/>
              </w:rPr>
              <w:t>referinţă</w:t>
            </w:r>
            <w:proofErr w:type="spellEnd"/>
            <w:r w:rsidR="00460653" w:rsidRPr="00DF0B9F">
              <w:rPr>
                <w:lang w:val="en-US"/>
              </w:rPr>
              <w:t xml:space="preserve">, </w:t>
            </w:r>
            <w:proofErr w:type="spellStart"/>
            <w:r w:rsidR="00460653" w:rsidRPr="00DF0B9F">
              <w:rPr>
                <w:lang w:val="en-US"/>
              </w:rPr>
              <w:t>căilor</w:t>
            </w:r>
            <w:proofErr w:type="spellEnd"/>
            <w:r w:rsidR="00460653" w:rsidRPr="00DF0B9F">
              <w:rPr>
                <w:lang w:val="en-US"/>
              </w:rPr>
              <w:t xml:space="preserve"> de </w:t>
            </w:r>
            <w:proofErr w:type="spellStart"/>
            <w:r w:rsidR="00460653" w:rsidRPr="00DF0B9F">
              <w:rPr>
                <w:lang w:val="en-US"/>
              </w:rPr>
              <w:t>circulaţieşi</w:t>
            </w:r>
            <w:proofErr w:type="spellEnd"/>
            <w:r w:rsidR="00460653" w:rsidRPr="00DF0B9F">
              <w:rPr>
                <w:lang w:val="en-US"/>
              </w:rPr>
              <w:t xml:space="preserve"> </w:t>
            </w:r>
            <w:proofErr w:type="spellStart"/>
            <w:r w:rsidR="00460653" w:rsidRPr="00DF0B9F">
              <w:rPr>
                <w:lang w:val="en-US"/>
              </w:rPr>
              <w:t>limitelor</w:t>
            </w:r>
            <w:proofErr w:type="spellEnd"/>
            <w:r w:rsidR="00460653" w:rsidRPr="00DF0B9F">
              <w:rPr>
                <w:lang w:val="en-US"/>
              </w:rPr>
              <w:t xml:space="preserve"> </w:t>
            </w:r>
            <w:proofErr w:type="spellStart"/>
            <w:r w:rsidR="00460653" w:rsidRPr="00DF0B9F">
              <w:rPr>
                <w:lang w:val="en-US"/>
              </w:rPr>
              <w:t>terenului</w:t>
            </w:r>
            <w:proofErr w:type="spellEnd"/>
            <w:r w:rsidR="00460653" w:rsidRPr="00DF0B9F">
              <w:rPr>
                <w:lang w:val="en-US"/>
              </w:rPr>
              <w:t xml:space="preserve"> pus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materializarea</w:t>
            </w:r>
            <w:proofErr w:type="spellEnd"/>
            <w:r w:rsidR="00460653" w:rsidRPr="00DF0B9F">
              <w:rPr>
                <w:lang w:val="en-US"/>
              </w:rPr>
              <w:t xml:space="preserve"> </w:t>
            </w:r>
            <w:proofErr w:type="spellStart"/>
            <w:r w:rsidR="00460653" w:rsidRPr="00DF0B9F">
              <w:rPr>
                <w:lang w:val="en-US"/>
              </w:rPr>
              <w:t>cotelor</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i</w:t>
            </w:r>
            <w:r w:rsidR="00183D79" w:rsidRPr="00DF0B9F">
              <w:rPr>
                <w:lang w:val="en-US"/>
              </w:rPr>
              <w:t>mediata</w:t>
            </w:r>
            <w:proofErr w:type="spellEnd"/>
            <w:r w:rsidR="00183D79" w:rsidRPr="00DF0B9F">
              <w:rPr>
                <w:lang w:val="en-US"/>
              </w:rPr>
              <w:t xml:space="preserve"> </w:t>
            </w:r>
            <w:proofErr w:type="spellStart"/>
            <w:r w:rsidR="00183D79" w:rsidRPr="00DF0B9F">
              <w:rPr>
                <w:lang w:val="en-US"/>
              </w:rPr>
              <w:t>apropiere</w:t>
            </w:r>
            <w:proofErr w:type="spellEnd"/>
            <w:r w:rsidR="00183D79" w:rsidRPr="00DF0B9F">
              <w:rPr>
                <w:lang w:val="en-US"/>
              </w:rPr>
              <w:t xml:space="preserve"> a </w:t>
            </w:r>
            <w:proofErr w:type="spellStart"/>
            <w:r w:rsidR="00183D79" w:rsidRPr="00DF0B9F">
              <w:rPr>
                <w:lang w:val="en-US"/>
              </w:rPr>
              <w:t>terenului</w:t>
            </w:r>
            <w:proofErr w:type="spellEnd"/>
            <w:r w:rsidR="00183D79" w:rsidRPr="00DF0B9F">
              <w:rPr>
                <w:lang w:val="en-US"/>
              </w:rPr>
              <w:t>, su</w:t>
            </w:r>
            <w:r w:rsidR="00460653" w:rsidRPr="00DF0B9F">
              <w:rPr>
                <w:lang w:val="en-US"/>
              </w:rPr>
              <w:t>nt</w:t>
            </w:r>
            <w:r w:rsidR="005D4B79" w:rsidRPr="00DF0B9F">
              <w:rPr>
                <w:lang w:val="en-US"/>
              </w:rPr>
              <w:t xml:space="preserve"> </w:t>
            </w:r>
            <w:proofErr w:type="spellStart"/>
            <w:r w:rsidR="00460653" w:rsidRPr="00DF0B9F">
              <w:rPr>
                <w:lang w:val="en-US"/>
              </w:rPr>
              <w:t>obligaţiuni</w:t>
            </w:r>
            <w:proofErr w:type="spellEnd"/>
            <w:r w:rsidR="00460653" w:rsidRPr="00DF0B9F">
              <w:rPr>
                <w:lang w:val="en-US"/>
              </w:rPr>
              <w:t xml:space="preserve"> ale </w:t>
            </w:r>
            <w:proofErr w:type="spellStart"/>
            <w:r w:rsidR="00460653" w:rsidRPr="00DF0B9F">
              <w:rPr>
                <w:lang w:val="en-US"/>
              </w:rPr>
              <w:t>Antreprenorului</w:t>
            </w:r>
            <w:proofErr w:type="spellEnd"/>
            <w:r w:rsidR="00460653" w:rsidRPr="00DF0B9F">
              <w:rPr>
                <w:lang w:val="en-US"/>
              </w:rPr>
              <w:t xml:space="preserve">. </w:t>
            </w:r>
          </w:p>
          <w:p w14:paraId="5A7959BE"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893327" w:rsidRPr="00DF0B9F">
              <w:rPr>
                <w:lang w:val="en-US"/>
              </w:rPr>
              <w:t>19</w:t>
            </w:r>
            <w:r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trasării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protejeze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păstreze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reperele</w:t>
            </w:r>
            <w:proofErr w:type="spellEnd"/>
            <w:r w:rsidR="00460653" w:rsidRPr="00DF0B9F">
              <w:rPr>
                <w:lang w:val="en-US"/>
              </w:rPr>
              <w:t xml:space="preserve">, </w:t>
            </w:r>
            <w:proofErr w:type="spellStart"/>
            <w:r w:rsidR="00460653" w:rsidRPr="00DF0B9F">
              <w:rPr>
                <w:lang w:val="en-US"/>
              </w:rPr>
              <w:t>bornele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w:t>
            </w:r>
            <w:proofErr w:type="spellStart"/>
            <w:r w:rsidR="00460653" w:rsidRPr="00DF0B9F">
              <w:rPr>
                <w:lang w:val="en-US"/>
              </w:rPr>
              <w:t>folosite</w:t>
            </w:r>
            <w:proofErr w:type="spellEnd"/>
            <w:r w:rsidR="00460653" w:rsidRPr="00DF0B9F">
              <w:rPr>
                <w:lang w:val="en-US"/>
              </w:rPr>
              <w:t xml:space="preserve"> la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C74AD8E"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0</w:t>
            </w:r>
            <w:r w:rsidRPr="00DF0B9F">
              <w:rPr>
                <w:lang w:val="en-US"/>
              </w:rPr>
              <w:t xml:space="preserve">. </w:t>
            </w:r>
            <w:proofErr w:type="spellStart"/>
            <w:r w:rsidR="00460653" w:rsidRPr="00DF0B9F">
              <w:rPr>
                <w:lang w:val="en-US"/>
              </w:rPr>
              <w:t>Ridicările</w:t>
            </w:r>
            <w:proofErr w:type="spellEnd"/>
            <w:r w:rsidR="00460653" w:rsidRPr="00DF0B9F">
              <w:rPr>
                <w:lang w:val="en-US"/>
              </w:rPr>
              <w:t xml:space="preserve"> de </w:t>
            </w:r>
            <w:proofErr w:type="spellStart"/>
            <w:r w:rsidR="00460653" w:rsidRPr="00DF0B9F">
              <w:rPr>
                <w:lang w:val="en-US"/>
              </w:rPr>
              <w:t>teren</w:t>
            </w:r>
            <w:proofErr w:type="spellEnd"/>
            <w:r w:rsidR="00460653" w:rsidRPr="00DF0B9F">
              <w:rPr>
                <w:lang w:val="en-US"/>
              </w:rPr>
              <w:t xml:space="preserve">, </w:t>
            </w:r>
            <w:proofErr w:type="spellStart"/>
            <w:r w:rsidR="00460653" w:rsidRPr="00DF0B9F">
              <w:rPr>
                <w:lang w:val="en-US"/>
              </w:rPr>
              <w:t>trasările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cotele</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s</w:t>
            </w:r>
            <w:r w:rsidR="00E10C0A" w:rsidRPr="00DF0B9F">
              <w:rPr>
                <w:lang w:val="en-US"/>
              </w:rPr>
              <w:t>u</w:t>
            </w:r>
            <w:r w:rsidR="00460653" w:rsidRPr="00DF0B9F">
              <w:rPr>
                <w:lang w:val="en-US"/>
              </w:rPr>
              <w:t xml:space="preserve">nt </w:t>
            </w:r>
            <w:proofErr w:type="spellStart"/>
            <w:r w:rsidR="00460653" w:rsidRPr="00DF0B9F">
              <w:rPr>
                <w:lang w:val="en-US"/>
              </w:rPr>
              <w:t>hotărâtoare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verifice</w:t>
            </w:r>
            <w:proofErr w:type="spellEnd"/>
            <w:r w:rsidR="00460653" w:rsidRPr="00DF0B9F">
              <w:rPr>
                <w:lang w:val="en-US"/>
              </w:rPr>
              <w:t xml:space="preserve">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înştiinţeze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cu </w:t>
            </w:r>
            <w:proofErr w:type="spellStart"/>
            <w:r w:rsidR="00460653" w:rsidRPr="00DF0B9F">
              <w:rPr>
                <w:lang w:val="en-US"/>
              </w:rPr>
              <w:t>privire</w:t>
            </w:r>
            <w:proofErr w:type="spellEnd"/>
            <w:r w:rsidR="00460653" w:rsidRPr="00DF0B9F">
              <w:rPr>
                <w:lang w:val="en-US"/>
              </w:rPr>
              <w:t xml:space="preserve"> la </w:t>
            </w:r>
            <w:proofErr w:type="spellStart"/>
            <w:r w:rsidR="00460653" w:rsidRPr="00DF0B9F">
              <w:rPr>
                <w:lang w:val="en-US"/>
              </w:rPr>
              <w:t>erorile</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inexactităţile</w:t>
            </w:r>
            <w:proofErr w:type="spellEnd"/>
            <w:r w:rsidR="00460653" w:rsidRPr="00DF0B9F">
              <w:rPr>
                <w:lang w:val="en-US"/>
              </w:rPr>
              <w:t xml:space="preserve"> </w:t>
            </w:r>
            <w:proofErr w:type="spellStart"/>
            <w:r w:rsidR="00460653" w:rsidRPr="00DF0B9F">
              <w:rPr>
                <w:lang w:val="en-US"/>
              </w:rPr>
              <w:t>constatate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presupuse</w:t>
            </w:r>
            <w:proofErr w:type="spellEnd"/>
            <w:r w:rsidR="00460653" w:rsidRPr="00DF0B9F">
              <w:rPr>
                <w:lang w:val="en-US"/>
              </w:rPr>
              <w:t xml:space="preserve">. </w:t>
            </w:r>
          </w:p>
          <w:p w14:paraId="23331121"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1</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stabilească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relaţiile</w:t>
            </w:r>
            <w:proofErr w:type="spellEnd"/>
            <w:r w:rsidR="00460653" w:rsidRPr="00DF0B9F">
              <w:rPr>
                <w:lang w:val="en-US"/>
              </w:rPr>
              <w:t xml:space="preserve"> care </w:t>
            </w:r>
            <w:proofErr w:type="spellStart"/>
            <w:r w:rsidR="00460653" w:rsidRPr="00DF0B9F">
              <w:rPr>
                <w:lang w:val="en-US"/>
              </w:rPr>
              <w:t>reglementează</w:t>
            </w:r>
            <w:proofErr w:type="spellEnd"/>
            <w:r w:rsidR="00460653" w:rsidRPr="00DF0B9F">
              <w:rPr>
                <w:lang w:val="en-US"/>
              </w:rPr>
              <w:t xml:space="preserve"> </w:t>
            </w:r>
            <w:proofErr w:type="spellStart"/>
            <w:r w:rsidR="00460653" w:rsidRPr="00DF0B9F">
              <w:rPr>
                <w:lang w:val="en-US"/>
              </w:rPr>
              <w:t>raporturile</w:t>
            </w:r>
            <w:proofErr w:type="spellEnd"/>
            <w:r w:rsidR="00460653" w:rsidRPr="00DF0B9F">
              <w:rPr>
                <w:lang w:val="en-US"/>
              </w:rPr>
              <w:t xml:space="preserve"> cu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răspunzător</w:t>
            </w:r>
            <w:proofErr w:type="spellEnd"/>
            <w:r w:rsidR="00460653" w:rsidRPr="00DF0B9F">
              <w:rPr>
                <w:lang w:val="en-US"/>
              </w:rPr>
              <w:t xml:space="preserve"> </w:t>
            </w:r>
            <w:proofErr w:type="spellStart"/>
            <w:r w:rsidR="00460653" w:rsidRPr="00DF0B9F">
              <w:rPr>
                <w:lang w:val="en-US"/>
              </w:rPr>
              <w:t>faţă</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a </w:t>
            </w:r>
            <w:proofErr w:type="spellStart"/>
            <w:r w:rsidR="00AB7AE2" w:rsidRPr="00DF0B9F">
              <w:rPr>
                <w:lang w:val="en-US"/>
              </w:rPr>
              <w:t>prevederilor</w:t>
            </w:r>
            <w:proofErr w:type="spellEnd"/>
            <w:r w:rsidR="00AB7AE2" w:rsidRPr="00DF0B9F">
              <w:rPr>
                <w:lang w:val="en-US"/>
              </w:rPr>
              <w:t xml:space="preserve"> </w:t>
            </w:r>
            <w:proofErr w:type="spellStart"/>
            <w:r w:rsidR="00AB7AE2" w:rsidRPr="00DF0B9F">
              <w:rPr>
                <w:lang w:val="en-US"/>
              </w:rPr>
              <w:t>legale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obligațiunilor</w:t>
            </w:r>
            <w:proofErr w:type="spellEnd"/>
            <w:r w:rsidR="00AB7AE2" w:rsidRPr="00DF0B9F">
              <w:rPr>
                <w:lang w:val="en-US"/>
              </w:rPr>
              <w:t xml:space="preserve"> </w:t>
            </w:r>
            <w:proofErr w:type="spellStart"/>
            <w:r w:rsidR="00AB7AE2" w:rsidRPr="00DF0B9F">
              <w:rPr>
                <w:lang w:val="en-US"/>
              </w:rPr>
              <w:t>contractuale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profesionale</w:t>
            </w:r>
            <w:proofErr w:type="spellEnd"/>
            <w:r w:rsidR="00460653" w:rsidRPr="00DF0B9F">
              <w:rPr>
                <w:lang w:val="en-US"/>
              </w:rPr>
              <w:t xml:space="preserve">. </w:t>
            </w:r>
          </w:p>
          <w:p w14:paraId="7924F23B"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2</w:t>
            </w:r>
            <w:r w:rsidRPr="00DF0B9F">
              <w:rPr>
                <w:lang w:val="en-US"/>
              </w:rPr>
              <w:t xml:space="preserve">. </w:t>
            </w:r>
            <w:r w:rsidR="00460653" w:rsidRPr="00DF0B9F">
              <w:rPr>
                <w:lang w:val="en-US"/>
              </w:rPr>
              <w:t xml:space="preserve">Pe </w:t>
            </w:r>
            <w:proofErr w:type="spellStart"/>
            <w:r w:rsidR="00460653" w:rsidRPr="00DF0B9F">
              <w:rPr>
                <w:lang w:val="en-US"/>
              </w:rPr>
              <w:t>parcursul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are </w:t>
            </w:r>
            <w:proofErr w:type="spellStart"/>
            <w:r w:rsidR="00460653" w:rsidRPr="00DF0B9F">
              <w:rPr>
                <w:lang w:val="en-US"/>
              </w:rPr>
              <w:t>dreptul</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dispună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
          <w:p w14:paraId="196DBA12" w14:textId="77777777" w:rsidR="00460653" w:rsidRPr="00FF430B" w:rsidRDefault="00460653" w:rsidP="00E32DBF">
            <w:pPr>
              <w:numPr>
                <w:ilvl w:val="0"/>
                <w:numId w:val="6"/>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E32DBF">
            <w:pPr>
              <w:numPr>
                <w:ilvl w:val="0"/>
                <w:numId w:val="6"/>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E32DBF">
            <w:pPr>
              <w:numPr>
                <w:ilvl w:val="0"/>
                <w:numId w:val="6"/>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3</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a </w:t>
            </w:r>
            <w:proofErr w:type="spellStart"/>
            <w:r w:rsidR="00460653" w:rsidRPr="00DF0B9F">
              <w:rPr>
                <w:lang w:val="en-US"/>
              </w:rPr>
              <w:t>dispoziţiilor</w:t>
            </w:r>
            <w:proofErr w:type="spellEnd"/>
            <w:r w:rsidR="00460653" w:rsidRPr="00DF0B9F">
              <w:rPr>
                <w:lang w:val="en-US"/>
              </w:rPr>
              <w:t xml:space="preserve"> din </w:t>
            </w:r>
            <w:proofErr w:type="spellStart"/>
            <w:r w:rsidR="00460653" w:rsidRPr="00DF0B9F">
              <w:rPr>
                <w:lang w:val="en-US"/>
              </w:rPr>
              <w:t>punctul</w:t>
            </w:r>
            <w:proofErr w:type="spellEnd"/>
            <w:r w:rsidR="00460653" w:rsidRPr="00DF0B9F">
              <w:rPr>
                <w:lang w:val="en-US"/>
              </w:rPr>
              <w:t xml:space="preserve"> 2.1.,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opri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F53F69" w:rsidRPr="00DF0B9F">
              <w:rPr>
                <w:lang w:val="en-US"/>
              </w:rPr>
              <w:t>prin</w:t>
            </w:r>
            <w:proofErr w:type="spellEnd"/>
            <w:r w:rsidR="00F53F69" w:rsidRPr="00DF0B9F">
              <w:rPr>
                <w:lang w:val="en-US"/>
              </w:rPr>
              <w:t xml:space="preserve"> </w:t>
            </w:r>
            <w:proofErr w:type="spellStart"/>
            <w:r w:rsidR="00E364D5" w:rsidRPr="00DF0B9F">
              <w:rPr>
                <w:lang w:val="en-US"/>
              </w:rPr>
              <w:t>rezoluțiunea</w:t>
            </w:r>
            <w:proofErr w:type="spellEnd"/>
            <w:r w:rsidR="00E364D5" w:rsidRPr="00DF0B9F">
              <w:rPr>
                <w:lang w:val="en-US"/>
              </w:rPr>
              <w:t xml:space="preserve"> </w:t>
            </w:r>
            <w:proofErr w:type="spellStart"/>
            <w:r w:rsidR="00F53F69"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w:t>
            </w:r>
            <w:proofErr w:type="spellStart"/>
            <w:r w:rsidR="00460653" w:rsidRPr="00DF0B9F">
              <w:rPr>
                <w:lang w:val="en-US"/>
              </w:rPr>
              <w:t>legii</w:t>
            </w:r>
            <w:proofErr w:type="spellEnd"/>
            <w:r w:rsidR="00460653" w:rsidRPr="00DF0B9F">
              <w:rPr>
                <w:lang w:val="en-US"/>
              </w:rPr>
              <w:t xml:space="preserve">, </w:t>
            </w:r>
            <w:proofErr w:type="spellStart"/>
            <w:r w:rsidR="00F53F69" w:rsidRPr="00DF0B9F">
              <w:rPr>
                <w:lang w:val="en-US"/>
              </w:rPr>
              <w:t>totodată</w:t>
            </w:r>
            <w:proofErr w:type="spellEnd"/>
            <w:r w:rsidR="00F53F69" w:rsidRPr="00DF0B9F">
              <w:rPr>
                <w:lang w:val="en-US"/>
              </w:rPr>
              <w:t xml:space="preserve"> </w:t>
            </w:r>
            <w:proofErr w:type="spellStart"/>
            <w:r w:rsidR="00F53F69" w:rsidRPr="00DF0B9F">
              <w:rPr>
                <w:lang w:val="en-US"/>
              </w:rPr>
              <w:t>A</w:t>
            </w:r>
            <w:r w:rsidR="00316769" w:rsidRPr="00DF0B9F">
              <w:rPr>
                <w:lang w:val="en-US"/>
              </w:rPr>
              <w:t>ntreprenorul</w:t>
            </w:r>
            <w:proofErr w:type="spellEnd"/>
            <w:r w:rsidR="00316769" w:rsidRPr="00DF0B9F">
              <w:rPr>
                <w:lang w:val="en-US"/>
              </w:rPr>
              <w:t xml:space="preserve"> </w:t>
            </w:r>
            <w:proofErr w:type="spellStart"/>
            <w:r w:rsidR="00460653" w:rsidRPr="00DF0B9F">
              <w:rPr>
                <w:lang w:val="en-US"/>
              </w:rPr>
              <w:t>compense</w:t>
            </w:r>
            <w:r w:rsidR="00316769" w:rsidRPr="00DF0B9F">
              <w:rPr>
                <w:lang w:val="en-US"/>
              </w:rPr>
              <w:t>ază</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aferente</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faptul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w:t>
            </w:r>
          </w:p>
          <w:p w14:paraId="42DBA1FC"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4</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pe </w:t>
            </w:r>
            <w:proofErr w:type="spellStart"/>
            <w:r w:rsidR="00460653" w:rsidRPr="00DF0B9F">
              <w:rPr>
                <w:lang w:val="en-US"/>
              </w:rPr>
              <w:t>amplasamente</w:t>
            </w:r>
            <w:proofErr w:type="spellEnd"/>
            <w:r w:rsidR="00460653" w:rsidRPr="00DF0B9F">
              <w:rPr>
                <w:lang w:val="en-US"/>
              </w:rPr>
              <w:t xml:space="preserve"> se </w:t>
            </w:r>
            <w:proofErr w:type="spellStart"/>
            <w:r w:rsidR="00460653" w:rsidRPr="00DF0B9F">
              <w:rPr>
                <w:lang w:val="en-US"/>
              </w:rPr>
              <w:t>descoperă</w:t>
            </w:r>
            <w:proofErr w:type="spellEnd"/>
            <w:r w:rsidR="00460653" w:rsidRPr="00DF0B9F">
              <w:rPr>
                <w:lang w:val="en-US"/>
              </w:rPr>
              <w:t xml:space="preserve"> </w:t>
            </w:r>
            <w:proofErr w:type="spellStart"/>
            <w:r w:rsidR="00460653" w:rsidRPr="00DF0B9F">
              <w:rPr>
                <w:lang w:val="en-US"/>
              </w:rPr>
              <w:t>valori</w:t>
            </w:r>
            <w:proofErr w:type="spellEnd"/>
            <w:r w:rsidR="00460653" w:rsidRPr="00DF0B9F">
              <w:rPr>
                <w:lang w:val="en-US"/>
              </w:rPr>
              <w:t xml:space="preserve"> </w:t>
            </w:r>
            <w:proofErr w:type="spellStart"/>
            <w:r w:rsidR="00460653" w:rsidRPr="00DF0B9F">
              <w:rPr>
                <w:lang w:val="en-US"/>
              </w:rPr>
              <w:t>istorice</w:t>
            </w:r>
            <w:proofErr w:type="spellEnd"/>
            <w:r w:rsidR="00460653" w:rsidRPr="00DF0B9F">
              <w:rPr>
                <w:lang w:val="en-US"/>
              </w:rPr>
              <w:t xml:space="preserve">, </w:t>
            </w:r>
            <w:proofErr w:type="spellStart"/>
            <w:r w:rsidR="00460653" w:rsidRPr="00DF0B9F">
              <w:rPr>
                <w:lang w:val="en-US"/>
              </w:rPr>
              <w:t>artistice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ştiinţifice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oprească</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zona </w:t>
            </w:r>
            <w:proofErr w:type="spellStart"/>
            <w:r w:rsidR="00460653" w:rsidRPr="00DF0B9F">
              <w:rPr>
                <w:lang w:val="en-US"/>
              </w:rPr>
              <w:t>respectivă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comunice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de </w:t>
            </w:r>
            <w:proofErr w:type="spellStart"/>
            <w:r w:rsidR="00460653" w:rsidRPr="00DF0B9F">
              <w:rPr>
                <w:lang w:val="en-US"/>
              </w:rPr>
              <w:t>poliţie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w:t>
            </w:r>
            <w:proofErr w:type="spellStart"/>
            <w:r w:rsidR="00460653" w:rsidRPr="00DF0B9F">
              <w:rPr>
                <w:lang w:val="en-US"/>
              </w:rPr>
              <w:t>competente</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fapt</w:t>
            </w:r>
            <w:proofErr w:type="spellEnd"/>
            <w:r w:rsidR="00460653" w:rsidRPr="00DF0B9F">
              <w:rPr>
                <w:lang w:val="en-US"/>
              </w:rPr>
              <w:t xml:space="preserve">. </w:t>
            </w:r>
          </w:p>
          <w:p w14:paraId="7EE215F6"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5</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desfăşurării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menţină</w:t>
            </w:r>
            <w:proofErr w:type="spellEnd"/>
            <w:r w:rsidR="00460653" w:rsidRPr="00DF0B9F">
              <w:rPr>
                <w:lang w:val="en-US"/>
              </w:rPr>
              <w:t xml:space="preserve"> </w:t>
            </w:r>
            <w:proofErr w:type="spellStart"/>
            <w:r w:rsidR="00460653" w:rsidRPr="00DF0B9F">
              <w:rPr>
                <w:lang w:val="en-US"/>
              </w:rPr>
              <w:t>căile</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libere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retragă</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de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fel</w:t>
            </w:r>
            <w:proofErr w:type="spellEnd"/>
            <w:r w:rsidR="00460653" w:rsidRPr="00DF0B9F">
              <w:rPr>
                <w:lang w:val="en-US"/>
              </w:rPr>
              <w:t>, care nu s</w:t>
            </w:r>
            <w:r w:rsidR="00183D79" w:rsidRPr="00DF0B9F">
              <w:rPr>
                <w:lang w:val="en-US"/>
              </w:rPr>
              <w:t>u</w:t>
            </w:r>
            <w:r w:rsidR="00460653" w:rsidRPr="00DF0B9F">
              <w:rPr>
                <w:lang w:val="en-US"/>
              </w:rPr>
              <w:t xml:space="preserve">nt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iar</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evacua</w:t>
            </w:r>
            <w:proofErr w:type="spellEnd"/>
            <w:r w:rsidR="00460653" w:rsidRPr="00DF0B9F">
              <w:rPr>
                <w:lang w:val="en-US"/>
              </w:rPr>
              <w:t xml:space="preserve"> de pe </w:t>
            </w:r>
            <w:proofErr w:type="spellStart"/>
            <w:r w:rsidR="00460653" w:rsidRPr="00DF0B9F">
              <w:rPr>
                <w:lang w:val="en-US"/>
              </w:rPr>
              <w:t>şantier</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
          <w:p w14:paraId="42718144" w14:textId="77777777" w:rsidR="00B96242" w:rsidRPr="00DF0B9F" w:rsidRDefault="00BE5A1E" w:rsidP="00196AB4">
            <w:pPr>
              <w:pStyle w:val="af3"/>
              <w:tabs>
                <w:tab w:val="left" w:pos="426"/>
                <w:tab w:val="left" w:pos="3645"/>
              </w:tabs>
              <w:spacing w:line="276" w:lineRule="auto"/>
              <w:ind w:firstLine="0"/>
              <w:rPr>
                <w:lang w:val="en-US"/>
              </w:rPr>
            </w:pPr>
            <w:r w:rsidRPr="00DF0B9F">
              <w:rPr>
                <w:lang w:val="en-US"/>
              </w:rPr>
              <w:t>4.2</w:t>
            </w:r>
            <w:r w:rsidR="00893327" w:rsidRPr="00DF0B9F">
              <w:rPr>
                <w:lang w:val="en-US"/>
              </w:rPr>
              <w:t>6</w:t>
            </w:r>
            <w:r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obţină</w:t>
            </w:r>
            <w:proofErr w:type="spellEnd"/>
            <w:r w:rsidR="00460653" w:rsidRPr="00DF0B9F">
              <w:rPr>
                <w:lang w:val="en-US"/>
              </w:rPr>
              <w:t xml:space="preserve">, pe propria </w:t>
            </w:r>
            <w:proofErr w:type="spellStart"/>
            <w:r w:rsidR="00460653" w:rsidRPr="00DF0B9F">
              <w:rPr>
                <w:lang w:val="en-US"/>
              </w:rPr>
              <w:t>cheltuială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avizele</w:t>
            </w:r>
            <w:proofErr w:type="spellEnd"/>
            <w:r w:rsidR="00460653" w:rsidRPr="00DF0B9F">
              <w:rPr>
                <w:lang w:val="en-US"/>
              </w:rPr>
              <w:t xml:space="preserve">, </w:t>
            </w:r>
            <w:proofErr w:type="spellStart"/>
            <w:r w:rsidR="00460653" w:rsidRPr="00DF0B9F">
              <w:rPr>
                <w:lang w:val="en-US"/>
              </w:rPr>
              <w:t>autorizaţiile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aprobările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taxele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legate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bunuri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drepturi</w:t>
            </w:r>
            <w:proofErr w:type="spellEnd"/>
            <w:r w:rsidR="00460653" w:rsidRPr="00DF0B9F">
              <w:rPr>
                <w:lang w:val="en-US"/>
              </w:rPr>
              <w:t xml:space="preserve"> </w:t>
            </w:r>
            <w:proofErr w:type="spellStart"/>
            <w:r w:rsidR="00460653" w:rsidRPr="00DF0B9F">
              <w:rPr>
                <w:lang w:val="en-US"/>
              </w:rPr>
              <w:t>afectate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care pot fi </w:t>
            </w:r>
            <w:proofErr w:type="spellStart"/>
            <w:r w:rsidR="00460653" w:rsidRPr="00DF0B9F">
              <w:rPr>
                <w:lang w:val="en-US"/>
              </w:rPr>
              <w:t>afectate</w:t>
            </w:r>
            <w:proofErr w:type="spellEnd"/>
            <w:r w:rsidR="00460653" w:rsidRPr="00DF0B9F">
              <w:rPr>
                <w:lang w:val="en-US"/>
              </w:rPr>
              <w:t xml:space="preserv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1778F422" w14:textId="77777777" w:rsidR="00460653" w:rsidRPr="00DF0B9F"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6.1.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execute </w:t>
            </w:r>
            <w:proofErr w:type="spellStart"/>
            <w:r w:rsidR="005B666D" w:rsidRPr="00DF0B9F">
              <w:rPr>
                <w:lang w:val="en-US"/>
              </w:rPr>
              <w:t>toate</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w:t>
            </w:r>
            <w:proofErr w:type="spellStart"/>
            <w:r w:rsidR="005B666D" w:rsidRPr="00DF0B9F">
              <w:rPr>
                <w:lang w:val="en-US"/>
              </w:rPr>
              <w:t>prevăzute</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contract,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termenele</w:t>
            </w:r>
            <w:proofErr w:type="spellEnd"/>
            <w:r w:rsidR="005B666D" w:rsidRPr="00DF0B9F">
              <w:rPr>
                <w:lang w:val="en-US"/>
              </w:rPr>
              <w:t xml:space="preserve"> </w:t>
            </w:r>
            <w:proofErr w:type="spellStart"/>
            <w:r w:rsidR="005B666D" w:rsidRPr="00DF0B9F">
              <w:rPr>
                <w:lang w:val="en-US"/>
              </w:rPr>
              <w:t>stabilite</w:t>
            </w:r>
            <w:proofErr w:type="spellEnd"/>
            <w:r w:rsidR="005B666D" w:rsidRPr="00DF0B9F">
              <w:rPr>
                <w:lang w:val="en-US"/>
              </w:rPr>
              <w:t xml:space="preserve"> </w:t>
            </w:r>
            <w:proofErr w:type="spellStart"/>
            <w:r w:rsidR="005B666D" w:rsidRPr="00DF0B9F">
              <w:rPr>
                <w:lang w:val="en-US"/>
              </w:rPr>
              <w:t>prin</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general de </w:t>
            </w:r>
            <w:proofErr w:type="spellStart"/>
            <w:r w:rsidR="005B666D" w:rsidRPr="00DF0B9F">
              <w:rPr>
                <w:lang w:val="en-US"/>
              </w:rPr>
              <w:t>realizare</w:t>
            </w:r>
            <w:proofErr w:type="spellEnd"/>
            <w:r w:rsidR="005B666D" w:rsidRPr="00DF0B9F">
              <w:rPr>
                <w:lang w:val="en-US"/>
              </w:rPr>
              <w:t xml:space="preserve"> a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de </w:t>
            </w:r>
            <w:proofErr w:type="spellStart"/>
            <w:r w:rsidR="005B666D" w:rsidRPr="00DF0B9F">
              <w:rPr>
                <w:lang w:val="en-US"/>
              </w:rPr>
              <w:t>execuţie</w:t>
            </w:r>
            <w:proofErr w:type="spellEnd"/>
            <w:r w:rsidR="005D4B79" w:rsidRPr="00DF0B9F">
              <w:rPr>
                <w:lang w:val="en-US"/>
              </w:rPr>
              <w:t xml:space="preserve"> </w:t>
            </w:r>
            <w:proofErr w:type="spellStart"/>
            <w:r w:rsidR="005B666D" w:rsidRPr="00DF0B9F">
              <w:rPr>
                <w:lang w:val="en-US"/>
              </w:rPr>
              <w:t>şi</w:t>
            </w:r>
            <w:proofErr w:type="spellEnd"/>
            <w:r w:rsidR="005B666D" w:rsidRPr="00DF0B9F">
              <w:rPr>
                <w:lang w:val="en-US"/>
              </w:rPr>
              <w:t xml:space="preserve"> de o </w:t>
            </w:r>
            <w:proofErr w:type="spellStart"/>
            <w:r w:rsidR="005B666D" w:rsidRPr="00DF0B9F">
              <w:rPr>
                <w:lang w:val="en-US"/>
              </w:rPr>
              <w:t>calitate</w:t>
            </w:r>
            <w:proofErr w:type="spellEnd"/>
            <w:r w:rsidR="005B666D" w:rsidRPr="00DF0B9F">
              <w:rPr>
                <w:lang w:val="en-US"/>
              </w:rPr>
              <w:t xml:space="preserve"> </w:t>
            </w:r>
            <w:proofErr w:type="spellStart"/>
            <w:r w:rsidR="005B666D" w:rsidRPr="00DF0B9F">
              <w:rPr>
                <w:lang w:val="en-US"/>
              </w:rPr>
              <w:t>corespunzătoare</w:t>
            </w:r>
            <w:proofErr w:type="spellEnd"/>
            <w:r w:rsidR="005B666D" w:rsidRPr="00DF0B9F">
              <w:rPr>
                <w:lang w:val="en-US"/>
              </w:rPr>
              <w:t xml:space="preserve"> </w:t>
            </w:r>
            <w:proofErr w:type="spellStart"/>
            <w:r w:rsidR="005B666D" w:rsidRPr="00DF0B9F">
              <w:rPr>
                <w:lang w:val="en-US"/>
              </w:rPr>
              <w:t>prevederilor</w:t>
            </w:r>
            <w:proofErr w:type="spellEnd"/>
            <w:r w:rsidR="005B666D" w:rsidRPr="00DF0B9F">
              <w:rPr>
                <w:lang w:val="en-US"/>
              </w:rPr>
              <w:t xml:space="preserve"> </w:t>
            </w:r>
            <w:proofErr w:type="spellStart"/>
            <w:r w:rsidR="005B666D" w:rsidRPr="00DF0B9F">
              <w:rPr>
                <w:lang w:val="en-US"/>
              </w:rPr>
              <w:t>actelor</w:t>
            </w:r>
            <w:proofErr w:type="spellEnd"/>
            <w:r w:rsidR="005B666D" w:rsidRPr="00DF0B9F">
              <w:rPr>
                <w:lang w:val="en-US"/>
              </w:rPr>
              <w:t xml:space="preserve"> normative </w:t>
            </w:r>
            <w:proofErr w:type="spellStart"/>
            <w:proofErr w:type="gramStart"/>
            <w:r w:rsidR="005B666D" w:rsidRPr="00DF0B9F">
              <w:rPr>
                <w:lang w:val="en-US"/>
              </w:rPr>
              <w:t>şi</w:t>
            </w:r>
            <w:proofErr w:type="spellEnd"/>
            <w:r w:rsidR="005B666D" w:rsidRPr="00DF0B9F">
              <w:rPr>
                <w:lang w:val="en-US"/>
              </w:rPr>
              <w:t xml:space="preserve">  </w:t>
            </w:r>
            <w:proofErr w:type="spellStart"/>
            <w:r w:rsidR="005B666D" w:rsidRPr="00DF0B9F">
              <w:rPr>
                <w:lang w:val="en-US"/>
              </w:rPr>
              <w:t>prezentului</w:t>
            </w:r>
            <w:proofErr w:type="spellEnd"/>
            <w:proofErr w:type="gramEnd"/>
            <w:r w:rsidR="005B666D" w:rsidRPr="00DF0B9F">
              <w:rPr>
                <w:lang w:val="en-US"/>
              </w:rPr>
              <w:t xml:space="preserve"> contract.</w:t>
            </w:r>
          </w:p>
          <w:p w14:paraId="0797AEC6"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6.2.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cazul</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care </w:t>
            </w:r>
            <w:proofErr w:type="spellStart"/>
            <w:r w:rsidR="005B666D" w:rsidRPr="00DF0B9F">
              <w:rPr>
                <w:lang w:val="en-US"/>
              </w:rPr>
              <w:t>părţile</w:t>
            </w:r>
            <w:proofErr w:type="spellEnd"/>
            <w:r w:rsidR="005B666D" w:rsidRPr="00DF0B9F">
              <w:rPr>
                <w:lang w:val="en-US"/>
              </w:rPr>
              <w:t xml:space="preserve"> din </w:t>
            </w:r>
            <w:proofErr w:type="spellStart"/>
            <w:r w:rsidR="005B666D" w:rsidRPr="00DF0B9F">
              <w:rPr>
                <w:lang w:val="en-US"/>
              </w:rPr>
              <w:t>lucrarea</w:t>
            </w:r>
            <w:proofErr w:type="spellEnd"/>
            <w:r w:rsidR="005B666D" w:rsidRPr="00DF0B9F">
              <w:rPr>
                <w:lang w:val="en-US"/>
              </w:rPr>
              <w:t xml:space="preserve"> </w:t>
            </w:r>
            <w:proofErr w:type="spellStart"/>
            <w:r w:rsidR="005B666D" w:rsidRPr="00DF0B9F">
              <w:rPr>
                <w:lang w:val="en-US"/>
              </w:rPr>
              <w:t>ce</w:t>
            </w:r>
            <w:proofErr w:type="spellEnd"/>
            <w:r w:rsidR="005B666D" w:rsidRPr="00DF0B9F">
              <w:rPr>
                <w:lang w:val="en-US"/>
              </w:rPr>
              <w:t xml:space="preserve"> se </w:t>
            </w:r>
            <w:proofErr w:type="spellStart"/>
            <w:r w:rsidR="005B666D" w:rsidRPr="00DF0B9F">
              <w:rPr>
                <w:lang w:val="en-US"/>
              </w:rPr>
              <w:t>contractează</w:t>
            </w:r>
            <w:proofErr w:type="spellEnd"/>
            <w:r w:rsidR="005B666D" w:rsidRPr="00DF0B9F">
              <w:rPr>
                <w:lang w:val="en-US"/>
              </w:rPr>
              <w:t xml:space="preserve"> se </w:t>
            </w:r>
            <w:proofErr w:type="spellStart"/>
            <w:r w:rsidR="005B666D" w:rsidRPr="00DF0B9F">
              <w:rPr>
                <w:lang w:val="en-US"/>
              </w:rPr>
              <w:t>execută</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subantrepriză</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trebuie</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prezinte</w:t>
            </w:r>
            <w:proofErr w:type="spellEnd"/>
            <w:r w:rsidR="005B666D" w:rsidRPr="00DF0B9F">
              <w:rPr>
                <w:lang w:val="en-US"/>
              </w:rPr>
              <w:t xml:space="preserve">, cu </w:t>
            </w:r>
            <w:proofErr w:type="spellStart"/>
            <w:r w:rsidR="005B666D" w:rsidRPr="00DF0B9F">
              <w:rPr>
                <w:lang w:val="en-US"/>
              </w:rPr>
              <w:t>ocazia</w:t>
            </w:r>
            <w:proofErr w:type="spellEnd"/>
            <w:r w:rsidR="005B666D" w:rsidRPr="00DF0B9F">
              <w:rPr>
                <w:lang w:val="en-US"/>
              </w:rPr>
              <w:t xml:space="preserve"> </w:t>
            </w:r>
            <w:proofErr w:type="spellStart"/>
            <w:r w:rsidR="005B666D" w:rsidRPr="00DF0B9F">
              <w:rPr>
                <w:lang w:val="en-US"/>
              </w:rPr>
              <w:t>ofertării</w:t>
            </w:r>
            <w:proofErr w:type="spellEnd"/>
            <w:r w:rsidR="005B666D" w:rsidRPr="00DF0B9F">
              <w:rPr>
                <w:lang w:val="en-US"/>
              </w:rPr>
              <w:t xml:space="preserve">, </w:t>
            </w:r>
            <w:proofErr w:type="spellStart"/>
            <w:r w:rsidR="005B666D" w:rsidRPr="00DF0B9F">
              <w:rPr>
                <w:lang w:val="en-US"/>
              </w:rPr>
              <w:t>lista</w:t>
            </w:r>
            <w:proofErr w:type="spellEnd"/>
            <w:r w:rsidR="005B666D" w:rsidRPr="00DF0B9F">
              <w:rPr>
                <w:lang w:val="en-US"/>
              </w:rPr>
              <w:t xml:space="preserve"> </w:t>
            </w:r>
            <w:proofErr w:type="spellStart"/>
            <w:r w:rsidR="005B666D" w:rsidRPr="00DF0B9F">
              <w:rPr>
                <w:lang w:val="en-US"/>
              </w:rPr>
              <w:t>subantreprenorilor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pe care </w:t>
            </w:r>
            <w:proofErr w:type="spellStart"/>
            <w:r w:rsidR="005B666D" w:rsidRPr="00DF0B9F">
              <w:rPr>
                <w:lang w:val="en-US"/>
              </w:rPr>
              <w:t>aceştia</w:t>
            </w:r>
            <w:proofErr w:type="spellEnd"/>
            <w:r w:rsidR="005B666D" w:rsidRPr="00DF0B9F">
              <w:rPr>
                <w:lang w:val="en-US"/>
              </w:rPr>
              <w:t xml:space="preserve"> le </w:t>
            </w:r>
            <w:proofErr w:type="spellStart"/>
            <w:r w:rsidR="005B666D" w:rsidRPr="00DF0B9F">
              <w:rPr>
                <w:lang w:val="en-US"/>
              </w:rPr>
              <w:t>vor</w:t>
            </w:r>
            <w:proofErr w:type="spellEnd"/>
            <w:r w:rsidR="005B666D" w:rsidRPr="00DF0B9F">
              <w:rPr>
                <w:lang w:val="en-US"/>
              </w:rPr>
              <w:t xml:space="preserve"> </w:t>
            </w:r>
            <w:proofErr w:type="spellStart"/>
            <w:r w:rsidR="005B666D" w:rsidRPr="00DF0B9F">
              <w:rPr>
                <w:lang w:val="en-US"/>
              </w:rPr>
              <w:t>executa</w:t>
            </w:r>
            <w:proofErr w:type="spellEnd"/>
            <w:r w:rsidR="005B666D" w:rsidRPr="00DF0B9F">
              <w:rPr>
                <w:lang w:val="en-US"/>
              </w:rPr>
              <w:t xml:space="preserve">. </w:t>
            </w:r>
          </w:p>
          <w:p w14:paraId="61188BE3"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6.3. </w:t>
            </w:r>
            <w:r w:rsidR="005B666D" w:rsidRPr="00DF0B9F">
              <w:rPr>
                <w:lang w:val="en-US"/>
              </w:rPr>
              <w:t xml:space="preserve">Pe </w:t>
            </w:r>
            <w:proofErr w:type="spellStart"/>
            <w:r w:rsidR="005B666D" w:rsidRPr="00DF0B9F">
              <w:rPr>
                <w:lang w:val="en-US"/>
              </w:rPr>
              <w:t>parcursul</w:t>
            </w:r>
            <w:proofErr w:type="spellEnd"/>
            <w:r w:rsidR="005B666D" w:rsidRPr="00DF0B9F">
              <w:rPr>
                <w:lang w:val="en-US"/>
              </w:rPr>
              <w:t xml:space="preserve"> </w:t>
            </w:r>
            <w:proofErr w:type="spellStart"/>
            <w:r w:rsidR="005B666D" w:rsidRPr="00DF0B9F">
              <w:rPr>
                <w:lang w:val="en-US"/>
              </w:rPr>
              <w:t>execuţiei</w:t>
            </w:r>
            <w:proofErr w:type="spellEnd"/>
            <w:r w:rsidR="005B666D" w:rsidRPr="00DF0B9F">
              <w:rPr>
                <w:lang w:val="en-US"/>
              </w:rPr>
              <w:t xml:space="preserve">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comunice</w:t>
            </w:r>
            <w:proofErr w:type="spellEnd"/>
            <w:r w:rsidR="005B666D" w:rsidRPr="00DF0B9F">
              <w:rPr>
                <w:lang w:val="en-US"/>
              </w:rPr>
              <w:t xml:space="preserve">, la </w:t>
            </w:r>
            <w:proofErr w:type="spellStart"/>
            <w:r w:rsidR="005B666D" w:rsidRPr="00DF0B9F">
              <w:rPr>
                <w:lang w:val="en-US"/>
              </w:rPr>
              <w:t>cererea</w:t>
            </w:r>
            <w:proofErr w:type="spellEnd"/>
            <w:r w:rsidR="005B666D" w:rsidRPr="00DF0B9F">
              <w:rPr>
                <w:lang w:val="en-US"/>
              </w:rPr>
              <w:t xml:space="preserve"> </w:t>
            </w:r>
            <w:proofErr w:type="spellStart"/>
            <w:r w:rsidR="005B666D" w:rsidRPr="00DF0B9F">
              <w:rPr>
                <w:lang w:val="en-US"/>
              </w:rPr>
              <w:t>Beneficiarului</w:t>
            </w:r>
            <w:proofErr w:type="spellEnd"/>
            <w:r w:rsidR="005B666D" w:rsidRPr="00DF0B9F">
              <w:rPr>
                <w:lang w:val="en-US"/>
              </w:rPr>
              <w:t xml:space="preserve">, </w:t>
            </w:r>
            <w:proofErr w:type="spellStart"/>
            <w:r w:rsidR="005B666D" w:rsidRPr="00DF0B9F">
              <w:rPr>
                <w:lang w:val="en-US"/>
              </w:rPr>
              <w:t>datele</w:t>
            </w:r>
            <w:proofErr w:type="spellEnd"/>
            <w:r w:rsidR="005B666D" w:rsidRPr="00DF0B9F">
              <w:rPr>
                <w:lang w:val="en-US"/>
              </w:rPr>
              <w:t xml:space="preserve"> de </w:t>
            </w:r>
            <w:proofErr w:type="spellStart"/>
            <w:r w:rsidR="00E364D5" w:rsidRPr="00DF0B9F">
              <w:rPr>
                <w:lang w:val="en-US"/>
              </w:rPr>
              <w:t>identificare</w:t>
            </w:r>
            <w:proofErr w:type="spellEnd"/>
            <w:r w:rsidR="005D4B79" w:rsidRPr="00DF0B9F">
              <w:rPr>
                <w:lang w:val="en-US"/>
              </w:rPr>
              <w:t xml:space="preserve"> </w:t>
            </w:r>
            <w:r w:rsidR="005B666D" w:rsidRPr="00DF0B9F">
              <w:rPr>
                <w:lang w:val="en-US"/>
              </w:rPr>
              <w:t xml:space="preserve">ale </w:t>
            </w:r>
            <w:proofErr w:type="spellStart"/>
            <w:r w:rsidR="005B666D" w:rsidRPr="00DF0B9F">
              <w:rPr>
                <w:lang w:val="en-US"/>
              </w:rPr>
              <w:t>subantreprenorilor</w:t>
            </w:r>
            <w:proofErr w:type="spellEnd"/>
            <w:r w:rsidR="005B666D" w:rsidRPr="00DF0B9F">
              <w:rPr>
                <w:lang w:val="en-US"/>
              </w:rPr>
              <w:t xml:space="preserve">. </w:t>
            </w:r>
          </w:p>
          <w:p w14:paraId="05BB78E2" w14:textId="77777777" w:rsidR="005B666D" w:rsidRPr="00DF0B9F" w:rsidRDefault="00BE5A1E" w:rsidP="00196AB4">
            <w:pPr>
              <w:pStyle w:val="af3"/>
              <w:tabs>
                <w:tab w:val="left" w:pos="142"/>
                <w:tab w:val="left" w:pos="284"/>
              </w:tabs>
              <w:spacing w:line="276" w:lineRule="auto"/>
              <w:ind w:firstLine="0"/>
              <w:rPr>
                <w:lang w:val="en-US"/>
              </w:rPr>
            </w:pPr>
            <w:r w:rsidRPr="00DF0B9F">
              <w:rPr>
                <w:lang w:val="en-US"/>
              </w:rPr>
              <w:t xml:space="preserve">6.4. </w:t>
            </w:r>
            <w:proofErr w:type="spellStart"/>
            <w:r w:rsidR="005B666D" w:rsidRPr="00DF0B9F">
              <w:rPr>
                <w:lang w:val="en-US"/>
              </w:rPr>
              <w:t>Angajarea</w:t>
            </w:r>
            <w:proofErr w:type="spellEnd"/>
            <w:r w:rsidR="005B666D" w:rsidRPr="00DF0B9F">
              <w:rPr>
                <w:lang w:val="en-US"/>
              </w:rPr>
              <w:t xml:space="preserve"> </w:t>
            </w:r>
            <w:proofErr w:type="spellStart"/>
            <w:r w:rsidR="005B666D" w:rsidRPr="00DF0B9F">
              <w:rPr>
                <w:lang w:val="en-US"/>
              </w:rPr>
              <w:t>forţei</w:t>
            </w:r>
            <w:proofErr w:type="spellEnd"/>
            <w:r w:rsidR="005B666D" w:rsidRPr="00DF0B9F">
              <w:rPr>
                <w:lang w:val="en-US"/>
              </w:rPr>
              <w:t xml:space="preserve"> de </w:t>
            </w:r>
            <w:proofErr w:type="spellStart"/>
            <w:r w:rsidR="005B666D" w:rsidRPr="00DF0B9F">
              <w:rPr>
                <w:lang w:val="en-US"/>
              </w:rPr>
              <w:t>muncă</w:t>
            </w:r>
            <w:proofErr w:type="spellEnd"/>
            <w:r w:rsidR="005B666D" w:rsidRPr="00DF0B9F">
              <w:rPr>
                <w:lang w:val="en-US"/>
              </w:rPr>
              <w:t xml:space="preserve"> pe </w:t>
            </w:r>
            <w:proofErr w:type="spellStart"/>
            <w:r w:rsidR="005B666D" w:rsidRPr="00DF0B9F">
              <w:rPr>
                <w:lang w:val="en-US"/>
              </w:rPr>
              <w:t>bază</w:t>
            </w:r>
            <w:proofErr w:type="spellEnd"/>
            <w:r w:rsidR="005B666D" w:rsidRPr="00DF0B9F">
              <w:rPr>
                <w:lang w:val="en-US"/>
              </w:rPr>
              <w:t xml:space="preserve"> de </w:t>
            </w:r>
            <w:proofErr w:type="spellStart"/>
            <w:r w:rsidR="005B666D" w:rsidRPr="00DF0B9F">
              <w:rPr>
                <w:lang w:val="en-US"/>
              </w:rPr>
              <w:t>a</w:t>
            </w:r>
            <w:r w:rsidR="003D06D0" w:rsidRPr="00DF0B9F">
              <w:rPr>
                <w:lang w:val="en-US"/>
              </w:rPr>
              <w:t>cord</w:t>
            </w:r>
            <w:proofErr w:type="spellEnd"/>
            <w:r w:rsidR="003D06D0" w:rsidRPr="00DF0B9F">
              <w:rPr>
                <w:lang w:val="en-US"/>
              </w:rPr>
              <w:t xml:space="preserve"> nu </w:t>
            </w:r>
            <w:proofErr w:type="spellStart"/>
            <w:r w:rsidR="003D06D0" w:rsidRPr="00DF0B9F">
              <w:rPr>
                <w:lang w:val="en-US"/>
              </w:rPr>
              <w:t>este</w:t>
            </w:r>
            <w:proofErr w:type="spellEnd"/>
            <w:r w:rsidR="003D06D0" w:rsidRPr="00DF0B9F">
              <w:rPr>
                <w:lang w:val="en-US"/>
              </w:rPr>
              <w:t xml:space="preserve"> </w:t>
            </w:r>
            <w:proofErr w:type="spellStart"/>
            <w:r w:rsidR="003D06D0" w:rsidRPr="00DF0B9F">
              <w:rPr>
                <w:lang w:val="en-US"/>
              </w:rPr>
              <w:t>considerată</w:t>
            </w:r>
            <w:proofErr w:type="spellEnd"/>
            <w:r w:rsidR="005B666D" w:rsidRPr="00DF0B9F">
              <w:rPr>
                <w:lang w:val="en-US"/>
              </w:rPr>
              <w:t xml:space="preserve"> </w:t>
            </w:r>
            <w:proofErr w:type="spellStart"/>
            <w:r w:rsidR="005B666D" w:rsidRPr="00DF0B9F">
              <w:rPr>
                <w:lang w:val="en-US"/>
              </w:rPr>
              <w:t>obiectul</w:t>
            </w:r>
            <w:proofErr w:type="spellEnd"/>
            <w:r w:rsidR="005B666D" w:rsidRPr="00DF0B9F">
              <w:rPr>
                <w:lang w:val="en-US"/>
              </w:rPr>
              <w:t xml:space="preserve"> </w:t>
            </w:r>
            <w:proofErr w:type="spellStart"/>
            <w:r w:rsidR="005B666D" w:rsidRPr="00DF0B9F">
              <w:rPr>
                <w:lang w:val="en-US"/>
              </w:rPr>
              <w:t>unei</w:t>
            </w:r>
            <w:proofErr w:type="spellEnd"/>
            <w:r w:rsidR="005B666D" w:rsidRPr="00DF0B9F">
              <w:rPr>
                <w:lang w:val="en-US"/>
              </w:rPr>
              <w:t xml:space="preserve"> </w:t>
            </w:r>
            <w:proofErr w:type="spellStart"/>
            <w:r w:rsidR="005B666D" w:rsidRPr="00DF0B9F">
              <w:rPr>
                <w:lang w:val="en-US"/>
              </w:rPr>
              <w:t>subcontractări</w:t>
            </w:r>
            <w:proofErr w:type="spellEnd"/>
            <w:r w:rsidR="005B666D" w:rsidRPr="00DF0B9F">
              <w:rPr>
                <w:lang w:val="en-US"/>
              </w:rPr>
              <w:t>.</w:t>
            </w:r>
          </w:p>
          <w:p w14:paraId="04191B6B" w14:textId="77777777" w:rsidR="00684D44" w:rsidRPr="00DF0B9F"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DF0B9F" w:rsidRDefault="00BE5A1E" w:rsidP="00196AB4">
            <w:pPr>
              <w:pStyle w:val="af3"/>
              <w:tabs>
                <w:tab w:val="left" w:pos="0"/>
              </w:tabs>
              <w:spacing w:line="276" w:lineRule="auto"/>
              <w:ind w:firstLine="0"/>
              <w:rPr>
                <w:lang w:val="en-US"/>
              </w:rPr>
            </w:pPr>
            <w:r w:rsidRPr="00DF0B9F">
              <w:rPr>
                <w:lang w:val="en-US"/>
              </w:rPr>
              <w:t xml:space="preserve">8.1.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de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prevăzută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documentaţia</w:t>
            </w:r>
            <w:proofErr w:type="spellEnd"/>
            <w:r w:rsidR="00460653" w:rsidRPr="00DF0B9F">
              <w:rPr>
                <w:lang w:val="en-US"/>
              </w:rPr>
              <w:t xml:space="preserve"> de </w:t>
            </w:r>
            <w:proofErr w:type="spellStart"/>
            <w:r w:rsidR="00460653" w:rsidRPr="00DF0B9F">
              <w:rPr>
                <w:lang w:val="en-US"/>
              </w:rPr>
              <w:t>executare</w:t>
            </w:r>
            <w:proofErr w:type="spellEnd"/>
            <w:r w:rsidR="00460653" w:rsidRPr="00DF0B9F">
              <w:rPr>
                <w:lang w:val="en-US"/>
              </w:rPr>
              <w:t xml:space="preserve">, </w:t>
            </w:r>
            <w:proofErr w:type="spellStart"/>
            <w:r w:rsidR="00460653" w:rsidRPr="00DF0B9F">
              <w:rPr>
                <w:lang w:val="en-US"/>
              </w:rPr>
              <w:t>urmând</w:t>
            </w:r>
            <w:proofErr w:type="spellEnd"/>
            <w:r w:rsidR="00460653" w:rsidRPr="00DF0B9F">
              <w:rPr>
                <w:lang w:val="en-US"/>
              </w:rPr>
              <w:t xml:space="preserve"> a fi </w:t>
            </w:r>
            <w:proofErr w:type="spellStart"/>
            <w:r w:rsidR="00460653" w:rsidRPr="00DF0B9F">
              <w:rPr>
                <w:lang w:val="en-US"/>
              </w:rPr>
              <w:t>supuse</w:t>
            </w:r>
            <w:proofErr w:type="spellEnd"/>
            <w:r w:rsidR="00460653" w:rsidRPr="00DF0B9F">
              <w:rPr>
                <w:lang w:val="en-US"/>
              </w:rPr>
              <w:t xml:space="preserve"> periodic la diverse </w:t>
            </w:r>
            <w:proofErr w:type="spellStart"/>
            <w:r w:rsidR="00460653" w:rsidRPr="00DF0B9F">
              <w:rPr>
                <w:lang w:val="en-US"/>
              </w:rPr>
              <w:t>testări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le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solicita</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la </w:t>
            </w:r>
            <w:proofErr w:type="spellStart"/>
            <w:r w:rsidR="00460653" w:rsidRPr="00DF0B9F">
              <w:rPr>
                <w:lang w:val="en-US"/>
              </w:rPr>
              <w:t>cerere</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instrumentele</w:t>
            </w:r>
            <w:proofErr w:type="spellEnd"/>
            <w:r w:rsidR="00460653" w:rsidRPr="00DF0B9F">
              <w:rPr>
                <w:lang w:val="en-US"/>
              </w:rPr>
              <w:t xml:space="preserve">, </w:t>
            </w:r>
            <w:proofErr w:type="spellStart"/>
            <w:r w:rsidR="00460653" w:rsidRPr="00DF0B9F">
              <w:rPr>
                <w:lang w:val="en-US"/>
              </w:rPr>
              <w:t>utilajul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testarea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2FA27A82" w14:textId="77777777" w:rsidR="00460653" w:rsidRPr="00DF0B9F" w:rsidRDefault="00BE5A1E" w:rsidP="00196AB4">
            <w:pPr>
              <w:pStyle w:val="af3"/>
              <w:tabs>
                <w:tab w:val="left" w:pos="284"/>
              </w:tabs>
              <w:spacing w:line="276" w:lineRule="auto"/>
              <w:ind w:firstLine="0"/>
              <w:rPr>
                <w:lang w:val="en-US"/>
              </w:rPr>
            </w:pPr>
            <w:r w:rsidRPr="00DF0B9F">
              <w:rPr>
                <w:lang w:val="en-US"/>
              </w:rPr>
              <w:t>8.</w:t>
            </w:r>
            <w:proofErr w:type="gramStart"/>
            <w:r w:rsidRPr="00DF0B9F">
              <w:rPr>
                <w:lang w:val="en-US"/>
              </w:rPr>
              <w:t>2</w:t>
            </w:r>
            <w:r w:rsidR="00D05A94" w:rsidRPr="00DF0B9F">
              <w:rPr>
                <w:lang w:val="en-US"/>
              </w:rPr>
              <w:t>.</w:t>
            </w:r>
            <w:r w:rsidR="00460653" w:rsidRPr="00DF0B9F">
              <w:rPr>
                <w:lang w:val="en-US"/>
              </w:rPr>
              <w:t>Costul</w:t>
            </w:r>
            <w:proofErr w:type="gramEnd"/>
            <w:r w:rsidR="00460653" w:rsidRPr="00DF0B9F">
              <w:rPr>
                <w:lang w:val="en-US"/>
              </w:rPr>
              <w:t xml:space="preserve"> </w:t>
            </w:r>
            <w:proofErr w:type="spellStart"/>
            <w:r w:rsidR="00460653" w:rsidRPr="00DF0B9F">
              <w:rPr>
                <w:lang w:val="en-US"/>
              </w:rPr>
              <w:t>probelor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încercărilor</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suportat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îndocumentaţie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DF0B9F">
              <w:rPr>
                <w:lang w:val="en-US"/>
              </w:rPr>
              <w:t xml:space="preserve">8.3. </w:t>
            </w:r>
            <w:proofErr w:type="spellStart"/>
            <w:r w:rsidR="00460653" w:rsidRPr="00DF0B9F">
              <w:rPr>
                <w:lang w:val="en-US"/>
              </w:rPr>
              <w:t>Probele</w:t>
            </w:r>
            <w:proofErr w:type="spellEnd"/>
            <w:r w:rsidR="00460653" w:rsidRPr="00DF0B9F">
              <w:rPr>
                <w:lang w:val="en-US"/>
              </w:rPr>
              <w:t xml:space="preserve"> </w:t>
            </w:r>
            <w:proofErr w:type="spellStart"/>
            <w:r w:rsidR="00460653" w:rsidRPr="00DF0B9F">
              <w:rPr>
                <w:lang w:val="en-US"/>
              </w:rPr>
              <w:t>neprevăzute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comandate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w:t>
            </w:r>
            <w:proofErr w:type="spellStart"/>
            <w:r w:rsidR="00460653" w:rsidRPr="00DF0B9F">
              <w:rPr>
                <w:lang w:val="en-US"/>
              </w:rPr>
              <w:t>în</w:t>
            </w:r>
            <w:proofErr w:type="spellEnd"/>
            <w:r w:rsidR="005D4B79" w:rsidRPr="00DF0B9F">
              <w:rPr>
                <w:lang w:val="en-US"/>
              </w:rPr>
              <w:t xml:space="preserve"> </w:t>
            </w:r>
            <w:proofErr w:type="spellStart"/>
            <w:r w:rsidR="00460653" w:rsidRPr="00DF0B9F">
              <w:rPr>
                <w:lang w:val="en-US"/>
              </w:rPr>
              <w:t>operă</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w:t>
            </w:r>
            <w:r w:rsidR="003D06D0" w:rsidRPr="00DF0B9F">
              <w:rPr>
                <w:lang w:val="en-US"/>
              </w:rPr>
              <w:t xml:space="preserve">e </w:t>
            </w:r>
            <w:proofErr w:type="spellStart"/>
            <w:r w:rsidR="003D06D0" w:rsidRPr="00DF0B9F">
              <w:rPr>
                <w:lang w:val="en-US"/>
              </w:rPr>
              <w:t>dovedeşte</w:t>
            </w:r>
            <w:proofErr w:type="spellEnd"/>
            <w:r w:rsidR="003D06D0" w:rsidRPr="00DF0B9F">
              <w:rPr>
                <w:lang w:val="en-US"/>
              </w:rPr>
              <w:t xml:space="preserve"> </w:t>
            </w:r>
            <w:proofErr w:type="spellStart"/>
            <w:r w:rsidR="003D06D0" w:rsidRPr="00DF0B9F">
              <w:rPr>
                <w:lang w:val="en-US"/>
              </w:rPr>
              <w:t>că</w:t>
            </w:r>
            <w:proofErr w:type="spellEnd"/>
            <w:r w:rsidR="003D06D0" w:rsidRPr="00DF0B9F">
              <w:rPr>
                <w:lang w:val="en-US"/>
              </w:rPr>
              <w:t xml:space="preserve"> </w:t>
            </w:r>
            <w:proofErr w:type="spellStart"/>
            <w:r w:rsidR="003D06D0" w:rsidRPr="00DF0B9F">
              <w:rPr>
                <w:lang w:val="en-US"/>
              </w:rPr>
              <w:t>materialele</w:t>
            </w:r>
            <w:proofErr w:type="spellEnd"/>
            <w:r w:rsidR="003D06D0" w:rsidRPr="00DF0B9F">
              <w:rPr>
                <w:lang w:val="en-US"/>
              </w:rPr>
              <w:t xml:space="preserve"> nu su</w:t>
            </w:r>
            <w:r w:rsidR="00460653" w:rsidRPr="00DF0B9F">
              <w:rPr>
                <w:lang w:val="en-US"/>
              </w:rPr>
              <w:t xml:space="preserve">nt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calitative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manopera</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altă</w:t>
            </w:r>
            <w:proofErr w:type="spellEnd"/>
            <w:r w:rsidR="00460653" w:rsidRPr="00DF0B9F">
              <w:rPr>
                <w:lang w:val="en-US"/>
              </w:rPr>
              <w:t xml:space="preserve"> </w:t>
            </w:r>
            <w:proofErr w:type="spellStart"/>
            <w:r w:rsidR="00460653" w:rsidRPr="00DF0B9F">
              <w:rPr>
                <w:lang w:val="en-US"/>
              </w:rPr>
              <w:t>persoană</w:t>
            </w:r>
            <w:proofErr w:type="spellEnd"/>
            <w:r w:rsidR="00460653" w:rsidRPr="00DF0B9F">
              <w:rPr>
                <w:lang w:val="en-US"/>
              </w:rPr>
              <w:t xml:space="preserve"> </w:t>
            </w:r>
            <w:proofErr w:type="spellStart"/>
            <w:r w:rsidR="00460653" w:rsidRPr="00DF0B9F">
              <w:rPr>
                <w:lang w:val="en-US"/>
              </w:rPr>
              <w:t>autorizată</w:t>
            </w:r>
            <w:proofErr w:type="spellEnd"/>
            <w:r w:rsidR="00460653" w:rsidRPr="00DF0B9F">
              <w:rPr>
                <w:lang w:val="en-US"/>
              </w:rPr>
              <w:t xml:space="preserve"> de </w:t>
            </w:r>
            <w:proofErr w:type="spellStart"/>
            <w:r w:rsidR="00460653" w:rsidRPr="00DF0B9F">
              <w:rPr>
                <w:lang w:val="en-US"/>
              </w:rPr>
              <w:t>aceştia</w:t>
            </w:r>
            <w:proofErr w:type="spellEnd"/>
            <w:r w:rsidR="00460653" w:rsidRPr="00DF0B9F">
              <w:rPr>
                <w:lang w:val="en-US"/>
              </w:rPr>
              <w:t xml:space="preserve"> au </w:t>
            </w:r>
            <w:proofErr w:type="spellStart"/>
            <w:r w:rsidR="00460653" w:rsidRPr="00DF0B9F">
              <w:rPr>
                <w:lang w:val="en-US"/>
              </w:rPr>
              <w:t>acces</w:t>
            </w:r>
            <w:proofErr w:type="spellEnd"/>
            <w:r w:rsidR="00460653" w:rsidRPr="00DF0B9F">
              <w:rPr>
                <w:lang w:val="en-US"/>
              </w:rPr>
              <w:t xml:space="preserve"> tot </w:t>
            </w:r>
            <w:proofErr w:type="spellStart"/>
            <w:r w:rsidR="00460653" w:rsidRPr="00DF0B9F">
              <w:rPr>
                <w:lang w:val="en-US"/>
              </w:rPr>
              <w:t>timpul</w:t>
            </w:r>
            <w:proofErr w:type="spellEnd"/>
            <w:r w:rsidR="00460653" w:rsidRPr="00DF0B9F">
              <w:rPr>
                <w:lang w:val="en-US"/>
              </w:rPr>
              <w:t xml:space="preserve"> la </w:t>
            </w:r>
            <w:proofErr w:type="spellStart"/>
            <w:r w:rsidR="00460653" w:rsidRPr="00DF0B9F">
              <w:rPr>
                <w:lang w:val="en-US"/>
              </w:rPr>
              <w:t>lucrări</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locurile</w:t>
            </w:r>
            <w:proofErr w:type="spellEnd"/>
            <w:r w:rsidR="00460653" w:rsidRPr="00DF0B9F">
              <w:rPr>
                <w:lang w:val="en-US"/>
              </w:rPr>
              <w:t xml:space="preserve"> </w:t>
            </w:r>
            <w:proofErr w:type="spellStart"/>
            <w:r w:rsidR="00460653" w:rsidRPr="00DF0B9F">
              <w:rPr>
                <w:lang w:val="en-US"/>
              </w:rPr>
              <w:t>unde</w:t>
            </w:r>
            <w:proofErr w:type="spellEnd"/>
            <w:r w:rsidR="00460653" w:rsidRPr="00DF0B9F">
              <w:rPr>
                <w:lang w:val="en-US"/>
              </w:rPr>
              <w:t xml:space="preserve"> se </w:t>
            </w:r>
            <w:proofErr w:type="spellStart"/>
            <w:r w:rsidR="00460653" w:rsidRPr="00DF0B9F">
              <w:rPr>
                <w:lang w:val="en-US"/>
              </w:rPr>
              <w:t>pregăteşte</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depozite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prefabricate etc. </w:t>
            </w:r>
          </w:p>
          <w:p w14:paraId="122D8C18"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8.5. </w:t>
            </w:r>
            <w:proofErr w:type="spellStart"/>
            <w:r w:rsidR="00460653" w:rsidRPr="00DF0B9F">
              <w:rPr>
                <w:lang w:val="en-US"/>
              </w:rPr>
              <w:t>Lucrările</w:t>
            </w:r>
            <w:proofErr w:type="spellEnd"/>
            <w:r w:rsidR="00460653" w:rsidRPr="00DF0B9F">
              <w:rPr>
                <w:lang w:val="en-US"/>
              </w:rPr>
              <w:t xml:space="preserve"> care </w:t>
            </w:r>
            <w:proofErr w:type="spellStart"/>
            <w:r w:rsidR="00460653" w:rsidRPr="00DF0B9F">
              <w:rPr>
                <w:lang w:val="en-US"/>
              </w:rPr>
              <w:t>devin</w:t>
            </w:r>
            <w:proofErr w:type="spellEnd"/>
            <w:r w:rsidR="00460653" w:rsidRPr="00DF0B9F">
              <w:rPr>
                <w:lang w:val="en-US"/>
              </w:rPr>
              <w:t xml:space="preserve"> </w:t>
            </w:r>
            <w:proofErr w:type="spellStart"/>
            <w:r w:rsidR="00460653" w:rsidRPr="00DF0B9F">
              <w:rPr>
                <w:lang w:val="en-US"/>
              </w:rPr>
              <w:t>ascunse</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acoperite</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aprobarea</w:t>
            </w:r>
            <w:proofErr w:type="spellEnd"/>
            <w:r w:rsidR="00460653" w:rsidRPr="00DF0B9F">
              <w:rPr>
                <w:lang w:val="en-US"/>
              </w:rPr>
              <w:t xml:space="preserve"> </w:t>
            </w:r>
            <w:proofErr w:type="spellStart"/>
            <w:r w:rsidR="00460653" w:rsidRPr="00DF0B9F">
              <w:rPr>
                <w:lang w:val="en-US"/>
              </w:rPr>
              <w:t>responsabilului</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a </w:t>
            </w:r>
            <w:proofErr w:type="spellStart"/>
            <w:r w:rsidR="00460653" w:rsidRPr="00DF0B9F">
              <w:rPr>
                <w:lang w:val="en-US"/>
              </w:rPr>
              <w:t>proiectantului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asigurând</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examineze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urmărească</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lucrare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ascunsă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w:t>
            </w:r>
            <w:r w:rsidRPr="00DF0B9F">
              <w:rPr>
                <w:lang w:val="en-US"/>
              </w:rPr>
              <w:t>a</w:t>
            </w:r>
            <w:proofErr w:type="spellEnd"/>
            <w:r w:rsidR="00460653" w:rsidRPr="00DF0B9F">
              <w:rPr>
                <w:lang w:val="en-US"/>
              </w:rPr>
              <w:t xml:space="preserve"> </w:t>
            </w:r>
            <w:proofErr w:type="spellStart"/>
            <w:r w:rsidR="00460653" w:rsidRPr="00DF0B9F">
              <w:rPr>
                <w:lang w:val="en-US"/>
              </w:rPr>
              <w:t>anunţa</w:t>
            </w:r>
            <w:proofErr w:type="spellEnd"/>
            <w:r w:rsidR="00C33344"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183D79" w:rsidRPr="00DF0B9F">
              <w:rPr>
                <w:lang w:val="en-US"/>
              </w:rPr>
              <w:t xml:space="preserve"> </w:t>
            </w:r>
            <w:proofErr w:type="spellStart"/>
            <w:r w:rsidR="00183D79" w:rsidRPr="00DF0B9F">
              <w:rPr>
                <w:lang w:val="en-US"/>
              </w:rPr>
              <w:t>atestat</w:t>
            </w:r>
            <w:proofErr w:type="spellEnd"/>
            <w:r w:rsidR="00183D79" w:rsidRPr="00DF0B9F">
              <w:rPr>
                <w:lang w:val="en-US"/>
              </w:rPr>
              <w:t xml:space="preserve">, </w:t>
            </w:r>
            <w:proofErr w:type="spellStart"/>
            <w:r w:rsidR="00183D79" w:rsidRPr="00DF0B9F">
              <w:rPr>
                <w:lang w:val="en-US"/>
              </w:rPr>
              <w:t>proiectantul</w:t>
            </w:r>
            <w:proofErr w:type="spellEnd"/>
            <w:r w:rsidR="00183D79" w:rsidRPr="00DF0B9F">
              <w:rPr>
                <w:lang w:val="en-US"/>
              </w:rPr>
              <w:t xml:space="preserve"> </w:t>
            </w:r>
            <w:proofErr w:type="spellStart"/>
            <w:r w:rsidR="00183D79" w:rsidRPr="00DF0B9F">
              <w:rPr>
                <w:lang w:val="en-US"/>
              </w:rPr>
              <w:t>ori</w:t>
            </w:r>
            <w:proofErr w:type="spellEnd"/>
            <w:r w:rsidR="00183D79" w:rsidRPr="00DF0B9F">
              <w:rPr>
                <w:lang w:val="en-US"/>
              </w:rPr>
              <w:t xml:space="preserve"> de </w:t>
            </w:r>
            <w:proofErr w:type="spellStart"/>
            <w:r w:rsidR="00183D79" w:rsidRPr="00DF0B9F">
              <w:rPr>
                <w:lang w:val="en-US"/>
              </w:rPr>
              <w:t>câ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de </w:t>
            </w:r>
            <w:proofErr w:type="spellStart"/>
            <w:r w:rsidR="00460653" w:rsidRPr="00DF0B9F">
              <w:rPr>
                <w:lang w:val="en-US"/>
              </w:rPr>
              <w:t>lucrări</w:t>
            </w:r>
            <w:proofErr w:type="spellEnd"/>
            <w:r w:rsidR="00460653" w:rsidRPr="00DF0B9F">
              <w:rPr>
                <w:lang w:val="en-US"/>
              </w:rPr>
              <w:t xml:space="preserve">, </w:t>
            </w:r>
            <w:proofErr w:type="spellStart"/>
            <w:r w:rsidR="00183D79" w:rsidRPr="00DF0B9F">
              <w:rPr>
                <w:lang w:val="en-US"/>
              </w:rPr>
              <w:t>inclusiv</w:t>
            </w:r>
            <w:proofErr w:type="spellEnd"/>
            <w:r w:rsidR="00183D79" w:rsidRPr="00DF0B9F">
              <w:rPr>
                <w:lang w:val="en-US"/>
              </w:rPr>
              <w:t xml:space="preserve"> </w:t>
            </w:r>
            <w:proofErr w:type="spellStart"/>
            <w:r w:rsidR="00183D79" w:rsidRPr="00DF0B9F">
              <w:rPr>
                <w:lang w:val="en-US"/>
              </w:rPr>
              <w:t>fundaţiile</w:t>
            </w:r>
            <w:proofErr w:type="spellEnd"/>
            <w:r w:rsidR="00183D79" w:rsidRPr="00DF0B9F">
              <w:rPr>
                <w:lang w:val="en-US"/>
              </w:rPr>
              <w:t xml:space="preserve"> </w:t>
            </w:r>
            <w:proofErr w:type="spellStart"/>
            <w:r w:rsidR="00183D79" w:rsidRPr="00DF0B9F">
              <w:rPr>
                <w:lang w:val="en-US"/>
              </w:rPr>
              <w:t>clădirii</w:t>
            </w:r>
            <w:proofErr w:type="spellEnd"/>
            <w:r w:rsidR="00183D79" w:rsidRPr="00DF0B9F">
              <w:rPr>
                <w:lang w:val="en-US"/>
              </w:rPr>
              <w:t>, su</w:t>
            </w:r>
            <w:r w:rsidR="00460653" w:rsidRPr="00DF0B9F">
              <w:rPr>
                <w:lang w:val="en-US"/>
              </w:rPr>
              <w:t xml:space="preserve">nt </w:t>
            </w:r>
            <w:proofErr w:type="spellStart"/>
            <w:r w:rsidR="00460653" w:rsidRPr="00DF0B9F">
              <w:rPr>
                <w:lang w:val="en-US"/>
              </w:rPr>
              <w:t>gata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a fi </w:t>
            </w:r>
            <w:proofErr w:type="spellStart"/>
            <w:r w:rsidR="00460653" w:rsidRPr="00DF0B9F">
              <w:rPr>
                <w:lang w:val="en-US"/>
              </w:rPr>
              <w:t>examinate</w:t>
            </w:r>
            <w:proofErr w:type="spellEnd"/>
            <w:r w:rsidR="00460653"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participa</w:t>
            </w:r>
            <w:proofErr w:type="spellEnd"/>
            <w:r w:rsidR="00460653" w:rsidRPr="00DF0B9F">
              <w:rPr>
                <w:lang w:val="en-US"/>
              </w:rPr>
              <w:t xml:space="preserve"> la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8641E60"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dezveli</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reface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constată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de </w:t>
            </w:r>
            <w:proofErr w:type="spellStart"/>
            <w:r w:rsidR="00460653" w:rsidRPr="00DF0B9F">
              <w:rPr>
                <w:lang w:val="en-US"/>
              </w:rPr>
              <w:t>calitate</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realizate</w:t>
            </w:r>
            <w:proofErr w:type="spellEnd"/>
            <w:r w:rsidR="00460653" w:rsidRPr="00DF0B9F">
              <w:rPr>
                <w:lang w:val="en-US"/>
              </w:rPr>
              <w:t xml:space="preserve"> conform </w:t>
            </w:r>
            <w:proofErr w:type="spellStart"/>
            <w:r w:rsidR="00460653" w:rsidRPr="00DF0B9F">
              <w:rPr>
                <w:lang w:val="en-US"/>
              </w:rPr>
              <w:t>documentaţiei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dezvelirea</w:t>
            </w:r>
            <w:proofErr w:type="spellEnd"/>
            <w:r w:rsidR="00460653" w:rsidRPr="00DF0B9F">
              <w:rPr>
                <w:lang w:val="en-US"/>
              </w:rPr>
              <w:t xml:space="preserve">, </w:t>
            </w:r>
            <w:proofErr w:type="spellStart"/>
            <w:r w:rsidR="00460653" w:rsidRPr="00DF0B9F">
              <w:rPr>
                <w:lang w:val="en-US"/>
              </w:rPr>
              <w:t>refacerea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repararea</w:t>
            </w:r>
            <w:proofErr w:type="spellEnd"/>
            <w:r w:rsidR="00460653" w:rsidRPr="00DF0B9F">
              <w:rPr>
                <w:lang w:val="en-US"/>
              </w:rPr>
              <w:t xml:space="preserve"> </w:t>
            </w:r>
            <w:proofErr w:type="spellStart"/>
            <w:r w:rsidR="00460653" w:rsidRPr="00DF0B9F">
              <w:rPr>
                <w:lang w:val="en-US"/>
              </w:rPr>
              <w:t>vor</w:t>
            </w:r>
            <w:proofErr w:type="spellEnd"/>
            <w:r w:rsidR="0001066E" w:rsidRPr="00DF0B9F">
              <w:rPr>
                <w:lang w:val="en-US"/>
              </w:rPr>
              <w:t xml:space="preserve"> fi </w:t>
            </w:r>
            <w:proofErr w:type="spellStart"/>
            <w:r w:rsidR="0001066E" w:rsidRPr="00DF0B9F">
              <w:rPr>
                <w:lang w:val="en-US"/>
              </w:rPr>
              <w:t>suportate</w:t>
            </w:r>
            <w:proofErr w:type="spellEnd"/>
            <w:r w:rsidR="0001066E" w:rsidRPr="00DF0B9F">
              <w:rPr>
                <w:lang w:val="en-US"/>
              </w:rPr>
              <w:t xml:space="preserve"> de </w:t>
            </w:r>
            <w:proofErr w:type="spellStart"/>
            <w:r w:rsidR="0001066E" w:rsidRPr="00DF0B9F">
              <w:rPr>
                <w:lang w:val="en-US"/>
              </w:rPr>
              <w:t>Beneficiar</w:t>
            </w:r>
            <w:proofErr w:type="spellEnd"/>
            <w:r w:rsidR="0001066E" w:rsidRPr="00DF0B9F">
              <w:rPr>
                <w:lang w:val="en-US"/>
              </w:rPr>
              <w:t>,</w:t>
            </w:r>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
          <w:p w14:paraId="33EE48C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8.7. </w:t>
            </w:r>
            <w:proofErr w:type="spellStart"/>
            <w:r w:rsidR="00460653" w:rsidRPr="00DF0B9F">
              <w:rPr>
                <w:lang w:val="en-US"/>
              </w:rPr>
              <w:t>Costurile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consumul</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al </w:t>
            </w:r>
            <w:proofErr w:type="spellStart"/>
            <w:r w:rsidR="00460653" w:rsidRPr="00DF0B9F">
              <w:rPr>
                <w:lang w:val="en-US"/>
              </w:rPr>
              <w:t>contoarelor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al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aparate</w:t>
            </w:r>
            <w:proofErr w:type="spellEnd"/>
            <w:r w:rsidR="00460653" w:rsidRPr="00DF0B9F">
              <w:rPr>
                <w:lang w:val="en-US"/>
              </w:rPr>
              <w:t xml:space="preserve"> de </w:t>
            </w:r>
            <w:proofErr w:type="spellStart"/>
            <w:r w:rsidR="00460653" w:rsidRPr="00DF0B9F">
              <w:rPr>
                <w:lang w:val="en-US"/>
              </w:rPr>
              <w:t>măsurat</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mai</w:t>
            </w:r>
            <w:proofErr w:type="spellEnd"/>
            <w:r w:rsidR="00460653" w:rsidRPr="00DF0B9F">
              <w:rPr>
                <w:lang w:val="en-US"/>
              </w:rPr>
              <w:t xml:space="preserve"> </w:t>
            </w:r>
            <w:proofErr w:type="spellStart"/>
            <w:r w:rsidR="00460653" w:rsidRPr="00DF0B9F">
              <w:rPr>
                <w:lang w:val="en-US"/>
              </w:rPr>
              <w:t>multor</w:t>
            </w:r>
            <w:proofErr w:type="spellEnd"/>
            <w:r w:rsidR="00460653" w:rsidRPr="00DF0B9F">
              <w:rPr>
                <w:lang w:val="en-US"/>
              </w:rPr>
              <w:t xml:space="preserve"> </w:t>
            </w:r>
            <w:proofErr w:type="spellStart"/>
            <w:r w:rsidR="00460653" w:rsidRPr="00DF0B9F">
              <w:rPr>
                <w:lang w:val="en-US"/>
              </w:rPr>
              <w:t>antreprenori</w:t>
            </w:r>
            <w:proofErr w:type="spellEnd"/>
            <w:r w:rsidR="00460653" w:rsidRPr="00DF0B9F">
              <w:rPr>
                <w:lang w:val="en-US"/>
              </w:rPr>
              <w:t xml:space="preserve">, </w:t>
            </w:r>
            <w:proofErr w:type="spellStart"/>
            <w:r w:rsidR="00460653" w:rsidRPr="00DF0B9F">
              <w:rPr>
                <w:lang w:val="en-US"/>
              </w:rPr>
              <w:t>costurile</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w:t>
            </w:r>
            <w:proofErr w:type="spellStart"/>
            <w:r w:rsidR="00460653" w:rsidRPr="00DF0B9F">
              <w:rPr>
                <w:lang w:val="en-US"/>
              </w:rPr>
              <w:t>proporţional</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aceştia</w:t>
            </w:r>
            <w:proofErr w:type="spellEnd"/>
            <w:r w:rsidR="00460653" w:rsidRPr="00DF0B9F">
              <w:rPr>
                <w:lang w:val="en-US"/>
              </w:rPr>
              <w:t xml:space="preserve">. </w:t>
            </w:r>
          </w:p>
          <w:p w14:paraId="576AD687" w14:textId="77777777" w:rsidR="00460653" w:rsidRPr="00DF0B9F" w:rsidRDefault="00D05A94" w:rsidP="00E32DBF">
            <w:pPr>
              <w:pStyle w:val="af3"/>
              <w:numPr>
                <w:ilvl w:val="1"/>
                <w:numId w:val="10"/>
              </w:numPr>
              <w:tabs>
                <w:tab w:val="left" w:pos="284"/>
              </w:tabs>
              <w:spacing w:line="276" w:lineRule="auto"/>
              <w:ind w:left="0" w:hanging="425"/>
              <w:rPr>
                <w:lang w:val="en-US"/>
              </w:rPr>
            </w:pPr>
            <w:r w:rsidRPr="00DF0B9F">
              <w:rPr>
                <w:lang w:val="en-US"/>
              </w:rPr>
              <w:t xml:space="preserve">8.8.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dis</w:t>
            </w:r>
            <w:r w:rsidR="00183D79" w:rsidRPr="00DF0B9F">
              <w:rPr>
                <w:lang w:val="en-US"/>
              </w:rPr>
              <w:t>poziţia</w:t>
            </w:r>
            <w:proofErr w:type="spellEnd"/>
            <w:r w:rsidR="00183D79" w:rsidRPr="00DF0B9F">
              <w:rPr>
                <w:lang w:val="en-US"/>
              </w:rPr>
              <w:t xml:space="preserve"> </w:t>
            </w:r>
            <w:proofErr w:type="spellStart"/>
            <w:r w:rsidR="00183D79" w:rsidRPr="00DF0B9F">
              <w:rPr>
                <w:lang w:val="en-US"/>
              </w:rPr>
              <w:t>Beneficiarului</w:t>
            </w:r>
            <w:proofErr w:type="spellEnd"/>
            <w:r w:rsidR="00183D79" w:rsidRPr="00DF0B9F">
              <w:rPr>
                <w:lang w:val="en-US"/>
              </w:rPr>
              <w:t xml:space="preserve">, precum </w:t>
            </w:r>
            <w:proofErr w:type="spellStart"/>
            <w:r w:rsidR="00183D79" w:rsidRPr="00DF0B9F">
              <w:rPr>
                <w:lang w:val="en-US"/>
              </w:rPr>
              <w:t>ș</w:t>
            </w:r>
            <w:r w:rsidR="00460653" w:rsidRPr="00DF0B9F">
              <w:rPr>
                <w:lang w:val="en-US"/>
              </w:rPr>
              <w:t>i</w:t>
            </w:r>
            <w:proofErr w:type="spellEnd"/>
            <w:r w:rsidR="00460653" w:rsidRPr="00DF0B9F">
              <w:rPr>
                <w:lang w:val="en-US"/>
              </w:rPr>
              <w:t xml:space="preserve"> </w:t>
            </w:r>
            <w:proofErr w:type="spellStart"/>
            <w:r w:rsidR="00460653" w:rsidRPr="00DF0B9F">
              <w:rPr>
                <w:lang w:val="en-US"/>
              </w:rPr>
              <w:t>cele</w:t>
            </w:r>
            <w:proofErr w:type="spellEnd"/>
            <w:r w:rsidR="00460653" w:rsidRPr="00DF0B9F">
              <w:rPr>
                <w:lang w:val="en-US"/>
              </w:rPr>
              <w:t xml:space="preserve"> care nu </w:t>
            </w:r>
            <w:proofErr w:type="spellStart"/>
            <w:r w:rsidR="00460653" w:rsidRPr="00DF0B9F">
              <w:rPr>
                <w:lang w:val="en-US"/>
              </w:rPr>
              <w:t>respectă</w:t>
            </w:r>
            <w:proofErr w:type="spellEnd"/>
            <w:r w:rsidR="00460653" w:rsidRPr="00DF0B9F">
              <w:rPr>
                <w:lang w:val="en-US"/>
              </w:rPr>
              <w:t xml:space="preserve">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exista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sens</w:t>
            </w:r>
            <w:proofErr w:type="spellEnd"/>
            <w:r w:rsidR="00460653" w:rsidRPr="00DF0B9F">
              <w:rPr>
                <w:lang w:val="en-US"/>
              </w:rPr>
              <w:t xml:space="preserve"> o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expresă</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aceste</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termenul</w:t>
            </w:r>
            <w:proofErr w:type="spellEnd"/>
            <w:r w:rsidR="00460653" w:rsidRPr="00DF0B9F">
              <w:rPr>
                <w:lang w:val="en-US"/>
              </w:rPr>
              <w:t xml:space="preserve"> </w:t>
            </w:r>
            <w:proofErr w:type="spellStart"/>
            <w:r w:rsidR="00460653" w:rsidRPr="00DF0B9F">
              <w:rPr>
                <w:lang w:val="en-US"/>
              </w:rPr>
              <w:t>stabilit</w:t>
            </w:r>
            <w:proofErr w:type="spellEnd"/>
            <w:r w:rsidR="00460653" w:rsidRPr="00DF0B9F">
              <w:rPr>
                <w:lang w:val="en-US"/>
              </w:rPr>
              <w:t xml:space="preserve"> cu </w:t>
            </w:r>
            <w:proofErr w:type="spellStart"/>
            <w:r w:rsidR="00460653" w:rsidRPr="00DF0B9F">
              <w:rPr>
                <w:lang w:val="en-US"/>
              </w:rPr>
              <w:t>Beneficiarul</w:t>
            </w:r>
            <w:proofErr w:type="spellEnd"/>
            <w:r w:rsidR="00460653" w:rsidRPr="00DF0B9F">
              <w:rPr>
                <w:lang w:val="en-US"/>
              </w:rPr>
              <w:t xml:space="preserve">. De </w:t>
            </w:r>
            <w:proofErr w:type="spellStart"/>
            <w:r w:rsidR="00460653" w:rsidRPr="00DF0B9F">
              <w:rPr>
                <w:lang w:val="en-US"/>
              </w:rPr>
              <w:t>asemenea</w:t>
            </w:r>
            <w:proofErr w:type="spellEnd"/>
            <w:r w:rsidR="00460653" w:rsidRPr="00DF0B9F">
              <w:rPr>
                <w:lang w:val="en-US"/>
              </w:rPr>
              <w:t xml:space="preserve">, el </w:t>
            </w:r>
            <w:proofErr w:type="spellStart"/>
            <w:r w:rsidR="00460653" w:rsidRPr="00DF0B9F">
              <w:rPr>
                <w:lang w:val="en-US"/>
              </w:rPr>
              <w:t>răspunde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faţa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de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pagubele</w:t>
            </w:r>
            <w:proofErr w:type="spellEnd"/>
            <w:r w:rsidR="00460653" w:rsidRPr="00DF0B9F">
              <w:rPr>
                <w:lang w:val="en-US"/>
              </w:rPr>
              <w:t xml:space="preserve"> pe care le-a </w:t>
            </w:r>
            <w:proofErr w:type="spellStart"/>
            <w:r w:rsidR="00460653" w:rsidRPr="00DF0B9F">
              <w:rPr>
                <w:lang w:val="en-US"/>
              </w:rPr>
              <w:t>provocat</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respective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dovedesc</w:t>
            </w:r>
            <w:proofErr w:type="spellEnd"/>
            <w:r w:rsidR="00460653" w:rsidRPr="00DF0B9F">
              <w:rPr>
                <w:lang w:val="en-US"/>
              </w:rPr>
              <w:t xml:space="preserve"> a fi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se </w:t>
            </w:r>
            <w:proofErr w:type="spellStart"/>
            <w:r w:rsidR="00460653" w:rsidRPr="00DF0B9F">
              <w:rPr>
                <w:lang w:val="en-US"/>
              </w:rPr>
              <w:t>presupune</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corespund</w:t>
            </w:r>
            <w:proofErr w:type="spellEnd"/>
            <w:r w:rsidR="00460653" w:rsidRPr="00DF0B9F">
              <w:rPr>
                <w:lang w:val="en-US"/>
              </w:rPr>
              <w:t xml:space="preserve"> </w:t>
            </w:r>
            <w:proofErr w:type="spellStart"/>
            <w:r w:rsidR="00460653" w:rsidRPr="00DF0B9F">
              <w:rPr>
                <w:lang w:val="en-US"/>
              </w:rPr>
              <w:t>voinţei</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notificate</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38B4E9E3" w14:textId="7A31399B" w:rsidR="00460653" w:rsidRPr="00DF0B9F" w:rsidRDefault="00D05A94" w:rsidP="00E32DBF">
            <w:pPr>
              <w:pStyle w:val="af3"/>
              <w:numPr>
                <w:ilvl w:val="1"/>
                <w:numId w:val="10"/>
              </w:numPr>
              <w:tabs>
                <w:tab w:val="left" w:pos="284"/>
                <w:tab w:val="left" w:pos="426"/>
              </w:tabs>
              <w:spacing w:line="276" w:lineRule="auto"/>
              <w:ind w:left="0" w:hanging="425"/>
              <w:rPr>
                <w:lang w:val="en-US"/>
              </w:rPr>
            </w:pPr>
            <w:r w:rsidRPr="00DF0B9F">
              <w:rPr>
                <w:lang w:val="en-US"/>
              </w:rPr>
              <w:lastRenderedPageBreak/>
              <w:t xml:space="preserve">8.9. </w:t>
            </w:r>
            <w:proofErr w:type="spellStart"/>
            <w:r w:rsidR="00F12F68">
              <w:rPr>
                <w:lang w:val="en-US"/>
              </w:rPr>
              <w:t>Lucrările</w:t>
            </w:r>
            <w:proofErr w:type="spellEnd"/>
            <w:r w:rsidR="00F12F68">
              <w:rPr>
                <w:lang w:val="en-US"/>
              </w:rPr>
              <w:t xml:space="preserve"> </w:t>
            </w:r>
            <w:proofErr w:type="spellStart"/>
            <w:r w:rsidR="00F12F68">
              <w:rPr>
                <w:lang w:val="en-US"/>
              </w:rPr>
              <w:t>încep</w:t>
            </w:r>
            <w:proofErr w:type="spellEnd"/>
            <w:r w:rsidR="00F12F68">
              <w:rPr>
                <w:lang w:val="en-US"/>
              </w:rPr>
              <w:t xml:space="preserve"> </w:t>
            </w:r>
            <w:proofErr w:type="spellStart"/>
            <w:r w:rsidR="00F12F68">
              <w:rPr>
                <w:lang w:val="en-US"/>
              </w:rPr>
              <w:t>după</w:t>
            </w:r>
            <w:proofErr w:type="spellEnd"/>
            <w:r w:rsidR="00F12F68">
              <w:rPr>
                <w:lang w:val="en-US"/>
              </w:rPr>
              <w:t xml:space="preserve"> 10</w:t>
            </w:r>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de la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înregistrarea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ordinului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w:t>
            </w:r>
          </w:p>
          <w:p w14:paraId="0F7D7213" w14:textId="77777777" w:rsidR="00460653" w:rsidRPr="00DF0B9F"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E32DBF">
            <w:pPr>
              <w:pStyle w:val="a"/>
              <w:numPr>
                <w:ilvl w:val="0"/>
                <w:numId w:val="10"/>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0255B46"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9.1. </w:t>
            </w:r>
            <w:proofErr w:type="spellStart"/>
            <w:r w:rsidR="00460653" w:rsidRPr="00DF0B9F">
              <w:rPr>
                <w:lang w:val="en-US"/>
              </w:rPr>
              <w:t>Perioada</w:t>
            </w:r>
            <w:proofErr w:type="spellEnd"/>
            <w:r w:rsidR="00460653" w:rsidRPr="00DF0B9F">
              <w:rPr>
                <w:lang w:val="en-US"/>
              </w:rPr>
              <w:t xml:space="preserve"> de </w:t>
            </w:r>
            <w:proofErr w:type="spellStart"/>
            <w:r w:rsidR="00F12F68">
              <w:rPr>
                <w:lang w:val="en-US"/>
              </w:rPr>
              <w:t>garanţie</w:t>
            </w:r>
            <w:proofErr w:type="spellEnd"/>
            <w:r w:rsidR="00F12F68">
              <w:rPr>
                <w:lang w:val="en-US"/>
              </w:rPr>
              <w:t xml:space="preserve"> </w:t>
            </w:r>
            <w:proofErr w:type="spellStart"/>
            <w:r w:rsidR="00F12F68">
              <w:rPr>
                <w:lang w:val="en-US"/>
              </w:rPr>
              <w:t>pentru</w:t>
            </w:r>
            <w:proofErr w:type="spellEnd"/>
            <w:r w:rsidR="00F12F68">
              <w:rPr>
                <w:lang w:val="en-US"/>
              </w:rPr>
              <w:t xml:space="preserve"> </w:t>
            </w:r>
            <w:proofErr w:type="spellStart"/>
            <w:r w:rsidR="00F12F68">
              <w:rPr>
                <w:lang w:val="en-US"/>
              </w:rPr>
              <w:t>lucrărieste</w:t>
            </w:r>
            <w:proofErr w:type="spellEnd"/>
            <w:r w:rsidR="00F12F68">
              <w:rPr>
                <w:lang w:val="en-US"/>
              </w:rPr>
              <w:t xml:space="preserve"> de </w:t>
            </w:r>
            <w:proofErr w:type="gramStart"/>
            <w:r w:rsidR="00F12F68">
              <w:rPr>
                <w:lang w:val="en-US"/>
              </w:rPr>
              <w:t>1  an</w:t>
            </w:r>
            <w:r w:rsidR="00460653" w:rsidRPr="00DF0B9F">
              <w:rPr>
                <w:lang w:val="en-US"/>
              </w:rPr>
              <w:t>.</w:t>
            </w:r>
            <w:proofErr w:type="gramEnd"/>
            <w:r w:rsidR="00460653" w:rsidRPr="00DF0B9F">
              <w:rPr>
                <w:lang w:val="en-US"/>
              </w:rPr>
              <w:t xml:space="preserve"> </w:t>
            </w:r>
          </w:p>
          <w:p w14:paraId="1CEFAD7D"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9.2.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Pr="00DF0B9F">
              <w:rPr>
                <w:lang w:val="en-US"/>
              </w:rPr>
              <w:t>începe</w:t>
            </w:r>
            <w:proofErr w:type="spellEnd"/>
            <w:r w:rsidR="00460653" w:rsidRPr="00DF0B9F">
              <w:rPr>
                <w:lang w:val="en-US"/>
              </w:rPr>
              <w:t xml:space="preserve"> de la data </w:t>
            </w:r>
            <w:proofErr w:type="spellStart"/>
            <w:r w:rsidR="00460653" w:rsidRPr="00DF0B9F">
              <w:rPr>
                <w:lang w:val="en-US"/>
              </w:rPr>
              <w:t>recepţiei</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şip</w:t>
            </w:r>
            <w:r w:rsidRPr="00DF0B9F">
              <w:rPr>
                <w:lang w:val="en-US"/>
              </w:rPr>
              <w:t>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expirarea</w:t>
            </w:r>
            <w:proofErr w:type="spellEnd"/>
            <w:r w:rsidR="00460653" w:rsidRPr="00DF0B9F">
              <w:rPr>
                <w:lang w:val="en-US"/>
              </w:rPr>
              <w:t xml:space="preserve"> </w:t>
            </w:r>
            <w:proofErr w:type="spellStart"/>
            <w:r w:rsidR="00D379F6" w:rsidRPr="00DF0B9F">
              <w:rPr>
                <w:lang w:val="en-US"/>
              </w:rPr>
              <w:t>termenului</w:t>
            </w:r>
            <w:proofErr w:type="spellEnd"/>
            <w:r w:rsidR="00D379F6" w:rsidRPr="00DF0B9F">
              <w:rPr>
                <w:lang w:val="en-US"/>
              </w:rPr>
              <w:t xml:space="preserve"> </w:t>
            </w:r>
            <w:proofErr w:type="spellStart"/>
            <w:r w:rsidR="00D379F6" w:rsidRPr="00DF0B9F">
              <w:rPr>
                <w:lang w:val="en-US"/>
              </w:rPr>
              <w:t>prevăzut</w:t>
            </w:r>
            <w:proofErr w:type="spellEnd"/>
            <w:r w:rsidR="00D379F6" w:rsidRPr="00DF0B9F">
              <w:rPr>
                <w:lang w:val="en-US"/>
              </w:rPr>
              <w:t xml:space="preserve"> la </w:t>
            </w:r>
            <w:proofErr w:type="spellStart"/>
            <w:r w:rsidR="00D379F6" w:rsidRPr="00DF0B9F">
              <w:rPr>
                <w:lang w:val="en-US"/>
              </w:rPr>
              <w:t>punctul</w:t>
            </w:r>
            <w:proofErr w:type="spellEnd"/>
            <w:r w:rsidR="00D379F6" w:rsidRPr="00DF0B9F">
              <w:rPr>
                <w:lang w:val="en-US"/>
              </w:rPr>
              <w:t xml:space="preserve"> 9</w:t>
            </w:r>
            <w:r w:rsidR="00460653" w:rsidRPr="00DF0B9F">
              <w:rPr>
                <w:lang w:val="en-US"/>
              </w:rPr>
              <w:t xml:space="preserve">.1 din </w:t>
            </w:r>
            <w:proofErr w:type="spellStart"/>
            <w:r w:rsidR="00460653" w:rsidRPr="00DF0B9F">
              <w:rPr>
                <w:lang w:val="en-US"/>
              </w:rPr>
              <w:t>prezentul</w:t>
            </w:r>
            <w:proofErr w:type="spellEnd"/>
            <w:r w:rsidR="00460653" w:rsidRPr="00DF0B9F">
              <w:rPr>
                <w:lang w:val="en-US"/>
              </w:rPr>
              <w:t xml:space="preserve"> </w:t>
            </w:r>
            <w:r w:rsidR="0001066E" w:rsidRPr="00DF0B9F">
              <w:rPr>
                <w:lang w:val="en-US"/>
              </w:rPr>
              <w:t>capitol</w:t>
            </w:r>
            <w:r w:rsidR="00460653" w:rsidRPr="00DF0B9F">
              <w:rPr>
                <w:lang w:val="en-US"/>
              </w:rPr>
              <w:t xml:space="preserve">. </w:t>
            </w:r>
          </w:p>
          <w:p w14:paraId="31DF6482" w14:textId="77777777" w:rsidR="00460653" w:rsidRPr="00DF0B9F" w:rsidRDefault="00D83EE1" w:rsidP="00E32DBF">
            <w:pPr>
              <w:pStyle w:val="af3"/>
              <w:numPr>
                <w:ilvl w:val="1"/>
                <w:numId w:val="10"/>
              </w:numPr>
              <w:tabs>
                <w:tab w:val="left" w:pos="567"/>
              </w:tabs>
              <w:spacing w:line="276" w:lineRule="auto"/>
              <w:ind w:left="0" w:hanging="567"/>
              <w:rPr>
                <w:lang w:val="en-US"/>
              </w:rPr>
            </w:pPr>
            <w:r w:rsidRPr="00DF0B9F">
              <w:rPr>
                <w:lang w:val="en-US"/>
              </w:rPr>
              <w:t xml:space="preserve">9.3.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ca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defecţiunile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ţin</w:t>
            </w:r>
            <w:proofErr w:type="spellEnd"/>
            <w:r w:rsidR="00460653" w:rsidRPr="00DF0B9F">
              <w:rPr>
                <w:lang w:val="en-US"/>
              </w:rPr>
              <w:t xml:space="preserve"> de </w:t>
            </w:r>
            <w:proofErr w:type="spellStart"/>
            <w:r w:rsidR="00460653" w:rsidRPr="00DF0B9F">
              <w:rPr>
                <w:lang w:val="en-US"/>
              </w:rPr>
              <w:t>nerespectarea</w:t>
            </w:r>
            <w:proofErr w:type="spellEnd"/>
            <w:r w:rsidR="00460653" w:rsidRPr="00DF0B9F">
              <w:rPr>
                <w:lang w:val="en-US"/>
              </w:rPr>
              <w:t xml:space="preserve"> </w:t>
            </w:r>
            <w:proofErr w:type="spellStart"/>
            <w:r w:rsidR="00460653" w:rsidRPr="00DF0B9F">
              <w:rPr>
                <w:lang w:val="en-US"/>
              </w:rPr>
              <w:t>clauzelor</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r w:rsidRPr="00DF0B9F">
              <w:rPr>
                <w:lang w:val="en-US"/>
              </w:rPr>
              <w:t xml:space="preserve">din </w:t>
            </w:r>
            <w:proofErr w:type="spellStart"/>
            <w:r w:rsidRPr="00DF0B9F">
              <w:rPr>
                <w:lang w:val="en-US"/>
              </w:rPr>
              <w:t>cont</w:t>
            </w:r>
            <w:proofErr w:type="spellEnd"/>
            <w:r w:rsidRPr="00DF0B9F">
              <w:rPr>
                <w:lang w:val="en-US"/>
              </w:rPr>
              <w:t xml:space="preserve"> </w:t>
            </w:r>
            <w:proofErr w:type="spellStart"/>
            <w:r w:rsidRPr="00DF0B9F">
              <w:rPr>
                <w:lang w:val="en-US"/>
              </w:rPr>
              <w:t>propriu</w:t>
            </w:r>
            <w:proofErr w:type="spellEnd"/>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transmise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621FAFBC" w14:textId="77777777" w:rsidR="00460653" w:rsidRPr="00DF0B9F" w:rsidRDefault="00460653" w:rsidP="00196AB4">
            <w:pPr>
              <w:pStyle w:val="af3"/>
              <w:tabs>
                <w:tab w:val="left" w:pos="567"/>
              </w:tabs>
              <w:spacing w:line="276" w:lineRule="auto"/>
              <w:ind w:firstLine="0"/>
              <w:rPr>
                <w:lang w:val="en-US"/>
              </w:rPr>
            </w:pPr>
          </w:p>
          <w:p w14:paraId="74A59756" w14:textId="77777777" w:rsidR="00460653" w:rsidRPr="00FF430B" w:rsidRDefault="00D53233" w:rsidP="00E32DBF">
            <w:pPr>
              <w:pStyle w:val="a"/>
              <w:numPr>
                <w:ilvl w:val="0"/>
                <w:numId w:val="10"/>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10.1. </w:t>
            </w:r>
            <w:proofErr w:type="spellStart"/>
            <w:proofErr w:type="gram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poartă</w:t>
            </w:r>
            <w:proofErr w:type="spellEnd"/>
            <w:proofErr w:type="gramEnd"/>
            <w:r w:rsidR="00460653" w:rsidRPr="00DF0B9F">
              <w:rPr>
                <w:lang w:val="en-US"/>
              </w:rPr>
              <w:t xml:space="preserve"> </w:t>
            </w:r>
            <w:proofErr w:type="spellStart"/>
            <w:r w:rsidR="00460653" w:rsidRPr="00DF0B9F">
              <w:rPr>
                <w:lang w:val="en-US"/>
              </w:rPr>
              <w:t>răspundere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neexecutarea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necorespunzătoare</w:t>
            </w:r>
            <w:proofErr w:type="spellEnd"/>
            <w:r w:rsidR="00460653" w:rsidRPr="00DF0B9F">
              <w:rPr>
                <w:lang w:val="en-US"/>
              </w:rPr>
              <w:t xml:space="preserve"> a </w:t>
            </w:r>
            <w:proofErr w:type="spellStart"/>
            <w:r w:rsidR="00460653" w:rsidRPr="00DF0B9F">
              <w:rPr>
                <w:lang w:val="en-US"/>
              </w:rPr>
              <w:t>obligaţiilor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de </w:t>
            </w:r>
            <w:proofErr w:type="spellStart"/>
            <w:r w:rsidR="00460653" w:rsidRPr="00DF0B9F">
              <w:rPr>
                <w:lang w:val="en-US"/>
              </w:rPr>
              <w:t>prezentul</w:t>
            </w:r>
            <w:proofErr w:type="spellEnd"/>
            <w:r w:rsidR="00460653" w:rsidRPr="00DF0B9F">
              <w:rPr>
                <w:lang w:val="en-US"/>
              </w:rPr>
              <w:t xml:space="preserve"> contract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legislaţia</w:t>
            </w:r>
            <w:proofErr w:type="spellEnd"/>
            <w:r w:rsidR="00460653" w:rsidRPr="00DF0B9F">
              <w:rPr>
                <w:lang w:val="en-US"/>
              </w:rPr>
              <w:t xml:space="preserve">  </w:t>
            </w:r>
            <w:proofErr w:type="spellStart"/>
            <w:r w:rsidR="00460653" w:rsidRPr="00DF0B9F">
              <w:rPr>
                <w:lang w:val="en-US"/>
              </w:rPr>
              <w:t>Republicii</w:t>
            </w:r>
            <w:proofErr w:type="spellEnd"/>
            <w:r w:rsidR="00460653" w:rsidRPr="00DF0B9F">
              <w:rPr>
                <w:lang w:val="en-US"/>
              </w:rPr>
              <w:t xml:space="preserve"> Moldova.</w:t>
            </w:r>
          </w:p>
          <w:p w14:paraId="476BB321"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10.2.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construcţii</w:t>
            </w:r>
            <w:proofErr w:type="spellEnd"/>
            <w:r w:rsidR="00460653" w:rsidRPr="00DF0B9F">
              <w:rPr>
                <w:lang w:val="en-US"/>
              </w:rPr>
              <w:t xml:space="preserve"> se produce o </w:t>
            </w:r>
            <w:proofErr w:type="spellStart"/>
            <w:r w:rsidR="00460653" w:rsidRPr="00DF0B9F">
              <w:rPr>
                <w:lang w:val="en-US"/>
              </w:rPr>
              <w:t>daună</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terţ</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stabilirea</w:t>
            </w:r>
            <w:proofErr w:type="spellEnd"/>
            <w:r w:rsidR="00460653" w:rsidRPr="00DF0B9F">
              <w:rPr>
                <w:lang w:val="en-US"/>
              </w:rPr>
              <w:t xml:space="preserve"> </w:t>
            </w:r>
            <w:proofErr w:type="spellStart"/>
            <w:r w:rsidR="00460653" w:rsidRPr="00DF0B9F">
              <w:rPr>
                <w:lang w:val="en-US"/>
              </w:rPr>
              <w:t>între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 </w:t>
            </w:r>
            <w:proofErr w:type="spellStart"/>
            <w:r w:rsidR="00460653" w:rsidRPr="00DF0B9F">
              <w:rPr>
                <w:lang w:val="en-US"/>
              </w:rPr>
              <w:t>cuantumului</w:t>
            </w:r>
            <w:proofErr w:type="spellEnd"/>
            <w:r w:rsidR="00460653" w:rsidRPr="00DF0B9F">
              <w:rPr>
                <w:lang w:val="en-US"/>
              </w:rPr>
              <w:t xml:space="preserve"> </w:t>
            </w:r>
            <w:proofErr w:type="spellStart"/>
            <w:r w:rsidR="00460653" w:rsidRPr="00DF0B9F">
              <w:rPr>
                <w:lang w:val="en-US"/>
              </w:rPr>
              <w:t>răspunderii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dauna</w:t>
            </w:r>
            <w:proofErr w:type="spellEnd"/>
            <w:r w:rsidR="00460653" w:rsidRPr="00DF0B9F">
              <w:rPr>
                <w:lang w:val="en-US"/>
              </w:rPr>
              <w:t xml:space="preserve"> </w:t>
            </w:r>
            <w:proofErr w:type="spellStart"/>
            <w:r w:rsidR="00460653" w:rsidRPr="00DF0B9F">
              <w:rPr>
                <w:lang w:val="en-US"/>
              </w:rPr>
              <w:t>provocată</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ţine</w:t>
            </w:r>
            <w:proofErr w:type="spellEnd"/>
            <w:r w:rsidR="00460653" w:rsidRPr="00DF0B9F">
              <w:rPr>
                <w:lang w:val="en-US"/>
              </w:rPr>
              <w:t xml:space="preserve"> </w:t>
            </w:r>
            <w:proofErr w:type="spellStart"/>
            <w:r w:rsidR="00460653" w:rsidRPr="00DF0B9F">
              <w:rPr>
                <w:lang w:val="en-US"/>
              </w:rPr>
              <w:t>seama</w:t>
            </w:r>
            <w:proofErr w:type="spellEnd"/>
            <w:r w:rsidR="00460653" w:rsidRPr="00DF0B9F">
              <w:rPr>
                <w:lang w:val="en-US"/>
              </w:rPr>
              <w:t xml:space="preserve"> de </w:t>
            </w:r>
            <w:proofErr w:type="spellStart"/>
            <w:r w:rsidR="00460653" w:rsidRPr="00DF0B9F">
              <w:rPr>
                <w:lang w:val="en-US"/>
              </w:rPr>
              <w:t>gradul</w:t>
            </w:r>
            <w:proofErr w:type="spellEnd"/>
            <w:r w:rsidR="00460653" w:rsidRPr="00DF0B9F">
              <w:rPr>
                <w:lang w:val="en-US"/>
              </w:rPr>
              <w:t xml:space="preserve"> de </w:t>
            </w:r>
            <w:proofErr w:type="spellStart"/>
            <w:r w:rsidR="00460653" w:rsidRPr="00DF0B9F">
              <w:rPr>
                <w:lang w:val="en-US"/>
              </w:rPr>
              <w:t>vinovăţie</w:t>
            </w:r>
            <w:proofErr w:type="spellEnd"/>
            <w:r w:rsidR="00460653" w:rsidRPr="00DF0B9F">
              <w:rPr>
                <w:lang w:val="en-US"/>
              </w:rPr>
              <w:t xml:space="preserve"> a </w:t>
            </w:r>
            <w:proofErr w:type="spellStart"/>
            <w:r w:rsidR="00460653" w:rsidRPr="00DF0B9F">
              <w:rPr>
                <w:lang w:val="en-US"/>
              </w:rPr>
              <w:t>fiecărui</w:t>
            </w:r>
            <w:proofErr w:type="spellEnd"/>
            <w:r w:rsidR="00460653" w:rsidRPr="00DF0B9F">
              <w:rPr>
                <w:lang w:val="en-US"/>
              </w:rPr>
              <w:t xml:space="preserve"> </w:t>
            </w:r>
            <w:proofErr w:type="spellStart"/>
            <w:r w:rsidR="00460653" w:rsidRPr="00DF0B9F">
              <w:rPr>
                <w:lang w:val="en-US"/>
              </w:rPr>
              <w:t>partener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producerea</w:t>
            </w:r>
            <w:proofErr w:type="spellEnd"/>
            <w:r w:rsidR="00460653" w:rsidRPr="00DF0B9F">
              <w:rPr>
                <w:lang w:val="en-US"/>
              </w:rPr>
              <w:t xml:space="preserve"> </w:t>
            </w:r>
            <w:proofErr w:type="spellStart"/>
            <w:r w:rsidR="00460653" w:rsidRPr="00DF0B9F">
              <w:rPr>
                <w:lang w:val="en-US"/>
              </w:rPr>
              <w:t>acesteia</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clauzele</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 xml:space="preserve"> nu s-a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altfel</w:t>
            </w:r>
            <w:proofErr w:type="spellEnd"/>
            <w:r w:rsidR="00460653" w:rsidRPr="00DF0B9F">
              <w:rPr>
                <w:lang w:val="en-US"/>
              </w:rPr>
              <w:t xml:space="preserve">. </w:t>
            </w:r>
          </w:p>
          <w:p w14:paraId="09C3CC2A"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10.3. </w:t>
            </w:r>
            <w:proofErr w:type="spellStart"/>
            <w:r w:rsidR="00460653" w:rsidRPr="00DF0B9F">
              <w:rPr>
                <w:lang w:val="en-US"/>
              </w:rPr>
              <w:t>Membrii</w:t>
            </w:r>
            <w:proofErr w:type="spellEnd"/>
            <w:r w:rsidR="00460653" w:rsidRPr="00DF0B9F">
              <w:rPr>
                <w:lang w:val="en-US"/>
              </w:rPr>
              <w:t xml:space="preserve"> </w:t>
            </w:r>
            <w:proofErr w:type="spellStart"/>
            <w:r w:rsidR="00460653" w:rsidRPr="00DF0B9F">
              <w:rPr>
                <w:lang w:val="en-US"/>
              </w:rPr>
              <w:t>asocierii</w:t>
            </w:r>
            <w:proofErr w:type="spellEnd"/>
            <w:r w:rsidR="00460653" w:rsidRPr="00DF0B9F">
              <w:rPr>
                <w:lang w:val="en-US"/>
              </w:rPr>
              <w:t xml:space="preserve"> </w:t>
            </w:r>
            <w:proofErr w:type="spellStart"/>
            <w:r w:rsidR="00460653" w:rsidRPr="00DF0B9F">
              <w:rPr>
                <w:lang w:val="en-US"/>
              </w:rPr>
              <w:t>își</w:t>
            </w:r>
            <w:proofErr w:type="spellEnd"/>
            <w:r w:rsidR="00460653" w:rsidRPr="00DF0B9F">
              <w:rPr>
                <w:lang w:val="en-US"/>
              </w:rPr>
              <w:t xml:space="preserve"> </w:t>
            </w:r>
            <w:proofErr w:type="spellStart"/>
            <w:r w:rsidR="00460653" w:rsidRPr="00DF0B9F">
              <w:rPr>
                <w:lang w:val="en-US"/>
              </w:rPr>
              <w:t>păstrează</w:t>
            </w:r>
            <w:proofErr w:type="spellEnd"/>
            <w:r w:rsidR="00460653" w:rsidRPr="00DF0B9F">
              <w:rPr>
                <w:lang w:val="en-US"/>
              </w:rPr>
              <w:t xml:space="preserve"> </w:t>
            </w:r>
            <w:proofErr w:type="spellStart"/>
            <w:r w:rsidR="00460653" w:rsidRPr="00DF0B9F">
              <w:rPr>
                <w:lang w:val="en-US"/>
              </w:rPr>
              <w:t>individualitatea</w:t>
            </w:r>
            <w:proofErr w:type="spellEnd"/>
            <w:r w:rsidR="00460653" w:rsidRPr="00DF0B9F">
              <w:rPr>
                <w:lang w:val="en-US"/>
              </w:rPr>
              <w:t xml:space="preserve"> ca </w:t>
            </w:r>
            <w:proofErr w:type="spellStart"/>
            <w:r w:rsidR="00460653" w:rsidRPr="00DF0B9F">
              <w:rPr>
                <w:lang w:val="en-US"/>
              </w:rPr>
              <w:t>subiecți</w:t>
            </w:r>
            <w:proofErr w:type="spellEnd"/>
            <w:r w:rsidR="00460653" w:rsidRPr="00DF0B9F">
              <w:rPr>
                <w:lang w:val="en-US"/>
              </w:rPr>
              <w:t xml:space="preserve"> de </w:t>
            </w:r>
            <w:proofErr w:type="spellStart"/>
            <w:r w:rsidR="00460653" w:rsidRPr="00DF0B9F">
              <w:rPr>
                <w:lang w:val="en-US"/>
              </w:rPr>
              <w:t>drept</w:t>
            </w:r>
            <w:proofErr w:type="spellEnd"/>
            <w:r w:rsidR="00460653" w:rsidRPr="00DF0B9F">
              <w:rPr>
                <w:lang w:val="en-US"/>
              </w:rPr>
              <w:t xml:space="preserve">, </w:t>
            </w:r>
            <w:proofErr w:type="spellStart"/>
            <w:r w:rsidR="00460653" w:rsidRPr="00DF0B9F">
              <w:rPr>
                <w:lang w:val="en-US"/>
              </w:rPr>
              <w:t>însă</w:t>
            </w:r>
            <w:proofErr w:type="spellEnd"/>
            <w:r w:rsidR="00460653" w:rsidRPr="00DF0B9F">
              <w:rPr>
                <w:lang w:val="en-US"/>
              </w:rPr>
              <w:t xml:space="preserve"> sunt </w:t>
            </w:r>
            <w:proofErr w:type="spellStart"/>
            <w:r w:rsidR="00460653" w:rsidRPr="00DF0B9F">
              <w:rPr>
                <w:lang w:val="en-US"/>
              </w:rPr>
              <w:t>obligați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răspundă</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w:t>
            </w:r>
            <w:proofErr w:type="spellStart"/>
            <w:r w:rsidR="00460653" w:rsidRPr="00DF0B9F">
              <w:rPr>
                <w:lang w:val="en-US"/>
              </w:rPr>
              <w:t>față</w:t>
            </w:r>
            <w:proofErr w:type="spellEnd"/>
            <w:r w:rsidR="00460653" w:rsidRPr="00DF0B9F">
              <w:rPr>
                <w:lang w:val="en-US"/>
              </w:rPr>
              <w:t xml:space="preserve"> de </w:t>
            </w:r>
            <w:proofErr w:type="spellStart"/>
            <w:r w:rsidR="00460653" w:rsidRPr="00DF0B9F">
              <w:rPr>
                <w:lang w:val="en-US"/>
              </w:rPr>
              <w:t>autoritate</w:t>
            </w:r>
            <w:r w:rsidRPr="00DF0B9F">
              <w:rPr>
                <w:lang w:val="en-US"/>
              </w:rPr>
              <w:t>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de </w:t>
            </w:r>
            <w:proofErr w:type="spellStart"/>
            <w:r w:rsidR="00460653" w:rsidRPr="00DF0B9F">
              <w:rPr>
                <w:lang w:val="en-US"/>
              </w:rPr>
              <w:t>îndeplinire</w:t>
            </w:r>
            <w:proofErr w:type="spellEnd"/>
            <w:r w:rsidR="00460653" w:rsidRPr="00DF0B9F">
              <w:rPr>
                <w:lang w:val="en-US"/>
              </w:rPr>
              <w:t xml:space="preserv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obligațiilor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377C0C3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10.4.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prejudiciul</w:t>
            </w:r>
            <w:proofErr w:type="spellEnd"/>
            <w:r w:rsidR="00460653" w:rsidRPr="00DF0B9F">
              <w:rPr>
                <w:lang w:val="en-US"/>
              </w:rPr>
              <w:t xml:space="preserve"> </w:t>
            </w:r>
            <w:proofErr w:type="spellStart"/>
            <w:r w:rsidR="00460653" w:rsidRPr="00DF0B9F">
              <w:rPr>
                <w:lang w:val="en-US"/>
              </w:rPr>
              <w:t>cauzat</w:t>
            </w:r>
            <w:proofErr w:type="spellEnd"/>
            <w:r w:rsidR="00460653" w:rsidRPr="00DF0B9F">
              <w:rPr>
                <w:lang w:val="en-US"/>
              </w:rPr>
              <w:t xml:space="preserve"> </w:t>
            </w:r>
            <w:proofErr w:type="spellStart"/>
            <w:r w:rsidR="00460653" w:rsidRPr="00DF0B9F">
              <w:rPr>
                <w:lang w:val="en-US"/>
              </w:rPr>
              <w:t>terţei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w:t>
            </w:r>
            <w:proofErr w:type="spellStart"/>
            <w:r w:rsidR="00460653" w:rsidRPr="00DF0B9F">
              <w:rPr>
                <w:lang w:val="en-US"/>
              </w:rPr>
              <w:t>dispuse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forma </w:t>
            </w:r>
            <w:proofErr w:type="spellStart"/>
            <w:r w:rsidR="00460653" w:rsidRPr="00DF0B9F">
              <w:rPr>
                <w:lang w:val="en-US"/>
              </w:rPr>
              <w:t>în</w:t>
            </w:r>
            <w:proofErr w:type="spellEnd"/>
            <w:r w:rsidR="00460653" w:rsidRPr="00DF0B9F">
              <w:rPr>
                <w:lang w:val="en-US"/>
              </w:rPr>
              <w:t xml:space="preserve"> care a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aplicată</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poartă</w:t>
            </w:r>
            <w:proofErr w:type="spellEnd"/>
            <w:r w:rsidR="00460653" w:rsidRPr="00DF0B9F">
              <w:rPr>
                <w:lang w:val="en-US"/>
              </w:rPr>
              <w:t xml:space="preserve"> </w:t>
            </w:r>
            <w:proofErr w:type="spellStart"/>
            <w:r w:rsidR="00460653" w:rsidRPr="00DF0B9F">
              <w:rPr>
                <w:lang w:val="en-US"/>
              </w:rPr>
              <w:t>singur</w:t>
            </w:r>
            <w:proofErr w:type="spellEnd"/>
            <w:r w:rsidR="00460653" w:rsidRPr="00DF0B9F">
              <w:rPr>
                <w:lang w:val="en-US"/>
              </w:rPr>
              <w:t xml:space="preserve"> </w:t>
            </w:r>
            <w:proofErr w:type="spellStart"/>
            <w:r w:rsidR="00460653" w:rsidRPr="00DF0B9F">
              <w:rPr>
                <w:lang w:val="en-US"/>
              </w:rPr>
              <w:t>răspunderea</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l-a </w:t>
            </w:r>
            <w:proofErr w:type="spellStart"/>
            <w:r w:rsidR="00460653" w:rsidRPr="00DF0B9F">
              <w:rPr>
                <w:lang w:val="en-US"/>
              </w:rPr>
              <w:t>înştiinţat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prealabil</w:t>
            </w:r>
            <w:proofErr w:type="spellEnd"/>
            <w:r w:rsidR="00460653" w:rsidRPr="00DF0B9F">
              <w:rPr>
                <w:lang w:val="en-US"/>
              </w:rPr>
              <w:t xml:space="preserve"> de </w:t>
            </w:r>
            <w:proofErr w:type="spellStart"/>
            <w:r w:rsidR="00460653" w:rsidRPr="00DF0B9F">
              <w:rPr>
                <w:lang w:val="en-US"/>
              </w:rPr>
              <w:t>pericolul</w:t>
            </w:r>
            <w:proofErr w:type="spellEnd"/>
            <w:r w:rsidR="00460653" w:rsidRPr="00DF0B9F">
              <w:rPr>
                <w:lang w:val="en-US"/>
              </w:rPr>
              <w:t xml:space="preserve"> </w:t>
            </w:r>
            <w:proofErr w:type="spellStart"/>
            <w:r w:rsidR="00460653" w:rsidRPr="00DF0B9F">
              <w:rPr>
                <w:lang w:val="en-US"/>
              </w:rPr>
              <w:t>legat</w:t>
            </w:r>
            <w:proofErr w:type="spellEnd"/>
            <w:r w:rsidR="00460653" w:rsidRPr="00DF0B9F">
              <w:rPr>
                <w:lang w:val="en-US"/>
              </w:rPr>
              <w:t xml:space="preserve"> de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dispoziţiei</w:t>
            </w:r>
            <w:proofErr w:type="spellEnd"/>
            <w:r w:rsidR="00460653" w:rsidRPr="00DF0B9F">
              <w:rPr>
                <w:lang w:val="en-US"/>
              </w:rPr>
              <w:t xml:space="preserve">. </w:t>
            </w:r>
          </w:p>
          <w:p w14:paraId="2CECC90F"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10.5.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la </w:t>
            </w:r>
            <w:proofErr w:type="spellStart"/>
            <w:r w:rsidR="00460653" w:rsidRPr="00DF0B9F">
              <w:rPr>
                <w:lang w:val="en-US"/>
              </w:rPr>
              <w:t>plata</w:t>
            </w:r>
            <w:proofErr w:type="spellEnd"/>
            <w:r w:rsidR="00460653" w:rsidRPr="00DF0B9F">
              <w:rPr>
                <w:lang w:val="en-US"/>
              </w:rPr>
              <w:t xml:space="preserve"> </w:t>
            </w:r>
            <w:proofErr w:type="spellStart"/>
            <w:r w:rsidR="00460653" w:rsidRPr="00DF0B9F">
              <w:rPr>
                <w:lang w:val="en-US"/>
              </w:rPr>
              <w:t>daunelor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încălcarea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deteriorarea</w:t>
            </w:r>
            <w:proofErr w:type="spellEnd"/>
            <w:r w:rsidR="00460653" w:rsidRPr="00DF0B9F">
              <w:rPr>
                <w:lang w:val="en-US"/>
              </w:rPr>
              <w:t xml:space="preserve"> </w:t>
            </w:r>
            <w:proofErr w:type="spellStart"/>
            <w:r w:rsidR="00460653" w:rsidRPr="00DF0B9F">
              <w:rPr>
                <w:lang w:val="en-US"/>
              </w:rPr>
              <w:t>drumurilor</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reţelelor</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a </w:t>
            </w:r>
            <w:proofErr w:type="spellStart"/>
            <w:r w:rsidR="00460653" w:rsidRPr="00DF0B9F">
              <w:rPr>
                <w:lang w:val="en-US"/>
              </w:rPr>
              <w:t>terenurilor</w:t>
            </w:r>
            <w:proofErr w:type="spellEnd"/>
            <w:r w:rsidR="00460653" w:rsidRPr="00DF0B9F">
              <w:rPr>
                <w:lang w:val="en-US"/>
              </w:rPr>
              <w:t xml:space="preserve"> </w:t>
            </w:r>
            <w:proofErr w:type="spellStart"/>
            <w:r w:rsidR="00460653" w:rsidRPr="00DF0B9F">
              <w:rPr>
                <w:lang w:val="en-US"/>
              </w:rPr>
              <w:t>limitrofe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depozitarea</w:t>
            </w:r>
            <w:proofErr w:type="spellEnd"/>
            <w:r w:rsidR="00460653" w:rsidRPr="00DF0B9F">
              <w:rPr>
                <w:lang w:val="en-US"/>
              </w:rPr>
              <w:t xml:space="preserve"> de </w:t>
            </w:r>
            <w:proofErr w:type="spellStart"/>
            <w:r w:rsidR="00460653" w:rsidRPr="00DF0B9F">
              <w:rPr>
                <w:lang w:val="en-US"/>
              </w:rPr>
              <w:t>pământ</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îngrădiri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limitări</w:t>
            </w:r>
            <w:proofErr w:type="spellEnd"/>
            <w:r w:rsidR="00460653" w:rsidRPr="00DF0B9F">
              <w:rPr>
                <w:lang w:val="en-US"/>
              </w:rPr>
              <w:t xml:space="preserve"> din </w:t>
            </w:r>
            <w:proofErr w:type="spellStart"/>
            <w:r w:rsidR="00460653" w:rsidRPr="00DF0B9F">
              <w:rPr>
                <w:lang w:val="en-US"/>
              </w:rPr>
              <w:t>proprie</w:t>
            </w:r>
            <w:proofErr w:type="spellEnd"/>
            <w:r w:rsidR="00460653" w:rsidRPr="00DF0B9F">
              <w:rPr>
                <w:lang w:val="en-US"/>
              </w:rPr>
              <w:t xml:space="preserve"> </w:t>
            </w:r>
            <w:proofErr w:type="spellStart"/>
            <w:r w:rsidR="00460653" w:rsidRPr="00DF0B9F">
              <w:rPr>
                <w:lang w:val="en-US"/>
              </w:rPr>
              <w:t>vină</w:t>
            </w:r>
            <w:proofErr w:type="spellEnd"/>
            <w:r w:rsidR="00460653" w:rsidRPr="00DF0B9F">
              <w:rPr>
                <w:lang w:val="en-US"/>
              </w:rPr>
              <w:t xml:space="preserve">. </w:t>
            </w:r>
          </w:p>
          <w:p w14:paraId="12EA17B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asigure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dotările</w:t>
            </w:r>
            <w:proofErr w:type="spellEnd"/>
            <w:r w:rsidR="00460653" w:rsidRPr="00DF0B9F">
              <w:rPr>
                <w:lang w:val="en-US"/>
              </w:rPr>
              <w:t xml:space="preserve"> pe care le are la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împotriva</w:t>
            </w:r>
            <w:proofErr w:type="spellEnd"/>
            <w:r w:rsidR="00460653" w:rsidRPr="00DF0B9F">
              <w:rPr>
                <w:lang w:val="en-US"/>
              </w:rPr>
              <w:t xml:space="preserve"> </w:t>
            </w:r>
            <w:proofErr w:type="spellStart"/>
            <w:r w:rsidR="00460653" w:rsidRPr="00DF0B9F">
              <w:rPr>
                <w:lang w:val="en-US"/>
              </w:rPr>
              <w:t>degradări</w:t>
            </w:r>
            <w:r w:rsidR="00183D79" w:rsidRPr="00DF0B9F">
              <w:rPr>
                <w:lang w:val="en-US"/>
              </w:rPr>
              <w:t>i</w:t>
            </w:r>
            <w:proofErr w:type="spellEnd"/>
            <w:r w:rsidR="00183D79" w:rsidRPr="00DF0B9F">
              <w:rPr>
                <w:lang w:val="en-US"/>
              </w:rPr>
              <w:t xml:space="preserve"> </w:t>
            </w:r>
            <w:proofErr w:type="spellStart"/>
            <w:r w:rsidR="00183D79" w:rsidRPr="00DF0B9F">
              <w:rPr>
                <w:lang w:val="en-US"/>
              </w:rPr>
              <w:t>şi</w:t>
            </w:r>
            <w:proofErr w:type="spellEnd"/>
            <w:r w:rsidR="00183D79" w:rsidRPr="00DF0B9F">
              <w:rPr>
                <w:lang w:val="en-US"/>
              </w:rPr>
              <w:t xml:space="preserve"> </w:t>
            </w:r>
            <w:proofErr w:type="spellStart"/>
            <w:r w:rsidR="00183D79" w:rsidRPr="00DF0B9F">
              <w:rPr>
                <w:lang w:val="en-US"/>
              </w:rPr>
              <w:t>furturilor</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predarea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El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ia</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de </w:t>
            </w:r>
            <w:proofErr w:type="spellStart"/>
            <w:r w:rsidR="00460653" w:rsidRPr="00DF0B9F">
              <w:rPr>
                <w:lang w:val="en-US"/>
              </w:rPr>
              <w:t>protecţie</w:t>
            </w:r>
            <w:proofErr w:type="spellEnd"/>
            <w:r w:rsidR="00460653" w:rsidRPr="00DF0B9F">
              <w:rPr>
                <w:lang w:val="en-US"/>
              </w:rPr>
              <w:t xml:space="preserve"> contra </w:t>
            </w:r>
            <w:proofErr w:type="spellStart"/>
            <w:r w:rsidR="00460653" w:rsidRPr="00DF0B9F">
              <w:rPr>
                <w:lang w:val="en-US"/>
              </w:rPr>
              <w:t>degradării</w:t>
            </w:r>
            <w:proofErr w:type="spellEnd"/>
            <w:r w:rsidR="00460653" w:rsidRPr="00DF0B9F">
              <w:rPr>
                <w:lang w:val="en-US"/>
              </w:rPr>
              <w:t xml:space="preserve"> </w:t>
            </w:r>
            <w:proofErr w:type="spellStart"/>
            <w:r w:rsidR="00460653" w:rsidRPr="00DF0B9F">
              <w:rPr>
                <w:lang w:val="en-US"/>
              </w:rPr>
              <w:t>lucrării</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acţiunilor</w:t>
            </w:r>
            <w:proofErr w:type="spellEnd"/>
            <w:r w:rsidR="00460653" w:rsidRPr="00DF0B9F">
              <w:rPr>
                <w:lang w:val="en-US"/>
              </w:rPr>
              <w:t xml:space="preserve"> </w:t>
            </w:r>
            <w:proofErr w:type="spellStart"/>
            <w:r w:rsidR="00460653" w:rsidRPr="00DF0B9F">
              <w:rPr>
                <w:lang w:val="en-US"/>
              </w:rPr>
              <w:t>atmosferice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apei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zăpada</w:t>
            </w:r>
            <w:proofErr w:type="spellEnd"/>
            <w:r w:rsidR="00460653" w:rsidRPr="00DF0B9F">
              <w:rPr>
                <w:lang w:val="en-US"/>
              </w:rPr>
              <w:t xml:space="preserve"> </w:t>
            </w:r>
            <w:proofErr w:type="spellStart"/>
            <w:r w:rsidR="00460653" w:rsidRPr="00DF0B9F">
              <w:rPr>
                <w:lang w:val="en-US"/>
              </w:rPr>
              <w:t>şi</w:t>
            </w:r>
            <w:proofErr w:type="spellEnd"/>
            <w:r w:rsidR="00C33344" w:rsidRPr="00DF0B9F">
              <w:rPr>
                <w:lang w:val="en-US"/>
              </w:rPr>
              <w:t xml:space="preserve"> </w:t>
            </w:r>
            <w:proofErr w:type="spellStart"/>
            <w:r w:rsidR="00460653" w:rsidRPr="00DF0B9F">
              <w:rPr>
                <w:lang w:val="en-US"/>
              </w:rPr>
              <w:t>gheaţa</w:t>
            </w:r>
            <w:proofErr w:type="spellEnd"/>
            <w:r w:rsidR="00460653" w:rsidRPr="00DF0B9F">
              <w:rPr>
                <w:lang w:val="en-US"/>
              </w:rPr>
              <w:t xml:space="preserve">. </w:t>
            </w:r>
          </w:p>
          <w:p w14:paraId="399BD9F0"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nerespectarea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oricărui</w:t>
            </w:r>
            <w:proofErr w:type="spellEnd"/>
            <w:r w:rsidR="00460653" w:rsidRPr="00DF0B9F">
              <w:rPr>
                <w:lang w:val="en-US"/>
              </w:rPr>
              <w:t xml:space="preserve"> </w:t>
            </w:r>
            <w:proofErr w:type="spellStart"/>
            <w:r w:rsidR="00460653" w:rsidRPr="00DF0B9F">
              <w:rPr>
                <w:lang w:val="en-US"/>
              </w:rPr>
              <w:t>regulament</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hotărâri</w:t>
            </w:r>
            <w:proofErr w:type="spellEnd"/>
            <w:r w:rsidR="00460653" w:rsidRPr="00DF0B9F">
              <w:rPr>
                <w:lang w:val="en-US"/>
              </w:rPr>
              <w:t xml:space="preserve"> ale </w:t>
            </w:r>
            <w:proofErr w:type="spellStart"/>
            <w:r w:rsidR="00460653" w:rsidRPr="00DF0B9F">
              <w:rPr>
                <w:lang w:val="en-US"/>
              </w:rPr>
              <w:t>autorităţilor</w:t>
            </w:r>
            <w:proofErr w:type="spellEnd"/>
            <w:r w:rsidR="00C33344" w:rsidRPr="00DF0B9F">
              <w:rPr>
                <w:lang w:val="en-US"/>
              </w:rPr>
              <w:t xml:space="preserve"> </w:t>
            </w:r>
            <w:proofErr w:type="spellStart"/>
            <w:r w:rsidR="00460653" w:rsidRPr="00DF0B9F">
              <w:rPr>
                <w:lang w:val="en-US"/>
              </w:rPr>
              <w:t>administraţiei</w:t>
            </w:r>
            <w:proofErr w:type="spellEnd"/>
            <w:r w:rsidR="00460653" w:rsidRPr="00DF0B9F">
              <w:rPr>
                <w:lang w:val="en-US"/>
              </w:rPr>
              <w:t xml:space="preserve"> </w:t>
            </w:r>
            <w:proofErr w:type="spellStart"/>
            <w:r w:rsidR="00460653" w:rsidRPr="00DF0B9F">
              <w:rPr>
                <w:lang w:val="en-US"/>
              </w:rPr>
              <w:t>publice</w:t>
            </w:r>
            <w:proofErr w:type="spellEnd"/>
            <w:r w:rsidR="00460653" w:rsidRPr="00DF0B9F">
              <w:rPr>
                <w:lang w:val="en-US"/>
              </w:rPr>
              <w:t xml:space="preserve"> locale </w:t>
            </w:r>
            <w:proofErr w:type="spellStart"/>
            <w:r w:rsidR="00460653" w:rsidRPr="00DF0B9F">
              <w:rPr>
                <w:lang w:val="en-US"/>
              </w:rPr>
              <w:t>sau</w:t>
            </w:r>
            <w:proofErr w:type="spellEnd"/>
            <w:r w:rsidR="00460653" w:rsidRPr="00DF0B9F">
              <w:rPr>
                <w:lang w:val="en-US"/>
              </w:rPr>
              <w:t xml:space="preserve"> ale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organe</w:t>
            </w:r>
            <w:proofErr w:type="spellEnd"/>
            <w:r w:rsidR="00460653" w:rsidRPr="00DF0B9F">
              <w:rPr>
                <w:lang w:val="en-US"/>
              </w:rPr>
              <w:t xml:space="preserve"> locale, legal </w:t>
            </w:r>
            <w:proofErr w:type="spellStart"/>
            <w:r w:rsidR="00460653" w:rsidRPr="00DF0B9F">
              <w:rPr>
                <w:lang w:val="en-US"/>
              </w:rPr>
              <w:t>constituite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au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t>obligatoriu</w:t>
            </w:r>
            <w:proofErr w:type="spellEnd"/>
            <w:r w:rsidR="00460653" w:rsidRPr="00DF0B9F">
              <w:rPr>
                <w:lang w:val="en-US"/>
              </w:rPr>
              <w:t xml:space="preserve"> la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provoacă</w:t>
            </w:r>
            <w:proofErr w:type="spellEnd"/>
            <w:r w:rsidR="00460653" w:rsidRPr="00DF0B9F">
              <w:rPr>
                <w:lang w:val="en-US"/>
              </w:rPr>
              <w:t xml:space="preserve"> </w:t>
            </w:r>
            <w:proofErr w:type="spellStart"/>
            <w:r w:rsidR="00460653" w:rsidRPr="00DF0B9F">
              <w:rPr>
                <w:lang w:val="en-US"/>
              </w:rPr>
              <w:t>pagube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despăgubit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mărimea</w:t>
            </w:r>
            <w:proofErr w:type="spellEnd"/>
            <w:r w:rsidR="00460653" w:rsidRPr="00DF0B9F">
              <w:rPr>
                <w:lang w:val="en-US"/>
              </w:rPr>
              <w:t xml:space="preserve"> </w:t>
            </w:r>
            <w:proofErr w:type="spellStart"/>
            <w:r w:rsidR="00460653" w:rsidRPr="00DF0B9F">
              <w:rPr>
                <w:lang w:val="en-US"/>
              </w:rPr>
              <w:t>sumei</w:t>
            </w:r>
            <w:proofErr w:type="spellEnd"/>
            <w:r w:rsidR="00460653" w:rsidRPr="00DF0B9F">
              <w:rPr>
                <w:lang w:val="en-US"/>
              </w:rPr>
              <w:t xml:space="preserve"> </w:t>
            </w:r>
            <w:proofErr w:type="spellStart"/>
            <w:r w:rsidR="00460653" w:rsidRPr="00DF0B9F">
              <w:rPr>
                <w:lang w:val="en-US"/>
              </w:rPr>
              <w:t>prejudiciului</w:t>
            </w:r>
            <w:proofErr w:type="spellEnd"/>
            <w:r w:rsidR="00460653" w:rsidRPr="00DF0B9F">
              <w:rPr>
                <w:lang w:val="en-US"/>
              </w:rPr>
              <w:t xml:space="preserve">. </w:t>
            </w:r>
          </w:p>
          <w:p w14:paraId="2B049099"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10.8.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w:t>
            </w:r>
            <w:proofErr w:type="spellStart"/>
            <w:r w:rsidR="00460653" w:rsidRPr="00DF0B9F">
              <w:rPr>
                <w:lang w:val="en-US"/>
              </w:rPr>
              <w:t>const</w:t>
            </w:r>
            <w:r w:rsidR="00183D79" w:rsidRPr="00DF0B9F">
              <w:rPr>
                <w:lang w:val="en-US"/>
              </w:rPr>
              <w:t>rângerii</w:t>
            </w:r>
            <w:proofErr w:type="spellEnd"/>
            <w:r w:rsidR="00183D79" w:rsidRPr="00DF0B9F">
              <w:rPr>
                <w:lang w:val="en-US"/>
              </w:rPr>
              <w:t xml:space="preserve"> </w:t>
            </w:r>
            <w:proofErr w:type="spellStart"/>
            <w:r w:rsidR="00183D79" w:rsidRPr="00DF0B9F">
              <w:rPr>
                <w:lang w:val="en-US"/>
              </w:rPr>
              <w:t>sau</w:t>
            </w:r>
            <w:proofErr w:type="spellEnd"/>
            <w:r w:rsidR="00183D79" w:rsidRPr="00DF0B9F">
              <w:rPr>
                <w:lang w:val="en-US"/>
              </w:rPr>
              <w:t xml:space="preserve"> ale </w:t>
            </w:r>
            <w:proofErr w:type="spellStart"/>
            <w:r w:rsidR="00183D79" w:rsidRPr="00DF0B9F">
              <w:rPr>
                <w:lang w:val="en-US"/>
              </w:rPr>
              <w:t>întreruperii</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imputabile</w:t>
            </w:r>
            <w:proofErr w:type="spellEnd"/>
            <w:r w:rsidR="00460653" w:rsidRPr="00DF0B9F">
              <w:rPr>
                <w:lang w:val="en-US"/>
              </w:rPr>
              <w:t xml:space="preserve"> </w:t>
            </w:r>
            <w:proofErr w:type="spellStart"/>
            <w:r w:rsidR="00460653" w:rsidRPr="00DF0B9F">
              <w:rPr>
                <w:lang w:val="en-US"/>
              </w:rPr>
              <w:t>uneia</w:t>
            </w:r>
            <w:proofErr w:type="spellEnd"/>
            <w:r w:rsidR="00460653" w:rsidRPr="00DF0B9F">
              <w:rPr>
                <w:lang w:val="en-US"/>
              </w:rPr>
              <w:t xml:space="preserve"> </w:t>
            </w:r>
            <w:proofErr w:type="spellStart"/>
            <w:r w:rsidR="00460653" w:rsidRPr="00DF0B9F">
              <w:rPr>
                <w:lang w:val="en-US"/>
              </w:rPr>
              <w:t>dintre</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cealaltă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pretenţii</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despăgubirea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w:t>
            </w:r>
            <w:proofErr w:type="spellStart"/>
            <w:r w:rsidR="00460653" w:rsidRPr="00DF0B9F">
              <w:rPr>
                <w:lang w:val="en-US"/>
              </w:rPr>
              <w:t>intervenite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pot fi </w:t>
            </w:r>
            <w:proofErr w:type="spellStart"/>
            <w:r w:rsidR="00460653" w:rsidRPr="00DF0B9F">
              <w:rPr>
                <w:lang w:val="en-US"/>
              </w:rPr>
              <w:t>dovedite</w:t>
            </w:r>
            <w:proofErr w:type="spellEnd"/>
            <w:r w:rsidR="00460653" w:rsidRPr="00DF0B9F">
              <w:rPr>
                <w:lang w:val="en-US"/>
              </w:rPr>
              <w:t xml:space="preserve">. </w:t>
            </w:r>
          </w:p>
          <w:p w14:paraId="692C1133"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10.9.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întârzierea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w:t>
            </w:r>
            <w:r w:rsidR="0001066E" w:rsidRPr="00DF0B9F">
              <w:rPr>
                <w:lang w:val="en-US"/>
              </w:rPr>
              <w:t>ţia</w:t>
            </w:r>
            <w:proofErr w:type="spellEnd"/>
            <w:r w:rsidR="0001066E" w:rsidRPr="00DF0B9F">
              <w:rPr>
                <w:lang w:val="en-US"/>
              </w:rPr>
              <w:t xml:space="preserve"> </w:t>
            </w:r>
            <w:proofErr w:type="spellStart"/>
            <w:r w:rsidR="0001066E" w:rsidRPr="00DF0B9F">
              <w:rPr>
                <w:lang w:val="en-US"/>
              </w:rPr>
              <w:t>lucrărilor</w:t>
            </w:r>
            <w:proofErr w:type="spellEnd"/>
            <w:r w:rsidR="0001066E" w:rsidRPr="00DF0B9F">
              <w:rPr>
                <w:lang w:val="en-US"/>
              </w:rPr>
              <w:t xml:space="preserve"> </w:t>
            </w:r>
            <w:proofErr w:type="spellStart"/>
            <w:r w:rsidR="0001066E" w:rsidRPr="00DF0B9F">
              <w:rPr>
                <w:lang w:val="en-US"/>
              </w:rPr>
              <w:t>este</w:t>
            </w:r>
            <w:proofErr w:type="spellEnd"/>
            <w:r w:rsidR="0001066E" w:rsidRPr="00DF0B9F">
              <w:rPr>
                <w:lang w:val="en-US"/>
              </w:rPr>
              <w:t xml:space="preserve"> </w:t>
            </w:r>
            <w:r w:rsidR="001278C6" w:rsidRPr="00DF0B9F">
              <w:rPr>
                <w:lang w:val="en-US"/>
              </w:rPr>
              <w:t>din</w:t>
            </w:r>
            <w:r w:rsidR="0001066E" w:rsidRPr="00DF0B9F">
              <w:rPr>
                <w:lang w:val="en-US"/>
              </w:rPr>
              <w:t xml:space="preserve"> culpa </w:t>
            </w:r>
            <w:proofErr w:type="spellStart"/>
            <w:r w:rsidR="0001066E" w:rsidRPr="00DF0B9F">
              <w:rPr>
                <w:lang w:val="en-US"/>
              </w:rPr>
              <w:t>uneia</w:t>
            </w:r>
            <w:proofErr w:type="spellEnd"/>
            <w:r w:rsidR="00460653" w:rsidRPr="00DF0B9F">
              <w:rPr>
                <w:lang w:val="en-US"/>
              </w:rPr>
              <w:t xml:space="preserve"> </w:t>
            </w:r>
            <w:proofErr w:type="spellStart"/>
            <w:r w:rsidR="00460653" w:rsidRPr="00DF0B9F">
              <w:rPr>
                <w:lang w:val="en-US"/>
              </w:rPr>
              <w:t>din</w:t>
            </w:r>
            <w:r w:rsidR="0001066E" w:rsidRPr="00DF0B9F">
              <w:rPr>
                <w:lang w:val="en-US"/>
              </w:rPr>
              <w:t>tre</w:t>
            </w:r>
            <w:proofErr w:type="spellEnd"/>
            <w:r w:rsidR="00460653" w:rsidRPr="00DF0B9F">
              <w:rPr>
                <w:lang w:val="en-US"/>
              </w:rPr>
              <w:t xml:space="preserve"> </w:t>
            </w:r>
            <w:proofErr w:type="spellStart"/>
            <w:r w:rsidR="00460653" w:rsidRPr="00DF0B9F">
              <w:rPr>
                <w:lang w:val="en-US"/>
              </w:rPr>
              <w:t>părţi</w:t>
            </w:r>
            <w:r w:rsidR="0001066E" w:rsidRPr="00DF0B9F">
              <w:rPr>
                <w:lang w:val="en-US"/>
              </w:rPr>
              <w:t>le</w:t>
            </w:r>
            <w:proofErr w:type="spellEnd"/>
            <w:r w:rsidR="0001066E" w:rsidRPr="00DF0B9F">
              <w:rPr>
                <w:lang w:val="en-US"/>
              </w:rPr>
              <w:t xml:space="preserve"> </w:t>
            </w:r>
            <w:proofErr w:type="spellStart"/>
            <w:r w:rsidR="0001066E" w:rsidRPr="00DF0B9F">
              <w:rPr>
                <w:lang w:val="en-US"/>
              </w:rPr>
              <w:t>contractante</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culpabilă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plăti</w:t>
            </w:r>
            <w:proofErr w:type="spellEnd"/>
            <w:r w:rsidR="00460653" w:rsidRPr="00DF0B9F">
              <w:rPr>
                <w:lang w:val="en-US"/>
              </w:rPr>
              <w:t xml:space="preserve"> </w:t>
            </w:r>
            <w:proofErr w:type="spellStart"/>
            <w:r w:rsidR="00460653" w:rsidRPr="00DF0B9F">
              <w:rPr>
                <w:lang w:val="en-US"/>
              </w:rPr>
              <w:t>celeilalte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penalizări</w:t>
            </w:r>
            <w:proofErr w:type="spellEnd"/>
            <w:r w:rsidR="0001066E" w:rsidRPr="00DF0B9F">
              <w:rPr>
                <w:lang w:val="en-US"/>
              </w:rPr>
              <w:t xml:space="preserve"> </w:t>
            </w:r>
            <w:proofErr w:type="spellStart"/>
            <w:r w:rsidR="0001066E" w:rsidRPr="00DF0B9F">
              <w:rPr>
                <w:lang w:val="en-US"/>
              </w:rPr>
              <w:t>şi</w:t>
            </w:r>
            <w:proofErr w:type="spellEnd"/>
            <w:r w:rsidR="0001066E" w:rsidRPr="00DF0B9F">
              <w:rPr>
                <w:lang w:val="en-US"/>
              </w:rPr>
              <w:t>/</w:t>
            </w:r>
            <w:proofErr w:type="spellStart"/>
            <w:r w:rsidR="0001066E" w:rsidRPr="00DF0B9F">
              <w:rPr>
                <w:lang w:val="en-US"/>
              </w:rPr>
              <w:t>sau</w:t>
            </w:r>
            <w:proofErr w:type="spellEnd"/>
            <w:r w:rsidR="0001066E" w:rsidRPr="00DF0B9F">
              <w:rPr>
                <w:lang w:val="en-US"/>
              </w:rPr>
              <w:t xml:space="preserve"> </w:t>
            </w:r>
            <w:proofErr w:type="spellStart"/>
            <w:r w:rsidR="0001066E" w:rsidRPr="00DF0B9F">
              <w:rPr>
                <w:lang w:val="en-US"/>
              </w:rPr>
              <w:t>despăgubiri</w:t>
            </w:r>
            <w:proofErr w:type="spellEnd"/>
            <w:r w:rsidR="0001066E" w:rsidRPr="00DF0B9F">
              <w:rPr>
                <w:lang w:val="en-US"/>
              </w:rPr>
              <w:t xml:space="preserve"> </w:t>
            </w:r>
            <w:proofErr w:type="spellStart"/>
            <w:r w:rsidR="0001066E" w:rsidRPr="00DF0B9F">
              <w:rPr>
                <w:lang w:val="en-US"/>
              </w:rPr>
              <w:t>în</w:t>
            </w:r>
            <w:proofErr w:type="spellEnd"/>
            <w:r w:rsidR="0001066E" w:rsidRPr="00DF0B9F">
              <w:rPr>
                <w:lang w:val="en-US"/>
              </w:rPr>
              <w:t xml:space="preserve"> </w:t>
            </w:r>
            <w:proofErr w:type="spellStart"/>
            <w:r w:rsidR="0001066E" w:rsidRPr="00DF0B9F">
              <w:rPr>
                <w:lang w:val="en-US"/>
              </w:rPr>
              <w:t>cuantum</w:t>
            </w:r>
            <w:proofErr w:type="spellEnd"/>
            <w:r w:rsidR="0001066E" w:rsidRPr="00DF0B9F">
              <w:rPr>
                <w:lang w:val="en-US"/>
              </w:rPr>
              <w:t xml:space="preserve"> de la 0,01% </w:t>
            </w:r>
            <w:proofErr w:type="spellStart"/>
            <w:r w:rsidR="0001066E" w:rsidRPr="00DF0B9F">
              <w:rPr>
                <w:lang w:val="en-US"/>
              </w:rPr>
              <w:t>până</w:t>
            </w:r>
            <w:proofErr w:type="spellEnd"/>
            <w:r w:rsidR="0001066E" w:rsidRPr="00DF0B9F">
              <w:rPr>
                <w:lang w:val="en-US"/>
              </w:rPr>
              <w:t xml:space="preserve"> la 0,1%</w:t>
            </w:r>
            <w:r w:rsidR="00460653" w:rsidRPr="00DF0B9F">
              <w:rPr>
                <w:lang w:val="en-US"/>
              </w:rPr>
              <w:t xml:space="preserve"> din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D74B95" w:rsidRPr="00DF0B9F">
              <w:rPr>
                <w:lang w:val="en-US"/>
              </w:rPr>
              <w:t>rămase</w:t>
            </w:r>
            <w:r w:rsidR="00460653" w:rsidRPr="00DF0B9F">
              <w:rPr>
                <w:lang w:val="en-US"/>
              </w:rPr>
              <w:t>de</w:t>
            </w:r>
            <w:proofErr w:type="spellEnd"/>
            <w:r w:rsidR="00460653" w:rsidRPr="00DF0B9F">
              <w:rPr>
                <w:lang w:val="en-US"/>
              </w:rPr>
              <w:t xml:space="preserve"> </w:t>
            </w:r>
            <w:proofErr w:type="spellStart"/>
            <w:r w:rsidR="00460653" w:rsidRPr="00DF0B9F">
              <w:rPr>
                <w:lang w:val="en-US"/>
              </w:rPr>
              <w:t>executat</w:t>
            </w:r>
            <w:proofErr w:type="spellEnd"/>
            <w:r w:rsidR="00460653" w:rsidRPr="00DF0B9F">
              <w:rPr>
                <w:lang w:val="en-US"/>
              </w:rPr>
              <w:t>/</w:t>
            </w:r>
            <w:proofErr w:type="spellStart"/>
            <w:r w:rsidR="00460653" w:rsidRPr="00DF0B9F">
              <w:rPr>
                <w:lang w:val="en-US"/>
              </w:rPr>
              <w:t>neonorate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fiecare</w:t>
            </w:r>
            <w:proofErr w:type="spellEnd"/>
            <w:r w:rsidR="00460653" w:rsidRPr="00DF0B9F">
              <w:rPr>
                <w:lang w:val="en-US"/>
              </w:rPr>
              <w:t xml:space="preserve"> </w:t>
            </w:r>
            <w:proofErr w:type="spellStart"/>
            <w:r w:rsidR="00460653" w:rsidRPr="00DF0B9F">
              <w:rPr>
                <w:lang w:val="en-US"/>
              </w:rPr>
              <w:t>zi</w:t>
            </w:r>
            <w:proofErr w:type="spellEnd"/>
            <w:r w:rsidR="00460653" w:rsidRPr="00DF0B9F">
              <w:rPr>
                <w:lang w:val="en-US"/>
              </w:rPr>
              <w:t xml:space="preserve"> de </w:t>
            </w:r>
            <w:proofErr w:type="spellStart"/>
            <w:r w:rsidR="00460653" w:rsidRPr="00DF0B9F">
              <w:rPr>
                <w:lang w:val="en-US"/>
              </w:rPr>
              <w:t>întârziere</w:t>
            </w:r>
            <w:proofErr w:type="spellEnd"/>
            <w:r w:rsidR="00460653" w:rsidRPr="00DF0B9F">
              <w:rPr>
                <w:lang w:val="en-US"/>
              </w:rPr>
              <w:t xml:space="preserve">. </w:t>
            </w:r>
            <w:proofErr w:type="spellStart"/>
            <w:r w:rsidR="00460653" w:rsidRPr="00DF0B9F">
              <w:rPr>
                <w:lang w:val="en-US"/>
              </w:rPr>
              <w:t>Penalizarea</w:t>
            </w:r>
            <w:proofErr w:type="spellEnd"/>
            <w:r w:rsidR="00460653" w:rsidRPr="00DF0B9F">
              <w:rPr>
                <w:lang w:val="en-US"/>
              </w:rPr>
              <w:t xml:space="preserve"> </w:t>
            </w:r>
            <w:proofErr w:type="spellStart"/>
            <w:r w:rsidR="00460653" w:rsidRPr="00DF0B9F">
              <w:rPr>
                <w:lang w:val="en-US"/>
              </w:rPr>
              <w:t>devine</w:t>
            </w:r>
            <w:proofErr w:type="spellEnd"/>
            <w:r w:rsidR="00460653" w:rsidRPr="00DF0B9F">
              <w:rPr>
                <w:lang w:val="en-US"/>
              </w:rPr>
              <w:t xml:space="preserve"> </w:t>
            </w:r>
            <w:proofErr w:type="spellStart"/>
            <w:r w:rsidR="00460653" w:rsidRPr="00DF0B9F">
              <w:rPr>
                <w:lang w:val="en-US"/>
              </w:rPr>
              <w:t>operantă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momentul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partea</w:t>
            </w:r>
            <w:proofErr w:type="spellEnd"/>
            <w:r w:rsidR="00460653" w:rsidRPr="00DF0B9F">
              <w:rPr>
                <w:lang w:val="en-US"/>
              </w:rPr>
              <w:t xml:space="preserve"> </w:t>
            </w:r>
            <w:proofErr w:type="spellStart"/>
            <w:r w:rsidR="00BB2CB2" w:rsidRPr="00DF0B9F">
              <w:rPr>
                <w:lang w:val="en-US"/>
              </w:rPr>
              <w:t>î</w:t>
            </w:r>
            <w:r w:rsidR="00460653" w:rsidRPr="00DF0B9F">
              <w:rPr>
                <w:lang w:val="en-US"/>
              </w:rPr>
              <w:t>nculpă</w:t>
            </w:r>
            <w:proofErr w:type="spellEnd"/>
            <w:r w:rsidR="00460653" w:rsidRPr="00DF0B9F">
              <w:rPr>
                <w:lang w:val="en-US"/>
              </w:rPr>
              <w:t xml:space="preserv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intrat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întârziere</w:t>
            </w:r>
            <w:proofErr w:type="spellEnd"/>
            <w:r w:rsidR="00460653" w:rsidRPr="00DF0B9F">
              <w:rPr>
                <w:lang w:val="en-US"/>
              </w:rPr>
              <w:t xml:space="preserve">. </w:t>
            </w:r>
          </w:p>
          <w:p w14:paraId="5A9CC6A4" w14:textId="77777777" w:rsidR="00460653" w:rsidRPr="00DF0B9F" w:rsidRDefault="00D53233" w:rsidP="00E32DBF">
            <w:pPr>
              <w:pStyle w:val="af3"/>
              <w:numPr>
                <w:ilvl w:val="1"/>
                <w:numId w:val="10"/>
              </w:numPr>
              <w:tabs>
                <w:tab w:val="left" w:pos="567"/>
                <w:tab w:val="left" w:pos="1890"/>
              </w:tabs>
              <w:spacing w:line="276" w:lineRule="auto"/>
              <w:ind w:left="0" w:hanging="567"/>
              <w:rPr>
                <w:lang w:val="en-US"/>
              </w:rPr>
            </w:pPr>
            <w:r w:rsidRPr="00DF0B9F">
              <w:rPr>
                <w:lang w:val="en-US"/>
              </w:rPr>
              <w:t xml:space="preserve">10.10.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responsabil</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nici</w:t>
            </w:r>
            <w:proofErr w:type="spellEnd"/>
            <w:r w:rsidR="00460653" w:rsidRPr="00DF0B9F">
              <w:rPr>
                <w:lang w:val="en-US"/>
              </w:rPr>
              <w:t xml:space="preserve"> un </w:t>
            </w:r>
            <w:proofErr w:type="spellStart"/>
            <w:r w:rsidR="00460653" w:rsidRPr="00DF0B9F">
              <w:rPr>
                <w:lang w:val="en-US"/>
              </w:rPr>
              <w:t>fel</w:t>
            </w:r>
            <w:proofErr w:type="spellEnd"/>
            <w:r w:rsidR="00460653" w:rsidRPr="00DF0B9F">
              <w:rPr>
                <w:lang w:val="en-US"/>
              </w:rPr>
              <w:t xml:space="preserve"> de </w:t>
            </w:r>
            <w:proofErr w:type="spellStart"/>
            <w:r w:rsidR="00460653" w:rsidRPr="00DF0B9F">
              <w:rPr>
                <w:lang w:val="en-US"/>
              </w:rPr>
              <w:t>daune</w:t>
            </w:r>
            <w:r w:rsidR="00C33344" w:rsidRPr="00DF0B9F">
              <w:rPr>
                <w:lang w:val="en-US"/>
              </w:rPr>
              <w:t>-</w:t>
            </w:r>
            <w:r w:rsidR="00460653" w:rsidRPr="00DF0B9F">
              <w:rPr>
                <w:lang w:val="en-US"/>
              </w:rPr>
              <w:t>interese</w:t>
            </w:r>
            <w:proofErr w:type="spellEnd"/>
            <w:r w:rsidR="00460653" w:rsidRPr="00DF0B9F">
              <w:rPr>
                <w:lang w:val="en-US"/>
              </w:rPr>
              <w:t xml:space="preserve">, </w:t>
            </w:r>
            <w:proofErr w:type="spellStart"/>
            <w:r w:rsidR="00460653" w:rsidRPr="00DF0B9F">
              <w:rPr>
                <w:lang w:val="en-US"/>
              </w:rPr>
              <w:t>compensaţii</w:t>
            </w:r>
            <w:proofErr w:type="spellEnd"/>
            <w:r w:rsidR="00460653" w:rsidRPr="00DF0B9F">
              <w:rPr>
                <w:lang w:val="en-US"/>
              </w:rPr>
              <w:t xml:space="preserve"> </w:t>
            </w:r>
            <w:proofErr w:type="spellStart"/>
            <w:r w:rsidR="00460653" w:rsidRPr="00DF0B9F">
              <w:rPr>
                <w:lang w:val="en-US"/>
              </w:rPr>
              <w:t>plătibile</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privinţa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adus</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muncitor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angajate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cu </w:t>
            </w:r>
            <w:proofErr w:type="spellStart"/>
            <w:r w:rsidR="00460653" w:rsidRPr="00DF0B9F">
              <w:rPr>
                <w:lang w:val="en-US"/>
              </w:rPr>
              <w:t>excepţia</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rezult</w:t>
            </w:r>
            <w:r w:rsidR="00D74B95" w:rsidRPr="00DF0B9F">
              <w:rPr>
                <w:lang w:val="en-US"/>
              </w:rPr>
              <w:t>î</w:t>
            </w:r>
            <w:r w:rsidR="00460653" w:rsidRPr="00DF0B9F">
              <w:rPr>
                <w:lang w:val="en-US"/>
              </w:rPr>
              <w:t>nd</w:t>
            </w:r>
            <w:proofErr w:type="spellEnd"/>
            <w:r w:rsidR="00460653" w:rsidRPr="00DF0B9F">
              <w:rPr>
                <w:lang w:val="en-US"/>
              </w:rPr>
              <w:t xml:space="preserve"> din vina </w:t>
            </w:r>
            <w:proofErr w:type="spellStart"/>
            <w:r w:rsidR="00460653" w:rsidRPr="00DF0B9F">
              <w:rPr>
                <w:lang w:val="en-US"/>
              </w:rPr>
              <w:t>Beneficiarului</w:t>
            </w:r>
            <w:proofErr w:type="spellEnd"/>
            <w:r w:rsidR="00460653" w:rsidRPr="00DF0B9F">
              <w:rPr>
                <w:lang w:val="en-US"/>
              </w:rPr>
              <w:t xml:space="preserv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agenţilor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angajaţilor</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w:t>
            </w:r>
          </w:p>
          <w:p w14:paraId="4B7D57BF" w14:textId="77777777" w:rsidR="00460653" w:rsidRPr="00DF0B9F" w:rsidRDefault="00D53233" w:rsidP="00E32DBF">
            <w:pPr>
              <w:pStyle w:val="af3"/>
              <w:numPr>
                <w:ilvl w:val="1"/>
                <w:numId w:val="10"/>
              </w:numPr>
              <w:tabs>
                <w:tab w:val="left" w:pos="567"/>
                <w:tab w:val="left" w:pos="1890"/>
              </w:tabs>
              <w:spacing w:line="276" w:lineRule="auto"/>
              <w:ind w:left="0" w:hanging="567"/>
              <w:rPr>
                <w:lang w:val="en-US"/>
              </w:rPr>
            </w:pPr>
            <w:r w:rsidRPr="00DF0B9F">
              <w:rPr>
                <w:lang w:val="en-US"/>
              </w:rPr>
              <w:t xml:space="preserve">10.11.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w:t>
            </w:r>
            <w:r w:rsidR="00DA1062" w:rsidRPr="00DF0B9F">
              <w:rPr>
                <w:lang w:val="en-US"/>
              </w:rPr>
              <w:t>dar</w:t>
            </w:r>
            <w:proofErr w:type="spellEnd"/>
            <w:r w:rsidR="00DA1062" w:rsidRPr="00DF0B9F">
              <w:rPr>
                <w:lang w:val="en-US"/>
              </w:rPr>
              <w:t xml:space="preserve"> </w:t>
            </w:r>
            <w:proofErr w:type="spellStart"/>
            <w:r w:rsidR="00DA1062" w:rsidRPr="00DF0B9F">
              <w:rPr>
                <w:lang w:val="en-US"/>
              </w:rPr>
              <w:t>pentru</w:t>
            </w:r>
            <w:proofErr w:type="spellEnd"/>
            <w:r w:rsidR="00DA1062" w:rsidRPr="00DF0B9F">
              <w:rPr>
                <w:lang w:val="en-US"/>
              </w:rPr>
              <w:t xml:space="preserve"> </w:t>
            </w:r>
            <w:proofErr w:type="spellStart"/>
            <w:r w:rsidR="00DA1062" w:rsidRPr="00DF0B9F">
              <w:rPr>
                <w:lang w:val="en-US"/>
              </w:rPr>
              <w:t>neexecutarea</w:t>
            </w:r>
            <w:proofErr w:type="spellEnd"/>
            <w:r w:rsidR="00DA1062" w:rsidRPr="00DF0B9F">
              <w:rPr>
                <w:lang w:val="en-US"/>
              </w:rPr>
              <w:t xml:space="preserve"> </w:t>
            </w:r>
            <w:proofErr w:type="spellStart"/>
            <w:r w:rsidR="00DA1062" w:rsidRPr="00DF0B9F">
              <w:rPr>
                <w:lang w:val="en-US"/>
              </w:rPr>
              <w:t>obligaț</w:t>
            </w:r>
            <w:r w:rsidR="00460653" w:rsidRPr="00DF0B9F">
              <w:rPr>
                <w:lang w:val="en-US"/>
              </w:rPr>
              <w:t>iil</w:t>
            </w:r>
            <w:r w:rsidR="00BB2CB2" w:rsidRPr="00DF0B9F">
              <w:rPr>
                <w:lang w:val="en-US"/>
              </w:rPr>
              <w:t>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229C0FE2" w14:textId="77777777" w:rsidR="00460653" w:rsidRPr="00DF0B9F"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E32DBF">
            <w:pPr>
              <w:pStyle w:val="a"/>
              <w:numPr>
                <w:ilvl w:val="0"/>
                <w:numId w:val="10"/>
              </w:numPr>
              <w:tabs>
                <w:tab w:val="clear" w:pos="1134"/>
                <w:tab w:val="left" w:pos="3465"/>
              </w:tabs>
              <w:spacing w:line="276" w:lineRule="auto"/>
              <w:ind w:left="0"/>
              <w:contextualSpacing/>
            </w:pPr>
            <w:r w:rsidRPr="00FF430B">
              <w:rPr>
                <w:b/>
              </w:rPr>
              <w:lastRenderedPageBreak/>
              <w:t xml:space="preserve">11. </w:t>
            </w:r>
            <w:r w:rsidR="00460653" w:rsidRPr="00FF430B">
              <w:rPr>
                <w:b/>
              </w:rPr>
              <w:t>SOLUŢIONAREA LITIGIILOR</w:t>
            </w:r>
          </w:p>
          <w:p w14:paraId="7AA142C0" w14:textId="77777777" w:rsidR="00460653" w:rsidRPr="00FF430B" w:rsidRDefault="00D53233" w:rsidP="00E32DBF">
            <w:pPr>
              <w:pStyle w:val="a"/>
              <w:numPr>
                <w:ilvl w:val="1"/>
                <w:numId w:val="10"/>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E32DBF">
            <w:pPr>
              <w:pStyle w:val="a"/>
              <w:numPr>
                <w:ilvl w:val="0"/>
                <w:numId w:val="10"/>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DF0B9F" w:rsidRDefault="00D53233" w:rsidP="00D53233">
            <w:pPr>
              <w:pStyle w:val="af3"/>
              <w:tabs>
                <w:tab w:val="left" w:pos="567"/>
              </w:tabs>
              <w:spacing w:line="276" w:lineRule="auto"/>
              <w:ind w:firstLine="0"/>
              <w:rPr>
                <w:lang w:val="en-US"/>
              </w:rPr>
            </w:pPr>
            <w:r w:rsidRPr="00DF0B9F">
              <w:rPr>
                <w:lang w:val="en-US"/>
              </w:rPr>
              <w:t xml:space="preserve">12.1.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cere </w:t>
            </w:r>
            <w:proofErr w:type="spellStart"/>
            <w:r w:rsidR="00BB2CB2" w:rsidRPr="00DF0B9F">
              <w:rPr>
                <w:lang w:val="en-US"/>
              </w:rPr>
              <w:t>rezoluțiunea</w:t>
            </w:r>
            <w:proofErr w:type="spellEnd"/>
            <w:r w:rsidR="0001066E"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117B6CBC" w14:textId="77777777" w:rsidR="00460653" w:rsidRPr="00FF430B" w:rsidRDefault="00D53233" w:rsidP="00E32DBF">
            <w:pPr>
              <w:numPr>
                <w:ilvl w:val="0"/>
                <w:numId w:val="7"/>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E32DBF">
            <w:pPr>
              <w:numPr>
                <w:ilvl w:val="0"/>
                <w:numId w:val="7"/>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E32DBF">
            <w:pPr>
              <w:numPr>
                <w:ilvl w:val="0"/>
                <w:numId w:val="7"/>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DF0B9F" w:rsidRDefault="00D53233" w:rsidP="00E32DBF">
            <w:pPr>
              <w:pStyle w:val="af3"/>
              <w:numPr>
                <w:ilvl w:val="1"/>
                <w:numId w:val="10"/>
              </w:numPr>
              <w:tabs>
                <w:tab w:val="left" w:pos="567"/>
              </w:tabs>
              <w:spacing w:line="276" w:lineRule="auto"/>
              <w:ind w:left="0" w:hanging="567"/>
              <w:rPr>
                <w:lang w:val="en-US"/>
              </w:rPr>
            </w:pPr>
            <w:r w:rsidRPr="00DF0B9F">
              <w:rPr>
                <w:lang w:val="en-US"/>
              </w:rPr>
              <w:t xml:space="preserve">12.2.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cere </w:t>
            </w:r>
            <w:proofErr w:type="spellStart"/>
            <w:r w:rsidR="00BB2CB2" w:rsidRPr="00DF0B9F">
              <w:rPr>
                <w:lang w:val="en-US"/>
              </w:rPr>
              <w:t>rezoluțiunea</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42D1FABA" w14:textId="77777777" w:rsidR="00460653" w:rsidRPr="00FF430B" w:rsidRDefault="007323B6" w:rsidP="00E32DBF">
            <w:pPr>
              <w:pStyle w:val="a"/>
              <w:numPr>
                <w:ilvl w:val="0"/>
                <w:numId w:val="9"/>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E32DBF">
            <w:pPr>
              <w:pStyle w:val="a"/>
              <w:numPr>
                <w:ilvl w:val="0"/>
                <w:numId w:val="9"/>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E32DBF">
            <w:pPr>
              <w:pStyle w:val="a"/>
              <w:numPr>
                <w:ilvl w:val="0"/>
                <w:numId w:val="9"/>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E32DBF">
            <w:pPr>
              <w:pStyle w:val="a"/>
              <w:numPr>
                <w:ilvl w:val="0"/>
                <w:numId w:val="9"/>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12.3. </w:t>
            </w:r>
            <w:proofErr w:type="spellStart"/>
            <w:r w:rsidR="00460653" w:rsidRPr="00DF0B9F">
              <w:rPr>
                <w:lang w:val="en-US"/>
              </w:rPr>
              <w:t>Contractul</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BB2CB2" w:rsidRPr="00DF0B9F">
              <w:rPr>
                <w:lang w:val="en-US"/>
              </w:rPr>
              <w:t>rezolvit</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comunica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roofErr w:type="spellStart"/>
            <w:r w:rsidR="00460653" w:rsidRPr="00DF0B9F">
              <w:rPr>
                <w:lang w:val="en-US"/>
              </w:rPr>
              <w:t>cele</w:t>
            </w:r>
            <w:r w:rsidRPr="00DF0B9F">
              <w:rPr>
                <w:lang w:val="en-US"/>
              </w:rPr>
              <w:t>i</w:t>
            </w:r>
            <w:r w:rsidR="00460653" w:rsidRPr="00DF0B9F">
              <w:rPr>
                <w:lang w:val="en-US"/>
              </w:rPr>
              <w:t>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15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indicate la </w:t>
            </w:r>
            <w:proofErr w:type="spellStart"/>
            <w:r w:rsidR="00460653" w:rsidRPr="00DF0B9F">
              <w:rPr>
                <w:lang w:val="en-US"/>
              </w:rPr>
              <w:t>punctele</w:t>
            </w:r>
            <w:proofErr w:type="spellEnd"/>
            <w:r w:rsidR="00460653" w:rsidRPr="00DF0B9F">
              <w:rPr>
                <w:lang w:val="en-US"/>
              </w:rPr>
              <w:t xml:space="preserve"> 1</w:t>
            </w:r>
            <w:r w:rsidR="00D379F6" w:rsidRPr="00DF0B9F">
              <w:rPr>
                <w:lang w:val="en-US"/>
              </w:rPr>
              <w:t>2</w:t>
            </w:r>
            <w:r w:rsidR="00460653" w:rsidRPr="00DF0B9F">
              <w:rPr>
                <w:lang w:val="en-US"/>
              </w:rPr>
              <w:t xml:space="preserve">.1 </w:t>
            </w:r>
            <w:proofErr w:type="spellStart"/>
            <w:r w:rsidR="00460653" w:rsidRPr="00DF0B9F">
              <w:rPr>
                <w:lang w:val="en-US"/>
              </w:rPr>
              <w:t>şi</w:t>
            </w:r>
            <w:proofErr w:type="spellEnd"/>
            <w:r w:rsidR="00460653" w:rsidRPr="00DF0B9F">
              <w:rPr>
                <w:lang w:val="en-US"/>
              </w:rPr>
              <w:t xml:space="preserve"> 1</w:t>
            </w:r>
            <w:r w:rsidR="00D379F6" w:rsidRPr="00DF0B9F">
              <w:rPr>
                <w:lang w:val="en-US"/>
              </w:rPr>
              <w:t>2</w:t>
            </w:r>
            <w:r w:rsidR="00460653" w:rsidRPr="00DF0B9F">
              <w:rPr>
                <w:lang w:val="en-US"/>
              </w:rPr>
              <w:t xml:space="preserve">.2 din </w:t>
            </w:r>
            <w:proofErr w:type="spellStart"/>
            <w:r w:rsidR="00460653" w:rsidRPr="00DF0B9F">
              <w:rPr>
                <w:lang w:val="en-US"/>
              </w:rPr>
              <w:t>prezentul</w:t>
            </w:r>
            <w:proofErr w:type="spellEnd"/>
            <w:r w:rsidR="00460653" w:rsidRPr="00DF0B9F">
              <w:rPr>
                <w:lang w:val="en-US"/>
              </w:rPr>
              <w:t xml:space="preserve"> contract.  </w:t>
            </w:r>
          </w:p>
          <w:p w14:paraId="40D783CE"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de </w:t>
            </w:r>
            <w:proofErr w:type="spellStart"/>
            <w:r w:rsidR="00BB2CB2" w:rsidRPr="00DF0B9F">
              <w:rPr>
                <w:lang w:val="en-US"/>
              </w:rPr>
              <w:t>rezoluțiune</w:t>
            </w:r>
            <w:r w:rsidR="00460653" w:rsidRPr="00DF0B9F">
              <w:rPr>
                <w:lang w:val="en-US"/>
              </w:rPr>
              <w:t>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w:t>
            </w:r>
            <w:proofErr w:type="spellStart"/>
            <w:r w:rsidR="00460653" w:rsidRPr="00DF0B9F">
              <w:rPr>
                <w:lang w:val="en-US"/>
              </w:rPr>
              <w:t>recepţia</w:t>
            </w:r>
            <w:proofErr w:type="spellEnd"/>
            <w:r w:rsidR="00460653" w:rsidRPr="00DF0B9F">
              <w:rPr>
                <w:lang w:val="en-US"/>
              </w:rPr>
              <w:t xml:space="preserve"> </w:t>
            </w:r>
            <w:proofErr w:type="spellStart"/>
            <w:r w:rsidR="00460653" w:rsidRPr="00DF0B9F">
              <w:rPr>
                <w:lang w:val="en-US"/>
              </w:rPr>
              <w:t>cantitativă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calitativ</w:t>
            </w:r>
            <w:r w:rsidR="00D74B95" w:rsidRPr="00DF0B9F">
              <w:rPr>
                <w:lang w:val="en-US"/>
              </w:rPr>
              <w:t>ă</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D74B95" w:rsidRPr="00DF0B9F">
              <w:rPr>
                <w:lang w:val="en-US"/>
              </w:rPr>
              <w:t>,</w:t>
            </w:r>
            <w:r w:rsidR="00C33344" w:rsidRPr="00DF0B9F">
              <w:rPr>
                <w:lang w:val="en-US"/>
              </w:rPr>
              <w:t xml:space="preserve"> </w:t>
            </w:r>
            <w:proofErr w:type="spellStart"/>
            <w:r w:rsidR="00D74B95" w:rsidRPr="00DF0B9F">
              <w:rPr>
                <w:lang w:val="en-US"/>
              </w:rPr>
              <w:t>în</w:t>
            </w:r>
            <w:proofErr w:type="spellEnd"/>
            <w:r w:rsidR="00D74B95" w:rsidRPr="00DF0B9F">
              <w:rPr>
                <w:lang w:val="en-US"/>
              </w:rPr>
              <w:t xml:space="preserve"> maximum 15 </w:t>
            </w:r>
            <w:proofErr w:type="spellStart"/>
            <w:r w:rsidR="00D74B95" w:rsidRPr="00DF0B9F">
              <w:rPr>
                <w:lang w:val="en-US"/>
              </w:rPr>
              <w:t>zile</w:t>
            </w:r>
            <w:proofErr w:type="spellEnd"/>
            <w:r w:rsidR="00D74B95" w:rsidRPr="00DF0B9F">
              <w:rPr>
                <w:lang w:val="en-US"/>
              </w:rPr>
              <w:t xml:space="preserve"> de la data </w:t>
            </w:r>
            <w:proofErr w:type="spellStart"/>
            <w:r w:rsidR="00BB2CB2" w:rsidRPr="00DF0B9F">
              <w:rPr>
                <w:lang w:val="en-US"/>
              </w:rPr>
              <w:t>rezoluțiunii</w:t>
            </w:r>
            <w:proofErr w:type="spellEnd"/>
            <w:r w:rsidR="00C33344" w:rsidRPr="00DF0B9F">
              <w:rPr>
                <w:lang w:val="en-US"/>
              </w:rPr>
              <w:t xml:space="preserve"> </w:t>
            </w:r>
            <w:proofErr w:type="spellStart"/>
            <w:r w:rsidR="00D74B95" w:rsidRPr="00DF0B9F">
              <w:rPr>
                <w:lang w:val="en-US"/>
              </w:rPr>
              <w:t>contractului</w:t>
            </w:r>
            <w:proofErr w:type="spellEnd"/>
            <w:r w:rsidR="00D74B95" w:rsidRPr="00DF0B9F">
              <w:rPr>
                <w:lang w:val="en-US"/>
              </w:rPr>
              <w:t>.</w:t>
            </w:r>
          </w:p>
          <w:p w14:paraId="26E83AD9"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12.5.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BB2CB2" w:rsidRPr="00DF0B9F">
              <w:rPr>
                <w:lang w:val="en-US"/>
              </w:rPr>
              <w:t>rezoluțiunii</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întocmi</w:t>
            </w:r>
            <w:proofErr w:type="spellEnd"/>
            <w:r w:rsidR="00460653" w:rsidRPr="00DF0B9F">
              <w:rPr>
                <w:lang w:val="en-US"/>
              </w:rPr>
              <w:t xml:space="preserve"> </w:t>
            </w:r>
            <w:proofErr w:type="spellStart"/>
            <w:r w:rsidR="00460653" w:rsidRPr="00DF0B9F">
              <w:rPr>
                <w:lang w:val="en-US"/>
              </w:rPr>
              <w:t>situaţia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efectiv</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inventarul</w:t>
            </w:r>
            <w:proofErr w:type="spellEnd"/>
            <w:r w:rsidR="00460653" w:rsidRPr="00DF0B9F">
              <w:rPr>
                <w:lang w:val="en-US"/>
              </w:rPr>
              <w:t xml:space="preserve"> </w:t>
            </w:r>
            <w:proofErr w:type="spellStart"/>
            <w:r w:rsidR="00460653" w:rsidRPr="00DF0B9F">
              <w:rPr>
                <w:lang w:val="en-US"/>
              </w:rPr>
              <w:t>materialelor</w:t>
            </w:r>
            <w:proofErr w:type="spellEnd"/>
            <w:r w:rsidR="00460653" w:rsidRPr="00DF0B9F">
              <w:rPr>
                <w:lang w:val="en-US"/>
              </w:rPr>
              <w:t xml:space="preserve">, </w:t>
            </w:r>
            <w:proofErr w:type="spellStart"/>
            <w:r w:rsidR="00460653" w:rsidRPr="00DF0B9F">
              <w:rPr>
                <w:lang w:val="en-US"/>
              </w:rPr>
              <w:t>utilajelor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care se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stabili</w:t>
            </w:r>
            <w:proofErr w:type="spellEnd"/>
            <w:r w:rsidR="00460653" w:rsidRPr="00DF0B9F">
              <w:rPr>
                <w:lang w:val="en-US"/>
              </w:rPr>
              <w:t xml:space="preserve"> </w:t>
            </w:r>
            <w:proofErr w:type="spellStart"/>
            <w:r w:rsidR="00460653" w:rsidRPr="00DF0B9F">
              <w:rPr>
                <w:lang w:val="en-US"/>
              </w:rPr>
              <w:t>sumele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pe care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suporte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din vina </w:t>
            </w:r>
            <w:proofErr w:type="spellStart"/>
            <w:r w:rsidR="00460653" w:rsidRPr="00DF0B9F">
              <w:rPr>
                <w:lang w:val="en-US"/>
              </w:rPr>
              <w:t>căruia</w:t>
            </w:r>
            <w:proofErr w:type="spellEnd"/>
            <w:r w:rsidR="00460653" w:rsidRPr="00DF0B9F">
              <w:rPr>
                <w:lang w:val="en-US"/>
              </w:rPr>
              <w:t xml:space="preserve"> s-a </w:t>
            </w:r>
            <w:proofErr w:type="spellStart"/>
            <w:r w:rsidR="00BB2CB2" w:rsidRPr="00DF0B9F">
              <w:rPr>
                <w:lang w:val="en-US"/>
              </w:rPr>
              <w:t>rezolvit</w:t>
            </w:r>
            <w:proofErr w:type="spellEnd"/>
            <w:r w:rsidR="00C33344" w:rsidRPr="00DF0B9F">
              <w:rPr>
                <w:lang w:val="en-US"/>
              </w:rPr>
              <w:t xml:space="preserve"> </w:t>
            </w:r>
            <w:proofErr w:type="spellStart"/>
            <w:r w:rsidR="00460653" w:rsidRPr="00DF0B9F">
              <w:rPr>
                <w:lang w:val="en-US"/>
              </w:rPr>
              <w:t>contractul</w:t>
            </w:r>
            <w:proofErr w:type="spellEnd"/>
            <w:r w:rsidR="00460653" w:rsidRPr="00DF0B9F">
              <w:rPr>
                <w:lang w:val="en-US"/>
              </w:rPr>
              <w:t xml:space="preserve">. </w:t>
            </w:r>
          </w:p>
          <w:p w14:paraId="36265579"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12.6.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rez</w:t>
            </w:r>
            <w:r w:rsidR="00892A6D" w:rsidRPr="00DF0B9F">
              <w:rPr>
                <w:lang w:val="en-US"/>
              </w:rPr>
              <w:t>oluțiunea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continua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respectarea</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
          <w:p w14:paraId="77A9D719" w14:textId="77777777" w:rsidR="00E22640" w:rsidRPr="00DF0B9F" w:rsidRDefault="00E22640" w:rsidP="00E22640">
            <w:pPr>
              <w:pStyle w:val="af3"/>
              <w:tabs>
                <w:tab w:val="left" w:pos="567"/>
                <w:tab w:val="left" w:pos="2070"/>
              </w:tabs>
              <w:ind w:firstLine="0"/>
              <w:rPr>
                <w:lang w:val="en-US"/>
              </w:rPr>
            </w:pPr>
            <w:r w:rsidRPr="00DF0B9F">
              <w:rPr>
                <w:lang w:val="en-US"/>
              </w:rPr>
              <w:t xml:space="preserve">12.7. </w:t>
            </w:r>
            <w:proofErr w:type="spellStart"/>
            <w:r w:rsidRPr="00DF0B9F">
              <w:rPr>
                <w:lang w:val="en-US"/>
              </w:rPr>
              <w:t>Cazuri</w:t>
            </w:r>
            <w:proofErr w:type="spellEnd"/>
            <w:r w:rsidRPr="00DF0B9F">
              <w:rPr>
                <w:lang w:val="en-US"/>
              </w:rPr>
              <w:t xml:space="preserve"> </w:t>
            </w:r>
            <w:proofErr w:type="spellStart"/>
            <w:r w:rsidRPr="00DF0B9F">
              <w:rPr>
                <w:lang w:val="en-US"/>
              </w:rPr>
              <w:t>specifice</w:t>
            </w:r>
            <w:proofErr w:type="spellEnd"/>
            <w:r w:rsidRPr="00DF0B9F">
              <w:rPr>
                <w:lang w:val="en-US"/>
              </w:rPr>
              <w:t xml:space="preserve"> de </w:t>
            </w:r>
            <w:proofErr w:type="spellStart"/>
            <w:r w:rsidRPr="00DF0B9F">
              <w:rPr>
                <w:lang w:val="en-US"/>
              </w:rPr>
              <w:t>încetare</w:t>
            </w:r>
            <w:proofErr w:type="spellEnd"/>
            <w:r w:rsidRPr="00DF0B9F">
              <w:rPr>
                <w:lang w:val="en-US"/>
              </w:rPr>
              <w:t xml:space="preserve"> a </w:t>
            </w:r>
            <w:proofErr w:type="spellStart"/>
            <w:r w:rsidRPr="00DF0B9F">
              <w:rPr>
                <w:lang w:val="en-US"/>
              </w:rPr>
              <w:t>contractului</w:t>
            </w:r>
            <w:proofErr w:type="spellEnd"/>
            <w:r w:rsidRPr="00DF0B9F">
              <w:rPr>
                <w:lang w:val="en-US"/>
              </w:rPr>
              <w:t xml:space="preserve">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w:t>
            </w:r>
          </w:p>
          <w:p w14:paraId="49ADD99C" w14:textId="15DBE3A9" w:rsidR="00E22640" w:rsidRPr="00DF0B9F" w:rsidRDefault="00E22640" w:rsidP="00E22640">
            <w:pPr>
              <w:pStyle w:val="af3"/>
              <w:tabs>
                <w:tab w:val="left" w:pos="567"/>
                <w:tab w:val="left" w:pos="2070"/>
              </w:tabs>
              <w:ind w:firstLine="284"/>
              <w:rPr>
                <w:lang w:val="en-US"/>
              </w:rPr>
            </w:pPr>
            <w:r w:rsidRPr="00DF0B9F">
              <w:rPr>
                <w:lang w:val="en-US"/>
              </w:rPr>
              <w:t xml:space="preserve">     </w:t>
            </w:r>
            <w:proofErr w:type="spellStart"/>
            <w:r w:rsidR="00F168DC" w:rsidRPr="00DF0B9F">
              <w:rPr>
                <w:lang w:val="en-US"/>
              </w:rPr>
              <w:t>Beneficiarul</w:t>
            </w:r>
            <w:proofErr w:type="spellEnd"/>
            <w:r w:rsidRPr="00DF0B9F">
              <w:rPr>
                <w:lang w:val="en-US"/>
              </w:rPr>
              <w:t xml:space="preserve"> are </w:t>
            </w:r>
            <w:proofErr w:type="spellStart"/>
            <w:r w:rsidRPr="00DF0B9F">
              <w:rPr>
                <w:lang w:val="en-US"/>
              </w:rPr>
              <w:t>dreptul</w:t>
            </w:r>
            <w:proofErr w:type="spellEnd"/>
            <w:r w:rsidRPr="00DF0B9F">
              <w:rPr>
                <w:lang w:val="en-US"/>
              </w:rPr>
              <w:t xml:space="preserve"> de a </w:t>
            </w:r>
            <w:proofErr w:type="spellStart"/>
            <w:r w:rsidR="0060188C" w:rsidRPr="00DF0B9F">
              <w:rPr>
                <w:lang w:val="en-US"/>
              </w:rPr>
              <w:t>rezolvi</w:t>
            </w:r>
            <w:proofErr w:type="spellEnd"/>
            <w:r w:rsidR="00C33344" w:rsidRPr="00DF0B9F">
              <w:rPr>
                <w:lang w:val="en-US"/>
              </w:rPr>
              <w:t xml:space="preserve"> </w:t>
            </w:r>
            <w:r w:rsidRPr="00DF0B9F">
              <w:rPr>
                <w:lang w:val="en-US"/>
              </w:rPr>
              <w:t xml:space="preserve">unilateral un contract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perioada</w:t>
            </w:r>
            <w:proofErr w:type="spellEnd"/>
            <w:r w:rsidRPr="00DF0B9F">
              <w:rPr>
                <w:lang w:val="en-US"/>
              </w:rPr>
              <w:t xml:space="preserve"> de </w:t>
            </w:r>
            <w:proofErr w:type="spellStart"/>
            <w:r w:rsidRPr="00DF0B9F">
              <w:rPr>
                <w:lang w:val="en-US"/>
              </w:rPr>
              <w:t>valabilitate</w:t>
            </w:r>
            <w:proofErr w:type="spellEnd"/>
            <w:r w:rsidRPr="00DF0B9F">
              <w:rPr>
                <w:lang w:val="en-US"/>
              </w:rPr>
              <w:t xml:space="preserve"> </w:t>
            </w:r>
            <w:proofErr w:type="gramStart"/>
            <w:r w:rsidRPr="00DF0B9F">
              <w:rPr>
                <w:lang w:val="en-US"/>
              </w:rPr>
              <w:t>a</w:t>
            </w:r>
            <w:proofErr w:type="gramEnd"/>
            <w:r w:rsidRPr="00DF0B9F">
              <w:rPr>
                <w:lang w:val="en-US"/>
              </w:rPr>
              <w:t xml:space="preserve"> </w:t>
            </w:r>
            <w:proofErr w:type="spellStart"/>
            <w:r w:rsidRPr="00DF0B9F">
              <w:rPr>
                <w:lang w:val="en-US"/>
              </w:rPr>
              <w:t>acestuia</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următoarele</w:t>
            </w:r>
            <w:proofErr w:type="spellEnd"/>
            <w:r w:rsidRPr="00DF0B9F">
              <w:rPr>
                <w:lang w:val="en-US"/>
              </w:rPr>
              <w:t xml:space="preserve"> </w:t>
            </w:r>
            <w:proofErr w:type="spellStart"/>
            <w:r w:rsidRPr="00DF0B9F">
              <w:rPr>
                <w:lang w:val="en-US"/>
              </w:rPr>
              <w:t>situaţii</w:t>
            </w:r>
            <w:proofErr w:type="spellEnd"/>
            <w:r w:rsidRPr="00DF0B9F">
              <w:rPr>
                <w:lang w:val="en-US"/>
              </w:rPr>
              <w:t>:</w:t>
            </w:r>
          </w:p>
          <w:p w14:paraId="2D821582" w14:textId="57F8FC30" w:rsidR="00E22640" w:rsidRPr="00DF0B9F" w:rsidRDefault="00E22640" w:rsidP="00E22640">
            <w:pPr>
              <w:pStyle w:val="af3"/>
              <w:tabs>
                <w:tab w:val="left" w:pos="567"/>
                <w:tab w:val="left" w:pos="2070"/>
              </w:tabs>
              <w:rPr>
                <w:lang w:val="en-US"/>
              </w:rPr>
            </w:pPr>
            <w:r w:rsidRPr="00DF0B9F">
              <w:rPr>
                <w:lang w:val="en-US"/>
              </w:rPr>
              <w:t xml:space="preserve">    a) </w:t>
            </w:r>
            <w:proofErr w:type="spellStart"/>
            <w:r w:rsidRPr="00DF0B9F">
              <w:rPr>
                <w:lang w:val="en-US"/>
              </w:rPr>
              <w:t>contractantul</w:t>
            </w:r>
            <w:proofErr w:type="spellEnd"/>
            <w:r w:rsidRPr="00DF0B9F">
              <w:rPr>
                <w:lang w:val="en-US"/>
              </w:rPr>
              <w:t xml:space="preserve"> se </w:t>
            </w:r>
            <w:proofErr w:type="spellStart"/>
            <w:r w:rsidRPr="00DF0B9F">
              <w:rPr>
                <w:lang w:val="en-US"/>
              </w:rPr>
              <w:t>afla</w:t>
            </w:r>
            <w:proofErr w:type="spellEnd"/>
            <w:r w:rsidRPr="00DF0B9F">
              <w:rPr>
                <w:lang w:val="en-US"/>
              </w:rPr>
              <w:t xml:space="preserve">, la </w:t>
            </w:r>
            <w:proofErr w:type="spellStart"/>
            <w:r w:rsidRPr="00DF0B9F">
              <w:rPr>
                <w:lang w:val="en-US"/>
              </w:rPr>
              <w:t>momentul</w:t>
            </w:r>
            <w:proofErr w:type="spellEnd"/>
            <w:r w:rsidRPr="00DF0B9F">
              <w:rPr>
                <w:lang w:val="en-US"/>
              </w:rPr>
              <w:t xml:space="preserve"> </w:t>
            </w:r>
            <w:proofErr w:type="spellStart"/>
            <w:r w:rsidRPr="00DF0B9F">
              <w:rPr>
                <w:lang w:val="en-US"/>
              </w:rPr>
              <w:t>atribuirii</w:t>
            </w:r>
            <w:proofErr w:type="spellEnd"/>
            <w:r w:rsidRPr="00DF0B9F">
              <w:rPr>
                <w:lang w:val="en-US"/>
              </w:rPr>
              <w:t xml:space="preserve"> </w:t>
            </w:r>
            <w:proofErr w:type="spellStart"/>
            <w:r w:rsidRPr="00DF0B9F">
              <w:rPr>
                <w:lang w:val="en-US"/>
              </w:rPr>
              <w:t>lui</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situaţiile</w:t>
            </w:r>
            <w:proofErr w:type="spellEnd"/>
            <w:r w:rsidRPr="00DF0B9F">
              <w:rPr>
                <w:lang w:val="en-US"/>
              </w:rPr>
              <w:t xml:space="preserve"> care </w:t>
            </w:r>
            <w:proofErr w:type="spellStart"/>
            <w:r w:rsidRPr="00DF0B9F">
              <w:rPr>
                <w:lang w:val="en-US"/>
              </w:rPr>
              <w:t>ar</w:t>
            </w:r>
            <w:proofErr w:type="spellEnd"/>
            <w:r w:rsidRPr="00DF0B9F">
              <w:rPr>
                <w:lang w:val="en-US"/>
              </w:rPr>
              <w:t xml:space="preserve"> fi </w:t>
            </w:r>
            <w:proofErr w:type="spellStart"/>
            <w:r w:rsidRPr="00DF0B9F">
              <w:rPr>
                <w:lang w:val="en-US"/>
              </w:rPr>
              <w:t>determinat</w:t>
            </w:r>
            <w:proofErr w:type="spellEnd"/>
            <w:r w:rsidRPr="00DF0B9F">
              <w:rPr>
                <w:lang w:val="en-US"/>
              </w:rPr>
              <w:t xml:space="preserve"> </w:t>
            </w:r>
            <w:proofErr w:type="spellStart"/>
            <w:r w:rsidRPr="00DF0B9F">
              <w:rPr>
                <w:lang w:val="en-US"/>
              </w:rPr>
              <w:t>excluderea</w:t>
            </w:r>
            <w:proofErr w:type="spellEnd"/>
            <w:r w:rsidRPr="00DF0B9F">
              <w:rPr>
                <w:lang w:val="en-US"/>
              </w:rPr>
              <w:t xml:space="preserve"> </w:t>
            </w:r>
            <w:proofErr w:type="spellStart"/>
            <w:r w:rsidRPr="00DF0B9F">
              <w:rPr>
                <w:lang w:val="en-US"/>
              </w:rPr>
              <w:t>sa</w:t>
            </w:r>
            <w:proofErr w:type="spellEnd"/>
            <w:r w:rsidRPr="00DF0B9F">
              <w:rPr>
                <w:lang w:val="en-US"/>
              </w:rPr>
              <w:t xml:space="preserve"> din </w:t>
            </w:r>
            <w:proofErr w:type="spellStart"/>
            <w:r w:rsidRPr="00DF0B9F">
              <w:rPr>
                <w:lang w:val="en-US"/>
              </w:rPr>
              <w:t>proce</w:t>
            </w:r>
            <w:r w:rsidR="00C33344" w:rsidRPr="00DF0B9F">
              <w:rPr>
                <w:lang w:val="en-US"/>
              </w:rPr>
              <w:t>dura</w:t>
            </w:r>
            <w:proofErr w:type="spellEnd"/>
            <w:r w:rsidR="00C33344" w:rsidRPr="00DF0B9F">
              <w:rPr>
                <w:lang w:val="en-US"/>
              </w:rPr>
              <w:t xml:space="preserve"> de </w:t>
            </w:r>
            <w:proofErr w:type="spellStart"/>
            <w:r w:rsidR="00C33344" w:rsidRPr="00DF0B9F">
              <w:rPr>
                <w:lang w:val="en-US"/>
              </w:rPr>
              <w:t>atribuire</w:t>
            </w:r>
            <w:proofErr w:type="spellEnd"/>
            <w:r w:rsidR="00C33344" w:rsidRPr="00DF0B9F">
              <w:rPr>
                <w:lang w:val="en-US"/>
              </w:rPr>
              <w:t xml:space="preserve"> </w:t>
            </w:r>
            <w:proofErr w:type="spellStart"/>
            <w:r w:rsidR="00C33344" w:rsidRPr="00DF0B9F">
              <w:rPr>
                <w:lang w:val="en-US"/>
              </w:rPr>
              <w:t>potrivit</w:t>
            </w:r>
            <w:proofErr w:type="spellEnd"/>
            <w:r w:rsidR="00C33344" w:rsidRPr="00DF0B9F">
              <w:rPr>
                <w:lang w:val="en-US"/>
              </w:rPr>
              <w:t xml:space="preserve"> art.</w:t>
            </w:r>
            <w:r w:rsidR="00DF4DCF" w:rsidRPr="00DF0B9F">
              <w:rPr>
                <w:lang w:val="en-US"/>
              </w:rPr>
              <w:t xml:space="preserve"> </w:t>
            </w:r>
            <w:r w:rsidRPr="00DF0B9F">
              <w:rPr>
                <w:lang w:val="en-US"/>
              </w:rPr>
              <w:t>19</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FF5CB2"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727FDBEA" w14:textId="16282731" w:rsidR="00E22640" w:rsidRPr="00DF0B9F" w:rsidRDefault="00E22640" w:rsidP="00E22640">
            <w:pPr>
              <w:pStyle w:val="af3"/>
              <w:tabs>
                <w:tab w:val="left" w:pos="567"/>
                <w:tab w:val="left" w:pos="2070"/>
              </w:tabs>
              <w:rPr>
                <w:lang w:val="en-US"/>
              </w:rPr>
            </w:pPr>
            <w:r w:rsidRPr="00DF0B9F">
              <w:rPr>
                <w:lang w:val="en-US"/>
              </w:rPr>
              <w:t xml:space="preserve">    b) </w:t>
            </w:r>
            <w:proofErr w:type="spellStart"/>
            <w:r w:rsidRPr="00DF0B9F">
              <w:rPr>
                <w:lang w:val="en-US"/>
              </w:rPr>
              <w:t>contractul</w:t>
            </w:r>
            <w:proofErr w:type="spellEnd"/>
            <w:r w:rsidRPr="00DF0B9F">
              <w:rPr>
                <w:lang w:val="en-US"/>
              </w:rPr>
              <w:t xml:space="preserve"> a </w:t>
            </w:r>
            <w:proofErr w:type="spellStart"/>
            <w:r w:rsidRPr="00DF0B9F">
              <w:rPr>
                <w:lang w:val="en-US"/>
              </w:rPr>
              <w:t>făcut</w:t>
            </w:r>
            <w:proofErr w:type="spellEnd"/>
            <w:r w:rsidRPr="00DF0B9F">
              <w:rPr>
                <w:lang w:val="en-US"/>
              </w:rPr>
              <w:t xml:space="preserve"> </w:t>
            </w:r>
            <w:proofErr w:type="spellStart"/>
            <w:r w:rsidRPr="00DF0B9F">
              <w:rPr>
                <w:lang w:val="en-US"/>
              </w:rPr>
              <w:t>obiectul</w:t>
            </w:r>
            <w:proofErr w:type="spellEnd"/>
            <w:r w:rsidRPr="00DF0B9F">
              <w:rPr>
                <w:lang w:val="en-US"/>
              </w:rPr>
              <w:t xml:space="preserve"> </w:t>
            </w:r>
            <w:proofErr w:type="spellStart"/>
            <w:r w:rsidRPr="00DF0B9F">
              <w:rPr>
                <w:lang w:val="en-US"/>
              </w:rPr>
              <w:t>unei</w:t>
            </w:r>
            <w:proofErr w:type="spellEnd"/>
            <w:r w:rsidRPr="00DF0B9F">
              <w:rPr>
                <w:lang w:val="en-US"/>
              </w:rPr>
              <w:t xml:space="preserve"> </w:t>
            </w:r>
            <w:proofErr w:type="spellStart"/>
            <w:r w:rsidRPr="00DF0B9F">
              <w:rPr>
                <w:lang w:val="en-US"/>
              </w:rPr>
              <w:t>modificări</w:t>
            </w:r>
            <w:proofErr w:type="spellEnd"/>
            <w:r w:rsidRPr="00DF0B9F">
              <w:rPr>
                <w:lang w:val="en-US"/>
              </w:rPr>
              <w:t xml:space="preserve"> </w:t>
            </w:r>
            <w:proofErr w:type="spellStart"/>
            <w:r w:rsidRPr="00DF0B9F">
              <w:rPr>
                <w:lang w:val="en-US"/>
              </w:rPr>
              <w:t>substanțiale</w:t>
            </w:r>
            <w:proofErr w:type="spellEnd"/>
            <w:r w:rsidRPr="00DF0B9F">
              <w:rPr>
                <w:lang w:val="en-US"/>
              </w:rPr>
              <w:t xml:space="preserve"> care </w:t>
            </w:r>
            <w:proofErr w:type="spellStart"/>
            <w:r w:rsidRPr="00DF0B9F">
              <w:rPr>
                <w:lang w:val="en-US"/>
              </w:rPr>
              <w:t>necesita</w:t>
            </w:r>
            <w:proofErr w:type="spellEnd"/>
            <w:r w:rsidRPr="00DF0B9F">
              <w:rPr>
                <w:lang w:val="en-US"/>
              </w:rPr>
              <w:t xml:space="preserve"> o </w:t>
            </w:r>
            <w:proofErr w:type="spellStart"/>
            <w:r w:rsidRPr="00DF0B9F">
              <w:rPr>
                <w:lang w:val="en-US"/>
              </w:rPr>
              <w:t>nouă</w:t>
            </w:r>
            <w:proofErr w:type="spellEnd"/>
            <w:r w:rsidRPr="00DF0B9F">
              <w:rPr>
                <w:lang w:val="en-US"/>
              </w:rPr>
              <w:t xml:space="preserve"> </w:t>
            </w:r>
            <w:proofErr w:type="spellStart"/>
            <w:r w:rsidRPr="00DF0B9F">
              <w:rPr>
                <w:lang w:val="en-US"/>
              </w:rPr>
              <w:t>procedură</w:t>
            </w:r>
            <w:proofErr w:type="spellEnd"/>
            <w:r w:rsidRPr="00DF0B9F">
              <w:rPr>
                <w:lang w:val="en-US"/>
              </w:rPr>
              <w:t xml:space="preserve"> de </w:t>
            </w:r>
            <w:proofErr w:type="spellStart"/>
            <w:r w:rsidRPr="00DF0B9F">
              <w:rPr>
                <w:lang w:val="en-US"/>
              </w:rPr>
              <w:t>achiziție</w:t>
            </w:r>
            <w:proofErr w:type="spellEnd"/>
            <w:r w:rsidRPr="00DF0B9F">
              <w:rPr>
                <w:lang w:val="en-US"/>
              </w:rPr>
              <w:t xml:space="preserve"> </w:t>
            </w:r>
            <w:proofErr w:type="spellStart"/>
            <w:r w:rsidRPr="00DF0B9F">
              <w:rPr>
                <w:lang w:val="en-US"/>
              </w:rPr>
              <w:t>publică</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conformitate</w:t>
            </w:r>
            <w:proofErr w:type="spellEnd"/>
            <w:r w:rsidRPr="00DF0B9F">
              <w:rPr>
                <w:lang w:val="en-US"/>
              </w:rPr>
              <w:t xml:space="preserve"> cu art. 76</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2E2488FC" w14:textId="1D7433BB" w:rsidR="00E22640" w:rsidRPr="00DF0B9F" w:rsidRDefault="00E22640" w:rsidP="00E22640">
            <w:pPr>
              <w:pStyle w:val="af3"/>
              <w:tabs>
                <w:tab w:val="left" w:pos="567"/>
                <w:tab w:val="left" w:pos="2070"/>
              </w:tabs>
              <w:rPr>
                <w:lang w:val="en-US"/>
              </w:rPr>
            </w:pPr>
            <w:r w:rsidRPr="00DF0B9F">
              <w:rPr>
                <w:lang w:val="en-US"/>
              </w:rPr>
              <w:t xml:space="preserve">    c) </w:t>
            </w:r>
            <w:proofErr w:type="spellStart"/>
            <w:r w:rsidRPr="00DF0B9F">
              <w:rPr>
                <w:lang w:val="en-US"/>
              </w:rPr>
              <w:t>contractul</w:t>
            </w:r>
            <w:proofErr w:type="spellEnd"/>
            <w:r w:rsidRPr="00DF0B9F">
              <w:rPr>
                <w:lang w:val="en-US"/>
              </w:rPr>
              <w:t xml:space="preserve"> nu </w:t>
            </w:r>
            <w:proofErr w:type="spellStart"/>
            <w:r w:rsidRPr="00DF0B9F">
              <w:rPr>
                <w:lang w:val="en-US"/>
              </w:rPr>
              <w:t>ar</w:t>
            </w:r>
            <w:proofErr w:type="spellEnd"/>
            <w:r w:rsidRPr="00DF0B9F">
              <w:rPr>
                <w:lang w:val="en-US"/>
              </w:rPr>
              <w:t xml:space="preserve"> fi </w:t>
            </w:r>
            <w:proofErr w:type="spellStart"/>
            <w:r w:rsidRPr="00DF0B9F">
              <w:rPr>
                <w:lang w:val="en-US"/>
              </w:rPr>
              <w:t>trebuit</w:t>
            </w:r>
            <w:proofErr w:type="spellEnd"/>
            <w:r w:rsidRPr="00DF0B9F">
              <w:rPr>
                <w:lang w:val="en-US"/>
              </w:rPr>
              <w:t xml:space="preserve"> </w:t>
            </w:r>
            <w:proofErr w:type="spellStart"/>
            <w:r w:rsidRPr="00DF0B9F">
              <w:rPr>
                <w:lang w:val="en-US"/>
              </w:rPr>
              <w:t>să</w:t>
            </w:r>
            <w:proofErr w:type="spellEnd"/>
            <w:r w:rsidRPr="00DF0B9F">
              <w:rPr>
                <w:lang w:val="en-US"/>
              </w:rPr>
              <w:t xml:space="preserve"> fie </w:t>
            </w:r>
            <w:proofErr w:type="spellStart"/>
            <w:r w:rsidRPr="00DF0B9F">
              <w:rPr>
                <w:lang w:val="en-US"/>
              </w:rPr>
              <w:t>atribui</w:t>
            </w:r>
            <w:r w:rsidR="00C33344" w:rsidRPr="00DF0B9F">
              <w:rPr>
                <w:lang w:val="en-US"/>
              </w:rPr>
              <w:t>t</w:t>
            </w:r>
            <w:proofErr w:type="spellEnd"/>
            <w:r w:rsidR="00C33344" w:rsidRPr="00DF0B9F">
              <w:rPr>
                <w:lang w:val="en-US"/>
              </w:rPr>
              <w:t xml:space="preserve"> </w:t>
            </w:r>
            <w:proofErr w:type="spellStart"/>
            <w:r w:rsidR="00C33344" w:rsidRPr="00DF0B9F">
              <w:rPr>
                <w:lang w:val="en-US"/>
              </w:rPr>
              <w:t>contractantului</w:t>
            </w:r>
            <w:proofErr w:type="spellEnd"/>
            <w:r w:rsidR="00C33344" w:rsidRPr="00DF0B9F">
              <w:rPr>
                <w:lang w:val="en-US"/>
              </w:rPr>
              <w:t xml:space="preserve"> </w:t>
            </w:r>
            <w:proofErr w:type="spellStart"/>
            <w:r w:rsidR="00C33344" w:rsidRPr="00DF0B9F">
              <w:rPr>
                <w:lang w:val="en-US"/>
              </w:rPr>
              <w:t>respectiv</w:t>
            </w:r>
            <w:proofErr w:type="spellEnd"/>
            <w:r w:rsidR="00C33344" w:rsidRPr="00DF0B9F">
              <w:rPr>
                <w:lang w:val="en-US"/>
              </w:rPr>
              <w:t xml:space="preserve">, </w:t>
            </w:r>
            <w:proofErr w:type="spellStart"/>
            <w:r w:rsidR="00C33344" w:rsidRPr="00DF0B9F">
              <w:rPr>
                <w:lang w:val="en-US"/>
              </w:rPr>
              <w:t>avâ</w:t>
            </w:r>
            <w:r w:rsidRPr="00DF0B9F">
              <w:rPr>
                <w:lang w:val="en-US"/>
              </w:rPr>
              <w:t>nd</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vedere</w:t>
            </w:r>
            <w:proofErr w:type="spellEnd"/>
            <w:r w:rsidRPr="00DF0B9F">
              <w:rPr>
                <w:lang w:val="en-US"/>
              </w:rPr>
              <w:t xml:space="preserve"> o </w:t>
            </w:r>
            <w:proofErr w:type="spellStart"/>
            <w:r w:rsidRPr="00DF0B9F">
              <w:rPr>
                <w:lang w:val="en-US"/>
              </w:rPr>
              <w:t>încălcare</w:t>
            </w:r>
            <w:proofErr w:type="spellEnd"/>
            <w:r w:rsidRPr="00DF0B9F">
              <w:rPr>
                <w:lang w:val="en-US"/>
              </w:rPr>
              <w:t xml:space="preserve"> </w:t>
            </w:r>
            <w:proofErr w:type="spellStart"/>
            <w:r w:rsidRPr="00DF0B9F">
              <w:rPr>
                <w:lang w:val="en-US"/>
              </w:rPr>
              <w:t>gravă</w:t>
            </w:r>
            <w:proofErr w:type="spellEnd"/>
            <w:r w:rsidRPr="00DF0B9F">
              <w:rPr>
                <w:lang w:val="en-US"/>
              </w:rPr>
              <w:t xml:space="preserve"> </w:t>
            </w:r>
            <w:proofErr w:type="gramStart"/>
            <w:r w:rsidRPr="00DF0B9F">
              <w:rPr>
                <w:lang w:val="en-US"/>
              </w:rPr>
              <w:t>a</w:t>
            </w:r>
            <w:proofErr w:type="gramEnd"/>
            <w:r w:rsidRPr="00DF0B9F">
              <w:rPr>
                <w:lang w:val="en-US"/>
              </w:rPr>
              <w:t xml:space="preserve"> </w:t>
            </w:r>
            <w:proofErr w:type="spellStart"/>
            <w:r w:rsidRPr="00DF0B9F">
              <w:rPr>
                <w:lang w:val="en-US"/>
              </w:rPr>
              <w:t>obligaţiilor</w:t>
            </w:r>
            <w:proofErr w:type="spellEnd"/>
            <w:r w:rsidRPr="00DF0B9F">
              <w:rPr>
                <w:lang w:val="en-US"/>
              </w:rPr>
              <w:t xml:space="preserve"> </w:t>
            </w:r>
            <w:proofErr w:type="spellStart"/>
            <w:r w:rsidRPr="00DF0B9F">
              <w:rPr>
                <w:lang w:val="en-US"/>
              </w:rPr>
              <w:t>ce</w:t>
            </w:r>
            <w:proofErr w:type="spellEnd"/>
            <w:r w:rsidRPr="00DF0B9F">
              <w:rPr>
                <w:lang w:val="en-US"/>
              </w:rPr>
              <w:t xml:space="preserve"> </w:t>
            </w:r>
            <w:proofErr w:type="spellStart"/>
            <w:r w:rsidRPr="00DF0B9F">
              <w:rPr>
                <w:lang w:val="en-US"/>
              </w:rPr>
              <w:t>rezultă</w:t>
            </w:r>
            <w:proofErr w:type="spellEnd"/>
            <w:r w:rsidRPr="00DF0B9F">
              <w:rPr>
                <w:lang w:val="en-US"/>
              </w:rPr>
              <w:t xml:space="preserve"> din </w:t>
            </w:r>
            <w:proofErr w:type="spellStart"/>
            <w:r w:rsidR="00802287" w:rsidRPr="00DF0B9F">
              <w:rPr>
                <w:lang w:val="en-US"/>
              </w:rPr>
              <w:t>Legea</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 xml:space="preserve"> </w:t>
            </w:r>
            <w:proofErr w:type="spellStart"/>
            <w:r w:rsidRPr="00DF0B9F">
              <w:rPr>
                <w:lang w:val="en-US"/>
              </w:rPr>
              <w:t>și</w:t>
            </w:r>
            <w:proofErr w:type="spellEnd"/>
            <w:r w:rsidRPr="00DF0B9F">
              <w:rPr>
                <w:lang w:val="en-US"/>
              </w:rPr>
              <w:t>/</w:t>
            </w:r>
            <w:proofErr w:type="spellStart"/>
            <w:r w:rsidRPr="00DF0B9F">
              <w:rPr>
                <w:lang w:val="en-US"/>
              </w:rPr>
              <w:t>sau</w:t>
            </w:r>
            <w:proofErr w:type="spellEnd"/>
            <w:r w:rsidRPr="00DF0B9F">
              <w:rPr>
                <w:lang w:val="en-US"/>
              </w:rPr>
              <w:t xml:space="preserve"> </w:t>
            </w:r>
            <w:proofErr w:type="spellStart"/>
            <w:r w:rsidRPr="00DF0B9F">
              <w:rPr>
                <w:lang w:val="en-US"/>
              </w:rPr>
              <w:t>tratatele</w:t>
            </w:r>
            <w:proofErr w:type="spellEnd"/>
            <w:r w:rsidRPr="00DF0B9F">
              <w:rPr>
                <w:lang w:val="en-US"/>
              </w:rPr>
              <w:t xml:space="preserve"> </w:t>
            </w:r>
            <w:proofErr w:type="spellStart"/>
            <w:r w:rsidRPr="00DF0B9F">
              <w:rPr>
                <w:lang w:val="en-US"/>
              </w:rPr>
              <w:t>internaţionale</w:t>
            </w:r>
            <w:proofErr w:type="spellEnd"/>
            <w:r w:rsidRPr="00DF0B9F">
              <w:rPr>
                <w:lang w:val="en-US"/>
              </w:rPr>
              <w:t xml:space="preserve"> la care </w:t>
            </w:r>
            <w:proofErr w:type="spellStart"/>
            <w:r w:rsidRPr="00DF0B9F">
              <w:rPr>
                <w:lang w:val="en-US"/>
              </w:rPr>
              <w:t>Republica</w:t>
            </w:r>
            <w:proofErr w:type="spellEnd"/>
            <w:r w:rsidRPr="00DF0B9F">
              <w:rPr>
                <w:lang w:val="en-US"/>
              </w:rPr>
              <w:t xml:space="preserve"> Moldova </w:t>
            </w:r>
            <w:proofErr w:type="spellStart"/>
            <w:r w:rsidRPr="00DF0B9F">
              <w:rPr>
                <w:lang w:val="en-US"/>
              </w:rPr>
              <w:t>este</w:t>
            </w:r>
            <w:proofErr w:type="spellEnd"/>
            <w:r w:rsidRPr="00DF0B9F">
              <w:rPr>
                <w:lang w:val="en-US"/>
              </w:rPr>
              <w:t xml:space="preserve"> </w:t>
            </w:r>
            <w:proofErr w:type="spellStart"/>
            <w:r w:rsidRPr="00DF0B9F">
              <w:rPr>
                <w:lang w:val="en-US"/>
              </w:rPr>
              <w:t>parte</w:t>
            </w:r>
            <w:proofErr w:type="spellEnd"/>
            <w:r w:rsidRPr="00DF0B9F">
              <w:rPr>
                <w:lang w:val="en-US"/>
              </w:rPr>
              <w:t xml:space="preserve">, care a </w:t>
            </w:r>
            <w:proofErr w:type="spellStart"/>
            <w:r w:rsidRPr="00DF0B9F">
              <w:rPr>
                <w:lang w:val="en-US"/>
              </w:rPr>
              <w:t>fost</w:t>
            </w:r>
            <w:proofErr w:type="spellEnd"/>
            <w:r w:rsidRPr="00DF0B9F">
              <w:rPr>
                <w:lang w:val="en-US"/>
              </w:rPr>
              <w:t xml:space="preserve"> </w:t>
            </w:r>
            <w:proofErr w:type="spellStart"/>
            <w:r w:rsidRPr="00DF0B9F">
              <w:rPr>
                <w:lang w:val="en-US"/>
              </w:rPr>
              <w:t>constatată</w:t>
            </w:r>
            <w:proofErr w:type="spellEnd"/>
            <w:r w:rsidRPr="00DF0B9F">
              <w:rPr>
                <w:lang w:val="en-US"/>
              </w:rPr>
              <w:t xml:space="preserve"> </w:t>
            </w:r>
            <w:proofErr w:type="spellStart"/>
            <w:r w:rsidRPr="00DF0B9F">
              <w:rPr>
                <w:lang w:val="en-US"/>
              </w:rPr>
              <w:t>printr</w:t>
            </w:r>
            <w:proofErr w:type="spellEnd"/>
            <w:r w:rsidRPr="00DF0B9F">
              <w:rPr>
                <w:lang w:val="en-US"/>
              </w:rPr>
              <w:t xml:space="preserve">-o </w:t>
            </w:r>
            <w:proofErr w:type="spellStart"/>
            <w:r w:rsidRPr="00DF0B9F">
              <w:rPr>
                <w:lang w:val="en-US"/>
              </w:rPr>
              <w:t>decizie</w:t>
            </w:r>
            <w:proofErr w:type="spellEnd"/>
            <w:r w:rsidRPr="00DF0B9F">
              <w:rPr>
                <w:lang w:val="en-US"/>
              </w:rPr>
              <w:t xml:space="preserve"> a </w:t>
            </w:r>
            <w:proofErr w:type="spellStart"/>
            <w:r w:rsidRPr="00DF0B9F">
              <w:rPr>
                <w:lang w:val="en-US"/>
              </w:rPr>
              <w:t>unei</w:t>
            </w:r>
            <w:proofErr w:type="spellEnd"/>
            <w:r w:rsidRPr="00DF0B9F">
              <w:rPr>
                <w:lang w:val="en-US"/>
              </w:rPr>
              <w:t xml:space="preserve"> </w:t>
            </w:r>
            <w:proofErr w:type="spellStart"/>
            <w:r w:rsidRPr="00DF0B9F">
              <w:rPr>
                <w:lang w:val="en-US"/>
              </w:rPr>
              <w:t>instanțe</w:t>
            </w:r>
            <w:proofErr w:type="spellEnd"/>
            <w:r w:rsidRPr="00DF0B9F">
              <w:rPr>
                <w:lang w:val="en-US"/>
              </w:rPr>
              <w:t xml:space="preserve"> </w:t>
            </w:r>
            <w:proofErr w:type="spellStart"/>
            <w:r w:rsidRPr="00DF0B9F">
              <w:rPr>
                <w:lang w:val="en-US"/>
              </w:rPr>
              <w:t>judecătorești</w:t>
            </w:r>
            <w:proofErr w:type="spellEnd"/>
            <w:r w:rsidRPr="00DF0B9F">
              <w:rPr>
                <w:lang w:val="en-US"/>
              </w:rPr>
              <w:t xml:space="preserve"> </w:t>
            </w:r>
            <w:proofErr w:type="spellStart"/>
            <w:r w:rsidRPr="00DF0B9F">
              <w:rPr>
                <w:lang w:val="en-US"/>
              </w:rPr>
              <w:t>naționale</w:t>
            </w:r>
            <w:proofErr w:type="spellEnd"/>
            <w:r w:rsidRPr="00DF0B9F">
              <w:rPr>
                <w:lang w:val="en-US"/>
              </w:rPr>
              <w:t xml:space="preserve"> </w:t>
            </w:r>
            <w:proofErr w:type="spellStart"/>
            <w:r w:rsidRPr="00DF0B9F">
              <w:rPr>
                <w:lang w:val="en-US"/>
              </w:rPr>
              <w:t>sau</w:t>
            </w:r>
            <w:proofErr w:type="spellEnd"/>
            <w:r w:rsidRPr="00DF0B9F">
              <w:rPr>
                <w:lang w:val="en-US"/>
              </w:rPr>
              <w:t xml:space="preserve">, </w:t>
            </w:r>
            <w:proofErr w:type="spellStart"/>
            <w:r w:rsidRPr="00DF0B9F">
              <w:rPr>
                <w:lang w:val="en-US"/>
              </w:rPr>
              <w:t>după</w:t>
            </w:r>
            <w:proofErr w:type="spellEnd"/>
            <w:r w:rsidRPr="00DF0B9F">
              <w:rPr>
                <w:lang w:val="en-US"/>
              </w:rPr>
              <w:t xml:space="preserve"> </w:t>
            </w:r>
            <w:proofErr w:type="spellStart"/>
            <w:r w:rsidRPr="00DF0B9F">
              <w:rPr>
                <w:lang w:val="en-US"/>
              </w:rPr>
              <w:t>caz</w:t>
            </w:r>
            <w:proofErr w:type="spellEnd"/>
            <w:r w:rsidRPr="00DF0B9F">
              <w:rPr>
                <w:lang w:val="en-US"/>
              </w:rPr>
              <w:t xml:space="preserve">, </w:t>
            </w:r>
            <w:proofErr w:type="spellStart"/>
            <w:r w:rsidRPr="00DF0B9F">
              <w:rPr>
                <w:lang w:val="en-US"/>
              </w:rPr>
              <w:t>internaționale</w:t>
            </w:r>
            <w:proofErr w:type="spellEnd"/>
            <w:r w:rsidRPr="00DF0B9F">
              <w:rPr>
                <w:lang w:val="en-US"/>
              </w:rPr>
              <w:t>.</w:t>
            </w:r>
          </w:p>
          <w:p w14:paraId="4AA7F174" w14:textId="77777777" w:rsidR="00E22640" w:rsidRPr="00DF0B9F" w:rsidRDefault="00E22640" w:rsidP="00802287">
            <w:pPr>
              <w:pStyle w:val="af3"/>
              <w:tabs>
                <w:tab w:val="left" w:pos="567"/>
                <w:tab w:val="left" w:pos="2070"/>
              </w:tabs>
              <w:ind w:firstLine="0"/>
              <w:rPr>
                <w:lang w:val="en-US"/>
              </w:rPr>
            </w:pPr>
          </w:p>
          <w:p w14:paraId="27E6DB0A" w14:textId="77777777" w:rsidR="00460653" w:rsidRPr="00FF430B" w:rsidRDefault="007323B6" w:rsidP="00E32DBF">
            <w:pPr>
              <w:pStyle w:val="a"/>
              <w:numPr>
                <w:ilvl w:val="0"/>
                <w:numId w:val="10"/>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t xml:space="preserve">13.1. </w:t>
            </w:r>
            <w:proofErr w:type="spellStart"/>
            <w:r w:rsidR="00460653" w:rsidRPr="00DF0B9F">
              <w:rPr>
                <w:lang w:val="en-US"/>
              </w:rPr>
              <w:t>Următoarele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citite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interpretate</w:t>
            </w:r>
            <w:proofErr w:type="spellEnd"/>
            <w:r w:rsidR="00460653" w:rsidRPr="00DF0B9F">
              <w:rPr>
                <w:lang w:val="en-US"/>
              </w:rPr>
              <w:t xml:space="preserve"> ca </w:t>
            </w:r>
            <w:proofErr w:type="spellStart"/>
            <w:r w:rsidR="00460653" w:rsidRPr="00DF0B9F">
              <w:rPr>
                <w:lang w:val="en-US"/>
              </w:rPr>
              <w:t>fiind</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a </w:t>
            </w:r>
            <w:proofErr w:type="spellStart"/>
            <w:r w:rsidR="00460653" w:rsidRPr="00DF0B9F">
              <w:rPr>
                <w:lang w:val="en-US"/>
              </w:rPr>
              <w:t>prezentului</w:t>
            </w:r>
            <w:proofErr w:type="spellEnd"/>
            <w:r w:rsidR="00460653" w:rsidRPr="00DF0B9F">
              <w:rPr>
                <w:lang w:val="en-US"/>
              </w:rPr>
              <w:t xml:space="preserve"> contract: </w:t>
            </w:r>
          </w:p>
          <w:p w14:paraId="36F85899" w14:textId="77777777" w:rsidR="00460653" w:rsidRPr="00FF430B" w:rsidRDefault="007323B6" w:rsidP="00E32DBF">
            <w:pPr>
              <w:numPr>
                <w:ilvl w:val="0"/>
                <w:numId w:val="8"/>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E32DBF">
            <w:pPr>
              <w:numPr>
                <w:ilvl w:val="0"/>
                <w:numId w:val="8"/>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E32DBF">
            <w:pPr>
              <w:numPr>
                <w:ilvl w:val="0"/>
                <w:numId w:val="8"/>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E32DBF">
            <w:pPr>
              <w:numPr>
                <w:ilvl w:val="0"/>
                <w:numId w:val="8"/>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E32DBF">
            <w:pPr>
              <w:numPr>
                <w:ilvl w:val="0"/>
                <w:numId w:val="8"/>
              </w:numPr>
              <w:tabs>
                <w:tab w:val="left" w:pos="1276"/>
              </w:tabs>
              <w:ind w:left="0" w:hanging="425"/>
              <w:jc w:val="both"/>
            </w:pPr>
            <w:r w:rsidRPr="00FF430B">
              <w:t xml:space="preserve">e) </w:t>
            </w:r>
            <w:r w:rsidR="00460653" w:rsidRPr="00FF430B">
              <w:t>Garanția de bună execuție.</w:t>
            </w:r>
          </w:p>
          <w:p w14:paraId="3228C956" w14:textId="77777777" w:rsidR="00460653" w:rsidRPr="00DF0B9F" w:rsidRDefault="007323B6" w:rsidP="00E32DBF">
            <w:pPr>
              <w:pStyle w:val="af3"/>
              <w:numPr>
                <w:ilvl w:val="1"/>
                <w:numId w:val="10"/>
              </w:numPr>
              <w:tabs>
                <w:tab w:val="left" w:pos="567"/>
              </w:tabs>
              <w:ind w:left="0" w:hanging="567"/>
              <w:rPr>
                <w:lang w:val="en-US"/>
              </w:rPr>
            </w:pPr>
            <w:r w:rsidRPr="00DF0B9F">
              <w:rPr>
                <w:lang w:val="en-US"/>
              </w:rPr>
              <w:lastRenderedPageBreak/>
              <w:t xml:space="preserve">13.2.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întocmite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limba</w:t>
            </w:r>
            <w:proofErr w:type="spellEnd"/>
            <w:r w:rsidR="00460653" w:rsidRPr="00DF0B9F">
              <w:rPr>
                <w:lang w:val="en-US"/>
              </w:rPr>
              <w:t xml:space="preserve"> </w:t>
            </w:r>
            <w:proofErr w:type="spellStart"/>
            <w:r w:rsidR="00460653" w:rsidRPr="00DF0B9F">
              <w:rPr>
                <w:lang w:val="en-US"/>
              </w:rPr>
              <w:t>română</w:t>
            </w:r>
            <w:proofErr w:type="spellEnd"/>
            <w:r w:rsidR="00460653" w:rsidRPr="00DF0B9F">
              <w:rPr>
                <w:lang w:val="en-US"/>
              </w:rPr>
              <w:t>.</w:t>
            </w:r>
          </w:p>
          <w:p w14:paraId="61C0B172" w14:textId="77777777" w:rsidR="00D379F6" w:rsidRPr="00DF0B9F" w:rsidRDefault="007323B6" w:rsidP="00E32DBF">
            <w:pPr>
              <w:pStyle w:val="af3"/>
              <w:numPr>
                <w:ilvl w:val="1"/>
                <w:numId w:val="10"/>
              </w:numPr>
              <w:tabs>
                <w:tab w:val="left" w:pos="567"/>
              </w:tabs>
              <w:ind w:left="0" w:hanging="567"/>
              <w:rPr>
                <w:lang w:val="en-US"/>
              </w:rPr>
            </w:pPr>
            <w:r w:rsidRPr="00DF0B9F">
              <w:rPr>
                <w:lang w:val="en-US"/>
              </w:rPr>
              <w:t>13.</w:t>
            </w:r>
            <w:r w:rsidR="001873A6" w:rsidRPr="00DF0B9F">
              <w:rPr>
                <w:lang w:val="en-US"/>
              </w:rPr>
              <w:t>3</w:t>
            </w:r>
            <w:r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reprezintă</w:t>
            </w:r>
            <w:proofErr w:type="spellEnd"/>
            <w:r w:rsidR="00D379F6" w:rsidRPr="00DF0B9F">
              <w:rPr>
                <w:lang w:val="en-US"/>
              </w:rPr>
              <w:t xml:space="preserve"> </w:t>
            </w:r>
            <w:proofErr w:type="spellStart"/>
            <w:r w:rsidR="00D379F6" w:rsidRPr="00DF0B9F">
              <w:rPr>
                <w:lang w:val="en-US"/>
              </w:rPr>
              <w:t>acordul</w:t>
            </w:r>
            <w:proofErr w:type="spellEnd"/>
            <w:r w:rsidR="00D379F6" w:rsidRPr="00DF0B9F">
              <w:rPr>
                <w:lang w:val="en-US"/>
              </w:rPr>
              <w:t xml:space="preserve"> de </w:t>
            </w:r>
            <w:proofErr w:type="spellStart"/>
            <w:r w:rsidR="00D379F6" w:rsidRPr="00DF0B9F">
              <w:rPr>
                <w:lang w:val="en-US"/>
              </w:rPr>
              <w:t>voinţă</w:t>
            </w:r>
            <w:proofErr w:type="spellEnd"/>
            <w:r w:rsidR="00D379F6" w:rsidRPr="00DF0B9F">
              <w:rPr>
                <w:lang w:val="en-US"/>
              </w:rPr>
              <w:t xml:space="preserve"> al </w:t>
            </w:r>
            <w:proofErr w:type="spellStart"/>
            <w:r w:rsidR="00D379F6" w:rsidRPr="00DF0B9F">
              <w:rPr>
                <w:lang w:val="en-US"/>
              </w:rPr>
              <w:t>părţilor</w:t>
            </w:r>
            <w:proofErr w:type="spellEnd"/>
            <w:r w:rsidR="00C33344" w:rsidRPr="00DF0B9F">
              <w:rPr>
                <w:lang w:val="en-US"/>
              </w:rPr>
              <w:t xml:space="preserve"> </w:t>
            </w:r>
            <w:proofErr w:type="spellStart"/>
            <w:r w:rsidR="00D379F6" w:rsidRPr="00DF0B9F">
              <w:rPr>
                <w:lang w:val="en-US"/>
              </w:rPr>
              <w:t>şi</w:t>
            </w:r>
            <w:proofErr w:type="spellEnd"/>
            <w:r w:rsidR="00D379F6" w:rsidRPr="00DF0B9F">
              <w:rPr>
                <w:lang w:val="en-US"/>
              </w:rPr>
              <w:t xml:space="preserve"> se </w:t>
            </w:r>
            <w:proofErr w:type="spellStart"/>
            <w:r w:rsidR="00D379F6" w:rsidRPr="00DF0B9F">
              <w:rPr>
                <w:lang w:val="en-US"/>
              </w:rPr>
              <w:t>consideră</w:t>
            </w:r>
            <w:proofErr w:type="spellEnd"/>
            <w:r w:rsidR="00D379F6" w:rsidRPr="00DF0B9F">
              <w:rPr>
                <w:lang w:val="en-US"/>
              </w:rPr>
              <w:t xml:space="preserve"> </w:t>
            </w:r>
            <w:proofErr w:type="spellStart"/>
            <w:r w:rsidR="00D379F6" w:rsidRPr="00DF0B9F">
              <w:rPr>
                <w:lang w:val="en-US"/>
              </w:rPr>
              <w:t>semnat</w:t>
            </w:r>
            <w:proofErr w:type="spellEnd"/>
            <w:r w:rsidR="00D379F6" w:rsidRPr="00DF0B9F">
              <w:rPr>
                <w:lang w:val="en-US"/>
              </w:rPr>
              <w:t xml:space="preserve"> la data </w:t>
            </w:r>
            <w:proofErr w:type="spellStart"/>
            <w:r w:rsidR="00D379F6" w:rsidRPr="00DF0B9F">
              <w:rPr>
                <w:lang w:val="en-US"/>
              </w:rPr>
              <w:t>aplicării</w:t>
            </w:r>
            <w:proofErr w:type="spellEnd"/>
            <w:r w:rsidR="00D379F6" w:rsidRPr="00DF0B9F">
              <w:rPr>
                <w:lang w:val="en-US"/>
              </w:rPr>
              <w:t xml:space="preserve"> </w:t>
            </w:r>
            <w:proofErr w:type="spellStart"/>
            <w:r w:rsidR="00D379F6" w:rsidRPr="00DF0B9F">
              <w:rPr>
                <w:lang w:val="en-US"/>
              </w:rPr>
              <w:t>ultimei</w:t>
            </w:r>
            <w:proofErr w:type="spellEnd"/>
            <w:r w:rsidR="00D379F6" w:rsidRPr="00DF0B9F">
              <w:rPr>
                <w:lang w:val="en-US"/>
              </w:rPr>
              <w:t xml:space="preserve"> </w:t>
            </w:r>
            <w:proofErr w:type="spellStart"/>
            <w:r w:rsidR="00D379F6" w:rsidRPr="00DF0B9F">
              <w:rPr>
                <w:lang w:val="en-US"/>
              </w:rPr>
              <w:t>semnături</w:t>
            </w:r>
            <w:proofErr w:type="spellEnd"/>
            <w:r w:rsidR="00D379F6" w:rsidRPr="00DF0B9F">
              <w:rPr>
                <w:lang w:val="en-US"/>
              </w:rPr>
              <w:t xml:space="preserve"> de </w:t>
            </w:r>
            <w:proofErr w:type="spellStart"/>
            <w:r w:rsidR="00D379F6" w:rsidRPr="00DF0B9F">
              <w:rPr>
                <w:lang w:val="en-US"/>
              </w:rPr>
              <w:t>către</w:t>
            </w:r>
            <w:proofErr w:type="spellEnd"/>
            <w:r w:rsidR="00D379F6" w:rsidRPr="00DF0B9F">
              <w:rPr>
                <w:lang w:val="en-US"/>
              </w:rPr>
              <w:t xml:space="preserve"> una </w:t>
            </w:r>
            <w:proofErr w:type="spellStart"/>
            <w:r w:rsidR="00D379F6" w:rsidRPr="00DF0B9F">
              <w:rPr>
                <w:lang w:val="en-US"/>
              </w:rPr>
              <w:t>dintre</w:t>
            </w:r>
            <w:proofErr w:type="spellEnd"/>
            <w:r w:rsidR="00D379F6" w:rsidRPr="00DF0B9F">
              <w:rPr>
                <w:lang w:val="en-US"/>
              </w:rPr>
              <w:t xml:space="preserve"> </w:t>
            </w:r>
            <w:proofErr w:type="spellStart"/>
            <w:r w:rsidR="00D379F6" w:rsidRPr="00DF0B9F">
              <w:rPr>
                <w:lang w:val="en-US"/>
              </w:rPr>
              <w:t>părți</w:t>
            </w:r>
            <w:proofErr w:type="spellEnd"/>
            <w:r w:rsidR="00D379F6" w:rsidRPr="00DF0B9F">
              <w:rPr>
                <w:lang w:val="en-US"/>
              </w:rPr>
              <w:t>.</w:t>
            </w:r>
          </w:p>
          <w:p w14:paraId="38644E03" w14:textId="2FF421D0" w:rsidR="00460653" w:rsidRPr="00DF0B9F" w:rsidRDefault="007323B6" w:rsidP="00E32DBF">
            <w:pPr>
              <w:pStyle w:val="af3"/>
              <w:numPr>
                <w:ilvl w:val="1"/>
                <w:numId w:val="10"/>
              </w:numPr>
              <w:tabs>
                <w:tab w:val="left" w:pos="567"/>
                <w:tab w:val="left" w:pos="4005"/>
              </w:tabs>
              <w:ind w:left="0" w:hanging="567"/>
              <w:contextualSpacing/>
              <w:rPr>
                <w:lang w:val="en-US"/>
              </w:rPr>
            </w:pPr>
            <w:r w:rsidRPr="00DF0B9F">
              <w:rPr>
                <w:lang w:val="en-US"/>
              </w:rPr>
              <w:t>13.</w:t>
            </w:r>
            <w:r w:rsidR="001873A6" w:rsidRPr="00DF0B9F">
              <w:rPr>
                <w:lang w:val="en-US"/>
              </w:rPr>
              <w:t>4</w:t>
            </w:r>
            <w:r w:rsidRPr="00DF0B9F">
              <w:rPr>
                <w:lang w:val="en-US"/>
              </w:rPr>
              <w:t xml:space="preserve">. </w:t>
            </w:r>
            <w:proofErr w:type="spellStart"/>
            <w:r w:rsidR="00D379F6" w:rsidRPr="00DF0B9F">
              <w:rPr>
                <w:lang w:val="en-US"/>
              </w:rPr>
              <w:t>Pentru</w:t>
            </w:r>
            <w:proofErr w:type="spellEnd"/>
            <w:r w:rsidR="00D379F6" w:rsidRPr="00DF0B9F">
              <w:rPr>
                <w:lang w:val="en-US"/>
              </w:rPr>
              <w:t xml:space="preserve"> </w:t>
            </w:r>
            <w:proofErr w:type="spellStart"/>
            <w:r w:rsidR="00D379F6" w:rsidRPr="00DF0B9F">
              <w:rPr>
                <w:lang w:val="en-US"/>
              </w:rPr>
              <w:t>confirmarea</w:t>
            </w:r>
            <w:proofErr w:type="spellEnd"/>
            <w:r w:rsidR="00D379F6" w:rsidRPr="00DF0B9F">
              <w:rPr>
                <w:lang w:val="en-US"/>
              </w:rPr>
              <w:t xml:space="preserve"> </w:t>
            </w:r>
            <w:proofErr w:type="spellStart"/>
            <w:r w:rsidR="00D379F6" w:rsidRPr="00DF0B9F">
              <w:rPr>
                <w:lang w:val="en-US"/>
              </w:rPr>
              <w:t>celor</w:t>
            </w:r>
            <w:proofErr w:type="spellEnd"/>
            <w:r w:rsidR="00D379F6" w:rsidRPr="00DF0B9F">
              <w:rPr>
                <w:lang w:val="en-US"/>
              </w:rPr>
              <w:t xml:space="preserve"> </w:t>
            </w:r>
            <w:proofErr w:type="spellStart"/>
            <w:r w:rsidR="00D379F6" w:rsidRPr="00DF0B9F">
              <w:rPr>
                <w:lang w:val="en-US"/>
              </w:rPr>
              <w:t>menţionate</w:t>
            </w:r>
            <w:proofErr w:type="spellEnd"/>
            <w:r w:rsidR="00D379F6" w:rsidRPr="00DF0B9F">
              <w:rPr>
                <w:lang w:val="en-US"/>
              </w:rPr>
              <w:t xml:space="preserve">, </w:t>
            </w:r>
            <w:proofErr w:type="spellStart"/>
            <w:r w:rsidR="009D3792" w:rsidRPr="00DF0B9F">
              <w:rPr>
                <w:lang w:val="en-US"/>
              </w:rPr>
              <w:t>p</w:t>
            </w:r>
            <w:r w:rsidR="00D379F6" w:rsidRPr="00DF0B9F">
              <w:rPr>
                <w:lang w:val="en-US"/>
              </w:rPr>
              <w:t>ărţile</w:t>
            </w:r>
            <w:proofErr w:type="spellEnd"/>
            <w:r w:rsidR="00D379F6" w:rsidRPr="00DF0B9F">
              <w:rPr>
                <w:lang w:val="en-US"/>
              </w:rPr>
              <w:t xml:space="preserve"> au </w:t>
            </w:r>
            <w:proofErr w:type="spellStart"/>
            <w:r w:rsidR="00D379F6" w:rsidRPr="00DF0B9F">
              <w:rPr>
                <w:lang w:val="en-US"/>
              </w:rPr>
              <w:t>semnat</w:t>
            </w:r>
            <w:proofErr w:type="spellEnd"/>
            <w:r w:rsidR="00D379F6"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în</w:t>
            </w:r>
            <w:proofErr w:type="spellEnd"/>
            <w:r w:rsidR="00D379F6" w:rsidRPr="00DF0B9F">
              <w:rPr>
                <w:lang w:val="en-US"/>
              </w:rPr>
              <w:t xml:space="preserve"> </w:t>
            </w:r>
            <w:proofErr w:type="spellStart"/>
            <w:r w:rsidR="00D379F6" w:rsidRPr="00DF0B9F">
              <w:rPr>
                <w:lang w:val="en-US"/>
              </w:rPr>
              <w:t>conformitate</w:t>
            </w:r>
            <w:proofErr w:type="spellEnd"/>
            <w:r w:rsidR="00D379F6" w:rsidRPr="00DF0B9F">
              <w:rPr>
                <w:lang w:val="en-US"/>
              </w:rPr>
              <w:t xml:space="preserve"> cu </w:t>
            </w:r>
            <w:proofErr w:type="spellStart"/>
            <w:r w:rsidR="00D379F6" w:rsidRPr="00DF0B9F">
              <w:rPr>
                <w:lang w:val="en-US"/>
              </w:rPr>
              <w:t>legislaţia</w:t>
            </w:r>
            <w:proofErr w:type="spellEnd"/>
            <w:r w:rsidR="00D379F6" w:rsidRPr="00DF0B9F">
              <w:rPr>
                <w:lang w:val="en-US"/>
              </w:rPr>
              <w:t xml:space="preserve"> </w:t>
            </w:r>
            <w:proofErr w:type="spellStart"/>
            <w:r w:rsidR="00D379F6" w:rsidRPr="00DF0B9F">
              <w:rPr>
                <w:lang w:val="en-US"/>
              </w:rPr>
              <w:t>Republicii</w:t>
            </w:r>
            <w:proofErr w:type="spellEnd"/>
            <w:r w:rsidR="00D379F6" w:rsidRPr="00DF0B9F">
              <w:rPr>
                <w:lang w:val="en-US"/>
              </w:rPr>
              <w:t xml:space="preserve"> Moldova, la data </w:t>
            </w:r>
            <w:proofErr w:type="spellStart"/>
            <w:r w:rsidR="00D379F6" w:rsidRPr="00DF0B9F">
              <w:rPr>
                <w:lang w:val="en-US"/>
              </w:rPr>
              <w:t>şi</w:t>
            </w:r>
            <w:proofErr w:type="spellEnd"/>
            <w:r w:rsidR="00D379F6" w:rsidRPr="00DF0B9F">
              <w:rPr>
                <w:lang w:val="en-US"/>
              </w:rPr>
              <w:t xml:space="preserve"> </w:t>
            </w:r>
            <w:proofErr w:type="spellStart"/>
            <w:r w:rsidR="00D379F6" w:rsidRPr="00DF0B9F">
              <w:rPr>
                <w:lang w:val="en-US"/>
              </w:rPr>
              <w:t>anul</w:t>
            </w:r>
            <w:proofErr w:type="spellEnd"/>
            <w:r w:rsidR="00D379F6" w:rsidRPr="00DF0B9F">
              <w:rPr>
                <w:lang w:val="en-US"/>
              </w:rPr>
              <w:t xml:space="preserve"> indicate, </w:t>
            </w:r>
            <w:proofErr w:type="spellStart"/>
            <w:r w:rsidR="00D03C74">
              <w:rPr>
                <w:lang w:val="en-US"/>
              </w:rPr>
              <w:t>fiind</w:t>
            </w:r>
            <w:proofErr w:type="spellEnd"/>
            <w:r w:rsidR="00D03C74">
              <w:rPr>
                <w:lang w:val="en-US"/>
              </w:rPr>
              <w:t xml:space="preserve"> </w:t>
            </w:r>
            <w:proofErr w:type="spellStart"/>
            <w:r w:rsidR="00D03C74">
              <w:rPr>
                <w:lang w:val="en-US"/>
              </w:rPr>
              <w:t>valabil</w:t>
            </w:r>
            <w:proofErr w:type="spellEnd"/>
            <w:r w:rsidR="00D03C74">
              <w:rPr>
                <w:lang w:val="en-US"/>
              </w:rPr>
              <w:t xml:space="preserve"> </w:t>
            </w:r>
            <w:proofErr w:type="spellStart"/>
            <w:r w:rsidR="00D03C74">
              <w:rPr>
                <w:lang w:val="en-US"/>
              </w:rPr>
              <w:t>până</w:t>
            </w:r>
            <w:proofErr w:type="spellEnd"/>
            <w:r w:rsidR="00D03C74">
              <w:rPr>
                <w:lang w:val="en-US"/>
              </w:rPr>
              <w:t xml:space="preserve"> la 31.12.2022 </w:t>
            </w:r>
            <w:proofErr w:type="spellStart"/>
            <w:r w:rsidR="00D379F6" w:rsidRPr="00DF0B9F">
              <w:rPr>
                <w:lang w:val="en-US"/>
              </w:rPr>
              <w:t>recepția</w:t>
            </w:r>
            <w:proofErr w:type="spellEnd"/>
            <w:r w:rsidR="00D379F6" w:rsidRPr="00DF0B9F">
              <w:rPr>
                <w:lang w:val="en-US"/>
              </w:rPr>
              <w:t xml:space="preserve"> </w:t>
            </w:r>
            <w:proofErr w:type="spellStart"/>
            <w:r w:rsidR="00D379F6" w:rsidRPr="00DF0B9F">
              <w:rPr>
                <w:lang w:val="en-US"/>
              </w:rPr>
              <w:t>finală</w:t>
            </w:r>
            <w:proofErr w:type="spellEnd"/>
            <w:r w:rsidR="00D379F6" w:rsidRPr="00DF0B9F">
              <w:rPr>
                <w:lang w:val="en-US"/>
              </w:rPr>
              <w:t xml:space="preserve"> a </w:t>
            </w:r>
            <w:proofErr w:type="spellStart"/>
            <w:r w:rsidR="00D379F6" w:rsidRPr="00DF0B9F">
              <w:rPr>
                <w:lang w:val="en-US"/>
              </w:rPr>
              <w:t>lucrărilor</w:t>
            </w:r>
            <w:proofErr w:type="spellEnd"/>
            <w:r w:rsidR="00460653" w:rsidRPr="00DF0B9F">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F1DF903" w14:textId="1BFB969F" w:rsidR="004D7C86" w:rsidRPr="00FF430B" w:rsidRDefault="00877B36" w:rsidP="00852CA9">
            <w:pPr>
              <w:jc w:val="center"/>
            </w:pPr>
            <w:r w:rsidRPr="00FF430B">
              <w:t xml:space="preserve">             (</w:t>
            </w:r>
            <w:r w:rsidR="00852CA9">
              <w:rPr>
                <w:sz w:val="20"/>
                <w:szCs w:val="20"/>
              </w:rPr>
              <w:t>LA NECESITAT</w:t>
            </w: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32DBF">
            <w:pPr>
              <w:pStyle w:val="a"/>
              <w:numPr>
                <w:ilvl w:val="0"/>
                <w:numId w:val="10"/>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4B0D2219" w14:textId="77777777" w:rsidR="00460653" w:rsidRDefault="00460653" w:rsidP="00633782">
                  <w:pPr>
                    <w:tabs>
                      <w:tab w:val="left" w:pos="3295"/>
                    </w:tabs>
                    <w:jc w:val="center"/>
                    <w:rPr>
                      <w:b/>
                      <w:iCs/>
                    </w:rPr>
                  </w:pPr>
                  <w:r w:rsidRPr="00FF430B">
                    <w:rPr>
                      <w:b/>
                      <w:iCs/>
                    </w:rPr>
                    <w:t>BENEFICIARUL</w:t>
                  </w:r>
                </w:p>
                <w:sdt>
                  <w:sdtPr>
                    <w:tag w:val="goog_rdk_0"/>
                    <w:id w:val="1850366512"/>
                  </w:sdtPr>
                  <w:sdtEndPr/>
                  <w:sdtContent>
                    <w:bookmarkStart w:id="64" w:name="_Hlk104278920" w:displacedByCustomXml="prev"/>
                    <w:p w14:paraId="75C085AD" w14:textId="400BD9D0" w:rsidR="00B613A8" w:rsidRPr="00FF430B" w:rsidRDefault="0097496A" w:rsidP="00633782">
                      <w:pPr>
                        <w:tabs>
                          <w:tab w:val="left" w:pos="3295"/>
                        </w:tabs>
                        <w:jc w:val="center"/>
                      </w:pPr>
                      <w:r w:rsidRPr="0037221A">
                        <w:rPr>
                          <w:b/>
                        </w:rPr>
                        <w:t xml:space="preserve">primăria </w:t>
                      </w:r>
                      <w:r w:rsidRPr="00136818">
                        <w:rPr>
                          <w:b/>
                          <w:u w:val="single"/>
                          <w:shd w:val="clear" w:color="auto" w:fill="FFFFFF" w:themeFill="background1"/>
                          <w:lang w:eastAsia="ru-RU"/>
                        </w:rPr>
                        <w:t>Palanca r/l Stefan Voda</w:t>
                      </w:r>
                    </w:p>
                    <w:bookmarkEnd w:id="64" w:displacedByCustomXml="next"/>
                  </w:sdtContent>
                </w:sdt>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405F6DF1" w:rsidR="00D76BD0" w:rsidRPr="00B66FB0" w:rsidRDefault="00266A18" w:rsidP="00B66FB0">
                  <w:pPr>
                    <w:shd w:val="clear" w:color="auto" w:fill="FFFFFF"/>
                    <w:tabs>
                      <w:tab w:val="left" w:pos="284"/>
                      <w:tab w:val="right" w:pos="9531"/>
                    </w:tabs>
                    <w:spacing w:before="120"/>
                    <w:ind w:left="284"/>
                    <w:rPr>
                      <w:b/>
                    </w:rPr>
                  </w:pPr>
                  <w:r>
                    <w:t>c</w:t>
                  </w:r>
                  <w:r w:rsidR="00D76BD0" w:rsidRPr="00FF430B">
                    <w:t>od fiscal:</w:t>
                  </w:r>
                  <w:r w:rsidR="00B613A8" w:rsidRPr="00454F73">
                    <w:rPr>
                      <w:shd w:val="clear" w:color="auto" w:fill="FFFFFF" w:themeFill="background1"/>
                      <w:lang w:eastAsia="ru-RU"/>
                    </w:rPr>
                    <w:t xml:space="preserve"> </w:t>
                  </w:r>
                  <w:sdt>
                    <w:sdtPr>
                      <w:rPr>
                        <w:bCs/>
                      </w:rPr>
                      <w:tag w:val="goog_rdk_1"/>
                      <w:id w:val="-309170205"/>
                    </w:sdtPr>
                    <w:sdtEndPr/>
                    <w:sdtContent>
                      <w:r w:rsidR="0097496A" w:rsidRPr="0097496A">
                        <w:rPr>
                          <w:bCs/>
                          <w:shd w:val="clear" w:color="auto" w:fill="FFFFFF" w:themeFill="background1"/>
                          <w:lang w:eastAsia="ru-RU"/>
                        </w:rPr>
                        <w:t>10076001005372</w:t>
                      </w:r>
                    </w:sdtContent>
                  </w:sdt>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6D2C15B0" w14:textId="77777777" w:rsidR="00460653" w:rsidRDefault="00460653" w:rsidP="00633782">
                  <w:pPr>
                    <w:jc w:val="center"/>
                    <w:rPr>
                      <w:b/>
                    </w:rPr>
                  </w:pPr>
                  <w:r w:rsidRPr="00FF430B">
                    <w:rPr>
                      <w:b/>
                    </w:rPr>
                    <w:t>BENEFICIAR</w:t>
                  </w:r>
                </w:p>
                <w:p w14:paraId="50F4B20E" w14:textId="5A5D8987" w:rsidR="008D08F3" w:rsidRPr="00FF430B" w:rsidRDefault="00AE303F" w:rsidP="00633782">
                  <w:pPr>
                    <w:jc w:val="center"/>
                    <w:rPr>
                      <w:b/>
                    </w:rPr>
                  </w:pPr>
                  <w:sdt>
                    <w:sdtPr>
                      <w:tag w:val="goog_rdk_0"/>
                      <w:id w:val="399097990"/>
                    </w:sdtPr>
                    <w:sdtEndPr/>
                    <w:sdtContent>
                      <w:r w:rsidR="0097496A" w:rsidRPr="0037221A">
                        <w:rPr>
                          <w:b/>
                        </w:rPr>
                        <w:t xml:space="preserve">primăria </w:t>
                      </w:r>
                      <w:r w:rsidR="0097496A" w:rsidRPr="00136818">
                        <w:rPr>
                          <w:b/>
                          <w:u w:val="single"/>
                          <w:shd w:val="clear" w:color="auto" w:fill="FFFFFF" w:themeFill="background1"/>
                          <w:lang w:eastAsia="ru-RU"/>
                        </w:rPr>
                        <w:t>Palanca r/l Stefan Voda</w:t>
                      </w:r>
                    </w:sdtContent>
                  </w:sdt>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3A318EDD" w:rsidR="00460653" w:rsidRDefault="00460653" w:rsidP="00196AB4">
                  <w:pPr>
                    <w:jc w:val="both"/>
                    <w:rPr>
                      <w:b/>
                    </w:rPr>
                  </w:pPr>
                </w:p>
                <w:p w14:paraId="1A428BBB" w14:textId="1358FBBD" w:rsidR="00A65107" w:rsidRDefault="00A65107" w:rsidP="00196AB4">
                  <w:pPr>
                    <w:jc w:val="both"/>
                    <w:rPr>
                      <w:b/>
                    </w:rPr>
                  </w:pPr>
                </w:p>
                <w:p w14:paraId="57BE4B04" w14:textId="3A50ABA0" w:rsidR="00A65107" w:rsidRDefault="00A65107" w:rsidP="00196AB4">
                  <w:pPr>
                    <w:jc w:val="both"/>
                    <w:rPr>
                      <w:b/>
                    </w:rPr>
                  </w:pPr>
                </w:p>
                <w:p w14:paraId="43D4E46E" w14:textId="594C187E" w:rsidR="00A65107" w:rsidRDefault="00A65107" w:rsidP="00196AB4">
                  <w:pPr>
                    <w:jc w:val="both"/>
                    <w:rPr>
                      <w:b/>
                    </w:rPr>
                  </w:pPr>
                </w:p>
                <w:p w14:paraId="57546D05" w14:textId="5CE72B16" w:rsidR="00A65107" w:rsidRDefault="00A65107" w:rsidP="00196AB4">
                  <w:pPr>
                    <w:jc w:val="both"/>
                    <w:rPr>
                      <w:b/>
                    </w:rPr>
                  </w:pPr>
                </w:p>
                <w:p w14:paraId="2B6CD5C4" w14:textId="095193D4" w:rsidR="00A65107" w:rsidRDefault="00A65107" w:rsidP="00196AB4">
                  <w:pPr>
                    <w:jc w:val="both"/>
                    <w:rPr>
                      <w:b/>
                    </w:rPr>
                  </w:pPr>
                </w:p>
                <w:p w14:paraId="19A0D468" w14:textId="4A014996" w:rsidR="00A65107" w:rsidRDefault="00A65107" w:rsidP="00196AB4">
                  <w:pPr>
                    <w:jc w:val="both"/>
                    <w:rPr>
                      <w:b/>
                    </w:rPr>
                  </w:pPr>
                </w:p>
                <w:p w14:paraId="2E70D4FD" w14:textId="39A7AB0D" w:rsidR="00A65107" w:rsidRDefault="00A65107" w:rsidP="00196AB4">
                  <w:pPr>
                    <w:jc w:val="both"/>
                    <w:rPr>
                      <w:b/>
                    </w:rPr>
                  </w:pPr>
                </w:p>
                <w:p w14:paraId="7059F3F3" w14:textId="45F0B680" w:rsidR="00A65107" w:rsidRDefault="00A65107" w:rsidP="00196AB4">
                  <w:pPr>
                    <w:jc w:val="both"/>
                    <w:rPr>
                      <w:b/>
                    </w:rPr>
                  </w:pPr>
                </w:p>
                <w:p w14:paraId="3E9624D7" w14:textId="21102BDE" w:rsidR="00A65107" w:rsidRDefault="00A65107" w:rsidP="00196AB4">
                  <w:pPr>
                    <w:jc w:val="both"/>
                    <w:rPr>
                      <w:b/>
                    </w:rPr>
                  </w:pPr>
                </w:p>
                <w:p w14:paraId="046F9C60" w14:textId="48CEAF3E" w:rsidR="00A65107" w:rsidRDefault="00A65107" w:rsidP="00196AB4">
                  <w:pPr>
                    <w:jc w:val="both"/>
                    <w:rPr>
                      <w:b/>
                    </w:rPr>
                  </w:pPr>
                </w:p>
                <w:p w14:paraId="3C25C959" w14:textId="0F5CA915" w:rsidR="00A65107" w:rsidRDefault="00A65107" w:rsidP="00196AB4">
                  <w:pPr>
                    <w:jc w:val="both"/>
                    <w:rPr>
                      <w:b/>
                    </w:rPr>
                  </w:pPr>
                </w:p>
                <w:p w14:paraId="70CF552E" w14:textId="5D03BBA6" w:rsidR="00A65107" w:rsidRDefault="00A65107" w:rsidP="00196AB4">
                  <w:pPr>
                    <w:jc w:val="both"/>
                    <w:rPr>
                      <w:b/>
                    </w:rPr>
                  </w:pPr>
                </w:p>
                <w:p w14:paraId="7342A58B" w14:textId="77777777" w:rsidR="00A65107" w:rsidRPr="00FF430B" w:rsidRDefault="00A65107" w:rsidP="00196AB4">
                  <w:pPr>
                    <w:jc w:val="both"/>
                    <w:rPr>
                      <w:b/>
                    </w:rPr>
                  </w:pPr>
                </w:p>
                <w:p w14:paraId="477C1285" w14:textId="77777777" w:rsidR="00460653" w:rsidRPr="00FF430B" w:rsidRDefault="00460653" w:rsidP="003E7B03">
                  <w:pPr>
                    <w:jc w:val="both"/>
                    <w:rPr>
                      <w:b/>
                    </w:rPr>
                  </w:pPr>
                </w:p>
              </w:tc>
            </w:tr>
          </w:tbl>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45A53566" w:rsidR="007E709D" w:rsidRPr="00FF430B" w:rsidRDefault="007E709D" w:rsidP="00C801F6">
            <w:pPr>
              <w:tabs>
                <w:tab w:val="left" w:pos="2295"/>
              </w:tabs>
              <w:jc w:val="center"/>
              <w:rPr>
                <w:b/>
              </w:rPr>
            </w:pPr>
            <w:r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3243"/>
              <w:gridCol w:w="1084"/>
              <w:gridCol w:w="191"/>
              <w:gridCol w:w="1560"/>
              <w:gridCol w:w="1842"/>
              <w:gridCol w:w="2267"/>
            </w:tblGrid>
            <w:tr w:rsidR="007E709D" w:rsidRPr="00EC30C2" w14:paraId="49F0A33E" w14:textId="77777777" w:rsidTr="00C801F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C801F6" w:rsidRDefault="007E709D" w:rsidP="004D7C86">
                  <w:pPr>
                    <w:jc w:val="both"/>
                    <w:rPr>
                      <w:b/>
                      <w:bCs/>
                      <w:noProof w:val="0"/>
                      <w:sz w:val="18"/>
                      <w:szCs w:val="18"/>
                    </w:rPr>
                  </w:pPr>
                  <w:r w:rsidRPr="00C801F6">
                    <w:rPr>
                      <w:b/>
                      <w:bCs/>
                      <w:noProof w:val="0"/>
                      <w:sz w:val="18"/>
                      <w:szCs w:val="18"/>
                    </w:rPr>
                    <w:t>Nr.</w:t>
                  </w:r>
                </w:p>
              </w:tc>
              <w:tc>
                <w:tcPr>
                  <w:tcW w:w="32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C801F6" w:rsidRDefault="007E709D" w:rsidP="00E13118">
                  <w:pPr>
                    <w:jc w:val="center"/>
                    <w:rPr>
                      <w:b/>
                      <w:bCs/>
                      <w:noProof w:val="0"/>
                      <w:sz w:val="18"/>
                      <w:szCs w:val="18"/>
                    </w:rPr>
                  </w:pPr>
                  <w:r w:rsidRPr="00C801F6">
                    <w:rPr>
                      <w:b/>
                      <w:bCs/>
                      <w:noProof w:val="0"/>
                      <w:sz w:val="18"/>
                      <w:szCs w:val="18"/>
                    </w:rPr>
                    <w:t>Denumirea lucrărilor</w:t>
                  </w:r>
                </w:p>
              </w:tc>
              <w:tc>
                <w:tcPr>
                  <w:tcW w:w="127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C801F6" w:rsidRDefault="007E709D" w:rsidP="004D7C86">
                  <w:pPr>
                    <w:jc w:val="both"/>
                    <w:rPr>
                      <w:b/>
                      <w:bCs/>
                      <w:noProof w:val="0"/>
                      <w:sz w:val="18"/>
                      <w:szCs w:val="18"/>
                    </w:rPr>
                  </w:pPr>
                  <w:r w:rsidRPr="00C801F6">
                    <w:rPr>
                      <w:b/>
                      <w:bCs/>
                      <w:noProof w:val="0"/>
                      <w:sz w:val="18"/>
                      <w:szCs w:val="18"/>
                    </w:rPr>
                    <w:t>Cod CPV</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C801F6" w:rsidRDefault="007E709D" w:rsidP="004D7C86">
                  <w:pPr>
                    <w:jc w:val="center"/>
                    <w:rPr>
                      <w:b/>
                      <w:sz w:val="18"/>
                      <w:szCs w:val="18"/>
                    </w:rPr>
                  </w:pPr>
                  <w:r w:rsidRPr="00C801F6">
                    <w:rPr>
                      <w:b/>
                      <w:sz w:val="18"/>
                      <w:szCs w:val="18"/>
                    </w:rPr>
                    <w:t>Specificarea tehnică deplină solicitată de către autoritatea contractantă</w:t>
                  </w:r>
                </w:p>
                <w:p w14:paraId="046E9149" w14:textId="77777777" w:rsidR="007E709D" w:rsidRPr="00C801F6" w:rsidRDefault="007E709D" w:rsidP="004D7C86">
                  <w:pPr>
                    <w:jc w:val="both"/>
                    <w:rPr>
                      <w:b/>
                      <w:bCs/>
                      <w:noProof w:val="0"/>
                      <w:sz w:val="18"/>
                      <w:szCs w:val="18"/>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C801F6" w:rsidRDefault="007E709D" w:rsidP="004D7C86">
                  <w:pPr>
                    <w:jc w:val="center"/>
                    <w:rPr>
                      <w:b/>
                      <w:sz w:val="18"/>
                      <w:szCs w:val="18"/>
                    </w:rPr>
                  </w:pPr>
                  <w:r w:rsidRPr="00C801F6">
                    <w:rPr>
                      <w:b/>
                      <w:bCs/>
                      <w:noProof w:val="0"/>
                      <w:sz w:val="18"/>
                      <w:szCs w:val="18"/>
                    </w:rPr>
                    <w:t xml:space="preserve">Specificarea tehnică </w:t>
                  </w:r>
                  <w:r w:rsidRPr="00C801F6">
                    <w:rPr>
                      <w:b/>
                      <w:sz w:val="18"/>
                      <w:szCs w:val="18"/>
                    </w:rPr>
                    <w:t>deplină propusă de către ofertant</w:t>
                  </w:r>
                </w:p>
                <w:p w14:paraId="42591B78" w14:textId="77777777" w:rsidR="007E709D" w:rsidRPr="00C801F6" w:rsidRDefault="007E709D" w:rsidP="004D7C86">
                  <w:pPr>
                    <w:jc w:val="both"/>
                    <w:rPr>
                      <w:b/>
                      <w:bCs/>
                      <w:noProof w:val="0"/>
                      <w:sz w:val="18"/>
                      <w:szCs w:val="18"/>
                    </w:rPr>
                  </w:pPr>
                </w:p>
              </w:tc>
              <w:tc>
                <w:tcPr>
                  <w:tcW w:w="22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C801F6" w:rsidRDefault="007E709D" w:rsidP="001223E6">
                  <w:pPr>
                    <w:ind w:right="943"/>
                    <w:jc w:val="center"/>
                    <w:rPr>
                      <w:b/>
                      <w:bCs/>
                      <w:noProof w:val="0"/>
                      <w:sz w:val="18"/>
                      <w:szCs w:val="18"/>
                    </w:rPr>
                  </w:pPr>
                  <w:r w:rsidRPr="00C801F6">
                    <w:rPr>
                      <w:b/>
                      <w:bCs/>
                      <w:noProof w:val="0"/>
                      <w:sz w:val="18"/>
                      <w:szCs w:val="18"/>
                    </w:rPr>
                    <w:t>Standarde de</w:t>
                  </w:r>
                </w:p>
                <w:p w14:paraId="0F04E5CD" w14:textId="77777777" w:rsidR="007E709D" w:rsidRPr="00C801F6" w:rsidRDefault="007E709D" w:rsidP="001223E6">
                  <w:pPr>
                    <w:ind w:right="943"/>
                    <w:jc w:val="center"/>
                    <w:rPr>
                      <w:b/>
                      <w:bCs/>
                      <w:noProof w:val="0"/>
                      <w:sz w:val="18"/>
                      <w:szCs w:val="18"/>
                    </w:rPr>
                  </w:pPr>
                  <w:proofErr w:type="spellStart"/>
                  <w:r w:rsidRPr="00C801F6">
                    <w:rPr>
                      <w:b/>
                      <w:bCs/>
                      <w:noProof w:val="0"/>
                      <w:sz w:val="18"/>
                      <w:szCs w:val="18"/>
                    </w:rPr>
                    <w:t>referinţă</w:t>
                  </w:r>
                  <w:proofErr w:type="spellEnd"/>
                </w:p>
              </w:tc>
            </w:tr>
            <w:tr w:rsidR="00A65107" w:rsidRPr="00EC30C2" w14:paraId="30C0C7E2" w14:textId="77777777" w:rsidTr="00C801F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A65107" w:rsidRPr="00FF430B" w:rsidRDefault="00A65107" w:rsidP="00A65107">
                  <w:pPr>
                    <w:jc w:val="both"/>
                    <w:rPr>
                      <w:noProof w:val="0"/>
                    </w:rPr>
                  </w:pPr>
                  <w:r w:rsidRPr="00FF430B">
                    <w:rPr>
                      <w:noProof w:val="0"/>
                    </w:rPr>
                    <w:t>1</w:t>
                  </w:r>
                </w:p>
              </w:tc>
              <w:tc>
                <w:tcPr>
                  <w:tcW w:w="324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1DB8497B" w:rsidR="00A65107" w:rsidRPr="00FF430B" w:rsidRDefault="0097496A" w:rsidP="00A65107">
                  <w:pPr>
                    <w:jc w:val="both"/>
                    <w:rPr>
                      <w:noProof w:val="0"/>
                    </w:rPr>
                  </w:pPr>
                  <w:r w:rsidRPr="00136818">
                    <w:rPr>
                      <w:shd w:val="clear" w:color="auto" w:fill="FFFFFF" w:themeFill="background1"/>
                      <w:lang w:eastAsia="ru-RU"/>
                    </w:rPr>
                    <w:t>Reparatia unei portiuni de strada Păcii din s.Palanca    r/l Stefan Voda</w:t>
                  </w:r>
                </w:p>
              </w:tc>
              <w:tc>
                <w:tcPr>
                  <w:tcW w:w="1275"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4712B5CE" w:rsidR="00A65107" w:rsidRPr="00FF430B" w:rsidRDefault="0097496A" w:rsidP="00A65107">
                  <w:pPr>
                    <w:jc w:val="both"/>
                    <w:rPr>
                      <w:noProof w:val="0"/>
                    </w:rPr>
                  </w:pPr>
                  <w:r w:rsidRPr="00196800">
                    <w:rPr>
                      <w:sz w:val="16"/>
                      <w:szCs w:val="16"/>
                      <w:lang w:eastAsia="ru-RU"/>
                    </w:rPr>
                    <w:t>45233142-6</w:t>
                  </w: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A65107" w:rsidRPr="00FF430B" w:rsidRDefault="00A65107" w:rsidP="00A65107">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A65107" w:rsidRPr="00FF430B" w:rsidRDefault="00A65107" w:rsidP="00A65107">
                  <w:pPr>
                    <w:jc w:val="both"/>
                    <w:rPr>
                      <w:noProof w:val="0"/>
                    </w:rPr>
                  </w:pPr>
                </w:p>
              </w:tc>
              <w:tc>
                <w:tcPr>
                  <w:tcW w:w="22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A65107" w:rsidRPr="00FF430B" w:rsidRDefault="00A65107" w:rsidP="00A65107">
                  <w:pPr>
                    <w:jc w:val="both"/>
                    <w:rPr>
                      <w:noProof w:val="0"/>
                    </w:rPr>
                  </w:pPr>
                </w:p>
              </w:tc>
            </w:tr>
            <w:tr w:rsidR="00C801F6" w:rsidRPr="00EC30C2" w14:paraId="49FDA97A" w14:textId="77777777" w:rsidTr="00C801F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C801F6" w:rsidRPr="00FF430B" w:rsidRDefault="00C801F6" w:rsidP="004D7C86">
                  <w:pPr>
                    <w:jc w:val="both"/>
                    <w:rPr>
                      <w:noProof w:val="0"/>
                    </w:rPr>
                  </w:pPr>
                </w:p>
              </w:tc>
              <w:tc>
                <w:tcPr>
                  <w:tcW w:w="32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C801F6" w:rsidRPr="00FF430B" w:rsidRDefault="00C801F6" w:rsidP="004D7C86">
                  <w:pPr>
                    <w:jc w:val="both"/>
                    <w:rPr>
                      <w:noProof w:val="0"/>
                    </w:rPr>
                  </w:pPr>
                  <w:r w:rsidRPr="00FF430B">
                    <w:rPr>
                      <w:b/>
                      <w:bCs/>
                      <w:noProof w:val="0"/>
                    </w:rPr>
                    <w:t>TOTAL</w:t>
                  </w:r>
                </w:p>
              </w:tc>
              <w:tc>
                <w:tcPr>
                  <w:tcW w:w="127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C801F6" w:rsidRPr="00FF430B" w:rsidRDefault="00C801F6" w:rsidP="004D7C86">
                  <w:pPr>
                    <w:jc w:val="both"/>
                    <w:rPr>
                      <w:noProof w:val="0"/>
                    </w:rPr>
                  </w:pP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C801F6" w:rsidRPr="00FF430B" w:rsidRDefault="00C801F6"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C801F6" w:rsidRPr="00FF430B" w:rsidRDefault="00C801F6" w:rsidP="004D7C86">
                  <w:pPr>
                    <w:jc w:val="both"/>
                    <w:rPr>
                      <w:noProof w:val="0"/>
                    </w:rPr>
                  </w:pPr>
                </w:p>
              </w:tc>
              <w:tc>
                <w:tcPr>
                  <w:tcW w:w="22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C801F6" w:rsidRPr="00FF430B" w:rsidRDefault="00C801F6" w:rsidP="004D7C86">
                  <w:pPr>
                    <w:jc w:val="both"/>
                    <w:rPr>
                      <w:noProof w:val="0"/>
                    </w:rPr>
                  </w:pPr>
                </w:p>
              </w:tc>
            </w:tr>
            <w:tr w:rsidR="00C801F6" w:rsidRPr="00EC30C2" w14:paraId="0BADA6D4" w14:textId="77777777" w:rsidTr="00C801F6">
              <w:tc>
                <w:tcPr>
                  <w:tcW w:w="3679" w:type="dxa"/>
                  <w:gridSpan w:val="2"/>
                  <w:tcBorders>
                    <w:top w:val="single" w:sz="6" w:space="0" w:color="000000"/>
                    <w:left w:val="nil"/>
                    <w:bottom w:val="nil"/>
                    <w:right w:val="nil"/>
                  </w:tcBorders>
                </w:tcPr>
                <w:p w14:paraId="235B8284" w14:textId="77777777" w:rsidR="00C801F6" w:rsidRPr="00FF430B" w:rsidRDefault="00C801F6" w:rsidP="004D7C86">
                  <w:pPr>
                    <w:jc w:val="both"/>
                    <w:rPr>
                      <w:noProof w:val="0"/>
                    </w:rPr>
                  </w:pPr>
                </w:p>
                <w:p w14:paraId="08AAC997" w14:textId="77777777" w:rsidR="00C801F6" w:rsidRPr="00FF430B" w:rsidRDefault="00C801F6" w:rsidP="004D7C86">
                  <w:pPr>
                    <w:jc w:val="both"/>
                    <w:rPr>
                      <w:noProof w:val="0"/>
                    </w:rPr>
                  </w:pPr>
                </w:p>
                <w:p w14:paraId="1B044BD9" w14:textId="77777777" w:rsidR="00C801F6" w:rsidRPr="00FF430B" w:rsidRDefault="00C801F6" w:rsidP="004D7C86">
                  <w:pPr>
                    <w:jc w:val="both"/>
                    <w:rPr>
                      <w:noProof w:val="0"/>
                    </w:rPr>
                  </w:pPr>
                </w:p>
                <w:p w14:paraId="0EDE7AD5" w14:textId="77777777" w:rsidR="00C801F6" w:rsidRPr="00FF430B" w:rsidRDefault="00C801F6" w:rsidP="004D7C86">
                  <w:pPr>
                    <w:jc w:val="both"/>
                    <w:rPr>
                      <w:noProof w:val="0"/>
                    </w:rPr>
                  </w:pPr>
                </w:p>
                <w:p w14:paraId="081AFD4C" w14:textId="77777777" w:rsidR="00C801F6" w:rsidRPr="00FF430B" w:rsidRDefault="00C801F6" w:rsidP="004D7C86">
                  <w:pPr>
                    <w:jc w:val="both"/>
                    <w:rPr>
                      <w:noProof w:val="0"/>
                    </w:rPr>
                  </w:pPr>
                </w:p>
              </w:tc>
              <w:tc>
                <w:tcPr>
                  <w:tcW w:w="694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C801F6" w:rsidRPr="00FF430B" w:rsidRDefault="00C801F6" w:rsidP="004D7C86">
                  <w:pPr>
                    <w:jc w:val="both"/>
                    <w:rPr>
                      <w:noProof w:val="0"/>
                    </w:rPr>
                  </w:pPr>
                  <w:r w:rsidRPr="00FF430B">
                    <w:rPr>
                      <w:noProof w:val="0"/>
                    </w:rPr>
                    <w:t> </w:t>
                  </w:r>
                </w:p>
                <w:p w14:paraId="12DB01AD" w14:textId="77777777" w:rsidR="00C801F6" w:rsidRPr="00FF430B" w:rsidRDefault="00C801F6" w:rsidP="004D7C86">
                  <w:pPr>
                    <w:jc w:val="center"/>
                    <w:rPr>
                      <w:b/>
                      <w:bCs/>
                      <w:noProof w:val="0"/>
                    </w:rPr>
                  </w:pPr>
                </w:p>
                <w:p w14:paraId="76DC0989" w14:textId="77777777" w:rsidR="00C801F6" w:rsidRPr="00FF430B" w:rsidRDefault="00C801F6" w:rsidP="004D7C86">
                  <w:pPr>
                    <w:jc w:val="center"/>
                    <w:rPr>
                      <w:b/>
                      <w:bCs/>
                      <w:noProof w:val="0"/>
                    </w:rPr>
                  </w:pPr>
                </w:p>
                <w:p w14:paraId="7266B5BE" w14:textId="77777777" w:rsidR="00C801F6" w:rsidRPr="00FF430B" w:rsidRDefault="00C801F6" w:rsidP="004D7C86">
                  <w:pPr>
                    <w:jc w:val="center"/>
                    <w:rPr>
                      <w:b/>
                      <w:bCs/>
                      <w:noProof w:val="0"/>
                    </w:rPr>
                  </w:pPr>
                </w:p>
                <w:p w14:paraId="6957264B" w14:textId="77777777" w:rsidR="00C801F6" w:rsidRPr="00FF430B" w:rsidRDefault="00C801F6" w:rsidP="004D7C86">
                  <w:pPr>
                    <w:jc w:val="center"/>
                    <w:rPr>
                      <w:b/>
                      <w:bCs/>
                      <w:noProof w:val="0"/>
                    </w:rPr>
                  </w:pPr>
                </w:p>
                <w:p w14:paraId="4F64F738" w14:textId="77777777" w:rsidR="00C801F6" w:rsidRPr="00FF430B" w:rsidRDefault="00C801F6" w:rsidP="004D7C86">
                  <w:pPr>
                    <w:jc w:val="center"/>
                    <w:rPr>
                      <w:b/>
                      <w:bCs/>
                      <w:noProof w:val="0"/>
                    </w:rPr>
                  </w:pPr>
                </w:p>
                <w:p w14:paraId="6F6CEF5D" w14:textId="77777777" w:rsidR="00C801F6" w:rsidRPr="00FF430B" w:rsidRDefault="00C801F6" w:rsidP="004D7C86">
                  <w:pPr>
                    <w:jc w:val="center"/>
                    <w:rPr>
                      <w:b/>
                      <w:bCs/>
                      <w:noProof w:val="0"/>
                    </w:rPr>
                  </w:pPr>
                </w:p>
                <w:p w14:paraId="4127C2B0" w14:textId="77777777" w:rsidR="00C801F6" w:rsidRPr="00FF430B" w:rsidRDefault="00C801F6" w:rsidP="007E709D">
                  <w:pPr>
                    <w:rPr>
                      <w:b/>
                      <w:bCs/>
                      <w:noProof w:val="0"/>
                    </w:rPr>
                  </w:pPr>
                  <w:r w:rsidRPr="00FF430B">
                    <w:rPr>
                      <w:b/>
                      <w:bCs/>
                      <w:noProof w:val="0"/>
                    </w:rPr>
                    <w:t xml:space="preserve">                 SEMNĂTURILE PĂRŢILOR</w:t>
                  </w:r>
                </w:p>
                <w:p w14:paraId="2D64B62D" w14:textId="77777777" w:rsidR="00C801F6" w:rsidRPr="00FF430B" w:rsidRDefault="00C801F6" w:rsidP="007E709D">
                  <w:pPr>
                    <w:rPr>
                      <w:noProof w:val="0"/>
                    </w:rPr>
                  </w:pPr>
                </w:p>
              </w:tc>
            </w:tr>
            <w:tr w:rsidR="00C801F6" w:rsidRPr="00EC30C2" w14:paraId="23344E58" w14:textId="77777777" w:rsidTr="00C801F6">
              <w:tc>
                <w:tcPr>
                  <w:tcW w:w="4763" w:type="dxa"/>
                  <w:gridSpan w:val="3"/>
                  <w:tcBorders>
                    <w:top w:val="nil"/>
                    <w:left w:val="nil"/>
                    <w:bottom w:val="nil"/>
                    <w:right w:val="nil"/>
                  </w:tcBorders>
                  <w:tcMar>
                    <w:top w:w="24" w:type="dxa"/>
                    <w:left w:w="48" w:type="dxa"/>
                    <w:bottom w:w="24" w:type="dxa"/>
                    <w:right w:w="48" w:type="dxa"/>
                  </w:tcMar>
                  <w:hideMark/>
                </w:tcPr>
                <w:p w14:paraId="1FE5DBA0" w14:textId="3C92AD18" w:rsidR="00C801F6" w:rsidRPr="00FF430B" w:rsidRDefault="00C801F6" w:rsidP="001223E6">
                  <w:pPr>
                    <w:jc w:val="center"/>
                    <w:rPr>
                      <w:noProof w:val="0"/>
                    </w:rPr>
                  </w:pPr>
                  <w:r w:rsidRPr="006A7C1C">
                    <w:rPr>
                      <w:b/>
                      <w:bCs/>
                      <w:noProof w:val="0"/>
                    </w:rPr>
                    <w:t>ANTREPRENORU</w:t>
                  </w:r>
                  <w:r>
                    <w:rPr>
                      <w:b/>
                      <w:bCs/>
                      <w:noProof w:val="0"/>
                    </w:rPr>
                    <w:t>L</w:t>
                  </w:r>
                </w:p>
                <w:p w14:paraId="50273CFA" w14:textId="77777777" w:rsidR="00C801F6" w:rsidRPr="00FF430B" w:rsidRDefault="00C801F6" w:rsidP="004D7C86">
                  <w:pPr>
                    <w:ind w:firstLine="567"/>
                    <w:jc w:val="both"/>
                    <w:rPr>
                      <w:noProof w:val="0"/>
                    </w:rPr>
                  </w:pPr>
                  <w:r w:rsidRPr="00FF430B">
                    <w:rPr>
                      <w:noProof w:val="0"/>
                    </w:rPr>
                    <w:t> </w:t>
                  </w:r>
                </w:p>
                <w:p w14:paraId="0C5B10F9" w14:textId="77777777" w:rsidR="00C801F6" w:rsidRPr="00FF430B" w:rsidRDefault="00C801F6" w:rsidP="00240751">
                  <w:pPr>
                    <w:ind w:firstLine="567"/>
                    <w:rPr>
                      <w:noProof w:val="0"/>
                    </w:rPr>
                  </w:pPr>
                </w:p>
                <w:p w14:paraId="1CA6E53E" w14:textId="77777777" w:rsidR="00C801F6" w:rsidRPr="00FF430B" w:rsidRDefault="00C801F6" w:rsidP="00240751">
                  <w:pPr>
                    <w:ind w:firstLine="567"/>
                    <w:rPr>
                      <w:noProof w:val="0"/>
                    </w:rPr>
                  </w:pPr>
                </w:p>
              </w:tc>
              <w:tc>
                <w:tcPr>
                  <w:tcW w:w="1751" w:type="dxa"/>
                  <w:gridSpan w:val="2"/>
                  <w:tcBorders>
                    <w:top w:val="nil"/>
                    <w:left w:val="nil"/>
                    <w:bottom w:val="nil"/>
                    <w:right w:val="nil"/>
                  </w:tcBorders>
                </w:tcPr>
                <w:p w14:paraId="49B54B9F" w14:textId="77777777" w:rsidR="00C801F6" w:rsidRPr="00FF430B" w:rsidRDefault="00C801F6" w:rsidP="004D7C86">
                  <w:pPr>
                    <w:jc w:val="both"/>
                    <w:rPr>
                      <w:b/>
                      <w:bCs/>
                      <w:noProof w:val="0"/>
                    </w:rPr>
                  </w:pPr>
                </w:p>
              </w:tc>
              <w:tc>
                <w:tcPr>
                  <w:tcW w:w="4109" w:type="dxa"/>
                  <w:gridSpan w:val="2"/>
                  <w:tcBorders>
                    <w:top w:val="nil"/>
                    <w:left w:val="nil"/>
                    <w:bottom w:val="nil"/>
                    <w:right w:val="nil"/>
                  </w:tcBorders>
                  <w:tcMar>
                    <w:top w:w="24" w:type="dxa"/>
                    <w:left w:w="48" w:type="dxa"/>
                    <w:bottom w:w="24" w:type="dxa"/>
                    <w:right w:w="48" w:type="dxa"/>
                  </w:tcMar>
                  <w:hideMark/>
                </w:tcPr>
                <w:p w14:paraId="4B22F345" w14:textId="40A387CD" w:rsidR="00C801F6" w:rsidRPr="00FF430B" w:rsidRDefault="00C801F6" w:rsidP="007E709D">
                  <w:pPr>
                    <w:rPr>
                      <w:noProof w:val="0"/>
                    </w:rPr>
                  </w:pPr>
                  <w:r w:rsidRPr="00FF430B">
                    <w:rPr>
                      <w:b/>
                      <w:bCs/>
                      <w:noProof w:val="0"/>
                    </w:rPr>
                    <w:t xml:space="preserve">                               BENEFICIAR</w:t>
                  </w:r>
                </w:p>
                <w:p w14:paraId="16DB761C" w14:textId="77777777" w:rsidR="00C801F6" w:rsidRPr="00FF430B" w:rsidRDefault="00C801F6" w:rsidP="004D7C86">
                  <w:pPr>
                    <w:ind w:firstLine="567"/>
                    <w:jc w:val="both"/>
                    <w:rPr>
                      <w:noProof w:val="0"/>
                    </w:rPr>
                  </w:pPr>
                  <w:r w:rsidRPr="00FF430B">
                    <w:rPr>
                      <w:noProof w:val="0"/>
                    </w:rPr>
                    <w:t> </w:t>
                  </w:r>
                </w:p>
                <w:p w14:paraId="7C4ED40E" w14:textId="77777777" w:rsidR="00C801F6" w:rsidRPr="00FF430B" w:rsidRDefault="00C801F6" w:rsidP="007E709D">
                  <w:pPr>
                    <w:rPr>
                      <w:noProof w:val="0"/>
                    </w:rPr>
                  </w:pPr>
                </w:p>
                <w:p w14:paraId="772A0CA7" w14:textId="77777777" w:rsidR="00C801F6" w:rsidRPr="00FF430B" w:rsidRDefault="00C801F6"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Default="004D7C86" w:rsidP="00196AB4">
            <w:pPr>
              <w:tabs>
                <w:tab w:val="left" w:pos="2295"/>
              </w:tabs>
              <w:jc w:val="both"/>
            </w:pPr>
          </w:p>
          <w:p w14:paraId="7E8FD815" w14:textId="77777777" w:rsidR="00B66FB0" w:rsidRDefault="00B66FB0" w:rsidP="00196AB4">
            <w:pPr>
              <w:tabs>
                <w:tab w:val="left" w:pos="2295"/>
              </w:tabs>
              <w:jc w:val="both"/>
            </w:pPr>
          </w:p>
          <w:p w14:paraId="6F61A64C" w14:textId="77777777" w:rsidR="00B66FB0" w:rsidRDefault="00B66FB0" w:rsidP="00196AB4">
            <w:pPr>
              <w:tabs>
                <w:tab w:val="left" w:pos="2295"/>
              </w:tabs>
              <w:jc w:val="both"/>
            </w:pPr>
          </w:p>
          <w:p w14:paraId="10359771" w14:textId="77777777" w:rsidR="00B66FB0" w:rsidRDefault="00B66FB0" w:rsidP="00196AB4">
            <w:pPr>
              <w:tabs>
                <w:tab w:val="left" w:pos="2295"/>
              </w:tabs>
              <w:jc w:val="both"/>
            </w:pPr>
          </w:p>
          <w:p w14:paraId="72FF77D4" w14:textId="77777777" w:rsidR="00B66FB0" w:rsidRDefault="00B66FB0" w:rsidP="00196AB4">
            <w:pPr>
              <w:tabs>
                <w:tab w:val="left" w:pos="2295"/>
              </w:tabs>
              <w:jc w:val="both"/>
            </w:pPr>
          </w:p>
          <w:p w14:paraId="4DA4FF8B" w14:textId="77777777" w:rsidR="00B66FB0" w:rsidRDefault="00B66FB0" w:rsidP="00196AB4">
            <w:pPr>
              <w:tabs>
                <w:tab w:val="left" w:pos="2295"/>
              </w:tabs>
              <w:jc w:val="both"/>
            </w:pPr>
          </w:p>
          <w:p w14:paraId="4DEC5754" w14:textId="5ED5C852" w:rsidR="00B66FB0" w:rsidRDefault="00B66FB0" w:rsidP="00196AB4">
            <w:pPr>
              <w:tabs>
                <w:tab w:val="left" w:pos="2295"/>
              </w:tabs>
              <w:jc w:val="both"/>
            </w:pPr>
          </w:p>
          <w:p w14:paraId="4A72D153" w14:textId="31D52755" w:rsidR="00A65107" w:rsidRDefault="00A65107" w:rsidP="00196AB4">
            <w:pPr>
              <w:tabs>
                <w:tab w:val="left" w:pos="2295"/>
              </w:tabs>
              <w:jc w:val="both"/>
            </w:pPr>
          </w:p>
          <w:p w14:paraId="5952BAF9" w14:textId="55DBCD27" w:rsidR="00A65107" w:rsidRDefault="00A65107" w:rsidP="00196AB4">
            <w:pPr>
              <w:tabs>
                <w:tab w:val="left" w:pos="2295"/>
              </w:tabs>
              <w:jc w:val="both"/>
            </w:pPr>
          </w:p>
          <w:p w14:paraId="6C5A442E" w14:textId="77777777" w:rsidR="00A65107" w:rsidRDefault="00A65107" w:rsidP="00196AB4">
            <w:pPr>
              <w:tabs>
                <w:tab w:val="left" w:pos="2295"/>
              </w:tabs>
              <w:jc w:val="both"/>
            </w:pPr>
          </w:p>
          <w:p w14:paraId="7EDF1790" w14:textId="77777777" w:rsidR="00B66FB0" w:rsidRDefault="00B66FB0" w:rsidP="00196AB4">
            <w:pPr>
              <w:tabs>
                <w:tab w:val="left" w:pos="2295"/>
              </w:tabs>
              <w:jc w:val="both"/>
            </w:pPr>
          </w:p>
          <w:p w14:paraId="4F97FEA6" w14:textId="77777777" w:rsidR="00B66FB0" w:rsidRDefault="00B66FB0" w:rsidP="00196AB4">
            <w:pPr>
              <w:tabs>
                <w:tab w:val="left" w:pos="2295"/>
              </w:tabs>
              <w:jc w:val="both"/>
            </w:pPr>
          </w:p>
          <w:p w14:paraId="15111294" w14:textId="77777777" w:rsidR="00B66FB0" w:rsidRPr="00FF430B" w:rsidRDefault="00B66FB0" w:rsidP="00196AB4">
            <w:pPr>
              <w:tabs>
                <w:tab w:val="left" w:pos="2295"/>
              </w:tabs>
              <w:jc w:val="both"/>
            </w:pPr>
          </w:p>
          <w:p w14:paraId="4A51789C" w14:textId="77777777" w:rsidR="004D7C86" w:rsidRPr="00FF430B" w:rsidRDefault="004D7C86"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C801F6">
            <w:pPr>
              <w:ind w:firstLine="567"/>
              <w:jc w:val="center"/>
              <w:rPr>
                <w:b/>
                <w:noProof w:val="0"/>
              </w:rPr>
            </w:pPr>
            <w:r w:rsidRPr="00FF430B">
              <w:rPr>
                <w:b/>
                <w:noProof w:val="0"/>
              </w:rPr>
              <w:t>SPECIFICAŢII DE PREŢ</w:t>
            </w:r>
          </w:p>
          <w:p w14:paraId="5589590D" w14:textId="77777777" w:rsidR="00803E7E"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2409"/>
              <w:gridCol w:w="993"/>
              <w:gridCol w:w="708"/>
              <w:gridCol w:w="775"/>
              <w:gridCol w:w="1380"/>
              <w:gridCol w:w="1461"/>
              <w:gridCol w:w="1366"/>
            </w:tblGrid>
            <w:tr w:rsidR="00C801F6" w:rsidRPr="00C801F6" w14:paraId="68DDF1F3" w14:textId="77777777" w:rsidTr="00C801F6">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A95ACC" w14:textId="77777777" w:rsidR="00C801F6" w:rsidRPr="00C801F6" w:rsidRDefault="00C801F6" w:rsidP="00C801F6">
                  <w:pPr>
                    <w:ind w:right="-176"/>
                    <w:jc w:val="both"/>
                    <w:rPr>
                      <w:b/>
                      <w:bCs/>
                      <w:noProof w:val="0"/>
                      <w:sz w:val="18"/>
                      <w:szCs w:val="18"/>
                    </w:rPr>
                  </w:pPr>
                  <w:r w:rsidRPr="00C801F6">
                    <w:rPr>
                      <w:b/>
                      <w:bCs/>
                      <w:noProof w:val="0"/>
                      <w:sz w:val="18"/>
                      <w:szCs w:val="18"/>
                    </w:rPr>
                    <w:t>Nr.</w:t>
                  </w: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0D0C58" w14:textId="77777777" w:rsidR="00C801F6" w:rsidRPr="00C801F6" w:rsidRDefault="00C801F6" w:rsidP="00C801F6">
                  <w:pPr>
                    <w:tabs>
                      <w:tab w:val="left" w:pos="235"/>
                      <w:tab w:val="left" w:pos="378"/>
                    </w:tabs>
                    <w:ind w:left="-923"/>
                    <w:jc w:val="center"/>
                    <w:rPr>
                      <w:b/>
                      <w:bCs/>
                      <w:noProof w:val="0"/>
                      <w:sz w:val="18"/>
                      <w:szCs w:val="18"/>
                    </w:rPr>
                  </w:pPr>
                  <w:r w:rsidRPr="00C801F6">
                    <w:rPr>
                      <w:b/>
                      <w:bCs/>
                      <w:noProof w:val="0"/>
                      <w:sz w:val="18"/>
                      <w:szCs w:val="18"/>
                    </w:rPr>
                    <w:t xml:space="preserve">          Denumirea</w:t>
                  </w:r>
                </w:p>
                <w:p w14:paraId="039F4358" w14:textId="77777777" w:rsidR="00C801F6" w:rsidRPr="00C801F6" w:rsidRDefault="00C801F6" w:rsidP="00C801F6">
                  <w:pPr>
                    <w:tabs>
                      <w:tab w:val="left" w:pos="235"/>
                      <w:tab w:val="left" w:pos="378"/>
                    </w:tabs>
                    <w:ind w:left="-923"/>
                    <w:jc w:val="center"/>
                    <w:rPr>
                      <w:b/>
                      <w:bCs/>
                      <w:noProof w:val="0"/>
                      <w:sz w:val="18"/>
                      <w:szCs w:val="18"/>
                    </w:rPr>
                  </w:pPr>
                  <w:r w:rsidRPr="00C801F6">
                    <w:rPr>
                      <w:b/>
                      <w:bCs/>
                      <w:noProof w:val="0"/>
                      <w:sz w:val="18"/>
                      <w:szCs w:val="18"/>
                    </w:rPr>
                    <w:t xml:space="preserve">          lucrărilor</w:t>
                  </w:r>
                </w:p>
                <w:p w14:paraId="0FE7435D" w14:textId="77777777" w:rsidR="00C801F6" w:rsidRPr="00C801F6" w:rsidRDefault="00C801F6" w:rsidP="00C801F6">
                  <w:pPr>
                    <w:tabs>
                      <w:tab w:val="left" w:pos="369"/>
                    </w:tabs>
                    <w:ind w:left="-923"/>
                    <w:jc w:val="center"/>
                    <w:rPr>
                      <w:b/>
                      <w:bCs/>
                      <w:noProof w:val="0"/>
                      <w:sz w:val="18"/>
                      <w:szCs w:val="18"/>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1009B2" w14:textId="77777777" w:rsidR="00C801F6" w:rsidRPr="00C801F6" w:rsidRDefault="00C801F6" w:rsidP="00C801F6">
                  <w:pPr>
                    <w:jc w:val="both"/>
                    <w:rPr>
                      <w:b/>
                      <w:bCs/>
                      <w:noProof w:val="0"/>
                      <w:sz w:val="18"/>
                      <w:szCs w:val="18"/>
                    </w:rPr>
                  </w:pPr>
                  <w:r w:rsidRPr="00C801F6">
                    <w:rPr>
                      <w:b/>
                      <w:bCs/>
                      <w:noProof w:val="0"/>
                      <w:sz w:val="18"/>
                      <w:szCs w:val="18"/>
                    </w:rPr>
                    <w:t>Cod CPV</w:t>
                  </w:r>
                </w:p>
              </w:tc>
              <w:tc>
                <w:tcPr>
                  <w:tcW w:w="7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50D35F" w14:textId="77777777" w:rsidR="00C801F6" w:rsidRPr="00C801F6" w:rsidRDefault="00C801F6" w:rsidP="00C801F6">
                  <w:pPr>
                    <w:jc w:val="center"/>
                    <w:rPr>
                      <w:b/>
                      <w:bCs/>
                      <w:noProof w:val="0"/>
                      <w:sz w:val="18"/>
                      <w:szCs w:val="18"/>
                    </w:rPr>
                  </w:pPr>
                  <w:r w:rsidRPr="00C801F6">
                    <w:rPr>
                      <w:b/>
                      <w:bCs/>
                      <w:noProof w:val="0"/>
                      <w:sz w:val="18"/>
                      <w:szCs w:val="18"/>
                    </w:rPr>
                    <w:t>Unitatea de măsură</w:t>
                  </w:r>
                </w:p>
              </w:tc>
              <w:tc>
                <w:tcPr>
                  <w:tcW w:w="77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7C9B7F4" w14:textId="77777777" w:rsidR="00C801F6" w:rsidRPr="00C801F6" w:rsidRDefault="00C801F6" w:rsidP="00C801F6">
                  <w:pPr>
                    <w:jc w:val="both"/>
                    <w:rPr>
                      <w:b/>
                      <w:bCs/>
                      <w:noProof w:val="0"/>
                      <w:sz w:val="18"/>
                      <w:szCs w:val="18"/>
                    </w:rPr>
                  </w:pPr>
                  <w:r w:rsidRPr="00C801F6">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0A300AD" w14:textId="77777777" w:rsidR="00C801F6" w:rsidRPr="00C801F6" w:rsidRDefault="00C801F6" w:rsidP="00C801F6">
                  <w:pPr>
                    <w:jc w:val="center"/>
                    <w:rPr>
                      <w:b/>
                      <w:bCs/>
                      <w:noProof w:val="0"/>
                      <w:sz w:val="18"/>
                      <w:szCs w:val="18"/>
                    </w:rPr>
                  </w:pPr>
                  <w:proofErr w:type="spellStart"/>
                  <w:r w:rsidRPr="00C801F6">
                    <w:rPr>
                      <w:b/>
                      <w:bCs/>
                      <w:noProof w:val="0"/>
                      <w:sz w:val="18"/>
                      <w:szCs w:val="18"/>
                    </w:rPr>
                    <w:t>Preţul</w:t>
                  </w:r>
                  <w:proofErr w:type="spellEnd"/>
                  <w:r w:rsidRPr="00C801F6">
                    <w:rPr>
                      <w:b/>
                      <w:bCs/>
                      <w:noProof w:val="0"/>
                      <w:sz w:val="18"/>
                      <w:szCs w:val="18"/>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85DE269" w14:textId="77777777" w:rsidR="00C801F6" w:rsidRPr="00C801F6" w:rsidRDefault="00C801F6" w:rsidP="00C801F6">
                  <w:pPr>
                    <w:jc w:val="center"/>
                    <w:rPr>
                      <w:b/>
                      <w:bCs/>
                      <w:noProof w:val="0"/>
                      <w:sz w:val="18"/>
                      <w:szCs w:val="18"/>
                    </w:rPr>
                  </w:pPr>
                  <w:proofErr w:type="spellStart"/>
                  <w:r w:rsidRPr="00C801F6">
                    <w:rPr>
                      <w:b/>
                      <w:bCs/>
                      <w:noProof w:val="0"/>
                      <w:sz w:val="18"/>
                      <w:szCs w:val="18"/>
                    </w:rPr>
                    <w:t>Sumalei</w:t>
                  </w:r>
                  <w:proofErr w:type="spellEnd"/>
                  <w:r w:rsidRPr="00C801F6">
                    <w:rPr>
                      <w:b/>
                      <w:bCs/>
                      <w:noProof w:val="0"/>
                      <w:sz w:val="18"/>
                      <w:szCs w:val="18"/>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C3AFD6" w14:textId="77777777" w:rsidR="00C801F6" w:rsidRPr="00C801F6" w:rsidRDefault="00C801F6" w:rsidP="00C801F6">
                  <w:pPr>
                    <w:jc w:val="center"/>
                    <w:rPr>
                      <w:b/>
                      <w:bCs/>
                      <w:noProof w:val="0"/>
                      <w:sz w:val="18"/>
                      <w:szCs w:val="18"/>
                    </w:rPr>
                  </w:pPr>
                  <w:r w:rsidRPr="00C801F6">
                    <w:rPr>
                      <w:b/>
                      <w:bCs/>
                      <w:noProof w:val="0"/>
                      <w:sz w:val="18"/>
                      <w:szCs w:val="18"/>
                    </w:rPr>
                    <w:t>Termenii de executare</w:t>
                  </w:r>
                </w:p>
                <w:p w14:paraId="623D687A" w14:textId="77777777" w:rsidR="00C801F6" w:rsidRPr="00C801F6" w:rsidRDefault="00C801F6" w:rsidP="00C801F6">
                  <w:pPr>
                    <w:tabs>
                      <w:tab w:val="left" w:pos="1134"/>
                    </w:tabs>
                    <w:ind w:left="720"/>
                    <w:outlineLvl w:val="0"/>
                    <w:rPr>
                      <w:b/>
                      <w:bCs/>
                      <w:noProof w:val="0"/>
                      <w:sz w:val="18"/>
                      <w:szCs w:val="18"/>
                    </w:rPr>
                  </w:pPr>
                </w:p>
              </w:tc>
            </w:tr>
            <w:tr w:rsidR="0097496A" w:rsidRPr="00FF430B" w14:paraId="21D12F46" w14:textId="77777777" w:rsidTr="00C801F6">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97EB1E" w14:textId="77777777" w:rsidR="0097496A" w:rsidRPr="00FF430B" w:rsidRDefault="0097496A" w:rsidP="0097496A">
                  <w:pPr>
                    <w:jc w:val="both"/>
                    <w:rPr>
                      <w:noProof w:val="0"/>
                    </w:rPr>
                  </w:pPr>
                  <w:bookmarkStart w:id="65" w:name="_GoBack" w:colFirst="1" w:colLast="2"/>
                  <w:r w:rsidRPr="00FF430B">
                    <w:rPr>
                      <w:noProof w:val="0"/>
                    </w:rPr>
                    <w:t>1</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3E6B7E" w14:textId="52B06FB5" w:rsidR="0097496A" w:rsidRPr="00FF430B" w:rsidRDefault="0097496A" w:rsidP="0097496A">
                  <w:pPr>
                    <w:keepNext/>
                    <w:keepLines/>
                    <w:spacing w:before="200"/>
                    <w:jc w:val="both"/>
                    <w:outlineLvl w:val="2"/>
                    <w:rPr>
                      <w:noProof w:val="0"/>
                    </w:rPr>
                  </w:pPr>
                  <w:r w:rsidRPr="00136818">
                    <w:rPr>
                      <w:shd w:val="clear" w:color="auto" w:fill="FFFFFF" w:themeFill="background1"/>
                      <w:lang w:eastAsia="ru-RU"/>
                    </w:rPr>
                    <w:t>Reparatia unei portiuni de strada Păcii din s.Palanca    r/l Stefan Voda</w:t>
                  </w:r>
                </w:p>
              </w:tc>
              <w:tc>
                <w:tcPr>
                  <w:tcW w:w="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2D073B" w14:textId="69FED386" w:rsidR="0097496A" w:rsidRPr="00FF430B" w:rsidRDefault="0097496A" w:rsidP="0097496A">
                  <w:pPr>
                    <w:keepNext/>
                    <w:keepLines/>
                    <w:spacing w:before="200"/>
                    <w:jc w:val="both"/>
                    <w:outlineLvl w:val="2"/>
                    <w:rPr>
                      <w:noProof w:val="0"/>
                    </w:rPr>
                  </w:pPr>
                  <w:r w:rsidRPr="00196800">
                    <w:rPr>
                      <w:sz w:val="16"/>
                      <w:szCs w:val="16"/>
                      <w:lang w:eastAsia="ru-RU"/>
                    </w:rPr>
                    <w:t>45233142-6</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B7B4651" w14:textId="77777777" w:rsidR="0097496A" w:rsidRPr="00FF430B" w:rsidRDefault="0097496A" w:rsidP="0097496A">
                  <w:pPr>
                    <w:keepNext/>
                    <w:keepLines/>
                    <w:spacing w:before="200"/>
                    <w:jc w:val="both"/>
                    <w:outlineLvl w:val="2"/>
                    <w:rPr>
                      <w:noProof w:val="0"/>
                    </w:rPr>
                  </w:pP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34549C6" w14:textId="77777777" w:rsidR="0097496A" w:rsidRPr="00FF430B" w:rsidRDefault="0097496A" w:rsidP="0097496A">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2BFB2F" w14:textId="77777777" w:rsidR="0097496A" w:rsidRPr="00FF430B" w:rsidRDefault="0097496A" w:rsidP="0097496A">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501424" w14:textId="77777777" w:rsidR="0097496A" w:rsidRPr="00FF430B" w:rsidRDefault="0097496A" w:rsidP="0097496A">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21694B" w14:textId="77777777" w:rsidR="0097496A" w:rsidRPr="00FF430B" w:rsidRDefault="0097496A" w:rsidP="0097496A">
                  <w:pPr>
                    <w:keepNext/>
                    <w:keepLines/>
                    <w:spacing w:before="200"/>
                    <w:jc w:val="both"/>
                    <w:outlineLvl w:val="2"/>
                    <w:rPr>
                      <w:noProof w:val="0"/>
                    </w:rPr>
                  </w:pPr>
                </w:p>
              </w:tc>
            </w:tr>
            <w:bookmarkEnd w:id="65"/>
            <w:tr w:rsidR="00C801F6" w:rsidRPr="00FF430B" w14:paraId="0D4302AB" w14:textId="77777777" w:rsidTr="00C801F6">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60684168" w14:textId="77777777" w:rsidR="00C801F6" w:rsidRPr="00FF430B" w:rsidRDefault="00C801F6" w:rsidP="00C801F6">
                  <w:pPr>
                    <w:jc w:val="both"/>
                    <w:rPr>
                      <w:noProof w:val="0"/>
                    </w:rPr>
                  </w:pPr>
                  <w:r w:rsidRPr="00FF430B">
                    <w:rPr>
                      <w:noProof w:val="0"/>
                    </w:rPr>
                    <w:t> </w:t>
                  </w:r>
                </w:p>
                <w:p w14:paraId="1AA20B0D" w14:textId="77777777" w:rsidR="00C801F6" w:rsidRPr="00FF430B" w:rsidRDefault="00C801F6" w:rsidP="00C801F6">
                  <w:pPr>
                    <w:keepNext/>
                    <w:keepLines/>
                    <w:spacing w:before="200"/>
                    <w:jc w:val="both"/>
                    <w:outlineLvl w:val="2"/>
                    <w:rPr>
                      <w:noProof w:val="0"/>
                    </w:rPr>
                  </w:pPr>
                </w:p>
                <w:p w14:paraId="558EA426" w14:textId="77777777" w:rsidR="00C801F6" w:rsidRPr="00FF430B" w:rsidRDefault="00C801F6" w:rsidP="00C801F6">
                  <w:pPr>
                    <w:keepNext/>
                    <w:keepLines/>
                    <w:spacing w:before="200"/>
                    <w:jc w:val="both"/>
                    <w:outlineLvl w:val="2"/>
                    <w:rPr>
                      <w:noProof w:val="0"/>
                    </w:rPr>
                  </w:pPr>
                </w:p>
                <w:p w14:paraId="5C3C2902" w14:textId="77777777" w:rsidR="00C801F6" w:rsidRPr="00FF430B" w:rsidRDefault="00C801F6" w:rsidP="00C801F6">
                  <w:pPr>
                    <w:keepNext/>
                    <w:keepLines/>
                    <w:spacing w:before="200"/>
                    <w:jc w:val="both"/>
                    <w:outlineLvl w:val="2"/>
                    <w:rPr>
                      <w:noProof w:val="0"/>
                    </w:rPr>
                  </w:pPr>
                </w:p>
                <w:p w14:paraId="0AFE1E73" w14:textId="77777777" w:rsidR="00C801F6" w:rsidRPr="00FF430B" w:rsidRDefault="00C801F6" w:rsidP="00C801F6">
                  <w:pPr>
                    <w:keepNext/>
                    <w:keepLines/>
                    <w:spacing w:before="200"/>
                    <w:jc w:val="both"/>
                    <w:outlineLvl w:val="2"/>
                    <w:rPr>
                      <w:noProof w:val="0"/>
                    </w:rPr>
                  </w:pPr>
                </w:p>
                <w:p w14:paraId="51E2EAC2" w14:textId="77777777" w:rsidR="00C801F6" w:rsidRPr="00FF430B" w:rsidRDefault="00C801F6" w:rsidP="00C801F6">
                  <w:pPr>
                    <w:keepNext/>
                    <w:keepLines/>
                    <w:spacing w:before="200"/>
                    <w:jc w:val="both"/>
                    <w:outlineLvl w:val="2"/>
                    <w:rPr>
                      <w:noProof w:val="0"/>
                    </w:rPr>
                  </w:pPr>
                </w:p>
                <w:p w14:paraId="0954EB2C" w14:textId="77777777" w:rsidR="00C801F6" w:rsidRPr="00FF430B" w:rsidRDefault="00C801F6" w:rsidP="00C801F6">
                  <w:pPr>
                    <w:keepNext/>
                    <w:keepLines/>
                    <w:spacing w:before="200"/>
                    <w:jc w:val="both"/>
                    <w:outlineLvl w:val="2"/>
                    <w:rPr>
                      <w:noProof w:val="0"/>
                    </w:rPr>
                  </w:pPr>
                </w:p>
                <w:p w14:paraId="19CEB088" w14:textId="77777777" w:rsidR="00C801F6" w:rsidRDefault="00C801F6" w:rsidP="00C801F6">
                  <w:pPr>
                    <w:jc w:val="center"/>
                    <w:rPr>
                      <w:b/>
                      <w:bCs/>
                      <w:noProof w:val="0"/>
                    </w:rPr>
                  </w:pPr>
                  <w:r w:rsidRPr="00FF430B">
                    <w:rPr>
                      <w:b/>
                      <w:bCs/>
                      <w:noProof w:val="0"/>
                    </w:rPr>
                    <w:t>SEMNĂTURILE PĂRŢILOR</w:t>
                  </w:r>
                </w:p>
                <w:p w14:paraId="29571811" w14:textId="77777777" w:rsidR="00C801F6" w:rsidRPr="00FF430B" w:rsidRDefault="00C801F6" w:rsidP="00C801F6">
                  <w:pPr>
                    <w:jc w:val="center"/>
                    <w:rPr>
                      <w:noProof w:val="0"/>
                    </w:rPr>
                  </w:pPr>
                </w:p>
              </w:tc>
            </w:tr>
            <w:tr w:rsidR="00C801F6" w:rsidRPr="00FF430B" w14:paraId="158460BC" w14:textId="77777777" w:rsidTr="00C801F6">
              <w:tc>
                <w:tcPr>
                  <w:tcW w:w="5303" w:type="dxa"/>
                  <w:gridSpan w:val="5"/>
                  <w:tcBorders>
                    <w:top w:val="nil"/>
                    <w:left w:val="nil"/>
                    <w:bottom w:val="nil"/>
                    <w:right w:val="nil"/>
                  </w:tcBorders>
                  <w:tcMar>
                    <w:top w:w="24" w:type="dxa"/>
                    <w:left w:w="48" w:type="dxa"/>
                    <w:bottom w:w="24" w:type="dxa"/>
                    <w:right w:w="48" w:type="dxa"/>
                  </w:tcMar>
                  <w:hideMark/>
                </w:tcPr>
                <w:p w14:paraId="5ECA2054" w14:textId="77777777" w:rsidR="00C801F6" w:rsidRPr="00FF430B" w:rsidRDefault="00C801F6" w:rsidP="00C801F6">
                  <w:pPr>
                    <w:jc w:val="center"/>
                    <w:rPr>
                      <w:noProof w:val="0"/>
                    </w:rPr>
                  </w:pPr>
                  <w:r w:rsidRPr="00FF430B">
                    <w:rPr>
                      <w:b/>
                      <w:bCs/>
                      <w:noProof w:val="0"/>
                    </w:rPr>
                    <w:t>ANTREPRENOR</w:t>
                  </w:r>
                </w:p>
                <w:p w14:paraId="0B4717ED" w14:textId="77777777" w:rsidR="00C801F6" w:rsidRPr="00FF430B" w:rsidRDefault="00C801F6" w:rsidP="00C801F6">
                  <w:pPr>
                    <w:tabs>
                      <w:tab w:val="left" w:pos="1134"/>
                    </w:tabs>
                    <w:ind w:left="720"/>
                    <w:outlineLvl w:val="0"/>
                    <w:rPr>
                      <w:noProof w:val="0"/>
                    </w:rPr>
                  </w:pPr>
                </w:p>
                <w:p w14:paraId="416D97AB" w14:textId="77777777" w:rsidR="00C801F6" w:rsidRPr="00FF430B" w:rsidRDefault="00C801F6" w:rsidP="00C801F6">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24605A48" w14:textId="77777777" w:rsidR="00C801F6" w:rsidRPr="00FF430B" w:rsidRDefault="00C801F6" w:rsidP="00C801F6">
                  <w:pPr>
                    <w:jc w:val="center"/>
                    <w:rPr>
                      <w:noProof w:val="0"/>
                    </w:rPr>
                  </w:pPr>
                  <w:r w:rsidRPr="00FF430B">
                    <w:rPr>
                      <w:b/>
                      <w:bCs/>
                      <w:noProof w:val="0"/>
                    </w:rPr>
                    <w:t>BENEFICIAR</w:t>
                  </w:r>
                </w:p>
                <w:p w14:paraId="1F7449DC" w14:textId="77777777" w:rsidR="00C801F6" w:rsidRPr="00FF430B" w:rsidRDefault="00C801F6" w:rsidP="00C801F6">
                  <w:pPr>
                    <w:ind w:firstLine="567"/>
                    <w:jc w:val="both"/>
                    <w:rPr>
                      <w:noProof w:val="0"/>
                    </w:rPr>
                  </w:pPr>
                  <w:r w:rsidRPr="00FF430B">
                    <w:rPr>
                      <w:noProof w:val="0"/>
                    </w:rPr>
                    <w:t> </w:t>
                  </w:r>
                </w:p>
                <w:p w14:paraId="4B423E42" w14:textId="77777777" w:rsidR="00C801F6" w:rsidRPr="00FF430B" w:rsidRDefault="00C801F6" w:rsidP="00C801F6">
                  <w:pPr>
                    <w:keepNext/>
                    <w:keepLines/>
                    <w:spacing w:before="200"/>
                    <w:ind w:firstLine="567"/>
                    <w:jc w:val="both"/>
                    <w:outlineLvl w:val="2"/>
                    <w:rPr>
                      <w:noProof w:val="0"/>
                    </w:rPr>
                  </w:pPr>
                </w:p>
                <w:p w14:paraId="475B52CD" w14:textId="77777777" w:rsidR="00C801F6" w:rsidRPr="00FF430B" w:rsidRDefault="00C801F6" w:rsidP="00C801F6">
                  <w:pPr>
                    <w:ind w:firstLine="567"/>
                    <w:jc w:val="both"/>
                    <w:rPr>
                      <w:noProof w:val="0"/>
                    </w:rPr>
                  </w:pPr>
                </w:p>
              </w:tc>
            </w:tr>
          </w:tbl>
          <w:p w14:paraId="48965E34" w14:textId="77777777" w:rsidR="00C801F6" w:rsidRDefault="00C801F6" w:rsidP="00803E7E">
            <w:pPr>
              <w:keepNext/>
              <w:keepLines/>
              <w:spacing w:before="200"/>
              <w:ind w:firstLine="567"/>
              <w:jc w:val="both"/>
              <w:outlineLvl w:val="2"/>
              <w:rPr>
                <w:noProof w:val="0"/>
              </w:rPr>
            </w:pPr>
          </w:p>
          <w:p w14:paraId="4BA8C08A" w14:textId="77777777" w:rsidR="00C801F6" w:rsidRDefault="00C801F6" w:rsidP="00803E7E">
            <w:pPr>
              <w:keepNext/>
              <w:keepLines/>
              <w:spacing w:before="200"/>
              <w:ind w:firstLine="567"/>
              <w:jc w:val="both"/>
              <w:outlineLvl w:val="2"/>
              <w:rPr>
                <w:noProof w:val="0"/>
              </w:rPr>
            </w:pPr>
          </w:p>
          <w:p w14:paraId="23EF4B32" w14:textId="77777777" w:rsidR="00C801F6" w:rsidRDefault="00C801F6" w:rsidP="00803E7E">
            <w:pPr>
              <w:keepNext/>
              <w:keepLines/>
              <w:spacing w:before="200"/>
              <w:ind w:firstLine="567"/>
              <w:jc w:val="both"/>
              <w:outlineLvl w:val="2"/>
              <w:rPr>
                <w:noProof w:val="0"/>
              </w:rPr>
            </w:pPr>
          </w:p>
          <w:p w14:paraId="2E248792" w14:textId="77777777" w:rsidR="00C801F6" w:rsidRDefault="00C801F6" w:rsidP="00803E7E">
            <w:pPr>
              <w:keepNext/>
              <w:keepLines/>
              <w:spacing w:before="200"/>
              <w:ind w:firstLine="567"/>
              <w:jc w:val="both"/>
              <w:outlineLvl w:val="2"/>
              <w:rPr>
                <w:noProof w:val="0"/>
              </w:rPr>
            </w:pPr>
          </w:p>
          <w:p w14:paraId="4A71ADAD" w14:textId="77777777" w:rsidR="00C801F6" w:rsidRDefault="00C801F6" w:rsidP="00803E7E">
            <w:pPr>
              <w:keepNext/>
              <w:keepLines/>
              <w:spacing w:before="200"/>
              <w:ind w:firstLine="567"/>
              <w:jc w:val="both"/>
              <w:outlineLvl w:val="2"/>
              <w:rPr>
                <w:noProof w:val="0"/>
              </w:rPr>
            </w:pPr>
          </w:p>
          <w:p w14:paraId="0620A430" w14:textId="77777777" w:rsidR="00C801F6" w:rsidRDefault="00C801F6" w:rsidP="00803E7E">
            <w:pPr>
              <w:keepNext/>
              <w:keepLines/>
              <w:spacing w:before="200"/>
              <w:ind w:firstLine="567"/>
              <w:jc w:val="both"/>
              <w:outlineLvl w:val="2"/>
              <w:rPr>
                <w:noProof w:val="0"/>
              </w:rPr>
            </w:pPr>
          </w:p>
          <w:p w14:paraId="2D476CDA" w14:textId="77777777" w:rsidR="00C801F6" w:rsidRDefault="00C801F6" w:rsidP="00803E7E">
            <w:pPr>
              <w:keepNext/>
              <w:keepLines/>
              <w:spacing w:before="200"/>
              <w:ind w:firstLine="567"/>
              <w:jc w:val="both"/>
              <w:outlineLvl w:val="2"/>
              <w:rPr>
                <w:noProof w:val="0"/>
              </w:rPr>
            </w:pPr>
          </w:p>
          <w:p w14:paraId="2827AF81" w14:textId="77777777" w:rsidR="00C801F6" w:rsidRDefault="00C801F6" w:rsidP="00803E7E">
            <w:pPr>
              <w:keepNext/>
              <w:keepLines/>
              <w:spacing w:before="200"/>
              <w:ind w:firstLine="567"/>
              <w:jc w:val="both"/>
              <w:outlineLvl w:val="2"/>
              <w:rPr>
                <w:noProof w:val="0"/>
              </w:rPr>
            </w:pPr>
          </w:p>
          <w:p w14:paraId="1584A635" w14:textId="77777777" w:rsidR="00C801F6" w:rsidRDefault="00C801F6" w:rsidP="00803E7E">
            <w:pPr>
              <w:keepNext/>
              <w:keepLines/>
              <w:spacing w:before="200"/>
              <w:ind w:firstLine="567"/>
              <w:jc w:val="both"/>
              <w:outlineLvl w:val="2"/>
              <w:rPr>
                <w:noProof w:val="0"/>
              </w:rPr>
            </w:pPr>
          </w:p>
          <w:p w14:paraId="1CE8F787" w14:textId="77777777" w:rsidR="00C801F6" w:rsidRDefault="00C801F6" w:rsidP="00803E7E">
            <w:pPr>
              <w:keepNext/>
              <w:keepLines/>
              <w:spacing w:before="200"/>
              <w:ind w:firstLine="567"/>
              <w:jc w:val="both"/>
              <w:outlineLvl w:val="2"/>
              <w:rPr>
                <w:noProof w:val="0"/>
              </w:rPr>
            </w:pPr>
          </w:p>
          <w:p w14:paraId="306CB954" w14:textId="77777777" w:rsidR="00C801F6" w:rsidRDefault="00C801F6" w:rsidP="00803E7E">
            <w:pPr>
              <w:keepNext/>
              <w:keepLines/>
              <w:spacing w:before="200"/>
              <w:ind w:firstLine="567"/>
              <w:jc w:val="both"/>
              <w:outlineLvl w:val="2"/>
              <w:rPr>
                <w:noProof w:val="0"/>
              </w:rPr>
            </w:pPr>
          </w:p>
          <w:p w14:paraId="560EA9B3" w14:textId="77777777" w:rsidR="00C801F6" w:rsidRPr="00FF430B" w:rsidRDefault="00C801F6" w:rsidP="00803E7E">
            <w:pPr>
              <w:keepNext/>
              <w:keepLines/>
              <w:spacing w:before="200"/>
              <w:ind w:firstLine="567"/>
              <w:jc w:val="both"/>
              <w:outlineLvl w:val="2"/>
              <w:rPr>
                <w:noProof w:val="0"/>
              </w:rPr>
            </w:pPr>
          </w:p>
          <w:p w14:paraId="08641A62" w14:textId="77777777" w:rsidR="00385C85" w:rsidRPr="00FF430B" w:rsidRDefault="00385C85" w:rsidP="00196AB4">
            <w:pPr>
              <w:tabs>
                <w:tab w:val="left" w:pos="2295"/>
              </w:tabs>
              <w:jc w:val="both"/>
            </w:pPr>
          </w:p>
          <w:p w14:paraId="39D0423E" w14:textId="798A55F4" w:rsidR="00C20F59" w:rsidRPr="00FF430B" w:rsidRDefault="00C20F59" w:rsidP="000237C1">
            <w:pPr>
              <w:jc w:val="both"/>
              <w:rPr>
                <w:noProof w:val="0"/>
              </w:rPr>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A87180">
      <w:footerReference w:type="default" r:id="rId13"/>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A435CB" w14:textId="77777777" w:rsidR="00AE303F" w:rsidRDefault="00AE303F" w:rsidP="00A20ACF">
      <w:r>
        <w:separator/>
      </w:r>
    </w:p>
  </w:endnote>
  <w:endnote w:type="continuationSeparator" w:id="0">
    <w:p w14:paraId="6C6E27A1" w14:textId="77777777" w:rsidR="00AE303F" w:rsidRDefault="00AE303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943B88" w:rsidRDefault="00943B88">
        <w:pPr>
          <w:pStyle w:val="a4"/>
          <w:jc w:val="right"/>
        </w:pPr>
        <w:r>
          <w:fldChar w:fldCharType="begin"/>
        </w:r>
        <w:r>
          <w:instrText xml:space="preserve"> PAGE   \* MERGEFORMAT </w:instrText>
        </w:r>
        <w:r>
          <w:fldChar w:fldCharType="separate"/>
        </w:r>
        <w:r>
          <w:t>41</w:t>
        </w:r>
        <w:r>
          <w:fldChar w:fldCharType="end"/>
        </w:r>
      </w:p>
    </w:sdtContent>
  </w:sdt>
  <w:p w14:paraId="075618FA" w14:textId="77777777" w:rsidR="00943B88" w:rsidRDefault="00943B8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8E7699" w14:textId="77777777" w:rsidR="00AE303F" w:rsidRDefault="00AE303F" w:rsidP="00A20ACF">
      <w:r>
        <w:separator/>
      </w:r>
    </w:p>
  </w:footnote>
  <w:footnote w:type="continuationSeparator" w:id="0">
    <w:p w14:paraId="76EA3112" w14:textId="77777777" w:rsidR="00AE303F" w:rsidRDefault="00AE303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B40E20"/>
    <w:multiLevelType w:val="hybridMultilevel"/>
    <w:tmpl w:val="C0727BD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5" w15:restartNumberingAfterBreak="0">
    <w:nsid w:val="6C2179F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6"/>
  </w:num>
  <w:num w:numId="3">
    <w:abstractNumId w:val="18"/>
  </w:num>
  <w:num w:numId="4">
    <w:abstractNumId w:val="17"/>
  </w:num>
  <w:num w:numId="5">
    <w:abstractNumId w:val="7"/>
  </w:num>
  <w:num w:numId="6">
    <w:abstractNumId w:val="12"/>
  </w:num>
  <w:num w:numId="7">
    <w:abstractNumId w:val="13"/>
  </w:num>
  <w:num w:numId="8">
    <w:abstractNumId w:val="23"/>
  </w:num>
  <w:num w:numId="9">
    <w:abstractNumId w:val="16"/>
  </w:num>
  <w:num w:numId="10">
    <w:abstractNumId w:val="15"/>
  </w:num>
  <w:num w:numId="11">
    <w:abstractNumId w:val="5"/>
  </w:num>
  <w:num w:numId="12">
    <w:abstractNumId w:val="24"/>
  </w:num>
  <w:num w:numId="13">
    <w:abstractNumId w:val="20"/>
  </w:num>
  <w:num w:numId="14">
    <w:abstractNumId w:val="6"/>
  </w:num>
  <w:num w:numId="15">
    <w:abstractNumId w:val="19"/>
  </w:num>
  <w:num w:numId="16">
    <w:abstractNumId w:val="11"/>
  </w:num>
  <w:num w:numId="17">
    <w:abstractNumId w:val="9"/>
  </w:num>
  <w:num w:numId="18">
    <w:abstractNumId w:val="1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21"/>
  </w:num>
  <w:num w:numId="22">
    <w:abstractNumId w:val="2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7C1"/>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146"/>
    <w:rsid w:val="0008191D"/>
    <w:rsid w:val="00081B36"/>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ABA"/>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940"/>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655"/>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A18"/>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094"/>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0269"/>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03C"/>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0E1E"/>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86311"/>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2B"/>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E97"/>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393"/>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2BC6"/>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59C7"/>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F5C"/>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7597"/>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4CA"/>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CA9"/>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97247"/>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08F3"/>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7A8"/>
    <w:rsid w:val="00905255"/>
    <w:rsid w:val="00905325"/>
    <w:rsid w:val="009056E5"/>
    <w:rsid w:val="00905A43"/>
    <w:rsid w:val="00905E0C"/>
    <w:rsid w:val="00907166"/>
    <w:rsid w:val="0091097A"/>
    <w:rsid w:val="0091124D"/>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137"/>
    <w:rsid w:val="00940CEC"/>
    <w:rsid w:val="0094296A"/>
    <w:rsid w:val="009429D7"/>
    <w:rsid w:val="00943B88"/>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96A"/>
    <w:rsid w:val="00974C17"/>
    <w:rsid w:val="00977FDF"/>
    <w:rsid w:val="00980A78"/>
    <w:rsid w:val="00980FD6"/>
    <w:rsid w:val="00981529"/>
    <w:rsid w:val="00981C6E"/>
    <w:rsid w:val="00983C29"/>
    <w:rsid w:val="00984FA2"/>
    <w:rsid w:val="00992766"/>
    <w:rsid w:val="0099381E"/>
    <w:rsid w:val="00993F1D"/>
    <w:rsid w:val="009947AD"/>
    <w:rsid w:val="0099586A"/>
    <w:rsid w:val="009958BD"/>
    <w:rsid w:val="00995AF6"/>
    <w:rsid w:val="009960A5"/>
    <w:rsid w:val="0099678E"/>
    <w:rsid w:val="00997198"/>
    <w:rsid w:val="009A2764"/>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09E"/>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5107"/>
    <w:rsid w:val="00A66664"/>
    <w:rsid w:val="00A6700A"/>
    <w:rsid w:val="00A67C9F"/>
    <w:rsid w:val="00A67EEF"/>
    <w:rsid w:val="00A75527"/>
    <w:rsid w:val="00A75BAB"/>
    <w:rsid w:val="00A763EB"/>
    <w:rsid w:val="00A76B48"/>
    <w:rsid w:val="00A770B0"/>
    <w:rsid w:val="00A77324"/>
    <w:rsid w:val="00A773B5"/>
    <w:rsid w:val="00A77463"/>
    <w:rsid w:val="00A77C4F"/>
    <w:rsid w:val="00A81267"/>
    <w:rsid w:val="00A83B06"/>
    <w:rsid w:val="00A84B21"/>
    <w:rsid w:val="00A85C06"/>
    <w:rsid w:val="00A87180"/>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5052"/>
    <w:rsid w:val="00AC7246"/>
    <w:rsid w:val="00AC78C9"/>
    <w:rsid w:val="00AC7CA8"/>
    <w:rsid w:val="00AC7DAC"/>
    <w:rsid w:val="00AD17E8"/>
    <w:rsid w:val="00AD32DD"/>
    <w:rsid w:val="00AD4A65"/>
    <w:rsid w:val="00AD62DE"/>
    <w:rsid w:val="00AD6DA1"/>
    <w:rsid w:val="00AD6DF5"/>
    <w:rsid w:val="00AE1523"/>
    <w:rsid w:val="00AE27C8"/>
    <w:rsid w:val="00AE303F"/>
    <w:rsid w:val="00AE3DA3"/>
    <w:rsid w:val="00AE6163"/>
    <w:rsid w:val="00AE7286"/>
    <w:rsid w:val="00AF036F"/>
    <w:rsid w:val="00AF0B8C"/>
    <w:rsid w:val="00AF3627"/>
    <w:rsid w:val="00AF3952"/>
    <w:rsid w:val="00AF4FDB"/>
    <w:rsid w:val="00AF76C0"/>
    <w:rsid w:val="00B00190"/>
    <w:rsid w:val="00B00C2A"/>
    <w:rsid w:val="00B00D88"/>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336"/>
    <w:rsid w:val="00B25D85"/>
    <w:rsid w:val="00B262BA"/>
    <w:rsid w:val="00B2679B"/>
    <w:rsid w:val="00B27C25"/>
    <w:rsid w:val="00B27D8B"/>
    <w:rsid w:val="00B3029E"/>
    <w:rsid w:val="00B322B4"/>
    <w:rsid w:val="00B32A8E"/>
    <w:rsid w:val="00B332E9"/>
    <w:rsid w:val="00B33E5F"/>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3A8"/>
    <w:rsid w:val="00B618C5"/>
    <w:rsid w:val="00B65C93"/>
    <w:rsid w:val="00B663FE"/>
    <w:rsid w:val="00B66FB0"/>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1F6"/>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31F8"/>
    <w:rsid w:val="00CD74C4"/>
    <w:rsid w:val="00CE1192"/>
    <w:rsid w:val="00CE11D6"/>
    <w:rsid w:val="00CE32F1"/>
    <w:rsid w:val="00CE3D8F"/>
    <w:rsid w:val="00CE5D4B"/>
    <w:rsid w:val="00CE6337"/>
    <w:rsid w:val="00CE7128"/>
    <w:rsid w:val="00CF09D7"/>
    <w:rsid w:val="00CF1B53"/>
    <w:rsid w:val="00CF2F07"/>
    <w:rsid w:val="00CF330E"/>
    <w:rsid w:val="00CF39BF"/>
    <w:rsid w:val="00CF5083"/>
    <w:rsid w:val="00CF55CA"/>
    <w:rsid w:val="00CF584F"/>
    <w:rsid w:val="00CF7F40"/>
    <w:rsid w:val="00D012A2"/>
    <w:rsid w:val="00D01642"/>
    <w:rsid w:val="00D02623"/>
    <w:rsid w:val="00D03BCF"/>
    <w:rsid w:val="00D03C74"/>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0D6E"/>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662"/>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B9F"/>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2DBF"/>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2FE1"/>
    <w:rsid w:val="00EE69DC"/>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12D"/>
    <w:rsid w:val="00F12593"/>
    <w:rsid w:val="00F12F68"/>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1D5"/>
    <w:rsid w:val="00F6465C"/>
    <w:rsid w:val="00F6496F"/>
    <w:rsid w:val="00F64E50"/>
    <w:rsid w:val="00F65144"/>
    <w:rsid w:val="00F66BEA"/>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72C"/>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63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691E405C-513A-4430-990D-DFA353EB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Title"/>
    <w:basedOn w:val="a0"/>
    <w:link w:val="aff4"/>
    <w:uiPriority w:val="1"/>
    <w:qFormat/>
    <w:rsid w:val="00DF0B9F"/>
    <w:pPr>
      <w:widowControl w:val="0"/>
      <w:autoSpaceDE w:val="0"/>
      <w:autoSpaceDN w:val="0"/>
      <w:ind w:left="2341" w:right="2198"/>
      <w:jc w:val="center"/>
    </w:pPr>
    <w:rPr>
      <w:b/>
      <w:bCs/>
      <w:noProof w:val="0"/>
      <w:sz w:val="44"/>
      <w:szCs w:val="44"/>
    </w:rPr>
  </w:style>
  <w:style w:type="character" w:customStyle="1" w:styleId="aff4">
    <w:name w:val="Заголовок Знак"/>
    <w:basedOn w:val="a1"/>
    <w:link w:val="aff3"/>
    <w:uiPriority w:val="1"/>
    <w:rsid w:val="00DF0B9F"/>
    <w:rPr>
      <w:rFonts w:ascii="Times New Roman" w:eastAsia="Times New Roman" w:hAnsi="Times New Roman" w:cs="Times New Roman"/>
      <w:b/>
      <w:bCs/>
      <w:sz w:val="44"/>
      <w:szCs w:val="44"/>
      <w:lang w:val="ro-RO"/>
    </w:rPr>
  </w:style>
  <w:style w:type="paragraph" w:customStyle="1" w:styleId="TableParagraph">
    <w:name w:val="Table Paragraph"/>
    <w:basedOn w:val="a0"/>
    <w:uiPriority w:val="1"/>
    <w:qFormat/>
    <w:rsid w:val="00DF0B9F"/>
    <w:pPr>
      <w:widowControl w:val="0"/>
      <w:autoSpaceDE w:val="0"/>
      <w:autoSpaceDN w:val="0"/>
    </w:pPr>
    <w:rPr>
      <w:noProof w:val="0"/>
      <w:sz w:val="22"/>
      <w:szCs w:val="22"/>
    </w:rPr>
  </w:style>
  <w:style w:type="table" w:customStyle="1" w:styleId="Grigliatabella20">
    <w:name w:val="Griglia tabella2_0"/>
    <w:basedOn w:val="a2"/>
    <w:next w:val="a2"/>
    <w:uiPriority w:val="39"/>
    <w:rsid w:val="00FC47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FC47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EE2FE1"/>
    <w:rPr>
      <w:rFonts w:ascii="Times New Roman" w:eastAsia="Times New Roman" w:hAnsi="Times New Roman" w:cs="Times New Roman"/>
      <w:sz w:val="24"/>
      <w:szCs w:val="24"/>
      <w:lang w:val="en-US"/>
    </w:rPr>
  </w:style>
  <w:style w:type="character" w:styleId="aff5">
    <w:name w:val="Emphasis"/>
    <w:basedOn w:val="a1"/>
    <w:uiPriority w:val="20"/>
    <w:qFormat/>
    <w:rsid w:val="00FF26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4088859">
      <w:bodyDiv w:val="1"/>
      <w:marLeft w:val="0"/>
      <w:marRight w:val="0"/>
      <w:marTop w:val="0"/>
      <w:marBottom w:val="0"/>
      <w:divBdr>
        <w:top w:val="none" w:sz="0" w:space="0" w:color="auto"/>
        <w:left w:val="none" w:sz="0" w:space="0" w:color="auto"/>
        <w:bottom w:val="none" w:sz="0" w:space="0" w:color="auto"/>
        <w:right w:val="none" w:sz="0" w:space="0" w:color="auto"/>
      </w:divBdr>
      <w:divsChild>
        <w:div w:id="50891365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429258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ap@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EB709-EE0D-4992-8F67-0587B73C7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41</Pages>
  <Words>15458</Words>
  <Characters>88115</Characters>
  <Application>Microsoft Office Word</Application>
  <DocSecurity>0</DocSecurity>
  <Lines>734</Lines>
  <Paragraphs>206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DIANA</cp:lastModifiedBy>
  <cp:revision>5</cp:revision>
  <cp:lastPrinted>2021-06-01T11:52:00Z</cp:lastPrinted>
  <dcterms:created xsi:type="dcterms:W3CDTF">2022-05-24T06:57:00Z</dcterms:created>
  <dcterms:modified xsi:type="dcterms:W3CDTF">2022-05-24T07:04:00Z</dcterms:modified>
</cp:coreProperties>
</file>