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A4D" w:rsidRPr="00FF430B" w:rsidRDefault="00A63A4D"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A63A4D" w:rsidRPr="00FF430B" w:rsidRDefault="00A63A4D" w:rsidP="00AF76C0">
      <w:pPr>
        <w:tabs>
          <w:tab w:val="left" w:pos="5103"/>
          <w:tab w:val="left" w:pos="10348"/>
        </w:tabs>
        <w:jc w:val="right"/>
        <w:rPr>
          <w:noProof w:val="0"/>
          <w:lang w:eastAsia="ru-RU"/>
        </w:rPr>
      </w:pPr>
      <w:r w:rsidRPr="00FF430B">
        <w:rPr>
          <w:noProof w:val="0"/>
          <w:lang w:eastAsia="ru-RU"/>
        </w:rPr>
        <w:t xml:space="preserve"> prin Ordinul </w:t>
      </w:r>
    </w:p>
    <w:p w:rsidR="00A63A4D" w:rsidRDefault="00A63A4D" w:rsidP="003961E7">
      <w:pPr>
        <w:tabs>
          <w:tab w:val="left" w:pos="5103"/>
          <w:tab w:val="left" w:pos="10348"/>
        </w:tabs>
        <w:jc w:val="right"/>
        <w:rPr>
          <w:noProof w:val="0"/>
          <w:lang w:eastAsia="ru-RU"/>
        </w:rPr>
      </w:pPr>
      <w:r w:rsidRPr="00FF430B">
        <w:rPr>
          <w:noProof w:val="0"/>
          <w:lang w:eastAsia="ru-RU"/>
        </w:rPr>
        <w:t xml:space="preserve">                                               nr.      din _________2021</w:t>
      </w:r>
    </w:p>
    <w:p w:rsidR="00A63A4D" w:rsidRPr="00FF430B" w:rsidRDefault="00A63A4D" w:rsidP="003961E7">
      <w:pPr>
        <w:tabs>
          <w:tab w:val="left" w:pos="5103"/>
          <w:tab w:val="left" w:pos="10348"/>
        </w:tabs>
        <w:jc w:val="right"/>
        <w:rPr>
          <w:noProof w:val="0"/>
          <w:lang w:eastAsia="ru-RU"/>
        </w:rPr>
      </w:pPr>
    </w:p>
    <w:p w:rsidR="00A63A4D" w:rsidRPr="00FF430B" w:rsidRDefault="00A63A4D" w:rsidP="003961E7">
      <w:pPr>
        <w:tabs>
          <w:tab w:val="left" w:pos="5103"/>
          <w:tab w:val="left" w:pos="10348"/>
        </w:tabs>
        <w:jc w:val="center"/>
        <w:rPr>
          <w:noProof w:val="0"/>
          <w:lang w:eastAsia="ru-RU"/>
        </w:rPr>
      </w:pPr>
    </w:p>
    <w:p w:rsidR="00A63A4D" w:rsidRPr="00FF430B" w:rsidRDefault="00A63A4D" w:rsidP="003961E7">
      <w:pPr>
        <w:tabs>
          <w:tab w:val="left" w:pos="5103"/>
          <w:tab w:val="left" w:pos="10348"/>
        </w:tabs>
        <w:jc w:val="center"/>
        <w:rPr>
          <w:b/>
          <w:noProof w:val="0"/>
          <w:lang w:eastAsia="ru-RU"/>
        </w:rPr>
      </w:pPr>
    </w:p>
    <w:p w:rsidR="00A63A4D" w:rsidRPr="00FF430B" w:rsidRDefault="00A63A4D" w:rsidP="003961E7">
      <w:pPr>
        <w:tabs>
          <w:tab w:val="left" w:pos="5103"/>
          <w:tab w:val="left" w:pos="10348"/>
        </w:tabs>
        <w:jc w:val="center"/>
        <w:rPr>
          <w:b/>
          <w:noProof w:val="0"/>
          <w:lang w:eastAsia="ru-RU"/>
        </w:rPr>
      </w:pPr>
      <w:r w:rsidRPr="00FF430B">
        <w:rPr>
          <w:b/>
          <w:noProof w:val="0"/>
          <w:lang w:eastAsia="ru-RU"/>
        </w:rPr>
        <w:t>DOCUMENTAŢIA STANDARD</w:t>
      </w:r>
    </w:p>
    <w:p w:rsidR="00A63A4D" w:rsidRPr="00FF430B" w:rsidRDefault="00A63A4D"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63A4D" w:rsidRPr="00FF430B" w:rsidRDefault="00A63A4D" w:rsidP="003961E7">
      <w:pPr>
        <w:tabs>
          <w:tab w:val="left" w:pos="5103"/>
          <w:tab w:val="left" w:pos="10348"/>
        </w:tabs>
        <w:jc w:val="center"/>
        <w:rPr>
          <w:noProof w:val="0"/>
          <w:lang w:eastAsia="ru-RU"/>
        </w:rPr>
      </w:pPr>
    </w:p>
    <w:p w:rsidR="00A63A4D" w:rsidRPr="00FF430B" w:rsidRDefault="00A63A4D" w:rsidP="00196AB4"/>
    <w:p w:rsidR="00A63A4D" w:rsidRDefault="00A63A4D"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A63A4D" w:rsidRPr="007D2250" w:rsidRDefault="00A63A4D" w:rsidP="007D2250"/>
    <w:p w:rsidR="00A63A4D" w:rsidRPr="00A14C96" w:rsidRDefault="00A63A4D"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A63A4D" w:rsidRPr="00A14C96" w:rsidRDefault="00A63A4D" w:rsidP="007D2250"/>
    <w:p w:rsidR="00A63A4D" w:rsidRPr="00295DA9" w:rsidRDefault="00A63A4D" w:rsidP="00062219">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63A4D" w:rsidRPr="00295DA9" w:rsidRDefault="00A63A4D" w:rsidP="00062219">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rsidR="00A63A4D" w:rsidRPr="00295DA9" w:rsidRDefault="00A63A4D" w:rsidP="00062219">
      <w:pPr>
        <w:pStyle w:val="a"/>
        <w:numPr>
          <w:ilvl w:val="0"/>
          <w:numId w:val="26"/>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rsidR="00A63A4D" w:rsidRPr="00295DA9" w:rsidRDefault="00A63A4D" w:rsidP="00062219">
      <w:pPr>
        <w:pStyle w:val="a"/>
        <w:numPr>
          <w:ilvl w:val="0"/>
          <w:numId w:val="26"/>
        </w:numPr>
        <w:tabs>
          <w:tab w:val="left" w:pos="-284"/>
          <w:tab w:val="left" w:pos="426"/>
        </w:tabs>
        <w:ind w:left="-284" w:firstLine="284"/>
        <w:rPr>
          <w:lang w:val="pt-BR"/>
        </w:rPr>
      </w:pPr>
      <w:r w:rsidRPr="00295DA9">
        <w:rPr>
          <w:lang w:val="pt-BR"/>
        </w:rPr>
        <w:t>Anunț de atribuire (anexa nr. 5);</w:t>
      </w:r>
    </w:p>
    <w:p w:rsidR="00A63A4D" w:rsidRPr="00295DA9" w:rsidRDefault="00A63A4D" w:rsidP="00062219">
      <w:pPr>
        <w:pStyle w:val="a"/>
        <w:numPr>
          <w:ilvl w:val="0"/>
          <w:numId w:val="26"/>
        </w:numPr>
        <w:tabs>
          <w:tab w:val="left" w:pos="-284"/>
          <w:tab w:val="left" w:pos="426"/>
        </w:tabs>
        <w:ind w:left="-284" w:firstLine="284"/>
        <w:rPr>
          <w:lang w:val="pt-BR"/>
        </w:rPr>
      </w:pPr>
      <w:r w:rsidRPr="00295DA9">
        <w:rPr>
          <w:lang w:val="pt-BR"/>
        </w:rPr>
        <w:t>Anunț privind modificarea contractului de achiziții publice/acordului-cadru (anexa nr. 6);</w:t>
      </w:r>
    </w:p>
    <w:p w:rsidR="00A63A4D" w:rsidRPr="00295DA9" w:rsidRDefault="00A63A4D" w:rsidP="00062219">
      <w:pPr>
        <w:pStyle w:val="a"/>
        <w:numPr>
          <w:ilvl w:val="0"/>
          <w:numId w:val="26"/>
        </w:numPr>
        <w:tabs>
          <w:tab w:val="left" w:pos="-284"/>
          <w:tab w:val="left" w:pos="426"/>
        </w:tabs>
        <w:ind w:left="-284" w:firstLine="284"/>
        <w:rPr>
          <w:lang w:val="pt-BR"/>
        </w:rPr>
      </w:pPr>
      <w:r w:rsidRPr="00295DA9">
        <w:rPr>
          <w:lang w:val="pt-BR"/>
        </w:rPr>
        <w:t xml:space="preserve"> Declaraţie privind valabilitatea ofertei (anexa nr. 8);</w:t>
      </w:r>
    </w:p>
    <w:p w:rsidR="00A63A4D" w:rsidRPr="00295DA9" w:rsidRDefault="00A63A4D" w:rsidP="00062219">
      <w:pPr>
        <w:pStyle w:val="a"/>
        <w:numPr>
          <w:ilvl w:val="0"/>
          <w:numId w:val="26"/>
        </w:numPr>
        <w:tabs>
          <w:tab w:val="left" w:pos="-284"/>
          <w:tab w:val="left" w:pos="426"/>
        </w:tabs>
        <w:ind w:left="-284" w:firstLine="284"/>
        <w:rPr>
          <w:lang w:val="pt-BR"/>
        </w:rPr>
      </w:pPr>
      <w:r w:rsidRPr="00295DA9">
        <w:rPr>
          <w:lang w:val="pt-BR"/>
        </w:rPr>
        <w:t>Scrisoare  de  garanţie  bancară (anexa nr. 9);</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Grafic de executare a lucrărilor (anexa nr. 10.);</w:t>
      </w:r>
    </w:p>
    <w:p w:rsidR="00A63A4D" w:rsidRPr="00FF430B" w:rsidRDefault="00A63A4D" w:rsidP="00062219">
      <w:pPr>
        <w:pStyle w:val="a"/>
        <w:numPr>
          <w:ilvl w:val="0"/>
          <w:numId w:val="2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rsidR="00A63A4D" w:rsidRPr="00295DA9" w:rsidRDefault="00A63A4D" w:rsidP="00062219">
      <w:pPr>
        <w:pStyle w:val="a"/>
        <w:numPr>
          <w:ilvl w:val="0"/>
          <w:numId w:val="26"/>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rsidR="00A63A4D" w:rsidRPr="00295DA9" w:rsidRDefault="00A63A4D" w:rsidP="00062219">
      <w:pPr>
        <w:pStyle w:val="a"/>
        <w:numPr>
          <w:ilvl w:val="0"/>
          <w:numId w:val="26"/>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rsidR="00A63A4D" w:rsidRPr="00FF430B" w:rsidRDefault="00A63A4D" w:rsidP="00062219">
      <w:pPr>
        <w:pStyle w:val="a"/>
        <w:numPr>
          <w:ilvl w:val="0"/>
          <w:numId w:val="2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Angajament terţ susţinător financiar (anexa nr. 18);</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Angajament privind susţinerea tehnică și profesională a ofertantului/grupului de operatori economici (anexa nr. 19);</w:t>
      </w:r>
    </w:p>
    <w:p w:rsidR="00A63A4D" w:rsidRPr="00FF430B" w:rsidRDefault="00A63A4D" w:rsidP="00062219">
      <w:pPr>
        <w:pStyle w:val="a"/>
        <w:numPr>
          <w:ilvl w:val="0"/>
          <w:numId w:val="2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Declaraţie terţ susţinător profesional (anexa nr. 21);</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rsidR="00A63A4D" w:rsidRPr="00295DA9" w:rsidRDefault="00A63A4D" w:rsidP="00062219">
      <w:pPr>
        <w:pStyle w:val="a"/>
        <w:numPr>
          <w:ilvl w:val="0"/>
          <w:numId w:val="26"/>
        </w:numPr>
        <w:tabs>
          <w:tab w:val="clear" w:pos="1134"/>
          <w:tab w:val="left" w:pos="-284"/>
          <w:tab w:val="left" w:pos="426"/>
        </w:tabs>
        <w:ind w:left="-284" w:firstLine="284"/>
        <w:rPr>
          <w:lang w:val="pt-BR"/>
        </w:rPr>
      </w:pPr>
      <w:r w:rsidRPr="00295DA9">
        <w:rPr>
          <w:lang w:val="pt-BR"/>
        </w:rPr>
        <w:t>Contract de antrepriză (anexa nr. 25);</w:t>
      </w:r>
    </w:p>
    <w:p w:rsidR="00A63A4D" w:rsidRPr="00FF430B" w:rsidRDefault="00A63A4D" w:rsidP="00062219">
      <w:pPr>
        <w:pStyle w:val="a"/>
        <w:numPr>
          <w:ilvl w:val="0"/>
          <w:numId w:val="26"/>
        </w:numPr>
        <w:tabs>
          <w:tab w:val="clear" w:pos="1134"/>
          <w:tab w:val="left" w:pos="-284"/>
          <w:tab w:val="left" w:pos="426"/>
        </w:tabs>
        <w:ind w:left="-284" w:firstLine="284"/>
      </w:pPr>
      <w:proofErr w:type="spellStart"/>
      <w:r w:rsidRPr="00FF430B">
        <w:t>Acord</w:t>
      </w:r>
      <w:proofErr w:type="spellEnd"/>
      <w:r w:rsidRPr="00FF430B">
        <w:t xml:space="preserve"> </w:t>
      </w:r>
      <w:proofErr w:type="spellStart"/>
      <w:r w:rsidRPr="00FF430B">
        <w:t>adiț</w:t>
      </w:r>
      <w:r>
        <w:t>ional</w:t>
      </w:r>
      <w:proofErr w:type="spellEnd"/>
      <w:r>
        <w:t xml:space="preserve"> (</w:t>
      </w:r>
      <w:proofErr w:type="spellStart"/>
      <w:r>
        <w:t>anexa</w:t>
      </w:r>
      <w:proofErr w:type="spellEnd"/>
      <w:r>
        <w:t xml:space="preserve"> nr. 27).</w:t>
      </w:r>
    </w:p>
    <w:p w:rsidR="00A63A4D" w:rsidRPr="00FF430B" w:rsidRDefault="00A63A4D" w:rsidP="001E568B">
      <w:pPr>
        <w:pStyle w:val="a"/>
        <w:numPr>
          <w:ilvl w:val="0"/>
          <w:numId w:val="0"/>
        </w:numPr>
        <w:tabs>
          <w:tab w:val="clear" w:pos="1134"/>
          <w:tab w:val="left" w:pos="-284"/>
          <w:tab w:val="left" w:pos="426"/>
        </w:tabs>
        <w:ind w:left="-284"/>
      </w:pPr>
    </w:p>
    <w:p w:rsidR="00A63A4D" w:rsidRPr="00FF430B" w:rsidRDefault="00A63A4D" w:rsidP="00D8130E">
      <w:pPr>
        <w:pStyle w:val="a"/>
        <w:numPr>
          <w:ilvl w:val="0"/>
          <w:numId w:val="0"/>
        </w:numPr>
        <w:tabs>
          <w:tab w:val="clear" w:pos="1134"/>
          <w:tab w:val="left" w:pos="-284"/>
          <w:tab w:val="left" w:pos="196"/>
          <w:tab w:val="left" w:pos="567"/>
        </w:tabs>
        <w:rPr>
          <w:color w:val="000000"/>
        </w:rPr>
      </w:pPr>
    </w:p>
    <w:p w:rsidR="00A63A4D" w:rsidRPr="00295DA9" w:rsidRDefault="00A63A4D" w:rsidP="00062219">
      <w:pPr>
        <w:pStyle w:val="a"/>
        <w:numPr>
          <w:ilvl w:val="0"/>
          <w:numId w:val="16"/>
        </w:numPr>
        <w:tabs>
          <w:tab w:val="clear" w:pos="1134"/>
          <w:tab w:val="left" w:pos="-284"/>
          <w:tab w:val="left" w:pos="196"/>
          <w:tab w:val="left" w:pos="567"/>
        </w:tabs>
        <w:ind w:left="-284" w:firstLine="284"/>
        <w:rPr>
          <w:color w:val="000000"/>
          <w:lang w:val="pt-BR"/>
        </w:rPr>
      </w:pPr>
      <w:r w:rsidRPr="00295DA9">
        <w:rPr>
          <w:color w:val="000000"/>
          <w:lang w:val="pt-BR"/>
        </w:rPr>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rsidR="00A63A4D" w:rsidRPr="00295DA9" w:rsidRDefault="00A63A4D" w:rsidP="00D8130E">
      <w:pPr>
        <w:pStyle w:val="a"/>
        <w:numPr>
          <w:ilvl w:val="0"/>
          <w:numId w:val="0"/>
        </w:numPr>
        <w:tabs>
          <w:tab w:val="clear" w:pos="1134"/>
          <w:tab w:val="left" w:pos="-284"/>
          <w:tab w:val="left" w:pos="196"/>
          <w:tab w:val="left" w:pos="567"/>
        </w:tabs>
        <w:rPr>
          <w:color w:val="000000"/>
          <w:lang w:val="pt-BR"/>
        </w:rPr>
      </w:pPr>
    </w:p>
    <w:p w:rsidR="00A63A4D" w:rsidRPr="00295DA9" w:rsidRDefault="00A63A4D" w:rsidP="00062219">
      <w:pPr>
        <w:pStyle w:val="a"/>
        <w:numPr>
          <w:ilvl w:val="0"/>
          <w:numId w:val="16"/>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63A4D" w:rsidRPr="00295DA9" w:rsidRDefault="00A63A4D" w:rsidP="00D8130E">
      <w:pPr>
        <w:pStyle w:val="a"/>
        <w:numPr>
          <w:ilvl w:val="0"/>
          <w:numId w:val="0"/>
        </w:numPr>
        <w:ind w:left="360"/>
        <w:rPr>
          <w:lang w:val="pt-BR"/>
        </w:rPr>
      </w:pPr>
    </w:p>
    <w:p w:rsidR="00A63A4D" w:rsidRPr="00295DA9" w:rsidRDefault="00A63A4D" w:rsidP="00062219">
      <w:pPr>
        <w:pStyle w:val="a"/>
        <w:numPr>
          <w:ilvl w:val="0"/>
          <w:numId w:val="16"/>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63A4D" w:rsidRPr="00295DA9" w:rsidRDefault="00A63A4D" w:rsidP="00D8130E">
      <w:pPr>
        <w:pStyle w:val="a"/>
        <w:numPr>
          <w:ilvl w:val="0"/>
          <w:numId w:val="0"/>
        </w:numPr>
        <w:ind w:left="357"/>
        <w:rPr>
          <w:lang w:val="pt-BR"/>
        </w:rPr>
      </w:pPr>
    </w:p>
    <w:p w:rsidR="00A63A4D" w:rsidRPr="00295DA9" w:rsidRDefault="00A63A4D" w:rsidP="00062219">
      <w:pPr>
        <w:pStyle w:val="a"/>
        <w:numPr>
          <w:ilvl w:val="0"/>
          <w:numId w:val="16"/>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rsidR="00A63A4D" w:rsidRPr="00FF430B" w:rsidRDefault="00A63A4D" w:rsidP="00062219">
      <w:pPr>
        <w:pStyle w:val="a"/>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A63A4D" w:rsidRPr="00295DA9" w:rsidRDefault="00987016" w:rsidP="00062219">
      <w:pPr>
        <w:pStyle w:val="a"/>
        <w:numPr>
          <w:ilvl w:val="0"/>
          <w:numId w:val="17"/>
        </w:numPr>
        <w:tabs>
          <w:tab w:val="clear" w:pos="1134"/>
          <w:tab w:val="left" w:pos="-284"/>
          <w:tab w:val="left" w:pos="284"/>
        </w:tabs>
        <w:spacing w:after="120"/>
        <w:ind w:left="-284" w:firstLine="284"/>
        <w:rPr>
          <w:lang w:val="pt-BR"/>
        </w:rPr>
      </w:pPr>
      <w:hyperlink r:id="rId7" w:history="1">
        <w:r w:rsidR="00A63A4D" w:rsidRPr="00295DA9">
          <w:rPr>
            <w:rStyle w:val="af3"/>
            <w:bCs/>
            <w:color w:val="auto"/>
            <w:u w:val="none"/>
            <w:bdr w:val="none" w:sz="0" w:space="0" w:color="auto" w:frame="1"/>
            <w:shd w:val="clear" w:color="auto" w:fill="FFFFFF"/>
            <w:lang w:val="pt-BR"/>
          </w:rPr>
          <w:t>Hotгrвrii Guvernului nr. 638/2020 pentru aprobarea Regulamentului privind achizițiile publice de lucrгri</w:t>
        </w:r>
      </w:hyperlink>
      <w:r w:rsidR="00A63A4D" w:rsidRPr="00295DA9">
        <w:rPr>
          <w:rStyle w:val="aff"/>
          <w:b w:val="0"/>
          <w:bdr w:val="none" w:sz="0" w:space="0" w:color="auto" w:frame="1"/>
          <w:shd w:val="clear" w:color="auto" w:fill="FFFFFF"/>
          <w:lang w:val="pt-BR"/>
        </w:rPr>
        <w:t>.</w:t>
      </w:r>
    </w:p>
    <w:p w:rsidR="00A63A4D" w:rsidRPr="00295DA9" w:rsidRDefault="00A63A4D" w:rsidP="00062219">
      <w:pPr>
        <w:pStyle w:val="a"/>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rsidR="00A63A4D" w:rsidRPr="00295DA9" w:rsidRDefault="00A63A4D" w:rsidP="00062219">
      <w:pPr>
        <w:pStyle w:val="a"/>
        <w:numPr>
          <w:ilvl w:val="0"/>
          <w:numId w:val="16"/>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63A4D" w:rsidRPr="00295DA9" w:rsidRDefault="00A63A4D" w:rsidP="00062219">
      <w:pPr>
        <w:pStyle w:val="a"/>
        <w:numPr>
          <w:ilvl w:val="0"/>
          <w:numId w:val="16"/>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A63A4D" w:rsidRPr="00295DA9" w:rsidRDefault="00A63A4D" w:rsidP="00062219">
      <w:pPr>
        <w:pStyle w:val="a"/>
        <w:numPr>
          <w:ilvl w:val="0"/>
          <w:numId w:val="18"/>
        </w:numPr>
        <w:tabs>
          <w:tab w:val="clear" w:pos="1134"/>
          <w:tab w:val="left" w:pos="-284"/>
          <w:tab w:val="left" w:pos="426"/>
        </w:tabs>
        <w:spacing w:after="120"/>
        <w:ind w:left="-284" w:firstLine="284"/>
        <w:rPr>
          <w:lang w:val="pt-BR"/>
        </w:rPr>
      </w:pPr>
      <w:r w:rsidRPr="00295DA9">
        <w:rPr>
          <w:lang w:val="pt-BR"/>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A63A4D" w:rsidRPr="00FF430B" w:rsidRDefault="00A63A4D" w:rsidP="00062219">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4"/>
      <w:bookmarkEnd w:id="5"/>
      <w:bookmarkEnd w:id="6"/>
      <w:proofErr w:type="spellEnd"/>
      <w:r w:rsidRPr="00FF430B">
        <w:t>.</w:t>
      </w:r>
    </w:p>
    <w:p w:rsidR="00A63A4D" w:rsidRPr="00295DA9" w:rsidRDefault="00A63A4D" w:rsidP="00062219">
      <w:pPr>
        <w:pStyle w:val="a"/>
        <w:numPr>
          <w:ilvl w:val="0"/>
          <w:numId w:val="16"/>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7" w:name="_Toc392179965"/>
      <w:bookmarkStart w:id="8" w:name="_Toc392180136"/>
      <w:bookmarkStart w:id="9" w:name="_Toc449539026"/>
    </w:p>
    <w:p w:rsidR="00A63A4D" w:rsidRPr="00295DA9" w:rsidRDefault="00A63A4D" w:rsidP="00062219">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A63A4D" w:rsidRPr="00295DA9" w:rsidRDefault="00A63A4D" w:rsidP="00062219">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A63A4D" w:rsidRPr="00295DA9" w:rsidRDefault="00A63A4D" w:rsidP="00062219">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A63A4D" w:rsidRPr="00295DA9" w:rsidRDefault="00A63A4D" w:rsidP="00062219">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A63A4D" w:rsidRPr="00295DA9" w:rsidRDefault="00A63A4D" w:rsidP="00062219">
      <w:pPr>
        <w:pStyle w:val="a"/>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A63A4D" w:rsidRPr="00FF430B" w:rsidRDefault="00A63A4D" w:rsidP="009F1E2C">
      <w:pPr>
        <w:pStyle w:val="2"/>
        <w:keepNext w:val="0"/>
        <w:keepLines w:val="0"/>
        <w:tabs>
          <w:tab w:val="left" w:pos="-284"/>
        </w:tabs>
        <w:spacing w:before="0"/>
        <w:ind w:left="-284" w:firstLine="284"/>
        <w:jc w:val="center"/>
        <w:rPr>
          <w:rFonts w:ascii="Times New Roman" w:hAnsi="Times New Roman"/>
          <w:bCs w:val="0"/>
          <w:color w:val="auto"/>
        </w:rPr>
      </w:pPr>
    </w:p>
    <w:p w:rsidR="00A63A4D" w:rsidRPr="00FF430B" w:rsidRDefault="00A63A4D" w:rsidP="009F1E2C">
      <w:pPr>
        <w:pStyle w:val="2"/>
        <w:keepNext w:val="0"/>
        <w:keepLines w:val="0"/>
        <w:tabs>
          <w:tab w:val="left" w:pos="-284"/>
        </w:tabs>
        <w:spacing w:before="0"/>
        <w:ind w:left="-284" w:firstLine="284"/>
        <w:jc w:val="center"/>
        <w:rPr>
          <w:rFonts w:ascii="Times New Roman" w:hAnsi="Times New Roman"/>
          <w:bCs w:val="0"/>
          <w:color w:val="auto"/>
        </w:rPr>
      </w:pPr>
    </w:p>
    <w:p w:rsidR="00A63A4D" w:rsidRPr="00FF430B" w:rsidRDefault="00A63A4D"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A63A4D" w:rsidRPr="00FF430B" w:rsidRDefault="00A63A4D" w:rsidP="00B51DAA"/>
    <w:p w:rsidR="00A63A4D" w:rsidRPr="00295DA9" w:rsidRDefault="00A63A4D"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rsidR="00A63A4D" w:rsidRPr="00295DA9" w:rsidRDefault="00A63A4D"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63A4D" w:rsidRPr="00295DA9" w:rsidRDefault="00A63A4D"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63A4D" w:rsidRPr="00295DA9" w:rsidRDefault="00A63A4D"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63A4D" w:rsidRPr="00295DA9" w:rsidRDefault="00A63A4D"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63A4D" w:rsidRPr="00295DA9" w:rsidRDefault="00A63A4D" w:rsidP="009F1E2C">
      <w:pPr>
        <w:pStyle w:val="a"/>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63A4D" w:rsidRPr="00295DA9" w:rsidRDefault="00A63A4D"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lastRenderedPageBreak/>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63A4D" w:rsidRPr="00295DA9" w:rsidRDefault="00A63A4D"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rsidR="00A63A4D" w:rsidRPr="00295DA9" w:rsidRDefault="00A63A4D"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63A4D" w:rsidRPr="00295DA9" w:rsidRDefault="00A63A4D" w:rsidP="009F1E2C">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rsidR="00A63A4D" w:rsidRPr="00FF430B" w:rsidRDefault="00A63A4D" w:rsidP="00A54239">
      <w:pPr>
        <w:spacing w:after="120"/>
        <w:ind w:left="142"/>
      </w:pPr>
      <w:r w:rsidRPr="00FF430B">
        <w:t>1) eligibilitatea ofertantului sau candidatului;</w:t>
      </w:r>
    </w:p>
    <w:p w:rsidR="00A63A4D" w:rsidRPr="00FF430B" w:rsidRDefault="00A63A4D" w:rsidP="00A54239">
      <w:pPr>
        <w:spacing w:after="120"/>
        <w:ind w:left="142"/>
      </w:pPr>
      <w:r w:rsidRPr="00FF430B">
        <w:t>2) capacitatea de exercitare a activității profesionale;</w:t>
      </w:r>
    </w:p>
    <w:p w:rsidR="00A63A4D" w:rsidRPr="00295DA9" w:rsidRDefault="00A63A4D" w:rsidP="00A54239">
      <w:pPr>
        <w:pStyle w:val="a"/>
        <w:numPr>
          <w:ilvl w:val="0"/>
          <w:numId w:val="0"/>
        </w:numPr>
        <w:tabs>
          <w:tab w:val="clear" w:pos="1134"/>
          <w:tab w:val="left" w:pos="0"/>
        </w:tabs>
        <w:spacing w:after="120"/>
        <w:ind w:left="142"/>
        <w:rPr>
          <w:lang w:val="pt-BR"/>
        </w:rPr>
      </w:pPr>
      <w:r w:rsidRPr="00295DA9">
        <w:rPr>
          <w:lang w:val="pt-BR"/>
        </w:rPr>
        <w:t>3) capacitatea economică şi financiară;</w:t>
      </w:r>
    </w:p>
    <w:p w:rsidR="00A63A4D" w:rsidRPr="00295DA9" w:rsidRDefault="00A63A4D" w:rsidP="00A54239">
      <w:pPr>
        <w:pStyle w:val="a"/>
        <w:numPr>
          <w:ilvl w:val="0"/>
          <w:numId w:val="0"/>
        </w:numPr>
        <w:tabs>
          <w:tab w:val="clear" w:pos="1134"/>
          <w:tab w:val="left" w:pos="0"/>
        </w:tabs>
        <w:spacing w:after="120"/>
        <w:ind w:left="142"/>
        <w:rPr>
          <w:lang w:val="pt-BR"/>
        </w:rPr>
      </w:pPr>
      <w:r w:rsidRPr="00295DA9">
        <w:rPr>
          <w:lang w:val="pt-BR"/>
        </w:rPr>
        <w:t>4) capacitatea tehnică;</w:t>
      </w:r>
    </w:p>
    <w:p w:rsidR="00A63A4D" w:rsidRPr="00295DA9" w:rsidRDefault="00A63A4D" w:rsidP="00A54239">
      <w:pPr>
        <w:pStyle w:val="a"/>
        <w:numPr>
          <w:ilvl w:val="0"/>
          <w:numId w:val="0"/>
        </w:numPr>
        <w:tabs>
          <w:tab w:val="clear" w:pos="1134"/>
          <w:tab w:val="left" w:pos="0"/>
          <w:tab w:val="left" w:pos="567"/>
        </w:tabs>
        <w:spacing w:after="120"/>
        <w:ind w:left="142"/>
        <w:rPr>
          <w:lang w:val="pt-BR"/>
        </w:rPr>
      </w:pPr>
      <w:r w:rsidRPr="00295DA9">
        <w:rPr>
          <w:lang w:val="pt-BR"/>
        </w:rPr>
        <w:t>5) standarde de asigurare a calității;</w:t>
      </w:r>
    </w:p>
    <w:p w:rsidR="00A63A4D" w:rsidRPr="00295DA9" w:rsidRDefault="00A63A4D" w:rsidP="00A54239">
      <w:pPr>
        <w:pStyle w:val="a"/>
        <w:numPr>
          <w:ilvl w:val="0"/>
          <w:numId w:val="0"/>
        </w:numPr>
        <w:tabs>
          <w:tab w:val="clear" w:pos="1134"/>
          <w:tab w:val="left" w:pos="0"/>
        </w:tabs>
        <w:spacing w:after="120"/>
        <w:ind w:left="142"/>
        <w:rPr>
          <w:lang w:val="pt-BR"/>
        </w:rPr>
      </w:pPr>
      <w:r w:rsidRPr="00295DA9">
        <w:rPr>
          <w:lang w:val="pt-BR"/>
        </w:rPr>
        <w:t>6) standarde de protecție a mediului.</w:t>
      </w:r>
    </w:p>
    <w:p w:rsidR="00A63A4D" w:rsidRPr="00295DA9" w:rsidRDefault="00A63A4D">
      <w:pPr>
        <w:pStyle w:val="a"/>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rsidR="00A63A4D" w:rsidRPr="00295DA9" w:rsidRDefault="00A63A4D"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63A4D" w:rsidRPr="00FF430B" w:rsidRDefault="00A63A4D" w:rsidP="00A54239">
      <w:pPr>
        <w:pStyle w:val="a"/>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A63A4D" w:rsidRPr="00295DA9" w:rsidRDefault="00A63A4D"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295DA9">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63A4D" w:rsidRPr="00295DA9" w:rsidRDefault="00A63A4D" w:rsidP="009A4744">
      <w:pPr>
        <w:pStyle w:val="a"/>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63A4D" w:rsidRPr="00295DA9" w:rsidRDefault="00A63A4D"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63A4D" w:rsidRPr="00295DA9" w:rsidRDefault="00A63A4D"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lastRenderedPageBreak/>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63A4D" w:rsidRPr="00295DA9" w:rsidRDefault="00A63A4D"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63A4D" w:rsidRPr="00295DA9" w:rsidRDefault="00A63A4D"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A63A4D" w:rsidRPr="00295DA9" w:rsidRDefault="00A63A4D"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63A4D" w:rsidRPr="00295DA9" w:rsidRDefault="00A63A4D" w:rsidP="00A54239">
      <w:pPr>
        <w:pStyle w:val="a"/>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63A4D" w:rsidRPr="00295DA9" w:rsidRDefault="00A63A4D" w:rsidP="00A54239">
      <w:pPr>
        <w:pStyle w:val="a"/>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rsidR="00A63A4D" w:rsidRPr="00295DA9" w:rsidRDefault="00A63A4D" w:rsidP="005D672E">
      <w:pPr>
        <w:pStyle w:val="a"/>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rsidR="00A63A4D" w:rsidRPr="00295DA9" w:rsidRDefault="00A63A4D" w:rsidP="0026663C">
      <w:pPr>
        <w:pStyle w:val="a"/>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rsidR="00A63A4D" w:rsidRPr="00295DA9" w:rsidRDefault="00A63A4D"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A63A4D" w:rsidRPr="00295DA9" w:rsidRDefault="00A63A4D"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A63A4D" w:rsidRPr="00295DA9" w:rsidRDefault="00A63A4D" w:rsidP="00A54239">
      <w:pPr>
        <w:pStyle w:val="a"/>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63A4D" w:rsidRPr="00295DA9" w:rsidRDefault="00A63A4D"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63A4D" w:rsidRPr="00295DA9" w:rsidRDefault="00A63A4D"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rsidR="00A63A4D" w:rsidRPr="00295DA9" w:rsidRDefault="00A63A4D"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63A4D" w:rsidRPr="00295DA9" w:rsidRDefault="00A63A4D"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63A4D" w:rsidRPr="00295DA9" w:rsidRDefault="00A63A4D"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63A4D" w:rsidRPr="00295DA9" w:rsidRDefault="00A63A4D"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A63A4D" w:rsidRPr="00295DA9" w:rsidRDefault="00A63A4D"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rsidR="00A63A4D" w:rsidRPr="00295DA9" w:rsidRDefault="00A63A4D"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rsidR="00A63A4D" w:rsidRPr="00295DA9" w:rsidRDefault="00A63A4D"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A63A4D" w:rsidRPr="00295DA9" w:rsidRDefault="00A63A4D"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63A4D" w:rsidRPr="00FF430B" w:rsidRDefault="00A63A4D" w:rsidP="00F059B8">
      <w:pPr>
        <w:tabs>
          <w:tab w:val="left" w:pos="-284"/>
          <w:tab w:val="left" w:pos="142"/>
          <w:tab w:val="left" w:pos="426"/>
          <w:tab w:val="left" w:pos="567"/>
          <w:tab w:val="left" w:pos="709"/>
        </w:tabs>
        <w:ind w:left="-284" w:firstLine="284"/>
        <w:jc w:val="both"/>
      </w:pPr>
      <w:r w:rsidRPr="00FF430B">
        <w:rPr>
          <w:b/>
        </w:rPr>
        <w:lastRenderedPageBreak/>
        <w:t xml:space="preserve">45. </w:t>
      </w:r>
      <w:r w:rsidRPr="00FF430B">
        <w:t>Autoritățile contractante pot utiliza o serie de criterii generale privind durabilitatea pentru executarea lucrărilor sau serviciilor de proiectare și de lucrări:</w:t>
      </w:r>
    </w:p>
    <w:p w:rsidR="00A63A4D" w:rsidRPr="00FF430B" w:rsidRDefault="00A63A4D"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63A4D" w:rsidRPr="00FF430B" w:rsidRDefault="00A63A4D"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63A4D" w:rsidRPr="00FF430B" w:rsidRDefault="00A63A4D" w:rsidP="00A54239">
      <w:pPr>
        <w:tabs>
          <w:tab w:val="left" w:pos="-284"/>
          <w:tab w:val="left" w:pos="142"/>
          <w:tab w:val="left" w:pos="426"/>
          <w:tab w:val="left" w:pos="567"/>
          <w:tab w:val="left" w:pos="709"/>
        </w:tabs>
        <w:ind w:left="-284" w:firstLine="284"/>
        <w:jc w:val="both"/>
      </w:pPr>
      <w:r w:rsidRPr="00FF430B">
        <w:t>3) gestionarea deșeurilor din demolări;</w:t>
      </w:r>
    </w:p>
    <w:p w:rsidR="00A63A4D" w:rsidRPr="00FF430B" w:rsidRDefault="00A63A4D"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63A4D" w:rsidRPr="00FF430B" w:rsidRDefault="00A63A4D" w:rsidP="00A54239">
      <w:pPr>
        <w:tabs>
          <w:tab w:val="left" w:pos="-284"/>
          <w:tab w:val="left" w:pos="142"/>
          <w:tab w:val="left" w:pos="426"/>
          <w:tab w:val="left" w:pos="567"/>
          <w:tab w:val="left" w:pos="709"/>
        </w:tabs>
        <w:ind w:left="-284" w:firstLine="284"/>
        <w:jc w:val="both"/>
      </w:pPr>
      <w:r w:rsidRPr="00FF430B">
        <w:t>5) contractul de performanță energetică;</w:t>
      </w:r>
    </w:p>
    <w:p w:rsidR="00A63A4D" w:rsidRPr="00FF430B" w:rsidRDefault="00A63A4D" w:rsidP="00A54239">
      <w:pPr>
        <w:tabs>
          <w:tab w:val="left" w:pos="-284"/>
          <w:tab w:val="left" w:pos="142"/>
          <w:tab w:val="left" w:pos="426"/>
          <w:tab w:val="left" w:pos="567"/>
          <w:tab w:val="left" w:pos="709"/>
        </w:tabs>
        <w:ind w:left="-284" w:firstLine="284"/>
        <w:jc w:val="both"/>
      </w:pPr>
      <w:r w:rsidRPr="00FF430B">
        <w:t>6) conținut reciclat în beton și zidărie;</w:t>
      </w:r>
    </w:p>
    <w:p w:rsidR="00A63A4D" w:rsidRPr="00FF430B" w:rsidRDefault="00A63A4D"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63A4D" w:rsidRPr="00FF430B" w:rsidRDefault="00A63A4D"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63A4D" w:rsidRPr="00FF430B" w:rsidRDefault="00A63A4D"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63A4D" w:rsidRPr="00FF430B" w:rsidRDefault="00A63A4D"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63A4D" w:rsidRPr="00FF430B" w:rsidRDefault="00A63A4D"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63A4D" w:rsidRPr="00FF430B" w:rsidRDefault="00A63A4D"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63A4D" w:rsidRPr="00FF430B" w:rsidRDefault="00A63A4D" w:rsidP="00A54239">
      <w:pPr>
        <w:tabs>
          <w:tab w:val="left" w:pos="-284"/>
          <w:tab w:val="left" w:pos="142"/>
          <w:tab w:val="left" w:pos="426"/>
          <w:tab w:val="left" w:pos="567"/>
          <w:tab w:val="left" w:pos="709"/>
        </w:tabs>
        <w:ind w:left="-284" w:firstLine="284"/>
        <w:jc w:val="both"/>
      </w:pPr>
      <w:r w:rsidRPr="00FF430B">
        <w:t>13) îmbrăcăminți rezistente;</w:t>
      </w:r>
    </w:p>
    <w:p w:rsidR="00A63A4D" w:rsidRPr="00FF430B" w:rsidRDefault="00A63A4D" w:rsidP="00A54239">
      <w:pPr>
        <w:tabs>
          <w:tab w:val="left" w:pos="-284"/>
          <w:tab w:val="left" w:pos="142"/>
          <w:tab w:val="left" w:pos="426"/>
          <w:tab w:val="left" w:pos="567"/>
          <w:tab w:val="left" w:pos="709"/>
        </w:tabs>
        <w:ind w:left="-284" w:firstLine="284"/>
        <w:jc w:val="both"/>
      </w:pPr>
      <w:r w:rsidRPr="00FF430B">
        <w:t>14) pardoseli din lemn;</w:t>
      </w:r>
    </w:p>
    <w:p w:rsidR="00A63A4D" w:rsidRPr="00FF430B" w:rsidRDefault="00A63A4D" w:rsidP="00A54239">
      <w:pPr>
        <w:tabs>
          <w:tab w:val="left" w:pos="-284"/>
          <w:tab w:val="left" w:pos="142"/>
          <w:tab w:val="left" w:pos="426"/>
          <w:tab w:val="left" w:pos="567"/>
          <w:tab w:val="left" w:pos="709"/>
        </w:tabs>
        <w:ind w:left="-284" w:firstLine="284"/>
        <w:jc w:val="both"/>
      </w:pPr>
      <w:r w:rsidRPr="00FF430B">
        <w:t>15) încălzitoare de apă;</w:t>
      </w:r>
    </w:p>
    <w:p w:rsidR="00A63A4D" w:rsidRPr="00FF430B" w:rsidRDefault="00A63A4D"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63A4D" w:rsidRPr="00FF430B" w:rsidRDefault="00A63A4D"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63A4D" w:rsidRPr="00FF430B" w:rsidRDefault="00A63A4D"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20) stabilirea caietului de sarcini, achiziționarea și utilizarea de materiale de construcție cu impact redus asupra mediului;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rsidR="00A63A4D" w:rsidRPr="00295DA9" w:rsidRDefault="00A63A4D"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rsidR="00A63A4D" w:rsidRPr="00FF430B" w:rsidRDefault="00A63A4D"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A63A4D" w:rsidRPr="00FF430B" w:rsidRDefault="00A63A4D"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63A4D" w:rsidRPr="00FF430B" w:rsidRDefault="00A63A4D"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63A4D" w:rsidRPr="00FF430B" w:rsidRDefault="00A63A4D"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63A4D" w:rsidRPr="00FF430B" w:rsidRDefault="00A63A4D" w:rsidP="009C11B3">
      <w:pPr>
        <w:tabs>
          <w:tab w:val="left" w:pos="-284"/>
          <w:tab w:val="left" w:pos="426"/>
          <w:tab w:val="left" w:pos="604"/>
        </w:tabs>
        <w:spacing w:after="120"/>
        <w:ind w:left="-284" w:firstLine="284"/>
        <w:jc w:val="both"/>
      </w:pPr>
      <w:r w:rsidRPr="00FF430B">
        <w:rPr>
          <w:b/>
        </w:rPr>
        <w:lastRenderedPageBreak/>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63A4D" w:rsidRPr="00FF430B" w:rsidRDefault="00A63A4D"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63A4D" w:rsidRPr="00FF430B" w:rsidRDefault="00A63A4D" w:rsidP="003C2C26">
      <w:pPr>
        <w:tabs>
          <w:tab w:val="left" w:pos="-284"/>
          <w:tab w:val="left" w:pos="426"/>
          <w:tab w:val="left" w:pos="604"/>
        </w:tabs>
        <w:spacing w:after="120"/>
        <w:ind w:left="-284" w:firstLine="284"/>
        <w:jc w:val="both"/>
      </w:pPr>
      <w:r w:rsidRPr="00FF430B">
        <w:tab/>
      </w:r>
    </w:p>
    <w:p w:rsidR="00A63A4D" w:rsidRPr="00FF430B" w:rsidRDefault="00A63A4D"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A63A4D" w:rsidRPr="00FF430B" w:rsidRDefault="00A63A4D" w:rsidP="000E4D7D"/>
    <w:bookmarkEnd w:id="26"/>
    <w:bookmarkEnd w:id="27"/>
    <w:p w:rsidR="00A63A4D" w:rsidRPr="00FF430B" w:rsidRDefault="00A63A4D"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A63A4D" w:rsidRPr="00FF430B" w:rsidRDefault="00A63A4D" w:rsidP="009F1E2C">
      <w:pPr>
        <w:tabs>
          <w:tab w:val="left" w:pos="-284"/>
        </w:tabs>
        <w:ind w:left="-284" w:firstLine="284"/>
      </w:pPr>
    </w:p>
    <w:p w:rsidR="00A63A4D" w:rsidRPr="00FF430B" w:rsidRDefault="00A63A4D"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63A4D" w:rsidRPr="00FF430B" w:rsidRDefault="00A63A4D"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A63A4D" w:rsidRPr="00FF430B" w:rsidRDefault="00A63A4D"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A63A4D" w:rsidRPr="00FF430B" w:rsidRDefault="00A63A4D" w:rsidP="00A54239">
      <w:pPr>
        <w:tabs>
          <w:tab w:val="left" w:pos="0"/>
          <w:tab w:val="left" w:pos="426"/>
          <w:tab w:val="left" w:pos="960"/>
        </w:tabs>
        <w:spacing w:after="120"/>
      </w:pPr>
      <w:r w:rsidRPr="00FF430B">
        <w:t>2) Propunerea financiară;</w:t>
      </w:r>
    </w:p>
    <w:p w:rsidR="00A63A4D" w:rsidRPr="00FF430B" w:rsidRDefault="00A63A4D"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A63A4D" w:rsidRPr="00FF430B" w:rsidRDefault="00A63A4D" w:rsidP="00A54239">
      <w:pPr>
        <w:tabs>
          <w:tab w:val="left" w:pos="0"/>
          <w:tab w:val="left" w:pos="426"/>
          <w:tab w:val="left" w:pos="960"/>
        </w:tabs>
        <w:spacing w:after="120"/>
      </w:pPr>
      <w:r w:rsidRPr="00FF430B">
        <w:rPr>
          <w:color w:val="000000"/>
        </w:rPr>
        <w:t>4) Garanția pentru ofertă, după caz (anexa nr. 9).</w:t>
      </w:r>
    </w:p>
    <w:p w:rsidR="00A63A4D" w:rsidRPr="00FF430B" w:rsidRDefault="00A63A4D"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63A4D" w:rsidRPr="00FF430B" w:rsidRDefault="00A63A4D"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63A4D" w:rsidRPr="00FF430B" w:rsidRDefault="00A63A4D"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63A4D" w:rsidRPr="00FF430B" w:rsidRDefault="00A63A4D"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63A4D" w:rsidRPr="00FF430B" w:rsidRDefault="00A63A4D"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A63A4D" w:rsidRPr="00FF430B" w:rsidRDefault="00A63A4D"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63A4D" w:rsidRPr="00FF430B" w:rsidRDefault="00A63A4D"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63A4D" w:rsidRPr="00FF430B" w:rsidRDefault="00A63A4D"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A63A4D" w:rsidRPr="00FF430B" w:rsidRDefault="00A63A4D" w:rsidP="009F1E2C">
      <w:pPr>
        <w:tabs>
          <w:tab w:val="left" w:pos="-284"/>
          <w:tab w:val="left" w:pos="426"/>
          <w:tab w:val="left" w:pos="604"/>
          <w:tab w:val="left" w:pos="960"/>
        </w:tabs>
        <w:spacing w:after="120"/>
        <w:ind w:left="-284" w:firstLine="284"/>
        <w:jc w:val="both"/>
      </w:pPr>
      <w:r w:rsidRPr="00FF430B">
        <w:rPr>
          <w:b/>
        </w:rPr>
        <w:lastRenderedPageBreak/>
        <w:t xml:space="preserve">57. </w:t>
      </w:r>
      <w:r w:rsidRPr="00FF430B">
        <w:t>În cazul unei asocieri, garanția pentru ofertă se depune de antreprenorul general (liderul asociației).</w:t>
      </w:r>
    </w:p>
    <w:p w:rsidR="00A63A4D" w:rsidRPr="00FF430B" w:rsidRDefault="00A63A4D"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63A4D" w:rsidRPr="00FF430B" w:rsidRDefault="00A63A4D"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63A4D" w:rsidRPr="00FF430B" w:rsidRDefault="00A63A4D"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63A4D" w:rsidRPr="00FF430B" w:rsidRDefault="00A63A4D"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63A4D" w:rsidRPr="00FF430B" w:rsidRDefault="00A63A4D"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63A4D" w:rsidRPr="00FF430B" w:rsidRDefault="00A63A4D"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63A4D" w:rsidRPr="00FF430B" w:rsidRDefault="00A63A4D"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A63A4D" w:rsidRPr="00FF430B" w:rsidRDefault="00A63A4D" w:rsidP="009F1E2C">
      <w:pPr>
        <w:tabs>
          <w:tab w:val="left" w:pos="-284"/>
        </w:tabs>
        <w:ind w:left="-284" w:firstLine="284"/>
        <w:jc w:val="center"/>
        <w:rPr>
          <w:b/>
          <w:sz w:val="26"/>
          <w:szCs w:val="26"/>
        </w:rPr>
      </w:pPr>
    </w:p>
    <w:p w:rsidR="00A63A4D" w:rsidRPr="00FF430B" w:rsidRDefault="00A63A4D" w:rsidP="009F1E2C">
      <w:pPr>
        <w:tabs>
          <w:tab w:val="left" w:pos="-284"/>
        </w:tabs>
        <w:ind w:left="-284" w:firstLine="284"/>
        <w:jc w:val="center"/>
        <w:rPr>
          <w:b/>
          <w:sz w:val="26"/>
          <w:szCs w:val="26"/>
        </w:rPr>
      </w:pPr>
      <w:r w:rsidRPr="00FF430B">
        <w:rPr>
          <w:b/>
          <w:sz w:val="26"/>
          <w:szCs w:val="26"/>
        </w:rPr>
        <w:t>Secţiunea a 4-a</w:t>
      </w:r>
    </w:p>
    <w:p w:rsidR="00A63A4D" w:rsidRPr="00FF430B" w:rsidRDefault="00A63A4D" w:rsidP="009F1E2C">
      <w:pPr>
        <w:tabs>
          <w:tab w:val="left" w:pos="-284"/>
        </w:tabs>
        <w:ind w:left="-284" w:firstLine="284"/>
        <w:jc w:val="center"/>
        <w:rPr>
          <w:b/>
          <w:sz w:val="26"/>
          <w:szCs w:val="26"/>
        </w:rPr>
      </w:pPr>
    </w:p>
    <w:p w:rsidR="00A63A4D" w:rsidRPr="00FF430B" w:rsidRDefault="00A63A4D" w:rsidP="009F1E2C">
      <w:pPr>
        <w:tabs>
          <w:tab w:val="left" w:pos="-284"/>
        </w:tabs>
        <w:ind w:left="-284" w:firstLine="284"/>
        <w:jc w:val="center"/>
        <w:rPr>
          <w:b/>
        </w:rPr>
      </w:pPr>
      <w:r w:rsidRPr="00FF430B">
        <w:rPr>
          <w:b/>
        </w:rPr>
        <w:t>Depunerea și deschiderea ofertelor</w:t>
      </w:r>
    </w:p>
    <w:p w:rsidR="00A63A4D" w:rsidRPr="00FF430B" w:rsidRDefault="00A63A4D" w:rsidP="009F1E2C">
      <w:pPr>
        <w:tabs>
          <w:tab w:val="left" w:pos="-284"/>
        </w:tabs>
        <w:ind w:left="-284" w:firstLine="284"/>
        <w:jc w:val="center"/>
        <w:rPr>
          <w:b/>
        </w:rPr>
      </w:pPr>
    </w:p>
    <w:p w:rsidR="00A63A4D" w:rsidRPr="00FF430B" w:rsidRDefault="00A63A4D"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63A4D" w:rsidRPr="00FF430B" w:rsidRDefault="00A63A4D"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63A4D" w:rsidRPr="00FF430B" w:rsidRDefault="00A63A4D"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63A4D" w:rsidRPr="00FF430B" w:rsidRDefault="00A63A4D"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63A4D" w:rsidRPr="00FF430B" w:rsidRDefault="00A63A4D"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63A4D" w:rsidRPr="00FF430B" w:rsidRDefault="00A63A4D" w:rsidP="0097083F">
      <w:pPr>
        <w:tabs>
          <w:tab w:val="left" w:pos="-284"/>
          <w:tab w:val="left" w:pos="179"/>
          <w:tab w:val="left" w:pos="426"/>
          <w:tab w:val="left" w:pos="604"/>
        </w:tabs>
        <w:spacing w:after="120"/>
        <w:ind w:left="-284" w:firstLine="284"/>
        <w:jc w:val="both"/>
      </w:pPr>
      <w:r w:rsidRPr="00FF430B">
        <w:rPr>
          <w:b/>
        </w:rPr>
        <w:lastRenderedPageBreak/>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63A4D" w:rsidRPr="00FF430B" w:rsidRDefault="00A63A4D"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63A4D" w:rsidRPr="00FF430B" w:rsidRDefault="00A63A4D"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63A4D" w:rsidRPr="00FF430B" w:rsidRDefault="00A63A4D"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A63A4D" w:rsidRPr="00FF430B" w:rsidRDefault="00A63A4D" w:rsidP="009F1E2C">
      <w:pPr>
        <w:tabs>
          <w:tab w:val="left" w:pos="-284"/>
          <w:tab w:val="left" w:pos="960"/>
        </w:tabs>
        <w:ind w:left="-284" w:firstLine="284"/>
        <w:jc w:val="both"/>
      </w:pPr>
    </w:p>
    <w:p w:rsidR="00A63A4D" w:rsidRPr="00FF430B" w:rsidRDefault="00A63A4D" w:rsidP="009F1E2C">
      <w:pPr>
        <w:tabs>
          <w:tab w:val="left" w:pos="-284"/>
          <w:tab w:val="left" w:pos="960"/>
        </w:tabs>
        <w:ind w:left="-284" w:firstLine="284"/>
        <w:jc w:val="both"/>
      </w:pPr>
    </w:p>
    <w:p w:rsidR="00A63A4D" w:rsidRPr="00FF430B" w:rsidRDefault="00A63A4D" w:rsidP="009F1E2C">
      <w:pPr>
        <w:tabs>
          <w:tab w:val="left" w:pos="-284"/>
          <w:tab w:val="left" w:pos="284"/>
          <w:tab w:val="left" w:pos="604"/>
          <w:tab w:val="left" w:pos="1134"/>
        </w:tabs>
        <w:ind w:left="-284" w:firstLine="284"/>
        <w:jc w:val="center"/>
        <w:rPr>
          <w:b/>
          <w:bCs/>
        </w:rPr>
      </w:pPr>
      <w:r w:rsidRPr="00FF430B">
        <w:rPr>
          <w:b/>
          <w:bCs/>
        </w:rPr>
        <w:t>Secюiunea a 5-a</w:t>
      </w:r>
    </w:p>
    <w:p w:rsidR="00A63A4D" w:rsidRPr="00FF430B" w:rsidRDefault="00A63A4D" w:rsidP="009F1E2C">
      <w:pPr>
        <w:tabs>
          <w:tab w:val="left" w:pos="-284"/>
          <w:tab w:val="left" w:pos="284"/>
          <w:tab w:val="left" w:pos="604"/>
          <w:tab w:val="left" w:pos="1134"/>
        </w:tabs>
        <w:ind w:left="-284" w:firstLine="284"/>
        <w:jc w:val="center"/>
        <w:rPr>
          <w:b/>
          <w:bCs/>
        </w:rPr>
      </w:pPr>
    </w:p>
    <w:p w:rsidR="00A63A4D" w:rsidRPr="00FF430B" w:rsidRDefault="00A63A4D" w:rsidP="009F1E2C">
      <w:pPr>
        <w:tabs>
          <w:tab w:val="left" w:pos="-284"/>
          <w:tab w:val="left" w:pos="604"/>
          <w:tab w:val="left" w:pos="1134"/>
        </w:tabs>
        <w:ind w:left="-284" w:firstLine="284"/>
        <w:jc w:val="center"/>
        <w:rPr>
          <w:b/>
          <w:bCs/>
        </w:rPr>
      </w:pPr>
      <w:r w:rsidRPr="00FF430B">
        <w:rPr>
          <w:b/>
          <w:bCs/>
        </w:rPr>
        <w:t>Evaluarea și compararea ofertelor</w:t>
      </w:r>
    </w:p>
    <w:p w:rsidR="00A63A4D" w:rsidRPr="00FF430B" w:rsidRDefault="00A63A4D" w:rsidP="009F1E2C">
      <w:pPr>
        <w:tabs>
          <w:tab w:val="left" w:pos="-284"/>
          <w:tab w:val="left" w:pos="604"/>
          <w:tab w:val="left" w:pos="1134"/>
        </w:tabs>
        <w:ind w:left="-284" w:firstLine="284"/>
        <w:jc w:val="center"/>
        <w:rPr>
          <w:b/>
          <w:bCs/>
        </w:rPr>
      </w:pPr>
    </w:p>
    <w:p w:rsidR="00A63A4D" w:rsidRPr="00FF430B" w:rsidRDefault="00A63A4D"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63A4D" w:rsidRPr="00FF430B" w:rsidRDefault="00A63A4D"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63A4D" w:rsidRPr="00FF430B" w:rsidRDefault="00A63A4D"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63A4D" w:rsidRPr="00FF430B" w:rsidRDefault="00A63A4D"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63A4D" w:rsidRPr="00FF430B" w:rsidRDefault="00A63A4D"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63A4D" w:rsidRPr="00FF430B" w:rsidRDefault="00A63A4D"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63A4D" w:rsidRPr="00FF430B" w:rsidRDefault="00A63A4D"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63A4D" w:rsidRPr="00FF430B" w:rsidRDefault="00A63A4D"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63A4D" w:rsidRPr="00FF430B" w:rsidRDefault="00A63A4D"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63A4D" w:rsidRPr="00FF430B" w:rsidRDefault="00A63A4D"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63A4D" w:rsidRPr="00FF430B" w:rsidRDefault="00A63A4D"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63A4D" w:rsidRPr="00FF430B" w:rsidRDefault="00A63A4D"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63A4D" w:rsidRPr="00FF430B" w:rsidRDefault="00A63A4D"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63A4D" w:rsidRPr="00FF430B" w:rsidRDefault="00A63A4D"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63A4D" w:rsidRPr="00FF430B" w:rsidRDefault="00A63A4D"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A63A4D" w:rsidRPr="00FF430B" w:rsidRDefault="00A63A4D"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63A4D" w:rsidRPr="00FF430B" w:rsidRDefault="00A63A4D"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63A4D" w:rsidRPr="00FF430B" w:rsidRDefault="00A63A4D"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63A4D" w:rsidRPr="00FF430B" w:rsidRDefault="00A63A4D" w:rsidP="009F1E2C">
      <w:pPr>
        <w:tabs>
          <w:tab w:val="left" w:pos="-284"/>
          <w:tab w:val="left" w:pos="462"/>
          <w:tab w:val="left" w:pos="1134"/>
        </w:tabs>
        <w:spacing w:after="120"/>
        <w:ind w:left="-284" w:firstLine="284"/>
        <w:jc w:val="both"/>
      </w:pPr>
    </w:p>
    <w:p w:rsidR="00A63A4D" w:rsidRPr="00FF430B" w:rsidRDefault="00A63A4D" w:rsidP="009F1E2C">
      <w:pPr>
        <w:tabs>
          <w:tab w:val="left" w:pos="-284"/>
        </w:tabs>
        <w:ind w:left="-284" w:firstLine="284"/>
        <w:jc w:val="center"/>
        <w:rPr>
          <w:b/>
          <w:bCs/>
          <w:sz w:val="26"/>
          <w:szCs w:val="26"/>
        </w:rPr>
      </w:pPr>
      <w:r w:rsidRPr="00FF430B">
        <w:rPr>
          <w:b/>
          <w:bCs/>
          <w:sz w:val="26"/>
          <w:szCs w:val="26"/>
        </w:rPr>
        <w:t>Secюiunea a 6-a</w:t>
      </w:r>
    </w:p>
    <w:p w:rsidR="00A63A4D" w:rsidRPr="00FF430B" w:rsidRDefault="00A63A4D" w:rsidP="009F1E2C">
      <w:pPr>
        <w:tabs>
          <w:tab w:val="left" w:pos="-284"/>
        </w:tabs>
        <w:ind w:left="-284" w:firstLine="284"/>
        <w:jc w:val="center"/>
        <w:rPr>
          <w:b/>
          <w:bCs/>
          <w:sz w:val="26"/>
          <w:szCs w:val="26"/>
        </w:rPr>
      </w:pPr>
    </w:p>
    <w:p w:rsidR="00A63A4D" w:rsidRPr="00FF430B" w:rsidRDefault="00A63A4D" w:rsidP="009F1E2C">
      <w:pPr>
        <w:tabs>
          <w:tab w:val="left" w:pos="-284"/>
        </w:tabs>
        <w:ind w:left="-284" w:firstLine="284"/>
        <w:jc w:val="center"/>
        <w:rPr>
          <w:b/>
          <w:bCs/>
        </w:rPr>
      </w:pPr>
      <w:r w:rsidRPr="00FF430B">
        <w:rPr>
          <w:b/>
          <w:bCs/>
        </w:rPr>
        <w:t>Atribuirea contractului</w:t>
      </w:r>
    </w:p>
    <w:p w:rsidR="00A63A4D" w:rsidRPr="00FF430B" w:rsidRDefault="00A63A4D" w:rsidP="009F1E2C">
      <w:pPr>
        <w:tabs>
          <w:tab w:val="left" w:pos="-284"/>
        </w:tabs>
        <w:ind w:left="-284" w:firstLine="284"/>
        <w:jc w:val="center"/>
      </w:pP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63A4D" w:rsidRPr="00FF430B" w:rsidRDefault="00A63A4D"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63A4D" w:rsidRPr="00FF430B" w:rsidRDefault="00A63A4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A63A4D" w:rsidRPr="00295DA9" w:rsidRDefault="00A63A4D" w:rsidP="009F1E2C">
      <w:pPr>
        <w:pStyle w:val="af2"/>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rsidR="00A63A4D" w:rsidRPr="00FF430B" w:rsidRDefault="00A63A4D"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63A4D" w:rsidRPr="00FF430B" w:rsidRDefault="00A63A4D"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A63A4D" w:rsidRPr="00FF430B" w:rsidRDefault="00A63A4D"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w:t>
      </w:r>
      <w:r w:rsidRPr="00FF430B">
        <w:lastRenderedPageBreak/>
        <w:t>fi calificată în executarea contractului. Totodată, autoritatea contractantă este în drept să respingă toate celelalte oferte.</w:t>
      </w:r>
    </w:p>
    <w:p w:rsidR="00A63A4D" w:rsidRPr="00FF430B" w:rsidRDefault="00A63A4D"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63A4D" w:rsidRPr="00FF430B" w:rsidRDefault="00A63A4D"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63A4D" w:rsidRPr="00FF430B" w:rsidRDefault="00A63A4D"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63A4D" w:rsidRPr="00FF430B" w:rsidRDefault="00A63A4D"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63A4D" w:rsidRPr="00FF430B" w:rsidRDefault="00A63A4D"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63A4D" w:rsidRPr="00FF430B" w:rsidRDefault="00A63A4D"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63A4D" w:rsidRPr="003615EA" w:rsidRDefault="00A63A4D"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A63A4D" w:rsidRPr="00FF430B" w:rsidRDefault="00A63A4D" w:rsidP="00615E49">
      <w:pPr>
        <w:spacing w:after="160" w:line="276" w:lineRule="auto"/>
        <w:rPr>
          <w:rFonts w:ascii="Calibri" w:hAnsi="Calibri"/>
          <w:noProof w:val="0"/>
          <w:sz w:val="22"/>
          <w:szCs w:val="22"/>
        </w:rPr>
      </w:pPr>
    </w:p>
    <w:p w:rsidR="00A63A4D" w:rsidRPr="00FF430B" w:rsidRDefault="00A63A4D" w:rsidP="00615E49">
      <w:pPr>
        <w:spacing w:after="160" w:line="276" w:lineRule="auto"/>
        <w:rPr>
          <w:rFonts w:ascii="Calibri" w:hAnsi="Calibri"/>
          <w:noProof w:val="0"/>
          <w:sz w:val="22"/>
          <w:szCs w:val="22"/>
        </w:rPr>
      </w:pPr>
    </w:p>
    <w:p w:rsidR="00A63A4D" w:rsidRPr="00FF430B" w:rsidRDefault="00A63A4D" w:rsidP="00502EFF">
      <w:pPr>
        <w:jc w:val="right"/>
        <w:rPr>
          <w:noProof w:val="0"/>
          <w:sz w:val="22"/>
          <w:szCs w:val="22"/>
        </w:rPr>
      </w:pPr>
      <w:r w:rsidRPr="00FF430B">
        <w:rPr>
          <w:noProof w:val="0"/>
        </w:rPr>
        <w:t>Anexa nr.</w:t>
      </w:r>
      <w:r>
        <w:rPr>
          <w:noProof w:val="0"/>
        </w:rPr>
        <w:t xml:space="preserve"> </w:t>
      </w:r>
      <w:r w:rsidRPr="00FF430B">
        <w:rPr>
          <w:noProof w:val="0"/>
        </w:rPr>
        <w:t>2</w:t>
      </w:r>
    </w:p>
    <w:p w:rsidR="00A63A4D" w:rsidRPr="00FF430B" w:rsidRDefault="00A63A4D" w:rsidP="00502EFF">
      <w:pPr>
        <w:jc w:val="right"/>
        <w:rPr>
          <w:noProof w:val="0"/>
        </w:rPr>
      </w:pPr>
      <w:r w:rsidRPr="00FF430B">
        <w:rPr>
          <w:noProof w:val="0"/>
        </w:rPr>
        <w:t>la Documentația standard nr._____</w:t>
      </w:r>
    </w:p>
    <w:p w:rsidR="00A63A4D" w:rsidRPr="00FF430B" w:rsidRDefault="00A63A4D" w:rsidP="00502EFF">
      <w:pPr>
        <w:jc w:val="right"/>
        <w:rPr>
          <w:noProof w:val="0"/>
        </w:rPr>
      </w:pPr>
      <w:r w:rsidRPr="00FF430B">
        <w:rPr>
          <w:noProof w:val="0"/>
        </w:rPr>
        <w:t>din “____” ________ 20___</w:t>
      </w:r>
    </w:p>
    <w:p w:rsidR="00A63A4D" w:rsidRPr="00FF430B" w:rsidRDefault="00A63A4D" w:rsidP="00502EFF">
      <w:pPr>
        <w:jc w:val="right"/>
        <w:rPr>
          <w:noProof w:val="0"/>
        </w:rPr>
      </w:pPr>
    </w:p>
    <w:p w:rsidR="00A63A4D" w:rsidRPr="00FF430B" w:rsidRDefault="00A63A4D" w:rsidP="00502EFF">
      <w:pPr>
        <w:jc w:val="right"/>
        <w:rPr>
          <w:noProof w:val="0"/>
        </w:rPr>
      </w:pPr>
    </w:p>
    <w:p w:rsidR="00A63A4D" w:rsidRPr="00FF430B" w:rsidRDefault="00A63A4D" w:rsidP="00BE362C">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A63A4D" w:rsidRPr="00FF430B" w:rsidRDefault="00A63A4D" w:rsidP="00BE362C">
      <w:pPr>
        <w:rPr>
          <w:noProof w:val="0"/>
          <w:sz w:val="20"/>
          <w:szCs w:val="20"/>
          <w:lang w:eastAsia="ru-RU"/>
        </w:rPr>
      </w:pPr>
    </w:p>
    <w:p w:rsidR="00A63A4D" w:rsidRPr="00FF430B" w:rsidRDefault="00A63A4D" w:rsidP="001A1A16">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A63A4D" w:rsidRPr="00FF430B" w:rsidRDefault="00A63A4D" w:rsidP="001A1A16">
      <w:pPr>
        <w:shd w:val="clear" w:color="auto" w:fill="FFFFFF"/>
        <w:spacing w:before="120"/>
        <w:outlineLvl w:val="0"/>
        <w:rPr>
          <w:b/>
          <w:noProof w:val="0"/>
          <w:sz w:val="32"/>
          <w:szCs w:val="32"/>
          <w:lang w:eastAsia="ru-RU"/>
        </w:rPr>
      </w:pPr>
    </w:p>
    <w:p w:rsidR="00A63A4D" w:rsidRPr="00FF430B" w:rsidRDefault="00A63A4D" w:rsidP="00062219">
      <w:pPr>
        <w:numPr>
          <w:ilvl w:val="0"/>
          <w:numId w:val="21"/>
        </w:numPr>
        <w:shd w:val="clear" w:color="auto" w:fill="FFFFFF"/>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A63A4D" w:rsidRPr="00FF430B" w:rsidRDefault="00A63A4D" w:rsidP="00062219">
      <w:pPr>
        <w:numPr>
          <w:ilvl w:val="0"/>
          <w:numId w:val="2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_____________________________________________________________________</w:t>
      </w:r>
    </w:p>
    <w:p w:rsidR="00A63A4D" w:rsidRPr="00FF430B" w:rsidRDefault="00A63A4D" w:rsidP="00062219">
      <w:pPr>
        <w:numPr>
          <w:ilvl w:val="0"/>
          <w:numId w:val="2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A63A4D" w:rsidRPr="00FF430B" w:rsidRDefault="00A63A4D" w:rsidP="00062219">
      <w:pPr>
        <w:numPr>
          <w:ilvl w:val="0"/>
          <w:numId w:val="2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A63A4D" w:rsidRPr="00FF430B" w:rsidRDefault="00A63A4D" w:rsidP="00062219">
      <w:pPr>
        <w:numPr>
          <w:ilvl w:val="0"/>
          <w:numId w:val="2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w:t>
      </w:r>
    </w:p>
    <w:p w:rsidR="00A63A4D" w:rsidRPr="00FF430B" w:rsidRDefault="00A63A4D" w:rsidP="00062219">
      <w:pPr>
        <w:numPr>
          <w:ilvl w:val="0"/>
          <w:numId w:val="21"/>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A63A4D" w:rsidRPr="00FF430B" w:rsidRDefault="00A63A4D" w:rsidP="00062219">
      <w:pPr>
        <w:numPr>
          <w:ilvl w:val="0"/>
          <w:numId w:val="21"/>
        </w:numPr>
        <w:shd w:val="clear" w:color="auto" w:fill="FFFFFF"/>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A63A4D" w:rsidRPr="00FF430B" w:rsidRDefault="00A63A4D" w:rsidP="00062219">
      <w:pPr>
        <w:numPr>
          <w:ilvl w:val="0"/>
          <w:numId w:val="21"/>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A63A4D"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A63A4D"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noProof w:val="0"/>
                <w:sz w:val="20"/>
                <w:szCs w:val="20"/>
                <w:lang w:eastAsia="ru-RU"/>
              </w:rPr>
            </w:pPr>
          </w:p>
        </w:tc>
      </w:tr>
      <w:tr w:rsidR="00A63A4D"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noProof w:val="0"/>
                <w:sz w:val="20"/>
                <w:szCs w:val="20"/>
                <w:lang w:eastAsia="ru-RU"/>
              </w:rPr>
            </w:pPr>
          </w:p>
        </w:tc>
      </w:tr>
      <w:tr w:rsidR="00A63A4D"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noProof w:val="0"/>
                <w:sz w:val="20"/>
                <w:szCs w:val="20"/>
                <w:lang w:eastAsia="ru-RU"/>
              </w:rPr>
            </w:pPr>
          </w:p>
        </w:tc>
      </w:tr>
      <w:tr w:rsidR="00A63A4D"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noProof w:val="0"/>
                <w:sz w:val="20"/>
                <w:szCs w:val="20"/>
                <w:lang w:eastAsia="ru-RU"/>
              </w:rPr>
            </w:pPr>
          </w:p>
        </w:tc>
      </w:tr>
      <w:tr w:rsidR="00A63A4D"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A63A4D" w:rsidRPr="00FF430B" w:rsidRDefault="00A63A4D" w:rsidP="00BE362C">
            <w:pPr>
              <w:shd w:val="clear" w:color="auto" w:fill="FFFFFF"/>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A63A4D" w:rsidRPr="00FF430B" w:rsidRDefault="00A63A4D" w:rsidP="00BE362C">
            <w:pPr>
              <w:shd w:val="clear" w:color="auto" w:fill="FFFFFF"/>
              <w:spacing w:before="120"/>
              <w:jc w:val="center"/>
              <w:rPr>
                <w:noProof w:val="0"/>
                <w:sz w:val="20"/>
                <w:szCs w:val="20"/>
                <w:lang w:eastAsia="ru-RU"/>
              </w:rPr>
            </w:pPr>
          </w:p>
        </w:tc>
      </w:tr>
    </w:tbl>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A63A4D" w:rsidRPr="00FF430B" w:rsidRDefault="00A63A4D" w:rsidP="00062219">
      <w:pPr>
        <w:numPr>
          <w:ilvl w:val="0"/>
          <w:numId w:val="21"/>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A63A4D" w:rsidRPr="00FF430B" w:rsidRDefault="00A63A4D" w:rsidP="0042296C">
      <w:pPr>
        <w:shd w:val="clear" w:color="auto" w:fill="FFFFFF"/>
        <w:tabs>
          <w:tab w:val="right" w:pos="426"/>
        </w:tabs>
        <w:ind w:left="357"/>
        <w:rPr>
          <w:b/>
          <w:noProof w:val="0"/>
          <w:lang w:eastAsia="ru-RU"/>
        </w:rPr>
      </w:pPr>
      <w:r w:rsidRPr="00FF430B">
        <w:rPr>
          <w:b/>
          <w:noProof w:val="0"/>
          <w:lang w:eastAsia="ru-RU"/>
        </w:rPr>
        <w:t>oferta (se va selecta):</w:t>
      </w:r>
    </w:p>
    <w:p w:rsidR="00A63A4D" w:rsidRPr="00FF430B" w:rsidRDefault="00A63A4D" w:rsidP="00062219">
      <w:pPr>
        <w:numPr>
          <w:ilvl w:val="0"/>
          <w:numId w:val="22"/>
        </w:numPr>
        <w:shd w:val="clear" w:color="auto" w:fill="FFFFFF"/>
        <w:tabs>
          <w:tab w:val="right" w:pos="426"/>
        </w:tabs>
        <w:rPr>
          <w:noProof w:val="0"/>
          <w:lang w:eastAsia="ru-RU"/>
        </w:rPr>
      </w:pPr>
      <w:r w:rsidRPr="00FF430B">
        <w:rPr>
          <w:noProof w:val="0"/>
          <w:lang w:eastAsia="ru-RU"/>
        </w:rPr>
        <w:t>Pentru un singur lot;</w:t>
      </w:r>
    </w:p>
    <w:p w:rsidR="00A63A4D" w:rsidRPr="00FF430B" w:rsidRDefault="00A63A4D" w:rsidP="00062219">
      <w:pPr>
        <w:numPr>
          <w:ilvl w:val="0"/>
          <w:numId w:val="22"/>
        </w:numPr>
        <w:shd w:val="clear" w:color="auto" w:fill="FFFFFF"/>
        <w:tabs>
          <w:tab w:val="right" w:pos="426"/>
        </w:tabs>
        <w:rPr>
          <w:noProof w:val="0"/>
          <w:lang w:eastAsia="ru-RU"/>
        </w:rPr>
      </w:pPr>
      <w:r w:rsidRPr="00FF430B">
        <w:rPr>
          <w:noProof w:val="0"/>
          <w:lang w:eastAsia="ru-RU"/>
        </w:rPr>
        <w:t>Pentru mai multe loturi;</w:t>
      </w:r>
    </w:p>
    <w:p w:rsidR="00A63A4D" w:rsidRPr="00FF430B" w:rsidRDefault="00A63A4D" w:rsidP="00062219">
      <w:pPr>
        <w:numPr>
          <w:ilvl w:val="0"/>
          <w:numId w:val="22"/>
        </w:numPr>
        <w:shd w:val="clear" w:color="auto" w:fill="FFFFFF"/>
        <w:tabs>
          <w:tab w:val="right" w:pos="426"/>
        </w:tabs>
        <w:rPr>
          <w:noProof w:val="0"/>
          <w:lang w:eastAsia="ru-RU"/>
        </w:rPr>
      </w:pPr>
      <w:r w:rsidRPr="00FF430B">
        <w:rPr>
          <w:noProof w:val="0"/>
          <w:lang w:eastAsia="ru-RU"/>
        </w:rPr>
        <w:lastRenderedPageBreak/>
        <w:t>Pentru toate loturile;</w:t>
      </w:r>
    </w:p>
    <w:p w:rsidR="00A63A4D" w:rsidRPr="00FF430B" w:rsidRDefault="00A63A4D" w:rsidP="00062219">
      <w:pPr>
        <w:numPr>
          <w:ilvl w:val="0"/>
          <w:numId w:val="22"/>
        </w:numPr>
        <w:shd w:val="clear" w:color="auto" w:fill="FFFFFF"/>
        <w:tabs>
          <w:tab w:val="right" w:pos="426"/>
        </w:tabs>
        <w:rPr>
          <w:noProof w:val="0"/>
          <w:lang w:eastAsia="ru-RU"/>
        </w:rPr>
      </w:pPr>
      <w:r w:rsidRPr="00FF430B">
        <w:rPr>
          <w:noProof w:val="0"/>
          <w:lang w:eastAsia="ru-RU"/>
        </w:rPr>
        <w:t>Alte limitări privind numărul de loturi care pot fi atribuite aceluiași ofertant___________</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A63A4D" w:rsidRPr="00FF430B" w:rsidRDefault="00A63A4D" w:rsidP="00BE362C">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A63A4D" w:rsidRPr="00FF430B" w:rsidRDefault="00A63A4D" w:rsidP="00062219">
      <w:pPr>
        <w:numPr>
          <w:ilvl w:val="0"/>
          <w:numId w:val="21"/>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A63A4D" w:rsidRPr="00FF430B" w:rsidRDefault="00A63A4D" w:rsidP="00062219">
      <w:pPr>
        <w:numPr>
          <w:ilvl w:val="0"/>
          <w:numId w:val="21"/>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A63A4D" w:rsidRPr="00FF430B" w:rsidRDefault="00A63A4D" w:rsidP="00062219">
      <w:pPr>
        <w:numPr>
          <w:ilvl w:val="0"/>
          <w:numId w:val="21"/>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A63A4D" w:rsidRPr="00FF430B" w:rsidRDefault="00A63A4D" w:rsidP="00BE362C">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A63A4D" w:rsidRPr="00FF430B" w:rsidRDefault="00A63A4D" w:rsidP="00BE362C">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A63A4D" w:rsidRPr="00EC30C2" w:rsidTr="00555F5D">
        <w:tc>
          <w:tcPr>
            <w:tcW w:w="576" w:type="dxa"/>
          </w:tcPr>
          <w:p w:rsidR="00A63A4D" w:rsidRPr="00555F5D" w:rsidRDefault="00A63A4D"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Nr. d/o</w:t>
            </w:r>
          </w:p>
        </w:tc>
        <w:tc>
          <w:tcPr>
            <w:tcW w:w="3810" w:type="dxa"/>
          </w:tcPr>
          <w:p w:rsidR="00A63A4D" w:rsidRPr="00555F5D" w:rsidRDefault="00A63A4D"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Descrierea criteriului/cerinței</w:t>
            </w:r>
          </w:p>
        </w:tc>
        <w:tc>
          <w:tcPr>
            <w:tcW w:w="3563" w:type="dxa"/>
          </w:tcPr>
          <w:p w:rsidR="00A63A4D" w:rsidRPr="00555F5D" w:rsidRDefault="00A63A4D"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Mod de demonstrare a îndeplinirii criteriului/cerinței:</w:t>
            </w:r>
          </w:p>
        </w:tc>
        <w:tc>
          <w:tcPr>
            <w:tcW w:w="1621" w:type="dxa"/>
          </w:tcPr>
          <w:p w:rsidR="00A63A4D" w:rsidRPr="00555F5D" w:rsidRDefault="00A63A4D"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Nivelul minim/</w:t>
            </w:r>
            <w:r w:rsidRPr="00555F5D">
              <w:rPr>
                <w:b/>
                <w:iCs/>
                <w:noProof w:val="0"/>
                <w:sz w:val="20"/>
                <w:szCs w:val="20"/>
                <w:lang w:eastAsia="ru-RU"/>
              </w:rPr>
              <w:br/>
              <w:t>Obligativitatea</w:t>
            </w:r>
          </w:p>
        </w:tc>
      </w:tr>
      <w:tr w:rsidR="00A63A4D" w:rsidRPr="00EC30C2" w:rsidTr="00555F5D">
        <w:tc>
          <w:tcPr>
            <w:tcW w:w="576" w:type="dxa"/>
          </w:tcPr>
          <w:p w:rsidR="00A63A4D" w:rsidRPr="00555F5D" w:rsidRDefault="00A63A4D" w:rsidP="00555F5D">
            <w:pPr>
              <w:shd w:val="clear" w:color="auto" w:fill="FFFFFF"/>
              <w:tabs>
                <w:tab w:val="left" w:pos="612"/>
              </w:tabs>
              <w:spacing w:before="120" w:after="120"/>
              <w:rPr>
                <w:iCs/>
                <w:noProof w:val="0"/>
                <w:lang w:eastAsia="ru-RU"/>
              </w:rPr>
            </w:pPr>
          </w:p>
        </w:tc>
        <w:tc>
          <w:tcPr>
            <w:tcW w:w="3810" w:type="dxa"/>
          </w:tcPr>
          <w:p w:rsidR="00A63A4D" w:rsidRPr="00555F5D" w:rsidRDefault="00A63A4D" w:rsidP="00555F5D">
            <w:pPr>
              <w:shd w:val="clear" w:color="auto" w:fill="FFFFFF"/>
              <w:tabs>
                <w:tab w:val="left" w:pos="612"/>
              </w:tabs>
              <w:spacing w:before="120" w:after="120"/>
              <w:rPr>
                <w:iCs/>
                <w:noProof w:val="0"/>
                <w:lang w:eastAsia="ru-RU"/>
              </w:rPr>
            </w:pPr>
          </w:p>
        </w:tc>
        <w:tc>
          <w:tcPr>
            <w:tcW w:w="3563" w:type="dxa"/>
          </w:tcPr>
          <w:p w:rsidR="00A63A4D" w:rsidRPr="00555F5D" w:rsidRDefault="00A63A4D" w:rsidP="00555F5D">
            <w:pPr>
              <w:shd w:val="clear" w:color="auto" w:fill="FFFFFF"/>
              <w:tabs>
                <w:tab w:val="left" w:pos="612"/>
              </w:tabs>
              <w:spacing w:before="120" w:after="120"/>
              <w:rPr>
                <w:iCs/>
                <w:noProof w:val="0"/>
                <w:lang w:eastAsia="ru-RU"/>
              </w:rPr>
            </w:pPr>
          </w:p>
        </w:tc>
        <w:tc>
          <w:tcPr>
            <w:tcW w:w="1621" w:type="dxa"/>
          </w:tcPr>
          <w:p w:rsidR="00A63A4D" w:rsidRPr="00555F5D" w:rsidRDefault="00A63A4D" w:rsidP="00555F5D">
            <w:pPr>
              <w:shd w:val="clear" w:color="auto" w:fill="FFFFFF"/>
              <w:tabs>
                <w:tab w:val="left" w:pos="612"/>
              </w:tabs>
              <w:spacing w:before="120" w:after="120"/>
              <w:rPr>
                <w:iCs/>
                <w:noProof w:val="0"/>
                <w:lang w:eastAsia="ru-RU"/>
              </w:rPr>
            </w:pPr>
          </w:p>
        </w:tc>
      </w:tr>
      <w:tr w:rsidR="00A63A4D" w:rsidRPr="00EC30C2" w:rsidTr="00555F5D">
        <w:tc>
          <w:tcPr>
            <w:tcW w:w="576" w:type="dxa"/>
          </w:tcPr>
          <w:p w:rsidR="00A63A4D" w:rsidRPr="00555F5D" w:rsidRDefault="00A63A4D" w:rsidP="00555F5D">
            <w:pPr>
              <w:shd w:val="clear" w:color="auto" w:fill="FFFFFF"/>
              <w:tabs>
                <w:tab w:val="left" w:pos="612"/>
              </w:tabs>
              <w:spacing w:before="120" w:after="120"/>
              <w:rPr>
                <w:iCs/>
                <w:noProof w:val="0"/>
                <w:lang w:eastAsia="ru-RU"/>
              </w:rPr>
            </w:pPr>
          </w:p>
        </w:tc>
        <w:tc>
          <w:tcPr>
            <w:tcW w:w="3810" w:type="dxa"/>
          </w:tcPr>
          <w:p w:rsidR="00A63A4D" w:rsidRPr="00555F5D" w:rsidRDefault="00A63A4D" w:rsidP="00555F5D">
            <w:pPr>
              <w:shd w:val="clear" w:color="auto" w:fill="FFFFFF"/>
              <w:tabs>
                <w:tab w:val="left" w:pos="612"/>
              </w:tabs>
              <w:spacing w:before="120" w:after="120"/>
              <w:rPr>
                <w:iCs/>
                <w:noProof w:val="0"/>
                <w:lang w:eastAsia="ru-RU"/>
              </w:rPr>
            </w:pPr>
          </w:p>
        </w:tc>
        <w:tc>
          <w:tcPr>
            <w:tcW w:w="3563" w:type="dxa"/>
          </w:tcPr>
          <w:p w:rsidR="00A63A4D" w:rsidRPr="00555F5D" w:rsidRDefault="00A63A4D" w:rsidP="00555F5D">
            <w:pPr>
              <w:shd w:val="clear" w:color="auto" w:fill="FFFFFF"/>
              <w:tabs>
                <w:tab w:val="left" w:pos="612"/>
              </w:tabs>
              <w:spacing w:before="120" w:after="120"/>
              <w:rPr>
                <w:iCs/>
                <w:noProof w:val="0"/>
                <w:lang w:eastAsia="ru-RU"/>
              </w:rPr>
            </w:pPr>
          </w:p>
        </w:tc>
        <w:tc>
          <w:tcPr>
            <w:tcW w:w="1621" w:type="dxa"/>
          </w:tcPr>
          <w:p w:rsidR="00A63A4D" w:rsidRPr="00555F5D" w:rsidRDefault="00A63A4D" w:rsidP="00555F5D">
            <w:pPr>
              <w:shd w:val="clear" w:color="auto" w:fill="FFFFFF"/>
              <w:tabs>
                <w:tab w:val="left" w:pos="612"/>
              </w:tabs>
              <w:spacing w:before="120" w:after="120"/>
              <w:rPr>
                <w:iCs/>
                <w:noProof w:val="0"/>
                <w:lang w:eastAsia="ru-RU"/>
              </w:rPr>
            </w:pPr>
          </w:p>
        </w:tc>
      </w:tr>
    </w:tbl>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A63A4D" w:rsidRPr="00FF430B" w:rsidRDefault="00A63A4D" w:rsidP="00062219">
      <w:pPr>
        <w:numPr>
          <w:ilvl w:val="0"/>
          <w:numId w:val="2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A63A4D" w:rsidRPr="00FF430B" w:rsidRDefault="00A63A4D" w:rsidP="00062219">
      <w:pPr>
        <w:numPr>
          <w:ilvl w:val="0"/>
          <w:numId w:val="21"/>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A63A4D" w:rsidRPr="00FF430B" w:rsidRDefault="00A63A4D" w:rsidP="00062219">
      <w:pPr>
        <w:numPr>
          <w:ilvl w:val="0"/>
          <w:numId w:val="21"/>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A63A4D" w:rsidRPr="00FF430B" w:rsidRDefault="00A63A4D" w:rsidP="00062219">
      <w:pPr>
        <w:numPr>
          <w:ilvl w:val="0"/>
          <w:numId w:val="2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A63A4D" w:rsidRPr="00EC30C2" w:rsidTr="00555F5D">
        <w:tc>
          <w:tcPr>
            <w:tcW w:w="577" w:type="dxa"/>
          </w:tcPr>
          <w:p w:rsidR="00A63A4D" w:rsidRPr="00555F5D" w:rsidRDefault="00A63A4D" w:rsidP="00555F5D">
            <w:pPr>
              <w:shd w:val="clear" w:color="auto" w:fill="FFFFFF"/>
              <w:tabs>
                <w:tab w:val="left" w:pos="612"/>
              </w:tabs>
              <w:spacing w:before="120" w:after="120"/>
              <w:rPr>
                <w:b/>
                <w:iCs/>
                <w:noProof w:val="0"/>
                <w:sz w:val="20"/>
                <w:szCs w:val="20"/>
                <w:lang w:eastAsia="ru-RU"/>
              </w:rPr>
            </w:pPr>
            <w:r w:rsidRPr="00555F5D">
              <w:rPr>
                <w:b/>
                <w:iCs/>
                <w:noProof w:val="0"/>
                <w:sz w:val="20"/>
                <w:szCs w:val="20"/>
                <w:lang w:eastAsia="ru-RU"/>
              </w:rPr>
              <w:t>Nr. d/o</w:t>
            </w:r>
          </w:p>
        </w:tc>
        <w:tc>
          <w:tcPr>
            <w:tcW w:w="7248" w:type="dxa"/>
          </w:tcPr>
          <w:p w:rsidR="00A63A4D" w:rsidRPr="00555F5D" w:rsidRDefault="00A63A4D"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Denumirea factorului de evaluare</w:t>
            </w:r>
          </w:p>
        </w:tc>
        <w:tc>
          <w:tcPr>
            <w:tcW w:w="1800" w:type="dxa"/>
          </w:tcPr>
          <w:p w:rsidR="00A63A4D" w:rsidRPr="00555F5D" w:rsidRDefault="00A63A4D" w:rsidP="00555F5D">
            <w:pPr>
              <w:shd w:val="clear" w:color="auto" w:fill="FFFFFF"/>
              <w:tabs>
                <w:tab w:val="left" w:pos="612"/>
              </w:tabs>
              <w:spacing w:before="120" w:after="120"/>
              <w:jc w:val="center"/>
              <w:rPr>
                <w:b/>
                <w:iCs/>
                <w:noProof w:val="0"/>
                <w:sz w:val="20"/>
                <w:szCs w:val="20"/>
                <w:lang w:eastAsia="ru-RU"/>
              </w:rPr>
            </w:pPr>
            <w:r w:rsidRPr="00555F5D">
              <w:rPr>
                <w:b/>
                <w:iCs/>
                <w:noProof w:val="0"/>
                <w:sz w:val="20"/>
                <w:szCs w:val="20"/>
                <w:lang w:eastAsia="ru-RU"/>
              </w:rPr>
              <w:t>Ponderea%</w:t>
            </w:r>
          </w:p>
        </w:tc>
      </w:tr>
      <w:tr w:rsidR="00A63A4D" w:rsidRPr="00EC30C2" w:rsidTr="00555F5D">
        <w:tc>
          <w:tcPr>
            <w:tcW w:w="577" w:type="dxa"/>
          </w:tcPr>
          <w:p w:rsidR="00A63A4D" w:rsidRPr="00555F5D" w:rsidRDefault="00A63A4D" w:rsidP="00555F5D">
            <w:pPr>
              <w:shd w:val="clear" w:color="auto" w:fill="FFFFFF"/>
              <w:tabs>
                <w:tab w:val="left" w:pos="612"/>
              </w:tabs>
              <w:spacing w:before="120" w:after="120"/>
              <w:rPr>
                <w:iCs/>
                <w:noProof w:val="0"/>
                <w:lang w:eastAsia="ru-RU"/>
              </w:rPr>
            </w:pPr>
          </w:p>
        </w:tc>
        <w:tc>
          <w:tcPr>
            <w:tcW w:w="7248" w:type="dxa"/>
          </w:tcPr>
          <w:p w:rsidR="00A63A4D" w:rsidRPr="00555F5D" w:rsidRDefault="00A63A4D" w:rsidP="00555F5D">
            <w:pPr>
              <w:shd w:val="clear" w:color="auto" w:fill="FFFFFF"/>
              <w:tabs>
                <w:tab w:val="left" w:pos="612"/>
              </w:tabs>
              <w:spacing w:before="120" w:after="120"/>
              <w:rPr>
                <w:iCs/>
                <w:noProof w:val="0"/>
                <w:lang w:eastAsia="ru-RU"/>
              </w:rPr>
            </w:pPr>
          </w:p>
        </w:tc>
        <w:tc>
          <w:tcPr>
            <w:tcW w:w="1800" w:type="dxa"/>
          </w:tcPr>
          <w:p w:rsidR="00A63A4D" w:rsidRPr="00555F5D" w:rsidRDefault="00A63A4D" w:rsidP="00555F5D">
            <w:pPr>
              <w:shd w:val="clear" w:color="auto" w:fill="FFFFFF"/>
              <w:tabs>
                <w:tab w:val="left" w:pos="612"/>
              </w:tabs>
              <w:spacing w:before="120" w:after="120"/>
              <w:rPr>
                <w:iCs/>
                <w:noProof w:val="0"/>
                <w:lang w:eastAsia="ru-RU"/>
              </w:rPr>
            </w:pPr>
          </w:p>
        </w:tc>
      </w:tr>
      <w:tr w:rsidR="00A63A4D" w:rsidRPr="00EC30C2" w:rsidTr="00555F5D">
        <w:tc>
          <w:tcPr>
            <w:tcW w:w="577" w:type="dxa"/>
          </w:tcPr>
          <w:p w:rsidR="00A63A4D" w:rsidRPr="00555F5D" w:rsidRDefault="00A63A4D" w:rsidP="00555F5D">
            <w:pPr>
              <w:shd w:val="clear" w:color="auto" w:fill="FFFFFF"/>
              <w:tabs>
                <w:tab w:val="left" w:pos="612"/>
              </w:tabs>
              <w:spacing w:before="120" w:after="120"/>
              <w:rPr>
                <w:iCs/>
                <w:noProof w:val="0"/>
                <w:lang w:eastAsia="ru-RU"/>
              </w:rPr>
            </w:pPr>
          </w:p>
        </w:tc>
        <w:tc>
          <w:tcPr>
            <w:tcW w:w="7248" w:type="dxa"/>
          </w:tcPr>
          <w:p w:rsidR="00A63A4D" w:rsidRPr="00555F5D" w:rsidRDefault="00A63A4D" w:rsidP="00555F5D">
            <w:pPr>
              <w:shd w:val="clear" w:color="auto" w:fill="FFFFFF"/>
              <w:tabs>
                <w:tab w:val="left" w:pos="612"/>
              </w:tabs>
              <w:spacing w:before="120" w:after="120"/>
              <w:rPr>
                <w:iCs/>
                <w:noProof w:val="0"/>
                <w:lang w:eastAsia="ru-RU"/>
              </w:rPr>
            </w:pPr>
          </w:p>
        </w:tc>
        <w:tc>
          <w:tcPr>
            <w:tcW w:w="1800" w:type="dxa"/>
          </w:tcPr>
          <w:p w:rsidR="00A63A4D" w:rsidRPr="00555F5D" w:rsidRDefault="00A63A4D" w:rsidP="00555F5D">
            <w:pPr>
              <w:shd w:val="clear" w:color="auto" w:fill="FFFFFF"/>
              <w:tabs>
                <w:tab w:val="left" w:pos="612"/>
              </w:tabs>
              <w:spacing w:before="120" w:after="120"/>
              <w:rPr>
                <w:iCs/>
                <w:noProof w:val="0"/>
                <w:lang w:eastAsia="ru-RU"/>
              </w:rPr>
            </w:pPr>
          </w:p>
        </w:tc>
      </w:tr>
    </w:tbl>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A63A4D" w:rsidRPr="00FF430B" w:rsidRDefault="00A63A4D" w:rsidP="00062219">
      <w:pPr>
        <w:numPr>
          <w:ilvl w:val="0"/>
          <w:numId w:val="23"/>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A63A4D" w:rsidRPr="00FF430B" w:rsidRDefault="00A63A4D" w:rsidP="00062219">
      <w:pPr>
        <w:numPr>
          <w:ilvl w:val="0"/>
          <w:numId w:val="23"/>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A63A4D" w:rsidRPr="00FF430B" w:rsidRDefault="00A63A4D" w:rsidP="00BE362C">
      <w:pPr>
        <w:shd w:val="clear" w:color="auto" w:fill="FFFFFF"/>
        <w:tabs>
          <w:tab w:val="right" w:pos="426"/>
        </w:tabs>
        <w:spacing w:before="120"/>
        <w:ind w:left="450"/>
        <w:rPr>
          <w:b/>
          <w:noProof w:val="0"/>
          <w:lang w:eastAsia="ru-RU"/>
        </w:rPr>
      </w:pPr>
      <w:r w:rsidRPr="00FF430B">
        <w:rPr>
          <w:b/>
          <w:i/>
          <w:noProof w:val="0"/>
          <w:lang w:eastAsia="ru-RU"/>
        </w:rPr>
        <w:lastRenderedPageBreak/>
        <w:t>Ofertele sau cererile de participare vor fi depuse electronic prin intermediul SIA RSAP</w:t>
      </w:r>
    </w:p>
    <w:p w:rsidR="00A63A4D" w:rsidRPr="00FF430B" w:rsidRDefault="00A63A4D" w:rsidP="00062219">
      <w:pPr>
        <w:numPr>
          <w:ilvl w:val="0"/>
          <w:numId w:val="2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A63A4D" w:rsidRPr="00FF430B" w:rsidRDefault="00A63A4D" w:rsidP="00062219">
      <w:pPr>
        <w:numPr>
          <w:ilvl w:val="0"/>
          <w:numId w:val="2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A63A4D" w:rsidRPr="00FF430B" w:rsidRDefault="00A63A4D" w:rsidP="00BE36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A63A4D" w:rsidRPr="00FF430B" w:rsidRDefault="00A63A4D" w:rsidP="00BE36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A63A4D" w:rsidRPr="00FF430B" w:rsidRDefault="00A63A4D" w:rsidP="00062219">
      <w:pPr>
        <w:numPr>
          <w:ilvl w:val="0"/>
          <w:numId w:val="21"/>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A63A4D" w:rsidRPr="00FF430B" w:rsidRDefault="00A63A4D" w:rsidP="00062219">
      <w:pPr>
        <w:numPr>
          <w:ilvl w:val="0"/>
          <w:numId w:val="21"/>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A63A4D" w:rsidRPr="00FF430B" w:rsidRDefault="00A63A4D" w:rsidP="00BE36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A63A4D" w:rsidRPr="00FF430B" w:rsidRDefault="00A63A4D" w:rsidP="00BE362C">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A63A4D" w:rsidRPr="00FF430B" w:rsidRDefault="00A63A4D" w:rsidP="00BE362C">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A63A4D" w:rsidRPr="00FF430B" w:rsidRDefault="00A63A4D" w:rsidP="00BE362C">
      <w:pPr>
        <w:shd w:val="clear" w:color="auto" w:fill="FFFFFF"/>
        <w:tabs>
          <w:tab w:val="right" w:pos="426"/>
        </w:tabs>
        <w:ind w:left="450"/>
        <w:rPr>
          <w:b/>
          <w:i/>
          <w:noProof w:val="0"/>
          <w:lang w:eastAsia="ru-RU"/>
        </w:rPr>
      </w:pPr>
      <w:r w:rsidRPr="00FF430B">
        <w:rPr>
          <w:b/>
          <w:i/>
          <w:noProof w:val="0"/>
          <w:lang w:eastAsia="ru-RU"/>
        </w:rPr>
        <w:t>Tel/Fax/email: 022-820 652, 022 820-651, contestatii@ansc.md</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:___________________________________________________________________</w:t>
      </w:r>
    </w:p>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lang w:eastAsia="ru-RU"/>
        </w:rPr>
        <w:t>anunţ:_____________________________________________________________</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e:_______________________</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A63A4D" w:rsidRPr="00EC30C2" w:rsidTr="00555F5D">
        <w:tc>
          <w:tcPr>
            <w:tcW w:w="5305" w:type="dxa"/>
            <w:shd w:val="clear" w:color="auto" w:fill="FFFFFF"/>
          </w:tcPr>
          <w:p w:rsidR="00A63A4D" w:rsidRPr="00555F5D" w:rsidRDefault="00A63A4D" w:rsidP="00555F5D">
            <w:pPr>
              <w:shd w:val="clear" w:color="auto" w:fill="FFFFFF"/>
              <w:tabs>
                <w:tab w:val="right" w:pos="426"/>
              </w:tabs>
              <w:rPr>
                <w:b/>
                <w:noProof w:val="0"/>
                <w:lang w:eastAsia="ru-RU"/>
              </w:rPr>
            </w:pPr>
            <w:r w:rsidRPr="00555F5D">
              <w:rPr>
                <w:b/>
                <w:noProof w:val="0"/>
                <w:sz w:val="22"/>
                <w:szCs w:val="22"/>
                <w:lang w:eastAsia="ru-RU"/>
              </w:rPr>
              <w:t>Denumirea instrumentului electronic</w:t>
            </w:r>
          </w:p>
        </w:tc>
        <w:tc>
          <w:tcPr>
            <w:tcW w:w="3785" w:type="dxa"/>
            <w:shd w:val="clear" w:color="auto" w:fill="FFFFFF"/>
          </w:tcPr>
          <w:p w:rsidR="00A63A4D" w:rsidRPr="00555F5D" w:rsidRDefault="00A63A4D" w:rsidP="00555F5D">
            <w:pPr>
              <w:shd w:val="clear" w:color="auto" w:fill="FFFFFF"/>
              <w:tabs>
                <w:tab w:val="right" w:pos="426"/>
              </w:tabs>
              <w:rPr>
                <w:b/>
                <w:noProof w:val="0"/>
                <w:lang w:eastAsia="ru-RU"/>
              </w:rPr>
            </w:pPr>
            <w:r w:rsidRPr="00555F5D">
              <w:rPr>
                <w:b/>
                <w:noProof w:val="0"/>
                <w:sz w:val="22"/>
                <w:szCs w:val="22"/>
                <w:lang w:eastAsia="ru-RU"/>
              </w:rPr>
              <w:t>Se va utiliza/accepta sau nu</w:t>
            </w:r>
          </w:p>
        </w:tc>
      </w:tr>
      <w:tr w:rsidR="00A63A4D" w:rsidRPr="00EC30C2" w:rsidTr="00555F5D">
        <w:tc>
          <w:tcPr>
            <w:tcW w:w="5305" w:type="dxa"/>
            <w:shd w:val="clear" w:color="auto" w:fill="FFFFFF"/>
          </w:tcPr>
          <w:p w:rsidR="00A63A4D" w:rsidRPr="00555F5D" w:rsidRDefault="00A63A4D" w:rsidP="00555F5D">
            <w:pPr>
              <w:shd w:val="clear" w:color="auto" w:fill="FFFFFF"/>
              <w:tabs>
                <w:tab w:val="right" w:pos="426"/>
              </w:tabs>
              <w:rPr>
                <w:noProof w:val="0"/>
                <w:lang w:eastAsia="ru-RU"/>
              </w:rPr>
            </w:pPr>
            <w:r w:rsidRPr="00555F5D">
              <w:rPr>
                <w:noProof w:val="0"/>
                <w:sz w:val="22"/>
                <w:szCs w:val="22"/>
                <w:lang w:eastAsia="ru-RU"/>
              </w:rPr>
              <w:t>depunerea electronică a ofertelor sau a cererilor de participare</w:t>
            </w:r>
          </w:p>
        </w:tc>
        <w:tc>
          <w:tcPr>
            <w:tcW w:w="3785" w:type="dxa"/>
            <w:shd w:val="clear" w:color="auto" w:fill="FFFFFF"/>
          </w:tcPr>
          <w:p w:rsidR="00A63A4D" w:rsidRPr="00555F5D" w:rsidRDefault="00A63A4D" w:rsidP="00555F5D">
            <w:pPr>
              <w:shd w:val="clear" w:color="auto" w:fill="FFFFFF"/>
              <w:tabs>
                <w:tab w:val="right" w:pos="426"/>
              </w:tabs>
              <w:rPr>
                <w:noProof w:val="0"/>
                <w:lang w:eastAsia="ru-RU"/>
              </w:rPr>
            </w:pPr>
          </w:p>
        </w:tc>
      </w:tr>
      <w:tr w:rsidR="00A63A4D" w:rsidRPr="00EC30C2" w:rsidTr="00555F5D">
        <w:tc>
          <w:tcPr>
            <w:tcW w:w="5305" w:type="dxa"/>
            <w:shd w:val="clear" w:color="auto" w:fill="FFFFFF"/>
          </w:tcPr>
          <w:p w:rsidR="00A63A4D" w:rsidRPr="00555F5D" w:rsidRDefault="00A63A4D" w:rsidP="00555F5D">
            <w:pPr>
              <w:shd w:val="clear" w:color="auto" w:fill="FFFFFF"/>
              <w:tabs>
                <w:tab w:val="right" w:pos="426"/>
              </w:tabs>
              <w:rPr>
                <w:noProof w:val="0"/>
                <w:lang w:eastAsia="ru-RU"/>
              </w:rPr>
            </w:pPr>
            <w:r w:rsidRPr="00555F5D">
              <w:rPr>
                <w:noProof w:val="0"/>
                <w:sz w:val="22"/>
                <w:szCs w:val="22"/>
                <w:lang w:eastAsia="ru-RU"/>
              </w:rPr>
              <w:t>sistemul de comenzi electronice</w:t>
            </w:r>
          </w:p>
        </w:tc>
        <w:tc>
          <w:tcPr>
            <w:tcW w:w="3785" w:type="dxa"/>
            <w:shd w:val="clear" w:color="auto" w:fill="FFFFFF"/>
          </w:tcPr>
          <w:p w:rsidR="00A63A4D" w:rsidRPr="00555F5D" w:rsidRDefault="00A63A4D" w:rsidP="00555F5D">
            <w:pPr>
              <w:shd w:val="clear" w:color="auto" w:fill="FFFFFF"/>
              <w:tabs>
                <w:tab w:val="right" w:pos="426"/>
              </w:tabs>
              <w:rPr>
                <w:noProof w:val="0"/>
                <w:lang w:eastAsia="ru-RU"/>
              </w:rPr>
            </w:pPr>
          </w:p>
        </w:tc>
      </w:tr>
      <w:tr w:rsidR="00A63A4D" w:rsidRPr="00EC30C2" w:rsidTr="00555F5D">
        <w:tc>
          <w:tcPr>
            <w:tcW w:w="5305" w:type="dxa"/>
            <w:shd w:val="clear" w:color="auto" w:fill="FFFFFF"/>
          </w:tcPr>
          <w:p w:rsidR="00A63A4D" w:rsidRPr="00555F5D" w:rsidRDefault="00A63A4D" w:rsidP="00555F5D">
            <w:pPr>
              <w:shd w:val="clear" w:color="auto" w:fill="FFFFFF"/>
              <w:tabs>
                <w:tab w:val="right" w:pos="426"/>
              </w:tabs>
              <w:rPr>
                <w:noProof w:val="0"/>
                <w:lang w:eastAsia="ru-RU"/>
              </w:rPr>
            </w:pPr>
            <w:r w:rsidRPr="00555F5D">
              <w:rPr>
                <w:noProof w:val="0"/>
                <w:sz w:val="22"/>
                <w:szCs w:val="22"/>
                <w:lang w:eastAsia="ru-RU"/>
              </w:rPr>
              <w:t>facturarea electronică</w:t>
            </w:r>
          </w:p>
        </w:tc>
        <w:tc>
          <w:tcPr>
            <w:tcW w:w="3785" w:type="dxa"/>
            <w:shd w:val="clear" w:color="auto" w:fill="FFFFFF"/>
          </w:tcPr>
          <w:p w:rsidR="00A63A4D" w:rsidRPr="00555F5D" w:rsidRDefault="00A63A4D" w:rsidP="00555F5D">
            <w:pPr>
              <w:shd w:val="clear" w:color="auto" w:fill="FFFFFF"/>
              <w:tabs>
                <w:tab w:val="right" w:pos="426"/>
              </w:tabs>
              <w:rPr>
                <w:noProof w:val="0"/>
                <w:lang w:eastAsia="ru-RU"/>
              </w:rPr>
            </w:pPr>
          </w:p>
        </w:tc>
      </w:tr>
      <w:tr w:rsidR="00A63A4D" w:rsidRPr="00EC30C2" w:rsidTr="00555F5D">
        <w:trPr>
          <w:trHeight w:val="77"/>
        </w:trPr>
        <w:tc>
          <w:tcPr>
            <w:tcW w:w="5305" w:type="dxa"/>
            <w:shd w:val="clear" w:color="auto" w:fill="FFFFFF"/>
          </w:tcPr>
          <w:p w:rsidR="00A63A4D" w:rsidRPr="00555F5D" w:rsidRDefault="00A63A4D" w:rsidP="00555F5D">
            <w:pPr>
              <w:shd w:val="clear" w:color="auto" w:fill="FFFFFF"/>
              <w:tabs>
                <w:tab w:val="right" w:pos="426"/>
              </w:tabs>
              <w:rPr>
                <w:noProof w:val="0"/>
                <w:lang w:eastAsia="ru-RU"/>
              </w:rPr>
            </w:pPr>
            <w:r w:rsidRPr="00555F5D">
              <w:rPr>
                <w:noProof w:val="0"/>
                <w:sz w:val="22"/>
                <w:szCs w:val="22"/>
                <w:lang w:eastAsia="ru-RU"/>
              </w:rPr>
              <w:t>plățile electronice</w:t>
            </w:r>
          </w:p>
        </w:tc>
        <w:tc>
          <w:tcPr>
            <w:tcW w:w="3785" w:type="dxa"/>
            <w:shd w:val="clear" w:color="auto" w:fill="FFFFFF"/>
          </w:tcPr>
          <w:p w:rsidR="00A63A4D" w:rsidRPr="00555F5D" w:rsidRDefault="00A63A4D" w:rsidP="00555F5D">
            <w:pPr>
              <w:shd w:val="clear" w:color="auto" w:fill="FFFFFF"/>
              <w:tabs>
                <w:tab w:val="right" w:pos="426"/>
              </w:tabs>
              <w:rPr>
                <w:noProof w:val="0"/>
                <w:lang w:eastAsia="ru-RU"/>
              </w:rPr>
            </w:pPr>
          </w:p>
        </w:tc>
      </w:tr>
    </w:tbl>
    <w:p w:rsidR="00A63A4D" w:rsidRPr="00FF430B" w:rsidRDefault="00A63A4D" w:rsidP="00062219">
      <w:pPr>
        <w:numPr>
          <w:ilvl w:val="0"/>
          <w:numId w:val="21"/>
        </w:numPr>
        <w:shd w:val="clear" w:color="auto" w:fill="FFFFFF"/>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lang w:eastAsia="ru-RU"/>
        </w:rPr>
        <w:t>__________________________________________________________________________</w:t>
      </w:r>
    </w:p>
    <w:p w:rsidR="00A63A4D" w:rsidRPr="00FF430B" w:rsidRDefault="00A63A4D" w:rsidP="00BE362C">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A63A4D" w:rsidRPr="00FF430B" w:rsidRDefault="00A63A4D" w:rsidP="00062219">
      <w:pPr>
        <w:numPr>
          <w:ilvl w:val="0"/>
          <w:numId w:val="21"/>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A63A4D" w:rsidRPr="00FF430B" w:rsidRDefault="00A63A4D" w:rsidP="00BE362C">
      <w:pPr>
        <w:shd w:val="clear" w:color="auto" w:fill="FFFFFF"/>
        <w:spacing w:before="120" w:after="120"/>
        <w:rPr>
          <w:b/>
          <w:noProof w:val="0"/>
          <w:lang w:eastAsia="ru-RU"/>
        </w:rPr>
      </w:pPr>
    </w:p>
    <w:p w:rsidR="00A63A4D" w:rsidRPr="00FF430B" w:rsidRDefault="00A63A4D" w:rsidP="00BE362C">
      <w:pPr>
        <w:shd w:val="clear" w:color="auto" w:fill="FFFFFF"/>
        <w:spacing w:before="120" w:after="120"/>
        <w:rPr>
          <w:b/>
          <w:noProof w:val="0"/>
          <w:lang w:eastAsia="ru-RU"/>
        </w:rPr>
      </w:pPr>
    </w:p>
    <w:p w:rsidR="00A63A4D" w:rsidRPr="00FF430B" w:rsidRDefault="00A63A4D" w:rsidP="00BE36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A63A4D" w:rsidRDefault="00A63A4D" w:rsidP="00443BED">
      <w:pPr>
        <w:tabs>
          <w:tab w:val="decimal" w:pos="8364"/>
        </w:tabs>
        <w:spacing w:line="276" w:lineRule="auto"/>
        <w:ind w:right="-144"/>
        <w:jc w:val="center"/>
        <w:rPr>
          <w:b/>
          <w:bCs/>
          <w:color w:val="000000"/>
        </w:rPr>
      </w:pPr>
    </w:p>
    <w:p w:rsidR="00A63A4D" w:rsidRDefault="00A63A4D" w:rsidP="00443BED">
      <w:pPr>
        <w:tabs>
          <w:tab w:val="decimal" w:pos="8364"/>
        </w:tabs>
        <w:spacing w:line="276" w:lineRule="auto"/>
        <w:ind w:right="-144"/>
        <w:jc w:val="center"/>
        <w:rPr>
          <w:b/>
          <w:bCs/>
          <w:color w:val="000000"/>
        </w:rPr>
      </w:pPr>
    </w:p>
    <w:p w:rsidR="00A63A4D" w:rsidRDefault="00A63A4D" w:rsidP="00443BED">
      <w:pPr>
        <w:tabs>
          <w:tab w:val="decimal" w:pos="8364"/>
        </w:tabs>
        <w:spacing w:line="276" w:lineRule="auto"/>
        <w:ind w:right="-144"/>
        <w:jc w:val="center"/>
        <w:rPr>
          <w:b/>
          <w:bCs/>
          <w:color w:val="000000"/>
        </w:rPr>
      </w:pPr>
    </w:p>
    <w:p w:rsidR="00A63A4D" w:rsidRDefault="00A63A4D" w:rsidP="00443BED">
      <w:pPr>
        <w:tabs>
          <w:tab w:val="decimal" w:pos="8364"/>
        </w:tabs>
        <w:spacing w:line="276" w:lineRule="auto"/>
        <w:ind w:right="-144"/>
        <w:jc w:val="center"/>
        <w:rPr>
          <w:b/>
          <w:bCs/>
          <w:color w:val="000000"/>
        </w:rPr>
      </w:pPr>
    </w:p>
    <w:p w:rsidR="00A63A4D" w:rsidRDefault="00A63A4D" w:rsidP="00443BED">
      <w:pPr>
        <w:tabs>
          <w:tab w:val="decimal" w:pos="8364"/>
        </w:tabs>
        <w:spacing w:line="276" w:lineRule="auto"/>
        <w:ind w:right="-144"/>
        <w:jc w:val="center"/>
        <w:rPr>
          <w:b/>
          <w:bCs/>
          <w:color w:val="000000"/>
        </w:rPr>
      </w:pPr>
    </w:p>
    <w:p w:rsidR="00A63A4D" w:rsidRPr="00FF430B" w:rsidRDefault="00A63A4D" w:rsidP="00443BED">
      <w:pPr>
        <w:tabs>
          <w:tab w:val="decimal" w:pos="8364"/>
        </w:tabs>
        <w:spacing w:line="276" w:lineRule="auto"/>
        <w:ind w:right="-144"/>
        <w:jc w:val="center"/>
        <w:rPr>
          <w:b/>
          <w:bCs/>
          <w:color w:val="000000"/>
        </w:rPr>
      </w:pPr>
    </w:p>
    <w:p w:rsidR="00A63A4D" w:rsidRPr="00295DA9" w:rsidRDefault="00A63A4D" w:rsidP="00A26B23">
      <w:pPr>
        <w:pStyle w:val="Style3"/>
        <w:tabs>
          <w:tab w:val="left" w:pos="567"/>
        </w:tabs>
        <w:spacing w:before="0" w:beforeAutospacing="0" w:after="0"/>
        <w:ind w:left="0" w:firstLine="0"/>
        <w:rPr>
          <w:rFonts w:eastAsia="PMingLiU"/>
          <w:lang w:val="pt-BR" w:eastAsia="zh-CN"/>
        </w:rPr>
      </w:pPr>
    </w:p>
    <w:p w:rsidR="00A63A4D" w:rsidRPr="00FF430B" w:rsidRDefault="00A63A4D" w:rsidP="00502EFF">
      <w:pPr>
        <w:jc w:val="right"/>
        <w:rPr>
          <w:noProof w:val="0"/>
          <w:sz w:val="22"/>
          <w:szCs w:val="22"/>
        </w:rPr>
      </w:pPr>
      <w:r w:rsidRPr="00FF430B">
        <w:rPr>
          <w:noProof w:val="0"/>
        </w:rPr>
        <w:t>Anexa nr.</w:t>
      </w:r>
      <w:r>
        <w:rPr>
          <w:noProof w:val="0"/>
        </w:rPr>
        <w:t xml:space="preserve"> </w:t>
      </w:r>
      <w:r w:rsidRPr="00FF430B">
        <w:rPr>
          <w:noProof w:val="0"/>
        </w:rPr>
        <w:t>5</w:t>
      </w:r>
    </w:p>
    <w:p w:rsidR="00A63A4D" w:rsidRPr="00FF430B" w:rsidRDefault="00A63A4D" w:rsidP="00502EFF">
      <w:pPr>
        <w:jc w:val="right"/>
        <w:rPr>
          <w:noProof w:val="0"/>
        </w:rPr>
      </w:pPr>
      <w:r w:rsidRPr="00FF430B">
        <w:rPr>
          <w:noProof w:val="0"/>
        </w:rPr>
        <w:t>la Documentația standard nr._____</w:t>
      </w:r>
    </w:p>
    <w:p w:rsidR="00A63A4D" w:rsidRPr="00FF430B" w:rsidRDefault="00A63A4D" w:rsidP="00502EFF">
      <w:pPr>
        <w:jc w:val="right"/>
        <w:rPr>
          <w:noProof w:val="0"/>
        </w:rPr>
      </w:pPr>
      <w:r w:rsidRPr="00FF430B">
        <w:rPr>
          <w:noProof w:val="0"/>
        </w:rPr>
        <w:t>din “____” ________ 20___</w:t>
      </w:r>
    </w:p>
    <w:p w:rsidR="00A63A4D" w:rsidRPr="00295DA9" w:rsidRDefault="00A63A4D" w:rsidP="00A26B23">
      <w:pPr>
        <w:pStyle w:val="Style3"/>
        <w:tabs>
          <w:tab w:val="left" w:pos="567"/>
        </w:tabs>
        <w:spacing w:before="0" w:beforeAutospacing="0" w:after="0"/>
        <w:ind w:left="0" w:firstLine="0"/>
        <w:rPr>
          <w:rFonts w:eastAsia="PMingLiU"/>
          <w:lang w:val="pt-BR" w:eastAsia="zh-CN"/>
        </w:rPr>
      </w:pPr>
    </w:p>
    <w:p w:rsidR="00A63A4D" w:rsidRPr="00295DA9" w:rsidRDefault="00A63A4D" w:rsidP="00A26B23">
      <w:pPr>
        <w:pStyle w:val="Style3"/>
        <w:tabs>
          <w:tab w:val="left" w:pos="567"/>
        </w:tabs>
        <w:spacing w:before="0" w:beforeAutospacing="0" w:after="0"/>
        <w:ind w:left="0" w:firstLine="0"/>
        <w:rPr>
          <w:rFonts w:eastAsia="PMingLiU"/>
          <w:lang w:val="pt-BR" w:eastAsia="zh-CN"/>
        </w:rPr>
      </w:pPr>
    </w:p>
    <w:p w:rsidR="00A63A4D" w:rsidRPr="00FF430B" w:rsidRDefault="00A63A4D" w:rsidP="009D62FF">
      <w:pPr>
        <w:spacing w:before="240" w:after="160"/>
        <w:jc w:val="center"/>
        <w:rPr>
          <w:b/>
          <w:noProof w:val="0"/>
          <w:sz w:val="28"/>
          <w:szCs w:val="28"/>
        </w:rPr>
      </w:pPr>
      <w:r w:rsidRPr="00FF430B">
        <w:rPr>
          <w:b/>
          <w:noProof w:val="0"/>
          <w:sz w:val="28"/>
          <w:szCs w:val="28"/>
        </w:rPr>
        <w:t>ANUNȚ DE ATRIBUIRE</w:t>
      </w:r>
    </w:p>
    <w:p w:rsidR="00A63A4D" w:rsidRPr="00FF430B" w:rsidRDefault="00A63A4D" w:rsidP="009D62FF">
      <w:pPr>
        <w:spacing w:after="160"/>
        <w:jc w:val="center"/>
        <w:rPr>
          <w:noProof w:val="0"/>
          <w:u w:val="single"/>
        </w:rPr>
      </w:pPr>
      <w:r w:rsidRPr="00FF430B">
        <w:rPr>
          <w:noProof w:val="0"/>
        </w:rPr>
        <w:t>Nr.din___________</w:t>
      </w:r>
    </w:p>
    <w:p w:rsidR="00A63A4D" w:rsidRPr="00FF430B" w:rsidRDefault="00A63A4D" w:rsidP="00062219">
      <w:pPr>
        <w:numPr>
          <w:ilvl w:val="0"/>
          <w:numId w:val="24"/>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Denumirea autoritгții contractante</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Localitate</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IDNO</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Adresa</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Numгr de telefon/fax</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E-mail</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Pagina web oficialг</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Persoana de contact</w:t>
            </w:r>
          </w:p>
        </w:tc>
        <w:tc>
          <w:tcPr>
            <w:tcW w:w="5528" w:type="dxa"/>
          </w:tcPr>
          <w:p w:rsidR="00A63A4D" w:rsidRPr="00555F5D" w:rsidRDefault="00A63A4D" w:rsidP="00555F5D">
            <w:pPr>
              <w:ind w:right="-1"/>
              <w:jc w:val="both"/>
              <w:rPr>
                <w:noProof w:val="0"/>
              </w:rPr>
            </w:pPr>
          </w:p>
        </w:tc>
      </w:tr>
      <w:tr w:rsidR="00A63A4D" w:rsidRPr="00EC30C2" w:rsidTr="00555F5D">
        <w:tc>
          <w:tcPr>
            <w:tcW w:w="4248" w:type="dxa"/>
            <w:shd w:val="clear" w:color="auto" w:fill="FFFFFF"/>
          </w:tcPr>
          <w:p w:rsidR="00A63A4D" w:rsidRPr="00555F5D" w:rsidRDefault="00A63A4D" w:rsidP="00555F5D">
            <w:pPr>
              <w:ind w:right="-1"/>
              <w:jc w:val="both"/>
              <w:rPr>
                <w:noProof w:val="0"/>
              </w:rPr>
            </w:pPr>
            <w:r w:rsidRPr="00555F5D">
              <w:rPr>
                <w:noProof w:val="0"/>
                <w:sz w:val="22"/>
                <w:szCs w:val="22"/>
              </w:rPr>
              <w:t xml:space="preserve">Tipul autoritгții contractante și obiectul principal de activitate </w:t>
            </w:r>
          </w:p>
          <w:p w:rsidR="00A63A4D" w:rsidRPr="00555F5D" w:rsidRDefault="00A63A4D" w:rsidP="00555F5D">
            <w:pPr>
              <w:ind w:right="-1"/>
              <w:jc w:val="both"/>
              <w:rPr>
                <w:noProof w:val="0"/>
                <w:sz w:val="20"/>
                <w:szCs w:val="20"/>
              </w:rPr>
            </w:pPr>
            <w:r w:rsidRPr="00555F5D">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A63A4D" w:rsidRPr="00555F5D" w:rsidRDefault="00A63A4D" w:rsidP="00555F5D">
            <w:pPr>
              <w:ind w:right="-1"/>
              <w:jc w:val="both"/>
              <w:rPr>
                <w:noProof w:val="0"/>
              </w:rPr>
            </w:pPr>
          </w:p>
        </w:tc>
      </w:tr>
    </w:tbl>
    <w:p w:rsidR="00A63A4D" w:rsidRPr="00FF430B" w:rsidRDefault="00A63A4D" w:rsidP="00062219">
      <w:pPr>
        <w:numPr>
          <w:ilvl w:val="0"/>
          <w:numId w:val="24"/>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A63A4D" w:rsidRPr="00EC30C2" w:rsidTr="00555F5D">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rsidR="00A63A4D" w:rsidRPr="00555F5D" w:rsidRDefault="00A63A4D" w:rsidP="00555F5D">
            <w:pPr>
              <w:spacing w:after="160" w:line="259" w:lineRule="auto"/>
              <w:ind w:right="-1"/>
              <w:jc w:val="both"/>
              <w:rPr>
                <w:i/>
                <w:noProof w:val="0"/>
                <w:lang w:eastAsia="ro-RO"/>
              </w:rPr>
            </w:pPr>
          </w:p>
        </w:tc>
      </w:tr>
      <w:tr w:rsidR="00A63A4D" w:rsidRPr="00EC30C2" w:rsidTr="00555F5D">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rsidR="00A63A4D" w:rsidRPr="00555F5D" w:rsidRDefault="00A63A4D"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rsidR="00A63A4D" w:rsidRPr="00555F5D" w:rsidRDefault="00A63A4D" w:rsidP="00555F5D">
            <w:pPr>
              <w:spacing w:after="160" w:line="259" w:lineRule="auto"/>
              <w:ind w:right="-1"/>
              <w:jc w:val="both"/>
              <w:rPr>
                <w:i/>
                <w:noProof w:val="0"/>
                <w:lang w:eastAsia="ro-RO"/>
              </w:rPr>
            </w:pPr>
          </w:p>
        </w:tc>
      </w:tr>
      <w:tr w:rsidR="00A63A4D" w:rsidRPr="00EC30C2" w:rsidTr="00555F5D">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Tipul obiectului contractului de achiziție/acordului-cadru</w:t>
            </w: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 xml:space="preserve">Servicii de proiectare □  </w:t>
            </w:r>
          </w:p>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Lucrări □</w:t>
            </w:r>
          </w:p>
        </w:tc>
      </w:tr>
      <w:tr w:rsidR="00A63A4D" w:rsidRPr="00EC30C2" w:rsidTr="00555F5D">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Obiectul de achiziție</w:t>
            </w:r>
          </w:p>
        </w:tc>
        <w:tc>
          <w:tcPr>
            <w:tcW w:w="5570" w:type="dxa"/>
          </w:tcPr>
          <w:p w:rsidR="00A63A4D" w:rsidRPr="00555F5D" w:rsidRDefault="00A63A4D" w:rsidP="00555F5D">
            <w:pPr>
              <w:spacing w:after="160" w:line="259" w:lineRule="auto"/>
              <w:ind w:right="-1"/>
              <w:jc w:val="both"/>
              <w:rPr>
                <w:noProof w:val="0"/>
                <w:lang w:eastAsia="ro-RO"/>
              </w:rPr>
            </w:pPr>
          </w:p>
        </w:tc>
      </w:tr>
      <w:tr w:rsidR="00A63A4D" w:rsidRPr="00EC30C2" w:rsidTr="00555F5D">
        <w:trPr>
          <w:trHeight w:val="255"/>
        </w:trPr>
        <w:tc>
          <w:tcPr>
            <w:tcW w:w="4248" w:type="dxa"/>
            <w:vMerge w:val="restart"/>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Anunțul de participare</w:t>
            </w:r>
          </w:p>
          <w:p w:rsidR="00A63A4D" w:rsidRPr="00555F5D" w:rsidRDefault="00A63A4D" w:rsidP="00555F5D">
            <w:pPr>
              <w:spacing w:after="160" w:line="259" w:lineRule="auto"/>
              <w:ind w:right="-1"/>
              <w:jc w:val="both"/>
              <w:rPr>
                <w:i/>
                <w:noProof w:val="0"/>
                <w:lang w:eastAsia="ro-RO"/>
              </w:rPr>
            </w:pPr>
          </w:p>
        </w:tc>
        <w:tc>
          <w:tcPr>
            <w:tcW w:w="5570" w:type="dxa"/>
          </w:tcPr>
          <w:p w:rsidR="00A63A4D" w:rsidRPr="00555F5D" w:rsidRDefault="00A63A4D" w:rsidP="00555F5D">
            <w:pPr>
              <w:spacing w:after="160" w:line="259" w:lineRule="auto"/>
              <w:ind w:right="-1"/>
              <w:jc w:val="both"/>
              <w:rPr>
                <w:noProof w:val="0"/>
              </w:rPr>
            </w:pPr>
            <w:r w:rsidRPr="00555F5D">
              <w:rPr>
                <w:noProof w:val="0"/>
                <w:sz w:val="22"/>
                <w:szCs w:val="22"/>
              </w:rPr>
              <w:t>Nr.:</w:t>
            </w:r>
          </w:p>
        </w:tc>
      </w:tr>
      <w:tr w:rsidR="00A63A4D" w:rsidRPr="00EC30C2" w:rsidTr="00555F5D">
        <w:trPr>
          <w:trHeight w:val="255"/>
        </w:trPr>
        <w:tc>
          <w:tcPr>
            <w:tcW w:w="4248" w:type="dxa"/>
            <w:vMerge/>
            <w:shd w:val="clear" w:color="auto" w:fill="FFFFFF"/>
          </w:tcPr>
          <w:p w:rsidR="00A63A4D" w:rsidRPr="00555F5D" w:rsidRDefault="00A63A4D" w:rsidP="00555F5D">
            <w:pPr>
              <w:spacing w:after="160" w:line="259" w:lineRule="auto"/>
              <w:ind w:right="-1"/>
              <w:jc w:val="both"/>
              <w:rPr>
                <w:noProof w:val="0"/>
                <w:lang w:eastAsia="ro-RO"/>
              </w:rPr>
            </w:pPr>
          </w:p>
        </w:tc>
        <w:tc>
          <w:tcPr>
            <w:tcW w:w="5570" w:type="dxa"/>
          </w:tcPr>
          <w:p w:rsidR="00A63A4D" w:rsidRPr="00555F5D" w:rsidRDefault="00A63A4D" w:rsidP="00555F5D">
            <w:pPr>
              <w:spacing w:after="160" w:line="259" w:lineRule="auto"/>
              <w:ind w:right="-1"/>
              <w:jc w:val="both"/>
              <w:rPr>
                <w:noProof w:val="0"/>
              </w:rPr>
            </w:pPr>
            <w:r w:rsidRPr="00555F5D">
              <w:rPr>
                <w:noProof w:val="0"/>
                <w:sz w:val="22"/>
                <w:szCs w:val="22"/>
              </w:rPr>
              <w:t>Data publicгrii:</w:t>
            </w:r>
          </w:p>
        </w:tc>
      </w:tr>
      <w:tr w:rsidR="00A63A4D" w:rsidRPr="00EC30C2" w:rsidTr="00555F5D">
        <w:trPr>
          <w:trHeight w:val="255"/>
        </w:trPr>
        <w:tc>
          <w:tcPr>
            <w:tcW w:w="4248" w:type="dxa"/>
            <w:vMerge/>
            <w:shd w:val="clear" w:color="auto" w:fill="FFFFFF"/>
          </w:tcPr>
          <w:p w:rsidR="00A63A4D" w:rsidRPr="00555F5D" w:rsidRDefault="00A63A4D" w:rsidP="00555F5D">
            <w:pPr>
              <w:spacing w:after="160" w:line="259" w:lineRule="auto"/>
              <w:ind w:right="-1"/>
              <w:jc w:val="both"/>
              <w:rPr>
                <w:noProof w:val="0"/>
                <w:lang w:eastAsia="ro-RO"/>
              </w:rPr>
            </w:pPr>
          </w:p>
        </w:tc>
        <w:tc>
          <w:tcPr>
            <w:tcW w:w="5570" w:type="dxa"/>
          </w:tcPr>
          <w:p w:rsidR="00A63A4D" w:rsidRPr="00555F5D" w:rsidRDefault="00A63A4D" w:rsidP="00555F5D">
            <w:pPr>
              <w:spacing w:after="160" w:line="259" w:lineRule="auto"/>
              <w:ind w:right="-1"/>
              <w:jc w:val="both"/>
              <w:rPr>
                <w:noProof w:val="0"/>
              </w:rPr>
            </w:pPr>
            <w:r w:rsidRPr="00555F5D">
              <w:rPr>
                <w:noProof w:val="0"/>
                <w:sz w:val="22"/>
                <w:szCs w:val="22"/>
              </w:rPr>
              <w:t>Link:</w:t>
            </w:r>
          </w:p>
        </w:tc>
      </w:tr>
      <w:tr w:rsidR="00A63A4D" w:rsidRPr="00EC30C2" w:rsidTr="00555F5D">
        <w:trPr>
          <w:trHeight w:val="281"/>
        </w:trPr>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Prețul cel mai scăzut □</w:t>
            </w:r>
          </w:p>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Costul cel mai scăzut □</w:t>
            </w:r>
          </w:p>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Cel mai bun raport calitate-preț □</w:t>
            </w:r>
          </w:p>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A63A4D" w:rsidRPr="00EC30C2" w:rsidTr="00555F5D">
        <w:trPr>
          <w:trHeight w:val="281"/>
        </w:trPr>
        <w:tc>
          <w:tcPr>
            <w:tcW w:w="4248" w:type="dxa"/>
            <w:shd w:val="clear" w:color="auto" w:fill="FFFFFF"/>
          </w:tcPr>
          <w:p w:rsidR="00A63A4D" w:rsidRPr="00555F5D" w:rsidRDefault="00A63A4D"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 xml:space="preserve">Acord-cadru □ </w:t>
            </w:r>
          </w:p>
          <w:p w:rsidR="00A63A4D" w:rsidRPr="00555F5D" w:rsidRDefault="00A63A4D"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rsidR="00A63A4D" w:rsidRPr="00555F5D" w:rsidRDefault="00A63A4D"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A63A4D" w:rsidRPr="00EC30C2" w:rsidTr="00555F5D">
        <w:trPr>
          <w:trHeight w:val="281"/>
        </w:trPr>
        <w:tc>
          <w:tcPr>
            <w:tcW w:w="4248" w:type="dxa"/>
            <w:vMerge w:val="restart"/>
            <w:shd w:val="clear" w:color="auto" w:fill="FFFFFF"/>
          </w:tcPr>
          <w:p w:rsidR="00A63A4D" w:rsidRPr="00555F5D" w:rsidRDefault="00A63A4D"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rsidR="00A63A4D" w:rsidRPr="00555F5D" w:rsidRDefault="00A63A4D" w:rsidP="00555F5D">
            <w:pPr>
              <w:tabs>
                <w:tab w:val="left" w:pos="1134"/>
                <w:tab w:val="left" w:pos="2694"/>
              </w:tabs>
              <w:spacing w:after="160" w:line="259" w:lineRule="auto"/>
              <w:jc w:val="both"/>
              <w:rPr>
                <w:noProof w:val="0"/>
              </w:rPr>
            </w:pPr>
            <w:r w:rsidRPr="00555F5D">
              <w:rPr>
                <w:noProof w:val="0"/>
                <w:sz w:val="22"/>
                <w:szCs w:val="22"/>
              </w:rPr>
              <w:t>Total:</w:t>
            </w:r>
          </w:p>
        </w:tc>
      </w:tr>
      <w:tr w:rsidR="00A63A4D" w:rsidRPr="00EC30C2" w:rsidTr="00555F5D">
        <w:trPr>
          <w:trHeight w:val="281"/>
        </w:trPr>
        <w:tc>
          <w:tcPr>
            <w:tcW w:w="4248" w:type="dxa"/>
            <w:vMerge/>
            <w:shd w:val="clear" w:color="auto" w:fill="FFFFFF"/>
          </w:tcPr>
          <w:p w:rsidR="00A63A4D" w:rsidRPr="00555F5D" w:rsidRDefault="00A63A4D" w:rsidP="00555F5D">
            <w:pPr>
              <w:spacing w:after="160" w:line="259" w:lineRule="auto"/>
              <w:ind w:right="-1"/>
              <w:jc w:val="both"/>
              <w:rPr>
                <w:noProof w:val="0"/>
              </w:rPr>
            </w:pP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rPr>
              <w:t xml:space="preserve">De la operatori economici care sunt оntreprinderi mici și </w:t>
            </w:r>
            <w:r w:rsidRPr="00555F5D">
              <w:rPr>
                <w:noProof w:val="0"/>
                <w:sz w:val="22"/>
                <w:szCs w:val="22"/>
              </w:rPr>
              <w:lastRenderedPageBreak/>
              <w:t>mijlocii:</w:t>
            </w:r>
          </w:p>
        </w:tc>
      </w:tr>
      <w:tr w:rsidR="00A63A4D" w:rsidRPr="00EC30C2" w:rsidTr="00555F5D">
        <w:trPr>
          <w:trHeight w:val="281"/>
        </w:trPr>
        <w:tc>
          <w:tcPr>
            <w:tcW w:w="4248" w:type="dxa"/>
            <w:vMerge/>
            <w:shd w:val="clear" w:color="auto" w:fill="FFFFFF"/>
          </w:tcPr>
          <w:p w:rsidR="00A63A4D" w:rsidRPr="00555F5D" w:rsidRDefault="00A63A4D" w:rsidP="00555F5D">
            <w:pPr>
              <w:spacing w:after="160" w:line="259" w:lineRule="auto"/>
              <w:ind w:right="-1"/>
              <w:jc w:val="both"/>
              <w:rPr>
                <w:noProof w:val="0"/>
              </w:rPr>
            </w:pP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A63A4D" w:rsidRPr="00EC30C2" w:rsidTr="00555F5D">
        <w:trPr>
          <w:trHeight w:val="281"/>
        </w:trPr>
        <w:tc>
          <w:tcPr>
            <w:tcW w:w="4248" w:type="dxa"/>
            <w:vMerge/>
            <w:shd w:val="clear" w:color="auto" w:fill="FFFFFF"/>
          </w:tcPr>
          <w:p w:rsidR="00A63A4D" w:rsidRPr="00555F5D" w:rsidRDefault="00A63A4D" w:rsidP="00555F5D">
            <w:pPr>
              <w:spacing w:after="160" w:line="259" w:lineRule="auto"/>
              <w:ind w:right="-1"/>
              <w:jc w:val="both"/>
              <w:rPr>
                <w:noProof w:val="0"/>
              </w:rPr>
            </w:pPr>
          </w:p>
        </w:tc>
        <w:tc>
          <w:tcPr>
            <w:tcW w:w="5570" w:type="dxa"/>
          </w:tcPr>
          <w:p w:rsidR="00A63A4D" w:rsidRPr="00555F5D" w:rsidRDefault="00A63A4D" w:rsidP="00555F5D">
            <w:pPr>
              <w:spacing w:after="160" w:line="259" w:lineRule="auto"/>
              <w:ind w:right="-1"/>
              <w:jc w:val="both"/>
              <w:rPr>
                <w:noProof w:val="0"/>
                <w:lang w:eastAsia="ro-RO"/>
              </w:rPr>
            </w:pPr>
            <w:r w:rsidRPr="00555F5D">
              <w:rPr>
                <w:noProof w:val="0"/>
                <w:sz w:val="22"/>
                <w:szCs w:val="22"/>
              </w:rPr>
              <w:t>Pe cale electronicг:</w:t>
            </w:r>
          </w:p>
        </w:tc>
      </w:tr>
    </w:tbl>
    <w:p w:rsidR="00A63A4D" w:rsidRPr="00FF430B" w:rsidRDefault="00A63A4D" w:rsidP="00062219">
      <w:pPr>
        <w:numPr>
          <w:ilvl w:val="0"/>
          <w:numId w:val="24"/>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A63A4D" w:rsidRPr="00FF430B" w:rsidRDefault="00A63A4D"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A63A4D" w:rsidRPr="00EC30C2" w:rsidTr="00555F5D">
        <w:trPr>
          <w:trHeight w:val="269"/>
        </w:trPr>
        <w:tc>
          <w:tcPr>
            <w:tcW w:w="4253" w:type="dxa"/>
            <w:shd w:val="clear" w:color="auto" w:fill="FFFFFF"/>
          </w:tcPr>
          <w:p w:rsidR="00A63A4D" w:rsidRPr="00555F5D" w:rsidRDefault="00A63A4D" w:rsidP="00555F5D">
            <w:pPr>
              <w:tabs>
                <w:tab w:val="left" w:pos="1134"/>
                <w:tab w:val="left" w:pos="2694"/>
              </w:tabs>
              <w:jc w:val="both"/>
              <w:rPr>
                <w:noProof w:val="0"/>
              </w:rPr>
            </w:pPr>
            <w:r w:rsidRPr="00555F5D">
              <w:rPr>
                <w:noProof w:val="0"/>
                <w:sz w:val="22"/>
                <w:szCs w:val="22"/>
              </w:rPr>
              <w:t>Denumire</w:t>
            </w:r>
          </w:p>
        </w:tc>
        <w:tc>
          <w:tcPr>
            <w:tcW w:w="5528" w:type="dxa"/>
          </w:tcPr>
          <w:p w:rsidR="00A63A4D" w:rsidRPr="00555F5D" w:rsidRDefault="00A63A4D" w:rsidP="00555F5D">
            <w:pPr>
              <w:tabs>
                <w:tab w:val="left" w:pos="1134"/>
                <w:tab w:val="left" w:pos="2694"/>
              </w:tabs>
              <w:jc w:val="both"/>
              <w:rPr>
                <w:noProof w:val="0"/>
              </w:rPr>
            </w:pPr>
          </w:p>
        </w:tc>
      </w:tr>
      <w:tr w:rsidR="00A63A4D" w:rsidRPr="00EC30C2" w:rsidTr="00555F5D">
        <w:trPr>
          <w:trHeight w:val="269"/>
        </w:trPr>
        <w:tc>
          <w:tcPr>
            <w:tcW w:w="4253" w:type="dxa"/>
            <w:shd w:val="clear" w:color="auto" w:fill="FFFFFF"/>
          </w:tcPr>
          <w:p w:rsidR="00A63A4D" w:rsidRPr="00555F5D" w:rsidRDefault="00A63A4D" w:rsidP="00555F5D">
            <w:pPr>
              <w:tabs>
                <w:tab w:val="left" w:pos="1134"/>
                <w:tab w:val="left" w:pos="2694"/>
              </w:tabs>
              <w:jc w:val="both"/>
              <w:rPr>
                <w:noProof w:val="0"/>
              </w:rPr>
            </w:pPr>
            <w:r w:rsidRPr="00555F5D">
              <w:rPr>
                <w:noProof w:val="0"/>
                <w:sz w:val="22"/>
                <w:szCs w:val="22"/>
              </w:rPr>
              <w:t>IDNO</w:t>
            </w:r>
          </w:p>
        </w:tc>
        <w:tc>
          <w:tcPr>
            <w:tcW w:w="5528" w:type="dxa"/>
          </w:tcPr>
          <w:p w:rsidR="00A63A4D" w:rsidRPr="00555F5D" w:rsidRDefault="00A63A4D" w:rsidP="00555F5D">
            <w:pPr>
              <w:tabs>
                <w:tab w:val="left" w:pos="1134"/>
                <w:tab w:val="left" w:pos="2694"/>
              </w:tabs>
              <w:jc w:val="both"/>
              <w:rPr>
                <w:noProof w:val="0"/>
              </w:rPr>
            </w:pPr>
          </w:p>
        </w:tc>
      </w:tr>
      <w:tr w:rsidR="00A63A4D" w:rsidRPr="00EC30C2" w:rsidTr="00555F5D">
        <w:trPr>
          <w:trHeight w:val="269"/>
        </w:trPr>
        <w:tc>
          <w:tcPr>
            <w:tcW w:w="4253" w:type="dxa"/>
            <w:shd w:val="clear" w:color="auto" w:fill="FFFFFF"/>
          </w:tcPr>
          <w:p w:rsidR="00A63A4D" w:rsidRPr="00555F5D" w:rsidRDefault="00A63A4D" w:rsidP="00555F5D">
            <w:pPr>
              <w:tabs>
                <w:tab w:val="left" w:pos="1134"/>
                <w:tab w:val="left" w:pos="2694"/>
              </w:tabs>
              <w:jc w:val="both"/>
              <w:rPr>
                <w:noProof w:val="0"/>
              </w:rPr>
            </w:pPr>
            <w:r w:rsidRPr="00555F5D">
              <w:rPr>
                <w:noProof w:val="0"/>
                <w:sz w:val="22"/>
                <w:szCs w:val="22"/>
              </w:rPr>
              <w:t xml:space="preserve">Date de contact </w:t>
            </w:r>
          </w:p>
          <w:p w:rsidR="00A63A4D" w:rsidRPr="00555F5D" w:rsidRDefault="00A63A4D"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rsidR="00A63A4D" w:rsidRPr="00555F5D" w:rsidRDefault="00A63A4D" w:rsidP="00555F5D">
            <w:pPr>
              <w:tabs>
                <w:tab w:val="left" w:pos="1134"/>
                <w:tab w:val="left" w:pos="2694"/>
              </w:tabs>
              <w:jc w:val="both"/>
              <w:rPr>
                <w:noProof w:val="0"/>
              </w:rPr>
            </w:pPr>
          </w:p>
        </w:tc>
      </w:tr>
      <w:tr w:rsidR="00A63A4D" w:rsidRPr="00EC30C2" w:rsidTr="00555F5D">
        <w:trPr>
          <w:trHeight w:val="269"/>
        </w:trPr>
        <w:tc>
          <w:tcPr>
            <w:tcW w:w="4253" w:type="dxa"/>
            <w:shd w:val="clear" w:color="auto" w:fill="FFFFFF"/>
          </w:tcPr>
          <w:p w:rsidR="00A63A4D" w:rsidRPr="00555F5D" w:rsidRDefault="00A63A4D" w:rsidP="00555F5D">
            <w:pPr>
              <w:ind w:right="-1"/>
              <w:jc w:val="both"/>
              <w:rPr>
                <w:noProof w:val="0"/>
              </w:rPr>
            </w:pPr>
            <w:r w:rsidRPr="00555F5D">
              <w:rPr>
                <w:noProof w:val="0"/>
                <w:sz w:val="22"/>
                <w:szCs w:val="22"/>
                <w:lang w:eastAsia="ro-RO"/>
              </w:rPr>
              <w:t xml:space="preserve">Întreprindere mică sau mijlocie </w:t>
            </w:r>
          </w:p>
        </w:tc>
        <w:tc>
          <w:tcPr>
            <w:tcW w:w="5528" w:type="dxa"/>
          </w:tcPr>
          <w:p w:rsidR="00A63A4D" w:rsidRPr="00555F5D" w:rsidRDefault="00A63A4D" w:rsidP="00555F5D">
            <w:pPr>
              <w:ind w:right="-1"/>
              <w:jc w:val="both"/>
              <w:rPr>
                <w:noProof w:val="0"/>
                <w:lang w:eastAsia="ro-RO"/>
              </w:rPr>
            </w:pPr>
            <w:r w:rsidRPr="00555F5D">
              <w:rPr>
                <w:noProof w:val="0"/>
                <w:sz w:val="22"/>
                <w:szCs w:val="22"/>
                <w:lang w:eastAsia="ro-RO"/>
              </w:rPr>
              <w:t xml:space="preserve">Da □       Nu □       </w:t>
            </w:r>
          </w:p>
        </w:tc>
      </w:tr>
      <w:tr w:rsidR="00A63A4D" w:rsidRPr="00EC30C2" w:rsidTr="00555F5D">
        <w:trPr>
          <w:trHeight w:val="269"/>
        </w:trPr>
        <w:tc>
          <w:tcPr>
            <w:tcW w:w="4253" w:type="dxa"/>
            <w:shd w:val="clear" w:color="auto" w:fill="FFFFFF"/>
          </w:tcPr>
          <w:p w:rsidR="00A63A4D" w:rsidRPr="00555F5D" w:rsidRDefault="00A63A4D" w:rsidP="00555F5D">
            <w:pPr>
              <w:tabs>
                <w:tab w:val="left" w:pos="1134"/>
                <w:tab w:val="left" w:pos="2694"/>
              </w:tabs>
              <w:jc w:val="both"/>
              <w:rPr>
                <w:noProof w:val="0"/>
                <w:lang w:eastAsia="ro-RO"/>
              </w:rPr>
            </w:pPr>
            <w:r w:rsidRPr="00555F5D">
              <w:rPr>
                <w:noProof w:val="0"/>
                <w:sz w:val="22"/>
                <w:szCs w:val="22"/>
              </w:rPr>
              <w:t xml:space="preserve">Asociație de operatori economici </w:t>
            </w:r>
          </w:p>
          <w:p w:rsidR="00A63A4D" w:rsidRPr="00555F5D" w:rsidRDefault="00A63A4D"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rsidR="00A63A4D" w:rsidRPr="00555F5D" w:rsidRDefault="00A63A4D" w:rsidP="00555F5D">
            <w:pPr>
              <w:tabs>
                <w:tab w:val="left" w:pos="1134"/>
                <w:tab w:val="left" w:pos="2694"/>
              </w:tabs>
              <w:jc w:val="both"/>
              <w:rPr>
                <w:noProof w:val="0"/>
                <w:lang w:eastAsia="ro-RO"/>
              </w:rPr>
            </w:pPr>
            <w:r w:rsidRPr="00555F5D">
              <w:rPr>
                <w:noProof w:val="0"/>
                <w:sz w:val="22"/>
                <w:szCs w:val="22"/>
                <w:lang w:eastAsia="ro-RO"/>
              </w:rPr>
              <w:t xml:space="preserve">Da □       Nu □       </w:t>
            </w:r>
          </w:p>
          <w:p w:rsidR="00A63A4D" w:rsidRPr="00555F5D" w:rsidRDefault="00A63A4D" w:rsidP="00555F5D">
            <w:pPr>
              <w:tabs>
                <w:tab w:val="left" w:pos="1134"/>
                <w:tab w:val="left" w:pos="2694"/>
              </w:tabs>
              <w:jc w:val="both"/>
              <w:rPr>
                <w:noProof w:val="0"/>
              </w:rPr>
            </w:pPr>
          </w:p>
        </w:tc>
      </w:tr>
      <w:tr w:rsidR="00A63A4D" w:rsidRPr="00EC30C2" w:rsidTr="00555F5D">
        <w:trPr>
          <w:trHeight w:val="604"/>
        </w:trPr>
        <w:tc>
          <w:tcPr>
            <w:tcW w:w="4253" w:type="dxa"/>
            <w:shd w:val="clear" w:color="auto" w:fill="FFFFFF"/>
          </w:tcPr>
          <w:p w:rsidR="00A63A4D" w:rsidRPr="00555F5D" w:rsidRDefault="00A63A4D" w:rsidP="00555F5D">
            <w:pPr>
              <w:tabs>
                <w:tab w:val="left" w:pos="1134"/>
                <w:tab w:val="left" w:pos="2694"/>
              </w:tabs>
              <w:jc w:val="both"/>
              <w:rPr>
                <w:noProof w:val="0"/>
              </w:rPr>
            </w:pPr>
            <w:r w:rsidRPr="00555F5D">
              <w:rPr>
                <w:noProof w:val="0"/>
                <w:sz w:val="22"/>
                <w:szCs w:val="22"/>
              </w:rPr>
              <w:t>Subcontractanți</w:t>
            </w:r>
          </w:p>
          <w:p w:rsidR="00A63A4D" w:rsidRPr="00555F5D" w:rsidRDefault="00A63A4D"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rsidR="00A63A4D" w:rsidRPr="00555F5D" w:rsidRDefault="00A63A4D" w:rsidP="00555F5D">
            <w:pPr>
              <w:tabs>
                <w:tab w:val="left" w:pos="1134"/>
                <w:tab w:val="left" w:pos="2694"/>
              </w:tabs>
              <w:jc w:val="both"/>
              <w:rPr>
                <w:noProof w:val="0"/>
                <w:lang w:eastAsia="ro-RO"/>
              </w:rPr>
            </w:pPr>
            <w:r w:rsidRPr="00555F5D">
              <w:rPr>
                <w:noProof w:val="0"/>
                <w:sz w:val="22"/>
                <w:szCs w:val="22"/>
                <w:lang w:eastAsia="ro-RO"/>
              </w:rPr>
              <w:t xml:space="preserve">Da □       Nu □      </w:t>
            </w:r>
          </w:p>
          <w:p w:rsidR="00A63A4D" w:rsidRPr="00555F5D" w:rsidRDefault="00A63A4D" w:rsidP="00555F5D">
            <w:pPr>
              <w:tabs>
                <w:tab w:val="left" w:pos="1134"/>
                <w:tab w:val="left" w:pos="2694"/>
              </w:tabs>
              <w:jc w:val="both"/>
              <w:rPr>
                <w:noProof w:val="0"/>
                <w:lang w:eastAsia="ro-RO"/>
              </w:rPr>
            </w:pPr>
          </w:p>
        </w:tc>
      </w:tr>
    </w:tbl>
    <w:p w:rsidR="00A63A4D" w:rsidRPr="00FF430B" w:rsidRDefault="00A63A4D"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A63A4D" w:rsidRPr="00EC30C2" w:rsidTr="00555F5D">
        <w:tc>
          <w:tcPr>
            <w:tcW w:w="562"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Denumirea serviciilor de proiectare sau lucrгrilor</w:t>
            </w:r>
          </w:p>
        </w:tc>
        <w:tc>
          <w:tcPr>
            <w:tcW w:w="1418"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Cantitate/ Unitate de mгsurг</w:t>
            </w:r>
          </w:p>
        </w:tc>
        <w:tc>
          <w:tcPr>
            <w:tcW w:w="1560"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rsidR="00A63A4D" w:rsidRPr="00555F5D" w:rsidRDefault="00A63A4D" w:rsidP="00555F5D">
            <w:pPr>
              <w:tabs>
                <w:tab w:val="left" w:pos="1134"/>
                <w:tab w:val="left" w:pos="2694"/>
              </w:tabs>
              <w:jc w:val="center"/>
              <w:rPr>
                <w:noProof w:val="0"/>
              </w:rPr>
            </w:pPr>
            <w:r w:rsidRPr="00555F5D">
              <w:rPr>
                <w:noProof w:val="0"/>
                <w:sz w:val="22"/>
                <w:szCs w:val="22"/>
              </w:rPr>
              <w:t>Suma, inclusiv TVA</w:t>
            </w:r>
          </w:p>
        </w:tc>
      </w:tr>
      <w:tr w:rsidR="00A63A4D" w:rsidRPr="00EC30C2" w:rsidTr="00555F5D">
        <w:tc>
          <w:tcPr>
            <w:tcW w:w="562" w:type="dxa"/>
          </w:tcPr>
          <w:p w:rsidR="00A63A4D" w:rsidRPr="00555F5D" w:rsidRDefault="00A63A4D" w:rsidP="00555F5D">
            <w:pPr>
              <w:tabs>
                <w:tab w:val="left" w:pos="1134"/>
                <w:tab w:val="left" w:pos="2694"/>
              </w:tabs>
              <w:spacing w:before="240"/>
              <w:jc w:val="center"/>
              <w:rPr>
                <w:noProof w:val="0"/>
              </w:rPr>
            </w:pPr>
            <w:r w:rsidRPr="00555F5D">
              <w:rPr>
                <w:noProof w:val="0"/>
                <w:sz w:val="22"/>
                <w:szCs w:val="22"/>
              </w:rPr>
              <w:t>1</w:t>
            </w:r>
          </w:p>
        </w:tc>
        <w:tc>
          <w:tcPr>
            <w:tcW w:w="3402" w:type="dxa"/>
          </w:tcPr>
          <w:p w:rsidR="00A63A4D" w:rsidRPr="00555F5D" w:rsidRDefault="00A63A4D"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rsidR="00A63A4D" w:rsidRPr="00555F5D" w:rsidRDefault="00A63A4D" w:rsidP="00555F5D">
            <w:pPr>
              <w:tabs>
                <w:tab w:val="left" w:pos="1134"/>
                <w:tab w:val="left" w:pos="2694"/>
              </w:tabs>
              <w:spacing w:before="240"/>
              <w:jc w:val="center"/>
              <w:rPr>
                <w:noProof w:val="0"/>
              </w:rPr>
            </w:pPr>
          </w:p>
        </w:tc>
        <w:tc>
          <w:tcPr>
            <w:tcW w:w="1417" w:type="dxa"/>
          </w:tcPr>
          <w:p w:rsidR="00A63A4D" w:rsidRPr="00555F5D" w:rsidRDefault="00A63A4D" w:rsidP="00555F5D">
            <w:pPr>
              <w:tabs>
                <w:tab w:val="left" w:pos="1134"/>
                <w:tab w:val="left" w:pos="2694"/>
              </w:tabs>
              <w:spacing w:before="240"/>
              <w:jc w:val="center"/>
              <w:rPr>
                <w:noProof w:val="0"/>
              </w:rPr>
            </w:pPr>
          </w:p>
        </w:tc>
        <w:tc>
          <w:tcPr>
            <w:tcW w:w="1560" w:type="dxa"/>
          </w:tcPr>
          <w:p w:rsidR="00A63A4D" w:rsidRPr="00555F5D" w:rsidRDefault="00A63A4D" w:rsidP="00555F5D">
            <w:pPr>
              <w:tabs>
                <w:tab w:val="left" w:pos="1134"/>
                <w:tab w:val="left" w:pos="2694"/>
              </w:tabs>
              <w:spacing w:before="240"/>
              <w:jc w:val="center"/>
              <w:rPr>
                <w:noProof w:val="0"/>
              </w:rPr>
            </w:pPr>
          </w:p>
        </w:tc>
        <w:tc>
          <w:tcPr>
            <w:tcW w:w="1417" w:type="dxa"/>
          </w:tcPr>
          <w:p w:rsidR="00A63A4D" w:rsidRPr="00555F5D" w:rsidRDefault="00A63A4D" w:rsidP="00555F5D">
            <w:pPr>
              <w:tabs>
                <w:tab w:val="left" w:pos="1134"/>
                <w:tab w:val="left" w:pos="2694"/>
              </w:tabs>
              <w:spacing w:before="240"/>
              <w:jc w:val="center"/>
              <w:rPr>
                <w:noProof w:val="0"/>
              </w:rPr>
            </w:pPr>
          </w:p>
        </w:tc>
      </w:tr>
      <w:tr w:rsidR="00A63A4D" w:rsidRPr="00EC30C2" w:rsidTr="00555F5D">
        <w:tc>
          <w:tcPr>
            <w:tcW w:w="562" w:type="dxa"/>
          </w:tcPr>
          <w:p w:rsidR="00A63A4D" w:rsidRPr="00555F5D" w:rsidRDefault="00A63A4D" w:rsidP="00555F5D">
            <w:pPr>
              <w:tabs>
                <w:tab w:val="left" w:pos="1134"/>
                <w:tab w:val="left" w:pos="2694"/>
              </w:tabs>
              <w:spacing w:before="240"/>
              <w:jc w:val="center"/>
              <w:rPr>
                <w:noProof w:val="0"/>
              </w:rPr>
            </w:pPr>
            <w:r w:rsidRPr="00555F5D">
              <w:rPr>
                <w:noProof w:val="0"/>
                <w:sz w:val="22"/>
                <w:szCs w:val="22"/>
              </w:rPr>
              <w:t>n</w:t>
            </w:r>
          </w:p>
        </w:tc>
        <w:tc>
          <w:tcPr>
            <w:tcW w:w="3402" w:type="dxa"/>
          </w:tcPr>
          <w:p w:rsidR="00A63A4D" w:rsidRPr="00555F5D" w:rsidRDefault="00A63A4D"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rsidR="00A63A4D" w:rsidRPr="00555F5D" w:rsidRDefault="00A63A4D" w:rsidP="00555F5D">
            <w:pPr>
              <w:tabs>
                <w:tab w:val="left" w:pos="1134"/>
                <w:tab w:val="left" w:pos="2694"/>
              </w:tabs>
              <w:spacing w:before="240"/>
              <w:jc w:val="center"/>
              <w:rPr>
                <w:noProof w:val="0"/>
              </w:rPr>
            </w:pPr>
          </w:p>
        </w:tc>
        <w:tc>
          <w:tcPr>
            <w:tcW w:w="1417" w:type="dxa"/>
          </w:tcPr>
          <w:p w:rsidR="00A63A4D" w:rsidRPr="00555F5D" w:rsidRDefault="00A63A4D" w:rsidP="00555F5D">
            <w:pPr>
              <w:tabs>
                <w:tab w:val="left" w:pos="1134"/>
                <w:tab w:val="left" w:pos="2694"/>
              </w:tabs>
              <w:spacing w:before="240"/>
              <w:jc w:val="center"/>
              <w:rPr>
                <w:noProof w:val="0"/>
              </w:rPr>
            </w:pPr>
          </w:p>
        </w:tc>
        <w:tc>
          <w:tcPr>
            <w:tcW w:w="1560" w:type="dxa"/>
          </w:tcPr>
          <w:p w:rsidR="00A63A4D" w:rsidRPr="00555F5D" w:rsidRDefault="00A63A4D" w:rsidP="00555F5D">
            <w:pPr>
              <w:tabs>
                <w:tab w:val="left" w:pos="1134"/>
                <w:tab w:val="left" w:pos="2694"/>
              </w:tabs>
              <w:spacing w:before="240"/>
              <w:jc w:val="center"/>
              <w:rPr>
                <w:noProof w:val="0"/>
              </w:rPr>
            </w:pPr>
          </w:p>
        </w:tc>
        <w:tc>
          <w:tcPr>
            <w:tcW w:w="1417" w:type="dxa"/>
          </w:tcPr>
          <w:p w:rsidR="00A63A4D" w:rsidRPr="00555F5D" w:rsidRDefault="00A63A4D" w:rsidP="00555F5D">
            <w:pPr>
              <w:tabs>
                <w:tab w:val="left" w:pos="1134"/>
                <w:tab w:val="left" w:pos="2694"/>
              </w:tabs>
              <w:spacing w:before="240"/>
              <w:jc w:val="center"/>
              <w:rPr>
                <w:noProof w:val="0"/>
              </w:rPr>
            </w:pPr>
          </w:p>
        </w:tc>
      </w:tr>
    </w:tbl>
    <w:p w:rsidR="00A63A4D" w:rsidRPr="00FF430B" w:rsidRDefault="00A63A4D"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A63A4D" w:rsidRPr="00FF430B" w:rsidRDefault="00A63A4D" w:rsidP="00062219">
      <w:pPr>
        <w:numPr>
          <w:ilvl w:val="0"/>
          <w:numId w:val="24"/>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A63A4D" w:rsidRPr="00EC30C2" w:rsidTr="00555F5D">
        <w:tc>
          <w:tcPr>
            <w:tcW w:w="5524" w:type="dxa"/>
            <w:shd w:val="clear" w:color="auto" w:fill="FFFFFF"/>
          </w:tcPr>
          <w:p w:rsidR="00A63A4D" w:rsidRPr="00555F5D" w:rsidRDefault="00A63A4D" w:rsidP="00555F5D">
            <w:pPr>
              <w:tabs>
                <w:tab w:val="left" w:pos="1134"/>
                <w:tab w:val="left" w:pos="2694"/>
              </w:tabs>
              <w:contextualSpacing/>
              <w:jc w:val="both"/>
              <w:rPr>
                <w:bCs/>
                <w:noProof w:val="0"/>
              </w:rPr>
            </w:pPr>
            <w:r w:rsidRPr="00555F5D">
              <w:rPr>
                <w:noProof w:val="0"/>
                <w:sz w:val="22"/>
                <w:szCs w:val="22"/>
              </w:rPr>
              <w:t>Contractul (contractele) atribuit (atribuite) se referг la un proiect și/sau un program finanțat din fonduri ale UE</w:t>
            </w:r>
          </w:p>
        </w:tc>
        <w:tc>
          <w:tcPr>
            <w:tcW w:w="4394" w:type="dxa"/>
          </w:tcPr>
          <w:p w:rsidR="00A63A4D" w:rsidRPr="00555F5D" w:rsidRDefault="00A63A4D" w:rsidP="00555F5D">
            <w:pPr>
              <w:ind w:right="-1"/>
              <w:jc w:val="both"/>
              <w:rPr>
                <w:noProof w:val="0"/>
                <w:lang w:eastAsia="ro-RO"/>
              </w:rPr>
            </w:pPr>
            <w:r w:rsidRPr="00555F5D">
              <w:rPr>
                <w:noProof w:val="0"/>
                <w:sz w:val="22"/>
                <w:szCs w:val="22"/>
                <w:lang w:eastAsia="ro-RO"/>
              </w:rPr>
              <w:t xml:space="preserve">Nu □        </w:t>
            </w:r>
          </w:p>
          <w:p w:rsidR="00A63A4D" w:rsidRPr="00555F5D" w:rsidRDefault="00A63A4D" w:rsidP="00555F5D">
            <w:pPr>
              <w:ind w:right="-1"/>
              <w:jc w:val="both"/>
              <w:rPr>
                <w:noProof w:val="0"/>
                <w:lang w:eastAsia="ro-RO"/>
              </w:rPr>
            </w:pPr>
            <w:r w:rsidRPr="00555F5D">
              <w:rPr>
                <w:noProof w:val="0"/>
                <w:sz w:val="22"/>
                <w:szCs w:val="22"/>
                <w:lang w:eastAsia="ro-RO"/>
              </w:rPr>
              <w:t xml:space="preserve">Da □        </w:t>
            </w:r>
          </w:p>
        </w:tc>
      </w:tr>
      <w:tr w:rsidR="00A63A4D" w:rsidRPr="00EC30C2" w:rsidTr="00555F5D">
        <w:tc>
          <w:tcPr>
            <w:tcW w:w="5524" w:type="dxa"/>
            <w:vMerge w:val="restart"/>
            <w:shd w:val="clear" w:color="auto" w:fill="FFFFFF"/>
          </w:tcPr>
          <w:p w:rsidR="00A63A4D" w:rsidRPr="00555F5D" w:rsidRDefault="00A63A4D"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rsidR="00A63A4D" w:rsidRPr="00555F5D" w:rsidRDefault="00A63A4D" w:rsidP="00555F5D">
            <w:pPr>
              <w:ind w:right="-1"/>
              <w:jc w:val="both"/>
              <w:rPr>
                <w:noProof w:val="0"/>
                <w:lang w:eastAsia="ro-RO"/>
              </w:rPr>
            </w:pPr>
            <w:r w:rsidRPr="00555F5D">
              <w:rPr>
                <w:noProof w:val="0"/>
                <w:sz w:val="22"/>
                <w:szCs w:val="22"/>
                <w:lang w:eastAsia="ro-RO"/>
              </w:rPr>
              <w:t xml:space="preserve">Nu □        </w:t>
            </w:r>
          </w:p>
        </w:tc>
      </w:tr>
      <w:tr w:rsidR="00A63A4D" w:rsidRPr="00EC30C2" w:rsidTr="00555F5D">
        <w:tc>
          <w:tcPr>
            <w:tcW w:w="5524" w:type="dxa"/>
            <w:vMerge/>
            <w:shd w:val="clear" w:color="auto" w:fill="FFFFFF"/>
          </w:tcPr>
          <w:p w:rsidR="00A63A4D" w:rsidRPr="00555F5D" w:rsidRDefault="00A63A4D" w:rsidP="00555F5D">
            <w:pPr>
              <w:jc w:val="both"/>
              <w:rPr>
                <w:noProof w:val="0"/>
              </w:rPr>
            </w:pPr>
          </w:p>
        </w:tc>
        <w:tc>
          <w:tcPr>
            <w:tcW w:w="4394" w:type="dxa"/>
          </w:tcPr>
          <w:p w:rsidR="00A63A4D" w:rsidRPr="00555F5D" w:rsidRDefault="00A63A4D" w:rsidP="00555F5D">
            <w:pPr>
              <w:jc w:val="both"/>
              <w:rPr>
                <w:noProof w:val="0"/>
              </w:rPr>
            </w:pPr>
            <w:r w:rsidRPr="00555F5D">
              <w:rPr>
                <w:noProof w:val="0"/>
                <w:sz w:val="22"/>
                <w:szCs w:val="22"/>
                <w:lang w:eastAsia="ro-RO"/>
              </w:rPr>
              <w:t>Data (datele) și referința (referințele) publicărilor:</w:t>
            </w:r>
          </w:p>
        </w:tc>
      </w:tr>
      <w:tr w:rsidR="00A63A4D" w:rsidRPr="00EC30C2" w:rsidTr="00555F5D">
        <w:tc>
          <w:tcPr>
            <w:tcW w:w="5524" w:type="dxa"/>
            <w:shd w:val="clear" w:color="auto" w:fill="FFFFFF"/>
          </w:tcPr>
          <w:p w:rsidR="00A63A4D" w:rsidRPr="00555F5D" w:rsidRDefault="00A63A4D" w:rsidP="00555F5D">
            <w:pPr>
              <w:jc w:val="both"/>
              <w:rPr>
                <w:noProof w:val="0"/>
              </w:rPr>
            </w:pPr>
            <w:r w:rsidRPr="00555F5D">
              <w:rPr>
                <w:noProof w:val="0"/>
                <w:sz w:val="22"/>
                <w:szCs w:val="22"/>
              </w:rPr>
              <w:t>Agenția Naționalг pentru Soluționarea Contestațiilor</w:t>
            </w:r>
          </w:p>
          <w:p w:rsidR="00A63A4D" w:rsidRPr="00555F5D" w:rsidRDefault="00A63A4D" w:rsidP="00555F5D">
            <w:pPr>
              <w:contextualSpacing/>
              <w:jc w:val="both"/>
              <w:rPr>
                <w:noProof w:val="0"/>
                <w:lang w:eastAsia="zh-CN"/>
              </w:rPr>
            </w:pPr>
          </w:p>
        </w:tc>
        <w:tc>
          <w:tcPr>
            <w:tcW w:w="4394" w:type="dxa"/>
          </w:tcPr>
          <w:p w:rsidR="00A63A4D" w:rsidRPr="00555F5D" w:rsidRDefault="00A63A4D" w:rsidP="00555F5D">
            <w:pPr>
              <w:jc w:val="both"/>
              <w:rPr>
                <w:noProof w:val="0"/>
              </w:rPr>
            </w:pPr>
            <w:r w:rsidRPr="00555F5D">
              <w:rPr>
                <w:noProof w:val="0"/>
                <w:sz w:val="22"/>
                <w:szCs w:val="22"/>
              </w:rPr>
              <w:t>mun. Chișinгu, bd. Ștefan cel Mare și Sfвnt, 124, MD-2001;</w:t>
            </w:r>
          </w:p>
          <w:p w:rsidR="00A63A4D" w:rsidRPr="00555F5D" w:rsidRDefault="00A63A4D" w:rsidP="00555F5D">
            <w:pPr>
              <w:jc w:val="both"/>
              <w:rPr>
                <w:noProof w:val="0"/>
              </w:rPr>
            </w:pPr>
            <w:r w:rsidRPr="00555F5D">
              <w:rPr>
                <w:noProof w:val="0"/>
                <w:sz w:val="22"/>
                <w:szCs w:val="22"/>
              </w:rPr>
              <w:t xml:space="preserve">tel/fax: (022) 820 652, 820-651 </w:t>
            </w:r>
          </w:p>
          <w:p w:rsidR="00A63A4D" w:rsidRPr="00555F5D" w:rsidRDefault="00A63A4D" w:rsidP="00555F5D">
            <w:pPr>
              <w:jc w:val="both"/>
              <w:rPr>
                <w:noProof w:val="0"/>
                <w:color w:val="0563C1"/>
                <w:u w:val="single"/>
              </w:rPr>
            </w:pPr>
            <w:r w:rsidRPr="00555F5D">
              <w:rPr>
                <w:noProof w:val="0"/>
                <w:sz w:val="22"/>
                <w:szCs w:val="22"/>
              </w:rPr>
              <w:t xml:space="preserve">e-mail: </w:t>
            </w:r>
            <w:hyperlink r:id="rId11" w:history="1">
              <w:r w:rsidRPr="00555F5D">
                <w:rPr>
                  <w:noProof w:val="0"/>
                  <w:color w:val="0563C1"/>
                  <w:sz w:val="22"/>
                  <w:szCs w:val="22"/>
                  <w:u w:val="single"/>
                </w:rPr>
                <w:t>contestatii@ansc.md</w:t>
              </w:r>
            </w:hyperlink>
          </w:p>
          <w:p w:rsidR="00A63A4D" w:rsidRPr="00555F5D" w:rsidRDefault="00A63A4D" w:rsidP="00555F5D">
            <w:pPr>
              <w:jc w:val="both"/>
              <w:rPr>
                <w:noProof w:val="0"/>
              </w:rPr>
            </w:pPr>
            <w:r w:rsidRPr="00555F5D">
              <w:rPr>
                <w:noProof w:val="0"/>
                <w:sz w:val="22"/>
                <w:szCs w:val="22"/>
              </w:rPr>
              <w:t xml:space="preserve">pagina web: </w:t>
            </w:r>
            <w:r w:rsidRPr="00555F5D">
              <w:rPr>
                <w:noProof w:val="0"/>
                <w:color w:val="0563C1"/>
                <w:sz w:val="22"/>
                <w:szCs w:val="22"/>
                <w:u w:val="single"/>
              </w:rPr>
              <w:t>www.ansc.md</w:t>
            </w:r>
          </w:p>
        </w:tc>
      </w:tr>
      <w:tr w:rsidR="00A63A4D" w:rsidRPr="00EC30C2" w:rsidTr="00555F5D">
        <w:tc>
          <w:tcPr>
            <w:tcW w:w="5524" w:type="dxa"/>
            <w:shd w:val="clear" w:color="auto" w:fill="FFFFFF"/>
          </w:tcPr>
          <w:p w:rsidR="00A63A4D" w:rsidRPr="00555F5D" w:rsidRDefault="00A63A4D" w:rsidP="00555F5D">
            <w:pPr>
              <w:jc w:val="both"/>
              <w:rPr>
                <w:noProof w:val="0"/>
              </w:rPr>
            </w:pPr>
            <w:r w:rsidRPr="00555F5D">
              <w:rPr>
                <w:noProof w:val="0"/>
                <w:sz w:val="22"/>
                <w:szCs w:val="22"/>
              </w:rPr>
              <w:t>Alte informații relevante</w:t>
            </w:r>
          </w:p>
        </w:tc>
        <w:tc>
          <w:tcPr>
            <w:tcW w:w="4394" w:type="dxa"/>
          </w:tcPr>
          <w:p w:rsidR="00A63A4D" w:rsidRPr="00555F5D" w:rsidRDefault="00A63A4D" w:rsidP="00555F5D">
            <w:pPr>
              <w:jc w:val="both"/>
              <w:rPr>
                <w:noProof w:val="0"/>
              </w:rPr>
            </w:pPr>
          </w:p>
        </w:tc>
      </w:tr>
    </w:tbl>
    <w:p w:rsidR="00A63A4D" w:rsidRPr="00FF430B" w:rsidRDefault="00A63A4D" w:rsidP="009D62FF">
      <w:pPr>
        <w:jc w:val="both"/>
        <w:rPr>
          <w:noProof w:val="0"/>
        </w:rPr>
      </w:pPr>
    </w:p>
    <w:p w:rsidR="00A63A4D" w:rsidRPr="00FF430B" w:rsidRDefault="00A63A4D" w:rsidP="009D62FF">
      <w:pPr>
        <w:spacing w:before="120"/>
        <w:ind w:firstLine="567"/>
        <w:rPr>
          <w:b/>
          <w:noProof w:val="0"/>
        </w:rPr>
      </w:pPr>
      <w:r w:rsidRPr="00FF430B">
        <w:rPr>
          <w:b/>
          <w:noProof w:val="0"/>
        </w:rPr>
        <w:t xml:space="preserve">Conducгtorul grupului de lucru:  ___________________________                </w:t>
      </w:r>
    </w:p>
    <w:p w:rsidR="00A63A4D" w:rsidRPr="00FF430B" w:rsidRDefault="00A63A4D" w:rsidP="009D62FF">
      <w:pPr>
        <w:jc w:val="both"/>
        <w:rPr>
          <w:noProof w:val="0"/>
        </w:rPr>
      </w:pPr>
    </w:p>
    <w:p w:rsidR="00A63A4D" w:rsidRPr="00FF430B" w:rsidRDefault="00A63A4D" w:rsidP="009D62FF">
      <w:pPr>
        <w:jc w:val="both"/>
        <w:rPr>
          <w:noProof w:val="0"/>
        </w:rPr>
      </w:pPr>
      <w:r w:rsidRPr="00FF430B">
        <w:rPr>
          <w:b/>
          <w:i/>
          <w:noProof w:val="0"/>
          <w:color w:val="FF0000"/>
        </w:rPr>
        <w:t>Notг:</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A63A4D" w:rsidRDefault="00A63A4D" w:rsidP="00502EFF">
      <w:pPr>
        <w:jc w:val="right"/>
        <w:rPr>
          <w:noProof w:val="0"/>
        </w:rPr>
      </w:pPr>
    </w:p>
    <w:p w:rsidR="00A63A4D" w:rsidRDefault="00A63A4D" w:rsidP="00502EFF">
      <w:pPr>
        <w:jc w:val="right"/>
        <w:rPr>
          <w:noProof w:val="0"/>
        </w:rPr>
      </w:pPr>
    </w:p>
    <w:p w:rsidR="00A63A4D" w:rsidRDefault="00A63A4D" w:rsidP="00502EFF">
      <w:pPr>
        <w:jc w:val="right"/>
        <w:rPr>
          <w:noProof w:val="0"/>
        </w:rPr>
      </w:pPr>
      <w:r w:rsidRPr="00FF430B">
        <w:rPr>
          <w:noProof w:val="0"/>
        </w:rPr>
        <w:lastRenderedPageBreak/>
        <w:t>Anexa nr.</w:t>
      </w:r>
      <w:r>
        <w:rPr>
          <w:noProof w:val="0"/>
        </w:rPr>
        <w:t xml:space="preserve"> </w:t>
      </w:r>
      <w:r w:rsidRPr="00FF430B">
        <w:rPr>
          <w:noProof w:val="0"/>
        </w:rPr>
        <w:t>6</w:t>
      </w:r>
    </w:p>
    <w:p w:rsidR="00A63A4D" w:rsidRPr="00FF430B" w:rsidRDefault="00A63A4D" w:rsidP="00502EFF">
      <w:pPr>
        <w:jc w:val="right"/>
        <w:rPr>
          <w:noProof w:val="0"/>
          <w:sz w:val="22"/>
          <w:szCs w:val="22"/>
        </w:rPr>
      </w:pPr>
    </w:p>
    <w:p w:rsidR="00A63A4D" w:rsidRPr="00FF430B" w:rsidRDefault="00A63A4D" w:rsidP="00502EFF">
      <w:pPr>
        <w:jc w:val="right"/>
        <w:rPr>
          <w:noProof w:val="0"/>
        </w:rPr>
      </w:pPr>
      <w:r w:rsidRPr="00FF430B">
        <w:rPr>
          <w:noProof w:val="0"/>
        </w:rPr>
        <w:t>la Documentația standard nr._____</w:t>
      </w:r>
    </w:p>
    <w:p w:rsidR="00A63A4D" w:rsidRPr="00FF430B" w:rsidRDefault="00A63A4D" w:rsidP="00502EFF">
      <w:pPr>
        <w:jc w:val="right"/>
        <w:rPr>
          <w:noProof w:val="0"/>
        </w:rPr>
      </w:pPr>
      <w:r w:rsidRPr="00FF430B">
        <w:rPr>
          <w:noProof w:val="0"/>
        </w:rPr>
        <w:t>din “____” ________ 20___</w:t>
      </w:r>
    </w:p>
    <w:p w:rsidR="00A63A4D" w:rsidRPr="00FF430B" w:rsidRDefault="00A63A4D" w:rsidP="00130A49">
      <w:pPr>
        <w:jc w:val="right"/>
        <w:rPr>
          <w:noProof w:val="0"/>
          <w:sz w:val="22"/>
          <w:szCs w:val="22"/>
        </w:rPr>
      </w:pPr>
    </w:p>
    <w:p w:rsidR="00A63A4D" w:rsidRPr="00FF430B" w:rsidRDefault="00A63A4D" w:rsidP="00130A49">
      <w:pPr>
        <w:jc w:val="right"/>
        <w:rPr>
          <w:i/>
          <w:noProof w:val="0"/>
          <w:sz w:val="22"/>
          <w:szCs w:val="22"/>
        </w:rPr>
      </w:pPr>
    </w:p>
    <w:p w:rsidR="00A63A4D" w:rsidRPr="00FF430B" w:rsidRDefault="00A63A4D" w:rsidP="002A6E99">
      <w:pPr>
        <w:ind w:right="-1"/>
        <w:jc w:val="center"/>
        <w:rPr>
          <w:b/>
          <w:bCs/>
          <w:noProof w:val="0"/>
          <w:color w:val="000000"/>
          <w:sz w:val="22"/>
          <w:szCs w:val="22"/>
        </w:rPr>
      </w:pPr>
    </w:p>
    <w:p w:rsidR="00A63A4D" w:rsidRPr="00FF430B" w:rsidRDefault="00A63A4D" w:rsidP="00130A49">
      <w:pPr>
        <w:ind w:right="-1"/>
        <w:jc w:val="center"/>
        <w:rPr>
          <w:b/>
          <w:bCs/>
          <w:noProof w:val="0"/>
          <w:color w:val="000000"/>
          <w:sz w:val="28"/>
          <w:szCs w:val="28"/>
        </w:rPr>
      </w:pPr>
      <w:r w:rsidRPr="00FF430B">
        <w:rPr>
          <w:b/>
          <w:bCs/>
          <w:noProof w:val="0"/>
          <w:color w:val="000000"/>
          <w:sz w:val="28"/>
          <w:szCs w:val="28"/>
        </w:rPr>
        <w:t>ANUNȚ</w:t>
      </w:r>
    </w:p>
    <w:p w:rsidR="00A63A4D" w:rsidRPr="00FF430B" w:rsidRDefault="00A63A4D"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A63A4D" w:rsidRPr="00FF430B" w:rsidRDefault="00A63A4D" w:rsidP="00130A49">
      <w:pPr>
        <w:spacing w:before="240" w:after="240"/>
        <w:ind w:right="-1"/>
        <w:jc w:val="center"/>
        <w:rPr>
          <w:noProof w:val="0"/>
          <w:sz w:val="22"/>
          <w:szCs w:val="22"/>
        </w:rPr>
      </w:pPr>
      <w:r w:rsidRPr="00FF430B">
        <w:rPr>
          <w:noProof w:val="0"/>
          <w:sz w:val="22"/>
          <w:szCs w:val="22"/>
        </w:rPr>
        <w:t>Nr. ___________ din _____________</w:t>
      </w:r>
    </w:p>
    <w:p w:rsidR="00A63A4D" w:rsidRPr="00FF430B" w:rsidRDefault="00A63A4D" w:rsidP="00062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Denumirea autorității contractante</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Localitate</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IDNO</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Adresa</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Număr de telefon</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Număr de fax</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 xml:space="preserve">E-mail </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Pagina web oficială</w:t>
            </w:r>
          </w:p>
        </w:tc>
        <w:tc>
          <w:tcPr>
            <w:tcW w:w="4218" w:type="dxa"/>
          </w:tcPr>
          <w:p w:rsidR="00A63A4D" w:rsidRPr="00555F5D" w:rsidRDefault="00A63A4D" w:rsidP="00555F5D">
            <w:pPr>
              <w:jc w:val="both"/>
              <w:rPr>
                <w:noProof w:val="0"/>
              </w:rPr>
            </w:pP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rPr>
              <w:t xml:space="preserve">Persoana de contact </w:t>
            </w:r>
          </w:p>
          <w:p w:rsidR="00A63A4D" w:rsidRPr="00555F5D" w:rsidRDefault="00A63A4D" w:rsidP="00555F5D">
            <w:pPr>
              <w:jc w:val="both"/>
              <w:rPr>
                <w:b/>
                <w:noProof w:val="0"/>
              </w:rPr>
            </w:pPr>
            <w:r w:rsidRPr="00555F5D">
              <w:rPr>
                <w:i/>
                <w:noProof w:val="0"/>
                <w:sz w:val="22"/>
                <w:szCs w:val="22"/>
              </w:rPr>
              <w:t>(nume, prenume, telefon, e-mail)</w:t>
            </w:r>
          </w:p>
        </w:tc>
        <w:tc>
          <w:tcPr>
            <w:tcW w:w="4218" w:type="dxa"/>
          </w:tcPr>
          <w:p w:rsidR="00A63A4D" w:rsidRPr="00555F5D" w:rsidRDefault="00A63A4D" w:rsidP="00555F5D">
            <w:pPr>
              <w:jc w:val="both"/>
              <w:rPr>
                <w:noProof w:val="0"/>
              </w:rPr>
            </w:pPr>
          </w:p>
        </w:tc>
      </w:tr>
    </w:tbl>
    <w:p w:rsidR="00A63A4D" w:rsidRPr="00FF430B" w:rsidRDefault="00A63A4D" w:rsidP="00062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63A4D" w:rsidRPr="00EC30C2" w:rsidTr="00555F5D">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Tipul procedurii de achiziție</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 xml:space="preserve">Cererea ofertelor de prețuri □  </w:t>
            </w:r>
          </w:p>
          <w:p w:rsidR="00A63A4D" w:rsidRPr="00555F5D" w:rsidRDefault="00A63A4D"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A63A4D" w:rsidRPr="00EC30C2" w:rsidTr="00555F5D">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Obiectul achiziției</w:t>
            </w:r>
          </w:p>
        </w:tc>
        <w:tc>
          <w:tcPr>
            <w:tcW w:w="4218" w:type="dxa"/>
          </w:tcPr>
          <w:p w:rsidR="00A63A4D" w:rsidRPr="00555F5D" w:rsidRDefault="00A63A4D" w:rsidP="00555F5D">
            <w:pPr>
              <w:jc w:val="both"/>
              <w:rPr>
                <w:noProof w:val="0"/>
                <w:lang w:eastAsia="ro-RO"/>
              </w:rPr>
            </w:pPr>
          </w:p>
        </w:tc>
      </w:tr>
      <w:tr w:rsidR="00A63A4D" w:rsidRPr="00EC30C2" w:rsidTr="00555F5D">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Cod CPV</w:t>
            </w:r>
          </w:p>
        </w:tc>
        <w:tc>
          <w:tcPr>
            <w:tcW w:w="4218" w:type="dxa"/>
          </w:tcPr>
          <w:p w:rsidR="00A63A4D" w:rsidRPr="00555F5D" w:rsidRDefault="00A63A4D" w:rsidP="00555F5D">
            <w:pPr>
              <w:jc w:val="both"/>
              <w:rPr>
                <w:noProof w:val="0"/>
                <w:lang w:eastAsia="ro-RO"/>
              </w:rPr>
            </w:pPr>
          </w:p>
        </w:tc>
      </w:tr>
      <w:tr w:rsidR="00A63A4D" w:rsidRPr="00EC30C2" w:rsidTr="00555F5D">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rsidR="00A63A4D" w:rsidRPr="00555F5D" w:rsidRDefault="00A63A4D" w:rsidP="00555F5D">
            <w:pPr>
              <w:jc w:val="both"/>
              <w:rPr>
                <w:noProof w:val="0"/>
              </w:rPr>
            </w:pPr>
          </w:p>
        </w:tc>
      </w:tr>
      <w:tr w:rsidR="00A63A4D" w:rsidRPr="00EC30C2" w:rsidTr="00555F5D">
        <w:tc>
          <w:tcPr>
            <w:tcW w:w="5353" w:type="dxa"/>
            <w:vMerge w:val="restart"/>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2"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rsidR="00A63A4D" w:rsidRPr="00555F5D" w:rsidRDefault="00A63A4D" w:rsidP="00555F5D">
            <w:pPr>
              <w:jc w:val="both"/>
              <w:rPr>
                <w:noProof w:val="0"/>
              </w:rPr>
            </w:pPr>
            <w:r w:rsidRPr="00555F5D">
              <w:rPr>
                <w:noProof w:val="0"/>
                <w:sz w:val="22"/>
                <w:szCs w:val="22"/>
              </w:rPr>
              <w:t>Nr:</w:t>
            </w:r>
          </w:p>
        </w:tc>
      </w:tr>
      <w:tr w:rsidR="00A63A4D" w:rsidRPr="00EC30C2" w:rsidTr="00555F5D">
        <w:tc>
          <w:tcPr>
            <w:tcW w:w="5353" w:type="dxa"/>
            <w:vMerge/>
            <w:shd w:val="clear" w:color="auto" w:fill="FFFFFF"/>
          </w:tcPr>
          <w:p w:rsidR="00A63A4D" w:rsidRPr="00555F5D" w:rsidRDefault="00A63A4D" w:rsidP="00555F5D">
            <w:pPr>
              <w:jc w:val="both"/>
              <w:rPr>
                <w:b/>
                <w:noProof w:val="0"/>
                <w:lang w:eastAsia="ro-RO"/>
              </w:rPr>
            </w:pPr>
          </w:p>
        </w:tc>
        <w:tc>
          <w:tcPr>
            <w:tcW w:w="4218" w:type="dxa"/>
          </w:tcPr>
          <w:p w:rsidR="00A63A4D" w:rsidRPr="00555F5D" w:rsidRDefault="00A63A4D" w:rsidP="00555F5D">
            <w:pPr>
              <w:jc w:val="both"/>
              <w:rPr>
                <w:noProof w:val="0"/>
              </w:rPr>
            </w:pPr>
            <w:r w:rsidRPr="00555F5D">
              <w:rPr>
                <w:noProof w:val="0"/>
                <w:sz w:val="22"/>
                <w:szCs w:val="22"/>
              </w:rPr>
              <w:t>Link:</w:t>
            </w:r>
          </w:p>
        </w:tc>
      </w:tr>
      <w:tr w:rsidR="00A63A4D" w:rsidRPr="00EC30C2" w:rsidTr="00555F5D">
        <w:tc>
          <w:tcPr>
            <w:tcW w:w="5353" w:type="dxa"/>
            <w:shd w:val="clear" w:color="auto" w:fill="FFFFFF"/>
          </w:tcPr>
          <w:p w:rsidR="00A63A4D" w:rsidRPr="00555F5D" w:rsidRDefault="00A63A4D" w:rsidP="00555F5D">
            <w:pPr>
              <w:jc w:val="both"/>
              <w:rPr>
                <w:b/>
                <w:noProof w:val="0"/>
              </w:rPr>
            </w:pPr>
            <w:r w:rsidRPr="00555F5D">
              <w:rPr>
                <w:b/>
                <w:noProof w:val="0"/>
                <w:sz w:val="22"/>
                <w:szCs w:val="22"/>
                <w:lang w:eastAsia="ro-RO"/>
              </w:rPr>
              <w:t>Data publicării anunțului de participare</w:t>
            </w:r>
          </w:p>
        </w:tc>
        <w:tc>
          <w:tcPr>
            <w:tcW w:w="4218" w:type="dxa"/>
          </w:tcPr>
          <w:p w:rsidR="00A63A4D" w:rsidRPr="00555F5D" w:rsidRDefault="00A63A4D" w:rsidP="00555F5D">
            <w:pPr>
              <w:jc w:val="both"/>
              <w:rPr>
                <w:noProof w:val="0"/>
              </w:rPr>
            </w:pPr>
          </w:p>
        </w:tc>
      </w:tr>
      <w:tr w:rsidR="00A63A4D" w:rsidRPr="00EC30C2" w:rsidTr="00555F5D">
        <w:trPr>
          <w:trHeight w:val="1040"/>
        </w:trPr>
        <w:tc>
          <w:tcPr>
            <w:tcW w:w="5353" w:type="dxa"/>
            <w:shd w:val="clear" w:color="auto" w:fill="FFFFFF"/>
          </w:tcPr>
          <w:p w:rsidR="00A63A4D" w:rsidRPr="00555F5D" w:rsidRDefault="00A63A4D"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rsidR="00A63A4D" w:rsidRPr="00555F5D" w:rsidRDefault="00A63A4D" w:rsidP="00555F5D">
            <w:pPr>
              <w:jc w:val="both"/>
              <w:rPr>
                <w:noProof w:val="0"/>
              </w:rPr>
            </w:pPr>
          </w:p>
        </w:tc>
      </w:tr>
    </w:tbl>
    <w:p w:rsidR="00A63A4D" w:rsidRPr="00FF430B" w:rsidRDefault="00A63A4D" w:rsidP="00062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A63A4D" w:rsidRPr="00EC30C2" w:rsidTr="00555F5D">
        <w:trPr>
          <w:trHeight w:val="304"/>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 xml:space="preserve"> Servicii de proiectare □      Lucrări □</w:t>
            </w:r>
          </w:p>
        </w:tc>
      </w:tr>
      <w:tr w:rsidR="00A63A4D" w:rsidRPr="00EC30C2" w:rsidTr="00555F5D">
        <w:trPr>
          <w:trHeight w:val="315"/>
        </w:trPr>
        <w:tc>
          <w:tcPr>
            <w:tcW w:w="5353" w:type="dxa"/>
            <w:shd w:val="clear" w:color="auto" w:fill="FFFFFF"/>
          </w:tcPr>
          <w:p w:rsidR="00A63A4D" w:rsidRPr="00555F5D" w:rsidRDefault="00A63A4D"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Nu □    Da □</w:t>
            </w:r>
          </w:p>
        </w:tc>
      </w:tr>
      <w:tr w:rsidR="00A63A4D" w:rsidRPr="00EC30C2" w:rsidTr="00555F5D">
        <w:trPr>
          <w:trHeight w:val="525"/>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Sursa de finanțare</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 xml:space="preserve">Bugetul de stat □     FAOAM □ </w:t>
            </w:r>
          </w:p>
          <w:p w:rsidR="00A63A4D" w:rsidRPr="00555F5D" w:rsidRDefault="00A63A4D" w:rsidP="00555F5D">
            <w:pPr>
              <w:jc w:val="both"/>
              <w:rPr>
                <w:noProof w:val="0"/>
                <w:lang w:eastAsia="ro-RO"/>
              </w:rPr>
            </w:pPr>
            <w:r w:rsidRPr="00555F5D">
              <w:rPr>
                <w:noProof w:val="0"/>
                <w:sz w:val="22"/>
                <w:szCs w:val="22"/>
                <w:lang w:eastAsia="ro-RO"/>
              </w:rPr>
              <w:t xml:space="preserve">BASS □     Surse externe □ </w:t>
            </w:r>
          </w:p>
          <w:p w:rsidR="00A63A4D" w:rsidRPr="00555F5D" w:rsidRDefault="00A63A4D"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A63A4D" w:rsidRPr="00EC30C2" w:rsidTr="00555F5D">
        <w:trPr>
          <w:trHeight w:val="353"/>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rsidR="00A63A4D" w:rsidRPr="00555F5D" w:rsidRDefault="00A63A4D" w:rsidP="00555F5D">
            <w:pPr>
              <w:jc w:val="both"/>
              <w:rPr>
                <w:noProof w:val="0"/>
                <w:lang w:eastAsia="ro-RO"/>
              </w:rPr>
            </w:pPr>
          </w:p>
        </w:tc>
      </w:tr>
      <w:tr w:rsidR="00A63A4D" w:rsidRPr="00EC30C2" w:rsidTr="00555F5D">
        <w:trPr>
          <w:trHeight w:val="140"/>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Denumirea operatorului economic</w:t>
            </w:r>
          </w:p>
        </w:tc>
        <w:tc>
          <w:tcPr>
            <w:tcW w:w="4218" w:type="dxa"/>
          </w:tcPr>
          <w:p w:rsidR="00A63A4D" w:rsidRPr="00555F5D" w:rsidRDefault="00A63A4D" w:rsidP="00555F5D">
            <w:pPr>
              <w:jc w:val="both"/>
              <w:rPr>
                <w:i/>
                <w:noProof w:val="0"/>
                <w:lang w:eastAsia="ro-RO"/>
              </w:rPr>
            </w:pPr>
          </w:p>
        </w:tc>
      </w:tr>
      <w:tr w:rsidR="00A63A4D" w:rsidRPr="00EC30C2" w:rsidTr="00555F5D">
        <w:trPr>
          <w:trHeight w:val="188"/>
        </w:trPr>
        <w:tc>
          <w:tcPr>
            <w:tcW w:w="5353" w:type="dxa"/>
            <w:vMerge w:val="restart"/>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Nr:</w:t>
            </w:r>
          </w:p>
        </w:tc>
      </w:tr>
      <w:tr w:rsidR="00A63A4D" w:rsidRPr="00EC30C2" w:rsidTr="00555F5D">
        <w:trPr>
          <w:trHeight w:val="219"/>
        </w:trPr>
        <w:tc>
          <w:tcPr>
            <w:tcW w:w="5353" w:type="dxa"/>
            <w:vMerge/>
            <w:shd w:val="clear" w:color="auto" w:fill="FFFFFF"/>
          </w:tcPr>
          <w:p w:rsidR="00A63A4D" w:rsidRPr="00555F5D" w:rsidRDefault="00A63A4D" w:rsidP="00555F5D">
            <w:pPr>
              <w:jc w:val="both"/>
              <w:rPr>
                <w:b/>
                <w:noProof w:val="0"/>
                <w:lang w:eastAsia="ro-RO"/>
              </w:rPr>
            </w:pPr>
          </w:p>
        </w:tc>
        <w:tc>
          <w:tcPr>
            <w:tcW w:w="4218" w:type="dxa"/>
          </w:tcPr>
          <w:p w:rsidR="00A63A4D" w:rsidRPr="00555F5D" w:rsidRDefault="00A63A4D" w:rsidP="00555F5D">
            <w:pPr>
              <w:jc w:val="both"/>
              <w:rPr>
                <w:noProof w:val="0"/>
                <w:lang w:eastAsia="ro-RO"/>
              </w:rPr>
            </w:pPr>
            <w:r w:rsidRPr="00555F5D">
              <w:rPr>
                <w:noProof w:val="0"/>
                <w:sz w:val="22"/>
                <w:szCs w:val="22"/>
                <w:lang w:eastAsia="ro-RO"/>
              </w:rPr>
              <w:t>Data:</w:t>
            </w:r>
          </w:p>
        </w:tc>
      </w:tr>
      <w:tr w:rsidR="00A63A4D" w:rsidRPr="00EC30C2" w:rsidTr="00555F5D">
        <w:trPr>
          <w:trHeight w:val="207"/>
        </w:trPr>
        <w:tc>
          <w:tcPr>
            <w:tcW w:w="5353" w:type="dxa"/>
            <w:vMerge w:val="restart"/>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rsidR="00A63A4D" w:rsidRPr="00555F5D" w:rsidRDefault="00A63A4D" w:rsidP="00555F5D">
            <w:pPr>
              <w:jc w:val="both"/>
              <w:rPr>
                <w:noProof w:val="0"/>
                <w:lang w:eastAsia="ro-RO"/>
              </w:rPr>
            </w:pPr>
            <w:r w:rsidRPr="00555F5D">
              <w:rPr>
                <w:noProof w:val="0"/>
                <w:sz w:val="22"/>
                <w:szCs w:val="22"/>
                <w:lang w:eastAsia="ro-RO"/>
              </w:rPr>
              <w:t>Fără TVA:</w:t>
            </w:r>
          </w:p>
        </w:tc>
      </w:tr>
      <w:tr w:rsidR="00A63A4D" w:rsidRPr="00EC30C2" w:rsidTr="00555F5D">
        <w:trPr>
          <w:trHeight w:val="207"/>
        </w:trPr>
        <w:tc>
          <w:tcPr>
            <w:tcW w:w="5353" w:type="dxa"/>
            <w:vMerge/>
            <w:shd w:val="clear" w:color="auto" w:fill="FFFFFF"/>
          </w:tcPr>
          <w:p w:rsidR="00A63A4D" w:rsidRPr="00555F5D" w:rsidRDefault="00A63A4D" w:rsidP="00555F5D">
            <w:pPr>
              <w:jc w:val="both"/>
              <w:rPr>
                <w:b/>
                <w:noProof w:val="0"/>
                <w:lang w:eastAsia="ro-RO"/>
              </w:rPr>
            </w:pPr>
          </w:p>
        </w:tc>
        <w:tc>
          <w:tcPr>
            <w:tcW w:w="4218" w:type="dxa"/>
          </w:tcPr>
          <w:p w:rsidR="00A63A4D" w:rsidRPr="00555F5D" w:rsidRDefault="00A63A4D" w:rsidP="00555F5D">
            <w:pPr>
              <w:jc w:val="both"/>
              <w:rPr>
                <w:noProof w:val="0"/>
                <w:lang w:eastAsia="ro-RO"/>
              </w:rPr>
            </w:pPr>
            <w:r w:rsidRPr="00555F5D">
              <w:rPr>
                <w:noProof w:val="0"/>
                <w:sz w:val="22"/>
                <w:szCs w:val="22"/>
                <w:lang w:eastAsia="ro-RO"/>
              </w:rPr>
              <w:t>Inclusiv TVA:</w:t>
            </w:r>
          </w:p>
        </w:tc>
      </w:tr>
      <w:tr w:rsidR="00A63A4D" w:rsidRPr="00EC30C2" w:rsidTr="00555F5D">
        <w:trPr>
          <w:trHeight w:val="115"/>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t>Termen de valabilitate</w:t>
            </w:r>
          </w:p>
        </w:tc>
        <w:tc>
          <w:tcPr>
            <w:tcW w:w="4218" w:type="dxa"/>
          </w:tcPr>
          <w:p w:rsidR="00A63A4D" w:rsidRPr="00555F5D" w:rsidRDefault="00A63A4D" w:rsidP="00555F5D">
            <w:pPr>
              <w:jc w:val="both"/>
              <w:rPr>
                <w:noProof w:val="0"/>
                <w:lang w:eastAsia="ro-RO"/>
              </w:rPr>
            </w:pPr>
          </w:p>
        </w:tc>
      </w:tr>
      <w:tr w:rsidR="00A63A4D" w:rsidRPr="00EC30C2" w:rsidTr="00555F5D">
        <w:trPr>
          <w:trHeight w:val="70"/>
        </w:trPr>
        <w:tc>
          <w:tcPr>
            <w:tcW w:w="5353" w:type="dxa"/>
            <w:shd w:val="clear" w:color="auto" w:fill="FFFFFF"/>
          </w:tcPr>
          <w:p w:rsidR="00A63A4D" w:rsidRPr="00555F5D" w:rsidRDefault="00A63A4D" w:rsidP="00555F5D">
            <w:pPr>
              <w:jc w:val="both"/>
              <w:rPr>
                <w:b/>
                <w:noProof w:val="0"/>
                <w:lang w:eastAsia="ro-RO"/>
              </w:rPr>
            </w:pPr>
            <w:r w:rsidRPr="00555F5D">
              <w:rPr>
                <w:b/>
                <w:noProof w:val="0"/>
                <w:sz w:val="22"/>
                <w:szCs w:val="22"/>
                <w:lang w:eastAsia="ro-RO"/>
              </w:rPr>
              <w:lastRenderedPageBreak/>
              <w:t>Termen de execuție</w:t>
            </w:r>
          </w:p>
        </w:tc>
        <w:tc>
          <w:tcPr>
            <w:tcW w:w="4218" w:type="dxa"/>
          </w:tcPr>
          <w:p w:rsidR="00A63A4D" w:rsidRPr="00555F5D" w:rsidRDefault="00A63A4D" w:rsidP="00555F5D">
            <w:pPr>
              <w:jc w:val="both"/>
              <w:rPr>
                <w:noProof w:val="0"/>
                <w:lang w:eastAsia="ro-RO"/>
              </w:rPr>
            </w:pPr>
          </w:p>
        </w:tc>
      </w:tr>
    </w:tbl>
    <w:p w:rsidR="00A63A4D" w:rsidRPr="00FF430B" w:rsidRDefault="00A63A4D" w:rsidP="00062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A63A4D" w:rsidRPr="00EC30C2" w:rsidTr="00555F5D">
        <w:tc>
          <w:tcPr>
            <w:tcW w:w="4785" w:type="dxa"/>
            <w:shd w:val="clear" w:color="auto" w:fill="FFFFFF"/>
          </w:tcPr>
          <w:p w:rsidR="00A63A4D" w:rsidRPr="00555F5D" w:rsidRDefault="00A63A4D"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rsidR="00A63A4D" w:rsidRPr="00555F5D" w:rsidRDefault="00A63A4D"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rsidR="00A63A4D" w:rsidRPr="00555F5D" w:rsidRDefault="00A63A4D"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rsidR="00A63A4D" w:rsidRPr="00555F5D" w:rsidRDefault="00A63A4D"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rsidR="00A63A4D" w:rsidRPr="00555F5D" w:rsidRDefault="00A63A4D"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rsidR="00A63A4D" w:rsidRPr="00555F5D" w:rsidRDefault="00A63A4D"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rsidR="00A63A4D" w:rsidRPr="00555F5D" w:rsidRDefault="00A63A4D"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A63A4D" w:rsidRPr="00EC30C2" w:rsidTr="00555F5D">
        <w:tc>
          <w:tcPr>
            <w:tcW w:w="4785" w:type="dxa"/>
            <w:shd w:val="clear" w:color="auto" w:fill="FFFFFF"/>
          </w:tcPr>
          <w:p w:rsidR="00A63A4D" w:rsidRPr="00555F5D" w:rsidRDefault="00A63A4D" w:rsidP="00555F5D">
            <w:pPr>
              <w:ind w:right="-1"/>
              <w:jc w:val="both"/>
              <w:rPr>
                <w:b/>
                <w:noProof w:val="0"/>
                <w:lang w:eastAsia="ro-RO"/>
              </w:rPr>
            </w:pPr>
            <w:r w:rsidRPr="00555F5D">
              <w:rPr>
                <w:b/>
                <w:noProof w:val="0"/>
                <w:sz w:val="22"/>
                <w:szCs w:val="22"/>
                <w:lang w:eastAsia="ro-RO"/>
              </w:rPr>
              <w:t>Temeiul juridic</w:t>
            </w:r>
          </w:p>
        </w:tc>
        <w:tc>
          <w:tcPr>
            <w:tcW w:w="4786" w:type="dxa"/>
          </w:tcPr>
          <w:p w:rsidR="00A63A4D" w:rsidRPr="00555F5D" w:rsidRDefault="00A63A4D" w:rsidP="00555F5D">
            <w:pPr>
              <w:ind w:right="-1"/>
              <w:jc w:val="both"/>
              <w:rPr>
                <w:noProof w:val="0"/>
              </w:rPr>
            </w:pPr>
            <w:r w:rsidRPr="00555F5D">
              <w:rPr>
                <w:i/>
                <w:noProof w:val="0"/>
                <w:sz w:val="22"/>
                <w:szCs w:val="22"/>
                <w:lang w:eastAsia="ro-RO"/>
              </w:rPr>
              <w:t>[Indicați actul normativ, articol, alineat]</w:t>
            </w:r>
          </w:p>
        </w:tc>
      </w:tr>
      <w:tr w:rsidR="00A63A4D" w:rsidRPr="00EC30C2" w:rsidTr="00555F5D">
        <w:tc>
          <w:tcPr>
            <w:tcW w:w="4785" w:type="dxa"/>
            <w:shd w:val="clear" w:color="auto" w:fill="FFFFFF"/>
          </w:tcPr>
          <w:p w:rsidR="00A63A4D" w:rsidRPr="00555F5D" w:rsidRDefault="00A63A4D"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rsidR="00A63A4D" w:rsidRPr="00555F5D" w:rsidRDefault="00A63A4D"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A63A4D" w:rsidRPr="00EC30C2" w:rsidTr="00555F5D">
        <w:tc>
          <w:tcPr>
            <w:tcW w:w="4785" w:type="dxa"/>
            <w:shd w:val="clear" w:color="auto" w:fill="FFFFFF"/>
          </w:tcPr>
          <w:p w:rsidR="00A63A4D" w:rsidRPr="00555F5D" w:rsidRDefault="00A63A4D"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rsidR="00A63A4D" w:rsidRPr="00555F5D" w:rsidRDefault="00A63A4D"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A63A4D" w:rsidRPr="00EC30C2" w:rsidTr="00555F5D">
        <w:tc>
          <w:tcPr>
            <w:tcW w:w="4785" w:type="dxa"/>
            <w:shd w:val="clear" w:color="auto" w:fill="FFFFFF"/>
          </w:tcPr>
          <w:p w:rsidR="00A63A4D" w:rsidRPr="00555F5D" w:rsidRDefault="00A63A4D" w:rsidP="00555F5D">
            <w:pPr>
              <w:ind w:right="-1"/>
              <w:jc w:val="both"/>
              <w:rPr>
                <w:b/>
                <w:noProof w:val="0"/>
                <w:lang w:eastAsia="ro-RO"/>
              </w:rPr>
            </w:pPr>
            <w:r w:rsidRPr="00555F5D">
              <w:rPr>
                <w:b/>
                <w:noProof w:val="0"/>
                <w:sz w:val="22"/>
                <w:szCs w:val="22"/>
                <w:lang w:eastAsia="ro-RO"/>
              </w:rPr>
              <w:t>Alte informații relevante</w:t>
            </w:r>
          </w:p>
        </w:tc>
        <w:tc>
          <w:tcPr>
            <w:tcW w:w="4786" w:type="dxa"/>
          </w:tcPr>
          <w:p w:rsidR="00A63A4D" w:rsidRPr="00555F5D" w:rsidRDefault="00A63A4D" w:rsidP="00555F5D">
            <w:pPr>
              <w:ind w:right="-1"/>
              <w:jc w:val="both"/>
              <w:rPr>
                <w:noProof w:val="0"/>
                <w:lang w:eastAsia="ro-RO"/>
              </w:rPr>
            </w:pPr>
          </w:p>
        </w:tc>
      </w:tr>
    </w:tbl>
    <w:p w:rsidR="00A63A4D" w:rsidRPr="00FF430B" w:rsidRDefault="00A63A4D" w:rsidP="00062219">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A63A4D" w:rsidRPr="00FF430B" w:rsidRDefault="00A63A4D"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A63A4D" w:rsidRPr="00FF430B" w:rsidRDefault="00A63A4D"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3A4D" w:rsidRPr="00FF430B" w:rsidRDefault="00A63A4D" w:rsidP="00062219">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A63A4D" w:rsidRPr="00FF430B" w:rsidRDefault="00A63A4D"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A63A4D" w:rsidRPr="00FF430B" w:rsidRDefault="00A63A4D"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3A4D" w:rsidRPr="00FF430B" w:rsidRDefault="00A63A4D" w:rsidP="00062219">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A63A4D" w:rsidRPr="00FF430B" w:rsidRDefault="00A63A4D"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A63A4D" w:rsidRPr="00EC30C2" w:rsidTr="00555F5D">
        <w:tc>
          <w:tcPr>
            <w:tcW w:w="2093" w:type="dxa"/>
            <w:vMerge w:val="restart"/>
            <w:shd w:val="clear" w:color="auto" w:fill="FFFFFF"/>
            <w:vAlign w:val="center"/>
          </w:tcPr>
          <w:p w:rsidR="00A63A4D" w:rsidRPr="00555F5D" w:rsidRDefault="00A63A4D" w:rsidP="00555F5D">
            <w:pPr>
              <w:ind w:right="-1"/>
              <w:jc w:val="center"/>
              <w:rPr>
                <w:b/>
                <w:noProof w:val="0"/>
              </w:rPr>
            </w:pPr>
            <w:r w:rsidRPr="00555F5D">
              <w:rPr>
                <w:b/>
                <w:noProof w:val="0"/>
                <w:sz w:val="22"/>
                <w:szCs w:val="22"/>
              </w:rPr>
              <w:t>Denumire operator economic</w:t>
            </w:r>
          </w:p>
        </w:tc>
        <w:tc>
          <w:tcPr>
            <w:tcW w:w="3402" w:type="dxa"/>
            <w:gridSpan w:val="2"/>
            <w:vMerge w:val="restart"/>
            <w:shd w:val="clear" w:color="auto" w:fill="FFFFFF"/>
            <w:vAlign w:val="center"/>
          </w:tcPr>
          <w:p w:rsidR="00A63A4D" w:rsidRPr="00555F5D" w:rsidRDefault="00A63A4D" w:rsidP="00555F5D">
            <w:pPr>
              <w:ind w:right="-1"/>
              <w:jc w:val="center"/>
              <w:rPr>
                <w:b/>
                <w:noProof w:val="0"/>
              </w:rPr>
            </w:pPr>
            <w:r w:rsidRPr="00555F5D">
              <w:rPr>
                <w:b/>
                <w:noProof w:val="0"/>
                <w:sz w:val="22"/>
                <w:szCs w:val="22"/>
              </w:rPr>
              <w:t>Nr. și data acordului adițional</w:t>
            </w:r>
          </w:p>
        </w:tc>
        <w:tc>
          <w:tcPr>
            <w:tcW w:w="4076" w:type="dxa"/>
            <w:gridSpan w:val="2"/>
            <w:shd w:val="clear" w:color="auto" w:fill="FFFFFF"/>
            <w:vAlign w:val="center"/>
          </w:tcPr>
          <w:p w:rsidR="00A63A4D" w:rsidRPr="00555F5D" w:rsidRDefault="00A63A4D"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A63A4D" w:rsidRPr="00EC30C2" w:rsidTr="00555F5D">
        <w:tc>
          <w:tcPr>
            <w:tcW w:w="2093" w:type="dxa"/>
            <w:vMerge/>
            <w:shd w:val="clear" w:color="auto" w:fill="FFFFFF"/>
            <w:vAlign w:val="center"/>
          </w:tcPr>
          <w:p w:rsidR="00A63A4D" w:rsidRPr="00555F5D" w:rsidRDefault="00A63A4D" w:rsidP="00555F5D">
            <w:pPr>
              <w:ind w:right="-1"/>
              <w:jc w:val="center"/>
              <w:rPr>
                <w:b/>
                <w:noProof w:val="0"/>
              </w:rPr>
            </w:pPr>
          </w:p>
        </w:tc>
        <w:tc>
          <w:tcPr>
            <w:tcW w:w="3402" w:type="dxa"/>
            <w:gridSpan w:val="2"/>
            <w:vMerge/>
            <w:shd w:val="clear" w:color="auto" w:fill="FFFFFF"/>
            <w:vAlign w:val="center"/>
          </w:tcPr>
          <w:p w:rsidR="00A63A4D" w:rsidRPr="00555F5D" w:rsidRDefault="00A63A4D" w:rsidP="00555F5D">
            <w:pPr>
              <w:ind w:right="-1"/>
              <w:jc w:val="center"/>
              <w:rPr>
                <w:b/>
                <w:noProof w:val="0"/>
              </w:rPr>
            </w:pPr>
          </w:p>
        </w:tc>
        <w:tc>
          <w:tcPr>
            <w:tcW w:w="2161" w:type="dxa"/>
            <w:shd w:val="clear" w:color="auto" w:fill="FFFFFF"/>
            <w:vAlign w:val="center"/>
          </w:tcPr>
          <w:p w:rsidR="00A63A4D" w:rsidRPr="00555F5D" w:rsidRDefault="00A63A4D" w:rsidP="00555F5D">
            <w:pPr>
              <w:ind w:right="-1"/>
              <w:jc w:val="center"/>
              <w:rPr>
                <w:b/>
                <w:noProof w:val="0"/>
              </w:rPr>
            </w:pPr>
            <w:r w:rsidRPr="00555F5D">
              <w:rPr>
                <w:b/>
                <w:noProof w:val="0"/>
                <w:sz w:val="22"/>
                <w:szCs w:val="22"/>
              </w:rPr>
              <w:t>Fără TVA</w:t>
            </w:r>
          </w:p>
        </w:tc>
        <w:tc>
          <w:tcPr>
            <w:tcW w:w="1915" w:type="dxa"/>
            <w:shd w:val="clear" w:color="auto" w:fill="FFFFFF"/>
            <w:vAlign w:val="center"/>
          </w:tcPr>
          <w:p w:rsidR="00A63A4D" w:rsidRPr="00555F5D" w:rsidRDefault="00A63A4D" w:rsidP="00555F5D">
            <w:pPr>
              <w:ind w:right="-1"/>
              <w:jc w:val="center"/>
              <w:rPr>
                <w:b/>
                <w:noProof w:val="0"/>
              </w:rPr>
            </w:pPr>
            <w:r w:rsidRPr="00555F5D">
              <w:rPr>
                <w:b/>
                <w:noProof w:val="0"/>
                <w:sz w:val="22"/>
                <w:szCs w:val="22"/>
              </w:rPr>
              <w:t>Inclusiv TVA</w:t>
            </w:r>
          </w:p>
        </w:tc>
      </w:tr>
      <w:tr w:rsidR="00A63A4D" w:rsidRPr="00EC30C2" w:rsidTr="00555F5D">
        <w:tc>
          <w:tcPr>
            <w:tcW w:w="2093" w:type="dxa"/>
          </w:tcPr>
          <w:p w:rsidR="00A63A4D" w:rsidRPr="00555F5D" w:rsidRDefault="00A63A4D" w:rsidP="00555F5D">
            <w:pPr>
              <w:jc w:val="both"/>
              <w:rPr>
                <w:noProof w:val="0"/>
              </w:rPr>
            </w:pPr>
          </w:p>
        </w:tc>
        <w:tc>
          <w:tcPr>
            <w:tcW w:w="1735" w:type="dxa"/>
          </w:tcPr>
          <w:p w:rsidR="00A63A4D" w:rsidRPr="00555F5D" w:rsidRDefault="00A63A4D" w:rsidP="00555F5D">
            <w:pPr>
              <w:jc w:val="both"/>
              <w:rPr>
                <w:noProof w:val="0"/>
              </w:rPr>
            </w:pPr>
          </w:p>
        </w:tc>
        <w:tc>
          <w:tcPr>
            <w:tcW w:w="1667" w:type="dxa"/>
          </w:tcPr>
          <w:p w:rsidR="00A63A4D" w:rsidRPr="00555F5D" w:rsidRDefault="00A63A4D" w:rsidP="00555F5D">
            <w:pPr>
              <w:jc w:val="both"/>
              <w:rPr>
                <w:noProof w:val="0"/>
              </w:rPr>
            </w:pPr>
          </w:p>
        </w:tc>
        <w:tc>
          <w:tcPr>
            <w:tcW w:w="2161" w:type="dxa"/>
          </w:tcPr>
          <w:p w:rsidR="00A63A4D" w:rsidRPr="00555F5D" w:rsidRDefault="00A63A4D" w:rsidP="00555F5D">
            <w:pPr>
              <w:jc w:val="both"/>
              <w:rPr>
                <w:noProof w:val="0"/>
              </w:rPr>
            </w:pPr>
          </w:p>
        </w:tc>
        <w:tc>
          <w:tcPr>
            <w:tcW w:w="1915" w:type="dxa"/>
          </w:tcPr>
          <w:p w:rsidR="00A63A4D" w:rsidRPr="00555F5D" w:rsidRDefault="00A63A4D" w:rsidP="00555F5D">
            <w:pPr>
              <w:jc w:val="both"/>
              <w:rPr>
                <w:noProof w:val="0"/>
              </w:rPr>
            </w:pPr>
          </w:p>
        </w:tc>
      </w:tr>
    </w:tbl>
    <w:p w:rsidR="00A63A4D" w:rsidRPr="00FF430B" w:rsidRDefault="00A63A4D" w:rsidP="00130A49">
      <w:pPr>
        <w:spacing w:before="240"/>
        <w:ind w:right="-1"/>
        <w:jc w:val="both"/>
        <w:rPr>
          <w:b/>
          <w:noProof w:val="0"/>
          <w:sz w:val="22"/>
          <w:szCs w:val="22"/>
        </w:rPr>
      </w:pPr>
      <w:r w:rsidRPr="00FF430B">
        <w:rPr>
          <w:b/>
          <w:noProof w:val="0"/>
          <w:sz w:val="22"/>
          <w:szCs w:val="22"/>
        </w:rPr>
        <w:t>Conducătorul grupului de lucru:</w:t>
      </w:r>
    </w:p>
    <w:p w:rsidR="00A63A4D" w:rsidRPr="00FF430B" w:rsidRDefault="00A63A4D"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A63A4D" w:rsidRPr="00FF430B" w:rsidRDefault="00A63A4D"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A63A4D" w:rsidRPr="00FF430B" w:rsidRDefault="00A63A4D" w:rsidP="00130A49">
      <w:pPr>
        <w:keepNext/>
        <w:tabs>
          <w:tab w:val="left" w:pos="1134"/>
        </w:tabs>
        <w:suppressAutoHyphens/>
        <w:ind w:right="-1"/>
        <w:jc w:val="both"/>
        <w:outlineLvl w:val="1"/>
        <w:rPr>
          <w:b/>
          <w:iCs/>
          <w:noProof w:val="0"/>
          <w:color w:val="000000"/>
          <w:sz w:val="22"/>
          <w:szCs w:val="22"/>
          <w:lang w:eastAsia="zh-CN"/>
        </w:rPr>
      </w:pPr>
    </w:p>
    <w:p w:rsidR="00A63A4D" w:rsidRPr="00FF430B" w:rsidRDefault="00A63A4D" w:rsidP="005D5589">
      <w:pPr>
        <w:keepNext/>
        <w:tabs>
          <w:tab w:val="left" w:pos="1134"/>
        </w:tabs>
        <w:suppressAutoHyphens/>
        <w:ind w:right="-1"/>
        <w:jc w:val="center"/>
        <w:outlineLvl w:val="1"/>
        <w:rPr>
          <w:b/>
          <w:iCs/>
          <w:noProof w:val="0"/>
          <w:color w:val="000000"/>
          <w:sz w:val="22"/>
          <w:szCs w:val="22"/>
          <w:lang w:eastAsia="zh-CN"/>
        </w:rPr>
      </w:pPr>
    </w:p>
    <w:p w:rsidR="00A63A4D" w:rsidRPr="00FF430B" w:rsidRDefault="00A63A4D" w:rsidP="00130A49">
      <w:pPr>
        <w:rPr>
          <w:noProof w:val="0"/>
          <w:lang w:eastAsia="zh-CN"/>
        </w:rPr>
      </w:pPr>
    </w:p>
    <w:p w:rsidR="00A63A4D" w:rsidRPr="00FF430B" w:rsidRDefault="00A63A4D" w:rsidP="00130A49">
      <w:pPr>
        <w:tabs>
          <w:tab w:val="decimal" w:pos="8364"/>
        </w:tabs>
        <w:spacing w:line="276" w:lineRule="auto"/>
        <w:ind w:right="-144"/>
        <w:jc w:val="center"/>
        <w:rPr>
          <w:b/>
          <w:bCs/>
          <w:color w:val="000000"/>
        </w:rPr>
      </w:pPr>
    </w:p>
    <w:p w:rsidR="00A63A4D" w:rsidRPr="00FF430B" w:rsidRDefault="00A63A4D" w:rsidP="00950D18">
      <w:pPr>
        <w:pStyle w:val="a7"/>
        <w:tabs>
          <w:tab w:val="left" w:pos="567"/>
        </w:tabs>
        <w:spacing w:line="360" w:lineRule="auto"/>
        <w:rPr>
          <w:rFonts w:ascii="Times New Roman" w:hAnsi="Times New Roman"/>
          <w:szCs w:val="24"/>
        </w:rPr>
      </w:pPr>
      <w:bookmarkStart w:id="47" w:name="_Toc449692096"/>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8</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A63A4D" w:rsidRPr="00FF430B" w:rsidRDefault="00A63A4D"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63A4D" w:rsidRPr="00FF430B" w:rsidRDefault="00A63A4D" w:rsidP="00211C74">
      <w:pPr>
        <w:pStyle w:val="a7"/>
        <w:tabs>
          <w:tab w:val="left" w:pos="567"/>
        </w:tabs>
        <w:spacing w:line="360" w:lineRule="auto"/>
        <w:jc w:val="both"/>
        <w:rPr>
          <w:rFonts w:ascii="Times New Roman" w:hAnsi="Times New Roman"/>
          <w:szCs w:val="24"/>
        </w:rPr>
      </w:pPr>
    </w:p>
    <w:p w:rsidR="00A63A4D" w:rsidRPr="00FF430B" w:rsidRDefault="00A63A4D" w:rsidP="00211C74">
      <w:pPr>
        <w:pStyle w:val="a7"/>
        <w:tabs>
          <w:tab w:val="left" w:pos="567"/>
        </w:tabs>
        <w:spacing w:line="360" w:lineRule="auto"/>
        <w:jc w:val="both"/>
        <w:rPr>
          <w:rFonts w:ascii="Times New Roman" w:hAnsi="Times New Roman"/>
          <w:szCs w:val="24"/>
        </w:rPr>
      </w:pPr>
    </w:p>
    <w:p w:rsidR="00A63A4D" w:rsidRPr="00FF430B" w:rsidRDefault="00A63A4D"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63A4D" w:rsidRPr="00FF430B" w:rsidRDefault="00A63A4D"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63A4D" w:rsidRPr="00FF430B" w:rsidRDefault="00A63A4D"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63A4D" w:rsidRPr="00FF430B" w:rsidRDefault="00A63A4D"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63A4D" w:rsidRPr="00FF430B" w:rsidRDefault="00A63A4D"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950D18">
      <w:pPr>
        <w:pStyle w:val="a7"/>
        <w:tabs>
          <w:tab w:val="left" w:pos="567"/>
        </w:tabs>
        <w:spacing w:line="360" w:lineRule="auto"/>
        <w:rPr>
          <w:rFonts w:ascii="Times New Roman" w:hAnsi="Times New Roman"/>
          <w:szCs w:val="24"/>
        </w:rPr>
      </w:pPr>
    </w:p>
    <w:p w:rsidR="00A63A4D" w:rsidRPr="00FF430B" w:rsidRDefault="00A63A4D" w:rsidP="00BE49DD">
      <w:pPr>
        <w:jc w:val="right"/>
        <w:rPr>
          <w:noProof w:val="0"/>
          <w:sz w:val="22"/>
          <w:szCs w:val="22"/>
        </w:rPr>
      </w:pPr>
      <w:r w:rsidRPr="00FF430B">
        <w:rPr>
          <w:noProof w:val="0"/>
        </w:rPr>
        <w:t>Anexa nr.</w:t>
      </w:r>
      <w:r>
        <w:rPr>
          <w:noProof w:val="0"/>
        </w:rPr>
        <w:t xml:space="preserve"> </w:t>
      </w:r>
      <w:r w:rsidRPr="00FF430B">
        <w:rPr>
          <w:noProof w:val="0"/>
        </w:rPr>
        <w:t>9</w:t>
      </w:r>
    </w:p>
    <w:p w:rsidR="00A63A4D" w:rsidRPr="00FF430B" w:rsidRDefault="00A63A4D" w:rsidP="00BE49DD">
      <w:pPr>
        <w:jc w:val="right"/>
        <w:rPr>
          <w:noProof w:val="0"/>
        </w:rPr>
      </w:pPr>
      <w:r w:rsidRPr="00FF430B">
        <w:rPr>
          <w:noProof w:val="0"/>
        </w:rPr>
        <w:t>la Documentația standard nr._____</w:t>
      </w:r>
    </w:p>
    <w:p w:rsidR="00A63A4D" w:rsidRPr="00FF430B" w:rsidRDefault="00A63A4D" w:rsidP="00BE49DD">
      <w:pPr>
        <w:jc w:val="right"/>
        <w:rPr>
          <w:noProof w:val="0"/>
        </w:rPr>
      </w:pPr>
      <w:r w:rsidRPr="00FF430B">
        <w:rPr>
          <w:noProof w:val="0"/>
        </w:rPr>
        <w:t>din “____” ________ 20___</w:t>
      </w:r>
    </w:p>
    <w:p w:rsidR="00A63A4D" w:rsidRPr="00FF430B" w:rsidRDefault="00A63A4D" w:rsidP="00950D18">
      <w:pPr>
        <w:pStyle w:val="a7"/>
        <w:tabs>
          <w:tab w:val="left" w:pos="567"/>
        </w:tabs>
        <w:spacing w:line="360" w:lineRule="auto"/>
        <w:rPr>
          <w:rFonts w:ascii="Times New Roman" w:hAnsi="Times New Roman"/>
          <w:szCs w:val="24"/>
        </w:rPr>
      </w:pPr>
    </w:p>
    <w:bookmarkEnd w:id="47"/>
    <w:p w:rsidR="00A63A4D" w:rsidRPr="00FF430B" w:rsidRDefault="00A63A4D" w:rsidP="00950D18">
      <w:pPr>
        <w:pStyle w:val="a7"/>
        <w:tabs>
          <w:tab w:val="left" w:pos="567"/>
        </w:tabs>
        <w:rPr>
          <w:rFonts w:ascii="Times New Roman" w:hAnsi="Times New Roman"/>
          <w:b/>
          <w:szCs w:val="24"/>
        </w:rPr>
      </w:pPr>
    </w:p>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63A4D" w:rsidRPr="00FF430B" w:rsidRDefault="00A63A4D" w:rsidP="00950D18">
      <w:pPr>
        <w:pStyle w:val="a7"/>
        <w:tabs>
          <w:tab w:val="left" w:pos="567"/>
        </w:tabs>
        <w:rPr>
          <w:rFonts w:ascii="Times New Roman" w:hAnsi="Times New Roman"/>
          <w:b/>
          <w:szCs w:val="24"/>
        </w:rPr>
      </w:pP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63A4D" w:rsidRPr="00FF430B" w:rsidRDefault="00A63A4D"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63A4D" w:rsidRPr="00FF430B" w:rsidRDefault="00A63A4D"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63A4D" w:rsidRPr="00FF430B" w:rsidRDefault="00A63A4D"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63A4D" w:rsidRPr="00FF430B" w:rsidRDefault="00A63A4D"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A63A4D" w:rsidRPr="00FF430B" w:rsidRDefault="00A63A4D">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63A4D" w:rsidRPr="00FF430B" w:rsidRDefault="00A63A4D"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A63A4D" w:rsidRPr="00FF430B" w:rsidRDefault="00A63A4D"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63A4D" w:rsidRPr="00FF430B" w:rsidRDefault="00A63A4D"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63A4D" w:rsidRPr="00FF430B" w:rsidRDefault="00A63A4D"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A63A4D" w:rsidRPr="00FF430B" w:rsidRDefault="00A63A4D"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63A4D" w:rsidRPr="00FF430B" w:rsidRDefault="00A63A4D" w:rsidP="00950D18">
      <w:pPr>
        <w:pStyle w:val="a7"/>
        <w:tabs>
          <w:tab w:val="left" w:pos="567"/>
        </w:tabs>
        <w:ind w:hanging="502"/>
        <w:rPr>
          <w:rFonts w:ascii="Times New Roman" w:hAnsi="Times New Roman"/>
          <w:szCs w:val="24"/>
        </w:rPr>
      </w:pPr>
    </w:p>
    <w:p w:rsidR="00A63A4D" w:rsidRPr="00FF430B" w:rsidRDefault="00A63A4D"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A63A4D" w:rsidRPr="00FF430B" w:rsidRDefault="00A63A4D"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(semnătura autorizată)</w:t>
      </w:r>
    </w:p>
    <w:p w:rsidR="00A63A4D" w:rsidRPr="00FF430B" w:rsidRDefault="00A63A4D" w:rsidP="00196AB4">
      <w:pPr>
        <w:spacing w:after="200" w:line="276" w:lineRule="auto"/>
        <w:jc w:val="center"/>
        <w:rPr>
          <w:lang w:eastAsia="zh-CN"/>
        </w:rPr>
      </w:pPr>
      <w:bookmarkStart w:id="48" w:name="_Toc449692097"/>
    </w:p>
    <w:p w:rsidR="00A63A4D" w:rsidRPr="00FF430B" w:rsidRDefault="00A63A4D" w:rsidP="00196AB4">
      <w:pPr>
        <w:spacing w:after="200" w:line="276" w:lineRule="auto"/>
        <w:jc w:val="center"/>
        <w:rPr>
          <w:lang w:eastAsia="zh-CN"/>
        </w:rPr>
      </w:pPr>
    </w:p>
    <w:p w:rsidR="00A63A4D" w:rsidRPr="00FF430B" w:rsidRDefault="00A63A4D" w:rsidP="00196AB4">
      <w:pPr>
        <w:spacing w:after="200" w:line="276" w:lineRule="auto"/>
        <w:jc w:val="center"/>
        <w:rPr>
          <w:lang w:eastAsia="zh-CN"/>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10</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196AB4">
      <w:pPr>
        <w:spacing w:after="200" w:line="276" w:lineRule="auto"/>
        <w:jc w:val="center"/>
        <w:rPr>
          <w:lang w:eastAsia="zh-CN"/>
        </w:rPr>
      </w:pPr>
    </w:p>
    <w:p w:rsidR="00A63A4D" w:rsidRPr="00FF430B" w:rsidRDefault="00A63A4D" w:rsidP="00950D18">
      <w:pPr>
        <w:rPr>
          <w:lang w:eastAsia="zh-CN"/>
        </w:rPr>
      </w:pPr>
    </w:p>
    <w:bookmarkEnd w:id="48"/>
    <w:p w:rsidR="00A63A4D" w:rsidRPr="00FF430B" w:rsidRDefault="00A63A4D" w:rsidP="00950D18">
      <w:pPr>
        <w:jc w:val="center"/>
        <w:rPr>
          <w:b/>
        </w:rPr>
      </w:pPr>
    </w:p>
    <w:p w:rsidR="00A63A4D" w:rsidRPr="00FF430B" w:rsidRDefault="00A63A4D"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63A4D" w:rsidRPr="00FF430B" w:rsidRDefault="00A63A4D"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63A4D" w:rsidRPr="00FF430B" w:rsidRDefault="00A63A4D"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63A4D" w:rsidRPr="00EC30C2" w:rsidTr="00233538">
        <w:trPr>
          <w:cantSplit/>
          <w:trHeight w:val="300"/>
        </w:trPr>
        <w:tc>
          <w:tcPr>
            <w:tcW w:w="709" w:type="dxa"/>
            <w:vMerge w:val="restart"/>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Nr.</w:t>
            </w:r>
          </w:p>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63A4D" w:rsidRPr="00EC30C2" w:rsidTr="00233538">
        <w:trPr>
          <w:cantSplit/>
          <w:trHeight w:val="240"/>
        </w:trPr>
        <w:tc>
          <w:tcPr>
            <w:tcW w:w="709" w:type="dxa"/>
            <w:vMerge/>
          </w:tcPr>
          <w:p w:rsidR="00A63A4D" w:rsidRPr="00FF430B" w:rsidRDefault="00A63A4D" w:rsidP="00950D18">
            <w:pPr>
              <w:pStyle w:val="a7"/>
              <w:tabs>
                <w:tab w:val="left" w:pos="567"/>
              </w:tabs>
              <w:rPr>
                <w:rFonts w:ascii="Times New Roman" w:hAnsi="Times New Roman"/>
                <w:b/>
                <w:szCs w:val="24"/>
              </w:rPr>
            </w:pPr>
          </w:p>
        </w:tc>
        <w:tc>
          <w:tcPr>
            <w:tcW w:w="2825" w:type="dxa"/>
            <w:vMerge/>
          </w:tcPr>
          <w:p w:rsidR="00A63A4D" w:rsidRPr="00FF430B" w:rsidRDefault="00A63A4D" w:rsidP="00950D18">
            <w:pPr>
              <w:pStyle w:val="a7"/>
              <w:tabs>
                <w:tab w:val="left" w:pos="567"/>
              </w:tabs>
              <w:rPr>
                <w:rFonts w:ascii="Times New Roman" w:hAnsi="Times New Roman"/>
                <w:b/>
                <w:szCs w:val="24"/>
              </w:rPr>
            </w:pPr>
          </w:p>
        </w:tc>
        <w:tc>
          <w:tcPr>
            <w:tcW w:w="5490" w:type="dxa"/>
            <w:gridSpan w:val="7"/>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63A4D" w:rsidRPr="00EC30C2" w:rsidTr="00233538">
        <w:trPr>
          <w:cantSplit/>
          <w:trHeight w:val="120"/>
        </w:trPr>
        <w:tc>
          <w:tcPr>
            <w:tcW w:w="709" w:type="dxa"/>
            <w:vMerge/>
          </w:tcPr>
          <w:p w:rsidR="00A63A4D" w:rsidRPr="00FF430B" w:rsidRDefault="00A63A4D" w:rsidP="00950D18">
            <w:pPr>
              <w:pStyle w:val="a7"/>
              <w:tabs>
                <w:tab w:val="left" w:pos="567"/>
              </w:tabs>
              <w:rPr>
                <w:rFonts w:ascii="Times New Roman" w:hAnsi="Times New Roman"/>
                <w:b/>
                <w:szCs w:val="24"/>
              </w:rPr>
            </w:pPr>
          </w:p>
        </w:tc>
        <w:tc>
          <w:tcPr>
            <w:tcW w:w="2825" w:type="dxa"/>
            <w:vMerge/>
          </w:tcPr>
          <w:p w:rsidR="00A63A4D" w:rsidRPr="00FF430B" w:rsidRDefault="00A63A4D" w:rsidP="00950D18">
            <w:pPr>
              <w:pStyle w:val="a7"/>
              <w:tabs>
                <w:tab w:val="left" w:pos="567"/>
              </w:tabs>
              <w:rPr>
                <w:rFonts w:ascii="Times New Roman" w:hAnsi="Times New Roman"/>
                <w:b/>
                <w:szCs w:val="24"/>
              </w:rPr>
            </w:pPr>
          </w:p>
        </w:tc>
        <w:tc>
          <w:tcPr>
            <w:tcW w:w="1035" w:type="dxa"/>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63A4D" w:rsidRPr="00FF430B" w:rsidRDefault="00A63A4D"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63A4D" w:rsidRPr="00EC30C2" w:rsidTr="00233538">
        <w:trPr>
          <w:cantSplit/>
          <w:trHeight w:val="180"/>
        </w:trPr>
        <w:tc>
          <w:tcPr>
            <w:tcW w:w="709"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63A4D" w:rsidRPr="00FF430B" w:rsidRDefault="00A63A4D" w:rsidP="00950D18">
            <w:pPr>
              <w:pStyle w:val="a7"/>
              <w:tabs>
                <w:tab w:val="left" w:pos="567"/>
              </w:tabs>
              <w:rPr>
                <w:rFonts w:ascii="Times New Roman" w:hAnsi="Times New Roman"/>
                <w:szCs w:val="24"/>
              </w:rPr>
            </w:pPr>
          </w:p>
        </w:tc>
        <w:tc>
          <w:tcPr>
            <w:tcW w:w="1215" w:type="dxa"/>
          </w:tcPr>
          <w:p w:rsidR="00A63A4D" w:rsidRPr="00FF430B" w:rsidRDefault="00A63A4D" w:rsidP="00950D18">
            <w:pPr>
              <w:pStyle w:val="a7"/>
              <w:tabs>
                <w:tab w:val="left" w:pos="567"/>
              </w:tabs>
              <w:rPr>
                <w:rFonts w:ascii="Times New Roman" w:hAnsi="Times New Roman"/>
                <w:szCs w:val="24"/>
              </w:rPr>
            </w:pPr>
          </w:p>
        </w:tc>
        <w:tc>
          <w:tcPr>
            <w:tcW w:w="1005" w:type="dxa"/>
            <w:gridSpan w:val="2"/>
          </w:tcPr>
          <w:p w:rsidR="00A63A4D" w:rsidRPr="00FF430B" w:rsidRDefault="00A63A4D" w:rsidP="00950D18">
            <w:pPr>
              <w:pStyle w:val="a7"/>
              <w:tabs>
                <w:tab w:val="left" w:pos="567"/>
              </w:tabs>
              <w:rPr>
                <w:rFonts w:ascii="Times New Roman" w:hAnsi="Times New Roman"/>
                <w:szCs w:val="24"/>
              </w:rPr>
            </w:pPr>
          </w:p>
        </w:tc>
        <w:tc>
          <w:tcPr>
            <w:tcW w:w="990" w:type="dxa"/>
            <w:gridSpan w:val="2"/>
          </w:tcPr>
          <w:p w:rsidR="00A63A4D" w:rsidRPr="00FF430B" w:rsidRDefault="00A63A4D" w:rsidP="00950D18">
            <w:pPr>
              <w:pStyle w:val="a7"/>
              <w:tabs>
                <w:tab w:val="left" w:pos="567"/>
              </w:tabs>
              <w:rPr>
                <w:rFonts w:ascii="Times New Roman" w:hAnsi="Times New Roman"/>
                <w:szCs w:val="24"/>
              </w:rPr>
            </w:pPr>
          </w:p>
        </w:tc>
        <w:tc>
          <w:tcPr>
            <w:tcW w:w="1245" w:type="dxa"/>
          </w:tcPr>
          <w:p w:rsidR="00A63A4D" w:rsidRPr="00FF430B" w:rsidRDefault="00A63A4D" w:rsidP="00950D18">
            <w:pPr>
              <w:pStyle w:val="a7"/>
              <w:tabs>
                <w:tab w:val="left" w:pos="567"/>
              </w:tabs>
              <w:rPr>
                <w:rFonts w:ascii="Times New Roman" w:hAnsi="Times New Roman"/>
                <w:szCs w:val="24"/>
              </w:rPr>
            </w:pPr>
          </w:p>
        </w:tc>
      </w:tr>
      <w:tr w:rsidR="00A63A4D" w:rsidRPr="00EC30C2" w:rsidTr="00233538">
        <w:trPr>
          <w:cantSplit/>
          <w:trHeight w:val="1372"/>
        </w:trPr>
        <w:tc>
          <w:tcPr>
            <w:tcW w:w="709"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tc>
        <w:tc>
          <w:tcPr>
            <w:tcW w:w="2825"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Obiect 01</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p>
        </w:tc>
        <w:tc>
          <w:tcPr>
            <w:tcW w:w="1035" w:type="dxa"/>
          </w:tcPr>
          <w:p w:rsidR="00A63A4D" w:rsidRPr="00FF430B" w:rsidRDefault="00A63A4D" w:rsidP="00950D18">
            <w:pPr>
              <w:pStyle w:val="a7"/>
              <w:tabs>
                <w:tab w:val="left" w:pos="567"/>
              </w:tabs>
              <w:rPr>
                <w:rFonts w:ascii="Times New Roman" w:hAnsi="Times New Roman"/>
                <w:szCs w:val="24"/>
              </w:rPr>
            </w:pPr>
          </w:p>
        </w:tc>
        <w:tc>
          <w:tcPr>
            <w:tcW w:w="1215" w:type="dxa"/>
          </w:tcPr>
          <w:p w:rsidR="00A63A4D" w:rsidRPr="00FF430B" w:rsidRDefault="00A63A4D" w:rsidP="00950D18">
            <w:pPr>
              <w:pStyle w:val="a7"/>
              <w:tabs>
                <w:tab w:val="left" w:pos="567"/>
              </w:tabs>
              <w:rPr>
                <w:rFonts w:ascii="Times New Roman" w:hAnsi="Times New Roman"/>
                <w:szCs w:val="24"/>
              </w:rPr>
            </w:pPr>
          </w:p>
        </w:tc>
        <w:tc>
          <w:tcPr>
            <w:tcW w:w="1005" w:type="dxa"/>
            <w:gridSpan w:val="2"/>
          </w:tcPr>
          <w:p w:rsidR="00A63A4D" w:rsidRPr="00FF430B" w:rsidRDefault="00A63A4D" w:rsidP="00950D18">
            <w:pPr>
              <w:pStyle w:val="a7"/>
              <w:tabs>
                <w:tab w:val="left" w:pos="567"/>
              </w:tabs>
              <w:rPr>
                <w:rFonts w:ascii="Times New Roman" w:hAnsi="Times New Roman"/>
                <w:szCs w:val="24"/>
              </w:rPr>
            </w:pPr>
          </w:p>
        </w:tc>
        <w:tc>
          <w:tcPr>
            <w:tcW w:w="990" w:type="dxa"/>
            <w:gridSpan w:val="2"/>
          </w:tcPr>
          <w:p w:rsidR="00A63A4D" w:rsidRPr="00FF430B" w:rsidRDefault="00A63A4D" w:rsidP="00950D18">
            <w:pPr>
              <w:pStyle w:val="a7"/>
              <w:tabs>
                <w:tab w:val="left" w:pos="567"/>
              </w:tabs>
              <w:rPr>
                <w:rFonts w:ascii="Times New Roman" w:hAnsi="Times New Roman"/>
                <w:szCs w:val="24"/>
              </w:rPr>
            </w:pPr>
          </w:p>
        </w:tc>
        <w:tc>
          <w:tcPr>
            <w:tcW w:w="1245" w:type="dxa"/>
          </w:tcPr>
          <w:p w:rsidR="00A63A4D" w:rsidRPr="00FF430B" w:rsidRDefault="00A63A4D" w:rsidP="00950D18">
            <w:pPr>
              <w:pStyle w:val="a7"/>
              <w:tabs>
                <w:tab w:val="left" w:pos="567"/>
              </w:tabs>
              <w:rPr>
                <w:rFonts w:ascii="Times New Roman" w:hAnsi="Times New Roman"/>
                <w:szCs w:val="24"/>
              </w:rPr>
            </w:pPr>
          </w:p>
        </w:tc>
      </w:tr>
      <w:tr w:rsidR="00A63A4D" w:rsidRPr="00EC30C2" w:rsidTr="00233538">
        <w:trPr>
          <w:cantSplit/>
          <w:trHeight w:val="1412"/>
        </w:trPr>
        <w:tc>
          <w:tcPr>
            <w:tcW w:w="709"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3.</w:t>
            </w: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p w:rsidR="00A63A4D" w:rsidRPr="00FF430B" w:rsidRDefault="00A63A4D" w:rsidP="00950D18">
            <w:pPr>
              <w:pStyle w:val="a7"/>
              <w:tabs>
                <w:tab w:val="left" w:pos="567"/>
              </w:tabs>
              <w:rPr>
                <w:rFonts w:ascii="Times New Roman" w:hAnsi="Times New Roman"/>
                <w:szCs w:val="24"/>
              </w:rPr>
            </w:pPr>
          </w:p>
        </w:tc>
        <w:tc>
          <w:tcPr>
            <w:tcW w:w="2825"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Obiect 02</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p>
        </w:tc>
        <w:tc>
          <w:tcPr>
            <w:tcW w:w="1035" w:type="dxa"/>
          </w:tcPr>
          <w:p w:rsidR="00A63A4D" w:rsidRPr="00FF430B" w:rsidRDefault="00A63A4D" w:rsidP="00950D18">
            <w:pPr>
              <w:pStyle w:val="a7"/>
              <w:tabs>
                <w:tab w:val="left" w:pos="567"/>
              </w:tabs>
              <w:rPr>
                <w:rFonts w:ascii="Times New Roman" w:hAnsi="Times New Roman"/>
                <w:szCs w:val="24"/>
              </w:rPr>
            </w:pPr>
          </w:p>
        </w:tc>
        <w:tc>
          <w:tcPr>
            <w:tcW w:w="1215" w:type="dxa"/>
          </w:tcPr>
          <w:p w:rsidR="00A63A4D" w:rsidRPr="00FF430B" w:rsidRDefault="00A63A4D" w:rsidP="00950D18">
            <w:pPr>
              <w:pStyle w:val="a7"/>
              <w:tabs>
                <w:tab w:val="left" w:pos="567"/>
              </w:tabs>
              <w:rPr>
                <w:rFonts w:ascii="Times New Roman" w:hAnsi="Times New Roman"/>
                <w:szCs w:val="24"/>
              </w:rPr>
            </w:pPr>
          </w:p>
        </w:tc>
        <w:tc>
          <w:tcPr>
            <w:tcW w:w="1005" w:type="dxa"/>
            <w:gridSpan w:val="2"/>
          </w:tcPr>
          <w:p w:rsidR="00A63A4D" w:rsidRPr="00FF430B" w:rsidRDefault="00A63A4D" w:rsidP="00950D18">
            <w:pPr>
              <w:pStyle w:val="a7"/>
              <w:tabs>
                <w:tab w:val="left" w:pos="567"/>
              </w:tabs>
              <w:rPr>
                <w:rFonts w:ascii="Times New Roman" w:hAnsi="Times New Roman"/>
                <w:szCs w:val="24"/>
              </w:rPr>
            </w:pPr>
          </w:p>
        </w:tc>
        <w:tc>
          <w:tcPr>
            <w:tcW w:w="990" w:type="dxa"/>
            <w:gridSpan w:val="2"/>
          </w:tcPr>
          <w:p w:rsidR="00A63A4D" w:rsidRPr="00FF430B" w:rsidRDefault="00A63A4D" w:rsidP="00950D18">
            <w:pPr>
              <w:pStyle w:val="a7"/>
              <w:tabs>
                <w:tab w:val="left" w:pos="567"/>
              </w:tabs>
              <w:rPr>
                <w:rFonts w:ascii="Times New Roman" w:hAnsi="Times New Roman"/>
                <w:szCs w:val="24"/>
              </w:rPr>
            </w:pPr>
          </w:p>
        </w:tc>
        <w:tc>
          <w:tcPr>
            <w:tcW w:w="1245" w:type="dxa"/>
          </w:tcPr>
          <w:p w:rsidR="00A63A4D" w:rsidRPr="00FF430B" w:rsidRDefault="00A63A4D" w:rsidP="00950D18">
            <w:pPr>
              <w:pStyle w:val="a7"/>
              <w:tabs>
                <w:tab w:val="left" w:pos="567"/>
              </w:tabs>
              <w:rPr>
                <w:rFonts w:ascii="Times New Roman" w:hAnsi="Times New Roman"/>
                <w:szCs w:val="24"/>
              </w:rPr>
            </w:pPr>
          </w:p>
        </w:tc>
      </w:tr>
      <w:tr w:rsidR="00A63A4D" w:rsidRPr="00EC30C2" w:rsidTr="00233538">
        <w:trPr>
          <w:cantSplit/>
          <w:trHeight w:val="1593"/>
        </w:trPr>
        <w:tc>
          <w:tcPr>
            <w:tcW w:w="709"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Obiect n …</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63A4D" w:rsidRPr="00FF430B" w:rsidRDefault="00A63A4D" w:rsidP="00950D18">
            <w:pPr>
              <w:pStyle w:val="a7"/>
              <w:tabs>
                <w:tab w:val="left" w:pos="567"/>
              </w:tabs>
              <w:rPr>
                <w:rFonts w:ascii="Times New Roman" w:hAnsi="Times New Roman"/>
                <w:szCs w:val="24"/>
              </w:rPr>
            </w:pPr>
          </w:p>
        </w:tc>
        <w:tc>
          <w:tcPr>
            <w:tcW w:w="1035" w:type="dxa"/>
          </w:tcPr>
          <w:p w:rsidR="00A63A4D" w:rsidRPr="00FF430B" w:rsidRDefault="00A63A4D" w:rsidP="00950D18">
            <w:pPr>
              <w:pStyle w:val="a7"/>
              <w:tabs>
                <w:tab w:val="left" w:pos="567"/>
              </w:tabs>
              <w:rPr>
                <w:rFonts w:ascii="Times New Roman" w:hAnsi="Times New Roman"/>
                <w:szCs w:val="24"/>
              </w:rPr>
            </w:pPr>
          </w:p>
        </w:tc>
        <w:tc>
          <w:tcPr>
            <w:tcW w:w="1215" w:type="dxa"/>
          </w:tcPr>
          <w:p w:rsidR="00A63A4D" w:rsidRPr="00FF430B" w:rsidRDefault="00A63A4D" w:rsidP="00950D18">
            <w:pPr>
              <w:pStyle w:val="a7"/>
              <w:tabs>
                <w:tab w:val="left" w:pos="567"/>
              </w:tabs>
              <w:rPr>
                <w:rFonts w:ascii="Times New Roman" w:hAnsi="Times New Roman"/>
                <w:szCs w:val="24"/>
              </w:rPr>
            </w:pPr>
          </w:p>
        </w:tc>
        <w:tc>
          <w:tcPr>
            <w:tcW w:w="1005" w:type="dxa"/>
            <w:gridSpan w:val="2"/>
          </w:tcPr>
          <w:p w:rsidR="00A63A4D" w:rsidRPr="00FF430B" w:rsidRDefault="00A63A4D" w:rsidP="00950D18">
            <w:pPr>
              <w:pStyle w:val="a7"/>
              <w:tabs>
                <w:tab w:val="left" w:pos="567"/>
              </w:tabs>
              <w:rPr>
                <w:rFonts w:ascii="Times New Roman" w:hAnsi="Times New Roman"/>
                <w:szCs w:val="24"/>
              </w:rPr>
            </w:pPr>
          </w:p>
        </w:tc>
        <w:tc>
          <w:tcPr>
            <w:tcW w:w="990" w:type="dxa"/>
            <w:gridSpan w:val="2"/>
          </w:tcPr>
          <w:p w:rsidR="00A63A4D" w:rsidRPr="00FF430B" w:rsidRDefault="00A63A4D" w:rsidP="00950D18">
            <w:pPr>
              <w:pStyle w:val="a7"/>
              <w:tabs>
                <w:tab w:val="left" w:pos="567"/>
              </w:tabs>
              <w:rPr>
                <w:rFonts w:ascii="Times New Roman" w:hAnsi="Times New Roman"/>
                <w:szCs w:val="24"/>
              </w:rPr>
            </w:pPr>
          </w:p>
        </w:tc>
        <w:tc>
          <w:tcPr>
            <w:tcW w:w="1245" w:type="dxa"/>
          </w:tcPr>
          <w:p w:rsidR="00A63A4D" w:rsidRPr="00FF430B" w:rsidRDefault="00A63A4D" w:rsidP="00950D18">
            <w:pPr>
              <w:pStyle w:val="a7"/>
              <w:tabs>
                <w:tab w:val="left" w:pos="567"/>
              </w:tabs>
              <w:rPr>
                <w:rFonts w:ascii="Times New Roman" w:hAnsi="Times New Roman"/>
                <w:szCs w:val="24"/>
              </w:rPr>
            </w:pPr>
          </w:p>
        </w:tc>
      </w:tr>
    </w:tbl>
    <w:p w:rsidR="00A63A4D" w:rsidRPr="00FF430B" w:rsidRDefault="00A63A4D" w:rsidP="00950D18">
      <w:pPr>
        <w:jc w:val="both"/>
      </w:pPr>
    </w:p>
    <w:p w:rsidR="00A63A4D" w:rsidRPr="00FF430B" w:rsidRDefault="00A63A4D" w:rsidP="00950D18">
      <w:pPr>
        <w:jc w:val="both"/>
      </w:pPr>
    </w:p>
    <w:p w:rsidR="00A63A4D" w:rsidRPr="00FF430B" w:rsidRDefault="00A63A4D" w:rsidP="00950D18">
      <w:pPr>
        <w:jc w:val="both"/>
        <w:rPr>
          <w:rFonts w:eastAsia="PMingLiU"/>
          <w:lang w:eastAsia="zh-CN"/>
        </w:rPr>
      </w:pPr>
      <w:r w:rsidRPr="00FF430B">
        <w:rPr>
          <w:rFonts w:eastAsia="PMingLiU"/>
          <w:lang w:eastAsia="zh-CN"/>
        </w:rPr>
        <w:t>Semnat: _________________________________________</w:t>
      </w:r>
    </w:p>
    <w:p w:rsidR="00A63A4D" w:rsidRPr="00FF430B" w:rsidRDefault="00A63A4D" w:rsidP="00950D18">
      <w:pPr>
        <w:jc w:val="both"/>
        <w:rPr>
          <w:rFonts w:eastAsia="PMingLiU"/>
          <w:lang w:eastAsia="zh-CN"/>
        </w:rPr>
      </w:pPr>
      <w:r w:rsidRPr="00FF430B">
        <w:rPr>
          <w:rFonts w:eastAsia="PMingLiU"/>
          <w:lang w:eastAsia="zh-CN"/>
        </w:rPr>
        <w:t>Nume: __________________________________________</w:t>
      </w:r>
    </w:p>
    <w:p w:rsidR="00A63A4D" w:rsidRPr="00FF430B" w:rsidRDefault="00A63A4D" w:rsidP="00950D18">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F43D02">
      <w:pPr>
        <w:jc w:val="both"/>
        <w:rPr>
          <w:rFonts w:eastAsia="PMingLiU"/>
          <w:lang w:eastAsia="zh-CN"/>
        </w:rPr>
      </w:pPr>
    </w:p>
    <w:p w:rsidR="00A63A4D" w:rsidRPr="00FF430B" w:rsidRDefault="00A63A4D" w:rsidP="00196AB4">
      <w:pPr>
        <w:pStyle w:val="Style3"/>
        <w:tabs>
          <w:tab w:val="left" w:pos="567"/>
        </w:tabs>
        <w:ind w:left="0" w:firstLine="0"/>
        <w:rPr>
          <w:rFonts w:eastAsia="PMingLiU"/>
          <w:lang w:eastAsia="zh-CN"/>
        </w:rPr>
      </w:pPr>
    </w:p>
    <w:p w:rsidR="00A63A4D" w:rsidRPr="00FF430B" w:rsidRDefault="00A63A4D" w:rsidP="00196AB4">
      <w:pPr>
        <w:pStyle w:val="Style3"/>
        <w:tabs>
          <w:tab w:val="left" w:pos="567"/>
        </w:tabs>
        <w:ind w:left="0" w:firstLine="0"/>
        <w:rPr>
          <w:rFonts w:eastAsia="PMingLiU"/>
          <w:lang w:eastAsia="zh-CN"/>
        </w:rPr>
      </w:pPr>
    </w:p>
    <w:p w:rsidR="00A63A4D" w:rsidRPr="00FF430B" w:rsidRDefault="00A63A4D" w:rsidP="00196AB4">
      <w:pPr>
        <w:pStyle w:val="Style3"/>
        <w:tabs>
          <w:tab w:val="left" w:pos="567"/>
        </w:tabs>
        <w:ind w:left="0" w:firstLine="0"/>
        <w:rPr>
          <w:rFonts w:eastAsia="PMingLiU"/>
          <w:lang w:eastAsia="zh-CN"/>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12</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bookmarkEnd w:id="49"/>
    <w:p w:rsidR="00A63A4D" w:rsidRPr="00FF430B" w:rsidRDefault="00A63A4D" w:rsidP="00773FE9">
      <w:pPr>
        <w:rPr>
          <w:rFonts w:eastAsia="PMingLiU"/>
          <w:b/>
          <w:lang w:eastAsia="zh-CN"/>
        </w:rPr>
      </w:pPr>
    </w:p>
    <w:p w:rsidR="00A63A4D" w:rsidRPr="00FF430B" w:rsidRDefault="00A63A4D" w:rsidP="002242A0">
      <w:pPr>
        <w:jc w:val="center"/>
        <w:rPr>
          <w:rFonts w:eastAsia="PMingLiU"/>
          <w:b/>
          <w:noProof w:val="0"/>
          <w:lang w:eastAsia="zh-CN"/>
        </w:rPr>
      </w:pPr>
      <w:r w:rsidRPr="00FF430B">
        <w:rPr>
          <w:rFonts w:eastAsia="PMingLiU"/>
          <w:b/>
          <w:lang w:eastAsia="zh-CN"/>
        </w:rPr>
        <w:t>DECLARAȚIE</w:t>
      </w:r>
    </w:p>
    <w:p w:rsidR="00A63A4D" w:rsidRPr="00FF430B" w:rsidRDefault="00A63A4D">
      <w:pPr>
        <w:pStyle w:val="a7"/>
        <w:tabs>
          <w:tab w:val="left" w:pos="567"/>
        </w:tabs>
        <w:jc w:val="center"/>
        <w:rPr>
          <w:b/>
        </w:rPr>
      </w:pPr>
      <w:r w:rsidRPr="00FF430B">
        <w:rPr>
          <w:b/>
        </w:rPr>
        <w:t>privind experienţa similară</w:t>
      </w:r>
    </w:p>
    <w:p w:rsidR="00A63A4D" w:rsidRPr="00FF430B" w:rsidRDefault="00A63A4D">
      <w:pPr>
        <w:pStyle w:val="a7"/>
        <w:tabs>
          <w:tab w:val="left" w:pos="567"/>
        </w:tabs>
        <w:jc w:val="center"/>
        <w:rPr>
          <w:rFonts w:ascii="Times New Roman" w:hAnsi="Times New Roman"/>
          <w:b/>
          <w:szCs w:val="24"/>
        </w:rPr>
      </w:pP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63A4D" w:rsidRPr="00FF430B" w:rsidRDefault="00A63A4D"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63A4D" w:rsidRPr="00FF430B" w:rsidRDefault="00A63A4D"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63A4D" w:rsidRPr="00FF430B" w:rsidRDefault="00A63A4D"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63A4D" w:rsidRPr="00FF430B" w:rsidRDefault="00A63A4D"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63A4D" w:rsidRPr="00FF430B" w:rsidRDefault="00A63A4D"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63A4D" w:rsidRPr="00FF430B" w:rsidRDefault="00A63A4D"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63A4D" w:rsidRPr="00FF430B" w:rsidRDefault="00A63A4D"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A63A4D" w:rsidRPr="00FF430B" w:rsidRDefault="00A63A4D"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63A4D" w:rsidRPr="00FF430B" w:rsidRDefault="00A63A4D"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63A4D" w:rsidRPr="00FF430B" w:rsidRDefault="00A63A4D"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63A4D" w:rsidRPr="00FF430B" w:rsidRDefault="00A63A4D"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A63A4D" w:rsidRPr="00FF430B" w:rsidRDefault="00A63A4D" w:rsidP="00773FE9">
      <w:pPr>
        <w:rPr>
          <w:rFonts w:eastAsia="MS Mincho"/>
          <w:lang w:eastAsia="zh-CN"/>
        </w:rPr>
      </w:pPr>
    </w:p>
    <w:p w:rsidR="00A63A4D" w:rsidRPr="00FF430B" w:rsidRDefault="00A63A4D" w:rsidP="00773FE9">
      <w:pPr>
        <w:rPr>
          <w:rFonts w:eastAsia="MS Mincho"/>
          <w:lang w:eastAsia="zh-CN"/>
        </w:rPr>
      </w:pPr>
      <w:r w:rsidRPr="00FF430B">
        <w:rPr>
          <w:rFonts w:eastAsia="MS Mincho"/>
          <w:lang w:eastAsia="zh-CN"/>
        </w:rPr>
        <w:t>Data completării:______________________</w:t>
      </w:r>
    </w:p>
    <w:p w:rsidR="00A63A4D" w:rsidRPr="00FF430B" w:rsidRDefault="00A63A4D" w:rsidP="00773FE9">
      <w:pPr>
        <w:jc w:val="both"/>
        <w:rPr>
          <w:rFonts w:eastAsia="PMingLiU"/>
          <w:lang w:eastAsia="zh-CN"/>
        </w:rPr>
      </w:pPr>
      <w:r w:rsidRPr="00FF430B">
        <w:rPr>
          <w:rFonts w:eastAsia="PMingLiU"/>
          <w:lang w:eastAsia="zh-CN"/>
        </w:rPr>
        <w:t>Semnat: _____________________________</w:t>
      </w:r>
    </w:p>
    <w:p w:rsidR="00A63A4D" w:rsidRPr="00FF430B" w:rsidRDefault="00A63A4D" w:rsidP="00773FE9">
      <w:pPr>
        <w:jc w:val="both"/>
        <w:rPr>
          <w:rFonts w:eastAsia="PMingLiU"/>
          <w:lang w:eastAsia="zh-CN"/>
        </w:rPr>
      </w:pPr>
      <w:r w:rsidRPr="00FF430B">
        <w:rPr>
          <w:rFonts w:eastAsia="PMingLiU"/>
          <w:lang w:eastAsia="zh-CN"/>
        </w:rPr>
        <w:t>Nume: ______________________________</w:t>
      </w:r>
    </w:p>
    <w:p w:rsidR="00A63A4D" w:rsidRPr="00FF430B" w:rsidRDefault="00A63A4D" w:rsidP="00773FE9">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773FE9">
      <w:pPr>
        <w:jc w:val="both"/>
        <w:rPr>
          <w:rFonts w:eastAsia="PMingLiU"/>
          <w:b/>
          <w:lang w:eastAsia="zh-CN"/>
        </w:rPr>
      </w:pPr>
      <w:r w:rsidRPr="00FF430B">
        <w:rPr>
          <w:rFonts w:eastAsia="PMingLiU"/>
          <w:lang w:eastAsia="zh-CN"/>
        </w:rPr>
        <w:t>Denumirea întreprinderii: __________________________</w:t>
      </w:r>
    </w:p>
    <w:p w:rsidR="00A63A4D" w:rsidRPr="00FF430B" w:rsidRDefault="00A63A4D" w:rsidP="009A7C84">
      <w:pPr>
        <w:spacing w:after="200" w:line="276" w:lineRule="auto"/>
        <w:rPr>
          <w:rFonts w:eastAsia="PMingLiU"/>
          <w:lang w:eastAsia="zh-CN"/>
        </w:rPr>
      </w:pPr>
      <w:bookmarkStart w:id="50" w:name="_Toc449692109"/>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13</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9A7C84">
      <w:pPr>
        <w:jc w:val="center"/>
        <w:rPr>
          <w:rFonts w:eastAsia="PMingLiU"/>
          <w:b/>
          <w:lang w:eastAsia="zh-CN"/>
        </w:rPr>
      </w:pPr>
    </w:p>
    <w:p w:rsidR="00A63A4D" w:rsidRPr="00FF430B" w:rsidRDefault="00A63A4D" w:rsidP="009A7C84">
      <w:pPr>
        <w:jc w:val="center"/>
        <w:rPr>
          <w:rFonts w:eastAsia="PMingLiU"/>
          <w:b/>
          <w:lang w:eastAsia="zh-CN"/>
        </w:rPr>
      </w:pPr>
    </w:p>
    <w:bookmarkEnd w:id="50"/>
    <w:p w:rsidR="00A63A4D" w:rsidRPr="00FF430B" w:rsidRDefault="00A63A4D" w:rsidP="009A7C84">
      <w:pPr>
        <w:jc w:val="center"/>
        <w:rPr>
          <w:b/>
        </w:rPr>
      </w:pPr>
    </w:p>
    <w:p w:rsidR="00A63A4D" w:rsidRPr="00FF430B" w:rsidRDefault="00A63A4D"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63A4D" w:rsidRPr="00FF430B" w:rsidRDefault="00A63A4D"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63A4D" w:rsidRPr="00FF430B" w:rsidRDefault="00A63A4D"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63A4D"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196AB4">
            <w:pPr>
              <w:jc w:val="center"/>
              <w:rPr>
                <w:b/>
                <w:bCs/>
              </w:rPr>
            </w:pPr>
            <w:r w:rsidRPr="00FF430B">
              <w:rPr>
                <w:b/>
                <w:bCs/>
              </w:rPr>
              <w:t>Nr</w:t>
            </w:r>
          </w:p>
          <w:p w:rsidR="00A63A4D" w:rsidRPr="00FF430B" w:rsidRDefault="00A63A4D"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63A4D" w:rsidRPr="00FF430B" w:rsidRDefault="00A63A4D" w:rsidP="00196AB4">
            <w:pPr>
              <w:jc w:val="center"/>
              <w:rPr>
                <w:b/>
                <w:bCs/>
              </w:rPr>
            </w:pPr>
            <w:r w:rsidRPr="00FF430B">
              <w:rPr>
                <w:b/>
                <w:bCs/>
              </w:rPr>
              <w:t>Numărul şi data procesului-verbal de recepţie la terminarea lucrărilor</w:t>
            </w:r>
          </w:p>
        </w:tc>
      </w:tr>
      <w:tr w:rsidR="00A63A4D"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63A4D" w:rsidRPr="00FF430B" w:rsidRDefault="00A63A4D"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4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2118"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17"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r>
      <w:tr w:rsidR="00A63A4D"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63A4D" w:rsidRPr="00FF430B" w:rsidRDefault="00A63A4D"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4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2118"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17"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r>
      <w:tr w:rsidR="00A63A4D"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63A4D" w:rsidRPr="00FF430B" w:rsidRDefault="00A63A4D"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40"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2118"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276"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c>
          <w:tcPr>
            <w:tcW w:w="1417" w:type="dxa"/>
            <w:tcBorders>
              <w:top w:val="nil"/>
              <w:left w:val="nil"/>
              <w:bottom w:val="single" w:sz="4" w:space="0" w:color="auto"/>
              <w:right w:val="single" w:sz="4" w:space="0" w:color="auto"/>
            </w:tcBorders>
            <w:vAlign w:val="center"/>
          </w:tcPr>
          <w:p w:rsidR="00A63A4D" w:rsidRPr="00FF430B" w:rsidRDefault="00A63A4D" w:rsidP="00196AB4">
            <w:pPr>
              <w:jc w:val="center"/>
            </w:pPr>
            <w:r w:rsidRPr="00FF430B">
              <w:t> </w:t>
            </w:r>
          </w:p>
        </w:tc>
      </w:tr>
    </w:tbl>
    <w:p w:rsidR="00A63A4D" w:rsidRPr="00FF430B" w:rsidRDefault="00A63A4D" w:rsidP="009A7C84">
      <w:pPr>
        <w:jc w:val="both"/>
      </w:pPr>
    </w:p>
    <w:p w:rsidR="00A63A4D" w:rsidRPr="00FF430B" w:rsidRDefault="00A63A4D"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63A4D" w:rsidRPr="00FF430B" w:rsidRDefault="00A63A4D" w:rsidP="00196AB4">
      <w:pPr>
        <w:jc w:val="both"/>
        <w:rPr>
          <w:rFonts w:eastAsia="PMingLiU"/>
          <w:lang w:eastAsia="zh-CN"/>
        </w:rPr>
      </w:pPr>
    </w:p>
    <w:p w:rsidR="00A63A4D" w:rsidRPr="00FF430B" w:rsidRDefault="00A63A4D" w:rsidP="00196AB4">
      <w:pPr>
        <w:jc w:val="both"/>
        <w:rPr>
          <w:rFonts w:eastAsia="PMingLiU"/>
          <w:lang w:eastAsia="zh-CN"/>
        </w:rPr>
      </w:pPr>
      <w:r w:rsidRPr="00FF430B">
        <w:rPr>
          <w:rFonts w:eastAsia="PMingLiU"/>
          <w:lang w:eastAsia="zh-CN"/>
        </w:rPr>
        <w:t>Semnat: ________________________________________</w:t>
      </w:r>
    </w:p>
    <w:p w:rsidR="00A63A4D" w:rsidRPr="00FF430B" w:rsidRDefault="00A63A4D" w:rsidP="00196AB4">
      <w:pPr>
        <w:jc w:val="both"/>
        <w:rPr>
          <w:rFonts w:eastAsia="PMingLiU"/>
          <w:lang w:eastAsia="zh-CN"/>
        </w:rPr>
      </w:pPr>
      <w:r w:rsidRPr="00FF430B">
        <w:rPr>
          <w:rFonts w:eastAsia="PMingLiU"/>
          <w:lang w:eastAsia="zh-CN"/>
        </w:rPr>
        <w:t>Nume: _________________________________________</w:t>
      </w:r>
    </w:p>
    <w:p w:rsidR="00A63A4D" w:rsidRPr="00FF430B" w:rsidRDefault="00A63A4D" w:rsidP="00196AB4">
      <w:pPr>
        <w:jc w:val="both"/>
        <w:rPr>
          <w:rFonts w:eastAsia="PMingLiU"/>
          <w:lang w:eastAsia="zh-CN"/>
        </w:rPr>
      </w:pPr>
      <w:r w:rsidRPr="00FF430B">
        <w:rPr>
          <w:rFonts w:eastAsia="PMingLiU"/>
          <w:lang w:eastAsia="zh-CN"/>
        </w:rPr>
        <w:t>Funcţia în cadrul întreprinderii: ___________________________</w:t>
      </w:r>
    </w:p>
    <w:p w:rsidR="00A63A4D" w:rsidRPr="00FF430B" w:rsidRDefault="00A63A4D" w:rsidP="00196AB4">
      <w:pPr>
        <w:jc w:val="both"/>
        <w:rPr>
          <w:rFonts w:eastAsia="PMingLiU"/>
          <w:lang w:eastAsia="zh-CN"/>
        </w:rPr>
      </w:pPr>
      <w:r w:rsidRPr="00FF430B">
        <w:rPr>
          <w:rFonts w:eastAsia="PMingLiU"/>
          <w:lang w:eastAsia="zh-CN"/>
        </w:rPr>
        <w:t>Denumirea întreprinderii: ________________________________</w:t>
      </w:r>
    </w:p>
    <w:p w:rsidR="00A63A4D" w:rsidRPr="00FF430B" w:rsidRDefault="00A63A4D" w:rsidP="00284ED0">
      <w:pPr>
        <w:spacing w:after="200" w:line="276" w:lineRule="auto"/>
        <w:rPr>
          <w:rFonts w:eastAsia="PMingLiU"/>
          <w:lang w:eastAsia="zh-CN"/>
        </w:rPr>
      </w:pPr>
      <w:bookmarkStart w:id="51" w:name="_Toc449692110"/>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14</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284ED0">
      <w:pPr>
        <w:spacing w:line="276" w:lineRule="auto"/>
        <w:jc w:val="center"/>
        <w:rPr>
          <w:rFonts w:eastAsia="PMingLiU"/>
          <w:b/>
          <w:lang w:eastAsia="zh-CN"/>
        </w:rPr>
      </w:pPr>
    </w:p>
    <w:p w:rsidR="00A63A4D" w:rsidRPr="00FF430B" w:rsidRDefault="00A63A4D" w:rsidP="00284ED0">
      <w:pPr>
        <w:spacing w:line="276" w:lineRule="auto"/>
        <w:jc w:val="center"/>
        <w:rPr>
          <w:rFonts w:eastAsia="PMingLiU"/>
          <w:b/>
          <w:lang w:eastAsia="zh-CN"/>
        </w:rPr>
      </w:pPr>
    </w:p>
    <w:bookmarkEnd w:id="51"/>
    <w:p w:rsidR="00A63A4D" w:rsidRPr="00FF430B" w:rsidRDefault="00A63A4D" w:rsidP="00284ED0">
      <w:pPr>
        <w:spacing w:line="276" w:lineRule="auto"/>
        <w:jc w:val="center"/>
        <w:rPr>
          <w:rFonts w:eastAsia="PMingLiU"/>
          <w:b/>
          <w:noProof w:val="0"/>
          <w:lang w:eastAsia="zh-CN"/>
        </w:rPr>
      </w:pPr>
    </w:p>
    <w:p w:rsidR="00A63A4D" w:rsidRPr="00FF430B" w:rsidRDefault="00A63A4D"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63A4D" w:rsidRPr="00FF430B" w:rsidRDefault="00A63A4D"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63A4D" w:rsidRPr="00FF430B" w:rsidRDefault="00A63A4D"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63A4D" w:rsidRPr="00EC30C2" w:rsidTr="00233538">
        <w:trPr>
          <w:trHeight w:val="700"/>
        </w:trPr>
        <w:tc>
          <w:tcPr>
            <w:tcW w:w="720" w:type="dxa"/>
          </w:tcPr>
          <w:p w:rsidR="00A63A4D" w:rsidRPr="00FF430B" w:rsidRDefault="00A63A4D" w:rsidP="008A6911">
            <w:pPr>
              <w:tabs>
                <w:tab w:val="left" w:pos="567"/>
                <w:tab w:val="left" w:pos="1134"/>
              </w:tabs>
              <w:ind w:left="360"/>
              <w:jc w:val="both"/>
              <w:outlineLvl w:val="0"/>
              <w:rPr>
                <w:b/>
              </w:rPr>
            </w:pPr>
          </w:p>
          <w:p w:rsidR="00A63A4D" w:rsidRPr="00FF430B" w:rsidRDefault="00A63A4D" w:rsidP="00196AB4">
            <w:pPr>
              <w:tabs>
                <w:tab w:val="left" w:pos="567"/>
              </w:tabs>
              <w:jc w:val="both"/>
              <w:rPr>
                <w:b/>
              </w:rPr>
            </w:pPr>
            <w:r w:rsidRPr="00FF430B">
              <w:rPr>
                <w:b/>
              </w:rPr>
              <w:t>Nr.</w:t>
            </w:r>
          </w:p>
          <w:p w:rsidR="00A63A4D" w:rsidRPr="00FF430B" w:rsidRDefault="00A63A4D" w:rsidP="00196AB4">
            <w:pPr>
              <w:tabs>
                <w:tab w:val="left" w:pos="567"/>
              </w:tabs>
              <w:jc w:val="both"/>
              <w:rPr>
                <w:b/>
              </w:rPr>
            </w:pPr>
            <w:r w:rsidRPr="00FF430B">
              <w:rPr>
                <w:b/>
              </w:rPr>
              <w:t>d/o</w:t>
            </w:r>
          </w:p>
        </w:tc>
        <w:tc>
          <w:tcPr>
            <w:tcW w:w="4680" w:type="dxa"/>
            <w:vAlign w:val="center"/>
          </w:tcPr>
          <w:p w:rsidR="00A63A4D" w:rsidRPr="00FF430B" w:rsidRDefault="00A63A4D"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63A4D" w:rsidRPr="00FF430B" w:rsidRDefault="00A63A4D" w:rsidP="008A6911">
            <w:pPr>
              <w:tabs>
                <w:tab w:val="left" w:pos="567"/>
                <w:tab w:val="left" w:pos="1134"/>
              </w:tabs>
              <w:ind w:left="360"/>
              <w:jc w:val="center"/>
              <w:outlineLvl w:val="0"/>
              <w:rPr>
                <w:b/>
              </w:rPr>
            </w:pPr>
          </w:p>
          <w:p w:rsidR="00A63A4D" w:rsidRPr="00FF430B" w:rsidRDefault="00A63A4D" w:rsidP="00196AB4">
            <w:pPr>
              <w:tabs>
                <w:tab w:val="left" w:pos="567"/>
              </w:tabs>
              <w:jc w:val="center"/>
              <w:rPr>
                <w:b/>
              </w:rPr>
            </w:pPr>
            <w:r w:rsidRPr="00FF430B">
              <w:rPr>
                <w:b/>
              </w:rPr>
              <w:t>Unitatea de măsură</w:t>
            </w:r>
          </w:p>
          <w:p w:rsidR="00A63A4D" w:rsidRPr="00FF430B" w:rsidRDefault="00A63A4D" w:rsidP="00196AB4">
            <w:pPr>
              <w:tabs>
                <w:tab w:val="left" w:pos="567"/>
              </w:tabs>
              <w:jc w:val="center"/>
              <w:rPr>
                <w:b/>
              </w:rPr>
            </w:pPr>
            <w:r w:rsidRPr="00FF430B">
              <w:rPr>
                <w:b/>
              </w:rPr>
              <w:t>(bucăţi şi seturi)</w:t>
            </w:r>
          </w:p>
        </w:tc>
        <w:tc>
          <w:tcPr>
            <w:tcW w:w="1289" w:type="dxa"/>
            <w:vAlign w:val="center"/>
          </w:tcPr>
          <w:p w:rsidR="00A63A4D" w:rsidRPr="00FF430B" w:rsidRDefault="00A63A4D" w:rsidP="008A6911">
            <w:pPr>
              <w:tabs>
                <w:tab w:val="left" w:pos="567"/>
                <w:tab w:val="left" w:pos="1134"/>
              </w:tabs>
              <w:ind w:left="360"/>
              <w:jc w:val="center"/>
              <w:outlineLvl w:val="0"/>
              <w:rPr>
                <w:b/>
              </w:rPr>
            </w:pPr>
          </w:p>
          <w:p w:rsidR="00A63A4D" w:rsidRPr="00FF430B" w:rsidRDefault="00A63A4D" w:rsidP="00196AB4">
            <w:pPr>
              <w:tabs>
                <w:tab w:val="left" w:pos="567"/>
              </w:tabs>
              <w:jc w:val="center"/>
              <w:rPr>
                <w:b/>
              </w:rPr>
            </w:pPr>
            <w:r w:rsidRPr="00FF430B">
              <w:rPr>
                <w:b/>
              </w:rPr>
              <w:t>Asigurate din dotare</w:t>
            </w:r>
          </w:p>
        </w:tc>
        <w:tc>
          <w:tcPr>
            <w:tcW w:w="1544" w:type="dxa"/>
            <w:vAlign w:val="center"/>
          </w:tcPr>
          <w:p w:rsidR="00A63A4D" w:rsidRPr="00FF430B" w:rsidRDefault="00A63A4D" w:rsidP="008A6911">
            <w:pPr>
              <w:tabs>
                <w:tab w:val="left" w:pos="567"/>
                <w:tab w:val="left" w:pos="1134"/>
              </w:tabs>
              <w:ind w:left="360"/>
              <w:jc w:val="center"/>
              <w:outlineLvl w:val="0"/>
              <w:rPr>
                <w:b/>
              </w:rPr>
            </w:pPr>
          </w:p>
          <w:p w:rsidR="00A63A4D" w:rsidRPr="00FF430B" w:rsidRDefault="00A63A4D" w:rsidP="00196AB4">
            <w:pPr>
              <w:tabs>
                <w:tab w:val="left" w:pos="567"/>
              </w:tabs>
              <w:jc w:val="center"/>
              <w:rPr>
                <w:b/>
              </w:rPr>
            </w:pPr>
            <w:r w:rsidRPr="00FF430B">
              <w:rPr>
                <w:b/>
              </w:rPr>
              <w:t>Asigurate de la terţi sau din alte surse</w:t>
            </w:r>
          </w:p>
        </w:tc>
      </w:tr>
      <w:tr w:rsidR="00A63A4D" w:rsidRPr="00EC30C2" w:rsidTr="00233538">
        <w:trPr>
          <w:trHeight w:val="240"/>
        </w:trPr>
        <w:tc>
          <w:tcPr>
            <w:tcW w:w="720" w:type="dxa"/>
          </w:tcPr>
          <w:p w:rsidR="00A63A4D" w:rsidRPr="00FF430B" w:rsidRDefault="00A63A4D" w:rsidP="00196AB4">
            <w:pPr>
              <w:tabs>
                <w:tab w:val="left" w:pos="567"/>
              </w:tabs>
              <w:jc w:val="both"/>
              <w:rPr>
                <w:b/>
              </w:rPr>
            </w:pPr>
            <w:r w:rsidRPr="00FF430B">
              <w:rPr>
                <w:b/>
              </w:rPr>
              <w:t>0</w:t>
            </w:r>
          </w:p>
        </w:tc>
        <w:tc>
          <w:tcPr>
            <w:tcW w:w="4680" w:type="dxa"/>
          </w:tcPr>
          <w:p w:rsidR="00A63A4D" w:rsidRPr="00FF430B" w:rsidRDefault="00A63A4D" w:rsidP="00196AB4">
            <w:pPr>
              <w:tabs>
                <w:tab w:val="left" w:pos="567"/>
              </w:tabs>
              <w:jc w:val="both"/>
              <w:rPr>
                <w:b/>
              </w:rPr>
            </w:pPr>
            <w:r w:rsidRPr="00FF430B">
              <w:rPr>
                <w:b/>
              </w:rPr>
              <w:t xml:space="preserve">                             1</w:t>
            </w:r>
          </w:p>
        </w:tc>
        <w:tc>
          <w:tcPr>
            <w:tcW w:w="1260" w:type="dxa"/>
          </w:tcPr>
          <w:p w:rsidR="00A63A4D" w:rsidRPr="00FF430B" w:rsidRDefault="00A63A4D" w:rsidP="00196AB4">
            <w:pPr>
              <w:tabs>
                <w:tab w:val="left" w:pos="567"/>
              </w:tabs>
              <w:jc w:val="both"/>
              <w:rPr>
                <w:b/>
              </w:rPr>
            </w:pPr>
            <w:r w:rsidRPr="00FF430B">
              <w:rPr>
                <w:b/>
              </w:rPr>
              <w:t>2</w:t>
            </w:r>
          </w:p>
        </w:tc>
        <w:tc>
          <w:tcPr>
            <w:tcW w:w="1289" w:type="dxa"/>
          </w:tcPr>
          <w:p w:rsidR="00A63A4D" w:rsidRPr="00FF430B" w:rsidRDefault="00A63A4D" w:rsidP="00196AB4">
            <w:pPr>
              <w:tabs>
                <w:tab w:val="left" w:pos="567"/>
              </w:tabs>
              <w:jc w:val="both"/>
              <w:rPr>
                <w:b/>
              </w:rPr>
            </w:pPr>
            <w:r w:rsidRPr="00FF430B">
              <w:rPr>
                <w:b/>
              </w:rPr>
              <w:t>3</w:t>
            </w:r>
          </w:p>
        </w:tc>
        <w:tc>
          <w:tcPr>
            <w:tcW w:w="1544" w:type="dxa"/>
          </w:tcPr>
          <w:p w:rsidR="00A63A4D" w:rsidRPr="00FF430B" w:rsidRDefault="00A63A4D" w:rsidP="00196AB4">
            <w:pPr>
              <w:tabs>
                <w:tab w:val="left" w:pos="567"/>
              </w:tabs>
              <w:jc w:val="both"/>
              <w:rPr>
                <w:b/>
              </w:rPr>
            </w:pPr>
            <w:r w:rsidRPr="00FF430B">
              <w:rPr>
                <w:b/>
              </w:rPr>
              <w:t>4</w:t>
            </w:r>
          </w:p>
        </w:tc>
      </w:tr>
      <w:tr w:rsidR="00A63A4D" w:rsidRPr="00EC30C2" w:rsidTr="00233538">
        <w:trPr>
          <w:trHeight w:val="240"/>
        </w:trPr>
        <w:tc>
          <w:tcPr>
            <w:tcW w:w="720" w:type="dxa"/>
          </w:tcPr>
          <w:p w:rsidR="00A63A4D" w:rsidRPr="00FF430B" w:rsidRDefault="00A63A4D" w:rsidP="00196AB4">
            <w:pPr>
              <w:tabs>
                <w:tab w:val="left" w:pos="567"/>
              </w:tabs>
              <w:jc w:val="both"/>
            </w:pPr>
            <w:r w:rsidRPr="00FF430B">
              <w:t>1.</w:t>
            </w: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r w:rsidR="00A63A4D" w:rsidRPr="00EC30C2" w:rsidTr="00233538">
        <w:trPr>
          <w:trHeight w:val="240"/>
        </w:trPr>
        <w:tc>
          <w:tcPr>
            <w:tcW w:w="720" w:type="dxa"/>
          </w:tcPr>
          <w:p w:rsidR="00A63A4D" w:rsidRPr="00FF430B" w:rsidRDefault="00A63A4D" w:rsidP="00196AB4">
            <w:pPr>
              <w:tabs>
                <w:tab w:val="left" w:pos="567"/>
              </w:tabs>
              <w:jc w:val="both"/>
            </w:pPr>
            <w:r w:rsidRPr="00FF430B">
              <w:t>2.</w:t>
            </w: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r w:rsidR="00A63A4D" w:rsidRPr="00EC30C2" w:rsidTr="00233538">
        <w:trPr>
          <w:trHeight w:val="240"/>
        </w:trPr>
        <w:tc>
          <w:tcPr>
            <w:tcW w:w="720" w:type="dxa"/>
          </w:tcPr>
          <w:p w:rsidR="00A63A4D" w:rsidRPr="00FF430B" w:rsidRDefault="00A63A4D" w:rsidP="00196AB4">
            <w:pPr>
              <w:tabs>
                <w:tab w:val="left" w:pos="567"/>
              </w:tabs>
              <w:jc w:val="both"/>
            </w:pPr>
            <w:r w:rsidRPr="00FF430B">
              <w:t>3.</w:t>
            </w: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r w:rsidR="00A63A4D" w:rsidRPr="00EC30C2" w:rsidTr="00233538">
        <w:trPr>
          <w:trHeight w:val="240"/>
        </w:trPr>
        <w:tc>
          <w:tcPr>
            <w:tcW w:w="720" w:type="dxa"/>
          </w:tcPr>
          <w:p w:rsidR="00A63A4D" w:rsidRPr="00FF430B" w:rsidRDefault="00A63A4D" w:rsidP="00196AB4">
            <w:pPr>
              <w:tabs>
                <w:tab w:val="left" w:pos="567"/>
              </w:tabs>
              <w:jc w:val="both"/>
            </w:pPr>
            <w:r w:rsidRPr="00FF430B">
              <w:t>.</w:t>
            </w: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r w:rsidR="00A63A4D" w:rsidRPr="00EC30C2" w:rsidTr="00233538">
        <w:trPr>
          <w:trHeight w:val="240"/>
        </w:trPr>
        <w:tc>
          <w:tcPr>
            <w:tcW w:w="720" w:type="dxa"/>
          </w:tcPr>
          <w:p w:rsidR="00A63A4D" w:rsidRPr="00FF430B" w:rsidRDefault="00A63A4D" w:rsidP="00196AB4">
            <w:pPr>
              <w:keepNext/>
              <w:keepLines/>
              <w:tabs>
                <w:tab w:val="left" w:pos="567"/>
              </w:tabs>
              <w:spacing w:before="200"/>
              <w:jc w:val="both"/>
              <w:outlineLvl w:val="2"/>
            </w:pP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r w:rsidR="00A63A4D" w:rsidRPr="00EC30C2" w:rsidTr="00233538">
        <w:trPr>
          <w:trHeight w:val="240"/>
        </w:trPr>
        <w:tc>
          <w:tcPr>
            <w:tcW w:w="720" w:type="dxa"/>
          </w:tcPr>
          <w:p w:rsidR="00A63A4D" w:rsidRPr="00FF430B" w:rsidRDefault="00A63A4D" w:rsidP="00196AB4">
            <w:pPr>
              <w:tabs>
                <w:tab w:val="left" w:pos="567"/>
              </w:tabs>
              <w:jc w:val="both"/>
            </w:pPr>
            <w:r w:rsidRPr="00FF430B">
              <w:t>n</w:t>
            </w:r>
          </w:p>
        </w:tc>
        <w:tc>
          <w:tcPr>
            <w:tcW w:w="4680" w:type="dxa"/>
          </w:tcPr>
          <w:p w:rsidR="00A63A4D" w:rsidRPr="00FF430B" w:rsidRDefault="00A63A4D" w:rsidP="00196AB4">
            <w:pPr>
              <w:keepNext/>
              <w:keepLines/>
              <w:tabs>
                <w:tab w:val="left" w:pos="567"/>
              </w:tabs>
              <w:spacing w:before="200"/>
              <w:jc w:val="both"/>
              <w:outlineLvl w:val="2"/>
            </w:pPr>
          </w:p>
        </w:tc>
        <w:tc>
          <w:tcPr>
            <w:tcW w:w="1260" w:type="dxa"/>
          </w:tcPr>
          <w:p w:rsidR="00A63A4D" w:rsidRPr="00FF430B" w:rsidRDefault="00A63A4D" w:rsidP="00196AB4">
            <w:pPr>
              <w:keepNext/>
              <w:keepLines/>
              <w:tabs>
                <w:tab w:val="left" w:pos="567"/>
              </w:tabs>
              <w:spacing w:before="200"/>
              <w:jc w:val="both"/>
              <w:outlineLvl w:val="2"/>
            </w:pPr>
          </w:p>
        </w:tc>
        <w:tc>
          <w:tcPr>
            <w:tcW w:w="1289" w:type="dxa"/>
          </w:tcPr>
          <w:p w:rsidR="00A63A4D" w:rsidRPr="00FF430B" w:rsidRDefault="00A63A4D" w:rsidP="00196AB4">
            <w:pPr>
              <w:keepNext/>
              <w:keepLines/>
              <w:tabs>
                <w:tab w:val="left" w:pos="567"/>
              </w:tabs>
              <w:spacing w:before="200"/>
              <w:jc w:val="both"/>
              <w:outlineLvl w:val="2"/>
            </w:pPr>
          </w:p>
        </w:tc>
        <w:tc>
          <w:tcPr>
            <w:tcW w:w="1544" w:type="dxa"/>
          </w:tcPr>
          <w:p w:rsidR="00A63A4D" w:rsidRPr="00FF430B" w:rsidRDefault="00A63A4D" w:rsidP="00196AB4">
            <w:pPr>
              <w:keepNext/>
              <w:keepLines/>
              <w:tabs>
                <w:tab w:val="left" w:pos="567"/>
              </w:tabs>
              <w:spacing w:before="200"/>
              <w:jc w:val="both"/>
              <w:outlineLvl w:val="2"/>
            </w:pPr>
          </w:p>
        </w:tc>
      </w:tr>
    </w:tbl>
    <w:p w:rsidR="00A63A4D" w:rsidRPr="00FF430B" w:rsidRDefault="00A63A4D" w:rsidP="00196AB4">
      <w:pPr>
        <w:jc w:val="both"/>
        <w:rPr>
          <w:rFonts w:eastAsia="PMingLiU"/>
          <w:lang w:eastAsia="zh-CN"/>
        </w:rPr>
      </w:pPr>
    </w:p>
    <w:p w:rsidR="00A63A4D" w:rsidRPr="00FF430B" w:rsidRDefault="00A63A4D" w:rsidP="00196AB4">
      <w:pPr>
        <w:jc w:val="both"/>
        <w:rPr>
          <w:rFonts w:eastAsia="PMingLiU"/>
          <w:lang w:eastAsia="zh-CN"/>
        </w:rPr>
      </w:pPr>
    </w:p>
    <w:p w:rsidR="00A63A4D" w:rsidRPr="00FF430B" w:rsidRDefault="00A63A4D" w:rsidP="00196AB4">
      <w:pPr>
        <w:jc w:val="both"/>
        <w:rPr>
          <w:rFonts w:eastAsia="PMingLiU"/>
          <w:lang w:eastAsia="zh-CN"/>
        </w:rPr>
      </w:pPr>
      <w:r w:rsidRPr="00FF430B">
        <w:rPr>
          <w:rFonts w:eastAsia="PMingLiU"/>
          <w:lang w:eastAsia="zh-CN"/>
        </w:rPr>
        <w:t>Semnat: _________________________________________</w:t>
      </w:r>
    </w:p>
    <w:p w:rsidR="00A63A4D" w:rsidRPr="00FF430B" w:rsidRDefault="00A63A4D" w:rsidP="00196AB4">
      <w:pPr>
        <w:jc w:val="both"/>
        <w:rPr>
          <w:rFonts w:eastAsia="PMingLiU"/>
          <w:lang w:eastAsia="zh-CN"/>
        </w:rPr>
      </w:pPr>
      <w:r w:rsidRPr="00FF430B">
        <w:rPr>
          <w:rFonts w:eastAsia="PMingLiU"/>
          <w:lang w:eastAsia="zh-CN"/>
        </w:rPr>
        <w:t>Nume: __________________________________________</w:t>
      </w:r>
    </w:p>
    <w:p w:rsidR="00A63A4D" w:rsidRPr="00FF430B" w:rsidRDefault="00A63A4D" w:rsidP="00196AB4">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196AB4">
      <w:pPr>
        <w:jc w:val="both"/>
        <w:rPr>
          <w:rFonts w:eastAsia="PMingLiU"/>
          <w:lang w:eastAsia="zh-CN"/>
        </w:rPr>
      </w:pPr>
      <w:r w:rsidRPr="00FF430B">
        <w:rPr>
          <w:rFonts w:eastAsia="PMingLiU"/>
          <w:lang w:eastAsia="zh-CN"/>
        </w:rPr>
        <w:t>Denumirea întreprinderii: _________________________________</w:t>
      </w:r>
    </w:p>
    <w:p w:rsidR="00A63A4D" w:rsidRPr="00FF430B" w:rsidRDefault="00A63A4D" w:rsidP="00B322B4">
      <w:pPr>
        <w:spacing w:after="200" w:line="276" w:lineRule="auto"/>
        <w:jc w:val="center"/>
        <w:rPr>
          <w:rFonts w:eastAsia="PMingLiU"/>
          <w:lang w:eastAsia="zh-CN"/>
        </w:rPr>
      </w:pPr>
      <w:bookmarkStart w:id="58" w:name="_Toc449692113"/>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15</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B322B4">
      <w:pPr>
        <w:spacing w:line="276" w:lineRule="auto"/>
        <w:jc w:val="center"/>
        <w:rPr>
          <w:rFonts w:eastAsia="PMingLiU"/>
          <w:b/>
          <w:lang w:eastAsia="zh-CN"/>
        </w:rPr>
      </w:pPr>
    </w:p>
    <w:p w:rsidR="00A63A4D" w:rsidRPr="00FF430B" w:rsidRDefault="00A63A4D" w:rsidP="00B322B4">
      <w:pPr>
        <w:spacing w:line="276" w:lineRule="auto"/>
        <w:jc w:val="center"/>
        <w:rPr>
          <w:rFonts w:eastAsia="PMingLiU"/>
          <w:b/>
          <w:lang w:eastAsia="zh-CN"/>
        </w:rPr>
      </w:pPr>
    </w:p>
    <w:bookmarkEnd w:id="58"/>
    <w:p w:rsidR="00A63A4D" w:rsidRPr="00FF430B" w:rsidRDefault="00A63A4D" w:rsidP="00B322B4">
      <w:pPr>
        <w:spacing w:line="276" w:lineRule="auto"/>
        <w:jc w:val="center"/>
        <w:rPr>
          <w:rFonts w:eastAsia="PMingLiU"/>
          <w:b/>
          <w:noProof w:val="0"/>
          <w:lang w:eastAsia="zh-CN"/>
        </w:rPr>
      </w:pPr>
    </w:p>
    <w:p w:rsidR="00A63A4D" w:rsidRPr="00FF430B" w:rsidRDefault="00A63A4D" w:rsidP="00393AC1">
      <w:pPr>
        <w:ind w:firstLine="709"/>
        <w:jc w:val="center"/>
        <w:rPr>
          <w:rFonts w:eastAsia="PMingLiU"/>
          <w:b/>
          <w:lang w:eastAsia="zh-CN"/>
        </w:rPr>
      </w:pPr>
      <w:r w:rsidRPr="00FF430B">
        <w:rPr>
          <w:rFonts w:eastAsia="PMingLiU"/>
          <w:b/>
          <w:lang w:eastAsia="zh-CN"/>
        </w:rPr>
        <w:t>DECLARAŢIE</w:t>
      </w:r>
    </w:p>
    <w:p w:rsidR="00A63A4D" w:rsidRPr="00FF430B" w:rsidRDefault="00A63A4D"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63A4D" w:rsidRPr="00FF430B" w:rsidRDefault="00A63A4D"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63A4D" w:rsidRPr="00EC30C2" w:rsidTr="00233538">
        <w:trPr>
          <w:cantSplit/>
          <w:trHeight w:val="1942"/>
        </w:trPr>
        <w:tc>
          <w:tcPr>
            <w:tcW w:w="273" w:type="pct"/>
            <w:vAlign w:val="center"/>
          </w:tcPr>
          <w:p w:rsidR="00A63A4D" w:rsidRPr="00FF430B" w:rsidRDefault="00A63A4D" w:rsidP="00196AB4">
            <w:pPr>
              <w:tabs>
                <w:tab w:val="left" w:pos="567"/>
              </w:tabs>
              <w:jc w:val="center"/>
              <w:rPr>
                <w:b/>
                <w:bCs/>
              </w:rPr>
            </w:pPr>
          </w:p>
          <w:p w:rsidR="00A63A4D" w:rsidRPr="00FF430B" w:rsidRDefault="00A63A4D" w:rsidP="00196AB4">
            <w:pPr>
              <w:tabs>
                <w:tab w:val="left" w:pos="567"/>
              </w:tabs>
              <w:jc w:val="center"/>
              <w:rPr>
                <w:b/>
                <w:bCs/>
              </w:rPr>
            </w:pPr>
            <w:r w:rsidRPr="00FF430B">
              <w:rPr>
                <w:b/>
                <w:bCs/>
              </w:rPr>
              <w:t>Nr.</w:t>
            </w:r>
          </w:p>
          <w:p w:rsidR="00A63A4D" w:rsidRPr="00FF430B" w:rsidRDefault="00A63A4D" w:rsidP="00196AB4">
            <w:pPr>
              <w:tabs>
                <w:tab w:val="left" w:pos="567"/>
              </w:tabs>
              <w:jc w:val="center"/>
              <w:rPr>
                <w:b/>
                <w:bCs/>
              </w:rPr>
            </w:pPr>
            <w:r w:rsidRPr="00FF430B">
              <w:rPr>
                <w:b/>
                <w:bCs/>
              </w:rPr>
              <w:t>d/o</w:t>
            </w:r>
          </w:p>
        </w:tc>
        <w:tc>
          <w:tcPr>
            <w:tcW w:w="727" w:type="pct"/>
            <w:vAlign w:val="center"/>
          </w:tcPr>
          <w:p w:rsidR="00A63A4D" w:rsidRPr="00FF430B" w:rsidRDefault="00A63A4D" w:rsidP="008A6911">
            <w:pPr>
              <w:tabs>
                <w:tab w:val="left" w:pos="567"/>
                <w:tab w:val="left" w:pos="1134"/>
              </w:tabs>
              <w:ind w:left="360"/>
              <w:jc w:val="center"/>
              <w:outlineLvl w:val="0"/>
              <w:rPr>
                <w:b/>
                <w:bCs/>
              </w:rPr>
            </w:pPr>
          </w:p>
          <w:p w:rsidR="00A63A4D" w:rsidRPr="00FF430B" w:rsidRDefault="00A63A4D" w:rsidP="00196AB4">
            <w:pPr>
              <w:tabs>
                <w:tab w:val="left" w:pos="567"/>
              </w:tabs>
              <w:jc w:val="center"/>
              <w:rPr>
                <w:b/>
                <w:bCs/>
              </w:rPr>
            </w:pPr>
            <w:r w:rsidRPr="00FF430B">
              <w:rPr>
                <w:b/>
                <w:bCs/>
              </w:rPr>
              <w:t>Funcţia</w:t>
            </w:r>
          </w:p>
        </w:tc>
        <w:tc>
          <w:tcPr>
            <w:tcW w:w="1000" w:type="pct"/>
            <w:vAlign w:val="center"/>
          </w:tcPr>
          <w:p w:rsidR="00A63A4D" w:rsidRPr="00FF430B" w:rsidRDefault="00A63A4D" w:rsidP="008A6911">
            <w:pPr>
              <w:tabs>
                <w:tab w:val="left" w:pos="567"/>
                <w:tab w:val="left" w:pos="1134"/>
              </w:tabs>
              <w:ind w:left="360"/>
              <w:jc w:val="center"/>
              <w:outlineLvl w:val="0"/>
              <w:rPr>
                <w:b/>
                <w:bCs/>
              </w:rPr>
            </w:pPr>
          </w:p>
          <w:p w:rsidR="00A63A4D" w:rsidRPr="00FF430B" w:rsidRDefault="00A63A4D" w:rsidP="00196AB4">
            <w:pPr>
              <w:tabs>
                <w:tab w:val="left" w:pos="567"/>
              </w:tabs>
              <w:jc w:val="center"/>
              <w:rPr>
                <w:b/>
                <w:bCs/>
              </w:rPr>
            </w:pPr>
            <w:r w:rsidRPr="00FF430B">
              <w:rPr>
                <w:b/>
                <w:bCs/>
              </w:rPr>
              <w:t>Studii de specialitate</w:t>
            </w:r>
          </w:p>
        </w:tc>
        <w:tc>
          <w:tcPr>
            <w:tcW w:w="1036" w:type="pct"/>
            <w:vAlign w:val="center"/>
          </w:tcPr>
          <w:p w:rsidR="00A63A4D" w:rsidRPr="00FF430B" w:rsidRDefault="00A63A4D" w:rsidP="00196AB4">
            <w:pPr>
              <w:tabs>
                <w:tab w:val="left" w:pos="567"/>
              </w:tabs>
              <w:jc w:val="center"/>
              <w:rPr>
                <w:b/>
                <w:bCs/>
              </w:rPr>
            </w:pPr>
            <w:r w:rsidRPr="00FF430B">
              <w:rPr>
                <w:b/>
                <w:bCs/>
              </w:rPr>
              <w:t>Vechimea în  munca de specialitate (ani)</w:t>
            </w:r>
          </w:p>
        </w:tc>
        <w:tc>
          <w:tcPr>
            <w:tcW w:w="1056" w:type="pct"/>
            <w:vAlign w:val="center"/>
          </w:tcPr>
          <w:p w:rsidR="00A63A4D" w:rsidRPr="00FF430B" w:rsidRDefault="00A63A4D"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63A4D" w:rsidRPr="00FF430B" w:rsidRDefault="00A63A4D" w:rsidP="00196AB4">
            <w:pPr>
              <w:tabs>
                <w:tab w:val="left" w:pos="567"/>
              </w:tabs>
              <w:jc w:val="center"/>
              <w:rPr>
                <w:b/>
                <w:bCs/>
              </w:rPr>
            </w:pPr>
            <w:r w:rsidRPr="00FF430B">
              <w:rPr>
                <w:b/>
                <w:bCs/>
              </w:rPr>
              <w:t>Numărul certificatului de atestare</w:t>
            </w:r>
          </w:p>
          <w:p w:rsidR="00A63A4D" w:rsidRPr="00FF430B" w:rsidRDefault="00A63A4D" w:rsidP="00196AB4">
            <w:pPr>
              <w:tabs>
                <w:tab w:val="left" w:pos="567"/>
              </w:tabs>
              <w:jc w:val="center"/>
              <w:rPr>
                <w:b/>
                <w:bCs/>
              </w:rPr>
            </w:pPr>
            <w:r w:rsidRPr="00FF430B">
              <w:rPr>
                <w:b/>
                <w:bCs/>
              </w:rPr>
              <w:t>și data eliberării</w:t>
            </w:r>
          </w:p>
          <w:p w:rsidR="00A63A4D" w:rsidRPr="00FF430B" w:rsidRDefault="00A63A4D" w:rsidP="008A6911">
            <w:pPr>
              <w:tabs>
                <w:tab w:val="left" w:pos="567"/>
                <w:tab w:val="left" w:pos="1134"/>
              </w:tabs>
              <w:ind w:left="360"/>
              <w:jc w:val="center"/>
              <w:outlineLvl w:val="0"/>
              <w:rPr>
                <w:b/>
                <w:bCs/>
              </w:rPr>
            </w:pPr>
          </w:p>
          <w:p w:rsidR="00A63A4D" w:rsidRPr="00FF430B" w:rsidRDefault="00A63A4D" w:rsidP="008A6911">
            <w:pPr>
              <w:tabs>
                <w:tab w:val="left" w:pos="567"/>
                <w:tab w:val="left" w:pos="1134"/>
              </w:tabs>
              <w:ind w:left="360"/>
              <w:jc w:val="center"/>
              <w:outlineLvl w:val="0"/>
              <w:rPr>
                <w:b/>
                <w:bCs/>
              </w:rPr>
            </w:pPr>
          </w:p>
        </w:tc>
      </w:tr>
      <w:tr w:rsidR="00A63A4D" w:rsidRPr="00EC30C2" w:rsidTr="00233538">
        <w:trPr>
          <w:cantSplit/>
          <w:trHeight w:val="320"/>
        </w:trPr>
        <w:tc>
          <w:tcPr>
            <w:tcW w:w="273" w:type="pct"/>
          </w:tcPr>
          <w:p w:rsidR="00A63A4D" w:rsidRPr="00FF430B" w:rsidRDefault="00A63A4D" w:rsidP="008A6911">
            <w:pPr>
              <w:tabs>
                <w:tab w:val="left" w:pos="567"/>
                <w:tab w:val="left" w:pos="1134"/>
              </w:tabs>
              <w:ind w:left="360"/>
              <w:jc w:val="both"/>
              <w:outlineLvl w:val="0"/>
              <w:rPr>
                <w:b/>
                <w:bCs/>
              </w:rPr>
            </w:pPr>
          </w:p>
        </w:tc>
        <w:tc>
          <w:tcPr>
            <w:tcW w:w="727" w:type="pct"/>
          </w:tcPr>
          <w:p w:rsidR="00A63A4D" w:rsidRPr="00FF430B" w:rsidRDefault="00A63A4D" w:rsidP="00196AB4">
            <w:pPr>
              <w:tabs>
                <w:tab w:val="left" w:pos="567"/>
              </w:tabs>
              <w:jc w:val="both"/>
              <w:rPr>
                <w:b/>
                <w:bCs/>
              </w:rPr>
            </w:pPr>
            <w:r w:rsidRPr="00FF430B">
              <w:rPr>
                <w:b/>
                <w:bCs/>
              </w:rPr>
              <w:t>1</w:t>
            </w:r>
          </w:p>
        </w:tc>
        <w:tc>
          <w:tcPr>
            <w:tcW w:w="1000" w:type="pct"/>
          </w:tcPr>
          <w:p w:rsidR="00A63A4D" w:rsidRPr="00FF430B" w:rsidRDefault="00A63A4D" w:rsidP="00196AB4">
            <w:pPr>
              <w:tabs>
                <w:tab w:val="left" w:pos="567"/>
              </w:tabs>
              <w:jc w:val="both"/>
              <w:rPr>
                <w:b/>
                <w:bCs/>
              </w:rPr>
            </w:pPr>
            <w:r w:rsidRPr="00FF430B">
              <w:rPr>
                <w:b/>
                <w:bCs/>
              </w:rPr>
              <w:t>2</w:t>
            </w:r>
          </w:p>
        </w:tc>
        <w:tc>
          <w:tcPr>
            <w:tcW w:w="1036" w:type="pct"/>
          </w:tcPr>
          <w:p w:rsidR="00A63A4D" w:rsidRPr="00FF430B" w:rsidRDefault="00A63A4D" w:rsidP="00196AB4">
            <w:pPr>
              <w:tabs>
                <w:tab w:val="left" w:pos="567"/>
              </w:tabs>
              <w:jc w:val="both"/>
              <w:rPr>
                <w:b/>
                <w:bCs/>
              </w:rPr>
            </w:pPr>
            <w:r w:rsidRPr="00FF430B">
              <w:rPr>
                <w:b/>
                <w:bCs/>
              </w:rPr>
              <w:t>3</w:t>
            </w:r>
          </w:p>
        </w:tc>
        <w:tc>
          <w:tcPr>
            <w:tcW w:w="1056" w:type="pct"/>
          </w:tcPr>
          <w:p w:rsidR="00A63A4D" w:rsidRPr="00FF430B" w:rsidRDefault="00A63A4D" w:rsidP="00196AB4">
            <w:pPr>
              <w:tabs>
                <w:tab w:val="left" w:pos="567"/>
              </w:tabs>
              <w:jc w:val="both"/>
              <w:rPr>
                <w:b/>
                <w:bCs/>
              </w:rPr>
            </w:pPr>
            <w:r w:rsidRPr="00FF430B">
              <w:rPr>
                <w:b/>
                <w:bCs/>
              </w:rPr>
              <w:t>4</w:t>
            </w:r>
          </w:p>
        </w:tc>
        <w:tc>
          <w:tcPr>
            <w:tcW w:w="908" w:type="pct"/>
          </w:tcPr>
          <w:p w:rsidR="00A63A4D" w:rsidRPr="00FF430B" w:rsidRDefault="00A63A4D" w:rsidP="008A6911">
            <w:pPr>
              <w:tabs>
                <w:tab w:val="left" w:pos="567"/>
              </w:tabs>
              <w:jc w:val="both"/>
              <w:rPr>
                <w:b/>
                <w:bCs/>
              </w:rPr>
            </w:pPr>
            <w:r w:rsidRPr="00FF430B">
              <w:rPr>
                <w:b/>
                <w:bCs/>
              </w:rPr>
              <w:t>5</w:t>
            </w:r>
          </w:p>
        </w:tc>
      </w:tr>
      <w:tr w:rsidR="00A63A4D" w:rsidRPr="00EC30C2" w:rsidTr="00233538">
        <w:trPr>
          <w:cantSplit/>
          <w:trHeight w:val="140"/>
        </w:trPr>
        <w:tc>
          <w:tcPr>
            <w:tcW w:w="273" w:type="pct"/>
          </w:tcPr>
          <w:p w:rsidR="00A63A4D" w:rsidRPr="00FF430B" w:rsidRDefault="00A63A4D" w:rsidP="00196AB4">
            <w:pPr>
              <w:keepNext/>
              <w:keepLines/>
              <w:tabs>
                <w:tab w:val="left" w:pos="567"/>
              </w:tabs>
              <w:spacing w:before="200"/>
              <w:jc w:val="both"/>
              <w:outlineLvl w:val="2"/>
              <w:rPr>
                <w:bCs/>
              </w:rPr>
            </w:pPr>
          </w:p>
        </w:tc>
        <w:tc>
          <w:tcPr>
            <w:tcW w:w="727" w:type="pct"/>
          </w:tcPr>
          <w:p w:rsidR="00A63A4D" w:rsidRPr="00FF430B" w:rsidRDefault="00A63A4D" w:rsidP="005B24DA">
            <w:pPr>
              <w:tabs>
                <w:tab w:val="left" w:pos="567"/>
              </w:tabs>
              <w:jc w:val="both"/>
              <w:rPr>
                <w:bCs/>
              </w:rPr>
            </w:pPr>
            <w:r w:rsidRPr="00FF430B">
              <w:rPr>
                <w:bCs/>
              </w:rPr>
              <w:t>Arhitect-șef</w:t>
            </w:r>
          </w:p>
        </w:tc>
        <w:tc>
          <w:tcPr>
            <w:tcW w:w="1000" w:type="pct"/>
          </w:tcPr>
          <w:p w:rsidR="00A63A4D" w:rsidRPr="00FF430B" w:rsidRDefault="00A63A4D" w:rsidP="00196AB4">
            <w:pPr>
              <w:keepNext/>
              <w:keepLines/>
              <w:tabs>
                <w:tab w:val="left" w:pos="567"/>
              </w:tabs>
              <w:spacing w:before="200"/>
              <w:jc w:val="both"/>
              <w:outlineLvl w:val="2"/>
              <w:rPr>
                <w:bCs/>
              </w:rPr>
            </w:pPr>
          </w:p>
        </w:tc>
        <w:tc>
          <w:tcPr>
            <w:tcW w:w="1036" w:type="pct"/>
          </w:tcPr>
          <w:p w:rsidR="00A63A4D" w:rsidRPr="00FF430B" w:rsidRDefault="00A63A4D" w:rsidP="00196AB4">
            <w:pPr>
              <w:keepNext/>
              <w:keepLines/>
              <w:tabs>
                <w:tab w:val="left" w:pos="567"/>
              </w:tabs>
              <w:spacing w:before="200"/>
              <w:jc w:val="both"/>
              <w:outlineLvl w:val="2"/>
              <w:rPr>
                <w:bCs/>
              </w:rPr>
            </w:pPr>
          </w:p>
        </w:tc>
        <w:tc>
          <w:tcPr>
            <w:tcW w:w="1056" w:type="pct"/>
          </w:tcPr>
          <w:p w:rsidR="00A63A4D" w:rsidRPr="00FF430B" w:rsidRDefault="00A63A4D" w:rsidP="00196AB4">
            <w:pPr>
              <w:keepNext/>
              <w:keepLines/>
              <w:tabs>
                <w:tab w:val="left" w:pos="567"/>
              </w:tabs>
              <w:spacing w:before="200"/>
              <w:jc w:val="both"/>
              <w:outlineLvl w:val="2"/>
              <w:rPr>
                <w:bCs/>
              </w:rPr>
            </w:pPr>
          </w:p>
        </w:tc>
        <w:tc>
          <w:tcPr>
            <w:tcW w:w="908" w:type="pct"/>
          </w:tcPr>
          <w:p w:rsidR="00A63A4D" w:rsidRPr="00FF430B" w:rsidRDefault="00A63A4D" w:rsidP="00196AB4">
            <w:pPr>
              <w:keepNext/>
              <w:keepLines/>
              <w:tabs>
                <w:tab w:val="left" w:pos="567"/>
              </w:tabs>
              <w:spacing w:before="200"/>
              <w:jc w:val="both"/>
              <w:outlineLvl w:val="2"/>
              <w:rPr>
                <w:bCs/>
              </w:rPr>
            </w:pPr>
          </w:p>
        </w:tc>
      </w:tr>
      <w:tr w:rsidR="00A63A4D" w:rsidRPr="00EC30C2" w:rsidTr="00233538">
        <w:trPr>
          <w:cantSplit/>
          <w:trHeight w:val="140"/>
        </w:trPr>
        <w:tc>
          <w:tcPr>
            <w:tcW w:w="273" w:type="pct"/>
          </w:tcPr>
          <w:p w:rsidR="00A63A4D" w:rsidRPr="00FF430B" w:rsidRDefault="00A63A4D" w:rsidP="00196AB4">
            <w:pPr>
              <w:keepNext/>
              <w:keepLines/>
              <w:tabs>
                <w:tab w:val="left" w:pos="567"/>
              </w:tabs>
              <w:spacing w:before="200"/>
              <w:jc w:val="both"/>
              <w:outlineLvl w:val="2"/>
              <w:rPr>
                <w:bCs/>
              </w:rPr>
            </w:pPr>
          </w:p>
        </w:tc>
        <w:tc>
          <w:tcPr>
            <w:tcW w:w="727" w:type="pct"/>
          </w:tcPr>
          <w:p w:rsidR="00A63A4D" w:rsidRPr="00FF430B" w:rsidRDefault="00A63A4D" w:rsidP="005B24DA">
            <w:pPr>
              <w:tabs>
                <w:tab w:val="left" w:pos="567"/>
              </w:tabs>
              <w:jc w:val="both"/>
              <w:rPr>
                <w:bCs/>
              </w:rPr>
            </w:pPr>
            <w:r w:rsidRPr="00FF430B">
              <w:rPr>
                <w:bCs/>
              </w:rPr>
              <w:t>Inginer-șef</w:t>
            </w:r>
          </w:p>
        </w:tc>
        <w:tc>
          <w:tcPr>
            <w:tcW w:w="1000" w:type="pct"/>
          </w:tcPr>
          <w:p w:rsidR="00A63A4D" w:rsidRPr="00FF430B" w:rsidRDefault="00A63A4D" w:rsidP="00196AB4">
            <w:pPr>
              <w:keepNext/>
              <w:keepLines/>
              <w:tabs>
                <w:tab w:val="left" w:pos="567"/>
              </w:tabs>
              <w:spacing w:before="200"/>
              <w:jc w:val="both"/>
              <w:outlineLvl w:val="2"/>
              <w:rPr>
                <w:bCs/>
              </w:rPr>
            </w:pPr>
          </w:p>
        </w:tc>
        <w:tc>
          <w:tcPr>
            <w:tcW w:w="1036" w:type="pct"/>
          </w:tcPr>
          <w:p w:rsidR="00A63A4D" w:rsidRPr="00FF430B" w:rsidRDefault="00A63A4D" w:rsidP="00196AB4">
            <w:pPr>
              <w:keepNext/>
              <w:keepLines/>
              <w:tabs>
                <w:tab w:val="left" w:pos="567"/>
              </w:tabs>
              <w:spacing w:before="200"/>
              <w:jc w:val="both"/>
              <w:outlineLvl w:val="2"/>
              <w:rPr>
                <w:bCs/>
              </w:rPr>
            </w:pPr>
          </w:p>
        </w:tc>
        <w:tc>
          <w:tcPr>
            <w:tcW w:w="1056" w:type="pct"/>
          </w:tcPr>
          <w:p w:rsidR="00A63A4D" w:rsidRPr="00FF430B" w:rsidRDefault="00A63A4D" w:rsidP="00196AB4">
            <w:pPr>
              <w:keepNext/>
              <w:keepLines/>
              <w:tabs>
                <w:tab w:val="left" w:pos="567"/>
              </w:tabs>
              <w:spacing w:before="200"/>
              <w:jc w:val="both"/>
              <w:outlineLvl w:val="2"/>
              <w:rPr>
                <w:bCs/>
              </w:rPr>
            </w:pPr>
          </w:p>
        </w:tc>
        <w:tc>
          <w:tcPr>
            <w:tcW w:w="908" w:type="pct"/>
          </w:tcPr>
          <w:p w:rsidR="00A63A4D" w:rsidRPr="00FF430B" w:rsidRDefault="00A63A4D" w:rsidP="00196AB4">
            <w:pPr>
              <w:keepNext/>
              <w:keepLines/>
              <w:tabs>
                <w:tab w:val="left" w:pos="567"/>
              </w:tabs>
              <w:spacing w:before="200"/>
              <w:jc w:val="both"/>
              <w:outlineLvl w:val="2"/>
              <w:rPr>
                <w:bCs/>
              </w:rPr>
            </w:pPr>
          </w:p>
        </w:tc>
      </w:tr>
      <w:tr w:rsidR="00A63A4D" w:rsidRPr="00EC30C2" w:rsidTr="00233538">
        <w:trPr>
          <w:cantSplit/>
          <w:trHeight w:val="140"/>
        </w:trPr>
        <w:tc>
          <w:tcPr>
            <w:tcW w:w="273" w:type="pct"/>
          </w:tcPr>
          <w:p w:rsidR="00A63A4D" w:rsidRPr="00FF430B" w:rsidRDefault="00A63A4D" w:rsidP="00196AB4">
            <w:pPr>
              <w:keepNext/>
              <w:keepLines/>
              <w:tabs>
                <w:tab w:val="left" w:pos="567"/>
              </w:tabs>
              <w:spacing w:before="200"/>
              <w:jc w:val="both"/>
              <w:outlineLvl w:val="2"/>
              <w:rPr>
                <w:bCs/>
              </w:rPr>
            </w:pPr>
          </w:p>
        </w:tc>
        <w:tc>
          <w:tcPr>
            <w:tcW w:w="727" w:type="pct"/>
          </w:tcPr>
          <w:p w:rsidR="00A63A4D" w:rsidRPr="00FF430B" w:rsidRDefault="00A63A4D" w:rsidP="00196AB4">
            <w:pPr>
              <w:tabs>
                <w:tab w:val="left" w:pos="567"/>
              </w:tabs>
              <w:jc w:val="both"/>
              <w:rPr>
                <w:bCs/>
              </w:rPr>
            </w:pPr>
            <w:r w:rsidRPr="00FF430B">
              <w:rPr>
                <w:bCs/>
              </w:rPr>
              <w:t>Diriginţi de şantier</w:t>
            </w:r>
          </w:p>
        </w:tc>
        <w:tc>
          <w:tcPr>
            <w:tcW w:w="1000" w:type="pct"/>
          </w:tcPr>
          <w:p w:rsidR="00A63A4D" w:rsidRPr="00FF430B" w:rsidRDefault="00A63A4D" w:rsidP="00196AB4">
            <w:pPr>
              <w:keepNext/>
              <w:keepLines/>
              <w:tabs>
                <w:tab w:val="left" w:pos="567"/>
              </w:tabs>
              <w:spacing w:before="200"/>
              <w:jc w:val="both"/>
              <w:outlineLvl w:val="2"/>
              <w:rPr>
                <w:bCs/>
              </w:rPr>
            </w:pPr>
          </w:p>
        </w:tc>
        <w:tc>
          <w:tcPr>
            <w:tcW w:w="1036" w:type="pct"/>
          </w:tcPr>
          <w:p w:rsidR="00A63A4D" w:rsidRPr="00FF430B" w:rsidRDefault="00A63A4D" w:rsidP="00196AB4">
            <w:pPr>
              <w:keepNext/>
              <w:keepLines/>
              <w:tabs>
                <w:tab w:val="left" w:pos="567"/>
              </w:tabs>
              <w:spacing w:before="200"/>
              <w:jc w:val="both"/>
              <w:outlineLvl w:val="2"/>
              <w:rPr>
                <w:bCs/>
              </w:rPr>
            </w:pPr>
          </w:p>
        </w:tc>
        <w:tc>
          <w:tcPr>
            <w:tcW w:w="1056" w:type="pct"/>
          </w:tcPr>
          <w:p w:rsidR="00A63A4D" w:rsidRPr="00FF430B" w:rsidRDefault="00A63A4D" w:rsidP="00196AB4">
            <w:pPr>
              <w:keepNext/>
              <w:keepLines/>
              <w:tabs>
                <w:tab w:val="left" w:pos="567"/>
              </w:tabs>
              <w:spacing w:before="200"/>
              <w:jc w:val="both"/>
              <w:outlineLvl w:val="2"/>
              <w:rPr>
                <w:bCs/>
              </w:rPr>
            </w:pPr>
          </w:p>
        </w:tc>
        <w:tc>
          <w:tcPr>
            <w:tcW w:w="908" w:type="pct"/>
          </w:tcPr>
          <w:p w:rsidR="00A63A4D" w:rsidRPr="00FF430B" w:rsidRDefault="00A63A4D" w:rsidP="00196AB4">
            <w:pPr>
              <w:keepNext/>
              <w:keepLines/>
              <w:tabs>
                <w:tab w:val="left" w:pos="567"/>
              </w:tabs>
              <w:spacing w:before="200"/>
              <w:jc w:val="both"/>
              <w:outlineLvl w:val="2"/>
              <w:rPr>
                <w:bCs/>
              </w:rPr>
            </w:pPr>
          </w:p>
        </w:tc>
      </w:tr>
      <w:tr w:rsidR="00A63A4D" w:rsidRPr="00EC30C2" w:rsidTr="00233538">
        <w:trPr>
          <w:cantSplit/>
          <w:trHeight w:val="140"/>
        </w:trPr>
        <w:tc>
          <w:tcPr>
            <w:tcW w:w="273" w:type="pct"/>
          </w:tcPr>
          <w:p w:rsidR="00A63A4D" w:rsidRPr="00FF430B" w:rsidRDefault="00A63A4D" w:rsidP="00196AB4">
            <w:pPr>
              <w:keepNext/>
              <w:keepLines/>
              <w:tabs>
                <w:tab w:val="left" w:pos="567"/>
              </w:tabs>
              <w:spacing w:before="200"/>
              <w:jc w:val="both"/>
              <w:outlineLvl w:val="2"/>
              <w:rPr>
                <w:bCs/>
              </w:rPr>
            </w:pPr>
          </w:p>
        </w:tc>
        <w:tc>
          <w:tcPr>
            <w:tcW w:w="727" w:type="pct"/>
          </w:tcPr>
          <w:p w:rsidR="00A63A4D" w:rsidRPr="00FF430B" w:rsidRDefault="00A63A4D" w:rsidP="00196AB4">
            <w:pPr>
              <w:tabs>
                <w:tab w:val="left" w:pos="567"/>
              </w:tabs>
              <w:jc w:val="both"/>
              <w:rPr>
                <w:bCs/>
              </w:rPr>
            </w:pPr>
            <w:r w:rsidRPr="00FF430B">
              <w:rPr>
                <w:bCs/>
              </w:rPr>
              <w:t>Maiştri</w:t>
            </w:r>
          </w:p>
        </w:tc>
        <w:tc>
          <w:tcPr>
            <w:tcW w:w="1000" w:type="pct"/>
          </w:tcPr>
          <w:p w:rsidR="00A63A4D" w:rsidRPr="00FF430B" w:rsidRDefault="00A63A4D" w:rsidP="00196AB4">
            <w:pPr>
              <w:keepNext/>
              <w:keepLines/>
              <w:tabs>
                <w:tab w:val="left" w:pos="567"/>
              </w:tabs>
              <w:spacing w:before="200"/>
              <w:jc w:val="both"/>
              <w:outlineLvl w:val="2"/>
              <w:rPr>
                <w:bCs/>
              </w:rPr>
            </w:pPr>
          </w:p>
        </w:tc>
        <w:tc>
          <w:tcPr>
            <w:tcW w:w="1036" w:type="pct"/>
          </w:tcPr>
          <w:p w:rsidR="00A63A4D" w:rsidRPr="00FF430B" w:rsidRDefault="00A63A4D" w:rsidP="00196AB4">
            <w:pPr>
              <w:keepNext/>
              <w:keepLines/>
              <w:tabs>
                <w:tab w:val="left" w:pos="567"/>
              </w:tabs>
              <w:spacing w:before="200"/>
              <w:jc w:val="both"/>
              <w:outlineLvl w:val="2"/>
              <w:rPr>
                <w:bCs/>
              </w:rPr>
            </w:pPr>
          </w:p>
        </w:tc>
        <w:tc>
          <w:tcPr>
            <w:tcW w:w="1056" w:type="pct"/>
          </w:tcPr>
          <w:p w:rsidR="00A63A4D" w:rsidRPr="00FF430B" w:rsidRDefault="00A63A4D" w:rsidP="00196AB4">
            <w:pPr>
              <w:keepNext/>
              <w:keepLines/>
              <w:tabs>
                <w:tab w:val="left" w:pos="567"/>
              </w:tabs>
              <w:spacing w:before="200"/>
              <w:jc w:val="both"/>
              <w:outlineLvl w:val="2"/>
              <w:rPr>
                <w:bCs/>
              </w:rPr>
            </w:pPr>
          </w:p>
        </w:tc>
        <w:tc>
          <w:tcPr>
            <w:tcW w:w="908" w:type="pct"/>
          </w:tcPr>
          <w:p w:rsidR="00A63A4D" w:rsidRPr="00FF430B" w:rsidRDefault="00A63A4D" w:rsidP="00196AB4">
            <w:pPr>
              <w:keepNext/>
              <w:keepLines/>
              <w:tabs>
                <w:tab w:val="left" w:pos="567"/>
              </w:tabs>
              <w:spacing w:before="200"/>
              <w:jc w:val="both"/>
              <w:outlineLvl w:val="2"/>
              <w:rPr>
                <w:bCs/>
              </w:rPr>
            </w:pPr>
          </w:p>
        </w:tc>
      </w:tr>
      <w:tr w:rsidR="00A63A4D" w:rsidRPr="00EC30C2" w:rsidTr="00233538">
        <w:trPr>
          <w:cantSplit/>
          <w:trHeight w:val="1270"/>
        </w:trPr>
        <w:tc>
          <w:tcPr>
            <w:tcW w:w="273" w:type="pct"/>
          </w:tcPr>
          <w:p w:rsidR="00A63A4D" w:rsidRPr="00FF430B" w:rsidRDefault="00A63A4D" w:rsidP="00196AB4">
            <w:pPr>
              <w:keepNext/>
              <w:keepLines/>
              <w:tabs>
                <w:tab w:val="left" w:pos="567"/>
              </w:tabs>
              <w:spacing w:before="200"/>
              <w:jc w:val="both"/>
              <w:outlineLvl w:val="2"/>
              <w:rPr>
                <w:bCs/>
              </w:rPr>
            </w:pPr>
          </w:p>
        </w:tc>
        <w:tc>
          <w:tcPr>
            <w:tcW w:w="727" w:type="pct"/>
          </w:tcPr>
          <w:p w:rsidR="00A63A4D" w:rsidRPr="00FF430B" w:rsidRDefault="00A63A4D" w:rsidP="00196AB4">
            <w:pPr>
              <w:tabs>
                <w:tab w:val="left" w:pos="567"/>
              </w:tabs>
              <w:jc w:val="both"/>
              <w:rPr>
                <w:bCs/>
              </w:rPr>
            </w:pPr>
            <w:r w:rsidRPr="00FF430B">
              <w:rPr>
                <w:bCs/>
              </w:rPr>
              <w:t>Specialişti</w:t>
            </w:r>
          </w:p>
          <w:p w:rsidR="00A63A4D" w:rsidRPr="00FF430B" w:rsidRDefault="00A63A4D" w:rsidP="00196AB4">
            <w:pPr>
              <w:tabs>
                <w:tab w:val="left" w:pos="567"/>
              </w:tabs>
              <w:jc w:val="both"/>
              <w:rPr>
                <w:bCs/>
              </w:rPr>
            </w:pPr>
            <w:r w:rsidRPr="00FF430B">
              <w:rPr>
                <w:bCs/>
              </w:rPr>
              <w:t>……………</w:t>
            </w:r>
          </w:p>
          <w:p w:rsidR="00A63A4D" w:rsidRPr="00FF430B" w:rsidRDefault="00A63A4D" w:rsidP="00196AB4">
            <w:pPr>
              <w:tabs>
                <w:tab w:val="left" w:pos="567"/>
              </w:tabs>
              <w:jc w:val="both"/>
              <w:rPr>
                <w:bCs/>
              </w:rPr>
            </w:pPr>
            <w:r w:rsidRPr="00FF430B">
              <w:rPr>
                <w:bCs/>
              </w:rPr>
              <w:t>……………</w:t>
            </w:r>
          </w:p>
          <w:p w:rsidR="00A63A4D" w:rsidRPr="00FF430B" w:rsidRDefault="00A63A4D" w:rsidP="00196AB4">
            <w:pPr>
              <w:tabs>
                <w:tab w:val="left" w:pos="567"/>
              </w:tabs>
              <w:jc w:val="both"/>
              <w:rPr>
                <w:bCs/>
              </w:rPr>
            </w:pPr>
            <w:r w:rsidRPr="00FF430B">
              <w:rPr>
                <w:bCs/>
              </w:rPr>
              <w:t>…………….</w:t>
            </w:r>
          </w:p>
        </w:tc>
        <w:tc>
          <w:tcPr>
            <w:tcW w:w="1000" w:type="pct"/>
          </w:tcPr>
          <w:p w:rsidR="00A63A4D" w:rsidRPr="00FF430B" w:rsidRDefault="00A63A4D" w:rsidP="00196AB4">
            <w:pPr>
              <w:keepNext/>
              <w:keepLines/>
              <w:tabs>
                <w:tab w:val="left" w:pos="567"/>
              </w:tabs>
              <w:spacing w:before="200"/>
              <w:jc w:val="both"/>
              <w:outlineLvl w:val="2"/>
              <w:rPr>
                <w:bCs/>
              </w:rPr>
            </w:pPr>
          </w:p>
        </w:tc>
        <w:tc>
          <w:tcPr>
            <w:tcW w:w="1036" w:type="pct"/>
          </w:tcPr>
          <w:p w:rsidR="00A63A4D" w:rsidRPr="00FF430B" w:rsidRDefault="00A63A4D" w:rsidP="00196AB4">
            <w:pPr>
              <w:keepNext/>
              <w:keepLines/>
              <w:tabs>
                <w:tab w:val="left" w:pos="567"/>
              </w:tabs>
              <w:spacing w:before="200"/>
              <w:jc w:val="both"/>
              <w:outlineLvl w:val="2"/>
              <w:rPr>
                <w:bCs/>
              </w:rPr>
            </w:pPr>
          </w:p>
        </w:tc>
        <w:tc>
          <w:tcPr>
            <w:tcW w:w="1056" w:type="pct"/>
          </w:tcPr>
          <w:p w:rsidR="00A63A4D" w:rsidRPr="00FF430B" w:rsidRDefault="00A63A4D" w:rsidP="00196AB4">
            <w:pPr>
              <w:keepNext/>
              <w:keepLines/>
              <w:tabs>
                <w:tab w:val="left" w:pos="567"/>
              </w:tabs>
              <w:spacing w:before="200"/>
              <w:jc w:val="both"/>
              <w:outlineLvl w:val="2"/>
              <w:rPr>
                <w:bCs/>
              </w:rPr>
            </w:pPr>
          </w:p>
        </w:tc>
        <w:tc>
          <w:tcPr>
            <w:tcW w:w="908" w:type="pct"/>
          </w:tcPr>
          <w:p w:rsidR="00A63A4D" w:rsidRPr="00FF430B" w:rsidRDefault="00A63A4D" w:rsidP="00196AB4">
            <w:pPr>
              <w:keepNext/>
              <w:keepLines/>
              <w:tabs>
                <w:tab w:val="left" w:pos="567"/>
              </w:tabs>
              <w:spacing w:before="200"/>
              <w:jc w:val="both"/>
              <w:outlineLvl w:val="2"/>
              <w:rPr>
                <w:bCs/>
              </w:rPr>
            </w:pPr>
          </w:p>
        </w:tc>
      </w:tr>
    </w:tbl>
    <w:p w:rsidR="00A63A4D" w:rsidRPr="00FF430B" w:rsidRDefault="00A63A4D" w:rsidP="00196AB4">
      <w:pPr>
        <w:jc w:val="both"/>
        <w:rPr>
          <w:rFonts w:eastAsia="PMingLiU"/>
          <w:lang w:eastAsia="zh-CN"/>
        </w:rPr>
      </w:pPr>
    </w:p>
    <w:p w:rsidR="00A63A4D" w:rsidRPr="00FF430B" w:rsidRDefault="00A63A4D" w:rsidP="00196AB4">
      <w:pPr>
        <w:jc w:val="both"/>
        <w:rPr>
          <w:rFonts w:eastAsia="PMingLiU"/>
          <w:lang w:eastAsia="zh-CN"/>
        </w:rPr>
      </w:pPr>
      <w:r w:rsidRPr="00FF430B">
        <w:rPr>
          <w:rFonts w:eastAsia="PMingLiU"/>
          <w:lang w:eastAsia="zh-CN"/>
        </w:rPr>
        <w:t>Semnat: _________________________________________</w:t>
      </w:r>
    </w:p>
    <w:p w:rsidR="00A63A4D" w:rsidRPr="00FF430B" w:rsidRDefault="00A63A4D" w:rsidP="00196AB4">
      <w:pPr>
        <w:jc w:val="both"/>
        <w:rPr>
          <w:rFonts w:eastAsia="PMingLiU"/>
          <w:lang w:eastAsia="zh-CN"/>
        </w:rPr>
      </w:pPr>
      <w:r w:rsidRPr="00FF430B">
        <w:rPr>
          <w:rFonts w:eastAsia="PMingLiU"/>
          <w:lang w:eastAsia="zh-CN"/>
        </w:rPr>
        <w:t>Nume: __________________________________________</w:t>
      </w:r>
    </w:p>
    <w:p w:rsidR="00A63A4D" w:rsidRPr="00FF430B" w:rsidRDefault="00A63A4D" w:rsidP="00196AB4">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196AB4">
      <w:pPr>
        <w:jc w:val="both"/>
        <w:rPr>
          <w:rFonts w:eastAsia="PMingLiU"/>
          <w:lang w:eastAsia="zh-CN"/>
        </w:rPr>
      </w:pPr>
      <w:r w:rsidRPr="00FF430B">
        <w:rPr>
          <w:rFonts w:eastAsia="PMingLiU"/>
          <w:lang w:eastAsia="zh-CN"/>
        </w:rPr>
        <w:t>Denumirea întreprinderii: _________________________________</w:t>
      </w:r>
    </w:p>
    <w:p w:rsidR="00A63A4D" w:rsidRPr="00FF430B" w:rsidRDefault="00A63A4D" w:rsidP="004F77F1">
      <w:pPr>
        <w:spacing w:after="200" w:line="276" w:lineRule="auto"/>
        <w:rPr>
          <w:rFonts w:eastAsia="PMingLiU"/>
          <w:lang w:eastAsia="zh-CN"/>
        </w:rPr>
      </w:pPr>
      <w:bookmarkStart w:id="59" w:name="_Toc449692114"/>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BA7FF4">
      <w:pPr>
        <w:jc w:val="right"/>
        <w:rPr>
          <w:noProof w:val="0"/>
        </w:rPr>
      </w:pPr>
    </w:p>
    <w:p w:rsidR="00A63A4D" w:rsidRPr="00FF430B" w:rsidRDefault="00A63A4D" w:rsidP="00BA7FF4">
      <w:pPr>
        <w:jc w:val="right"/>
        <w:rPr>
          <w:noProof w:val="0"/>
          <w:sz w:val="22"/>
          <w:szCs w:val="22"/>
        </w:rPr>
      </w:pPr>
      <w:r w:rsidRPr="00FF430B">
        <w:rPr>
          <w:noProof w:val="0"/>
        </w:rPr>
        <w:t>Anexa nr.</w:t>
      </w:r>
      <w:r>
        <w:rPr>
          <w:noProof w:val="0"/>
        </w:rPr>
        <w:t xml:space="preserve"> </w:t>
      </w:r>
      <w:r w:rsidRPr="00FF430B">
        <w:rPr>
          <w:noProof w:val="0"/>
        </w:rPr>
        <w:t>16</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p w:rsidR="00A63A4D" w:rsidRPr="00FF430B" w:rsidRDefault="00A63A4D" w:rsidP="004F77F1">
      <w:pPr>
        <w:spacing w:line="276" w:lineRule="auto"/>
        <w:jc w:val="center"/>
        <w:rPr>
          <w:rFonts w:eastAsia="PMingLiU"/>
          <w:b/>
          <w:lang w:eastAsia="zh-CN"/>
        </w:rPr>
      </w:pPr>
    </w:p>
    <w:bookmarkEnd w:id="59"/>
    <w:p w:rsidR="00A63A4D" w:rsidRPr="00FF430B" w:rsidRDefault="00A63A4D" w:rsidP="004F77F1">
      <w:pPr>
        <w:spacing w:line="276" w:lineRule="auto"/>
        <w:jc w:val="center"/>
        <w:rPr>
          <w:rFonts w:eastAsia="PMingLiU"/>
          <w:b/>
          <w:noProof w:val="0"/>
          <w:lang w:eastAsia="zh-CN"/>
        </w:rPr>
      </w:pPr>
    </w:p>
    <w:p w:rsidR="00A63A4D" w:rsidRPr="00FF430B" w:rsidRDefault="00A63A4D" w:rsidP="004F77F1">
      <w:pPr>
        <w:jc w:val="center"/>
        <w:rPr>
          <w:rFonts w:eastAsia="SimSun"/>
          <w:b/>
          <w:bCs/>
          <w:iCs/>
          <w:lang w:eastAsia="zh-CN"/>
        </w:rPr>
      </w:pPr>
      <w:r w:rsidRPr="00FF430B">
        <w:rPr>
          <w:rFonts w:eastAsia="SimSun"/>
          <w:b/>
          <w:bCs/>
          <w:iCs/>
          <w:lang w:eastAsia="zh-CN"/>
        </w:rPr>
        <w:t>LISTA SUBCONTRACTANȚILOR</w:t>
      </w:r>
    </w:p>
    <w:p w:rsidR="00A63A4D" w:rsidRPr="00FF430B" w:rsidRDefault="00A63A4D" w:rsidP="004F77F1">
      <w:pPr>
        <w:jc w:val="center"/>
        <w:rPr>
          <w:rFonts w:eastAsia="SimSun"/>
          <w:b/>
          <w:bCs/>
          <w:iCs/>
          <w:lang w:eastAsia="zh-CN"/>
        </w:rPr>
      </w:pPr>
      <w:r w:rsidRPr="00FF430B">
        <w:rPr>
          <w:rFonts w:eastAsia="SimSun"/>
          <w:b/>
          <w:bCs/>
          <w:iCs/>
          <w:lang w:eastAsia="zh-CN"/>
        </w:rPr>
        <w:t>ŞI PARTEA/PĂRŢILE DIN CONTRACT CARE SUNT</w:t>
      </w:r>
    </w:p>
    <w:p w:rsidR="00A63A4D" w:rsidRPr="00FF430B" w:rsidRDefault="00A63A4D" w:rsidP="004F77F1">
      <w:pPr>
        <w:jc w:val="center"/>
        <w:rPr>
          <w:rFonts w:eastAsia="SimSun"/>
          <w:b/>
          <w:bCs/>
          <w:iCs/>
          <w:lang w:eastAsia="zh-CN"/>
        </w:rPr>
      </w:pPr>
      <w:r w:rsidRPr="00FF430B">
        <w:rPr>
          <w:rFonts w:eastAsia="SimSun"/>
          <w:b/>
          <w:bCs/>
          <w:iCs/>
          <w:lang w:eastAsia="zh-CN"/>
        </w:rPr>
        <w:t>ÎNDEPLINITE DE ACEŞTIA</w:t>
      </w:r>
    </w:p>
    <w:p w:rsidR="00A63A4D" w:rsidRPr="00FF430B" w:rsidRDefault="00A63A4D"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63A4D" w:rsidRPr="00EC30C2" w:rsidTr="00233538">
        <w:trPr>
          <w:cantSplit/>
          <w:trHeight w:val="920"/>
        </w:trPr>
        <w:tc>
          <w:tcPr>
            <w:tcW w:w="0" w:type="auto"/>
            <w:vAlign w:val="center"/>
          </w:tcPr>
          <w:p w:rsidR="00A63A4D" w:rsidRPr="00FF430B" w:rsidRDefault="00A63A4D" w:rsidP="00196AB4">
            <w:pPr>
              <w:tabs>
                <w:tab w:val="left" w:pos="567"/>
              </w:tabs>
              <w:jc w:val="both"/>
              <w:rPr>
                <w:b/>
              </w:rPr>
            </w:pPr>
            <w:r w:rsidRPr="00FF430B">
              <w:rPr>
                <w:b/>
              </w:rPr>
              <w:t>Nr. d/o</w:t>
            </w:r>
          </w:p>
        </w:tc>
        <w:tc>
          <w:tcPr>
            <w:tcW w:w="3126" w:type="dxa"/>
            <w:vAlign w:val="center"/>
          </w:tcPr>
          <w:p w:rsidR="00A63A4D" w:rsidRPr="00FF430B" w:rsidRDefault="00A63A4D" w:rsidP="00196AB4">
            <w:pPr>
              <w:jc w:val="center"/>
              <w:rPr>
                <w:b/>
              </w:rPr>
            </w:pPr>
            <w:r w:rsidRPr="00FF430B">
              <w:rPr>
                <w:b/>
              </w:rPr>
              <w:t>Numele şi adresa subantreprenorilor</w:t>
            </w:r>
          </w:p>
        </w:tc>
        <w:tc>
          <w:tcPr>
            <w:tcW w:w="1984" w:type="dxa"/>
            <w:vAlign w:val="center"/>
          </w:tcPr>
          <w:p w:rsidR="00A63A4D" w:rsidRPr="00FF430B" w:rsidRDefault="00A63A4D" w:rsidP="00196AB4">
            <w:pPr>
              <w:rPr>
                <w:rFonts w:eastAsia="MS Mincho"/>
                <w:b/>
                <w:lang w:eastAsia="zh-CN"/>
              </w:rPr>
            </w:pPr>
            <w:r w:rsidRPr="00FF430B">
              <w:rPr>
                <w:rFonts w:eastAsia="MS Mincho"/>
                <w:b/>
                <w:lang w:eastAsia="zh-CN"/>
              </w:rPr>
              <w:t>Activităţi din contract</w:t>
            </w:r>
          </w:p>
        </w:tc>
        <w:tc>
          <w:tcPr>
            <w:tcW w:w="1443" w:type="dxa"/>
            <w:vAlign w:val="center"/>
          </w:tcPr>
          <w:p w:rsidR="00A63A4D" w:rsidRPr="00FF430B" w:rsidRDefault="00A63A4D" w:rsidP="00196AB4">
            <w:pPr>
              <w:rPr>
                <w:rFonts w:eastAsia="MS Mincho"/>
                <w:b/>
                <w:lang w:eastAsia="zh-CN"/>
              </w:rPr>
            </w:pPr>
            <w:r w:rsidRPr="00FF430B">
              <w:rPr>
                <w:rFonts w:eastAsia="MS Mincho"/>
                <w:b/>
                <w:lang w:eastAsia="zh-CN"/>
              </w:rPr>
              <w:t>Valoarea aproximativă</w:t>
            </w:r>
          </w:p>
        </w:tc>
        <w:tc>
          <w:tcPr>
            <w:tcW w:w="0" w:type="auto"/>
            <w:vAlign w:val="center"/>
          </w:tcPr>
          <w:p w:rsidR="00A63A4D" w:rsidRPr="00FF430B" w:rsidRDefault="00A63A4D" w:rsidP="00196AB4">
            <w:pPr>
              <w:rPr>
                <w:rFonts w:eastAsia="MS Mincho"/>
                <w:b/>
                <w:lang w:eastAsia="zh-CN"/>
              </w:rPr>
            </w:pPr>
            <w:r w:rsidRPr="00FF430B">
              <w:rPr>
                <w:rFonts w:eastAsia="MS Mincho"/>
                <w:b/>
                <w:lang w:eastAsia="zh-CN"/>
              </w:rPr>
              <w:t>% din valoarea contractului</w:t>
            </w:r>
          </w:p>
        </w:tc>
      </w:tr>
      <w:tr w:rsidR="00A63A4D" w:rsidRPr="00EC30C2" w:rsidTr="00233538">
        <w:trPr>
          <w:trHeight w:val="175"/>
        </w:trPr>
        <w:tc>
          <w:tcPr>
            <w:tcW w:w="0" w:type="auto"/>
          </w:tcPr>
          <w:p w:rsidR="00A63A4D" w:rsidRPr="00FF430B" w:rsidRDefault="00A63A4D" w:rsidP="00196AB4">
            <w:pPr>
              <w:tabs>
                <w:tab w:val="left" w:pos="567"/>
              </w:tabs>
              <w:jc w:val="both"/>
            </w:pPr>
            <w:r w:rsidRPr="00FF430B">
              <w:t>1.</w:t>
            </w:r>
          </w:p>
        </w:tc>
        <w:tc>
          <w:tcPr>
            <w:tcW w:w="3126" w:type="dxa"/>
          </w:tcPr>
          <w:p w:rsidR="00A63A4D" w:rsidRPr="00FF430B" w:rsidRDefault="00A63A4D" w:rsidP="00196AB4">
            <w:pPr>
              <w:keepNext/>
              <w:keepLines/>
              <w:tabs>
                <w:tab w:val="left" w:pos="567"/>
              </w:tabs>
              <w:spacing w:before="200"/>
              <w:jc w:val="both"/>
              <w:outlineLvl w:val="2"/>
            </w:pPr>
          </w:p>
        </w:tc>
        <w:tc>
          <w:tcPr>
            <w:tcW w:w="1984" w:type="dxa"/>
          </w:tcPr>
          <w:p w:rsidR="00A63A4D" w:rsidRPr="00FF430B" w:rsidRDefault="00A63A4D" w:rsidP="00196AB4">
            <w:pPr>
              <w:keepNext/>
              <w:keepLines/>
              <w:tabs>
                <w:tab w:val="left" w:pos="567"/>
              </w:tabs>
              <w:spacing w:before="200"/>
              <w:jc w:val="both"/>
              <w:outlineLvl w:val="2"/>
            </w:pPr>
          </w:p>
        </w:tc>
        <w:tc>
          <w:tcPr>
            <w:tcW w:w="1443" w:type="dxa"/>
          </w:tcPr>
          <w:p w:rsidR="00A63A4D" w:rsidRPr="00FF430B" w:rsidRDefault="00A63A4D" w:rsidP="00196AB4">
            <w:pPr>
              <w:keepNext/>
              <w:keepLines/>
              <w:tabs>
                <w:tab w:val="left" w:pos="567"/>
              </w:tabs>
              <w:spacing w:before="200"/>
              <w:jc w:val="both"/>
              <w:outlineLvl w:val="2"/>
            </w:pPr>
          </w:p>
        </w:tc>
        <w:tc>
          <w:tcPr>
            <w:tcW w:w="0" w:type="auto"/>
          </w:tcPr>
          <w:p w:rsidR="00A63A4D" w:rsidRPr="00FF430B" w:rsidRDefault="00A63A4D" w:rsidP="00196AB4">
            <w:pPr>
              <w:keepNext/>
              <w:keepLines/>
              <w:tabs>
                <w:tab w:val="left" w:pos="567"/>
              </w:tabs>
              <w:spacing w:before="200"/>
              <w:jc w:val="both"/>
              <w:outlineLvl w:val="2"/>
            </w:pPr>
          </w:p>
        </w:tc>
      </w:tr>
      <w:tr w:rsidR="00A63A4D" w:rsidRPr="00EC30C2" w:rsidTr="00233538">
        <w:trPr>
          <w:trHeight w:val="337"/>
        </w:trPr>
        <w:tc>
          <w:tcPr>
            <w:tcW w:w="0" w:type="auto"/>
          </w:tcPr>
          <w:p w:rsidR="00A63A4D" w:rsidRPr="00FF430B" w:rsidRDefault="00A63A4D" w:rsidP="00196AB4">
            <w:pPr>
              <w:tabs>
                <w:tab w:val="left" w:pos="567"/>
              </w:tabs>
              <w:jc w:val="both"/>
            </w:pPr>
            <w:r w:rsidRPr="00FF430B">
              <w:t>2.</w:t>
            </w:r>
          </w:p>
        </w:tc>
        <w:tc>
          <w:tcPr>
            <w:tcW w:w="3126" w:type="dxa"/>
          </w:tcPr>
          <w:p w:rsidR="00A63A4D" w:rsidRPr="00FF430B" w:rsidRDefault="00A63A4D" w:rsidP="00196AB4">
            <w:pPr>
              <w:keepNext/>
              <w:keepLines/>
              <w:tabs>
                <w:tab w:val="left" w:pos="567"/>
              </w:tabs>
              <w:spacing w:before="200"/>
              <w:jc w:val="both"/>
              <w:outlineLvl w:val="2"/>
            </w:pPr>
          </w:p>
        </w:tc>
        <w:tc>
          <w:tcPr>
            <w:tcW w:w="1984" w:type="dxa"/>
          </w:tcPr>
          <w:p w:rsidR="00A63A4D" w:rsidRPr="00FF430B" w:rsidRDefault="00A63A4D" w:rsidP="00196AB4">
            <w:pPr>
              <w:keepNext/>
              <w:keepLines/>
              <w:tabs>
                <w:tab w:val="left" w:pos="567"/>
              </w:tabs>
              <w:spacing w:before="200"/>
              <w:jc w:val="both"/>
              <w:outlineLvl w:val="2"/>
            </w:pPr>
          </w:p>
        </w:tc>
        <w:tc>
          <w:tcPr>
            <w:tcW w:w="1443" w:type="dxa"/>
          </w:tcPr>
          <w:p w:rsidR="00A63A4D" w:rsidRPr="00FF430B" w:rsidRDefault="00A63A4D" w:rsidP="00196AB4">
            <w:pPr>
              <w:keepNext/>
              <w:keepLines/>
              <w:tabs>
                <w:tab w:val="left" w:pos="567"/>
              </w:tabs>
              <w:spacing w:before="200"/>
              <w:jc w:val="both"/>
              <w:outlineLvl w:val="2"/>
            </w:pPr>
          </w:p>
        </w:tc>
        <w:tc>
          <w:tcPr>
            <w:tcW w:w="0" w:type="auto"/>
          </w:tcPr>
          <w:p w:rsidR="00A63A4D" w:rsidRPr="00FF430B" w:rsidRDefault="00A63A4D" w:rsidP="00196AB4">
            <w:pPr>
              <w:keepNext/>
              <w:keepLines/>
              <w:tabs>
                <w:tab w:val="left" w:pos="567"/>
              </w:tabs>
              <w:spacing w:before="200"/>
              <w:jc w:val="both"/>
              <w:outlineLvl w:val="2"/>
            </w:pPr>
          </w:p>
        </w:tc>
      </w:tr>
      <w:tr w:rsidR="00A63A4D" w:rsidRPr="00EC30C2" w:rsidTr="00233538">
        <w:trPr>
          <w:trHeight w:val="181"/>
        </w:trPr>
        <w:tc>
          <w:tcPr>
            <w:tcW w:w="0" w:type="auto"/>
          </w:tcPr>
          <w:p w:rsidR="00A63A4D" w:rsidRPr="00FF430B" w:rsidRDefault="00A63A4D" w:rsidP="00196AB4">
            <w:pPr>
              <w:tabs>
                <w:tab w:val="left" w:pos="567"/>
              </w:tabs>
              <w:jc w:val="both"/>
            </w:pPr>
            <w:r w:rsidRPr="00FF430B">
              <w:t>3.</w:t>
            </w:r>
          </w:p>
        </w:tc>
        <w:tc>
          <w:tcPr>
            <w:tcW w:w="3126" w:type="dxa"/>
          </w:tcPr>
          <w:p w:rsidR="00A63A4D" w:rsidRPr="00FF430B" w:rsidRDefault="00A63A4D" w:rsidP="00196AB4">
            <w:pPr>
              <w:keepNext/>
              <w:keepLines/>
              <w:tabs>
                <w:tab w:val="left" w:pos="567"/>
              </w:tabs>
              <w:spacing w:before="200"/>
              <w:jc w:val="both"/>
              <w:outlineLvl w:val="2"/>
            </w:pPr>
          </w:p>
        </w:tc>
        <w:tc>
          <w:tcPr>
            <w:tcW w:w="1984" w:type="dxa"/>
          </w:tcPr>
          <w:p w:rsidR="00A63A4D" w:rsidRPr="00FF430B" w:rsidRDefault="00A63A4D" w:rsidP="00196AB4">
            <w:pPr>
              <w:keepNext/>
              <w:keepLines/>
              <w:tabs>
                <w:tab w:val="left" w:pos="567"/>
              </w:tabs>
              <w:spacing w:before="200"/>
              <w:jc w:val="both"/>
              <w:outlineLvl w:val="2"/>
            </w:pPr>
          </w:p>
        </w:tc>
        <w:tc>
          <w:tcPr>
            <w:tcW w:w="1443" w:type="dxa"/>
          </w:tcPr>
          <w:p w:rsidR="00A63A4D" w:rsidRPr="00FF430B" w:rsidRDefault="00A63A4D" w:rsidP="00196AB4">
            <w:pPr>
              <w:keepNext/>
              <w:keepLines/>
              <w:tabs>
                <w:tab w:val="left" w:pos="567"/>
              </w:tabs>
              <w:spacing w:before="200"/>
              <w:jc w:val="both"/>
              <w:outlineLvl w:val="2"/>
            </w:pPr>
          </w:p>
        </w:tc>
        <w:tc>
          <w:tcPr>
            <w:tcW w:w="0" w:type="auto"/>
          </w:tcPr>
          <w:p w:rsidR="00A63A4D" w:rsidRPr="00FF430B" w:rsidRDefault="00A63A4D" w:rsidP="00196AB4">
            <w:pPr>
              <w:keepNext/>
              <w:keepLines/>
              <w:tabs>
                <w:tab w:val="left" w:pos="567"/>
              </w:tabs>
              <w:spacing w:before="200"/>
              <w:jc w:val="both"/>
              <w:outlineLvl w:val="2"/>
            </w:pPr>
          </w:p>
        </w:tc>
      </w:tr>
      <w:tr w:rsidR="00A63A4D" w:rsidRPr="00EC30C2" w:rsidTr="00233538">
        <w:trPr>
          <w:trHeight w:val="181"/>
        </w:trPr>
        <w:tc>
          <w:tcPr>
            <w:tcW w:w="0" w:type="auto"/>
          </w:tcPr>
          <w:p w:rsidR="00A63A4D" w:rsidRPr="00FF430B" w:rsidRDefault="00A63A4D" w:rsidP="00196AB4">
            <w:pPr>
              <w:tabs>
                <w:tab w:val="left" w:pos="567"/>
              </w:tabs>
              <w:jc w:val="both"/>
            </w:pPr>
            <w:r w:rsidRPr="00FF430B">
              <w:t>4.</w:t>
            </w:r>
          </w:p>
        </w:tc>
        <w:tc>
          <w:tcPr>
            <w:tcW w:w="3126" w:type="dxa"/>
          </w:tcPr>
          <w:p w:rsidR="00A63A4D" w:rsidRPr="00FF430B" w:rsidRDefault="00A63A4D" w:rsidP="00196AB4">
            <w:pPr>
              <w:keepNext/>
              <w:keepLines/>
              <w:tabs>
                <w:tab w:val="left" w:pos="567"/>
              </w:tabs>
              <w:spacing w:before="200"/>
              <w:jc w:val="both"/>
              <w:outlineLvl w:val="2"/>
            </w:pPr>
          </w:p>
        </w:tc>
        <w:tc>
          <w:tcPr>
            <w:tcW w:w="1984" w:type="dxa"/>
          </w:tcPr>
          <w:p w:rsidR="00A63A4D" w:rsidRPr="00FF430B" w:rsidRDefault="00A63A4D" w:rsidP="00196AB4">
            <w:pPr>
              <w:keepNext/>
              <w:keepLines/>
              <w:tabs>
                <w:tab w:val="left" w:pos="567"/>
              </w:tabs>
              <w:spacing w:before="200"/>
              <w:jc w:val="both"/>
              <w:outlineLvl w:val="2"/>
            </w:pPr>
          </w:p>
        </w:tc>
        <w:tc>
          <w:tcPr>
            <w:tcW w:w="1443" w:type="dxa"/>
          </w:tcPr>
          <w:p w:rsidR="00A63A4D" w:rsidRPr="00FF430B" w:rsidRDefault="00A63A4D" w:rsidP="00196AB4">
            <w:pPr>
              <w:keepNext/>
              <w:keepLines/>
              <w:tabs>
                <w:tab w:val="left" w:pos="567"/>
              </w:tabs>
              <w:spacing w:before="200"/>
              <w:jc w:val="both"/>
              <w:outlineLvl w:val="2"/>
            </w:pPr>
          </w:p>
        </w:tc>
        <w:tc>
          <w:tcPr>
            <w:tcW w:w="0" w:type="auto"/>
          </w:tcPr>
          <w:p w:rsidR="00A63A4D" w:rsidRPr="00FF430B" w:rsidRDefault="00A63A4D" w:rsidP="00196AB4">
            <w:pPr>
              <w:keepNext/>
              <w:keepLines/>
              <w:tabs>
                <w:tab w:val="left" w:pos="567"/>
              </w:tabs>
              <w:spacing w:before="200"/>
              <w:jc w:val="both"/>
              <w:outlineLvl w:val="2"/>
            </w:pPr>
          </w:p>
        </w:tc>
      </w:tr>
      <w:tr w:rsidR="00A63A4D" w:rsidRPr="00EC30C2" w:rsidTr="00233538">
        <w:trPr>
          <w:trHeight w:val="181"/>
        </w:trPr>
        <w:tc>
          <w:tcPr>
            <w:tcW w:w="0" w:type="auto"/>
          </w:tcPr>
          <w:p w:rsidR="00A63A4D" w:rsidRPr="00FF430B" w:rsidRDefault="00A63A4D" w:rsidP="00196AB4">
            <w:pPr>
              <w:keepNext/>
              <w:keepLines/>
              <w:tabs>
                <w:tab w:val="left" w:pos="567"/>
              </w:tabs>
              <w:spacing w:before="200"/>
              <w:jc w:val="both"/>
              <w:outlineLvl w:val="2"/>
            </w:pPr>
          </w:p>
        </w:tc>
        <w:tc>
          <w:tcPr>
            <w:tcW w:w="3126" w:type="dxa"/>
          </w:tcPr>
          <w:p w:rsidR="00A63A4D" w:rsidRPr="00FF430B" w:rsidRDefault="00A63A4D" w:rsidP="00196AB4">
            <w:pPr>
              <w:keepNext/>
              <w:keepLines/>
              <w:tabs>
                <w:tab w:val="left" w:pos="567"/>
              </w:tabs>
              <w:spacing w:before="200"/>
              <w:jc w:val="both"/>
              <w:outlineLvl w:val="2"/>
            </w:pPr>
          </w:p>
        </w:tc>
        <w:tc>
          <w:tcPr>
            <w:tcW w:w="1984" w:type="dxa"/>
          </w:tcPr>
          <w:p w:rsidR="00A63A4D" w:rsidRPr="00FF430B" w:rsidRDefault="00A63A4D" w:rsidP="00196AB4">
            <w:pPr>
              <w:keepNext/>
              <w:keepLines/>
              <w:tabs>
                <w:tab w:val="left" w:pos="567"/>
              </w:tabs>
              <w:spacing w:before="200"/>
              <w:jc w:val="both"/>
              <w:outlineLvl w:val="2"/>
            </w:pPr>
          </w:p>
        </w:tc>
        <w:tc>
          <w:tcPr>
            <w:tcW w:w="1443" w:type="dxa"/>
          </w:tcPr>
          <w:p w:rsidR="00A63A4D" w:rsidRPr="00FF430B" w:rsidRDefault="00A63A4D" w:rsidP="00196AB4">
            <w:pPr>
              <w:keepNext/>
              <w:keepLines/>
              <w:tabs>
                <w:tab w:val="left" w:pos="567"/>
              </w:tabs>
              <w:spacing w:before="200"/>
              <w:jc w:val="both"/>
              <w:outlineLvl w:val="2"/>
            </w:pPr>
          </w:p>
        </w:tc>
        <w:tc>
          <w:tcPr>
            <w:tcW w:w="0" w:type="auto"/>
          </w:tcPr>
          <w:p w:rsidR="00A63A4D" w:rsidRPr="00FF430B" w:rsidRDefault="00A63A4D" w:rsidP="00196AB4">
            <w:pPr>
              <w:keepNext/>
              <w:keepLines/>
              <w:tabs>
                <w:tab w:val="left" w:pos="567"/>
              </w:tabs>
              <w:spacing w:before="200"/>
              <w:jc w:val="both"/>
              <w:outlineLvl w:val="2"/>
            </w:pPr>
          </w:p>
        </w:tc>
      </w:tr>
    </w:tbl>
    <w:p w:rsidR="00A63A4D" w:rsidRPr="00FF430B" w:rsidRDefault="00A63A4D" w:rsidP="00196AB4">
      <w:pPr>
        <w:jc w:val="both"/>
        <w:rPr>
          <w:rFonts w:eastAsia="PMingLiU"/>
          <w:lang w:eastAsia="zh-CN"/>
        </w:rPr>
      </w:pPr>
    </w:p>
    <w:p w:rsidR="00A63A4D" w:rsidRPr="00FF430B" w:rsidRDefault="00A63A4D" w:rsidP="00196AB4">
      <w:pPr>
        <w:jc w:val="both"/>
        <w:rPr>
          <w:rFonts w:eastAsia="PMingLiU"/>
          <w:lang w:eastAsia="zh-CN"/>
        </w:rPr>
      </w:pPr>
      <w:r w:rsidRPr="00FF430B">
        <w:rPr>
          <w:rFonts w:eastAsia="PMingLiU"/>
          <w:lang w:eastAsia="zh-CN"/>
        </w:rPr>
        <w:t>Semnat: ______________________________________</w:t>
      </w:r>
    </w:p>
    <w:p w:rsidR="00A63A4D" w:rsidRPr="00FF430B" w:rsidRDefault="00A63A4D" w:rsidP="00196AB4">
      <w:pPr>
        <w:jc w:val="both"/>
        <w:rPr>
          <w:rFonts w:eastAsia="PMingLiU"/>
          <w:lang w:eastAsia="zh-CN"/>
        </w:rPr>
      </w:pPr>
      <w:r w:rsidRPr="00FF430B">
        <w:rPr>
          <w:rFonts w:eastAsia="PMingLiU"/>
          <w:lang w:eastAsia="zh-CN"/>
        </w:rPr>
        <w:t>Nume: _______________________________________</w:t>
      </w:r>
    </w:p>
    <w:p w:rsidR="00A63A4D" w:rsidRPr="00FF430B" w:rsidRDefault="00A63A4D" w:rsidP="00196AB4">
      <w:pPr>
        <w:jc w:val="both"/>
        <w:rPr>
          <w:rFonts w:eastAsia="PMingLiU"/>
          <w:lang w:eastAsia="zh-CN"/>
        </w:rPr>
      </w:pPr>
      <w:r w:rsidRPr="00FF430B">
        <w:rPr>
          <w:rFonts w:eastAsia="PMingLiU"/>
          <w:lang w:eastAsia="zh-CN"/>
        </w:rPr>
        <w:t>Funcţia în cadrul întreprinderii: _________________________</w:t>
      </w:r>
    </w:p>
    <w:p w:rsidR="00A63A4D" w:rsidRPr="00FF430B" w:rsidRDefault="00A63A4D" w:rsidP="00196AB4">
      <w:pPr>
        <w:jc w:val="both"/>
        <w:rPr>
          <w:rFonts w:eastAsia="PMingLiU"/>
          <w:lang w:eastAsia="zh-CN"/>
        </w:rPr>
      </w:pPr>
      <w:r w:rsidRPr="00FF430B">
        <w:rPr>
          <w:rFonts w:eastAsia="PMingLiU"/>
          <w:lang w:eastAsia="zh-CN"/>
        </w:rPr>
        <w:t>Denumirea întreprinderii: ______________________________</w:t>
      </w:r>
    </w:p>
    <w:p w:rsidR="00A63A4D" w:rsidRPr="00FF430B" w:rsidRDefault="00A63A4D" w:rsidP="00196AB4">
      <w:pPr>
        <w:rPr>
          <w:rFonts w:eastAsia="PMingLiU"/>
          <w:lang w:eastAsia="zh-CN"/>
        </w:rPr>
      </w:pPr>
    </w:p>
    <w:p w:rsidR="00A63A4D" w:rsidRPr="00FF430B" w:rsidRDefault="00A63A4D" w:rsidP="00316C81">
      <w:pPr>
        <w:spacing w:after="200" w:line="276" w:lineRule="auto"/>
        <w:jc w:val="center"/>
        <w:rPr>
          <w:rFonts w:eastAsia="PMingLiU"/>
          <w:lang w:eastAsia="zh-CN"/>
        </w:rPr>
      </w:pPr>
      <w:bookmarkStart w:id="60" w:name="_Toc449692115"/>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17</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316C81">
      <w:pPr>
        <w:spacing w:after="200" w:line="276" w:lineRule="auto"/>
        <w:jc w:val="center"/>
        <w:rPr>
          <w:rFonts w:eastAsia="PMingLiU"/>
          <w:b/>
          <w:lang w:eastAsia="zh-CN"/>
        </w:rPr>
      </w:pPr>
    </w:p>
    <w:p w:rsidR="00A63A4D" w:rsidRPr="00FF430B" w:rsidRDefault="00A63A4D" w:rsidP="00316C81">
      <w:pPr>
        <w:spacing w:after="200" w:line="276" w:lineRule="auto"/>
        <w:jc w:val="center"/>
        <w:rPr>
          <w:rFonts w:eastAsia="PMingLiU"/>
          <w:b/>
          <w:lang w:eastAsia="zh-CN"/>
        </w:rPr>
      </w:pPr>
    </w:p>
    <w:bookmarkEnd w:id="60"/>
    <w:p w:rsidR="00A63A4D" w:rsidRPr="00FF430B" w:rsidRDefault="00A63A4D"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63A4D" w:rsidRPr="00FF430B" w:rsidRDefault="00A63A4D"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63A4D" w:rsidRPr="00FF430B" w:rsidRDefault="00A63A4D" w:rsidP="008C0290">
      <w:pPr>
        <w:tabs>
          <w:tab w:val="left" w:pos="567"/>
        </w:tabs>
        <w:jc w:val="both"/>
      </w:pPr>
      <w:r w:rsidRPr="00FF430B">
        <w:t>____________________________________________________________________________</w:t>
      </w:r>
    </w:p>
    <w:p w:rsidR="00A63A4D" w:rsidRPr="00FF430B" w:rsidRDefault="00A63A4D" w:rsidP="008C0290">
      <w:pPr>
        <w:tabs>
          <w:tab w:val="left" w:pos="567"/>
        </w:tabs>
        <w:jc w:val="center"/>
        <w:rPr>
          <w:b/>
        </w:rPr>
      </w:pPr>
      <w:r w:rsidRPr="00FF430B">
        <w:rPr>
          <w:b/>
        </w:rPr>
        <w:t>(denumirea)</w:t>
      </w:r>
    </w:p>
    <w:p w:rsidR="00A63A4D" w:rsidRPr="00FF430B" w:rsidRDefault="00A63A4D" w:rsidP="008C0290">
      <w:pPr>
        <w:tabs>
          <w:tab w:val="left" w:pos="567"/>
        </w:tabs>
        <w:jc w:val="both"/>
        <w:rPr>
          <w:u w:val="single"/>
        </w:rPr>
      </w:pPr>
      <w:r w:rsidRPr="00FF430B">
        <w:rPr>
          <w:b/>
        </w:rPr>
        <w:t>1.Părţi contractante</w:t>
      </w:r>
      <w:r w:rsidRPr="00FF430B">
        <w:t xml:space="preserve"> ( agenţi economici)</w:t>
      </w:r>
    </w:p>
    <w:p w:rsidR="00A63A4D" w:rsidRPr="00FF430B" w:rsidRDefault="00A63A4D"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63A4D" w:rsidRPr="00FF430B" w:rsidRDefault="00A63A4D"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63A4D" w:rsidRPr="00FF430B" w:rsidRDefault="00A63A4D"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63A4D" w:rsidRPr="00FF430B" w:rsidRDefault="00A63A4D" w:rsidP="008C0290">
      <w:pPr>
        <w:tabs>
          <w:tab w:val="left" w:pos="567"/>
        </w:tabs>
        <w:jc w:val="both"/>
      </w:pPr>
      <w:r w:rsidRPr="00FF430B">
        <w:rPr>
          <w:b/>
        </w:rPr>
        <w:t xml:space="preserve">2. Adrese, telefon, fax </w:t>
      </w:r>
      <w:r w:rsidRPr="00FF430B">
        <w:t xml:space="preserve"> ale partenerilor (părţi contractante):</w:t>
      </w:r>
    </w:p>
    <w:p w:rsidR="00A63A4D" w:rsidRPr="00FF430B" w:rsidRDefault="00A63A4D"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63A4D" w:rsidRPr="00FF430B" w:rsidRDefault="00A63A4D"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63A4D" w:rsidRPr="00FF430B" w:rsidRDefault="00A63A4D"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63A4D" w:rsidRPr="00FF430B" w:rsidRDefault="00A63A4D" w:rsidP="008C0290">
      <w:pPr>
        <w:tabs>
          <w:tab w:val="left" w:pos="567"/>
        </w:tabs>
        <w:jc w:val="both"/>
      </w:pPr>
      <w:r w:rsidRPr="00FF430B">
        <w:rPr>
          <w:b/>
        </w:rPr>
        <w:t>3. Informaţii privind modul de asociere:</w:t>
      </w:r>
    </w:p>
    <w:p w:rsidR="00A63A4D" w:rsidRPr="00FF430B" w:rsidRDefault="00A63A4D"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63A4D" w:rsidRPr="00FF430B" w:rsidRDefault="00A63A4D" w:rsidP="008C0290">
      <w:pPr>
        <w:tabs>
          <w:tab w:val="left" w:pos="567"/>
        </w:tabs>
        <w:jc w:val="both"/>
      </w:pPr>
      <w:r w:rsidRPr="00FF430B">
        <w:t>b) Locul şi data înregistrării asociaţiei______________________________________________</w:t>
      </w:r>
    </w:p>
    <w:p w:rsidR="00A63A4D" w:rsidRPr="00FF430B" w:rsidRDefault="00A63A4D" w:rsidP="008C0290">
      <w:pPr>
        <w:pStyle w:val="a4"/>
        <w:tabs>
          <w:tab w:val="left" w:pos="567"/>
        </w:tabs>
        <w:jc w:val="both"/>
      </w:pPr>
      <w:r w:rsidRPr="00FF430B">
        <w:t>c) Activităţi economice ce se vor realiza în comun ____________________________________</w:t>
      </w:r>
    </w:p>
    <w:p w:rsidR="00A63A4D" w:rsidRPr="00FF430B" w:rsidRDefault="00A63A4D" w:rsidP="008C0290">
      <w:pPr>
        <w:tabs>
          <w:tab w:val="left" w:pos="567"/>
        </w:tabs>
        <w:jc w:val="both"/>
      </w:pPr>
      <w:r w:rsidRPr="00FF430B">
        <w:t>_____________________________________________________________________________</w:t>
      </w:r>
    </w:p>
    <w:p w:rsidR="00A63A4D" w:rsidRPr="00FF430B" w:rsidRDefault="00A63A4D"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63A4D" w:rsidRPr="00FF430B" w:rsidRDefault="00A63A4D" w:rsidP="008C0290">
      <w:pPr>
        <w:tabs>
          <w:tab w:val="left" w:pos="567"/>
        </w:tabs>
        <w:jc w:val="both"/>
      </w:pPr>
      <w:r w:rsidRPr="00FF430B">
        <w:t>e) Valoarea  și cota procentuală a lucrărilor executate de fiecare asociat ___________________</w:t>
      </w:r>
    </w:p>
    <w:p w:rsidR="00A63A4D" w:rsidRPr="00FF430B" w:rsidRDefault="00A63A4D" w:rsidP="008C0290">
      <w:pPr>
        <w:tabs>
          <w:tab w:val="left" w:pos="567"/>
        </w:tabs>
        <w:jc w:val="both"/>
      </w:pPr>
      <w:r w:rsidRPr="00FF430B">
        <w:t>_____________________________________________________________________________</w:t>
      </w:r>
    </w:p>
    <w:p w:rsidR="00A63A4D" w:rsidRPr="00FF430B" w:rsidRDefault="00A63A4D" w:rsidP="008C0290">
      <w:pPr>
        <w:tabs>
          <w:tab w:val="left" w:pos="567"/>
        </w:tabs>
        <w:jc w:val="both"/>
      </w:pPr>
      <w:r w:rsidRPr="00FF430B">
        <w:t>f) Condiţii de administrare a asociaţiei______________________________________________</w:t>
      </w:r>
    </w:p>
    <w:p w:rsidR="00A63A4D" w:rsidRPr="00FF430B" w:rsidRDefault="00A63A4D"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63A4D" w:rsidRPr="00FF430B" w:rsidRDefault="00A63A4D" w:rsidP="008C0290">
      <w:pPr>
        <w:tabs>
          <w:tab w:val="left" w:pos="567"/>
        </w:tabs>
        <w:jc w:val="both"/>
      </w:pPr>
      <w:r w:rsidRPr="00FF430B">
        <w:t>h) Cauze de încetare a asociaţiei şi modul de împărţire a rezultatelor   lichidării_____________________________________________________________________</w:t>
      </w:r>
    </w:p>
    <w:p w:rsidR="00A63A4D" w:rsidRPr="00FF430B" w:rsidRDefault="00A63A4D"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63A4D" w:rsidRPr="00FF430B" w:rsidRDefault="00A63A4D" w:rsidP="008C0290">
      <w:pPr>
        <w:tabs>
          <w:tab w:val="left" w:pos="567"/>
        </w:tabs>
        <w:jc w:val="both"/>
      </w:pPr>
      <w:r w:rsidRPr="00FF430B">
        <w:t>j) Alte cauze__________________________________________________________________</w:t>
      </w:r>
    </w:p>
    <w:p w:rsidR="00A63A4D" w:rsidRPr="00FF430B" w:rsidRDefault="00A63A4D" w:rsidP="008C0290">
      <w:pPr>
        <w:jc w:val="both"/>
        <w:rPr>
          <w:rFonts w:eastAsia="PMingLiU"/>
          <w:lang w:eastAsia="zh-CN"/>
        </w:rPr>
      </w:pPr>
    </w:p>
    <w:p w:rsidR="00A63A4D" w:rsidRPr="00FF430B" w:rsidRDefault="00A63A4D" w:rsidP="008C0290">
      <w:pPr>
        <w:jc w:val="both"/>
        <w:rPr>
          <w:rFonts w:eastAsia="PMingLiU"/>
          <w:lang w:eastAsia="zh-CN"/>
        </w:rPr>
      </w:pPr>
    </w:p>
    <w:p w:rsidR="00A63A4D" w:rsidRPr="00FF430B" w:rsidRDefault="00A63A4D"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63A4D" w:rsidRPr="00FF430B" w:rsidRDefault="00A63A4D" w:rsidP="008C0290">
      <w:pPr>
        <w:jc w:val="both"/>
        <w:rPr>
          <w:rFonts w:eastAsia="PMingLiU"/>
          <w:lang w:eastAsia="zh-CN"/>
        </w:rPr>
      </w:pPr>
      <w:r w:rsidRPr="00FF430B">
        <w:rPr>
          <w:rFonts w:eastAsia="PMingLiU"/>
          <w:lang w:eastAsia="zh-CN"/>
        </w:rPr>
        <w:t>Semnat Liderul Asociației: __________________________</w:t>
      </w:r>
    </w:p>
    <w:p w:rsidR="00A63A4D" w:rsidRPr="00FF430B" w:rsidRDefault="00A63A4D" w:rsidP="008C0290">
      <w:pPr>
        <w:jc w:val="both"/>
        <w:rPr>
          <w:rFonts w:eastAsia="PMingLiU"/>
          <w:lang w:eastAsia="zh-CN"/>
        </w:rPr>
      </w:pPr>
      <w:r w:rsidRPr="00FF430B">
        <w:rPr>
          <w:rFonts w:eastAsia="PMingLiU"/>
          <w:lang w:eastAsia="zh-CN"/>
        </w:rPr>
        <w:t>Nume: __________________________________________</w:t>
      </w:r>
    </w:p>
    <w:p w:rsidR="00A63A4D" w:rsidRPr="00FF430B" w:rsidRDefault="00A63A4D" w:rsidP="008C0290">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8C0290">
      <w:pPr>
        <w:jc w:val="both"/>
        <w:rPr>
          <w:rFonts w:eastAsia="PMingLiU"/>
          <w:lang w:eastAsia="zh-CN"/>
        </w:rPr>
      </w:pPr>
      <w:r w:rsidRPr="00FF430B">
        <w:rPr>
          <w:rFonts w:eastAsia="PMingLiU"/>
          <w:lang w:eastAsia="zh-CN"/>
        </w:rPr>
        <w:t>Denumirea întreprinderii: _________________________________</w:t>
      </w:r>
    </w:p>
    <w:p w:rsidR="00A63A4D" w:rsidRPr="00FF430B" w:rsidRDefault="00A63A4D" w:rsidP="008C0290">
      <w:pPr>
        <w:jc w:val="both"/>
        <w:rPr>
          <w:rFonts w:eastAsia="PMingLiU"/>
          <w:lang w:eastAsia="zh-CN"/>
        </w:rPr>
      </w:pPr>
    </w:p>
    <w:p w:rsidR="00A63A4D" w:rsidRPr="00FF430B" w:rsidRDefault="00A63A4D" w:rsidP="008C0290">
      <w:pPr>
        <w:jc w:val="both"/>
        <w:rPr>
          <w:rFonts w:eastAsia="PMingLiU"/>
          <w:lang w:eastAsia="zh-CN"/>
        </w:rPr>
      </w:pPr>
      <w:r w:rsidRPr="00FF430B">
        <w:rPr>
          <w:rFonts w:eastAsia="PMingLiU"/>
          <w:lang w:eastAsia="zh-CN"/>
        </w:rPr>
        <w:t>Semnat Asociatul secund: __________________________</w:t>
      </w:r>
    </w:p>
    <w:p w:rsidR="00A63A4D" w:rsidRPr="00FF430B" w:rsidRDefault="00A63A4D" w:rsidP="008C0290">
      <w:pPr>
        <w:jc w:val="both"/>
        <w:rPr>
          <w:rFonts w:eastAsia="PMingLiU"/>
          <w:lang w:eastAsia="zh-CN"/>
        </w:rPr>
      </w:pPr>
      <w:r w:rsidRPr="00FF430B">
        <w:rPr>
          <w:rFonts w:eastAsia="PMingLiU"/>
          <w:lang w:eastAsia="zh-CN"/>
        </w:rPr>
        <w:t>Nume: __________________________________________</w:t>
      </w:r>
    </w:p>
    <w:p w:rsidR="00A63A4D" w:rsidRPr="00FF430B" w:rsidRDefault="00A63A4D" w:rsidP="008C0290">
      <w:pPr>
        <w:jc w:val="both"/>
        <w:rPr>
          <w:rFonts w:eastAsia="PMingLiU"/>
          <w:lang w:eastAsia="zh-CN"/>
        </w:rPr>
      </w:pPr>
      <w:r w:rsidRPr="00FF430B">
        <w:rPr>
          <w:rFonts w:eastAsia="PMingLiU"/>
          <w:lang w:eastAsia="zh-CN"/>
        </w:rPr>
        <w:t>Funcţia în cadrul întreprinderii: ____________________________</w:t>
      </w:r>
    </w:p>
    <w:p w:rsidR="00A63A4D" w:rsidRPr="00FF430B" w:rsidRDefault="00A63A4D"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63A4D" w:rsidRPr="00FF430B" w:rsidRDefault="00A63A4D" w:rsidP="00A1178E">
      <w:pPr>
        <w:tabs>
          <w:tab w:val="left" w:pos="567"/>
        </w:tabs>
        <w:jc w:val="both"/>
        <w:rPr>
          <w:rFonts w:eastAsia="PMingLiU"/>
          <w:lang w:eastAsia="zh-CN"/>
        </w:rPr>
      </w:pPr>
    </w:p>
    <w:p w:rsidR="00A63A4D" w:rsidRPr="00FF430B" w:rsidRDefault="00A63A4D" w:rsidP="00A1178E">
      <w:pPr>
        <w:tabs>
          <w:tab w:val="left" w:pos="567"/>
        </w:tabs>
        <w:jc w:val="center"/>
        <w:rPr>
          <w:b/>
          <w:color w:val="000000"/>
          <w:w w:val="90"/>
          <w:sz w:val="28"/>
          <w:szCs w:val="28"/>
        </w:rPr>
      </w:pPr>
    </w:p>
    <w:p w:rsidR="00A63A4D" w:rsidRPr="00FF430B" w:rsidRDefault="00A63A4D" w:rsidP="00A1178E">
      <w:pPr>
        <w:tabs>
          <w:tab w:val="left" w:pos="567"/>
        </w:tabs>
        <w:jc w:val="center"/>
        <w:rPr>
          <w:b/>
          <w:color w:val="000000"/>
          <w:w w:val="90"/>
        </w:rPr>
      </w:pPr>
    </w:p>
    <w:p w:rsidR="00A63A4D" w:rsidRPr="00FF430B" w:rsidRDefault="00A63A4D" w:rsidP="00A1178E">
      <w:pPr>
        <w:tabs>
          <w:tab w:val="left" w:pos="567"/>
        </w:tabs>
        <w:jc w:val="center"/>
        <w:rPr>
          <w:b/>
          <w:color w:val="000000"/>
          <w:w w:val="90"/>
        </w:rPr>
      </w:pPr>
    </w:p>
    <w:p w:rsidR="00A63A4D" w:rsidRDefault="00A63A4D" w:rsidP="00A1178E">
      <w:pPr>
        <w:tabs>
          <w:tab w:val="left" w:pos="567"/>
        </w:tabs>
        <w:jc w:val="center"/>
        <w:rPr>
          <w:b/>
          <w:color w:val="000000"/>
          <w:w w:val="90"/>
        </w:rPr>
      </w:pPr>
    </w:p>
    <w:p w:rsidR="00A63A4D" w:rsidRDefault="00A63A4D" w:rsidP="00A1178E">
      <w:pPr>
        <w:tabs>
          <w:tab w:val="left" w:pos="567"/>
        </w:tabs>
        <w:jc w:val="center"/>
        <w:rPr>
          <w:b/>
          <w:color w:val="000000"/>
          <w:w w:val="90"/>
        </w:rPr>
      </w:pPr>
    </w:p>
    <w:p w:rsidR="00A63A4D" w:rsidRPr="00FF430B" w:rsidRDefault="00A63A4D" w:rsidP="00A1178E">
      <w:pPr>
        <w:tabs>
          <w:tab w:val="left" w:pos="567"/>
        </w:tabs>
        <w:jc w:val="center"/>
        <w:rPr>
          <w:b/>
          <w:color w:val="000000"/>
          <w:w w:val="90"/>
        </w:rPr>
      </w:pP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18</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A1178E">
      <w:pPr>
        <w:tabs>
          <w:tab w:val="left" w:pos="567"/>
        </w:tabs>
        <w:jc w:val="center"/>
        <w:rPr>
          <w:b/>
          <w:color w:val="000000"/>
          <w:w w:val="90"/>
        </w:rPr>
      </w:pPr>
    </w:p>
    <w:p w:rsidR="00A63A4D" w:rsidRPr="00FF430B" w:rsidRDefault="00A63A4D" w:rsidP="00A1178E">
      <w:pPr>
        <w:tabs>
          <w:tab w:val="left" w:pos="567"/>
        </w:tabs>
        <w:jc w:val="center"/>
        <w:rPr>
          <w:b/>
          <w:color w:val="000000"/>
          <w:w w:val="90"/>
        </w:rPr>
      </w:pPr>
    </w:p>
    <w:p w:rsidR="00A63A4D" w:rsidRPr="00FF430B" w:rsidRDefault="00A63A4D" w:rsidP="00B27D8B">
      <w:pPr>
        <w:tabs>
          <w:tab w:val="left" w:pos="567"/>
        </w:tabs>
        <w:jc w:val="center"/>
        <w:rPr>
          <w:b/>
          <w:color w:val="000000"/>
          <w:w w:val="90"/>
        </w:rPr>
      </w:pPr>
    </w:p>
    <w:p w:rsidR="00A63A4D" w:rsidRPr="00295DA9" w:rsidRDefault="00A63A4D" w:rsidP="00B27D8B">
      <w:pPr>
        <w:pStyle w:val="1"/>
        <w:numPr>
          <w:ilvl w:val="0"/>
          <w:numId w:val="0"/>
        </w:numPr>
        <w:ind w:left="720"/>
        <w:rPr>
          <w:lang w:val="pt-BR"/>
        </w:rPr>
      </w:pPr>
      <w:r w:rsidRPr="00295DA9">
        <w:rPr>
          <w:lang w:val="pt-BR"/>
        </w:rPr>
        <w:t>ANGAJAMENT TERŢ SUSŢINĂTOR FINANCIAR</w:t>
      </w:r>
    </w:p>
    <w:p w:rsidR="00A63A4D" w:rsidRPr="00FF430B" w:rsidRDefault="00A63A4D" w:rsidP="00B27D8B">
      <w:pPr>
        <w:tabs>
          <w:tab w:val="left" w:pos="567"/>
        </w:tabs>
        <w:jc w:val="center"/>
        <w:rPr>
          <w:b/>
          <w:color w:val="000000"/>
          <w:w w:val="90"/>
        </w:rPr>
      </w:pPr>
    </w:p>
    <w:p w:rsidR="00A63A4D" w:rsidRPr="00FF430B" w:rsidRDefault="00A63A4D" w:rsidP="00AC7DAC">
      <w:pPr>
        <w:shd w:val="clear" w:color="auto" w:fill="FFFFFF"/>
        <w:jc w:val="both"/>
        <w:rPr>
          <w:b/>
          <w:spacing w:val="-2"/>
        </w:rPr>
      </w:pPr>
      <w:r w:rsidRPr="00FF430B">
        <w:rPr>
          <w:b/>
          <w:spacing w:val="-2"/>
        </w:rPr>
        <w:t>Terţ susţinător financiar</w:t>
      </w:r>
    </w:p>
    <w:p w:rsidR="00A63A4D" w:rsidRPr="00FF430B" w:rsidRDefault="00A63A4D" w:rsidP="00AC7DAC">
      <w:pPr>
        <w:shd w:val="clear" w:color="auto" w:fill="FFFFFF"/>
        <w:jc w:val="both"/>
      </w:pPr>
      <w:r w:rsidRPr="00FF430B">
        <w:rPr>
          <w:b/>
          <w:spacing w:val="-2"/>
        </w:rPr>
        <w:t>..........................</w:t>
      </w:r>
      <w:r w:rsidRPr="00FF430B">
        <w:t xml:space="preserve">(denumirea)  </w:t>
      </w:r>
    </w:p>
    <w:p w:rsidR="00A63A4D" w:rsidRPr="00FF430B" w:rsidRDefault="00A63A4D" w:rsidP="00AC7DAC">
      <w:pPr>
        <w:shd w:val="clear" w:color="auto" w:fill="FFFFFF"/>
        <w:jc w:val="center"/>
        <w:rPr>
          <w:b/>
        </w:rPr>
      </w:pPr>
      <w:r w:rsidRPr="00FF430B">
        <w:rPr>
          <w:b/>
        </w:rPr>
        <w:t>ANGAJAMENT</w:t>
      </w:r>
    </w:p>
    <w:p w:rsidR="00A63A4D" w:rsidRPr="00FF430B" w:rsidRDefault="00A63A4D" w:rsidP="00AC7DAC">
      <w:pPr>
        <w:shd w:val="clear" w:color="auto" w:fill="FFFFFF"/>
        <w:jc w:val="center"/>
      </w:pPr>
      <w:r w:rsidRPr="00FF430B">
        <w:t xml:space="preserve">privind susţinerea financiară </w:t>
      </w:r>
      <w:r w:rsidRPr="00FF430B">
        <w:rPr>
          <w:spacing w:val="-1"/>
        </w:rPr>
        <w:t>a ofertantului/candidatului\</w:t>
      </w:r>
    </w:p>
    <w:p w:rsidR="00A63A4D" w:rsidRPr="00FF430B" w:rsidRDefault="00A63A4D" w:rsidP="00AC7DAC">
      <w:pPr>
        <w:shd w:val="clear" w:color="auto" w:fill="FFFFFF"/>
        <w:spacing w:before="504"/>
        <w:jc w:val="both"/>
        <w:rPr>
          <w:spacing w:val="-3"/>
        </w:rPr>
      </w:pPr>
      <w:r w:rsidRPr="00FF430B">
        <w:rPr>
          <w:spacing w:val="-3"/>
        </w:rPr>
        <w:t>Către, ................................................................................................................................................</w:t>
      </w:r>
    </w:p>
    <w:p w:rsidR="00A63A4D" w:rsidRPr="00FF430B" w:rsidRDefault="00A63A4D" w:rsidP="00AC7DAC">
      <w:pPr>
        <w:shd w:val="clear" w:color="auto" w:fill="FFFFFF"/>
        <w:jc w:val="both"/>
        <w:rPr>
          <w:i/>
        </w:rPr>
      </w:pPr>
      <w:r w:rsidRPr="00FF430B">
        <w:rPr>
          <w:i/>
        </w:rPr>
        <w:t xml:space="preserve">                            (denumirea autorităţii contractante şi adresa completă)</w:t>
      </w:r>
    </w:p>
    <w:p w:rsidR="00A63A4D" w:rsidRPr="00FF430B" w:rsidRDefault="00A63A4D" w:rsidP="00AC7DAC">
      <w:pPr>
        <w:shd w:val="clear" w:color="auto" w:fill="FFFFFF"/>
        <w:tabs>
          <w:tab w:val="left" w:leader="dot" w:pos="7166"/>
        </w:tabs>
        <w:jc w:val="both"/>
      </w:pPr>
      <w:r w:rsidRPr="00FF430B">
        <w:t>Cu privire la procedura pentru atribuirea contractului ......................................................................</w:t>
      </w:r>
    </w:p>
    <w:p w:rsidR="00A63A4D" w:rsidRPr="00FF430B" w:rsidRDefault="00A63A4D"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63A4D" w:rsidRPr="00FF430B" w:rsidRDefault="00A63A4D" w:rsidP="00AC7DAC">
      <w:pPr>
        <w:shd w:val="clear" w:color="auto" w:fill="FFFFFF"/>
        <w:jc w:val="both"/>
      </w:pPr>
      <w:r w:rsidRPr="00FF430B">
        <w:t>Acordarea susţinerii financiare nu implică alte costuri pentru achizitor, cu excepţia celor care au fost incluse în propunerea financiară.</w:t>
      </w:r>
    </w:p>
    <w:p w:rsidR="00A63A4D" w:rsidRPr="00FF430B" w:rsidRDefault="00A63A4D"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63A4D" w:rsidRPr="00FF430B" w:rsidRDefault="00A63A4D"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63A4D" w:rsidRPr="00FF430B" w:rsidRDefault="00A63A4D"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63A4D" w:rsidRPr="00FF430B" w:rsidRDefault="00A63A4D"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63A4D" w:rsidRPr="00FF430B" w:rsidRDefault="00A63A4D"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63A4D" w:rsidRPr="00FF430B" w:rsidRDefault="00A63A4D" w:rsidP="00AC7DAC">
      <w:pPr>
        <w:shd w:val="clear" w:color="auto" w:fill="FFFFFF"/>
        <w:jc w:val="both"/>
        <w:rPr>
          <w:spacing w:val="-1"/>
        </w:rPr>
      </w:pPr>
    </w:p>
    <w:p w:rsidR="00A63A4D" w:rsidRPr="00FF430B" w:rsidRDefault="00A63A4D" w:rsidP="00AC7DAC">
      <w:pPr>
        <w:shd w:val="clear" w:color="auto" w:fill="FFFFFF"/>
        <w:jc w:val="both"/>
        <w:rPr>
          <w:spacing w:val="-1"/>
        </w:rPr>
      </w:pPr>
    </w:p>
    <w:p w:rsidR="00A63A4D" w:rsidRPr="00FF430B" w:rsidRDefault="00A63A4D" w:rsidP="00AC7DAC">
      <w:pPr>
        <w:shd w:val="clear" w:color="auto" w:fill="FFFFFF"/>
        <w:jc w:val="both"/>
        <w:rPr>
          <w:spacing w:val="-1"/>
        </w:rPr>
      </w:pPr>
    </w:p>
    <w:p w:rsidR="00A63A4D" w:rsidRPr="00FF430B" w:rsidRDefault="00A63A4D" w:rsidP="00AC7DAC">
      <w:pPr>
        <w:shd w:val="clear" w:color="auto" w:fill="FFFFFF"/>
        <w:jc w:val="both"/>
        <w:rPr>
          <w:spacing w:val="-1"/>
        </w:rPr>
      </w:pPr>
    </w:p>
    <w:p w:rsidR="00A63A4D" w:rsidRPr="00FF430B" w:rsidRDefault="00A63A4D" w:rsidP="00AC7DAC">
      <w:pPr>
        <w:shd w:val="clear" w:color="auto" w:fill="FFFFFF"/>
        <w:jc w:val="both"/>
        <w:rPr>
          <w:spacing w:val="-1"/>
        </w:rPr>
      </w:pPr>
    </w:p>
    <w:p w:rsidR="00A63A4D" w:rsidRPr="00FF430B" w:rsidRDefault="00A63A4D"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63A4D" w:rsidRPr="00FF430B" w:rsidRDefault="00A63A4D" w:rsidP="00AC7DAC">
      <w:pPr>
        <w:ind w:left="5040" w:firstLine="720"/>
        <w:jc w:val="both"/>
        <w:rPr>
          <w:rStyle w:val="tax1"/>
          <w:bCs/>
          <w:sz w:val="22"/>
          <w:szCs w:val="22"/>
        </w:rPr>
      </w:pPr>
    </w:p>
    <w:p w:rsidR="00A63A4D" w:rsidRPr="00FF430B" w:rsidRDefault="00A63A4D" w:rsidP="00BA7FF4">
      <w:pPr>
        <w:jc w:val="right"/>
        <w:rPr>
          <w:noProof w:val="0"/>
        </w:rPr>
      </w:pPr>
    </w:p>
    <w:p w:rsidR="00A63A4D" w:rsidRPr="00FF430B" w:rsidRDefault="00A63A4D" w:rsidP="00BA7FF4">
      <w:pPr>
        <w:jc w:val="right"/>
        <w:rPr>
          <w:noProof w:val="0"/>
        </w:rPr>
      </w:pP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19</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0D4488">
      <w:pPr>
        <w:tabs>
          <w:tab w:val="left" w:pos="567"/>
        </w:tabs>
        <w:jc w:val="center"/>
        <w:rPr>
          <w:b/>
          <w:color w:val="000000"/>
          <w:w w:val="90"/>
        </w:rPr>
      </w:pPr>
    </w:p>
    <w:p w:rsidR="00A63A4D" w:rsidRPr="00295DA9" w:rsidRDefault="00A63A4D" w:rsidP="00653E70">
      <w:pPr>
        <w:pStyle w:val="1"/>
        <w:numPr>
          <w:ilvl w:val="0"/>
          <w:numId w:val="0"/>
        </w:numPr>
        <w:ind w:left="720"/>
        <w:rPr>
          <w:sz w:val="22"/>
          <w:szCs w:val="22"/>
          <w:lang w:val="pt-BR"/>
        </w:rPr>
      </w:pPr>
    </w:p>
    <w:p w:rsidR="00A63A4D" w:rsidRPr="00295DA9" w:rsidRDefault="00A63A4D" w:rsidP="00653E70">
      <w:pPr>
        <w:pStyle w:val="1"/>
        <w:numPr>
          <w:ilvl w:val="0"/>
          <w:numId w:val="0"/>
        </w:numPr>
        <w:ind w:left="720"/>
        <w:rPr>
          <w:lang w:val="pt-BR"/>
        </w:rPr>
      </w:pPr>
      <w:r w:rsidRPr="00295DA9">
        <w:rPr>
          <w:lang w:val="pt-BR"/>
        </w:rPr>
        <w:t>ANGAJAMENT PRIVIND SUSŢINEREA TEHNICĂ ȘI PROFESIONALĂ A OFERTANTULUI/GRUPULUI DE OPERATORI ECONOMICI</w:t>
      </w:r>
    </w:p>
    <w:p w:rsidR="00A63A4D" w:rsidRPr="00FF430B" w:rsidRDefault="00A63A4D" w:rsidP="00AC7DAC">
      <w:pPr>
        <w:ind w:left="5040" w:firstLine="720"/>
        <w:jc w:val="both"/>
        <w:rPr>
          <w:rStyle w:val="tax1"/>
          <w:bCs/>
          <w:sz w:val="24"/>
        </w:rPr>
      </w:pPr>
    </w:p>
    <w:p w:rsidR="00A63A4D" w:rsidRPr="00FF430B" w:rsidRDefault="00A63A4D" w:rsidP="00AC7DAC">
      <w:pPr>
        <w:ind w:left="5040" w:firstLine="720"/>
        <w:jc w:val="both"/>
        <w:rPr>
          <w:rStyle w:val="tax1"/>
          <w:bCs/>
          <w:sz w:val="24"/>
        </w:rPr>
      </w:pPr>
    </w:p>
    <w:p w:rsidR="00A63A4D" w:rsidRPr="00295DA9" w:rsidRDefault="00A63A4D" w:rsidP="006A6FDA">
      <w:pPr>
        <w:pStyle w:val="DefaultText"/>
        <w:rPr>
          <w:noProof w:val="0"/>
          <w:szCs w:val="24"/>
          <w:lang w:val="pt-BR"/>
        </w:rPr>
      </w:pPr>
    </w:p>
    <w:p w:rsidR="00A63A4D" w:rsidRPr="00FF430B" w:rsidRDefault="00A63A4D" w:rsidP="006A6FDA">
      <w:pPr>
        <w:shd w:val="clear" w:color="auto" w:fill="FFFFFF"/>
        <w:rPr>
          <w:b/>
        </w:rPr>
      </w:pPr>
      <w:r w:rsidRPr="00FF430B">
        <w:rPr>
          <w:b/>
          <w:spacing w:val="-2"/>
        </w:rPr>
        <w:t>..........................</w:t>
      </w:r>
    </w:p>
    <w:p w:rsidR="00A63A4D" w:rsidRPr="00FF430B" w:rsidRDefault="00A63A4D" w:rsidP="006A6FDA">
      <w:pPr>
        <w:shd w:val="clear" w:color="auto" w:fill="FFFFFF"/>
      </w:pPr>
      <w:r w:rsidRPr="00FF430B">
        <w:t>(denumirea)</w:t>
      </w:r>
    </w:p>
    <w:p w:rsidR="00A63A4D" w:rsidRPr="00FF430B" w:rsidRDefault="00A63A4D" w:rsidP="006A6FDA">
      <w:pPr>
        <w:shd w:val="clear" w:color="auto" w:fill="FFFFFF"/>
        <w:jc w:val="center"/>
        <w:rPr>
          <w:b/>
        </w:rPr>
      </w:pPr>
      <w:r w:rsidRPr="00FF430B">
        <w:rPr>
          <w:b/>
        </w:rPr>
        <w:t>ANGAJAMENT</w:t>
      </w:r>
    </w:p>
    <w:p w:rsidR="00A63A4D" w:rsidRPr="00FF430B" w:rsidRDefault="00A63A4D" w:rsidP="006A6FDA">
      <w:pPr>
        <w:shd w:val="clear" w:color="auto" w:fill="FFFFFF"/>
        <w:jc w:val="center"/>
        <w:rPr>
          <w:b/>
        </w:rPr>
      </w:pPr>
      <w:r w:rsidRPr="00FF430B">
        <w:rPr>
          <w:b/>
        </w:rPr>
        <w:t>privind susţinerea tehnică și profesională</w:t>
      </w:r>
    </w:p>
    <w:p w:rsidR="00A63A4D" w:rsidRPr="00FF430B" w:rsidRDefault="00A63A4D" w:rsidP="006A6FDA">
      <w:pPr>
        <w:shd w:val="clear" w:color="auto" w:fill="FFFFFF"/>
        <w:jc w:val="center"/>
        <w:rPr>
          <w:b/>
        </w:rPr>
      </w:pPr>
      <w:r w:rsidRPr="00FF430B">
        <w:rPr>
          <w:b/>
        </w:rPr>
        <w:t>a ofertantului/candidatului</w:t>
      </w:r>
    </w:p>
    <w:p w:rsidR="00A63A4D" w:rsidRPr="00FF430B" w:rsidRDefault="00A63A4D" w:rsidP="006A6FDA">
      <w:pPr>
        <w:shd w:val="clear" w:color="auto" w:fill="FFFFFF"/>
        <w:jc w:val="center"/>
      </w:pPr>
    </w:p>
    <w:p w:rsidR="00A63A4D" w:rsidRPr="00FF430B" w:rsidRDefault="00A63A4D" w:rsidP="006A6FDA">
      <w:pPr>
        <w:shd w:val="clear" w:color="auto" w:fill="FFFFFF"/>
      </w:pPr>
      <w:r w:rsidRPr="00FF430B">
        <w:rPr>
          <w:spacing w:val="-2"/>
        </w:rPr>
        <w:t>Către</w:t>
      </w:r>
      <w:r w:rsidRPr="00FF430B">
        <w:t>, .................................................................................................................................................</w:t>
      </w:r>
    </w:p>
    <w:p w:rsidR="00A63A4D" w:rsidRPr="00FF430B" w:rsidRDefault="00A63A4D" w:rsidP="006A6FDA">
      <w:pPr>
        <w:shd w:val="clear" w:color="auto" w:fill="FFFFFF"/>
        <w:spacing w:before="5"/>
        <w:rPr>
          <w:i/>
        </w:rPr>
      </w:pPr>
      <w:r w:rsidRPr="00FF430B">
        <w:rPr>
          <w:i/>
        </w:rPr>
        <w:t xml:space="preserve">                                   (denumirea autorităţii contractante şi adresa completă)</w:t>
      </w:r>
    </w:p>
    <w:p w:rsidR="00A63A4D" w:rsidRPr="00FF430B" w:rsidRDefault="00A63A4D"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63A4D" w:rsidRPr="00FF430B" w:rsidRDefault="00A63A4D"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63A4D" w:rsidRPr="00FF430B" w:rsidRDefault="00A63A4D"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63A4D" w:rsidRPr="00FF430B" w:rsidRDefault="00A63A4D"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63A4D" w:rsidRPr="00FF430B" w:rsidRDefault="00A63A4D"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63A4D" w:rsidRPr="00FF430B" w:rsidRDefault="00A63A4D"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63A4D" w:rsidRPr="00FF430B" w:rsidRDefault="00A63A4D"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63A4D" w:rsidRPr="00FF430B" w:rsidRDefault="00A63A4D" w:rsidP="006A6FDA">
      <w:pPr>
        <w:shd w:val="clear" w:color="auto" w:fill="FFFFFF"/>
        <w:rPr>
          <w:spacing w:val="-1"/>
        </w:rPr>
      </w:pPr>
    </w:p>
    <w:p w:rsidR="00A63A4D" w:rsidRPr="00FF430B" w:rsidRDefault="00A63A4D" w:rsidP="006A6FDA">
      <w:pPr>
        <w:shd w:val="clear" w:color="auto" w:fill="FFFFFF"/>
        <w:rPr>
          <w:spacing w:val="-1"/>
        </w:rPr>
      </w:pPr>
    </w:p>
    <w:p w:rsidR="00A63A4D" w:rsidRPr="00FF430B" w:rsidRDefault="00A63A4D"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63A4D" w:rsidRPr="00FF430B" w:rsidRDefault="00A63A4D"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63A4D" w:rsidRPr="00FF430B" w:rsidRDefault="00A63A4D" w:rsidP="009E719D">
      <w:pPr>
        <w:shd w:val="clear" w:color="auto" w:fill="FFFFFF"/>
        <w:jc w:val="right"/>
        <w:rPr>
          <w:i/>
          <w:spacing w:val="-1"/>
        </w:rPr>
      </w:pPr>
      <w:r w:rsidRPr="00FF430B">
        <w:rPr>
          <w:i/>
          <w:spacing w:val="-1"/>
        </w:rPr>
        <w:t>(semnătură autorizată)</w:t>
      </w:r>
    </w:p>
    <w:p w:rsidR="00A63A4D" w:rsidRPr="00FF430B" w:rsidRDefault="00A63A4D" w:rsidP="00A1178E">
      <w:pPr>
        <w:tabs>
          <w:tab w:val="left" w:pos="567"/>
        </w:tabs>
        <w:jc w:val="center"/>
        <w:rPr>
          <w:b/>
          <w:color w:val="000000"/>
          <w:w w:val="90"/>
        </w:rPr>
      </w:pP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20</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5C6BF4">
      <w:pPr>
        <w:keepNext/>
        <w:spacing w:before="240" w:after="60"/>
        <w:jc w:val="center"/>
        <w:outlineLvl w:val="0"/>
        <w:rPr>
          <w:b/>
          <w:bCs/>
          <w:kern w:val="32"/>
        </w:rPr>
      </w:pPr>
      <w:r w:rsidRPr="00FF430B">
        <w:rPr>
          <w:b/>
          <w:bCs/>
          <w:kern w:val="32"/>
        </w:rPr>
        <w:t xml:space="preserve">DECLARAŢIE TERŢ SUSŢINĂTOR TEHNIC </w:t>
      </w:r>
    </w:p>
    <w:p w:rsidR="00A63A4D" w:rsidRPr="00FF430B" w:rsidRDefault="00A63A4D" w:rsidP="005C6BF4">
      <w:pPr>
        <w:shd w:val="clear" w:color="auto" w:fill="FFFFFF"/>
        <w:spacing w:after="200"/>
        <w:rPr>
          <w:b/>
          <w:i/>
        </w:rPr>
      </w:pPr>
    </w:p>
    <w:p w:rsidR="00A63A4D" w:rsidRPr="00FF430B" w:rsidRDefault="00A63A4D" w:rsidP="005C6BF4">
      <w:pPr>
        <w:shd w:val="clear" w:color="auto" w:fill="FFFFFF"/>
        <w:rPr>
          <w:b/>
          <w:spacing w:val="-2"/>
        </w:rPr>
      </w:pPr>
      <w:r w:rsidRPr="00FF430B">
        <w:rPr>
          <w:b/>
          <w:spacing w:val="-2"/>
        </w:rPr>
        <w:t xml:space="preserve">Terю susюinгtor tehnic </w:t>
      </w:r>
    </w:p>
    <w:p w:rsidR="00A63A4D" w:rsidRPr="00FF430B" w:rsidRDefault="00A63A4D" w:rsidP="005C6BF4">
      <w:pPr>
        <w:shd w:val="clear" w:color="auto" w:fill="FFFFFF"/>
        <w:rPr>
          <w:b/>
        </w:rPr>
      </w:pPr>
      <w:r w:rsidRPr="00FF430B">
        <w:rPr>
          <w:b/>
          <w:spacing w:val="-2"/>
        </w:rPr>
        <w:t>..........................</w:t>
      </w:r>
    </w:p>
    <w:p w:rsidR="00A63A4D" w:rsidRPr="00FF430B" w:rsidRDefault="00A63A4D" w:rsidP="005C6BF4">
      <w:pPr>
        <w:shd w:val="clear" w:color="auto" w:fill="FFFFFF"/>
      </w:pPr>
      <w:r w:rsidRPr="00FF430B">
        <w:t>(denumirea)</w:t>
      </w:r>
    </w:p>
    <w:p w:rsidR="00A63A4D" w:rsidRPr="00FF430B" w:rsidRDefault="00A63A4D" w:rsidP="005C6BF4">
      <w:pPr>
        <w:shd w:val="clear" w:color="auto" w:fill="FFFFFF"/>
      </w:pPr>
    </w:p>
    <w:p w:rsidR="00A63A4D" w:rsidRPr="00FF430B" w:rsidRDefault="00A63A4D" w:rsidP="005C6BF4">
      <w:pPr>
        <w:spacing w:after="200"/>
        <w:jc w:val="center"/>
        <w:rPr>
          <w:b/>
        </w:rPr>
      </w:pPr>
      <w:r w:rsidRPr="00FF430B">
        <w:rPr>
          <w:b/>
        </w:rPr>
        <w:t>Declaraюie</w:t>
      </w:r>
    </w:p>
    <w:p w:rsidR="00A63A4D" w:rsidRPr="00FF430B" w:rsidRDefault="00A63A4D"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A63A4D" w:rsidRPr="00FF430B" w:rsidRDefault="00A63A4D"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A63A4D" w:rsidRPr="00FF430B" w:rsidRDefault="00A63A4D" w:rsidP="005C6BF4">
      <w:pPr>
        <w:shd w:val="clear" w:color="auto" w:fill="FFFFFF"/>
        <w:spacing w:after="200"/>
      </w:pPr>
    </w:p>
    <w:p w:rsidR="00A63A4D" w:rsidRPr="00FF430B" w:rsidRDefault="00A63A4D" w:rsidP="005C6BF4">
      <w:pPr>
        <w:shd w:val="clear" w:color="auto" w:fill="FFFFFF"/>
        <w:spacing w:after="200"/>
        <w:ind w:left="34"/>
        <w:jc w:val="center"/>
        <w:rPr>
          <w:b/>
        </w:rPr>
      </w:pPr>
      <w:r w:rsidRPr="00FF430B">
        <w:rPr>
          <w:b/>
          <w:spacing w:val="-3"/>
        </w:rPr>
        <w:t>LISTA</w:t>
      </w:r>
    </w:p>
    <w:p w:rsidR="00A63A4D" w:rsidRPr="00FF430B" w:rsidRDefault="00A63A4D"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63A4D" w:rsidRPr="00EC30C2" w:rsidTr="008A2F19">
        <w:tc>
          <w:tcPr>
            <w:tcW w:w="609" w:type="dxa"/>
          </w:tcPr>
          <w:p w:rsidR="00A63A4D" w:rsidRPr="00FF430B" w:rsidRDefault="00A63A4D" w:rsidP="008A2F19">
            <w:pPr>
              <w:jc w:val="center"/>
              <w:rPr>
                <w:lang w:eastAsia="ro-RO"/>
              </w:rPr>
            </w:pPr>
            <w:r w:rsidRPr="00FF430B">
              <w:rPr>
                <w:lang w:eastAsia="ro-RO"/>
              </w:rPr>
              <w:t xml:space="preserve">Nr. </w:t>
            </w:r>
          </w:p>
          <w:p w:rsidR="00A63A4D" w:rsidRPr="00FF430B" w:rsidRDefault="00A63A4D" w:rsidP="008A2F19">
            <w:pPr>
              <w:jc w:val="center"/>
              <w:rPr>
                <w:lang w:eastAsia="ro-RO"/>
              </w:rPr>
            </w:pPr>
            <w:r w:rsidRPr="00FF430B">
              <w:rPr>
                <w:lang w:eastAsia="ro-RO"/>
              </w:rPr>
              <w:t>crt</w:t>
            </w:r>
          </w:p>
        </w:tc>
        <w:tc>
          <w:tcPr>
            <w:tcW w:w="3477" w:type="dxa"/>
          </w:tcPr>
          <w:p w:rsidR="00A63A4D" w:rsidRPr="00FF430B" w:rsidRDefault="00A63A4D"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A63A4D" w:rsidRPr="00FF430B" w:rsidRDefault="00A63A4D" w:rsidP="008A2F19">
            <w:pPr>
              <w:jc w:val="center"/>
              <w:rPr>
                <w:lang w:eastAsia="ro-RO"/>
              </w:rPr>
            </w:pPr>
            <w:r w:rsidRPr="00FF430B">
              <w:rPr>
                <w:lang w:eastAsia="ro-RO"/>
              </w:rPr>
              <w:t>Cantitate U.M.</w:t>
            </w:r>
          </w:p>
        </w:tc>
        <w:tc>
          <w:tcPr>
            <w:tcW w:w="2931" w:type="dxa"/>
            <w:gridSpan w:val="2"/>
          </w:tcPr>
          <w:p w:rsidR="00A63A4D" w:rsidRPr="00FF430B" w:rsidRDefault="00A63A4D" w:rsidP="008A2F19">
            <w:pPr>
              <w:jc w:val="center"/>
              <w:rPr>
                <w:lang w:eastAsia="ro-RO"/>
              </w:rPr>
            </w:pPr>
            <w:r w:rsidRPr="00FF430B">
              <w:rPr>
                <w:lang w:eastAsia="ro-RO"/>
              </w:rPr>
              <w:t>Forma de deюinere</w:t>
            </w:r>
          </w:p>
        </w:tc>
      </w:tr>
      <w:tr w:rsidR="00A63A4D" w:rsidRPr="00EC30C2" w:rsidTr="008A2F19">
        <w:tc>
          <w:tcPr>
            <w:tcW w:w="609" w:type="dxa"/>
          </w:tcPr>
          <w:p w:rsidR="00A63A4D" w:rsidRPr="00FF430B" w:rsidRDefault="00A63A4D" w:rsidP="008A2F19">
            <w:pPr>
              <w:jc w:val="center"/>
              <w:rPr>
                <w:lang w:eastAsia="ro-RO"/>
              </w:rPr>
            </w:pPr>
          </w:p>
        </w:tc>
        <w:tc>
          <w:tcPr>
            <w:tcW w:w="3477" w:type="dxa"/>
          </w:tcPr>
          <w:p w:rsidR="00A63A4D" w:rsidRPr="00FF430B" w:rsidRDefault="00A63A4D" w:rsidP="008A2F19">
            <w:pPr>
              <w:jc w:val="center"/>
              <w:rPr>
                <w:lang w:eastAsia="ro-RO"/>
              </w:rPr>
            </w:pPr>
          </w:p>
        </w:tc>
        <w:tc>
          <w:tcPr>
            <w:tcW w:w="1293" w:type="dxa"/>
          </w:tcPr>
          <w:p w:rsidR="00A63A4D" w:rsidRPr="00FF430B" w:rsidRDefault="00A63A4D" w:rsidP="008A2F19">
            <w:pPr>
              <w:jc w:val="center"/>
              <w:rPr>
                <w:lang w:eastAsia="ro-RO"/>
              </w:rPr>
            </w:pPr>
          </w:p>
        </w:tc>
        <w:tc>
          <w:tcPr>
            <w:tcW w:w="1608" w:type="dxa"/>
          </w:tcPr>
          <w:p w:rsidR="00A63A4D" w:rsidRPr="00FF430B" w:rsidRDefault="00A63A4D" w:rsidP="008A2F19">
            <w:pPr>
              <w:jc w:val="center"/>
              <w:rPr>
                <w:lang w:eastAsia="ro-RO"/>
              </w:rPr>
            </w:pPr>
            <w:r w:rsidRPr="00FF430B">
              <w:rPr>
                <w:lang w:eastAsia="ro-RO"/>
              </w:rPr>
              <w:t xml:space="preserve">Proprietate </w:t>
            </w:r>
          </w:p>
        </w:tc>
        <w:tc>
          <w:tcPr>
            <w:tcW w:w="1323" w:type="dxa"/>
          </w:tcPr>
          <w:p w:rsidR="00A63A4D" w:rsidRPr="00FF430B" w:rsidRDefault="00A63A4D" w:rsidP="008A2F19">
            <w:pPr>
              <w:jc w:val="center"/>
              <w:rPr>
                <w:lang w:eastAsia="ro-RO"/>
              </w:rPr>
            </w:pPr>
            <w:r w:rsidRPr="00FF430B">
              <w:rPr>
                <w:lang w:eastAsia="ro-RO"/>
              </w:rPr>
              <w:t>Оn chirie</w:t>
            </w:r>
          </w:p>
        </w:tc>
      </w:tr>
      <w:tr w:rsidR="00A63A4D" w:rsidRPr="00EC30C2" w:rsidTr="008A2F19">
        <w:tc>
          <w:tcPr>
            <w:tcW w:w="609" w:type="dxa"/>
          </w:tcPr>
          <w:p w:rsidR="00A63A4D" w:rsidRPr="00FF430B" w:rsidRDefault="00A63A4D" w:rsidP="008A2F19">
            <w:pPr>
              <w:jc w:val="center"/>
              <w:rPr>
                <w:lang w:eastAsia="ro-RO"/>
              </w:rPr>
            </w:pPr>
          </w:p>
        </w:tc>
        <w:tc>
          <w:tcPr>
            <w:tcW w:w="3477" w:type="dxa"/>
          </w:tcPr>
          <w:p w:rsidR="00A63A4D" w:rsidRPr="00FF430B" w:rsidRDefault="00A63A4D" w:rsidP="008A2F19">
            <w:pPr>
              <w:jc w:val="center"/>
              <w:rPr>
                <w:lang w:eastAsia="ro-RO"/>
              </w:rPr>
            </w:pPr>
          </w:p>
        </w:tc>
        <w:tc>
          <w:tcPr>
            <w:tcW w:w="1293" w:type="dxa"/>
          </w:tcPr>
          <w:p w:rsidR="00A63A4D" w:rsidRPr="00FF430B" w:rsidRDefault="00A63A4D" w:rsidP="008A2F19">
            <w:pPr>
              <w:jc w:val="center"/>
              <w:rPr>
                <w:lang w:eastAsia="ro-RO"/>
              </w:rPr>
            </w:pPr>
          </w:p>
        </w:tc>
        <w:tc>
          <w:tcPr>
            <w:tcW w:w="1608" w:type="dxa"/>
          </w:tcPr>
          <w:p w:rsidR="00A63A4D" w:rsidRPr="00FF430B" w:rsidRDefault="00A63A4D" w:rsidP="008A2F19">
            <w:pPr>
              <w:jc w:val="center"/>
              <w:rPr>
                <w:lang w:eastAsia="ro-RO"/>
              </w:rPr>
            </w:pPr>
          </w:p>
        </w:tc>
        <w:tc>
          <w:tcPr>
            <w:tcW w:w="1323" w:type="dxa"/>
          </w:tcPr>
          <w:p w:rsidR="00A63A4D" w:rsidRPr="00FF430B" w:rsidRDefault="00A63A4D" w:rsidP="008A2F19">
            <w:pPr>
              <w:jc w:val="center"/>
              <w:rPr>
                <w:lang w:eastAsia="ro-RO"/>
              </w:rPr>
            </w:pPr>
          </w:p>
        </w:tc>
      </w:tr>
      <w:tr w:rsidR="00A63A4D" w:rsidRPr="00EC30C2" w:rsidTr="008A2F19">
        <w:tc>
          <w:tcPr>
            <w:tcW w:w="609" w:type="dxa"/>
          </w:tcPr>
          <w:p w:rsidR="00A63A4D" w:rsidRPr="00FF430B" w:rsidRDefault="00A63A4D" w:rsidP="008A2F19">
            <w:pPr>
              <w:jc w:val="center"/>
              <w:rPr>
                <w:lang w:eastAsia="ro-RO"/>
              </w:rPr>
            </w:pPr>
          </w:p>
        </w:tc>
        <w:tc>
          <w:tcPr>
            <w:tcW w:w="3477" w:type="dxa"/>
          </w:tcPr>
          <w:p w:rsidR="00A63A4D" w:rsidRPr="00FF430B" w:rsidRDefault="00A63A4D" w:rsidP="008A2F19">
            <w:pPr>
              <w:jc w:val="center"/>
              <w:rPr>
                <w:lang w:eastAsia="ro-RO"/>
              </w:rPr>
            </w:pPr>
          </w:p>
        </w:tc>
        <w:tc>
          <w:tcPr>
            <w:tcW w:w="1293" w:type="dxa"/>
          </w:tcPr>
          <w:p w:rsidR="00A63A4D" w:rsidRPr="00FF430B" w:rsidRDefault="00A63A4D" w:rsidP="008A2F19">
            <w:pPr>
              <w:jc w:val="center"/>
              <w:rPr>
                <w:lang w:eastAsia="ro-RO"/>
              </w:rPr>
            </w:pPr>
          </w:p>
        </w:tc>
        <w:tc>
          <w:tcPr>
            <w:tcW w:w="1608" w:type="dxa"/>
          </w:tcPr>
          <w:p w:rsidR="00A63A4D" w:rsidRPr="00FF430B" w:rsidRDefault="00A63A4D" w:rsidP="008A2F19">
            <w:pPr>
              <w:jc w:val="center"/>
              <w:rPr>
                <w:lang w:eastAsia="ro-RO"/>
              </w:rPr>
            </w:pPr>
          </w:p>
        </w:tc>
        <w:tc>
          <w:tcPr>
            <w:tcW w:w="1323" w:type="dxa"/>
          </w:tcPr>
          <w:p w:rsidR="00A63A4D" w:rsidRPr="00FF430B" w:rsidRDefault="00A63A4D" w:rsidP="008A2F19">
            <w:pPr>
              <w:jc w:val="center"/>
              <w:rPr>
                <w:lang w:eastAsia="ro-RO"/>
              </w:rPr>
            </w:pPr>
          </w:p>
        </w:tc>
      </w:tr>
      <w:tr w:rsidR="00A63A4D" w:rsidRPr="00EC30C2" w:rsidTr="008A2F19">
        <w:tc>
          <w:tcPr>
            <w:tcW w:w="609" w:type="dxa"/>
          </w:tcPr>
          <w:p w:rsidR="00A63A4D" w:rsidRPr="00FF430B" w:rsidRDefault="00A63A4D" w:rsidP="008A2F19">
            <w:pPr>
              <w:jc w:val="center"/>
              <w:rPr>
                <w:lang w:eastAsia="ro-RO"/>
              </w:rPr>
            </w:pPr>
          </w:p>
        </w:tc>
        <w:tc>
          <w:tcPr>
            <w:tcW w:w="3477" w:type="dxa"/>
          </w:tcPr>
          <w:p w:rsidR="00A63A4D" w:rsidRPr="00FF430B" w:rsidRDefault="00A63A4D" w:rsidP="008A2F19">
            <w:pPr>
              <w:jc w:val="center"/>
              <w:rPr>
                <w:lang w:eastAsia="ro-RO"/>
              </w:rPr>
            </w:pPr>
          </w:p>
        </w:tc>
        <w:tc>
          <w:tcPr>
            <w:tcW w:w="1293" w:type="dxa"/>
          </w:tcPr>
          <w:p w:rsidR="00A63A4D" w:rsidRPr="00FF430B" w:rsidRDefault="00A63A4D" w:rsidP="008A2F19">
            <w:pPr>
              <w:jc w:val="center"/>
              <w:rPr>
                <w:lang w:eastAsia="ro-RO"/>
              </w:rPr>
            </w:pPr>
          </w:p>
        </w:tc>
        <w:tc>
          <w:tcPr>
            <w:tcW w:w="1608" w:type="dxa"/>
          </w:tcPr>
          <w:p w:rsidR="00A63A4D" w:rsidRPr="00FF430B" w:rsidRDefault="00A63A4D" w:rsidP="008A2F19">
            <w:pPr>
              <w:jc w:val="center"/>
              <w:rPr>
                <w:lang w:eastAsia="ro-RO"/>
              </w:rPr>
            </w:pPr>
          </w:p>
        </w:tc>
        <w:tc>
          <w:tcPr>
            <w:tcW w:w="1323" w:type="dxa"/>
          </w:tcPr>
          <w:p w:rsidR="00A63A4D" w:rsidRPr="00FF430B" w:rsidRDefault="00A63A4D" w:rsidP="008A2F19">
            <w:pPr>
              <w:jc w:val="center"/>
              <w:rPr>
                <w:lang w:eastAsia="ro-RO"/>
              </w:rPr>
            </w:pPr>
          </w:p>
        </w:tc>
      </w:tr>
    </w:tbl>
    <w:p w:rsidR="00A63A4D" w:rsidRPr="00FF430B" w:rsidRDefault="00A63A4D" w:rsidP="005C6BF4">
      <w:pPr>
        <w:spacing w:after="200"/>
        <w:ind w:left="28"/>
      </w:pPr>
    </w:p>
    <w:p w:rsidR="00A63A4D" w:rsidRPr="00FF430B" w:rsidRDefault="00A63A4D" w:rsidP="005C6BF4">
      <w:pPr>
        <w:spacing w:after="200"/>
        <w:ind w:left="28"/>
      </w:pPr>
      <w:r w:rsidRPr="00FF430B">
        <w:tab/>
        <w:t>Prezenta declaraюie este anexг la „Angajamentul ferm” privind susюinerea noastrг tehnicг єi profesionalг oferitг .................................................................................................................</w:t>
      </w:r>
    </w:p>
    <w:p w:rsidR="00A63A4D" w:rsidRPr="00FF430B" w:rsidRDefault="00A63A4D" w:rsidP="005C6BF4">
      <w:pPr>
        <w:spacing w:after="200"/>
        <w:ind w:left="28"/>
      </w:pPr>
      <w:r w:rsidRPr="00FF430B">
        <w:t>(</w:t>
      </w:r>
      <w:r w:rsidRPr="00FF430B">
        <w:rPr>
          <w:i/>
        </w:rPr>
        <w:t>denumirea ofertantului/candidatului).</w:t>
      </w:r>
    </w:p>
    <w:p w:rsidR="00A63A4D" w:rsidRPr="00FF430B" w:rsidRDefault="00A63A4D" w:rsidP="005C6BF4">
      <w:pPr>
        <w:shd w:val="clear" w:color="auto" w:fill="FFFFFF"/>
        <w:spacing w:after="200"/>
        <w:ind w:firstLine="993"/>
        <w:rPr>
          <w:spacing w:val="-1"/>
        </w:rPr>
      </w:pPr>
    </w:p>
    <w:p w:rsidR="00A63A4D" w:rsidRPr="00FF430B" w:rsidRDefault="00A63A4D" w:rsidP="005C6BF4">
      <w:pPr>
        <w:shd w:val="clear" w:color="auto" w:fill="FFFFFF"/>
        <w:spacing w:after="200"/>
        <w:ind w:firstLine="993"/>
        <w:rPr>
          <w:spacing w:val="-1"/>
        </w:rPr>
      </w:pPr>
    </w:p>
    <w:p w:rsidR="00A63A4D" w:rsidRPr="00FF430B" w:rsidRDefault="00A63A4D" w:rsidP="005C6BF4">
      <w:pPr>
        <w:shd w:val="clear" w:color="auto" w:fill="FFFFFF"/>
        <w:spacing w:after="200"/>
        <w:ind w:firstLine="993"/>
        <w:rPr>
          <w:spacing w:val="-1"/>
        </w:rPr>
      </w:pPr>
    </w:p>
    <w:p w:rsidR="00A63A4D" w:rsidRPr="00FF430B" w:rsidRDefault="00A63A4D"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63A4D" w:rsidRPr="00FF430B" w:rsidRDefault="00A63A4D"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21</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0D4488">
      <w:pPr>
        <w:tabs>
          <w:tab w:val="left" w:pos="567"/>
        </w:tabs>
        <w:jc w:val="center"/>
        <w:rPr>
          <w:b/>
          <w:color w:val="000000"/>
          <w:w w:val="90"/>
        </w:rPr>
      </w:pPr>
    </w:p>
    <w:p w:rsidR="00A63A4D" w:rsidRPr="00FF430B" w:rsidRDefault="00A63A4D" w:rsidP="005C6BF4">
      <w:pPr>
        <w:keepNext/>
        <w:spacing w:before="240" w:after="60"/>
        <w:ind w:left="432" w:hanging="432"/>
        <w:jc w:val="center"/>
        <w:outlineLvl w:val="0"/>
        <w:rPr>
          <w:b/>
          <w:bCs/>
          <w:kern w:val="32"/>
        </w:rPr>
      </w:pPr>
      <w:r w:rsidRPr="00FF430B">
        <w:rPr>
          <w:b/>
          <w:bCs/>
          <w:kern w:val="32"/>
        </w:rPr>
        <w:t>DECLARAŢIE TERŢ SUSŢINĂTOR PROFESIONAL</w:t>
      </w:r>
    </w:p>
    <w:p w:rsidR="00A63A4D" w:rsidRPr="00FF430B" w:rsidRDefault="00A63A4D" w:rsidP="005C6BF4">
      <w:pPr>
        <w:spacing w:line="276" w:lineRule="auto"/>
      </w:pPr>
    </w:p>
    <w:p w:rsidR="00A63A4D" w:rsidRPr="00FF430B" w:rsidRDefault="00A63A4D" w:rsidP="005C6BF4">
      <w:pPr>
        <w:shd w:val="clear" w:color="auto" w:fill="FFFFFF"/>
        <w:spacing w:line="276" w:lineRule="auto"/>
        <w:rPr>
          <w:b/>
          <w:spacing w:val="-2"/>
        </w:rPr>
      </w:pPr>
      <w:r w:rsidRPr="00FF430B">
        <w:rPr>
          <w:b/>
          <w:spacing w:val="-2"/>
        </w:rPr>
        <w:t>Terю susюinгtor profesional</w:t>
      </w:r>
    </w:p>
    <w:p w:rsidR="00A63A4D" w:rsidRPr="00FF430B" w:rsidRDefault="00A63A4D" w:rsidP="005C6BF4">
      <w:pPr>
        <w:shd w:val="clear" w:color="auto" w:fill="FFFFFF"/>
        <w:spacing w:line="276" w:lineRule="auto"/>
        <w:rPr>
          <w:b/>
        </w:rPr>
      </w:pPr>
      <w:r w:rsidRPr="00FF430B">
        <w:rPr>
          <w:b/>
          <w:spacing w:val="-2"/>
        </w:rPr>
        <w:t>..........................</w:t>
      </w:r>
    </w:p>
    <w:p w:rsidR="00A63A4D" w:rsidRPr="00FF430B" w:rsidRDefault="00A63A4D" w:rsidP="005C6BF4">
      <w:pPr>
        <w:shd w:val="clear" w:color="auto" w:fill="FFFFFF"/>
        <w:spacing w:line="276" w:lineRule="auto"/>
      </w:pPr>
      <w:r w:rsidRPr="00FF430B">
        <w:t>(denumirea)</w:t>
      </w:r>
    </w:p>
    <w:p w:rsidR="00A63A4D" w:rsidRPr="00FF430B" w:rsidRDefault="00A63A4D" w:rsidP="005C6BF4">
      <w:pPr>
        <w:shd w:val="clear" w:color="auto" w:fill="FFFFFF"/>
        <w:spacing w:line="276" w:lineRule="auto"/>
      </w:pPr>
    </w:p>
    <w:p w:rsidR="00A63A4D" w:rsidRPr="00FF430B" w:rsidRDefault="00A63A4D" w:rsidP="005C6BF4">
      <w:pPr>
        <w:spacing w:after="200" w:line="276" w:lineRule="auto"/>
        <w:jc w:val="center"/>
        <w:rPr>
          <w:b/>
        </w:rPr>
      </w:pPr>
      <w:r w:rsidRPr="00FF430B">
        <w:rPr>
          <w:b/>
        </w:rPr>
        <w:t>Declaraюie</w:t>
      </w:r>
    </w:p>
    <w:p w:rsidR="00A63A4D" w:rsidRPr="00FF430B" w:rsidRDefault="00A63A4D"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A63A4D" w:rsidRPr="00FF430B" w:rsidRDefault="00A63A4D" w:rsidP="005C6BF4">
      <w:pPr>
        <w:shd w:val="clear" w:color="auto" w:fill="FFFFFF"/>
        <w:spacing w:after="200" w:line="276" w:lineRule="auto"/>
        <w:ind w:right="6"/>
        <w:jc w:val="center"/>
        <w:rPr>
          <w:b/>
        </w:rPr>
      </w:pPr>
      <w:r w:rsidRPr="00FF430B">
        <w:rPr>
          <w:b/>
          <w:spacing w:val="-3"/>
        </w:rPr>
        <w:t>LISTA</w:t>
      </w:r>
    </w:p>
    <w:p w:rsidR="00A63A4D" w:rsidRPr="00FF430B" w:rsidRDefault="00A63A4D" w:rsidP="00653E70">
      <w:pPr>
        <w:shd w:val="clear" w:color="auto" w:fill="FFFFFF"/>
        <w:ind w:right="14"/>
        <w:jc w:val="center"/>
      </w:pPr>
      <w:r w:rsidRPr="00FF430B">
        <w:t>privind personalului de specialitate angajat care urmeazг a fi efectiv</w:t>
      </w:r>
    </w:p>
    <w:p w:rsidR="00A63A4D" w:rsidRPr="00FF430B" w:rsidRDefault="00A63A4D" w:rsidP="00653E70">
      <w:pPr>
        <w:shd w:val="clear" w:color="auto" w:fill="FFFFFF"/>
        <w:ind w:right="10"/>
        <w:jc w:val="center"/>
      </w:pPr>
      <w:r w:rsidRPr="00FF430B">
        <w:t>alocat pentru оndeplinirea contractului de achiziюie publicг</w:t>
      </w:r>
    </w:p>
    <w:p w:rsidR="00A63A4D" w:rsidRPr="00FF430B" w:rsidRDefault="00A63A4D"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63A4D" w:rsidRPr="00EC30C2" w:rsidTr="008A2F19">
        <w:trPr>
          <w:jc w:val="center"/>
        </w:trPr>
        <w:tc>
          <w:tcPr>
            <w:tcW w:w="3023" w:type="dxa"/>
          </w:tcPr>
          <w:p w:rsidR="00A63A4D" w:rsidRPr="00FF430B" w:rsidRDefault="00A63A4D" w:rsidP="008A2F19">
            <w:pPr>
              <w:rPr>
                <w:lang w:eastAsia="ro-RO"/>
              </w:rPr>
            </w:pPr>
          </w:p>
        </w:tc>
        <w:tc>
          <w:tcPr>
            <w:tcW w:w="1757" w:type="dxa"/>
          </w:tcPr>
          <w:p w:rsidR="00A63A4D" w:rsidRPr="00FF430B" w:rsidRDefault="00A63A4D" w:rsidP="008A2F19">
            <w:pPr>
              <w:jc w:val="center"/>
              <w:rPr>
                <w:lang w:eastAsia="ro-RO"/>
              </w:rPr>
            </w:pPr>
            <w:r w:rsidRPr="00FF430B">
              <w:rPr>
                <w:lang w:eastAsia="ro-RO"/>
              </w:rPr>
              <w:t>Anul 1</w:t>
            </w:r>
          </w:p>
        </w:tc>
        <w:tc>
          <w:tcPr>
            <w:tcW w:w="1845" w:type="dxa"/>
          </w:tcPr>
          <w:p w:rsidR="00A63A4D" w:rsidRPr="00FF430B" w:rsidRDefault="00A63A4D" w:rsidP="008A2F19">
            <w:pPr>
              <w:jc w:val="center"/>
              <w:rPr>
                <w:lang w:eastAsia="ro-RO"/>
              </w:rPr>
            </w:pPr>
            <w:r w:rsidRPr="00FF430B">
              <w:rPr>
                <w:lang w:eastAsia="ro-RO"/>
              </w:rPr>
              <w:t>Anul 2</w:t>
            </w:r>
          </w:p>
        </w:tc>
        <w:tc>
          <w:tcPr>
            <w:tcW w:w="1757" w:type="dxa"/>
          </w:tcPr>
          <w:p w:rsidR="00A63A4D" w:rsidRPr="00FF430B" w:rsidRDefault="00A63A4D" w:rsidP="008A2F19">
            <w:pPr>
              <w:jc w:val="center"/>
              <w:rPr>
                <w:lang w:eastAsia="ro-RO"/>
              </w:rPr>
            </w:pPr>
            <w:r w:rsidRPr="00FF430B">
              <w:rPr>
                <w:lang w:eastAsia="ro-RO"/>
              </w:rPr>
              <w:t>Anul 3</w:t>
            </w:r>
          </w:p>
        </w:tc>
      </w:tr>
      <w:tr w:rsidR="00A63A4D" w:rsidRPr="00EC30C2" w:rsidTr="008A2F19">
        <w:trPr>
          <w:jc w:val="center"/>
        </w:trPr>
        <w:tc>
          <w:tcPr>
            <w:tcW w:w="3023" w:type="dxa"/>
          </w:tcPr>
          <w:p w:rsidR="00A63A4D" w:rsidRPr="00FF430B" w:rsidRDefault="00A63A4D" w:rsidP="008A2F19">
            <w:pPr>
              <w:rPr>
                <w:lang w:eastAsia="ro-RO"/>
              </w:rPr>
            </w:pPr>
            <w:r w:rsidRPr="00FF430B">
              <w:t>Personalul de specialitate</w:t>
            </w:r>
          </w:p>
        </w:tc>
        <w:tc>
          <w:tcPr>
            <w:tcW w:w="1757" w:type="dxa"/>
          </w:tcPr>
          <w:p w:rsidR="00A63A4D" w:rsidRPr="00FF430B" w:rsidRDefault="00A63A4D" w:rsidP="008A2F19">
            <w:pPr>
              <w:rPr>
                <w:lang w:eastAsia="ro-RO"/>
              </w:rPr>
            </w:pPr>
          </w:p>
        </w:tc>
        <w:tc>
          <w:tcPr>
            <w:tcW w:w="1845" w:type="dxa"/>
          </w:tcPr>
          <w:p w:rsidR="00A63A4D" w:rsidRPr="00FF430B" w:rsidRDefault="00A63A4D" w:rsidP="008A2F19">
            <w:pPr>
              <w:rPr>
                <w:lang w:eastAsia="ro-RO"/>
              </w:rPr>
            </w:pPr>
          </w:p>
        </w:tc>
        <w:tc>
          <w:tcPr>
            <w:tcW w:w="1757" w:type="dxa"/>
          </w:tcPr>
          <w:p w:rsidR="00A63A4D" w:rsidRPr="00FF430B" w:rsidRDefault="00A63A4D" w:rsidP="008A2F19">
            <w:pPr>
              <w:rPr>
                <w:lang w:eastAsia="ro-RO"/>
              </w:rPr>
            </w:pPr>
          </w:p>
        </w:tc>
      </w:tr>
      <w:tr w:rsidR="00A63A4D" w:rsidRPr="00EC30C2" w:rsidTr="008A2F19">
        <w:trPr>
          <w:jc w:val="center"/>
        </w:trPr>
        <w:tc>
          <w:tcPr>
            <w:tcW w:w="3023" w:type="dxa"/>
          </w:tcPr>
          <w:p w:rsidR="00A63A4D" w:rsidRPr="00FF430B" w:rsidRDefault="00A63A4D" w:rsidP="000B70AD">
            <w:pPr>
              <w:jc w:val="center"/>
              <w:rPr>
                <w:lang w:eastAsia="ro-RO"/>
              </w:rPr>
            </w:pPr>
            <w:r w:rsidRPr="00FF430B">
              <w:rPr>
                <w:lang w:eastAsia="ro-RO"/>
              </w:rPr>
              <w:t>…………</w:t>
            </w:r>
          </w:p>
        </w:tc>
        <w:tc>
          <w:tcPr>
            <w:tcW w:w="1757" w:type="dxa"/>
          </w:tcPr>
          <w:p w:rsidR="00A63A4D" w:rsidRPr="00FF430B" w:rsidRDefault="00A63A4D" w:rsidP="008A2F19">
            <w:pPr>
              <w:rPr>
                <w:lang w:eastAsia="ro-RO"/>
              </w:rPr>
            </w:pPr>
          </w:p>
        </w:tc>
        <w:tc>
          <w:tcPr>
            <w:tcW w:w="1845" w:type="dxa"/>
          </w:tcPr>
          <w:p w:rsidR="00A63A4D" w:rsidRPr="00FF430B" w:rsidRDefault="00A63A4D" w:rsidP="008A2F19">
            <w:pPr>
              <w:rPr>
                <w:lang w:eastAsia="ro-RO"/>
              </w:rPr>
            </w:pPr>
          </w:p>
        </w:tc>
        <w:tc>
          <w:tcPr>
            <w:tcW w:w="1757" w:type="dxa"/>
          </w:tcPr>
          <w:p w:rsidR="00A63A4D" w:rsidRPr="00FF430B" w:rsidRDefault="00A63A4D" w:rsidP="008A2F19">
            <w:pPr>
              <w:rPr>
                <w:lang w:eastAsia="ro-RO"/>
              </w:rPr>
            </w:pPr>
          </w:p>
        </w:tc>
      </w:tr>
      <w:tr w:rsidR="00A63A4D" w:rsidRPr="00EC30C2" w:rsidTr="008A2F19">
        <w:trPr>
          <w:jc w:val="center"/>
        </w:trPr>
        <w:tc>
          <w:tcPr>
            <w:tcW w:w="3023" w:type="dxa"/>
          </w:tcPr>
          <w:p w:rsidR="00A63A4D" w:rsidRPr="00FF430B" w:rsidRDefault="00A63A4D" w:rsidP="000B70AD">
            <w:pPr>
              <w:jc w:val="center"/>
              <w:rPr>
                <w:lang w:eastAsia="ro-RO"/>
              </w:rPr>
            </w:pPr>
            <w:r w:rsidRPr="00FF430B">
              <w:rPr>
                <w:lang w:eastAsia="ro-RO"/>
              </w:rPr>
              <w:t>…………</w:t>
            </w:r>
          </w:p>
        </w:tc>
        <w:tc>
          <w:tcPr>
            <w:tcW w:w="1757" w:type="dxa"/>
          </w:tcPr>
          <w:p w:rsidR="00A63A4D" w:rsidRPr="00FF430B" w:rsidRDefault="00A63A4D" w:rsidP="008A2F19">
            <w:pPr>
              <w:rPr>
                <w:lang w:eastAsia="ro-RO"/>
              </w:rPr>
            </w:pPr>
          </w:p>
        </w:tc>
        <w:tc>
          <w:tcPr>
            <w:tcW w:w="1845" w:type="dxa"/>
          </w:tcPr>
          <w:p w:rsidR="00A63A4D" w:rsidRPr="00FF430B" w:rsidRDefault="00A63A4D" w:rsidP="008A2F19">
            <w:pPr>
              <w:rPr>
                <w:lang w:eastAsia="ro-RO"/>
              </w:rPr>
            </w:pPr>
          </w:p>
        </w:tc>
        <w:tc>
          <w:tcPr>
            <w:tcW w:w="1757" w:type="dxa"/>
          </w:tcPr>
          <w:p w:rsidR="00A63A4D" w:rsidRPr="00FF430B" w:rsidRDefault="00A63A4D" w:rsidP="008A2F19">
            <w:pPr>
              <w:rPr>
                <w:lang w:eastAsia="ro-RO"/>
              </w:rPr>
            </w:pPr>
          </w:p>
        </w:tc>
      </w:tr>
      <w:tr w:rsidR="00A63A4D" w:rsidRPr="00EC30C2" w:rsidTr="008A2F19">
        <w:trPr>
          <w:jc w:val="center"/>
        </w:trPr>
        <w:tc>
          <w:tcPr>
            <w:tcW w:w="3023" w:type="dxa"/>
          </w:tcPr>
          <w:p w:rsidR="00A63A4D" w:rsidRPr="00FF430B" w:rsidRDefault="00A63A4D" w:rsidP="000B70AD">
            <w:pPr>
              <w:jc w:val="center"/>
              <w:rPr>
                <w:lang w:eastAsia="ro-RO"/>
              </w:rPr>
            </w:pPr>
            <w:r w:rsidRPr="00FF430B">
              <w:rPr>
                <w:lang w:eastAsia="ro-RO"/>
              </w:rPr>
              <w:t>………….</w:t>
            </w:r>
          </w:p>
        </w:tc>
        <w:tc>
          <w:tcPr>
            <w:tcW w:w="1757" w:type="dxa"/>
          </w:tcPr>
          <w:p w:rsidR="00A63A4D" w:rsidRPr="00FF430B" w:rsidRDefault="00A63A4D" w:rsidP="008A2F19">
            <w:pPr>
              <w:rPr>
                <w:lang w:eastAsia="ro-RO"/>
              </w:rPr>
            </w:pPr>
          </w:p>
        </w:tc>
        <w:tc>
          <w:tcPr>
            <w:tcW w:w="1845" w:type="dxa"/>
          </w:tcPr>
          <w:p w:rsidR="00A63A4D" w:rsidRPr="00FF430B" w:rsidRDefault="00A63A4D" w:rsidP="008A2F19">
            <w:pPr>
              <w:rPr>
                <w:lang w:eastAsia="ro-RO"/>
              </w:rPr>
            </w:pPr>
          </w:p>
        </w:tc>
        <w:tc>
          <w:tcPr>
            <w:tcW w:w="1757" w:type="dxa"/>
          </w:tcPr>
          <w:p w:rsidR="00A63A4D" w:rsidRPr="00FF430B" w:rsidRDefault="00A63A4D" w:rsidP="008A2F19">
            <w:pPr>
              <w:rPr>
                <w:lang w:eastAsia="ro-RO"/>
              </w:rPr>
            </w:pPr>
          </w:p>
        </w:tc>
      </w:tr>
    </w:tbl>
    <w:p w:rsidR="00A63A4D" w:rsidRPr="00FF430B" w:rsidRDefault="00A63A4D" w:rsidP="005C6BF4">
      <w:pPr>
        <w:shd w:val="clear" w:color="auto" w:fill="FFFFFF"/>
        <w:spacing w:line="276" w:lineRule="auto"/>
        <w:ind w:firstLine="1080"/>
        <w:jc w:val="both"/>
      </w:pPr>
    </w:p>
    <w:p w:rsidR="00A63A4D" w:rsidRPr="00FF430B" w:rsidRDefault="00A63A4D"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A63A4D" w:rsidRPr="00FF430B" w:rsidRDefault="00A63A4D"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A63A4D" w:rsidRPr="00FF430B" w:rsidRDefault="00A63A4D"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A63A4D" w:rsidRPr="00FF430B" w:rsidRDefault="00A63A4D" w:rsidP="00FB2FFC">
      <w:pPr>
        <w:shd w:val="clear" w:color="auto" w:fill="FFFFFF"/>
        <w:spacing w:line="276" w:lineRule="auto"/>
        <w:jc w:val="both"/>
      </w:pPr>
      <w:r w:rsidRPr="00FF430B">
        <w:t>Prezenta declaraюie este anexг la „Angajamentul ferm” privind susюinerea noastrг tehnicг єi profesionalг oferitг .............................................................................</w:t>
      </w:r>
    </w:p>
    <w:p w:rsidR="00A63A4D" w:rsidRPr="00FF430B" w:rsidRDefault="00A63A4D" w:rsidP="00FB2FFC">
      <w:pPr>
        <w:shd w:val="clear" w:color="auto" w:fill="FFFFFF"/>
        <w:spacing w:line="276" w:lineRule="auto"/>
        <w:jc w:val="both"/>
      </w:pPr>
      <w:r w:rsidRPr="00FF430B">
        <w:t>(</w:t>
      </w:r>
      <w:r w:rsidRPr="00FF430B">
        <w:rPr>
          <w:i/>
        </w:rPr>
        <w:t>denumirea ofertantului/candidatului).</w:t>
      </w:r>
    </w:p>
    <w:p w:rsidR="00A63A4D" w:rsidRPr="00FF430B" w:rsidRDefault="00A63A4D" w:rsidP="005C6BF4">
      <w:pPr>
        <w:shd w:val="clear" w:color="auto" w:fill="FFFFFF"/>
        <w:spacing w:after="200" w:line="276" w:lineRule="auto"/>
        <w:ind w:firstLine="720"/>
        <w:rPr>
          <w:spacing w:val="-1"/>
        </w:rPr>
      </w:pPr>
    </w:p>
    <w:p w:rsidR="00A63A4D" w:rsidRPr="00FF430B" w:rsidRDefault="00A63A4D" w:rsidP="005C6BF4">
      <w:pPr>
        <w:shd w:val="clear" w:color="auto" w:fill="FFFFFF"/>
        <w:spacing w:after="200" w:line="276" w:lineRule="auto"/>
        <w:ind w:firstLine="720"/>
        <w:rPr>
          <w:spacing w:val="-1"/>
        </w:rPr>
      </w:pPr>
    </w:p>
    <w:p w:rsidR="00A63A4D" w:rsidRPr="00FF430B" w:rsidRDefault="00A63A4D"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63A4D" w:rsidRPr="00FF430B" w:rsidRDefault="00A63A4D" w:rsidP="005C6BF4">
      <w:pPr>
        <w:spacing w:after="200" w:line="276" w:lineRule="auto"/>
        <w:ind w:left="5040" w:firstLine="720"/>
        <w:jc w:val="both"/>
        <w:rPr>
          <w:i/>
          <w:spacing w:val="-1"/>
        </w:rPr>
      </w:pPr>
      <w:r w:rsidRPr="00FF430B">
        <w:rPr>
          <w:i/>
          <w:spacing w:val="-1"/>
        </w:rPr>
        <w:t>(semnгturг autorizatг)</w:t>
      </w:r>
    </w:p>
    <w:p w:rsidR="00A63A4D" w:rsidRPr="00FF430B" w:rsidRDefault="00A63A4D" w:rsidP="00BA7FF4">
      <w:pPr>
        <w:jc w:val="right"/>
        <w:rPr>
          <w:noProof w:val="0"/>
          <w:sz w:val="22"/>
          <w:szCs w:val="22"/>
        </w:rPr>
      </w:pPr>
      <w:r w:rsidRPr="00FF430B">
        <w:rPr>
          <w:noProof w:val="0"/>
        </w:rPr>
        <w:lastRenderedPageBreak/>
        <w:t>Anexa nr.</w:t>
      </w:r>
      <w:r>
        <w:rPr>
          <w:noProof w:val="0"/>
        </w:rPr>
        <w:t xml:space="preserve"> </w:t>
      </w:r>
      <w:r w:rsidRPr="00FF430B">
        <w:rPr>
          <w:noProof w:val="0"/>
        </w:rPr>
        <w:t>22</w:t>
      </w:r>
    </w:p>
    <w:p w:rsidR="00A63A4D" w:rsidRPr="00FF430B" w:rsidRDefault="00A63A4D" w:rsidP="00BA7FF4">
      <w:pPr>
        <w:jc w:val="right"/>
        <w:rPr>
          <w:noProof w:val="0"/>
        </w:rPr>
      </w:pPr>
      <w:r w:rsidRPr="00FF430B">
        <w:rPr>
          <w:noProof w:val="0"/>
        </w:rPr>
        <w:t>la Documentația standard nr._____</w:t>
      </w:r>
    </w:p>
    <w:p w:rsidR="00A63A4D" w:rsidRPr="00FF430B" w:rsidRDefault="00A63A4D" w:rsidP="00BA7FF4">
      <w:pPr>
        <w:jc w:val="right"/>
        <w:rPr>
          <w:noProof w:val="0"/>
        </w:rPr>
      </w:pPr>
      <w:r w:rsidRPr="00FF430B">
        <w:rPr>
          <w:noProof w:val="0"/>
        </w:rPr>
        <w:t>din “____” ________ 20___</w:t>
      </w:r>
    </w:p>
    <w:p w:rsidR="00A63A4D" w:rsidRPr="00FF430B" w:rsidRDefault="00A63A4D" w:rsidP="00A1178E">
      <w:pPr>
        <w:tabs>
          <w:tab w:val="left" w:pos="567"/>
        </w:tabs>
        <w:jc w:val="center"/>
        <w:rPr>
          <w:b/>
          <w:color w:val="000000"/>
          <w:w w:val="90"/>
        </w:rPr>
      </w:pPr>
    </w:p>
    <w:p w:rsidR="00A63A4D" w:rsidRPr="00FF430B" w:rsidRDefault="00A63A4D" w:rsidP="00BE1CB3">
      <w:pPr>
        <w:spacing w:before="72" w:line="292" w:lineRule="auto"/>
        <w:jc w:val="center"/>
        <w:rPr>
          <w:b/>
          <w:color w:val="000000"/>
          <w:w w:val="90"/>
        </w:rPr>
      </w:pPr>
      <w:r w:rsidRPr="00FF430B">
        <w:rPr>
          <w:b/>
          <w:color w:val="000000"/>
          <w:w w:val="90"/>
        </w:rPr>
        <w:t>(Antetul instituției)</w:t>
      </w:r>
    </w:p>
    <w:p w:rsidR="00A63A4D" w:rsidRPr="00FF430B" w:rsidRDefault="00A63A4D" w:rsidP="00BE1CB3">
      <w:pPr>
        <w:spacing w:before="72" w:line="292" w:lineRule="auto"/>
        <w:jc w:val="center"/>
        <w:rPr>
          <w:b/>
          <w:color w:val="000000"/>
          <w:w w:val="90"/>
          <w:sz w:val="28"/>
          <w:szCs w:val="28"/>
        </w:rPr>
      </w:pPr>
      <w:r w:rsidRPr="00FF430B">
        <w:rPr>
          <w:b/>
          <w:color w:val="000000"/>
          <w:w w:val="90"/>
        </w:rPr>
        <w:t>~~~~~~~~~~~~~~~~~~~~~~~~~~~~~~~~~~~~~~~~~~~~~~~~~~~~~~~~~~~~~~~~~~~~~~~</w:t>
      </w:r>
    </w:p>
    <w:p w:rsidR="00A63A4D" w:rsidRPr="00FF430B" w:rsidRDefault="00A63A4D"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63A4D" w:rsidRPr="00FF430B" w:rsidRDefault="00A63A4D" w:rsidP="00196AB4">
      <w:pPr>
        <w:spacing w:before="72" w:line="292" w:lineRule="auto"/>
        <w:jc w:val="center"/>
        <w:rPr>
          <w:b/>
          <w:color w:val="000000"/>
          <w:w w:val="90"/>
          <w:sz w:val="25"/>
        </w:rPr>
      </w:pPr>
      <w:r w:rsidRPr="00FF430B">
        <w:rPr>
          <w:b/>
          <w:color w:val="000000"/>
          <w:w w:val="90"/>
          <w:sz w:val="28"/>
          <w:szCs w:val="28"/>
        </w:rPr>
        <w:t xml:space="preserve">AVIZ </w:t>
      </w:r>
    </w:p>
    <w:p w:rsidR="00A63A4D" w:rsidRPr="00FF430B" w:rsidRDefault="00A63A4D"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63A4D" w:rsidRPr="00FF430B" w:rsidRDefault="00A63A4D"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63A4D" w:rsidRPr="00FF430B" w:rsidRDefault="00A63A4D"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63A4D" w:rsidRPr="00FF430B" w:rsidRDefault="00A63A4D"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A63A4D" w:rsidRPr="00FF430B" w:rsidRDefault="00A63A4D" w:rsidP="00196AB4">
      <w:pPr>
        <w:tabs>
          <w:tab w:val="left" w:leader="underscore" w:pos="6465"/>
          <w:tab w:val="right" w:leader="underscore" w:pos="9777"/>
        </w:tabs>
        <w:spacing w:line="302" w:lineRule="auto"/>
        <w:rPr>
          <w:rFonts w:eastAsia="PMingLiU"/>
          <w:lang w:eastAsia="zh-CN"/>
        </w:rPr>
      </w:pPr>
    </w:p>
    <w:p w:rsidR="00A63A4D" w:rsidRPr="00FF430B" w:rsidRDefault="00A63A4D" w:rsidP="00196AB4">
      <w:pPr>
        <w:tabs>
          <w:tab w:val="left" w:leader="underscore" w:pos="6465"/>
          <w:tab w:val="right" w:leader="underscore" w:pos="9777"/>
        </w:tabs>
        <w:spacing w:line="302" w:lineRule="auto"/>
        <w:rPr>
          <w:rFonts w:eastAsia="PMingLiU"/>
          <w:lang w:eastAsia="zh-CN"/>
        </w:rPr>
      </w:pPr>
    </w:p>
    <w:p w:rsidR="00A63A4D" w:rsidRPr="00FF430B" w:rsidRDefault="00A63A4D"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A63A4D" w:rsidRPr="00EC30C2" w:rsidTr="00555F5D">
        <w:tc>
          <w:tcPr>
            <w:tcW w:w="471"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rsidR="00A63A4D" w:rsidRPr="00555F5D" w:rsidRDefault="00A63A4D"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rsidR="00A63A4D" w:rsidRPr="00555F5D" w:rsidRDefault="00A63A4D"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A63A4D" w:rsidRPr="00EC30C2" w:rsidTr="00555F5D">
        <w:trPr>
          <w:trHeight w:val="540"/>
        </w:trPr>
        <w:tc>
          <w:tcPr>
            <w:tcW w:w="471" w:type="dxa"/>
            <w:vMerge w:val="restart"/>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rsidR="00A63A4D" w:rsidRPr="00555F5D" w:rsidRDefault="00A63A4D"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p>
        </w:tc>
        <w:tc>
          <w:tcPr>
            <w:tcW w:w="563"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p>
        </w:tc>
        <w:tc>
          <w:tcPr>
            <w:tcW w:w="846" w:type="dxa"/>
          </w:tcPr>
          <w:p w:rsidR="00A63A4D" w:rsidRPr="00555F5D" w:rsidRDefault="00A63A4D" w:rsidP="00555F5D">
            <w:pPr>
              <w:tabs>
                <w:tab w:val="left" w:leader="underscore" w:pos="6465"/>
                <w:tab w:val="right" w:leader="underscore" w:pos="9777"/>
              </w:tabs>
              <w:spacing w:line="302" w:lineRule="auto"/>
              <w:rPr>
                <w:rFonts w:eastAsia="PMingLiU"/>
                <w:lang w:eastAsia="zh-CN"/>
              </w:rPr>
            </w:pPr>
          </w:p>
        </w:tc>
      </w:tr>
      <w:tr w:rsidR="00A63A4D" w:rsidRPr="00EC30C2" w:rsidTr="00555F5D">
        <w:trPr>
          <w:trHeight w:val="1380"/>
        </w:trPr>
        <w:tc>
          <w:tcPr>
            <w:tcW w:w="471" w:type="dxa"/>
            <w:vMerge/>
          </w:tcPr>
          <w:p w:rsidR="00A63A4D" w:rsidRPr="00555F5D" w:rsidRDefault="00A63A4D" w:rsidP="00555F5D">
            <w:pPr>
              <w:tabs>
                <w:tab w:val="left" w:leader="underscore" w:pos="6465"/>
                <w:tab w:val="right" w:leader="underscore" w:pos="9777"/>
              </w:tabs>
              <w:spacing w:line="302" w:lineRule="auto"/>
              <w:rPr>
                <w:rFonts w:eastAsia="PMingLiU"/>
                <w:lang w:eastAsia="zh-CN"/>
              </w:rPr>
            </w:pPr>
          </w:p>
        </w:tc>
        <w:tc>
          <w:tcPr>
            <w:tcW w:w="3751" w:type="dxa"/>
            <w:vMerge/>
          </w:tcPr>
          <w:p w:rsidR="00A63A4D" w:rsidRPr="00555F5D" w:rsidRDefault="00A63A4D" w:rsidP="00555F5D">
            <w:pPr>
              <w:tabs>
                <w:tab w:val="left" w:leader="underscore" w:pos="6465"/>
                <w:tab w:val="right" w:leader="underscore" w:pos="9777"/>
              </w:tabs>
              <w:jc w:val="both"/>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420"/>
        </w:trPr>
        <w:tc>
          <w:tcPr>
            <w:tcW w:w="471" w:type="dxa"/>
            <w:vMerge w:val="restart"/>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535"/>
        </w:trPr>
        <w:tc>
          <w:tcPr>
            <w:tcW w:w="471" w:type="dxa"/>
            <w:vMerge/>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1770"/>
        </w:trPr>
        <w:tc>
          <w:tcPr>
            <w:tcW w:w="471" w:type="dxa"/>
            <w:vMerge w:val="restart"/>
          </w:tcPr>
          <w:p w:rsidR="00A63A4D" w:rsidRPr="00555F5D" w:rsidRDefault="00A63A4D"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rsidR="00A63A4D" w:rsidRPr="00FF430B" w:rsidRDefault="00A63A4D" w:rsidP="00555F5D">
            <w:pPr>
              <w:tabs>
                <w:tab w:val="left" w:pos="567"/>
              </w:tabs>
            </w:pPr>
            <w:r w:rsidRPr="00FF430B">
              <w:t>A.Terasamente, lucrări la structura clădirilor;</w:t>
            </w:r>
          </w:p>
          <w:p w:rsidR="00A63A4D" w:rsidRPr="00FF430B" w:rsidRDefault="00A63A4D" w:rsidP="00555F5D">
            <w:pPr>
              <w:tabs>
                <w:tab w:val="decimal" w:pos="216"/>
                <w:tab w:val="left" w:leader="underscore" w:pos="6465"/>
                <w:tab w:val="right" w:leader="underscore" w:pos="9777"/>
              </w:tabs>
              <w:ind w:left="360" w:hanging="360"/>
            </w:pPr>
            <w:r w:rsidRPr="00FF430B">
              <w:t xml:space="preserve">B. structuri metalice; </w:t>
            </w:r>
          </w:p>
          <w:p w:rsidR="00A63A4D" w:rsidRPr="00555F5D" w:rsidRDefault="00A63A4D"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1260"/>
        </w:trPr>
        <w:tc>
          <w:tcPr>
            <w:tcW w:w="471" w:type="dxa"/>
            <w:vMerge/>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rsidR="00A63A4D" w:rsidRPr="00FF430B" w:rsidRDefault="00A63A4D" w:rsidP="00555F5D">
            <w:pPr>
              <w:tabs>
                <w:tab w:val="left" w:leader="underscore" w:pos="6465"/>
                <w:tab w:val="right" w:leader="underscore" w:pos="9777"/>
              </w:tabs>
              <w:jc w:val="both"/>
            </w:pPr>
            <w:r w:rsidRPr="00FF430B">
              <w:t xml:space="preserve">A.drumuri și piste de aviație; </w:t>
            </w:r>
          </w:p>
          <w:p w:rsidR="00A63A4D" w:rsidRPr="00FF430B" w:rsidRDefault="00A63A4D" w:rsidP="00555F5D">
            <w:pPr>
              <w:tabs>
                <w:tab w:val="left" w:leader="underscore" w:pos="6465"/>
                <w:tab w:val="right" w:leader="underscore" w:pos="9777"/>
              </w:tabs>
              <w:jc w:val="both"/>
            </w:pPr>
            <w:r w:rsidRPr="00FF430B">
              <w:t xml:space="preserve">B.poduri; </w:t>
            </w:r>
          </w:p>
          <w:p w:rsidR="00A63A4D" w:rsidRPr="00555F5D" w:rsidRDefault="00A63A4D" w:rsidP="00555F5D">
            <w:pPr>
              <w:tabs>
                <w:tab w:val="left" w:leader="underscore" w:pos="6465"/>
                <w:tab w:val="right" w:leader="underscore" w:pos="9777"/>
              </w:tabs>
              <w:jc w:val="both"/>
              <w:rPr>
                <w:rFonts w:eastAsia="PMingLiU"/>
                <w:lang w:eastAsia="zh-CN"/>
              </w:rPr>
            </w:pPr>
            <w:r w:rsidRPr="00FF430B">
              <w:t>C.căi ferate.</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1260"/>
        </w:trPr>
        <w:tc>
          <w:tcPr>
            <w:tcW w:w="471" w:type="dxa"/>
            <w:vMerge/>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FF430B" w:rsidRDefault="00A63A4D" w:rsidP="00555F5D">
            <w:pPr>
              <w:tabs>
                <w:tab w:val="left" w:pos="567"/>
              </w:tabs>
              <w:spacing w:line="276" w:lineRule="auto"/>
            </w:pPr>
            <w:r w:rsidRPr="00FF430B">
              <w:t>Construcții speciale:</w:t>
            </w:r>
          </w:p>
          <w:p w:rsidR="00A63A4D" w:rsidRPr="00FF430B" w:rsidRDefault="00A63A4D" w:rsidP="00555F5D">
            <w:pPr>
              <w:tabs>
                <w:tab w:val="left" w:pos="567"/>
              </w:tabs>
              <w:spacing w:line="276" w:lineRule="auto"/>
            </w:pPr>
            <w:r w:rsidRPr="00FF430B">
              <w:t>A. hidrotehnice și pentru îmbunătățiri funciare;</w:t>
            </w:r>
          </w:p>
          <w:p w:rsidR="00A63A4D" w:rsidRPr="00FF430B" w:rsidRDefault="00A63A4D" w:rsidP="00555F5D">
            <w:pPr>
              <w:tabs>
                <w:tab w:val="left" w:pos="567"/>
              </w:tabs>
              <w:spacing w:line="276" w:lineRule="auto"/>
            </w:pPr>
            <w:r w:rsidRPr="00FF430B">
              <w:t xml:space="preserve">B. fântâni arteziene; </w:t>
            </w:r>
          </w:p>
          <w:p w:rsidR="00A63A4D" w:rsidRPr="00FF430B" w:rsidRDefault="00A63A4D" w:rsidP="00555F5D">
            <w:pPr>
              <w:tabs>
                <w:tab w:val="left" w:pos="567"/>
              </w:tabs>
              <w:spacing w:line="276" w:lineRule="auto"/>
            </w:pPr>
            <w:r w:rsidRPr="00FF430B">
              <w:t>C. porturi și debarcadere;</w:t>
            </w:r>
          </w:p>
          <w:p w:rsidR="00A63A4D" w:rsidRPr="00555F5D" w:rsidRDefault="00A63A4D"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2055"/>
        </w:trPr>
        <w:tc>
          <w:tcPr>
            <w:tcW w:w="471" w:type="dxa"/>
            <w:vMerge/>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rsidR="00A63A4D" w:rsidRPr="00FF430B" w:rsidRDefault="00A63A4D" w:rsidP="00555F5D">
            <w:pPr>
              <w:tabs>
                <w:tab w:val="left" w:pos="567"/>
              </w:tabs>
              <w:spacing w:line="276" w:lineRule="auto"/>
            </w:pPr>
            <w:r w:rsidRPr="00FF430B">
              <w:t>A.de alimentare cu apă și canalizare;</w:t>
            </w:r>
          </w:p>
          <w:p w:rsidR="00A63A4D" w:rsidRPr="00FF430B" w:rsidRDefault="00A63A4D" w:rsidP="00555F5D">
            <w:pPr>
              <w:tabs>
                <w:tab w:val="left" w:pos="567"/>
              </w:tabs>
              <w:spacing w:line="276" w:lineRule="auto"/>
            </w:pPr>
            <w:r w:rsidRPr="00FF430B">
              <w:t xml:space="preserve">B.de încălzire; </w:t>
            </w:r>
          </w:p>
          <w:p w:rsidR="00A63A4D" w:rsidRPr="00FF430B" w:rsidRDefault="00A63A4D" w:rsidP="00555F5D">
            <w:pPr>
              <w:tabs>
                <w:tab w:val="left" w:pos="567"/>
              </w:tabs>
              <w:spacing w:line="276" w:lineRule="auto"/>
            </w:pPr>
            <w:r w:rsidRPr="00FF430B">
              <w:t>C. ventilație,</w:t>
            </w:r>
            <w:r>
              <w:t xml:space="preserve"> </w:t>
            </w:r>
            <w:r w:rsidRPr="00FF430B">
              <w:t>climatizare; D. electrice;</w:t>
            </w:r>
          </w:p>
          <w:p w:rsidR="00A63A4D" w:rsidRPr="00FF430B" w:rsidRDefault="00A63A4D" w:rsidP="00555F5D">
            <w:pPr>
              <w:tabs>
                <w:tab w:val="left" w:pos="567"/>
              </w:tabs>
              <w:spacing w:line="276" w:lineRule="auto"/>
            </w:pPr>
            <w:r w:rsidRPr="00FF430B">
              <w:t>E.de automatizare; F.telecomunicație;</w:t>
            </w:r>
            <w:r>
              <w:t xml:space="preserve"> </w:t>
            </w:r>
            <w:r w:rsidRPr="00FF430B">
              <w:t>G.semnalizare;</w:t>
            </w:r>
          </w:p>
          <w:p w:rsidR="00A63A4D" w:rsidRPr="00FF430B" w:rsidRDefault="00A63A4D" w:rsidP="00555F5D">
            <w:pPr>
              <w:tabs>
                <w:tab w:val="left" w:leader="underscore" w:pos="6465"/>
                <w:tab w:val="right" w:leader="underscore" w:pos="9777"/>
              </w:tabs>
              <w:jc w:val="both"/>
            </w:pPr>
            <w:r w:rsidRPr="00FF430B">
              <w:t>H.frigorifice,compresoare;</w:t>
            </w:r>
          </w:p>
          <w:p w:rsidR="00A63A4D" w:rsidRPr="00555F5D" w:rsidRDefault="00A63A4D"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A63A4D" w:rsidRPr="00EC30C2" w:rsidTr="00555F5D">
        <w:trPr>
          <w:trHeight w:val="945"/>
        </w:trPr>
        <w:tc>
          <w:tcPr>
            <w:tcW w:w="471" w:type="dxa"/>
            <w:vMerge/>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63A4D" w:rsidRPr="00555F5D" w:rsidRDefault="00A63A4D"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63A4D" w:rsidRPr="00555F5D" w:rsidRDefault="00A63A4D"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rsidR="00A63A4D" w:rsidRPr="00FF430B" w:rsidRDefault="00A63A4D" w:rsidP="00555F5D">
            <w:pPr>
              <w:tabs>
                <w:tab w:val="left" w:pos="567"/>
              </w:tabs>
              <w:spacing w:line="276" w:lineRule="auto"/>
            </w:pPr>
            <w:r w:rsidRPr="00FF430B">
              <w:t>A. sub presiune, mecanisme de ridicat, cazane;</w:t>
            </w:r>
          </w:p>
          <w:p w:rsidR="00A63A4D" w:rsidRPr="00FF430B" w:rsidRDefault="00A63A4D" w:rsidP="00555F5D">
            <w:pPr>
              <w:tabs>
                <w:tab w:val="left" w:pos="567"/>
              </w:tabs>
              <w:spacing w:line="276" w:lineRule="auto"/>
            </w:pPr>
            <w:r w:rsidRPr="00FF430B">
              <w:t>B. chimico-tehnologice; C. gazoducte magistrale;</w:t>
            </w:r>
          </w:p>
          <w:p w:rsidR="00A63A4D" w:rsidRPr="00295DA9" w:rsidRDefault="00A63A4D" w:rsidP="00062219">
            <w:pPr>
              <w:pStyle w:val="a"/>
              <w:numPr>
                <w:ilvl w:val="0"/>
                <w:numId w:val="20"/>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63A4D" w:rsidRPr="00555F5D" w:rsidRDefault="00A63A4D" w:rsidP="00555F5D">
            <w:pPr>
              <w:keepNext/>
              <w:keepLines/>
              <w:tabs>
                <w:tab w:val="left" w:leader="underscore" w:pos="6465"/>
                <w:tab w:val="right" w:leader="underscore" w:pos="9777"/>
              </w:tabs>
              <w:spacing w:before="200" w:line="302" w:lineRule="auto"/>
              <w:outlineLvl w:val="2"/>
              <w:rPr>
                <w:rFonts w:eastAsia="PMingLiU"/>
                <w:lang w:eastAsia="zh-CN"/>
              </w:rPr>
            </w:pPr>
          </w:p>
        </w:tc>
      </w:tr>
    </w:tbl>
    <w:p w:rsidR="00A63A4D" w:rsidRPr="00FF430B" w:rsidRDefault="00A63A4D" w:rsidP="00196AB4">
      <w:pPr>
        <w:tabs>
          <w:tab w:val="left" w:leader="underscore" w:pos="6465"/>
          <w:tab w:val="right" w:leader="underscore" w:pos="9777"/>
        </w:tabs>
        <w:spacing w:line="302" w:lineRule="auto"/>
        <w:rPr>
          <w:rFonts w:eastAsia="PMingLiU"/>
          <w:lang w:eastAsia="zh-CN"/>
        </w:rPr>
      </w:pPr>
    </w:p>
    <w:p w:rsidR="00A63A4D" w:rsidRPr="00FF430B" w:rsidRDefault="00A63A4D"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63A4D" w:rsidRPr="00FF430B" w:rsidRDefault="00A63A4D"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63A4D" w:rsidRPr="00FF5CB2" w:rsidRDefault="00A63A4D"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63A4D" w:rsidRPr="00FF430B" w:rsidRDefault="00A63A4D"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63A4D" w:rsidRPr="00FF5CB2" w:rsidRDefault="00A63A4D"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63A4D" w:rsidRPr="00FF430B" w:rsidRDefault="00A63A4D"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A63A4D"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6C4C0E">
      <w:pPr>
        <w:tabs>
          <w:tab w:val="left" w:leader="underscore" w:pos="6465"/>
          <w:tab w:val="right" w:leader="underscore" w:pos="9777"/>
        </w:tabs>
        <w:spacing w:line="302" w:lineRule="auto"/>
        <w:rPr>
          <w:rFonts w:eastAsia="PMingLiU"/>
          <w:lang w:eastAsia="zh-CN"/>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196AB4">
      <w:pPr>
        <w:jc w:val="both"/>
        <w:rPr>
          <w:b/>
        </w:rPr>
      </w:pPr>
    </w:p>
    <w:p w:rsidR="00A63A4D" w:rsidRPr="00FF430B" w:rsidRDefault="00A63A4D" w:rsidP="009E2657">
      <w:pPr>
        <w:pStyle w:val="a7"/>
        <w:tabs>
          <w:tab w:val="left" w:pos="567"/>
        </w:tabs>
        <w:rPr>
          <w:rFonts w:ascii="Times New Roman" w:hAnsi="Times New Roman"/>
          <w:i/>
          <w:szCs w:val="24"/>
        </w:rPr>
        <w:sectPr w:rsidR="00A63A4D" w:rsidRPr="00FF430B" w:rsidSect="00837D1C">
          <w:footerReference w:type="first" r:id="rId13"/>
          <w:pgSz w:w="11906" w:h="16838" w:code="9"/>
          <w:pgMar w:top="426" w:right="1134" w:bottom="851" w:left="1276" w:header="720" w:footer="510" w:gutter="0"/>
          <w:cols w:space="720"/>
          <w:titlePg/>
          <w:docGrid w:linePitch="326"/>
        </w:sectPr>
      </w:pPr>
    </w:p>
    <w:p w:rsidR="00A63A4D" w:rsidRPr="00FF430B" w:rsidRDefault="00A63A4D" w:rsidP="000C5DFB">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A63A4D" w:rsidRPr="00FF430B" w:rsidRDefault="00A63A4D" w:rsidP="000C5DFB">
      <w:pPr>
        <w:jc w:val="right"/>
        <w:rPr>
          <w:noProof w:val="0"/>
        </w:rPr>
      </w:pPr>
      <w:r w:rsidRPr="00FF430B">
        <w:rPr>
          <w:noProof w:val="0"/>
        </w:rPr>
        <w:t>la Documentația standard nr._____</w:t>
      </w:r>
    </w:p>
    <w:p w:rsidR="00A63A4D" w:rsidRPr="00FF430B" w:rsidRDefault="00A63A4D" w:rsidP="000C5DFB">
      <w:pPr>
        <w:jc w:val="right"/>
        <w:rPr>
          <w:noProof w:val="0"/>
        </w:rPr>
      </w:pPr>
      <w:r w:rsidRPr="00FF430B">
        <w:rPr>
          <w:noProof w:val="0"/>
        </w:rPr>
        <w:t>din “____” ________ 20___</w:t>
      </w:r>
    </w:p>
    <w:p w:rsidR="00A63A4D" w:rsidRPr="00FF430B" w:rsidRDefault="00A63A4D" w:rsidP="00196AB4">
      <w:pPr>
        <w:pStyle w:val="a"/>
        <w:numPr>
          <w:ilvl w:val="0"/>
          <w:numId w:val="0"/>
        </w:numPr>
        <w:ind w:right="-1"/>
        <w:rPr>
          <w:i/>
        </w:rPr>
      </w:pPr>
    </w:p>
    <w:p w:rsidR="00A63A4D" w:rsidRPr="00FF430B" w:rsidRDefault="00A63A4D" w:rsidP="00196AB4">
      <w:pPr>
        <w:pStyle w:val="a"/>
        <w:numPr>
          <w:ilvl w:val="0"/>
          <w:numId w:val="0"/>
        </w:numPr>
        <w:ind w:right="-1"/>
        <w:rPr>
          <w:i/>
        </w:rPr>
      </w:pPr>
    </w:p>
    <w:p w:rsidR="00A63A4D" w:rsidRPr="00FF430B" w:rsidRDefault="00A63A4D" w:rsidP="00196AB4">
      <w:pPr>
        <w:pStyle w:val="a"/>
        <w:numPr>
          <w:ilvl w:val="0"/>
          <w:numId w:val="0"/>
        </w:numPr>
        <w:ind w:right="-1"/>
        <w:rPr>
          <w:i/>
        </w:rPr>
      </w:pPr>
    </w:p>
    <w:p w:rsidR="00A63A4D" w:rsidRPr="00FF430B" w:rsidRDefault="00A63A4D" w:rsidP="007B392A">
      <w:pPr>
        <w:jc w:val="center"/>
        <w:rPr>
          <w:b/>
          <w:noProof w:val="0"/>
        </w:rPr>
      </w:pPr>
    </w:p>
    <w:p w:rsidR="00A63A4D" w:rsidRPr="00FF430B" w:rsidRDefault="00A63A4D" w:rsidP="007B392A">
      <w:pPr>
        <w:jc w:val="center"/>
        <w:rPr>
          <w:b/>
          <w:noProof w:val="0"/>
        </w:rPr>
      </w:pPr>
      <w:r w:rsidRPr="00FF430B">
        <w:rPr>
          <w:b/>
          <w:noProof w:val="0"/>
        </w:rPr>
        <w:t>CONTRACT – MODEL</w:t>
      </w:r>
    </w:p>
    <w:p w:rsidR="00A63A4D" w:rsidRPr="00FF430B" w:rsidRDefault="00A63A4D" w:rsidP="00196AB4">
      <w:pPr>
        <w:pStyle w:val="a"/>
        <w:numPr>
          <w:ilvl w:val="0"/>
          <w:numId w:val="0"/>
        </w:numPr>
        <w:ind w:right="-1"/>
      </w:pPr>
    </w:p>
    <w:p w:rsidR="00A63A4D" w:rsidRPr="00FF430B" w:rsidRDefault="00A63A4D" w:rsidP="00196AB4">
      <w:pPr>
        <w:pStyle w:val="a"/>
        <w:numPr>
          <w:ilvl w:val="0"/>
          <w:numId w:val="0"/>
        </w:numPr>
        <w:ind w:right="-1"/>
        <w:rPr>
          <w:i/>
        </w:rPr>
      </w:pPr>
    </w:p>
    <w:tbl>
      <w:tblPr>
        <w:tblW w:w="9748" w:type="dxa"/>
        <w:tblInd w:w="-426" w:type="dxa"/>
        <w:tblLayout w:type="fixed"/>
        <w:tblLook w:val="00A0"/>
      </w:tblPr>
      <w:tblGrid>
        <w:gridCol w:w="9748"/>
      </w:tblGrid>
      <w:tr w:rsidR="00A63A4D" w:rsidRPr="00EC30C2" w:rsidTr="00283820">
        <w:trPr>
          <w:trHeight w:val="697"/>
        </w:trPr>
        <w:tc>
          <w:tcPr>
            <w:tcW w:w="9748" w:type="dxa"/>
            <w:vAlign w:val="center"/>
          </w:tcPr>
          <w:p w:rsidR="00A63A4D" w:rsidRPr="0044491B" w:rsidRDefault="00A63A4D" w:rsidP="00196AB4">
            <w:pPr>
              <w:jc w:val="both"/>
              <w:rPr>
                <w:b/>
              </w:rPr>
            </w:pPr>
          </w:p>
          <w:p w:rsidR="00A63A4D" w:rsidRPr="0044491B" w:rsidRDefault="00A63A4D" w:rsidP="00196AB4">
            <w:pPr>
              <w:jc w:val="both"/>
              <w:rPr>
                <w:b/>
                <w:caps/>
                <w:sz w:val="28"/>
                <w:szCs w:val="28"/>
              </w:rPr>
            </w:pPr>
          </w:p>
          <w:p w:rsidR="00A63A4D" w:rsidRPr="0044491B" w:rsidRDefault="00A63A4D" w:rsidP="00112F50">
            <w:pPr>
              <w:jc w:val="center"/>
              <w:rPr>
                <w:b/>
                <w:sz w:val="28"/>
                <w:szCs w:val="28"/>
                <w:u w:val="single"/>
              </w:rPr>
            </w:pPr>
            <w:r w:rsidRPr="0044491B">
              <w:rPr>
                <w:b/>
                <w:caps/>
                <w:sz w:val="28"/>
                <w:szCs w:val="28"/>
              </w:rPr>
              <w:t>Contract</w:t>
            </w:r>
            <w:r w:rsidRPr="0044491B">
              <w:rPr>
                <w:b/>
                <w:sz w:val="28"/>
                <w:szCs w:val="28"/>
              </w:rPr>
              <w:t xml:space="preserve"> DE ANTREPRIZĂ Nr.</w:t>
            </w:r>
          </w:p>
          <w:p w:rsidR="00A63A4D" w:rsidRPr="0044491B" w:rsidRDefault="00A63A4D" w:rsidP="00112F50">
            <w:pPr>
              <w:jc w:val="center"/>
              <w:rPr>
                <w:b/>
              </w:rPr>
            </w:pPr>
            <w:r w:rsidRPr="0044491B">
              <w:rPr>
                <w:b/>
              </w:rPr>
              <w:t>privind achiziţia prin</w:t>
            </w:r>
            <w:r w:rsidRPr="0044491B">
              <w:rPr>
                <w:b/>
              </w:rPr>
              <w:softHyphen/>
            </w:r>
            <w:r w:rsidRPr="0044491B">
              <w:rPr>
                <w:b/>
              </w:rPr>
              <w:softHyphen/>
            </w:r>
            <w:r w:rsidRPr="0044491B">
              <w:rPr>
                <w:b/>
              </w:rPr>
              <w:softHyphen/>
              <w:t>________________</w:t>
            </w:r>
          </w:p>
          <w:p w:rsidR="00A63A4D" w:rsidRPr="0044491B" w:rsidRDefault="00A63A4D" w:rsidP="00196AB4">
            <w:pPr>
              <w:jc w:val="both"/>
              <w:rPr>
                <w:b/>
                <w:i/>
              </w:rPr>
            </w:pPr>
          </w:p>
          <w:p w:rsidR="00A63A4D" w:rsidRPr="0044491B" w:rsidRDefault="00A63A4D" w:rsidP="00196AB4">
            <w:pPr>
              <w:jc w:val="both"/>
              <w:rPr>
                <w:b/>
                <w:i/>
              </w:rPr>
            </w:pPr>
          </w:p>
          <w:p w:rsidR="00A63A4D" w:rsidRPr="0044491B" w:rsidRDefault="00A63A4D" w:rsidP="00F26535">
            <w:pPr>
              <w:tabs>
                <w:tab w:val="center" w:pos="-6663"/>
                <w:tab w:val="left" w:pos="567"/>
                <w:tab w:val="right" w:pos="10206"/>
              </w:tabs>
              <w:rPr>
                <w:b/>
              </w:rPr>
            </w:pPr>
            <w:r w:rsidRPr="0044491B">
              <w:rPr>
                <w:b/>
              </w:rPr>
              <w:t>„___”_________20__                                                                                  _________________</w:t>
            </w:r>
          </w:p>
          <w:p w:rsidR="00A63A4D" w:rsidRPr="0044491B" w:rsidRDefault="00A63A4D" w:rsidP="009453D7">
            <w:pPr>
              <w:jc w:val="center"/>
              <w:rPr>
                <w:b/>
              </w:rPr>
            </w:pPr>
            <w:r w:rsidRPr="0044491B">
              <w:rPr>
                <w:b/>
                <w:sz w:val="20"/>
                <w:szCs w:val="20"/>
              </w:rPr>
              <w:t xml:space="preserve">                                                                                                                                    (municipiu, oraş)</w:t>
            </w:r>
          </w:p>
          <w:p w:rsidR="00A63A4D" w:rsidRPr="0044491B" w:rsidRDefault="00A63A4D" w:rsidP="00196AB4">
            <w:pPr>
              <w:jc w:val="both"/>
              <w:rPr>
                <w:b/>
              </w:rPr>
            </w:pPr>
          </w:p>
          <w:p w:rsidR="00A63A4D" w:rsidRPr="0044491B" w:rsidRDefault="00A63A4D" w:rsidP="00196AB4">
            <w:pPr>
              <w:jc w:val="both"/>
              <w:rPr>
                <w:b/>
              </w:rPr>
            </w:pPr>
          </w:p>
          <w:p w:rsidR="00A63A4D" w:rsidRPr="0044491B" w:rsidRDefault="00A63A4D" w:rsidP="0019071C">
            <w:pPr>
              <w:pStyle w:val="a"/>
              <w:numPr>
                <w:ilvl w:val="3"/>
                <w:numId w:val="3"/>
              </w:numPr>
              <w:rPr>
                <w:b/>
                <w:kern w:val="28"/>
              </w:rPr>
            </w:pPr>
            <w:r w:rsidRPr="0044491B">
              <w:rPr>
                <w:b/>
                <w:kern w:val="28"/>
              </w:rPr>
              <w:t>PARTEA GENERALĂ</w:t>
            </w:r>
          </w:p>
          <w:p w:rsidR="00A63A4D" w:rsidRPr="0044491B" w:rsidRDefault="00A63A4D" w:rsidP="004B0051">
            <w:pPr>
              <w:pStyle w:val="a"/>
              <w:numPr>
                <w:ilvl w:val="0"/>
                <w:numId w:val="0"/>
              </w:numPr>
              <w:ind w:left="3240"/>
              <w:rPr>
                <w:b/>
                <w:kern w:val="28"/>
                <w:sz w:val="20"/>
                <w:szCs w:val="20"/>
              </w:rPr>
            </w:pPr>
            <w:r w:rsidRPr="0044491B">
              <w:rPr>
                <w:b/>
                <w:kern w:val="28"/>
                <w:sz w:val="20"/>
                <w:szCs w:val="20"/>
              </w:rPr>
              <w:t xml:space="preserve"> (OBLIGATORIU)</w:t>
            </w:r>
          </w:p>
          <w:p w:rsidR="00A63A4D" w:rsidRPr="0044491B" w:rsidRDefault="00A63A4D" w:rsidP="004B0051">
            <w:pPr>
              <w:rPr>
                <w:b/>
                <w:kern w:val="28"/>
              </w:rPr>
            </w:pPr>
          </w:p>
          <w:p w:rsidR="00A63A4D" w:rsidRPr="0044491B" w:rsidRDefault="00A63A4D" w:rsidP="004B0051">
            <w:pPr>
              <w:rPr>
                <w:b/>
                <w:kern w:val="28"/>
              </w:rPr>
            </w:pPr>
            <w:r w:rsidRPr="0044491B">
              <w:rPr>
                <w:b/>
                <w:kern w:val="28"/>
              </w:rPr>
              <w:t>PĂRŢILE CONTRACTANTE</w:t>
            </w:r>
          </w:p>
          <w:p w:rsidR="00A63A4D" w:rsidRPr="0044491B" w:rsidRDefault="00A63A4D" w:rsidP="004B0051">
            <w:pPr>
              <w:rPr>
                <w:b/>
                <w:kern w:val="28"/>
              </w:rPr>
            </w:pPr>
          </w:p>
          <w:p w:rsidR="00A63A4D" w:rsidRPr="0044491B" w:rsidRDefault="00A63A4D" w:rsidP="00385C85">
            <w:pPr>
              <w:pStyle w:val="af2"/>
              <w:tabs>
                <w:tab w:val="left" w:pos="567"/>
                <w:tab w:val="right" w:pos="9531"/>
              </w:tabs>
              <w:ind w:firstLine="0"/>
              <w:rPr>
                <w:b/>
                <w:lang w:val="pt-BR"/>
              </w:rPr>
            </w:pPr>
            <w:r w:rsidRPr="0044491B">
              <w:rPr>
                <w:b/>
                <w:lang w:val="pt-BR"/>
              </w:rPr>
              <w:t>Prezentul contract este încheiat în urma procedurii de achiziție nr. ________________ din data___________________, între____________________________________________________</w:t>
            </w:r>
          </w:p>
          <w:p w:rsidR="00A63A4D" w:rsidRPr="0044491B" w:rsidRDefault="00A63A4D" w:rsidP="00385C85">
            <w:pPr>
              <w:tabs>
                <w:tab w:val="left" w:pos="567"/>
                <w:tab w:val="right" w:pos="10205"/>
              </w:tabs>
              <w:jc w:val="both"/>
              <w:rPr>
                <w:b/>
              </w:rPr>
            </w:pPr>
            <w:r w:rsidRPr="0044491B">
              <w:rPr>
                <w:b/>
              </w:rPr>
              <w:t>_____________________________________________________________________, cu sediul în</w:t>
            </w:r>
          </w:p>
          <w:p w:rsidR="00A63A4D" w:rsidRPr="0044491B" w:rsidRDefault="00A63A4D" w:rsidP="00385C85">
            <w:pPr>
              <w:tabs>
                <w:tab w:val="left" w:pos="567"/>
                <w:tab w:val="right" w:pos="10205"/>
              </w:tabs>
              <w:jc w:val="both"/>
              <w:rPr>
                <w:b/>
                <w:sz w:val="20"/>
                <w:szCs w:val="20"/>
              </w:rPr>
            </w:pPr>
            <w:r w:rsidRPr="0044491B">
              <w:rPr>
                <w:b/>
                <w:sz w:val="20"/>
                <w:szCs w:val="20"/>
              </w:rPr>
              <w:t xml:space="preserve">                                                          (denumirea autorităţii contractante) </w:t>
            </w:r>
          </w:p>
          <w:p w:rsidR="00A63A4D" w:rsidRPr="0044491B" w:rsidRDefault="00A63A4D" w:rsidP="00385C85">
            <w:pPr>
              <w:tabs>
                <w:tab w:val="left" w:pos="567"/>
                <w:tab w:val="right" w:pos="9531"/>
              </w:tabs>
              <w:jc w:val="both"/>
              <w:rPr>
                <w:b/>
              </w:rPr>
            </w:pPr>
            <w:r w:rsidRPr="0044491B">
              <w:rPr>
                <w:b/>
              </w:rPr>
              <w:t>______________________________________________________________________________</w:t>
            </w:r>
          </w:p>
          <w:p w:rsidR="00A63A4D" w:rsidRPr="0044491B" w:rsidRDefault="00A63A4D" w:rsidP="00385C85">
            <w:pPr>
              <w:pStyle w:val="cn"/>
              <w:tabs>
                <w:tab w:val="left" w:pos="567"/>
              </w:tabs>
              <w:jc w:val="both"/>
              <w:rPr>
                <w:b/>
                <w:sz w:val="20"/>
                <w:szCs w:val="20"/>
                <w:lang w:val="pt-BR"/>
              </w:rPr>
            </w:pPr>
            <w:r w:rsidRPr="0044491B">
              <w:rPr>
                <w:b/>
                <w:sz w:val="20"/>
                <w:szCs w:val="20"/>
                <w:lang w:val="pt-BR"/>
              </w:rPr>
              <w:t xml:space="preserve">                                                                   (localitatea) </w:t>
            </w:r>
          </w:p>
          <w:p w:rsidR="00A63A4D" w:rsidRPr="0044491B" w:rsidRDefault="00A63A4D" w:rsidP="00385C85">
            <w:pPr>
              <w:tabs>
                <w:tab w:val="left" w:pos="567"/>
                <w:tab w:val="right" w:pos="9531"/>
              </w:tabs>
              <w:jc w:val="both"/>
              <w:rPr>
                <w:b/>
              </w:rPr>
            </w:pPr>
            <w:r w:rsidRPr="0044491B">
              <w:rPr>
                <w:b/>
              </w:rPr>
              <w:t xml:space="preserve">str._____________________________________, </w:t>
            </w:r>
            <w:r w:rsidRPr="0044491B">
              <w:rPr>
                <w:b/>
              </w:rPr>
              <w:tab/>
              <w:t>telefon: ______________, fax: _____________,</w:t>
            </w:r>
          </w:p>
          <w:p w:rsidR="00A63A4D" w:rsidRPr="0044491B" w:rsidRDefault="00A63A4D" w:rsidP="00385C85">
            <w:pPr>
              <w:pStyle w:val="af2"/>
              <w:tabs>
                <w:tab w:val="left" w:pos="567"/>
                <w:tab w:val="right" w:pos="9531"/>
              </w:tabs>
              <w:ind w:firstLine="0"/>
              <w:rPr>
                <w:b/>
                <w:lang w:val="pt-BR"/>
              </w:rPr>
            </w:pPr>
            <w:r w:rsidRPr="0044491B">
              <w:rPr>
                <w:b/>
                <w:lang w:val="pt-BR"/>
              </w:rPr>
              <w:t xml:space="preserve">IDNO ________________ reprezentat prin ______________________________________________________________________________,    </w:t>
            </w:r>
          </w:p>
          <w:p w:rsidR="00A63A4D" w:rsidRPr="0044491B" w:rsidRDefault="00A63A4D" w:rsidP="00385C85">
            <w:pPr>
              <w:pStyle w:val="af2"/>
              <w:tabs>
                <w:tab w:val="left" w:pos="567"/>
              </w:tabs>
              <w:ind w:firstLine="0"/>
              <w:rPr>
                <w:b/>
                <w:sz w:val="20"/>
                <w:szCs w:val="20"/>
                <w:lang w:val="pt-BR"/>
              </w:rPr>
            </w:pPr>
            <w:r w:rsidRPr="0044491B">
              <w:rPr>
                <w:b/>
                <w:sz w:val="20"/>
                <w:szCs w:val="20"/>
                <w:lang w:val="pt-BR"/>
              </w:rPr>
              <w:t xml:space="preserve">                                                    (numele, prenumele şi funcţia conducătorului) </w:t>
            </w:r>
          </w:p>
          <w:p w:rsidR="00A63A4D" w:rsidRPr="0044491B" w:rsidRDefault="00A63A4D" w:rsidP="00385C85">
            <w:pPr>
              <w:tabs>
                <w:tab w:val="left" w:pos="567"/>
                <w:tab w:val="right" w:pos="9531"/>
              </w:tabs>
              <w:jc w:val="both"/>
              <w:rPr>
                <w:b/>
              </w:rPr>
            </w:pPr>
            <w:r w:rsidRPr="0044491B">
              <w:rPr>
                <w:b/>
              </w:rPr>
              <w:t xml:space="preserve">în calitate de Beneficiar, pe de o parte, şi______________________________________________, </w:t>
            </w:r>
          </w:p>
          <w:p w:rsidR="00A63A4D" w:rsidRPr="0044491B" w:rsidRDefault="00A63A4D" w:rsidP="00385C85">
            <w:pPr>
              <w:tabs>
                <w:tab w:val="left" w:pos="567"/>
                <w:tab w:val="right" w:pos="10205"/>
              </w:tabs>
              <w:jc w:val="both"/>
              <w:rPr>
                <w:b/>
                <w:sz w:val="20"/>
                <w:szCs w:val="20"/>
              </w:rPr>
            </w:pPr>
            <w:r w:rsidRPr="0044491B">
              <w:rPr>
                <w:b/>
                <w:sz w:val="20"/>
                <w:szCs w:val="20"/>
              </w:rPr>
              <w:t xml:space="preserve">                                                                                                (denumirea operatorului economic) </w:t>
            </w:r>
          </w:p>
          <w:p w:rsidR="00A63A4D" w:rsidRPr="0044491B" w:rsidRDefault="00A63A4D" w:rsidP="00385C85">
            <w:pPr>
              <w:tabs>
                <w:tab w:val="left" w:pos="567"/>
                <w:tab w:val="right" w:pos="9531"/>
              </w:tabs>
              <w:jc w:val="both"/>
              <w:rPr>
                <w:b/>
              </w:rPr>
            </w:pPr>
            <w:r w:rsidRPr="0044491B">
              <w:rPr>
                <w:b/>
              </w:rPr>
              <w:t>cu sediul în _________________________________str._________________________________,</w:t>
            </w:r>
          </w:p>
          <w:p w:rsidR="00A63A4D" w:rsidRPr="0044491B" w:rsidRDefault="00A63A4D" w:rsidP="00385C85">
            <w:pPr>
              <w:tabs>
                <w:tab w:val="left" w:pos="567"/>
                <w:tab w:val="right" w:pos="10205"/>
              </w:tabs>
              <w:jc w:val="both"/>
              <w:rPr>
                <w:b/>
                <w:sz w:val="20"/>
                <w:szCs w:val="20"/>
              </w:rPr>
            </w:pPr>
            <w:r w:rsidRPr="0044491B">
              <w:rPr>
                <w:b/>
                <w:sz w:val="20"/>
                <w:szCs w:val="20"/>
              </w:rPr>
              <w:t xml:space="preserve">                                                    (localitatea) </w:t>
            </w:r>
          </w:p>
          <w:p w:rsidR="00A63A4D" w:rsidRPr="0044491B" w:rsidRDefault="00A63A4D" w:rsidP="00385C85">
            <w:pPr>
              <w:pStyle w:val="af2"/>
              <w:tabs>
                <w:tab w:val="left" w:pos="567"/>
              </w:tabs>
              <w:ind w:firstLine="0"/>
              <w:rPr>
                <w:b/>
                <w:sz w:val="20"/>
                <w:szCs w:val="20"/>
                <w:lang w:val="pt-BR"/>
              </w:rPr>
            </w:pPr>
            <w:r w:rsidRPr="0044491B">
              <w:rPr>
                <w:b/>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63A4D" w:rsidRPr="0044491B" w:rsidRDefault="00A63A4D" w:rsidP="00385C85">
            <w:pPr>
              <w:pStyle w:val="af2"/>
              <w:tabs>
                <w:tab w:val="left" w:pos="567"/>
              </w:tabs>
              <w:ind w:firstLine="0"/>
              <w:rPr>
                <w:b/>
                <w:sz w:val="20"/>
                <w:szCs w:val="20"/>
                <w:lang w:val="pt-BR"/>
              </w:rPr>
            </w:pPr>
            <w:r w:rsidRPr="0044491B">
              <w:rPr>
                <w:b/>
                <w:sz w:val="20"/>
                <w:szCs w:val="20"/>
                <w:lang w:val="pt-BR"/>
              </w:rPr>
              <w:t xml:space="preserve"> (numele şi funcţia conducătorului)</w:t>
            </w:r>
          </w:p>
          <w:p w:rsidR="00A63A4D" w:rsidRPr="0044491B" w:rsidRDefault="00A63A4D" w:rsidP="00196AB4">
            <w:pPr>
              <w:pStyle w:val="a"/>
              <w:numPr>
                <w:ilvl w:val="0"/>
                <w:numId w:val="0"/>
              </w:numPr>
              <w:tabs>
                <w:tab w:val="clear" w:pos="1134"/>
                <w:tab w:val="left" w:pos="3705"/>
              </w:tabs>
              <w:spacing w:after="200" w:line="276" w:lineRule="auto"/>
              <w:contextualSpacing/>
              <w:rPr>
                <w:b/>
                <w:lang w:val="pt-BR"/>
              </w:rPr>
            </w:pPr>
          </w:p>
          <w:p w:rsidR="00A63A4D" w:rsidRPr="0044491B" w:rsidRDefault="00A63A4D" w:rsidP="00196AB4">
            <w:pPr>
              <w:tabs>
                <w:tab w:val="left" w:pos="3705"/>
              </w:tabs>
              <w:spacing w:after="200" w:line="276" w:lineRule="auto"/>
              <w:contextualSpacing/>
              <w:rPr>
                <w:b/>
              </w:rPr>
            </w:pPr>
            <w:r w:rsidRPr="0044491B">
              <w:rPr>
                <w:b/>
              </w:rPr>
              <w:t>1. OBIECTUL CONTRACTULUI</w:t>
            </w:r>
          </w:p>
          <w:p w:rsidR="00A63A4D" w:rsidRPr="0044491B" w:rsidRDefault="00A63A4D" w:rsidP="00684D44">
            <w:pPr>
              <w:spacing w:line="276" w:lineRule="auto"/>
              <w:contextualSpacing/>
              <w:jc w:val="both"/>
              <w:rPr>
                <w:b/>
              </w:rPr>
            </w:pPr>
            <w:r w:rsidRPr="0044491B">
              <w:rPr>
                <w:b/>
              </w:rPr>
              <w:lastRenderedPageBreak/>
              <w:t xml:space="preserve">1.1. Antreprenorul se obligă să execute </w:t>
            </w:r>
            <w:r w:rsidRPr="0044491B">
              <w:rPr>
                <w:b/>
                <w:i/>
              </w:rPr>
              <w:t>lucrările ____</w:t>
            </w:r>
            <w:r w:rsidR="000F5C2C" w:rsidRPr="0044491B">
              <w:rPr>
                <w:b/>
                <w:i/>
              </w:rPr>
              <w:t>în termen de 6</w:t>
            </w:r>
            <w:r w:rsidR="000005FD" w:rsidRPr="0044491B">
              <w:rPr>
                <w:b/>
                <w:i/>
              </w:rPr>
              <w:t xml:space="preserve"> luni</w:t>
            </w:r>
            <w:r w:rsidRPr="0044491B">
              <w:rPr>
                <w:b/>
                <w:i/>
              </w:rPr>
              <w:t>__________________</w:t>
            </w:r>
            <w:r w:rsidRPr="0044491B">
              <w:rPr>
                <w:b/>
              </w:rPr>
              <w:t>în conformitate cu prevederile proiectului tehnic, cu detaliile de execuţie, precum şi cu normativele, standardele şi prescripţiile tehnice.</w:t>
            </w:r>
          </w:p>
          <w:p w:rsidR="00A63A4D" w:rsidRPr="0044491B" w:rsidRDefault="00A63A4D" w:rsidP="00196AB4">
            <w:pPr>
              <w:jc w:val="both"/>
              <w:rPr>
                <w:b/>
              </w:rPr>
            </w:pPr>
          </w:p>
          <w:p w:rsidR="00A63A4D" w:rsidRPr="0044491B" w:rsidRDefault="00A63A4D" w:rsidP="00196AB4">
            <w:pPr>
              <w:tabs>
                <w:tab w:val="left" w:pos="3585"/>
              </w:tabs>
              <w:spacing w:line="276" w:lineRule="auto"/>
              <w:contextualSpacing/>
              <w:rPr>
                <w:b/>
              </w:rPr>
            </w:pPr>
            <w:r w:rsidRPr="0044491B">
              <w:rPr>
                <w:b/>
              </w:rPr>
              <w:t>2. PERIOADA DE EXECUŢIE</w:t>
            </w:r>
          </w:p>
          <w:p w:rsidR="00A63A4D" w:rsidRPr="0044491B" w:rsidRDefault="00A63A4D" w:rsidP="00196AB4">
            <w:pPr>
              <w:pStyle w:val="af2"/>
              <w:tabs>
                <w:tab w:val="left" w:pos="567"/>
              </w:tabs>
              <w:spacing w:line="276" w:lineRule="auto"/>
              <w:ind w:firstLine="0"/>
              <w:rPr>
                <w:b/>
                <w:lang w:val="pt-BR"/>
              </w:rPr>
            </w:pPr>
            <w:r w:rsidRPr="0044491B">
              <w:rPr>
                <w:b/>
                <w:lang w:val="pt-BR"/>
              </w:rPr>
              <w:t>2.1. Durata de execuţie a lucrărilor contractate este de _</w:t>
            </w:r>
            <w:r w:rsidR="00C05F10" w:rsidRPr="0044491B">
              <w:rPr>
                <w:b/>
                <w:lang w:val="pt-BR"/>
              </w:rPr>
              <w:t>6</w:t>
            </w:r>
            <w:r w:rsidR="000F5C2C" w:rsidRPr="0044491B">
              <w:rPr>
                <w:b/>
                <w:lang w:val="pt-BR"/>
              </w:rPr>
              <w:t>__</w:t>
            </w:r>
            <w:r w:rsidRPr="0044491B">
              <w:rPr>
                <w:b/>
                <w:lang w:val="pt-BR"/>
              </w:rPr>
              <w:t>luni și zile_</w:t>
            </w:r>
            <w:r w:rsidR="000005FD" w:rsidRPr="0044491B">
              <w:rPr>
                <w:b/>
                <w:lang w:val="pt-BR"/>
              </w:rPr>
              <w:t>0</w:t>
            </w:r>
            <w:r w:rsidRPr="0044491B">
              <w:rPr>
                <w:b/>
                <w:lang w:val="pt-BR"/>
              </w:rPr>
              <w:t>__după primirea ordinului de începere a execuţiei şi asigurării lucrului ritmic de către beneficiar-ordonatorul de credite.</w:t>
            </w:r>
          </w:p>
          <w:p w:rsidR="00A63A4D" w:rsidRPr="0044491B" w:rsidRDefault="00A63A4D" w:rsidP="00196AB4">
            <w:pPr>
              <w:pStyle w:val="af2"/>
              <w:tabs>
                <w:tab w:val="left" w:pos="567"/>
              </w:tabs>
              <w:spacing w:line="276" w:lineRule="auto"/>
              <w:ind w:firstLine="0"/>
              <w:rPr>
                <w:b/>
                <w:lang w:val="pt-BR"/>
              </w:rPr>
            </w:pPr>
            <w:r w:rsidRPr="0044491B">
              <w:rPr>
                <w:b/>
                <w:lang w:val="pt-BR"/>
              </w:rPr>
              <w:t>2.2. Graficul de execuţie a lucrărilor se va efectua conform specificaţiei din anexa la prezentul contract</w:t>
            </w:r>
            <w:r w:rsidR="000F5C2C" w:rsidRPr="0044491B">
              <w:rPr>
                <w:b/>
                <w:lang w:val="pt-BR"/>
              </w:rPr>
              <w:t xml:space="preserve">, </w:t>
            </w:r>
            <w:proofErr w:type="spellStart"/>
            <w:r w:rsidR="000F5C2C" w:rsidRPr="0044491B">
              <w:rPr>
                <w:b/>
                <w:iCs/>
                <w:lang w:val="en-US"/>
              </w:rPr>
              <w:t>elaborat</w:t>
            </w:r>
            <w:proofErr w:type="spellEnd"/>
            <w:r w:rsidR="000F5C2C" w:rsidRPr="0044491B">
              <w:rPr>
                <w:b/>
                <w:iCs/>
                <w:lang w:val="en-US"/>
              </w:rPr>
              <w:t xml:space="preserve"> de Contractor </w:t>
            </w:r>
            <w:proofErr w:type="spellStart"/>
            <w:r w:rsidR="000F5C2C" w:rsidRPr="0044491B">
              <w:rPr>
                <w:b/>
                <w:iCs/>
                <w:lang w:val="en-US"/>
              </w:rPr>
              <w:t>pe</w:t>
            </w:r>
            <w:proofErr w:type="spellEnd"/>
            <w:r w:rsidR="000F5C2C" w:rsidRPr="0044491B">
              <w:rPr>
                <w:b/>
                <w:iCs/>
                <w:lang w:val="en-US"/>
              </w:rPr>
              <w:t xml:space="preserve"> </w:t>
            </w:r>
            <w:proofErr w:type="spellStart"/>
            <w:r w:rsidR="000F5C2C" w:rsidRPr="0044491B">
              <w:rPr>
                <w:b/>
                <w:iCs/>
                <w:lang w:val="en-US"/>
              </w:rPr>
              <w:t>trimestre</w:t>
            </w:r>
            <w:proofErr w:type="spellEnd"/>
            <w:r w:rsidR="000F5C2C" w:rsidRPr="0044491B">
              <w:rPr>
                <w:b/>
                <w:iCs/>
                <w:lang w:val="en-US"/>
              </w:rPr>
              <w:t xml:space="preserve">, cu </w:t>
            </w:r>
            <w:proofErr w:type="spellStart"/>
            <w:r w:rsidR="000F5C2C" w:rsidRPr="0044491B">
              <w:rPr>
                <w:b/>
                <w:iCs/>
                <w:lang w:val="en-US"/>
              </w:rPr>
              <w:t>indicarea</w:t>
            </w:r>
            <w:proofErr w:type="spellEnd"/>
            <w:r w:rsidR="000F5C2C" w:rsidRPr="0044491B">
              <w:rPr>
                <w:b/>
                <w:iCs/>
                <w:lang w:val="en-US"/>
              </w:rPr>
              <w:t xml:space="preserve"> </w:t>
            </w:r>
            <w:proofErr w:type="spellStart"/>
            <w:r w:rsidR="000F5C2C" w:rsidRPr="0044491B">
              <w:rPr>
                <w:b/>
                <w:iCs/>
                <w:lang w:val="en-US"/>
              </w:rPr>
              <w:t>valorii</w:t>
            </w:r>
            <w:proofErr w:type="spellEnd"/>
            <w:r w:rsidR="000F5C2C" w:rsidRPr="0044491B">
              <w:rPr>
                <w:b/>
                <w:iCs/>
                <w:lang w:val="en-US"/>
              </w:rPr>
              <w:t xml:space="preserve"> </w:t>
            </w:r>
            <w:proofErr w:type="spellStart"/>
            <w:r w:rsidR="000F5C2C" w:rsidRPr="0044491B">
              <w:rPr>
                <w:b/>
                <w:iCs/>
                <w:lang w:val="en-US"/>
              </w:rPr>
              <w:t>lucrărilor</w:t>
            </w:r>
            <w:proofErr w:type="spellEnd"/>
            <w:r w:rsidR="000F5C2C" w:rsidRPr="0044491B">
              <w:rPr>
                <w:b/>
                <w:iCs/>
                <w:lang w:val="en-US"/>
              </w:rPr>
              <w:t xml:space="preserve"> respective</w:t>
            </w:r>
            <w:r w:rsidRPr="0044491B">
              <w:rPr>
                <w:b/>
                <w:lang w:val="pt-BR"/>
              </w:rPr>
              <w:t xml:space="preserve">. </w:t>
            </w:r>
          </w:p>
          <w:p w:rsidR="00A63A4D" w:rsidRPr="0044491B" w:rsidRDefault="00A63A4D" w:rsidP="00196AB4">
            <w:pPr>
              <w:pStyle w:val="af2"/>
              <w:tabs>
                <w:tab w:val="left" w:pos="567"/>
              </w:tabs>
              <w:spacing w:line="276" w:lineRule="auto"/>
              <w:ind w:firstLine="0"/>
              <w:rPr>
                <w:b/>
                <w:lang w:val="pt-BR"/>
              </w:rPr>
            </w:pPr>
            <w:r w:rsidRPr="0044491B">
              <w:rPr>
                <w:b/>
                <w:lang w:val="pt-BR"/>
              </w:rPr>
              <w:t>2.3. Perioada de execuţie poate fi prelungită sau suspendată dacă constrângerea activităţii se datorează următoarelor cauze:</w:t>
            </w:r>
          </w:p>
          <w:p w:rsidR="00A63A4D" w:rsidRPr="0044491B" w:rsidRDefault="00A63A4D" w:rsidP="002F556B">
            <w:pPr>
              <w:numPr>
                <w:ilvl w:val="0"/>
                <w:numId w:val="9"/>
              </w:numPr>
              <w:tabs>
                <w:tab w:val="left" w:pos="1276"/>
              </w:tabs>
              <w:spacing w:line="276" w:lineRule="auto"/>
              <w:ind w:left="0" w:hanging="425"/>
              <w:jc w:val="both"/>
              <w:rPr>
                <w:b/>
              </w:rPr>
            </w:pPr>
            <w:r w:rsidRPr="0044491B">
              <w:rPr>
                <w:b/>
              </w:rPr>
              <w:t>generate de Beneficiar;</w:t>
            </w:r>
          </w:p>
          <w:p w:rsidR="00A63A4D" w:rsidRPr="0044491B" w:rsidRDefault="00A63A4D" w:rsidP="002F556B">
            <w:pPr>
              <w:numPr>
                <w:ilvl w:val="0"/>
                <w:numId w:val="9"/>
              </w:numPr>
              <w:tabs>
                <w:tab w:val="left" w:pos="1276"/>
              </w:tabs>
              <w:spacing w:line="276" w:lineRule="auto"/>
              <w:ind w:left="0" w:hanging="425"/>
              <w:jc w:val="both"/>
              <w:rPr>
                <w:b/>
              </w:rPr>
            </w:pPr>
            <w:r w:rsidRPr="0044491B">
              <w:rPr>
                <w:b/>
              </w:rPr>
              <w:t>datorită impedimentului care justifică neexecutarea obligației sau altei situaţii extreme neimputabile şi imprevizibile pentru Antreprenor;</w:t>
            </w:r>
          </w:p>
          <w:p w:rsidR="00A63A4D" w:rsidRPr="0044491B" w:rsidRDefault="00A63A4D" w:rsidP="002F556B">
            <w:pPr>
              <w:numPr>
                <w:ilvl w:val="0"/>
                <w:numId w:val="9"/>
              </w:numPr>
              <w:tabs>
                <w:tab w:val="left" w:pos="1276"/>
              </w:tabs>
              <w:spacing w:line="276" w:lineRule="auto"/>
              <w:ind w:left="0" w:hanging="425"/>
              <w:jc w:val="both"/>
              <w:rPr>
                <w:b/>
              </w:rPr>
            </w:pPr>
            <w:r w:rsidRPr="0044491B">
              <w:rPr>
                <w:b/>
              </w:rPr>
              <w:t>influenţei factorilor climatici, care duc la imposibilitatea executării lucrărilor stabilite conform caietului de sarcini, or executarea lor în asemenea codiții climaterice se va răsfrânge asupra calității lucrărilor;</w:t>
            </w:r>
          </w:p>
          <w:p w:rsidR="00A63A4D" w:rsidRPr="0044491B" w:rsidRDefault="00A63A4D" w:rsidP="002F556B">
            <w:pPr>
              <w:numPr>
                <w:ilvl w:val="0"/>
                <w:numId w:val="9"/>
              </w:numPr>
              <w:tabs>
                <w:tab w:val="left" w:pos="1276"/>
              </w:tabs>
              <w:spacing w:line="276" w:lineRule="auto"/>
              <w:ind w:left="0" w:hanging="425"/>
              <w:jc w:val="both"/>
              <w:rPr>
                <w:b/>
              </w:rPr>
            </w:pPr>
            <w:r w:rsidRPr="0044491B">
              <w:rPr>
                <w:b/>
              </w:rPr>
              <w:t>calamităţilor naturale recunoscute de autoritatea legală.</w:t>
            </w:r>
          </w:p>
          <w:p w:rsidR="00A63A4D" w:rsidRPr="0044491B" w:rsidRDefault="00A63A4D" w:rsidP="00196AB4">
            <w:pPr>
              <w:pStyle w:val="af2"/>
              <w:tabs>
                <w:tab w:val="left" w:pos="567"/>
              </w:tabs>
              <w:spacing w:line="276" w:lineRule="auto"/>
              <w:ind w:firstLine="0"/>
              <w:rPr>
                <w:b/>
                <w:lang w:val="pt-BR"/>
              </w:rPr>
            </w:pPr>
            <w:r w:rsidRPr="0044491B">
              <w:rPr>
                <w:b/>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63A4D" w:rsidRPr="0044491B" w:rsidRDefault="00A63A4D" w:rsidP="00196AB4">
            <w:pPr>
              <w:pStyle w:val="af2"/>
              <w:tabs>
                <w:tab w:val="left" w:pos="567"/>
              </w:tabs>
              <w:spacing w:line="276" w:lineRule="auto"/>
              <w:ind w:firstLine="0"/>
              <w:rPr>
                <w:b/>
                <w:lang w:val="pt-BR"/>
              </w:rPr>
            </w:pPr>
            <w:r w:rsidRPr="0044491B">
              <w:rPr>
                <w:b/>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A63A4D" w:rsidRPr="0044491B" w:rsidRDefault="00A63A4D" w:rsidP="00684D44">
            <w:pPr>
              <w:spacing w:after="200" w:line="276" w:lineRule="auto"/>
              <w:contextualSpacing/>
              <w:jc w:val="both"/>
              <w:rPr>
                <w:b/>
              </w:rPr>
            </w:pPr>
            <w:r w:rsidRPr="0044491B">
              <w:rPr>
                <w:b/>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63A4D" w:rsidRPr="0044491B" w:rsidRDefault="00A63A4D" w:rsidP="009E4204">
            <w:pPr>
              <w:shd w:val="clear" w:color="auto" w:fill="FFFFFF"/>
              <w:tabs>
                <w:tab w:val="right" w:pos="0"/>
              </w:tabs>
              <w:spacing w:before="120"/>
              <w:rPr>
                <w:b/>
                <w:noProof w:val="0"/>
                <w:lang w:eastAsia="ru-RU"/>
              </w:rPr>
            </w:pPr>
            <w:r w:rsidRPr="0044491B">
              <w:rPr>
                <w:b/>
              </w:rPr>
              <w:t>2.7.Se indică t</w:t>
            </w:r>
            <w:r w:rsidRPr="0044491B">
              <w:rPr>
                <w:b/>
                <w:noProof w:val="0"/>
                <w:lang w:eastAsia="ru-RU"/>
              </w:rPr>
              <w:t>ermenul de garanție a lucrărilor___</w:t>
            </w:r>
            <w:r w:rsidR="000005FD" w:rsidRPr="0044491B">
              <w:rPr>
                <w:b/>
                <w:noProof w:val="0"/>
                <w:lang w:eastAsia="ru-RU"/>
              </w:rPr>
              <w:t xml:space="preserve">minim </w:t>
            </w:r>
            <w:r w:rsidR="000A1545" w:rsidRPr="0044491B">
              <w:rPr>
                <w:b/>
                <w:noProof w:val="0"/>
                <w:lang w:eastAsia="ru-RU"/>
              </w:rPr>
              <w:t>5</w:t>
            </w:r>
            <w:r w:rsidR="000005FD" w:rsidRPr="0044491B">
              <w:rPr>
                <w:b/>
                <w:noProof w:val="0"/>
                <w:lang w:eastAsia="ru-RU"/>
              </w:rPr>
              <w:t xml:space="preserve"> ani</w:t>
            </w:r>
            <w:r w:rsidRPr="0044491B">
              <w:rPr>
                <w:b/>
                <w:noProof w:val="0"/>
                <w:lang w:eastAsia="ru-RU"/>
              </w:rPr>
              <w:t>________________.</w:t>
            </w:r>
          </w:p>
          <w:p w:rsidR="00A63A4D" w:rsidRPr="0044491B" w:rsidRDefault="00A63A4D" w:rsidP="00196AB4">
            <w:pPr>
              <w:pStyle w:val="a"/>
              <w:numPr>
                <w:ilvl w:val="0"/>
                <w:numId w:val="0"/>
              </w:numPr>
              <w:rPr>
                <w:b/>
                <w:lang w:val="pt-BR"/>
              </w:rPr>
            </w:pPr>
          </w:p>
          <w:p w:rsidR="00A63A4D" w:rsidRPr="0044491B" w:rsidRDefault="00A63A4D" w:rsidP="00196AB4">
            <w:pPr>
              <w:tabs>
                <w:tab w:val="left" w:pos="3645"/>
              </w:tabs>
              <w:spacing w:line="276" w:lineRule="auto"/>
              <w:contextualSpacing/>
              <w:rPr>
                <w:b/>
              </w:rPr>
            </w:pPr>
            <w:r w:rsidRPr="0044491B">
              <w:rPr>
                <w:b/>
              </w:rPr>
              <w:t>3. VALOAREA LUCRĂRILOR ŞI MODALITĂŢILE DE PLATĂ</w:t>
            </w:r>
          </w:p>
          <w:p w:rsidR="00A63A4D" w:rsidRPr="0044491B" w:rsidRDefault="00A63A4D" w:rsidP="00196AB4">
            <w:pPr>
              <w:jc w:val="both"/>
              <w:rPr>
                <w:b/>
              </w:rPr>
            </w:pPr>
            <w:r w:rsidRPr="0044491B">
              <w:rPr>
                <w:b/>
              </w:rPr>
              <w:t>3.1.Valoarea lucrărilor, ce reprezintă obiectul prezentului contract, este de__</w:t>
            </w:r>
            <w:r w:rsidR="00CD72B8" w:rsidRPr="0044491B">
              <w:rPr>
                <w:b/>
              </w:rPr>
              <w:t>________</w:t>
            </w:r>
            <w:r w:rsidRPr="0044491B">
              <w:rPr>
                <w:b/>
              </w:rPr>
              <w:t xml:space="preserve"> inclusiv  TVA</w:t>
            </w:r>
            <w:r w:rsidR="00CD72B8" w:rsidRPr="0044491B">
              <w:rPr>
                <w:b/>
              </w:rPr>
              <w:t>__________</w:t>
            </w:r>
            <w:r w:rsidRPr="0044491B">
              <w:rPr>
                <w:b/>
              </w:rPr>
              <w:t xml:space="preserve"> lei MD</w:t>
            </w:r>
            <w:r w:rsidRPr="0044491B">
              <w:rPr>
                <w:b/>
                <w:sz w:val="20"/>
                <w:szCs w:val="20"/>
              </w:rPr>
              <w:t xml:space="preserve">.                                                         </w:t>
            </w:r>
            <w:r w:rsidRPr="0044491B">
              <w:rPr>
                <w:b/>
                <w:i/>
                <w:sz w:val="20"/>
                <w:szCs w:val="20"/>
              </w:rPr>
              <w:t>(suma cu cifre şi litere)                                                                     (suma cu cifre şi litere)</w:t>
            </w:r>
          </w:p>
          <w:p w:rsidR="000F5C2C" w:rsidRPr="0044491B" w:rsidRDefault="00A63A4D" w:rsidP="000F5C2C">
            <w:pPr>
              <w:pStyle w:val="12"/>
              <w:tabs>
                <w:tab w:val="left" w:pos="1176"/>
              </w:tabs>
              <w:spacing w:after="100"/>
              <w:jc w:val="both"/>
              <w:rPr>
                <w:rFonts w:ascii="Times New Roman" w:hAnsi="Times New Roman"/>
                <w:b/>
                <w:sz w:val="24"/>
                <w:szCs w:val="24"/>
                <w:lang w:val="en-US"/>
              </w:rPr>
            </w:pPr>
            <w:r w:rsidRPr="0044491B">
              <w:rPr>
                <w:rFonts w:ascii="Times New Roman" w:hAnsi="Times New Roman"/>
                <w:b/>
                <w:sz w:val="24"/>
                <w:szCs w:val="24"/>
                <w:lang w:val="pt-BR"/>
              </w:rPr>
              <w:lastRenderedPageBreak/>
              <w:t>3.2.</w:t>
            </w:r>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Plățile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aferente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contractului</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achiziții</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publice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în</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cadrul</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Proiectului</w:t>
            </w:r>
            <w:proofErr w:type="spellEnd"/>
            <w:r w:rsidR="000F5C2C" w:rsidRPr="0044491B">
              <w:rPr>
                <w:rFonts w:ascii="Times New Roman" w:hAnsi="Times New Roman"/>
                <w:b/>
                <w:sz w:val="24"/>
                <w:szCs w:val="24"/>
                <w:lang w:val="en-US"/>
              </w:rPr>
              <w:t xml:space="preserve"> se </w:t>
            </w:r>
            <w:proofErr w:type="spellStart"/>
            <w:r w:rsidR="000F5C2C" w:rsidRPr="0044491B">
              <w:rPr>
                <w:rFonts w:ascii="Times New Roman" w:hAnsi="Times New Roman"/>
                <w:b/>
                <w:sz w:val="24"/>
                <w:szCs w:val="24"/>
                <w:lang w:val="en-US"/>
              </w:rPr>
              <w:t>vor</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efectua</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către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Beneficiar</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în</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tranșe</w:t>
            </w:r>
            <w:proofErr w:type="spellEnd"/>
            <w:r w:rsidR="000F5C2C" w:rsidRPr="0044491B">
              <w:rPr>
                <w:rFonts w:ascii="Times New Roman" w:hAnsi="Times New Roman"/>
                <w:b/>
                <w:sz w:val="24"/>
                <w:szCs w:val="24"/>
                <w:lang w:val="en-US"/>
              </w:rPr>
              <w:t xml:space="preserve">, care nu pot </w:t>
            </w:r>
            <w:proofErr w:type="spellStart"/>
            <w:r w:rsidR="000F5C2C" w:rsidRPr="0044491B">
              <w:rPr>
                <w:rFonts w:ascii="Times New Roman" w:hAnsi="Times New Roman"/>
                <w:b/>
                <w:sz w:val="24"/>
                <w:szCs w:val="24"/>
                <w:lang w:val="en-US"/>
              </w:rPr>
              <w:t>fi</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mai</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mici</w:t>
            </w:r>
            <w:proofErr w:type="spellEnd"/>
            <w:r w:rsidR="000F5C2C" w:rsidRPr="0044491B">
              <w:rPr>
                <w:rFonts w:ascii="Times New Roman" w:hAnsi="Times New Roman"/>
                <w:b/>
                <w:sz w:val="24"/>
                <w:szCs w:val="24"/>
                <w:lang w:val="en-US"/>
              </w:rPr>
              <w:t xml:space="preserve"> de 10% din </w:t>
            </w:r>
            <w:proofErr w:type="spellStart"/>
            <w:r w:rsidR="000F5C2C" w:rsidRPr="0044491B">
              <w:rPr>
                <w:rFonts w:ascii="Times New Roman" w:hAnsi="Times New Roman"/>
                <w:b/>
                <w:sz w:val="24"/>
                <w:szCs w:val="24"/>
                <w:lang w:val="en-US"/>
              </w:rPr>
              <w:t>valoarea</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contractului</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achiziție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publică</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pentru</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volumele</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lucrări</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executate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în</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baza</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solicitărilor</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efectuare</w:t>
            </w:r>
            <w:proofErr w:type="spellEnd"/>
            <w:r w:rsidR="000F5C2C" w:rsidRPr="0044491B">
              <w:rPr>
                <w:rFonts w:ascii="Times New Roman" w:hAnsi="Times New Roman"/>
                <w:b/>
                <w:sz w:val="24"/>
                <w:szCs w:val="24"/>
                <w:lang w:val="en-US"/>
              </w:rPr>
              <w:t xml:space="preserve"> a </w:t>
            </w:r>
            <w:proofErr w:type="spellStart"/>
            <w:r w:rsidR="000F5C2C" w:rsidRPr="0044491B">
              <w:rPr>
                <w:rFonts w:ascii="Times New Roman" w:hAnsi="Times New Roman"/>
                <w:b/>
                <w:sz w:val="24"/>
                <w:szCs w:val="24"/>
                <w:lang w:val="en-US"/>
              </w:rPr>
              <w:t>plăților</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prezentate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beneficiarului</w:t>
            </w:r>
            <w:proofErr w:type="spellEnd"/>
            <w:r w:rsidR="000F5C2C" w:rsidRPr="0044491B">
              <w:rPr>
                <w:rFonts w:ascii="Times New Roman" w:hAnsi="Times New Roman"/>
                <w:b/>
                <w:sz w:val="24"/>
                <w:szCs w:val="24"/>
                <w:lang w:val="en-US"/>
              </w:rPr>
              <w:t xml:space="preserve"> de </w:t>
            </w:r>
            <w:proofErr w:type="spellStart"/>
            <w:r w:rsidR="000F5C2C" w:rsidRPr="0044491B">
              <w:rPr>
                <w:rFonts w:ascii="Times New Roman" w:hAnsi="Times New Roman"/>
                <w:b/>
                <w:sz w:val="24"/>
                <w:szCs w:val="24"/>
                <w:lang w:val="en-US"/>
              </w:rPr>
              <w:t>către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antreprenor</w:t>
            </w:r>
            <w:proofErr w:type="spellEnd"/>
            <w:r w:rsidR="000F5C2C" w:rsidRPr="0044491B">
              <w:rPr>
                <w:rFonts w:ascii="Times New Roman" w:hAnsi="Times New Roman"/>
                <w:b/>
                <w:sz w:val="24"/>
                <w:szCs w:val="24"/>
                <w:lang w:val="en-US"/>
              </w:rPr>
              <w:t xml:space="preserve">, la care se </w:t>
            </w:r>
            <w:proofErr w:type="spellStart"/>
            <w:r w:rsidR="000F5C2C" w:rsidRPr="0044491B">
              <w:rPr>
                <w:rFonts w:ascii="Times New Roman" w:hAnsi="Times New Roman"/>
                <w:b/>
                <w:sz w:val="24"/>
                <w:szCs w:val="24"/>
                <w:lang w:val="en-US"/>
              </w:rPr>
              <w:t>vor</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anexa</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următoarele</w:t>
            </w:r>
            <w:proofErr w:type="spellEnd"/>
            <w:r w:rsidR="000F5C2C" w:rsidRPr="0044491B">
              <w:rPr>
                <w:rFonts w:ascii="Times New Roman" w:hAnsi="Times New Roman"/>
                <w:b/>
                <w:sz w:val="24"/>
                <w:szCs w:val="24"/>
                <w:lang w:val="en-US"/>
              </w:rPr>
              <w:t xml:space="preserve"> </w:t>
            </w:r>
            <w:proofErr w:type="spellStart"/>
            <w:r w:rsidR="000F5C2C" w:rsidRPr="0044491B">
              <w:rPr>
                <w:rFonts w:ascii="Times New Roman" w:hAnsi="Times New Roman"/>
                <w:b/>
                <w:sz w:val="24"/>
                <w:szCs w:val="24"/>
                <w:lang w:val="en-US"/>
              </w:rPr>
              <w:t>documente</w:t>
            </w:r>
            <w:proofErr w:type="spellEnd"/>
            <w:r w:rsidR="000F5C2C" w:rsidRPr="0044491B">
              <w:rPr>
                <w:rFonts w:ascii="Times New Roman" w:hAnsi="Times New Roman"/>
                <w:b/>
                <w:sz w:val="24"/>
                <w:szCs w:val="24"/>
                <w:lang w:val="en-US"/>
              </w:rPr>
              <w:t xml:space="preserve"> confirmative: </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Factura</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fiscală</w:t>
            </w:r>
            <w:proofErr w:type="spellEnd"/>
            <w:r w:rsidRPr="0044491B">
              <w:rPr>
                <w:rFonts w:ascii="Times New Roman" w:hAnsi="Times New Roman"/>
                <w:b/>
                <w:sz w:val="24"/>
                <w:szCs w:val="24"/>
                <w:lang w:val="en-US"/>
              </w:rPr>
              <w:t xml:space="preserve"> – </w:t>
            </w:r>
            <w:proofErr w:type="spellStart"/>
            <w:r w:rsidRPr="0044491B">
              <w:rPr>
                <w:rFonts w:ascii="Times New Roman" w:hAnsi="Times New Roman"/>
                <w:b/>
                <w:sz w:val="24"/>
                <w:szCs w:val="24"/>
                <w:lang w:val="en-US"/>
              </w:rPr>
              <w:t>copie</w:t>
            </w:r>
            <w:proofErr w:type="spellEnd"/>
            <w:r w:rsidRPr="0044491B">
              <w:rPr>
                <w:rFonts w:ascii="Times New Roman" w:hAnsi="Times New Roman"/>
                <w:b/>
                <w:sz w:val="24"/>
                <w:szCs w:val="24"/>
                <w:lang w:val="en-US"/>
              </w:rPr>
              <w:t>;</w:t>
            </w:r>
          </w:p>
          <w:p w:rsidR="000F5C2C" w:rsidRPr="0044491B" w:rsidRDefault="000F5C2C" w:rsidP="000F5C2C">
            <w:pPr>
              <w:pStyle w:val="12"/>
              <w:tabs>
                <w:tab w:val="left" w:pos="1176"/>
              </w:tabs>
              <w:spacing w:after="0"/>
              <w:ind w:left="567" w:hanging="167"/>
              <w:jc w:val="both"/>
              <w:rPr>
                <w:rFonts w:ascii="Times New Roman" w:hAnsi="Times New Roman"/>
                <w:b/>
                <w:sz w:val="24"/>
                <w:szCs w:val="24"/>
                <w:lang w:val="en-US"/>
              </w:rPr>
            </w:pPr>
            <w:r w:rsidRPr="0044491B">
              <w:rPr>
                <w:rFonts w:ascii="Times New Roman" w:hAnsi="Times New Roman"/>
                <w:b/>
                <w:sz w:val="24"/>
                <w:szCs w:val="24"/>
                <w:lang w:val="en-US"/>
              </w:rPr>
              <w:t xml:space="preserve">- Nota </w:t>
            </w:r>
            <w:proofErr w:type="spellStart"/>
            <w:r w:rsidRPr="0044491B">
              <w:rPr>
                <w:rFonts w:ascii="Times New Roman" w:hAnsi="Times New Roman"/>
                <w:b/>
                <w:sz w:val="24"/>
                <w:szCs w:val="24"/>
                <w:lang w:val="en-US"/>
              </w:rPr>
              <w:t>informativă</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privind</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valoarea</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lucrărilor</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executate</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formular</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interdepartamental</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tipizat</w:t>
            </w:r>
            <w:proofErr w:type="spellEnd"/>
            <w:r w:rsidRPr="0044491B">
              <w:rPr>
                <w:rFonts w:ascii="Times New Roman" w:hAnsi="Times New Roman"/>
                <w:b/>
                <w:sz w:val="24"/>
                <w:szCs w:val="24"/>
                <w:lang w:val="en-US"/>
              </w:rPr>
              <w:t>)            – original;</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Procesul</w:t>
            </w:r>
            <w:proofErr w:type="spellEnd"/>
            <w:r w:rsidRPr="0044491B">
              <w:rPr>
                <w:rFonts w:ascii="Times New Roman" w:hAnsi="Times New Roman"/>
                <w:b/>
                <w:sz w:val="24"/>
                <w:szCs w:val="24"/>
                <w:lang w:val="en-US"/>
              </w:rPr>
              <w:t xml:space="preserve">  verbal  de  </w:t>
            </w:r>
            <w:proofErr w:type="spellStart"/>
            <w:r w:rsidRPr="0044491B">
              <w:rPr>
                <w:rFonts w:ascii="Times New Roman" w:hAnsi="Times New Roman"/>
                <w:b/>
                <w:sz w:val="24"/>
                <w:szCs w:val="24"/>
                <w:lang w:val="en-US"/>
              </w:rPr>
              <w:t>recepție</w:t>
            </w:r>
            <w:proofErr w:type="spellEnd"/>
            <w:r w:rsidRPr="0044491B">
              <w:rPr>
                <w:rFonts w:ascii="Times New Roman" w:hAnsi="Times New Roman"/>
                <w:b/>
                <w:sz w:val="24"/>
                <w:szCs w:val="24"/>
                <w:lang w:val="en-US"/>
              </w:rPr>
              <w:t xml:space="preserve">  a  </w:t>
            </w:r>
            <w:proofErr w:type="spellStart"/>
            <w:r w:rsidRPr="0044491B">
              <w:rPr>
                <w:rFonts w:ascii="Times New Roman" w:hAnsi="Times New Roman"/>
                <w:b/>
                <w:sz w:val="24"/>
                <w:szCs w:val="24"/>
                <w:lang w:val="en-US"/>
              </w:rPr>
              <w:t>lucrărilor</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formular</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interdepartamental</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tipizat</w:t>
            </w:r>
            <w:proofErr w:type="spellEnd"/>
            <w:r w:rsidRPr="0044491B">
              <w:rPr>
                <w:rFonts w:ascii="Times New Roman" w:hAnsi="Times New Roman"/>
                <w:b/>
                <w:sz w:val="24"/>
                <w:szCs w:val="24"/>
                <w:lang w:val="en-US"/>
              </w:rPr>
              <w:t>)  –</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original;</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Devizul</w:t>
            </w:r>
            <w:proofErr w:type="spellEnd"/>
            <w:r w:rsidRPr="0044491B">
              <w:rPr>
                <w:rFonts w:ascii="Times New Roman" w:hAnsi="Times New Roman"/>
                <w:b/>
                <w:sz w:val="24"/>
                <w:szCs w:val="24"/>
                <w:lang w:val="en-US"/>
              </w:rPr>
              <w:t xml:space="preserve"> local de </w:t>
            </w:r>
            <w:proofErr w:type="spellStart"/>
            <w:r w:rsidRPr="0044491B">
              <w:rPr>
                <w:rFonts w:ascii="Times New Roman" w:hAnsi="Times New Roman"/>
                <w:b/>
                <w:sz w:val="24"/>
                <w:szCs w:val="24"/>
                <w:lang w:val="en-US"/>
              </w:rPr>
              <w:t>resurse</w:t>
            </w:r>
            <w:proofErr w:type="spellEnd"/>
            <w:r w:rsidRPr="0044491B">
              <w:rPr>
                <w:rFonts w:ascii="Times New Roman" w:hAnsi="Times New Roman"/>
                <w:b/>
                <w:sz w:val="24"/>
                <w:szCs w:val="24"/>
                <w:lang w:val="en-US"/>
              </w:rPr>
              <w:t xml:space="preserve"> / </w:t>
            </w:r>
            <w:proofErr w:type="spellStart"/>
            <w:r w:rsidRPr="0044491B">
              <w:rPr>
                <w:rFonts w:ascii="Times New Roman" w:hAnsi="Times New Roman"/>
                <w:b/>
                <w:sz w:val="24"/>
                <w:szCs w:val="24"/>
                <w:lang w:val="en-US"/>
              </w:rPr>
              <w:t>Borderoul</w:t>
            </w:r>
            <w:proofErr w:type="spellEnd"/>
            <w:r w:rsidRPr="0044491B">
              <w:rPr>
                <w:rFonts w:ascii="Times New Roman" w:hAnsi="Times New Roman"/>
                <w:b/>
                <w:sz w:val="24"/>
                <w:szCs w:val="24"/>
                <w:lang w:val="en-US"/>
              </w:rPr>
              <w:t xml:space="preserve"> de </w:t>
            </w:r>
            <w:proofErr w:type="spellStart"/>
            <w:r w:rsidRPr="0044491B">
              <w:rPr>
                <w:rFonts w:ascii="Times New Roman" w:hAnsi="Times New Roman"/>
                <w:b/>
                <w:sz w:val="24"/>
                <w:szCs w:val="24"/>
                <w:lang w:val="en-US"/>
              </w:rPr>
              <w:t>resurse</w:t>
            </w:r>
            <w:proofErr w:type="spellEnd"/>
            <w:r w:rsidRPr="0044491B">
              <w:rPr>
                <w:rFonts w:ascii="Times New Roman" w:hAnsi="Times New Roman"/>
                <w:b/>
                <w:sz w:val="24"/>
                <w:szCs w:val="24"/>
                <w:lang w:val="en-US"/>
              </w:rPr>
              <w:t xml:space="preserve"> (Forma 3) – original;</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Catalogul</w:t>
            </w:r>
            <w:proofErr w:type="spellEnd"/>
            <w:r w:rsidRPr="0044491B">
              <w:rPr>
                <w:rFonts w:ascii="Times New Roman" w:hAnsi="Times New Roman"/>
                <w:b/>
                <w:sz w:val="24"/>
                <w:szCs w:val="24"/>
                <w:lang w:val="en-US"/>
              </w:rPr>
              <w:t xml:space="preserve"> de </w:t>
            </w:r>
            <w:proofErr w:type="spellStart"/>
            <w:r w:rsidRPr="0044491B">
              <w:rPr>
                <w:rFonts w:ascii="Times New Roman" w:hAnsi="Times New Roman"/>
                <w:b/>
                <w:sz w:val="24"/>
                <w:szCs w:val="24"/>
                <w:lang w:val="en-US"/>
              </w:rPr>
              <w:t>prețuri</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unitare</w:t>
            </w:r>
            <w:proofErr w:type="spellEnd"/>
            <w:r w:rsidRPr="0044491B">
              <w:rPr>
                <w:rFonts w:ascii="Times New Roman" w:hAnsi="Times New Roman"/>
                <w:b/>
                <w:sz w:val="24"/>
                <w:szCs w:val="24"/>
                <w:lang w:val="en-US"/>
              </w:rPr>
              <w:t xml:space="preserve"> (Forma 5) – original;</w:t>
            </w:r>
          </w:p>
          <w:p w:rsidR="000F5C2C" w:rsidRPr="0044491B" w:rsidRDefault="000F5C2C" w:rsidP="000F5C2C">
            <w:pPr>
              <w:pStyle w:val="12"/>
              <w:tabs>
                <w:tab w:val="left" w:pos="1176"/>
              </w:tabs>
              <w:spacing w:after="0"/>
              <w:jc w:val="both"/>
              <w:rPr>
                <w:rFonts w:ascii="Times New Roman" w:hAnsi="Times New Roman"/>
                <w:b/>
                <w:sz w:val="24"/>
                <w:szCs w:val="24"/>
                <w:lang w:val="en-US"/>
              </w:rPr>
            </w:pPr>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Extrasul</w:t>
            </w:r>
            <w:proofErr w:type="spellEnd"/>
            <w:r w:rsidRPr="0044491B">
              <w:rPr>
                <w:rFonts w:ascii="Times New Roman" w:hAnsi="Times New Roman"/>
                <w:b/>
                <w:sz w:val="24"/>
                <w:szCs w:val="24"/>
                <w:lang w:val="en-US"/>
              </w:rPr>
              <w:t xml:space="preserve"> din </w:t>
            </w:r>
            <w:proofErr w:type="spellStart"/>
            <w:r w:rsidRPr="0044491B">
              <w:rPr>
                <w:rFonts w:ascii="Times New Roman" w:hAnsi="Times New Roman"/>
                <w:b/>
                <w:sz w:val="24"/>
                <w:szCs w:val="24"/>
                <w:lang w:val="en-US"/>
              </w:rPr>
              <w:t>cartea</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tehnică</w:t>
            </w:r>
            <w:proofErr w:type="spellEnd"/>
            <w:r w:rsidRPr="0044491B">
              <w:rPr>
                <w:rFonts w:ascii="Times New Roman" w:hAnsi="Times New Roman"/>
                <w:b/>
                <w:sz w:val="24"/>
                <w:szCs w:val="24"/>
                <w:lang w:val="en-US"/>
              </w:rPr>
              <w:t xml:space="preserve"> – </w:t>
            </w:r>
            <w:proofErr w:type="spellStart"/>
            <w:r w:rsidRPr="0044491B">
              <w:rPr>
                <w:rFonts w:ascii="Times New Roman" w:hAnsi="Times New Roman"/>
                <w:b/>
                <w:sz w:val="24"/>
                <w:szCs w:val="24"/>
                <w:lang w:val="en-US"/>
              </w:rPr>
              <w:t>copie</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pentru</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lucrările</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executate</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în</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perioada</w:t>
            </w:r>
            <w:proofErr w:type="spellEnd"/>
            <w:r w:rsidRPr="0044491B">
              <w:rPr>
                <w:rFonts w:ascii="Times New Roman" w:hAnsi="Times New Roman"/>
                <w:b/>
                <w:sz w:val="24"/>
                <w:szCs w:val="24"/>
                <w:lang w:val="en-US"/>
              </w:rPr>
              <w:t xml:space="preserve"> </w:t>
            </w:r>
            <w:proofErr w:type="spellStart"/>
            <w:r w:rsidRPr="0044491B">
              <w:rPr>
                <w:rFonts w:ascii="Times New Roman" w:hAnsi="Times New Roman"/>
                <w:b/>
                <w:sz w:val="24"/>
                <w:szCs w:val="24"/>
                <w:lang w:val="en-US"/>
              </w:rPr>
              <w:t>facturată</w:t>
            </w:r>
            <w:proofErr w:type="spellEnd"/>
            <w:r w:rsidRPr="0044491B">
              <w:rPr>
                <w:rFonts w:ascii="Times New Roman" w:hAnsi="Times New Roman"/>
                <w:b/>
                <w:sz w:val="24"/>
                <w:szCs w:val="24"/>
                <w:lang w:val="en-US"/>
              </w:rPr>
              <w:t>;</w:t>
            </w:r>
          </w:p>
          <w:p w:rsidR="00A63A4D" w:rsidRPr="0044491B" w:rsidRDefault="000F5C2C" w:rsidP="000F5C2C">
            <w:pPr>
              <w:pStyle w:val="af2"/>
              <w:tabs>
                <w:tab w:val="left" w:pos="321"/>
              </w:tabs>
              <w:spacing w:line="276" w:lineRule="auto"/>
              <w:ind w:firstLine="0"/>
              <w:rPr>
                <w:b/>
                <w:lang w:val="pt-BR"/>
              </w:rPr>
            </w:pPr>
            <w:r w:rsidRPr="0044491B">
              <w:rPr>
                <w:b/>
                <w:lang w:val="en-US"/>
              </w:rPr>
              <w:t xml:space="preserve">      - </w:t>
            </w:r>
            <w:proofErr w:type="spellStart"/>
            <w:r w:rsidRPr="0044491B">
              <w:rPr>
                <w:b/>
                <w:lang w:val="en-US"/>
              </w:rPr>
              <w:t>Raportul</w:t>
            </w:r>
            <w:proofErr w:type="spellEnd"/>
            <w:r w:rsidRPr="0044491B">
              <w:rPr>
                <w:b/>
                <w:lang w:val="en-US"/>
              </w:rPr>
              <w:t xml:space="preserve"> </w:t>
            </w:r>
            <w:proofErr w:type="spellStart"/>
            <w:r w:rsidRPr="0044491B">
              <w:rPr>
                <w:b/>
                <w:lang w:val="en-US"/>
              </w:rPr>
              <w:t>narativ</w:t>
            </w:r>
            <w:proofErr w:type="spellEnd"/>
            <w:r w:rsidRPr="0044491B">
              <w:rPr>
                <w:b/>
                <w:lang w:val="en-US"/>
              </w:rPr>
              <w:t xml:space="preserve"> al </w:t>
            </w:r>
            <w:proofErr w:type="spellStart"/>
            <w:r w:rsidRPr="0044491B">
              <w:rPr>
                <w:b/>
                <w:lang w:val="en-US"/>
              </w:rPr>
              <w:t>responsabilului</w:t>
            </w:r>
            <w:proofErr w:type="spellEnd"/>
            <w:r w:rsidRPr="0044491B">
              <w:rPr>
                <w:b/>
                <w:lang w:val="en-US"/>
              </w:rPr>
              <w:t xml:space="preserve"> </w:t>
            </w:r>
            <w:proofErr w:type="spellStart"/>
            <w:r w:rsidRPr="0044491B">
              <w:rPr>
                <w:b/>
                <w:lang w:val="en-US"/>
              </w:rPr>
              <w:t>tehnic</w:t>
            </w:r>
            <w:proofErr w:type="spellEnd"/>
            <w:r w:rsidRPr="0044491B">
              <w:rPr>
                <w:b/>
                <w:lang w:val="en-US"/>
              </w:rPr>
              <w:t xml:space="preserve"> </w:t>
            </w:r>
            <w:proofErr w:type="spellStart"/>
            <w:r w:rsidRPr="0044491B">
              <w:rPr>
                <w:b/>
                <w:lang w:val="en-US"/>
              </w:rPr>
              <w:t>privind</w:t>
            </w:r>
            <w:proofErr w:type="spellEnd"/>
            <w:r w:rsidRPr="0044491B">
              <w:rPr>
                <w:b/>
                <w:lang w:val="en-US"/>
              </w:rPr>
              <w:t xml:space="preserve"> </w:t>
            </w:r>
            <w:proofErr w:type="spellStart"/>
            <w:r w:rsidRPr="0044491B">
              <w:rPr>
                <w:b/>
                <w:lang w:val="en-US"/>
              </w:rPr>
              <w:t>calitatea</w:t>
            </w:r>
            <w:proofErr w:type="spellEnd"/>
            <w:r w:rsidRPr="0044491B">
              <w:rPr>
                <w:b/>
                <w:lang w:val="en-US"/>
              </w:rPr>
              <w:t xml:space="preserve"> </w:t>
            </w:r>
            <w:proofErr w:type="spellStart"/>
            <w:r w:rsidRPr="0044491B">
              <w:rPr>
                <w:b/>
                <w:lang w:val="en-US"/>
              </w:rPr>
              <w:t>lucrărilor</w:t>
            </w:r>
            <w:proofErr w:type="spellEnd"/>
            <w:r w:rsidRPr="0044491B">
              <w:rPr>
                <w:b/>
                <w:lang w:val="en-US"/>
              </w:rPr>
              <w:t xml:space="preserve"> </w:t>
            </w:r>
            <w:proofErr w:type="spellStart"/>
            <w:r w:rsidRPr="0044491B">
              <w:rPr>
                <w:b/>
                <w:lang w:val="en-US"/>
              </w:rPr>
              <w:t>facturate</w:t>
            </w:r>
            <w:proofErr w:type="spellEnd"/>
            <w:r w:rsidRPr="0044491B">
              <w:rPr>
                <w:b/>
                <w:lang w:val="en-US"/>
              </w:rPr>
              <w:t xml:space="preserve"> – </w:t>
            </w:r>
            <w:proofErr w:type="spellStart"/>
            <w:r w:rsidRPr="0044491B">
              <w:rPr>
                <w:b/>
                <w:lang w:val="en-US"/>
              </w:rPr>
              <w:t>copie</w:t>
            </w:r>
            <w:proofErr w:type="spellEnd"/>
            <w:r w:rsidRPr="0044491B">
              <w:rPr>
                <w:b/>
                <w:lang w:val="en-US"/>
              </w:rPr>
              <w:t>.</w:t>
            </w:r>
          </w:p>
          <w:p w:rsidR="00A63A4D" w:rsidRPr="0044491B" w:rsidRDefault="00A63A4D" w:rsidP="00196AB4">
            <w:pPr>
              <w:pStyle w:val="af2"/>
              <w:tabs>
                <w:tab w:val="left" w:pos="37"/>
              </w:tabs>
              <w:spacing w:line="276" w:lineRule="auto"/>
              <w:ind w:firstLine="0"/>
              <w:rPr>
                <w:b/>
                <w:lang w:val="pt-BR"/>
              </w:rPr>
            </w:pPr>
            <w:r w:rsidRPr="0044491B">
              <w:rPr>
                <w:b/>
                <w:lang w:val="pt-BR"/>
              </w:rPr>
              <w:t xml:space="preserve">3.3. Beneficiarul va verifica procesele-verbale de recepție a lucrărilor executate în termen de </w:t>
            </w:r>
            <w:r w:rsidR="00882A23" w:rsidRPr="0044491B">
              <w:rPr>
                <w:b/>
                <w:lang w:val="pt-BR"/>
              </w:rPr>
              <w:t>10</w:t>
            </w:r>
            <w:r w:rsidRPr="0044491B">
              <w:rPr>
                <w:b/>
                <w:lang w:val="pt-BR"/>
              </w:rPr>
              <w:t xml:space="preserve"> zile calendaristice de la primirea acestora de la Antreprenor.</w:t>
            </w:r>
          </w:p>
          <w:p w:rsidR="00A63A4D" w:rsidRPr="0044491B" w:rsidRDefault="00A63A4D" w:rsidP="00196AB4">
            <w:pPr>
              <w:pStyle w:val="af2"/>
              <w:tabs>
                <w:tab w:val="left" w:pos="37"/>
              </w:tabs>
              <w:spacing w:line="276" w:lineRule="auto"/>
              <w:ind w:firstLine="0"/>
              <w:rPr>
                <w:b/>
                <w:lang w:val="pt-BR"/>
              </w:rPr>
            </w:pPr>
            <w:r w:rsidRPr="0044491B">
              <w:rPr>
                <w:b/>
                <w:lang w:val="pt-BR"/>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A63A4D" w:rsidRPr="0044491B" w:rsidRDefault="00A63A4D" w:rsidP="00196AB4">
            <w:pPr>
              <w:pStyle w:val="af2"/>
              <w:tabs>
                <w:tab w:val="left" w:pos="37"/>
              </w:tabs>
              <w:spacing w:line="276" w:lineRule="auto"/>
              <w:ind w:firstLine="0"/>
              <w:rPr>
                <w:b/>
                <w:lang w:val="pt-BR"/>
              </w:rPr>
            </w:pPr>
            <w:r w:rsidRPr="0044491B">
              <w:rPr>
                <w:b/>
                <w:lang w:val="pt-BR"/>
              </w:rPr>
              <w:t>3.5.Lucrările nu vor fi considerate finalizate până când procesul-verbal de recepţie la terminarea lucrărilor  nu va fi semnat de comisia de recepţie, care confirmă că lucrările au fost executate conform contractului.</w:t>
            </w:r>
          </w:p>
          <w:p w:rsidR="00A63A4D" w:rsidRPr="0044491B" w:rsidRDefault="00A63A4D" w:rsidP="00A101F6">
            <w:pPr>
              <w:pStyle w:val="af2"/>
              <w:tabs>
                <w:tab w:val="left" w:pos="37"/>
              </w:tabs>
              <w:spacing w:line="276" w:lineRule="auto"/>
              <w:ind w:firstLine="0"/>
              <w:rPr>
                <w:b/>
                <w:lang w:val="pt-BR"/>
              </w:rPr>
            </w:pPr>
            <w:r w:rsidRPr="0044491B">
              <w:rPr>
                <w:b/>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63A4D" w:rsidRPr="0044491B" w:rsidRDefault="00A63A4D" w:rsidP="00196AB4">
            <w:pPr>
              <w:pStyle w:val="af2"/>
              <w:tabs>
                <w:tab w:val="left" w:pos="37"/>
              </w:tabs>
              <w:spacing w:line="276" w:lineRule="auto"/>
              <w:ind w:firstLine="0"/>
              <w:rPr>
                <w:b/>
                <w:lang w:val="pt-BR"/>
              </w:rPr>
            </w:pPr>
          </w:p>
          <w:p w:rsidR="00A63A4D" w:rsidRPr="0044491B" w:rsidRDefault="00A63A4D" w:rsidP="00371806">
            <w:pPr>
              <w:tabs>
                <w:tab w:val="left" w:pos="2625"/>
              </w:tabs>
              <w:spacing w:after="200" w:line="276" w:lineRule="auto"/>
              <w:contextualSpacing/>
              <w:rPr>
                <w:b/>
              </w:rPr>
            </w:pPr>
            <w:r w:rsidRPr="0044491B">
              <w:rPr>
                <w:b/>
              </w:rPr>
              <w:t>4. DREPTURILE ŞI OBLIGAŢIUNILE ANTREPRENORULUI ŞI ALE BENEFICIARULUI</w:t>
            </w:r>
          </w:p>
          <w:p w:rsidR="00A63A4D" w:rsidRPr="0044491B" w:rsidRDefault="00A63A4D" w:rsidP="005D4B79">
            <w:pPr>
              <w:tabs>
                <w:tab w:val="left" w:pos="2625"/>
              </w:tabs>
              <w:spacing w:after="200" w:line="276" w:lineRule="auto"/>
              <w:contextualSpacing/>
              <w:jc w:val="both"/>
              <w:rPr>
                <w:b/>
              </w:rPr>
            </w:pPr>
            <w:r w:rsidRPr="0044491B">
              <w:rPr>
                <w:b/>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63A4D" w:rsidRPr="0044491B" w:rsidRDefault="00A63A4D" w:rsidP="005D4B79">
            <w:pPr>
              <w:tabs>
                <w:tab w:val="left" w:pos="2625"/>
              </w:tabs>
              <w:spacing w:line="276" w:lineRule="auto"/>
              <w:contextualSpacing/>
              <w:jc w:val="both"/>
              <w:rPr>
                <w:b/>
              </w:rPr>
            </w:pPr>
            <w:r w:rsidRPr="0044491B">
              <w:rPr>
                <w:b/>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63A4D" w:rsidRPr="0044491B" w:rsidRDefault="00A63A4D" w:rsidP="00371806">
            <w:pPr>
              <w:pStyle w:val="af2"/>
              <w:tabs>
                <w:tab w:val="left" w:pos="567"/>
              </w:tabs>
              <w:spacing w:line="276" w:lineRule="auto"/>
              <w:ind w:firstLine="0"/>
              <w:rPr>
                <w:b/>
                <w:lang w:val="pt-BR"/>
              </w:rPr>
            </w:pPr>
            <w:r w:rsidRPr="0044491B">
              <w:rPr>
                <w:b/>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4.4. Documentaţia pusă la dispoziţia Antreprenorului se repartizează astfel: </w:t>
            </w:r>
          </w:p>
          <w:p w:rsidR="00A63A4D" w:rsidRPr="0044491B" w:rsidRDefault="00A63A4D" w:rsidP="002F556B">
            <w:pPr>
              <w:numPr>
                <w:ilvl w:val="0"/>
                <w:numId w:val="10"/>
              </w:numPr>
              <w:tabs>
                <w:tab w:val="left" w:pos="1276"/>
              </w:tabs>
              <w:spacing w:line="276" w:lineRule="auto"/>
              <w:ind w:left="0" w:hanging="283"/>
              <w:jc w:val="both"/>
              <w:rPr>
                <w:b/>
              </w:rPr>
            </w:pPr>
            <w:r w:rsidRPr="0044491B">
              <w:rPr>
                <w:b/>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4.5. Desenele, calculele, verificările calculelor, caietele de măsurări (ataşamentele) şi alte documente, pe care Beneficiarul sau Antreprenorul trebuie să le întocmească şi sunt cerute </w:t>
            </w:r>
            <w:r w:rsidRPr="0044491B">
              <w:rPr>
                <w:b/>
                <w:lang w:val="pt-BR"/>
              </w:rPr>
              <w:lastRenderedPageBreak/>
              <w:t xml:space="preserve">de subantreprenorul proiectant, vor fi puse la dispoziţia acestuia de către Antreprenor.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63A4D" w:rsidRPr="0044491B" w:rsidRDefault="00A63A4D" w:rsidP="00196AB4">
            <w:pPr>
              <w:pStyle w:val="af2"/>
              <w:tabs>
                <w:tab w:val="left" w:pos="567"/>
              </w:tabs>
              <w:spacing w:line="276" w:lineRule="auto"/>
              <w:ind w:firstLine="0"/>
              <w:rPr>
                <w:b/>
                <w:lang w:val="pt-BR"/>
              </w:rPr>
            </w:pPr>
            <w:r w:rsidRPr="0044491B">
              <w:rPr>
                <w:b/>
                <w:lang w:val="pt-BR"/>
              </w:rPr>
              <w:t>4.10. Antreprenorul, prin atribuirea ofertei în favoarea sa, se angajează să prezinte garanţia de bună execuţie a contractului, în cuantum de _</w:t>
            </w:r>
            <w:r w:rsidR="00882A23" w:rsidRPr="0044491B">
              <w:rPr>
                <w:b/>
                <w:lang w:val="pt-BR"/>
              </w:rPr>
              <w:t>3</w:t>
            </w:r>
            <w:r w:rsidRPr="0044491B">
              <w:rPr>
                <w:b/>
                <w:lang w:val="pt-BR"/>
              </w:rPr>
              <w:t>_% din valoarea contractului atribuit.</w:t>
            </w:r>
          </w:p>
          <w:p w:rsidR="00A63A4D" w:rsidRPr="0044491B" w:rsidRDefault="00A63A4D" w:rsidP="00684D44">
            <w:pPr>
              <w:pStyle w:val="af2"/>
              <w:tabs>
                <w:tab w:val="left" w:pos="567"/>
              </w:tabs>
              <w:spacing w:line="276" w:lineRule="auto"/>
              <w:ind w:firstLine="0"/>
              <w:rPr>
                <w:b/>
                <w:lang w:val="pt-BR"/>
              </w:rPr>
            </w:pPr>
            <w:r w:rsidRPr="0044491B">
              <w:rPr>
                <w:b/>
                <w:lang w:val="pt-BR"/>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4.14. La lucrările la care se fac încercări, se consideră calitatea probei îndeplinită atâta timp cât rezultatele se înscriu în limitele admise prin reglementările tehnice.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63A4D" w:rsidRPr="0044491B" w:rsidRDefault="00A63A4D" w:rsidP="00196AB4">
            <w:pPr>
              <w:pStyle w:val="af2"/>
              <w:tabs>
                <w:tab w:val="left" w:pos="567"/>
              </w:tabs>
              <w:spacing w:line="276" w:lineRule="auto"/>
              <w:ind w:firstLine="0"/>
              <w:rPr>
                <w:b/>
                <w:lang w:val="pt-BR"/>
              </w:rPr>
            </w:pPr>
            <w:r w:rsidRPr="0044491B">
              <w:rPr>
                <w:b/>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63A4D" w:rsidRPr="0044491B" w:rsidRDefault="00A63A4D" w:rsidP="00196AB4">
            <w:pPr>
              <w:pStyle w:val="af2"/>
              <w:tabs>
                <w:tab w:val="left" w:pos="567"/>
              </w:tabs>
              <w:spacing w:line="276" w:lineRule="auto"/>
              <w:ind w:firstLine="0"/>
              <w:rPr>
                <w:b/>
                <w:lang w:val="pt-BR"/>
              </w:rPr>
            </w:pPr>
            <w:r w:rsidRPr="0044491B">
              <w:rPr>
                <w:b/>
                <w:lang w:val="pt-BR"/>
              </w:rPr>
              <w:lastRenderedPageBreak/>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4.19. Pentru verificarea trasării de către Beneficiar sau proiectant, Antreprenorul este obligat să protejeze şi să păstreze toate reperele, bornele sau alte obiecte folosite la trasarea lucrărilor.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63A4D" w:rsidRPr="0044491B" w:rsidRDefault="00A63A4D" w:rsidP="00196AB4">
            <w:pPr>
              <w:pStyle w:val="af2"/>
              <w:tabs>
                <w:tab w:val="left" w:pos="567"/>
              </w:tabs>
              <w:spacing w:line="276" w:lineRule="auto"/>
              <w:ind w:firstLine="0"/>
              <w:rPr>
                <w:b/>
                <w:lang w:val="en-US"/>
              </w:rPr>
            </w:pPr>
            <w:r w:rsidRPr="0044491B">
              <w:rPr>
                <w:b/>
                <w:lang w:val="en-US"/>
              </w:rPr>
              <w:t xml:space="preserve">4.22. </w:t>
            </w:r>
            <w:proofErr w:type="spellStart"/>
            <w:r w:rsidRPr="0044491B">
              <w:rPr>
                <w:b/>
                <w:lang w:val="en-US"/>
              </w:rPr>
              <w:t>Pe</w:t>
            </w:r>
            <w:proofErr w:type="spellEnd"/>
            <w:r w:rsidRPr="0044491B">
              <w:rPr>
                <w:b/>
                <w:lang w:val="en-US"/>
              </w:rPr>
              <w:t xml:space="preserve"> </w:t>
            </w:r>
            <w:proofErr w:type="spellStart"/>
            <w:r w:rsidRPr="0044491B">
              <w:rPr>
                <w:b/>
                <w:lang w:val="en-US"/>
              </w:rPr>
              <w:t>parcursul</w:t>
            </w:r>
            <w:proofErr w:type="spellEnd"/>
            <w:r w:rsidRPr="0044491B">
              <w:rPr>
                <w:b/>
                <w:lang w:val="en-US"/>
              </w:rPr>
              <w:t xml:space="preserve"> </w:t>
            </w:r>
            <w:proofErr w:type="spellStart"/>
            <w:r w:rsidRPr="0044491B">
              <w:rPr>
                <w:b/>
                <w:lang w:val="en-US"/>
              </w:rPr>
              <w:t>executării</w:t>
            </w:r>
            <w:proofErr w:type="spellEnd"/>
            <w:r w:rsidRPr="0044491B">
              <w:rPr>
                <w:b/>
                <w:lang w:val="en-US"/>
              </w:rPr>
              <w:t xml:space="preserve"> </w:t>
            </w:r>
            <w:proofErr w:type="spellStart"/>
            <w:r w:rsidRPr="0044491B">
              <w:rPr>
                <w:b/>
                <w:lang w:val="en-US"/>
              </w:rPr>
              <w:t>lucrărilor</w:t>
            </w:r>
            <w:proofErr w:type="spellEnd"/>
            <w:r w:rsidRPr="0044491B">
              <w:rPr>
                <w:b/>
                <w:lang w:val="en-US"/>
              </w:rPr>
              <w:t xml:space="preserve">, </w:t>
            </w:r>
            <w:proofErr w:type="spellStart"/>
            <w:r w:rsidRPr="0044491B">
              <w:rPr>
                <w:b/>
                <w:lang w:val="en-US"/>
              </w:rPr>
              <w:t>Beneficiarul</w:t>
            </w:r>
            <w:proofErr w:type="spellEnd"/>
            <w:r w:rsidRPr="0044491B">
              <w:rPr>
                <w:b/>
                <w:lang w:val="en-US"/>
              </w:rPr>
              <w:t xml:space="preserve"> are </w:t>
            </w:r>
            <w:proofErr w:type="spellStart"/>
            <w:r w:rsidRPr="0044491B">
              <w:rPr>
                <w:b/>
                <w:lang w:val="en-US"/>
              </w:rPr>
              <w:t>dreptul</w:t>
            </w:r>
            <w:proofErr w:type="spellEnd"/>
            <w:r w:rsidRPr="0044491B">
              <w:rPr>
                <w:b/>
                <w:lang w:val="en-US"/>
              </w:rPr>
              <w:t xml:space="preserve"> </w:t>
            </w:r>
            <w:proofErr w:type="spellStart"/>
            <w:r w:rsidRPr="0044491B">
              <w:rPr>
                <w:b/>
                <w:lang w:val="en-US"/>
              </w:rPr>
              <w:t>să</w:t>
            </w:r>
            <w:proofErr w:type="spellEnd"/>
            <w:r w:rsidRPr="0044491B">
              <w:rPr>
                <w:b/>
                <w:lang w:val="en-US"/>
              </w:rPr>
              <w:t xml:space="preserve"> </w:t>
            </w:r>
            <w:proofErr w:type="spellStart"/>
            <w:r w:rsidRPr="0044491B">
              <w:rPr>
                <w:b/>
                <w:lang w:val="en-US"/>
              </w:rPr>
              <w:t>dispună</w:t>
            </w:r>
            <w:proofErr w:type="spellEnd"/>
            <w:r w:rsidRPr="0044491B">
              <w:rPr>
                <w:b/>
                <w:lang w:val="en-US"/>
              </w:rPr>
              <w:t xml:space="preserve"> </w:t>
            </w:r>
            <w:proofErr w:type="spellStart"/>
            <w:r w:rsidRPr="0044491B">
              <w:rPr>
                <w:b/>
                <w:lang w:val="en-US"/>
              </w:rPr>
              <w:t>în</w:t>
            </w:r>
            <w:proofErr w:type="spellEnd"/>
            <w:r w:rsidRPr="0044491B">
              <w:rPr>
                <w:b/>
                <w:lang w:val="en-US"/>
              </w:rPr>
              <w:t xml:space="preserve"> </w:t>
            </w:r>
            <w:proofErr w:type="spellStart"/>
            <w:r w:rsidRPr="0044491B">
              <w:rPr>
                <w:b/>
                <w:lang w:val="en-US"/>
              </w:rPr>
              <w:t>scris</w:t>
            </w:r>
            <w:proofErr w:type="spellEnd"/>
            <w:r w:rsidRPr="0044491B">
              <w:rPr>
                <w:b/>
                <w:lang w:val="en-US"/>
              </w:rPr>
              <w:t xml:space="preserve">: </w:t>
            </w:r>
          </w:p>
          <w:p w:rsidR="00A63A4D" w:rsidRPr="0044491B" w:rsidRDefault="00A63A4D" w:rsidP="00006D6D">
            <w:pPr>
              <w:numPr>
                <w:ilvl w:val="0"/>
                <w:numId w:val="11"/>
              </w:numPr>
              <w:tabs>
                <w:tab w:val="left" w:pos="314"/>
              </w:tabs>
              <w:spacing w:line="276" w:lineRule="auto"/>
              <w:ind w:left="0" w:firstLine="0"/>
              <w:jc w:val="both"/>
              <w:rPr>
                <w:b/>
              </w:rPr>
            </w:pPr>
            <w:r w:rsidRPr="0044491B">
              <w:rPr>
                <w:b/>
              </w:rPr>
              <w:t xml:space="preserve">îndepărtarea de pe şantier a oricăror materiale care sunt calitativ necorespunzătoare; </w:t>
            </w:r>
          </w:p>
          <w:p w:rsidR="00A63A4D" w:rsidRPr="0044491B" w:rsidRDefault="00A63A4D" w:rsidP="00006D6D">
            <w:pPr>
              <w:numPr>
                <w:ilvl w:val="0"/>
                <w:numId w:val="11"/>
              </w:numPr>
              <w:tabs>
                <w:tab w:val="left" w:pos="314"/>
              </w:tabs>
              <w:spacing w:line="276" w:lineRule="auto"/>
              <w:ind w:left="0" w:firstLine="0"/>
              <w:jc w:val="both"/>
              <w:rPr>
                <w:b/>
              </w:rPr>
            </w:pPr>
            <w:r w:rsidRPr="0044491B">
              <w:rPr>
                <w:b/>
              </w:rPr>
              <w:t xml:space="preserve">înlocuirea materialelor necorespunzătoare calitativ cu altele corespunzătoare; </w:t>
            </w:r>
          </w:p>
          <w:p w:rsidR="00A63A4D" w:rsidRPr="0044491B" w:rsidRDefault="00A63A4D" w:rsidP="00006D6D">
            <w:pPr>
              <w:numPr>
                <w:ilvl w:val="0"/>
                <w:numId w:val="11"/>
              </w:numPr>
              <w:tabs>
                <w:tab w:val="left" w:pos="314"/>
              </w:tabs>
              <w:spacing w:line="276" w:lineRule="auto"/>
              <w:ind w:left="0" w:firstLine="0"/>
              <w:jc w:val="both"/>
              <w:rPr>
                <w:b/>
              </w:rPr>
            </w:pPr>
            <w:r w:rsidRPr="0044491B">
              <w:rPr>
                <w:b/>
              </w:rPr>
              <w:t xml:space="preserve">îndepărtarea sau refacerea oricărei lucrări sau părţi de lucrare necorespunzătoare din punct    de vedere calitativ. </w:t>
            </w:r>
          </w:p>
          <w:p w:rsidR="00A63A4D" w:rsidRPr="0044491B" w:rsidRDefault="00A63A4D" w:rsidP="00196AB4">
            <w:pPr>
              <w:pStyle w:val="af2"/>
              <w:tabs>
                <w:tab w:val="left" w:pos="567"/>
              </w:tabs>
              <w:spacing w:line="276" w:lineRule="auto"/>
              <w:ind w:firstLine="0"/>
              <w:rPr>
                <w:b/>
                <w:lang w:val="ro-RO"/>
              </w:rPr>
            </w:pPr>
            <w:r w:rsidRPr="0044491B">
              <w:rPr>
                <w:b/>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63A4D" w:rsidRPr="0044491B" w:rsidRDefault="00A63A4D" w:rsidP="00196AB4">
            <w:pPr>
              <w:pStyle w:val="af2"/>
              <w:tabs>
                <w:tab w:val="left" w:pos="567"/>
              </w:tabs>
              <w:spacing w:line="276" w:lineRule="auto"/>
              <w:ind w:firstLine="0"/>
              <w:rPr>
                <w:b/>
                <w:lang w:val="ro-RO"/>
              </w:rPr>
            </w:pPr>
            <w:r w:rsidRPr="0044491B">
              <w:rPr>
                <w:b/>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63A4D" w:rsidRPr="0044491B" w:rsidRDefault="00A63A4D" w:rsidP="00196AB4">
            <w:pPr>
              <w:pStyle w:val="af2"/>
              <w:tabs>
                <w:tab w:val="left" w:pos="567"/>
              </w:tabs>
              <w:spacing w:line="276" w:lineRule="auto"/>
              <w:ind w:firstLine="0"/>
              <w:rPr>
                <w:b/>
                <w:lang w:val="ro-RO"/>
              </w:rPr>
            </w:pPr>
            <w:r w:rsidRPr="0044491B">
              <w:rPr>
                <w:b/>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63A4D" w:rsidRPr="0044491B" w:rsidRDefault="00A63A4D" w:rsidP="00196AB4">
            <w:pPr>
              <w:pStyle w:val="af2"/>
              <w:tabs>
                <w:tab w:val="left" w:pos="426"/>
                <w:tab w:val="left" w:pos="3645"/>
              </w:tabs>
              <w:spacing w:line="276" w:lineRule="auto"/>
              <w:ind w:firstLine="0"/>
              <w:rPr>
                <w:b/>
                <w:lang w:val="ro-RO"/>
              </w:rPr>
            </w:pPr>
            <w:r w:rsidRPr="0044491B">
              <w:rPr>
                <w:b/>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63A4D" w:rsidRPr="0044491B" w:rsidRDefault="00A63A4D" w:rsidP="00196AB4">
            <w:pPr>
              <w:pStyle w:val="af2"/>
              <w:tabs>
                <w:tab w:val="left" w:pos="426"/>
                <w:tab w:val="left" w:pos="3645"/>
              </w:tabs>
              <w:spacing w:line="276" w:lineRule="auto"/>
              <w:ind w:firstLine="0"/>
              <w:rPr>
                <w:b/>
                <w:lang w:val="ro-RO"/>
              </w:rPr>
            </w:pPr>
          </w:p>
          <w:p w:rsidR="00A63A4D" w:rsidRPr="0044491B" w:rsidRDefault="00A63A4D" w:rsidP="00196AB4">
            <w:pPr>
              <w:tabs>
                <w:tab w:val="left" w:pos="3225"/>
              </w:tabs>
              <w:spacing w:after="200" w:line="276" w:lineRule="auto"/>
              <w:contextualSpacing/>
              <w:rPr>
                <w:b/>
              </w:rPr>
            </w:pPr>
            <w:r w:rsidRPr="0044491B">
              <w:rPr>
                <w:b/>
              </w:rPr>
              <w:t>5. AJUSTAREA VALORII CONTRACTULUI</w:t>
            </w:r>
          </w:p>
          <w:p w:rsidR="00A63A4D" w:rsidRPr="0044491B" w:rsidRDefault="00A63A4D" w:rsidP="00684D44">
            <w:pPr>
              <w:tabs>
                <w:tab w:val="left" w:pos="3225"/>
              </w:tabs>
              <w:spacing w:after="200" w:line="276" w:lineRule="auto"/>
              <w:contextualSpacing/>
              <w:jc w:val="both"/>
              <w:rPr>
                <w:b/>
              </w:rPr>
            </w:pPr>
            <w:r w:rsidRPr="0044491B">
              <w:rPr>
                <w:b/>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63A4D" w:rsidRPr="0044491B" w:rsidRDefault="00A63A4D" w:rsidP="00196AB4">
            <w:pPr>
              <w:pStyle w:val="a"/>
              <w:numPr>
                <w:ilvl w:val="0"/>
                <w:numId w:val="0"/>
              </w:numPr>
              <w:tabs>
                <w:tab w:val="left" w:pos="1755"/>
              </w:tabs>
              <w:rPr>
                <w:b/>
                <w:lang w:val="pt-BR"/>
              </w:rPr>
            </w:pPr>
          </w:p>
          <w:p w:rsidR="00A63A4D" w:rsidRPr="0044491B" w:rsidRDefault="00A63A4D" w:rsidP="00196AB4">
            <w:pPr>
              <w:tabs>
                <w:tab w:val="left" w:pos="4365"/>
              </w:tabs>
              <w:spacing w:line="276" w:lineRule="auto"/>
              <w:contextualSpacing/>
              <w:rPr>
                <w:b/>
              </w:rPr>
            </w:pPr>
            <w:r w:rsidRPr="0044491B">
              <w:rPr>
                <w:b/>
              </w:rPr>
              <w:t xml:space="preserve">6. ANTREPRENORUL ŞI SUBANTREPRENORII </w:t>
            </w:r>
          </w:p>
          <w:p w:rsidR="00A63A4D" w:rsidRPr="0044491B" w:rsidRDefault="00A63A4D" w:rsidP="00196AB4">
            <w:pPr>
              <w:pStyle w:val="af2"/>
              <w:tabs>
                <w:tab w:val="left" w:pos="567"/>
              </w:tabs>
              <w:spacing w:line="276" w:lineRule="auto"/>
              <w:ind w:firstLine="0"/>
              <w:rPr>
                <w:b/>
                <w:lang w:val="pt-BR"/>
              </w:rPr>
            </w:pPr>
            <w:r w:rsidRPr="0044491B">
              <w:rPr>
                <w:b/>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A63A4D" w:rsidRPr="0044491B" w:rsidRDefault="00A63A4D" w:rsidP="00196AB4">
            <w:pPr>
              <w:pStyle w:val="af2"/>
              <w:tabs>
                <w:tab w:val="left" w:pos="567"/>
              </w:tabs>
              <w:spacing w:line="276" w:lineRule="auto"/>
              <w:ind w:firstLine="0"/>
              <w:rPr>
                <w:b/>
                <w:lang w:val="pt-BR"/>
              </w:rPr>
            </w:pPr>
            <w:r w:rsidRPr="0044491B">
              <w:rPr>
                <w:b/>
                <w:lang w:val="pt-BR"/>
              </w:rPr>
              <w:t xml:space="preserve">6.3. Pe parcursul execuţiei lucrărilor, Antreprenorul este obligat să comunice, la cererea Beneficiarului, datele de identificare ale subantreprenorilor. </w:t>
            </w:r>
          </w:p>
          <w:p w:rsidR="00A63A4D" w:rsidRPr="0044491B" w:rsidRDefault="00A63A4D" w:rsidP="00196AB4">
            <w:pPr>
              <w:pStyle w:val="af2"/>
              <w:tabs>
                <w:tab w:val="left" w:pos="142"/>
                <w:tab w:val="left" w:pos="284"/>
              </w:tabs>
              <w:spacing w:line="276" w:lineRule="auto"/>
              <w:ind w:firstLine="0"/>
              <w:rPr>
                <w:b/>
                <w:lang w:val="pt-BR"/>
              </w:rPr>
            </w:pPr>
            <w:r w:rsidRPr="0044491B">
              <w:rPr>
                <w:b/>
                <w:lang w:val="pt-BR"/>
              </w:rPr>
              <w:t>6.4. Angajarea forţei de muncă pe bază de acord nu este considerată obiectul unei subcontractări.</w:t>
            </w:r>
          </w:p>
          <w:p w:rsidR="00A63A4D" w:rsidRPr="0044491B" w:rsidRDefault="00A63A4D" w:rsidP="00196AB4">
            <w:pPr>
              <w:pStyle w:val="af2"/>
              <w:tabs>
                <w:tab w:val="left" w:pos="142"/>
                <w:tab w:val="left" w:pos="284"/>
              </w:tabs>
              <w:spacing w:line="276" w:lineRule="auto"/>
              <w:ind w:firstLine="0"/>
              <w:rPr>
                <w:b/>
                <w:lang w:val="pt-BR"/>
              </w:rPr>
            </w:pPr>
          </w:p>
          <w:p w:rsidR="00A63A4D" w:rsidRPr="0044491B" w:rsidRDefault="00A63A4D" w:rsidP="00196AB4">
            <w:pPr>
              <w:tabs>
                <w:tab w:val="left" w:pos="3645"/>
              </w:tabs>
              <w:spacing w:after="200" w:line="276" w:lineRule="auto"/>
              <w:contextualSpacing/>
              <w:rPr>
                <w:b/>
              </w:rPr>
            </w:pPr>
            <w:r w:rsidRPr="0044491B">
              <w:rPr>
                <w:b/>
              </w:rPr>
              <w:t>7. FORŢA DE MUNCĂ</w:t>
            </w:r>
          </w:p>
          <w:p w:rsidR="00A63A4D" w:rsidRPr="0044491B" w:rsidRDefault="00A63A4D" w:rsidP="00A101F6">
            <w:pPr>
              <w:tabs>
                <w:tab w:val="left" w:pos="3645"/>
              </w:tabs>
              <w:spacing w:after="200" w:line="276" w:lineRule="auto"/>
              <w:contextualSpacing/>
              <w:jc w:val="both"/>
              <w:rPr>
                <w:b/>
              </w:rPr>
            </w:pPr>
            <w:r w:rsidRPr="0044491B">
              <w:rPr>
                <w:b/>
              </w:rPr>
              <w:t xml:space="preserve">7.1. Antreprenorul şi subantreprenorii vor îndeplini toate formalităţile necesare angajării întregii forţe de muncă pentru executarea lucrărilor contractate în conformitate cu prevederile legislaţiei. </w:t>
            </w:r>
          </w:p>
          <w:p w:rsidR="00A63A4D" w:rsidRPr="0044491B" w:rsidRDefault="00A63A4D" w:rsidP="00196AB4">
            <w:pPr>
              <w:tabs>
                <w:tab w:val="left" w:pos="2385"/>
              </w:tabs>
              <w:jc w:val="both"/>
              <w:rPr>
                <w:b/>
              </w:rPr>
            </w:pPr>
          </w:p>
          <w:p w:rsidR="00A63A4D" w:rsidRPr="0044491B" w:rsidRDefault="00A63A4D" w:rsidP="00196AB4">
            <w:pPr>
              <w:tabs>
                <w:tab w:val="left" w:pos="4275"/>
              </w:tabs>
              <w:spacing w:line="276" w:lineRule="auto"/>
              <w:contextualSpacing/>
              <w:rPr>
                <w:b/>
              </w:rPr>
            </w:pPr>
            <w:r w:rsidRPr="0044491B">
              <w:rPr>
                <w:b/>
              </w:rPr>
              <w:t>8. MATERIALELE ŞI EXECUŢIA LUCRĂRILOR PROPRIU-ZISE</w:t>
            </w:r>
          </w:p>
          <w:p w:rsidR="00A63A4D" w:rsidRPr="0044491B" w:rsidRDefault="00A63A4D" w:rsidP="00196AB4">
            <w:pPr>
              <w:pStyle w:val="af2"/>
              <w:tabs>
                <w:tab w:val="left" w:pos="0"/>
              </w:tabs>
              <w:spacing w:line="276" w:lineRule="auto"/>
              <w:ind w:firstLine="0"/>
              <w:rPr>
                <w:b/>
                <w:lang w:val="pt-BR"/>
              </w:rPr>
            </w:pPr>
            <w:r w:rsidRPr="0044491B">
              <w:rPr>
                <w:b/>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63A4D" w:rsidRPr="0044491B" w:rsidRDefault="00A63A4D" w:rsidP="00196AB4">
            <w:pPr>
              <w:pStyle w:val="af2"/>
              <w:tabs>
                <w:tab w:val="left" w:pos="284"/>
              </w:tabs>
              <w:spacing w:line="276" w:lineRule="auto"/>
              <w:ind w:firstLine="0"/>
              <w:rPr>
                <w:b/>
                <w:lang w:val="pt-BR"/>
              </w:rPr>
            </w:pPr>
            <w:r w:rsidRPr="0044491B">
              <w:rPr>
                <w:b/>
                <w:lang w:val="pt-BR"/>
              </w:rPr>
              <w:t xml:space="preserve">8.2.Costul probelor şi încercărilor va fi suportat de Antreprenor, dacă acesta este prevăzut îndocumentaţie, în caz contrar cheltuielile vor fi suportate de Beneficiar. </w:t>
            </w:r>
          </w:p>
          <w:p w:rsidR="00A63A4D" w:rsidRPr="0044491B" w:rsidRDefault="00A63A4D" w:rsidP="00196AB4">
            <w:pPr>
              <w:pStyle w:val="af2"/>
              <w:tabs>
                <w:tab w:val="left" w:pos="284"/>
              </w:tabs>
              <w:spacing w:line="276" w:lineRule="auto"/>
              <w:ind w:firstLine="0"/>
              <w:rPr>
                <w:b/>
              </w:rPr>
            </w:pPr>
            <w:r w:rsidRPr="0044491B">
              <w:rPr>
                <w:b/>
                <w:lang w:val="pt-BR"/>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proofErr w:type="spellStart"/>
            <w:r w:rsidRPr="0044491B">
              <w:rPr>
                <w:b/>
              </w:rPr>
              <w:t>În</w:t>
            </w:r>
            <w:proofErr w:type="spellEnd"/>
            <w:r w:rsidRPr="0044491B">
              <w:rPr>
                <w:b/>
              </w:rPr>
              <w:t xml:space="preserve"> </w:t>
            </w:r>
            <w:proofErr w:type="spellStart"/>
            <w:r w:rsidRPr="0044491B">
              <w:rPr>
                <w:b/>
              </w:rPr>
              <w:t>caz</w:t>
            </w:r>
            <w:proofErr w:type="spellEnd"/>
            <w:r w:rsidRPr="0044491B">
              <w:rPr>
                <w:b/>
              </w:rPr>
              <w:t xml:space="preserve"> </w:t>
            </w:r>
            <w:proofErr w:type="spellStart"/>
            <w:r w:rsidRPr="0044491B">
              <w:rPr>
                <w:b/>
              </w:rPr>
              <w:t>contrar</w:t>
            </w:r>
            <w:proofErr w:type="spellEnd"/>
            <w:r w:rsidRPr="0044491B">
              <w:rPr>
                <w:b/>
              </w:rPr>
              <w:t xml:space="preserve">, </w:t>
            </w:r>
            <w:proofErr w:type="spellStart"/>
            <w:r w:rsidRPr="0044491B">
              <w:rPr>
                <w:b/>
              </w:rPr>
              <w:t>Beneficiarul</w:t>
            </w:r>
            <w:proofErr w:type="spellEnd"/>
            <w:r w:rsidRPr="0044491B">
              <w:rPr>
                <w:b/>
              </w:rPr>
              <w:t xml:space="preserve"> </w:t>
            </w:r>
            <w:proofErr w:type="spellStart"/>
            <w:r w:rsidRPr="0044491B">
              <w:rPr>
                <w:b/>
              </w:rPr>
              <w:t>va</w:t>
            </w:r>
            <w:proofErr w:type="spellEnd"/>
            <w:r w:rsidRPr="0044491B">
              <w:rPr>
                <w:b/>
              </w:rPr>
              <w:t xml:space="preserve"> </w:t>
            </w:r>
            <w:proofErr w:type="spellStart"/>
            <w:r w:rsidRPr="0044491B">
              <w:rPr>
                <w:b/>
              </w:rPr>
              <w:t>suporta</w:t>
            </w:r>
            <w:proofErr w:type="spellEnd"/>
            <w:r w:rsidRPr="0044491B">
              <w:rPr>
                <w:b/>
              </w:rPr>
              <w:t xml:space="preserve"> </w:t>
            </w:r>
            <w:proofErr w:type="spellStart"/>
            <w:r w:rsidRPr="0044491B">
              <w:rPr>
                <w:b/>
              </w:rPr>
              <w:t>aceste</w:t>
            </w:r>
            <w:proofErr w:type="spellEnd"/>
            <w:r w:rsidRPr="0044491B">
              <w:rPr>
                <w:b/>
              </w:rPr>
              <w:t xml:space="preserve"> </w:t>
            </w:r>
            <w:proofErr w:type="spellStart"/>
            <w:r w:rsidRPr="0044491B">
              <w:rPr>
                <w:b/>
              </w:rPr>
              <w:t>cheltuieli</w:t>
            </w:r>
            <w:proofErr w:type="spellEnd"/>
            <w:r w:rsidRPr="0044491B">
              <w:rPr>
                <w:b/>
              </w:rPr>
              <w:t xml:space="preserve">. </w:t>
            </w:r>
          </w:p>
          <w:p w:rsidR="00A63A4D" w:rsidRPr="0044491B" w:rsidRDefault="00A63A4D" w:rsidP="00062219">
            <w:pPr>
              <w:pStyle w:val="af2"/>
              <w:numPr>
                <w:ilvl w:val="1"/>
                <w:numId w:val="15"/>
              </w:numPr>
              <w:tabs>
                <w:tab w:val="left" w:pos="284"/>
              </w:tabs>
              <w:spacing w:line="276" w:lineRule="auto"/>
              <w:ind w:left="0" w:hanging="425"/>
              <w:rPr>
                <w:b/>
                <w:lang w:val="pt-BR"/>
              </w:rPr>
            </w:pPr>
            <w:r w:rsidRPr="0044491B">
              <w:rPr>
                <w:b/>
                <w:lang w:val="pt-BR"/>
              </w:rPr>
              <w:t xml:space="preserve">8.4. Beneficiarul, proiectantul sau orice altă persoană autorizată de aceştia au acces tot timpul la lucrări pe şantier şi în locurile unde se pregăteşte lucrarea, în depozite de materiale prefabricate etc. </w:t>
            </w:r>
          </w:p>
          <w:p w:rsidR="00A63A4D" w:rsidRPr="0044491B" w:rsidRDefault="00A63A4D" w:rsidP="00062219">
            <w:pPr>
              <w:pStyle w:val="af2"/>
              <w:numPr>
                <w:ilvl w:val="1"/>
                <w:numId w:val="15"/>
              </w:numPr>
              <w:tabs>
                <w:tab w:val="left" w:pos="284"/>
              </w:tabs>
              <w:spacing w:line="276" w:lineRule="auto"/>
              <w:ind w:left="0" w:hanging="425"/>
              <w:rPr>
                <w:b/>
                <w:lang w:val="pt-BR"/>
              </w:rPr>
            </w:pPr>
            <w:r w:rsidRPr="0044491B">
              <w:rPr>
                <w:b/>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63A4D" w:rsidRPr="0044491B" w:rsidRDefault="00A63A4D" w:rsidP="00062219">
            <w:pPr>
              <w:pStyle w:val="af2"/>
              <w:numPr>
                <w:ilvl w:val="1"/>
                <w:numId w:val="15"/>
              </w:numPr>
              <w:tabs>
                <w:tab w:val="left" w:pos="284"/>
              </w:tabs>
              <w:spacing w:line="276" w:lineRule="auto"/>
              <w:ind w:left="0" w:hanging="425"/>
              <w:rPr>
                <w:b/>
                <w:lang w:val="pt-BR"/>
              </w:rPr>
            </w:pPr>
            <w:r w:rsidRPr="0044491B">
              <w:rPr>
                <w:b/>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63A4D" w:rsidRPr="0044491B" w:rsidRDefault="00A63A4D" w:rsidP="00062219">
            <w:pPr>
              <w:pStyle w:val="af2"/>
              <w:numPr>
                <w:ilvl w:val="1"/>
                <w:numId w:val="15"/>
              </w:numPr>
              <w:tabs>
                <w:tab w:val="left" w:pos="284"/>
              </w:tabs>
              <w:spacing w:line="276" w:lineRule="auto"/>
              <w:ind w:left="0" w:hanging="425"/>
              <w:rPr>
                <w:b/>
                <w:lang w:val="pt-BR"/>
              </w:rPr>
            </w:pPr>
            <w:r w:rsidRPr="0044491B">
              <w:rPr>
                <w:b/>
                <w:lang w:val="pt-BR"/>
              </w:rPr>
              <w:t xml:space="preserve">8.7. Costurile pentru consumul de utilităţi, precum şi cel al contoarelor sau al altor aparate de măsurat se suportă de către Antreprenor. În cazul mai multor antreprenori, </w:t>
            </w:r>
            <w:r w:rsidRPr="0044491B">
              <w:rPr>
                <w:b/>
                <w:lang w:val="pt-BR"/>
              </w:rPr>
              <w:lastRenderedPageBreak/>
              <w:t xml:space="preserve">costurile se suportă proporţional de către aceştia. </w:t>
            </w:r>
          </w:p>
          <w:p w:rsidR="00A63A4D" w:rsidRPr="0044491B" w:rsidRDefault="00A63A4D" w:rsidP="00062219">
            <w:pPr>
              <w:pStyle w:val="af2"/>
              <w:numPr>
                <w:ilvl w:val="1"/>
                <w:numId w:val="15"/>
              </w:numPr>
              <w:tabs>
                <w:tab w:val="left" w:pos="284"/>
              </w:tabs>
              <w:spacing w:line="276" w:lineRule="auto"/>
              <w:ind w:left="0" w:hanging="425"/>
              <w:rPr>
                <w:b/>
                <w:lang w:val="pt-BR"/>
              </w:rPr>
            </w:pPr>
            <w:r w:rsidRPr="0044491B">
              <w:rPr>
                <w:b/>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63A4D" w:rsidRPr="0044491B" w:rsidRDefault="00A63A4D" w:rsidP="00062219">
            <w:pPr>
              <w:pStyle w:val="af2"/>
              <w:numPr>
                <w:ilvl w:val="1"/>
                <w:numId w:val="15"/>
              </w:numPr>
              <w:tabs>
                <w:tab w:val="left" w:pos="284"/>
                <w:tab w:val="left" w:pos="426"/>
              </w:tabs>
              <w:spacing w:line="276" w:lineRule="auto"/>
              <w:ind w:left="0" w:hanging="425"/>
              <w:rPr>
                <w:b/>
                <w:lang w:val="pt-BR"/>
              </w:rPr>
            </w:pPr>
            <w:r w:rsidRPr="0044491B">
              <w:rPr>
                <w:b/>
                <w:lang w:val="pt-BR"/>
              </w:rPr>
              <w:t xml:space="preserve">8.9. Lucrările încep după </w:t>
            </w:r>
            <w:r w:rsidR="00882A23" w:rsidRPr="0044491B">
              <w:rPr>
                <w:b/>
                <w:lang w:val="pt-BR"/>
              </w:rPr>
              <w:t>20</w:t>
            </w:r>
            <w:r w:rsidRPr="0044491B">
              <w:rPr>
                <w:b/>
                <w:lang w:val="pt-BR"/>
              </w:rPr>
              <w:t xml:space="preserve"> zile de la semnarea şi înregistrarea contractului în modul corespunzător şi primirea ordinului de execuţie.</w:t>
            </w:r>
          </w:p>
          <w:p w:rsidR="00A63A4D" w:rsidRPr="0044491B" w:rsidRDefault="00A63A4D" w:rsidP="00196AB4">
            <w:pPr>
              <w:pStyle w:val="af2"/>
              <w:tabs>
                <w:tab w:val="left" w:pos="284"/>
                <w:tab w:val="left" w:pos="426"/>
              </w:tabs>
              <w:spacing w:line="276" w:lineRule="auto"/>
              <w:ind w:firstLine="0"/>
              <w:rPr>
                <w:b/>
                <w:lang w:val="pt-BR"/>
              </w:rPr>
            </w:pPr>
          </w:p>
          <w:p w:rsidR="00A63A4D" w:rsidRPr="0044491B" w:rsidRDefault="00A63A4D" w:rsidP="00062219">
            <w:pPr>
              <w:pStyle w:val="a"/>
              <w:numPr>
                <w:ilvl w:val="0"/>
                <w:numId w:val="15"/>
              </w:numPr>
              <w:tabs>
                <w:tab w:val="clear" w:pos="1134"/>
                <w:tab w:val="left" w:pos="3255"/>
              </w:tabs>
              <w:spacing w:line="276" w:lineRule="auto"/>
              <w:ind w:left="0"/>
              <w:contextualSpacing/>
              <w:rPr>
                <w:b/>
                <w:lang w:val="pt-BR"/>
              </w:rPr>
            </w:pPr>
            <w:r w:rsidRPr="0044491B">
              <w:rPr>
                <w:b/>
                <w:lang w:val="pt-BR"/>
              </w:rPr>
              <w:t>9. PERIOADA DE GARANŢIE ŞI REMEDIERI ÎN PERIOADA DE GARANŢIE</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9.1. Perioada de garanţie pentru lucrărieste de </w:t>
            </w:r>
            <w:r w:rsidR="000A1545" w:rsidRPr="0044491B">
              <w:rPr>
                <w:b/>
                <w:lang w:val="pt-BR"/>
              </w:rPr>
              <w:t>5</w:t>
            </w:r>
            <w:r w:rsidRPr="0044491B">
              <w:rPr>
                <w:b/>
                <w:lang w:val="pt-BR"/>
              </w:rPr>
              <w:t xml:space="preserve"> ani.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9.2. Perioada de garanţie începe de la data recepţiei la terminarea lucrărilor şipână la expirarea termenului prevăzut la punctul 9.1 din prezentul capitol.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9.3. Antreprenorul are obligaţia ca în perioada de garanţie să înlăture toate defecţiunile ce ţin de nerespectarea clauzelor contractului din cont propriu, în urma unei notificări transmise de către Beneficiar. </w:t>
            </w:r>
          </w:p>
          <w:p w:rsidR="00A63A4D" w:rsidRPr="0044491B" w:rsidRDefault="00A63A4D" w:rsidP="00196AB4">
            <w:pPr>
              <w:pStyle w:val="af2"/>
              <w:tabs>
                <w:tab w:val="left" w:pos="567"/>
              </w:tabs>
              <w:spacing w:line="276" w:lineRule="auto"/>
              <w:ind w:firstLine="0"/>
              <w:rPr>
                <w:b/>
                <w:lang w:val="pt-BR"/>
              </w:rPr>
            </w:pPr>
          </w:p>
          <w:p w:rsidR="00A63A4D" w:rsidRPr="0044491B" w:rsidRDefault="00A63A4D" w:rsidP="00062219">
            <w:pPr>
              <w:pStyle w:val="a"/>
              <w:numPr>
                <w:ilvl w:val="0"/>
                <w:numId w:val="15"/>
              </w:numPr>
              <w:tabs>
                <w:tab w:val="clear" w:pos="1134"/>
                <w:tab w:val="left" w:pos="3480"/>
              </w:tabs>
              <w:spacing w:line="276" w:lineRule="auto"/>
              <w:ind w:left="0"/>
              <w:contextualSpacing/>
              <w:rPr>
                <w:b/>
              </w:rPr>
            </w:pPr>
            <w:r w:rsidRPr="0044491B">
              <w:rPr>
                <w:b/>
              </w:rPr>
              <w:t>10. RĂSPUNDEREA PĂRŢILOR</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10.1. Părţile  poartă răspundere pentru neexecutarea sau executarea necorespunzătoare a obligaţiilor  prevăzute de prezentul contract în conformitate cu legislaţia  Republicii Moldova.</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10.3. Membrii asocierii își păstrează individualitatea ca subiecți de drept, însă sunt obligați să răspundă solidar față de autoritatea contractantă pentru modul de îndeplinire a obligațiilor contractuale.</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w:t>
            </w:r>
            <w:r w:rsidRPr="0044491B">
              <w:rPr>
                <w:b/>
                <w:lang w:val="pt-BR"/>
              </w:rPr>
              <w:lastRenderedPageBreak/>
              <w:t xml:space="preserve">Beneficiar, acesta va fi despăgubit de Antreprenor în mărimea sumei prejudiciului.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10.9. Dacă întârzierea în execuţia lucrărilor este din culpa uneia dintre părţile contractante, partea culpabilă va plăti celeilalte părţi penalizări şi/sau despăgubiri în cuantum de  0,1% din valoarea lucrărilor rămasede executat/neonorate pentru fiecare zi de întârziere. Penalizarea devine operantă în momentul în care partea înculpă a intrat în întârziere. </w:t>
            </w:r>
          </w:p>
          <w:p w:rsidR="00A63A4D" w:rsidRPr="0044491B" w:rsidRDefault="00A63A4D" w:rsidP="00062219">
            <w:pPr>
              <w:pStyle w:val="af2"/>
              <w:numPr>
                <w:ilvl w:val="1"/>
                <w:numId w:val="15"/>
              </w:numPr>
              <w:tabs>
                <w:tab w:val="left" w:pos="567"/>
                <w:tab w:val="left" w:pos="1890"/>
              </w:tabs>
              <w:spacing w:line="276" w:lineRule="auto"/>
              <w:ind w:left="0" w:hanging="567"/>
              <w:rPr>
                <w:b/>
                <w:lang w:val="pt-BR"/>
              </w:rPr>
            </w:pPr>
            <w:r w:rsidRPr="0044491B">
              <w:rPr>
                <w:b/>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63A4D" w:rsidRPr="0044491B" w:rsidRDefault="00A63A4D" w:rsidP="00062219">
            <w:pPr>
              <w:pStyle w:val="af2"/>
              <w:numPr>
                <w:ilvl w:val="1"/>
                <w:numId w:val="15"/>
              </w:numPr>
              <w:tabs>
                <w:tab w:val="left" w:pos="567"/>
                <w:tab w:val="left" w:pos="1890"/>
              </w:tabs>
              <w:spacing w:line="276" w:lineRule="auto"/>
              <w:ind w:left="0" w:hanging="567"/>
              <w:rPr>
                <w:b/>
                <w:lang w:val="pt-BR"/>
              </w:rPr>
            </w:pPr>
            <w:r w:rsidRPr="0044491B">
              <w:rPr>
                <w:b/>
                <w:lang w:val="pt-BR"/>
              </w:rPr>
              <w:t>10.11. Antreprenorul şi subantreprenorii răspund solidar pentru neexecutarea obligațiilor contractuale.</w:t>
            </w:r>
          </w:p>
          <w:p w:rsidR="00A63A4D" w:rsidRPr="0044491B" w:rsidRDefault="00A63A4D" w:rsidP="00196AB4">
            <w:pPr>
              <w:pStyle w:val="af2"/>
              <w:tabs>
                <w:tab w:val="left" w:pos="567"/>
                <w:tab w:val="left" w:pos="1890"/>
              </w:tabs>
              <w:spacing w:line="276" w:lineRule="auto"/>
              <w:ind w:firstLine="0"/>
              <w:rPr>
                <w:b/>
                <w:lang w:val="pt-BR"/>
              </w:rPr>
            </w:pPr>
          </w:p>
          <w:p w:rsidR="00A63A4D" w:rsidRPr="0044491B" w:rsidRDefault="00A63A4D" w:rsidP="00062219">
            <w:pPr>
              <w:pStyle w:val="a"/>
              <w:numPr>
                <w:ilvl w:val="0"/>
                <w:numId w:val="15"/>
              </w:numPr>
              <w:tabs>
                <w:tab w:val="clear" w:pos="1134"/>
                <w:tab w:val="left" w:pos="3465"/>
              </w:tabs>
              <w:spacing w:line="276" w:lineRule="auto"/>
              <w:ind w:left="0"/>
              <w:contextualSpacing/>
              <w:rPr>
                <w:b/>
              </w:rPr>
            </w:pPr>
            <w:r w:rsidRPr="0044491B">
              <w:rPr>
                <w:b/>
              </w:rPr>
              <w:t>11. SOLUŢIONAREA LITIGIILOR</w:t>
            </w:r>
          </w:p>
          <w:p w:rsidR="00A63A4D" w:rsidRPr="0044491B" w:rsidRDefault="00A63A4D" w:rsidP="00062219">
            <w:pPr>
              <w:pStyle w:val="a"/>
              <w:numPr>
                <w:ilvl w:val="1"/>
                <w:numId w:val="15"/>
              </w:numPr>
              <w:tabs>
                <w:tab w:val="clear" w:pos="1134"/>
                <w:tab w:val="left" w:pos="567"/>
              </w:tabs>
              <w:spacing w:line="276" w:lineRule="auto"/>
              <w:ind w:left="0" w:hanging="567"/>
              <w:contextualSpacing/>
              <w:rPr>
                <w:b/>
                <w:lang w:val="pt-BR"/>
              </w:rPr>
            </w:pPr>
            <w:r w:rsidRPr="0044491B">
              <w:rPr>
                <w:b/>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63A4D" w:rsidRPr="0044491B" w:rsidRDefault="00A63A4D" w:rsidP="00196AB4">
            <w:pPr>
              <w:tabs>
                <w:tab w:val="left" w:pos="567"/>
              </w:tabs>
              <w:jc w:val="both"/>
              <w:rPr>
                <w:b/>
              </w:rPr>
            </w:pPr>
          </w:p>
          <w:p w:rsidR="00A63A4D" w:rsidRPr="0044491B" w:rsidRDefault="00A63A4D" w:rsidP="00062219">
            <w:pPr>
              <w:pStyle w:val="a"/>
              <w:numPr>
                <w:ilvl w:val="0"/>
                <w:numId w:val="15"/>
              </w:numPr>
              <w:tabs>
                <w:tab w:val="clear" w:pos="1134"/>
                <w:tab w:val="left" w:pos="3825"/>
              </w:tabs>
              <w:spacing w:line="276" w:lineRule="auto"/>
              <w:ind w:left="0"/>
              <w:contextualSpacing/>
              <w:rPr>
                <w:b/>
              </w:rPr>
            </w:pPr>
            <w:r w:rsidRPr="0044491B">
              <w:rPr>
                <w:b/>
              </w:rPr>
              <w:t>12. REZOLUȚIUNEACONTRACTULUI</w:t>
            </w:r>
          </w:p>
          <w:p w:rsidR="00A63A4D" w:rsidRPr="0044491B" w:rsidRDefault="00A63A4D" w:rsidP="00D53233">
            <w:pPr>
              <w:pStyle w:val="af2"/>
              <w:tabs>
                <w:tab w:val="left" w:pos="567"/>
              </w:tabs>
              <w:spacing w:line="276" w:lineRule="auto"/>
              <w:ind w:firstLine="0"/>
              <w:rPr>
                <w:b/>
                <w:lang w:val="pt-BR"/>
              </w:rPr>
            </w:pPr>
            <w:r w:rsidRPr="0044491B">
              <w:rPr>
                <w:b/>
                <w:lang w:val="pt-BR"/>
              </w:rPr>
              <w:t xml:space="preserve">12.1. Antreprenorul poate cere rezoluțiunea contractului, dacă: </w:t>
            </w:r>
          </w:p>
          <w:p w:rsidR="00A63A4D" w:rsidRPr="0044491B" w:rsidRDefault="00A63A4D" w:rsidP="002F556B">
            <w:pPr>
              <w:numPr>
                <w:ilvl w:val="0"/>
                <w:numId w:val="12"/>
              </w:numPr>
              <w:tabs>
                <w:tab w:val="left" w:pos="1276"/>
              </w:tabs>
              <w:ind w:left="0" w:hanging="425"/>
              <w:jc w:val="both"/>
              <w:rPr>
                <w:b/>
              </w:rPr>
            </w:pPr>
            <w:r w:rsidRPr="0044491B">
              <w:rPr>
                <w:b/>
              </w:rPr>
              <w:t xml:space="preserve">a) Beneficiarul nu-şi îndeplineşte o obligaţie care este în sarcina sa şi prin aceasta pune Antreprenorul în situaţia de a nu putea executa lucrarea; </w:t>
            </w:r>
          </w:p>
          <w:p w:rsidR="00A63A4D" w:rsidRPr="0044491B" w:rsidRDefault="00A63A4D" w:rsidP="002F556B">
            <w:pPr>
              <w:numPr>
                <w:ilvl w:val="0"/>
                <w:numId w:val="12"/>
              </w:numPr>
              <w:tabs>
                <w:tab w:val="left" w:pos="1276"/>
              </w:tabs>
              <w:ind w:left="0" w:hanging="425"/>
              <w:jc w:val="both"/>
              <w:rPr>
                <w:b/>
              </w:rPr>
            </w:pPr>
            <w:r w:rsidRPr="0044491B">
              <w:rPr>
                <w:b/>
              </w:rPr>
              <w:t xml:space="preserve">b) Beneficiarul nu onorează o plată scadentă mai mult de 3 luni; </w:t>
            </w:r>
          </w:p>
          <w:p w:rsidR="00A63A4D" w:rsidRPr="0044491B" w:rsidRDefault="00A63A4D" w:rsidP="002F556B">
            <w:pPr>
              <w:numPr>
                <w:ilvl w:val="0"/>
                <w:numId w:val="12"/>
              </w:numPr>
              <w:tabs>
                <w:tab w:val="left" w:pos="1276"/>
              </w:tabs>
              <w:ind w:left="0" w:hanging="425"/>
              <w:jc w:val="both"/>
              <w:rPr>
                <w:b/>
              </w:rPr>
            </w:pPr>
            <w:r w:rsidRPr="0044491B">
              <w:rPr>
                <w:b/>
              </w:rPr>
              <w:t xml:space="preserve">c) Beneficiarul notifică antreprenorul că din motive neprevăzute şi datorită unor conjuncturi economice este în imposibilitate de a continua îndeplinirea obligaţiunilor contractuale. </w:t>
            </w:r>
          </w:p>
          <w:p w:rsidR="00A63A4D" w:rsidRPr="0044491B" w:rsidRDefault="00A63A4D" w:rsidP="00062219">
            <w:pPr>
              <w:pStyle w:val="af2"/>
              <w:numPr>
                <w:ilvl w:val="1"/>
                <w:numId w:val="15"/>
              </w:numPr>
              <w:tabs>
                <w:tab w:val="left" w:pos="567"/>
              </w:tabs>
              <w:spacing w:line="276" w:lineRule="auto"/>
              <w:ind w:left="0" w:hanging="567"/>
              <w:rPr>
                <w:b/>
                <w:lang w:val="pt-BR"/>
              </w:rPr>
            </w:pPr>
            <w:r w:rsidRPr="0044491B">
              <w:rPr>
                <w:b/>
                <w:lang w:val="pt-BR"/>
              </w:rPr>
              <w:t xml:space="preserve">12.2. Beneficiarul poate cere rezoluțiunea contractului, dacă: </w:t>
            </w:r>
          </w:p>
          <w:p w:rsidR="00A63A4D" w:rsidRPr="0044491B" w:rsidRDefault="00A63A4D" w:rsidP="002F556B">
            <w:pPr>
              <w:pStyle w:val="a"/>
              <w:numPr>
                <w:ilvl w:val="0"/>
                <w:numId w:val="14"/>
              </w:numPr>
              <w:tabs>
                <w:tab w:val="clear" w:pos="1134"/>
                <w:tab w:val="left" w:pos="1276"/>
              </w:tabs>
              <w:ind w:left="0"/>
              <w:contextualSpacing/>
              <w:rPr>
                <w:b/>
                <w:lang w:val="pt-BR"/>
              </w:rPr>
            </w:pPr>
            <w:r w:rsidRPr="0044491B">
              <w:rPr>
                <w:b/>
                <w:lang w:val="pt-BR"/>
              </w:rPr>
              <w:t>a) Antreprenorul se află în incapacitate de plată, lichidare sau bunurile acestuia sunt subsechestru;</w:t>
            </w:r>
          </w:p>
          <w:p w:rsidR="00A63A4D" w:rsidRPr="0044491B" w:rsidRDefault="00A63A4D" w:rsidP="002F556B">
            <w:pPr>
              <w:pStyle w:val="a"/>
              <w:numPr>
                <w:ilvl w:val="0"/>
                <w:numId w:val="14"/>
              </w:numPr>
              <w:tabs>
                <w:tab w:val="clear" w:pos="1134"/>
                <w:tab w:val="left" w:pos="1276"/>
              </w:tabs>
              <w:ind w:left="0"/>
              <w:contextualSpacing/>
              <w:rPr>
                <w:b/>
                <w:lang w:val="pt-BR"/>
              </w:rPr>
            </w:pPr>
            <w:r w:rsidRPr="0044491B">
              <w:rPr>
                <w:b/>
                <w:lang w:val="pt-BR"/>
              </w:rPr>
              <w:t xml:space="preserve">b) Antreprenorul nu începe lucrările fără să aibă un motiv justificat sau nu reia lucrările suspendate, în termen rezonabil de la primirea dispoziţiei scrise de reîncepere a lucrărilor; </w:t>
            </w:r>
          </w:p>
          <w:p w:rsidR="00A63A4D" w:rsidRPr="0044491B" w:rsidRDefault="00A63A4D" w:rsidP="002F556B">
            <w:pPr>
              <w:pStyle w:val="a"/>
              <w:numPr>
                <w:ilvl w:val="0"/>
                <w:numId w:val="14"/>
              </w:numPr>
              <w:tabs>
                <w:tab w:val="clear" w:pos="1134"/>
                <w:tab w:val="left" w:pos="1276"/>
              </w:tabs>
              <w:ind w:left="0"/>
              <w:contextualSpacing/>
              <w:rPr>
                <w:b/>
                <w:lang w:val="pt-BR"/>
              </w:rPr>
            </w:pPr>
            <w:r w:rsidRPr="0044491B">
              <w:rPr>
                <w:b/>
                <w:lang w:val="pt-BR"/>
              </w:rPr>
              <w:t>c) Antreprenorul nu a îndepărtat materialele necorespunzătoare de pe şantier sau nu a refăcut o lucrare în termenul stabilit de către beneficiar;</w:t>
            </w:r>
          </w:p>
          <w:p w:rsidR="00A63A4D" w:rsidRPr="0044491B" w:rsidRDefault="00A63A4D" w:rsidP="002F556B">
            <w:pPr>
              <w:pStyle w:val="a"/>
              <w:numPr>
                <w:ilvl w:val="0"/>
                <w:numId w:val="14"/>
              </w:numPr>
              <w:tabs>
                <w:tab w:val="clear" w:pos="1134"/>
                <w:tab w:val="left" w:pos="1276"/>
              </w:tabs>
              <w:ind w:left="0"/>
              <w:contextualSpacing/>
              <w:rPr>
                <w:b/>
                <w:lang w:val="pt-BR"/>
              </w:rPr>
            </w:pPr>
            <w:r w:rsidRPr="0044491B">
              <w:rPr>
                <w:b/>
                <w:lang w:val="pt-BR"/>
              </w:rPr>
              <w:t xml:space="preserve">d) Beneficiarul notifică antreprenorul că din motive neprevăzute şi datorită unor conjuncturi economice este în imposibilitate de a continua îndeplinirea obligaţiunilor contractuale. </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 xml:space="preserve">12.3. Contractul se consideră rezolvit, dacă partea contractantă va comunica în scris celeilalte părţi contractante în termen de 15 zile motivele indicate la punctele 12.1 şi 12.2 din prezentul contract.  </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12.4. Beneficiarul, în caz de rezoluțiunea contractului, va convoca comisia de recepţie care va efectua recepţia cantitativă şi calitativă a lucrărilor executate, în maximum 15 zile de la data rezoluțiunii contractului.</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 xml:space="preserve">12.6. După rezoluțiunea contractului, Beneficiarul poate continua execuţia lucrărilor cu respectarea prevederilor legale. </w:t>
            </w:r>
          </w:p>
          <w:p w:rsidR="00A63A4D" w:rsidRPr="0044491B" w:rsidRDefault="00A63A4D" w:rsidP="00E22640">
            <w:pPr>
              <w:pStyle w:val="af2"/>
              <w:tabs>
                <w:tab w:val="left" w:pos="567"/>
                <w:tab w:val="left" w:pos="2070"/>
              </w:tabs>
              <w:ind w:firstLine="0"/>
              <w:rPr>
                <w:b/>
                <w:lang w:val="pt-BR"/>
              </w:rPr>
            </w:pPr>
            <w:r w:rsidRPr="0044491B">
              <w:rPr>
                <w:b/>
                <w:lang w:val="pt-BR"/>
              </w:rPr>
              <w:t>12.7. Cazuri specifice de încetare a contractului de achiziţii publice:</w:t>
            </w:r>
          </w:p>
          <w:p w:rsidR="00A63A4D" w:rsidRPr="0044491B" w:rsidRDefault="00A63A4D" w:rsidP="00E22640">
            <w:pPr>
              <w:pStyle w:val="af2"/>
              <w:tabs>
                <w:tab w:val="left" w:pos="567"/>
                <w:tab w:val="left" w:pos="2070"/>
              </w:tabs>
              <w:ind w:firstLine="284"/>
              <w:rPr>
                <w:b/>
                <w:lang w:val="pt-BR"/>
              </w:rPr>
            </w:pPr>
            <w:r w:rsidRPr="0044491B">
              <w:rPr>
                <w:b/>
                <w:lang w:val="pt-BR"/>
              </w:rPr>
              <w:t xml:space="preserve">     Beneficiarul are dreptul de a rezolvi unilateral un contract de achiziţii publice în perioada de valabilitate a acestuia în una dintre următoarele situaţii:</w:t>
            </w:r>
          </w:p>
          <w:p w:rsidR="00A63A4D" w:rsidRPr="0044491B" w:rsidRDefault="00A63A4D" w:rsidP="00E22640">
            <w:pPr>
              <w:pStyle w:val="af2"/>
              <w:tabs>
                <w:tab w:val="left" w:pos="567"/>
                <w:tab w:val="left" w:pos="2070"/>
              </w:tabs>
              <w:rPr>
                <w:b/>
                <w:lang w:val="pt-BR"/>
              </w:rPr>
            </w:pPr>
            <w:r w:rsidRPr="0044491B">
              <w:rPr>
                <w:b/>
                <w:lang w:val="pt-BR"/>
              </w:rPr>
              <w:t xml:space="preserve">    a) contractantul se afla, la momentul atribuirii lui, în una dintre situaţiile care ar fi determinat excluderea sa din procedura de atribuire potrivit art. 19 al Legii nr. 131/2015 privind achizițiile publice;</w:t>
            </w:r>
          </w:p>
          <w:p w:rsidR="00A63A4D" w:rsidRPr="0044491B" w:rsidRDefault="00A63A4D" w:rsidP="00E22640">
            <w:pPr>
              <w:pStyle w:val="af2"/>
              <w:tabs>
                <w:tab w:val="left" w:pos="567"/>
                <w:tab w:val="left" w:pos="2070"/>
              </w:tabs>
              <w:rPr>
                <w:b/>
                <w:lang w:val="pt-BR"/>
              </w:rPr>
            </w:pPr>
            <w:r w:rsidRPr="0044491B">
              <w:rPr>
                <w:b/>
                <w:lang w:val="pt-BR"/>
              </w:rPr>
              <w:t xml:space="preserve">    b) contractul a făcut obiectul unei modificări substanțiale care necesita o nouă procedură de achiziție publică în conformitate cu art. 76 al Legii nr. 131/2015 privind achizițiile publice;</w:t>
            </w:r>
          </w:p>
          <w:p w:rsidR="00A63A4D" w:rsidRPr="0044491B" w:rsidRDefault="00A63A4D" w:rsidP="00E22640">
            <w:pPr>
              <w:pStyle w:val="af2"/>
              <w:tabs>
                <w:tab w:val="left" w:pos="567"/>
                <w:tab w:val="left" w:pos="2070"/>
              </w:tabs>
              <w:rPr>
                <w:b/>
                <w:lang w:val="pt-BR"/>
              </w:rPr>
            </w:pPr>
            <w:r w:rsidRPr="0044491B">
              <w:rPr>
                <w:b/>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A63A4D" w:rsidRPr="0044491B" w:rsidRDefault="00A63A4D" w:rsidP="00802287">
            <w:pPr>
              <w:pStyle w:val="af2"/>
              <w:tabs>
                <w:tab w:val="left" w:pos="567"/>
                <w:tab w:val="left" w:pos="2070"/>
              </w:tabs>
              <w:ind w:firstLine="0"/>
              <w:rPr>
                <w:b/>
                <w:lang w:val="pt-BR"/>
              </w:rPr>
            </w:pPr>
          </w:p>
          <w:p w:rsidR="00A63A4D" w:rsidRPr="0044491B" w:rsidRDefault="00A63A4D" w:rsidP="00062219">
            <w:pPr>
              <w:pStyle w:val="a"/>
              <w:numPr>
                <w:ilvl w:val="0"/>
                <w:numId w:val="15"/>
              </w:numPr>
              <w:tabs>
                <w:tab w:val="clear" w:pos="1134"/>
                <w:tab w:val="left" w:pos="3705"/>
              </w:tabs>
              <w:ind w:left="0"/>
              <w:contextualSpacing/>
              <w:rPr>
                <w:b/>
              </w:rPr>
            </w:pPr>
            <w:r w:rsidRPr="0044491B">
              <w:rPr>
                <w:b/>
              </w:rPr>
              <w:t>13. DISPOZIŢII FINALE</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 xml:space="preserve">13.1. Următoarele documente vor fi citite şi vor fi interpretate ca fiind parte integrantă a prezentului contract: </w:t>
            </w:r>
          </w:p>
          <w:p w:rsidR="00A63A4D" w:rsidRPr="0044491B" w:rsidRDefault="00A63A4D" w:rsidP="002F556B">
            <w:pPr>
              <w:numPr>
                <w:ilvl w:val="0"/>
                <w:numId w:val="13"/>
              </w:numPr>
              <w:tabs>
                <w:tab w:val="left" w:pos="1276"/>
              </w:tabs>
              <w:ind w:left="0" w:hanging="425"/>
              <w:jc w:val="both"/>
              <w:rPr>
                <w:b/>
              </w:rPr>
            </w:pPr>
            <w:r w:rsidRPr="0044491B">
              <w:rPr>
                <w:b/>
              </w:rPr>
              <w:t>a) Caietul de sarcini;</w:t>
            </w:r>
          </w:p>
          <w:p w:rsidR="00A63A4D" w:rsidRPr="0044491B" w:rsidRDefault="00A63A4D" w:rsidP="002F556B">
            <w:pPr>
              <w:numPr>
                <w:ilvl w:val="0"/>
                <w:numId w:val="13"/>
              </w:numPr>
              <w:tabs>
                <w:tab w:val="left" w:pos="1276"/>
              </w:tabs>
              <w:ind w:left="0" w:hanging="425"/>
              <w:jc w:val="both"/>
              <w:rPr>
                <w:b/>
              </w:rPr>
            </w:pPr>
            <w:r w:rsidRPr="0044491B">
              <w:rPr>
                <w:b/>
              </w:rPr>
              <w:t>b) Propunerea tehnică;</w:t>
            </w:r>
          </w:p>
          <w:p w:rsidR="00A63A4D" w:rsidRPr="0044491B" w:rsidRDefault="00A63A4D" w:rsidP="002F556B">
            <w:pPr>
              <w:numPr>
                <w:ilvl w:val="0"/>
                <w:numId w:val="13"/>
              </w:numPr>
              <w:tabs>
                <w:tab w:val="left" w:pos="1276"/>
              </w:tabs>
              <w:ind w:left="0" w:hanging="425"/>
              <w:jc w:val="both"/>
              <w:rPr>
                <w:b/>
              </w:rPr>
            </w:pPr>
            <w:r w:rsidRPr="0044491B">
              <w:rPr>
                <w:b/>
              </w:rPr>
              <w:t>c) Propunerea financiară;</w:t>
            </w:r>
          </w:p>
          <w:p w:rsidR="00A63A4D" w:rsidRPr="0044491B" w:rsidRDefault="00A63A4D" w:rsidP="002F556B">
            <w:pPr>
              <w:numPr>
                <w:ilvl w:val="0"/>
                <w:numId w:val="13"/>
              </w:numPr>
              <w:tabs>
                <w:tab w:val="left" w:pos="1276"/>
              </w:tabs>
              <w:ind w:left="0" w:hanging="425"/>
              <w:jc w:val="both"/>
              <w:rPr>
                <w:b/>
              </w:rPr>
            </w:pPr>
            <w:r w:rsidRPr="0044491B">
              <w:rPr>
                <w:b/>
              </w:rPr>
              <w:t xml:space="preserve">d) Graficul de executare a lucrărilor ; </w:t>
            </w:r>
          </w:p>
          <w:p w:rsidR="00A63A4D" w:rsidRPr="0044491B" w:rsidRDefault="00A63A4D" w:rsidP="002F556B">
            <w:pPr>
              <w:numPr>
                <w:ilvl w:val="0"/>
                <w:numId w:val="13"/>
              </w:numPr>
              <w:tabs>
                <w:tab w:val="left" w:pos="1276"/>
              </w:tabs>
              <w:ind w:left="0" w:hanging="425"/>
              <w:jc w:val="both"/>
              <w:rPr>
                <w:b/>
              </w:rPr>
            </w:pPr>
            <w:r w:rsidRPr="0044491B">
              <w:rPr>
                <w:b/>
              </w:rPr>
              <w:t>e) Garanția de bună execuție.</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13.2. Documentele contractului vor fi întocmite în limba română.</w:t>
            </w:r>
          </w:p>
          <w:p w:rsidR="00A63A4D" w:rsidRPr="0044491B" w:rsidRDefault="00A63A4D" w:rsidP="00062219">
            <w:pPr>
              <w:pStyle w:val="af2"/>
              <w:numPr>
                <w:ilvl w:val="1"/>
                <w:numId w:val="15"/>
              </w:numPr>
              <w:tabs>
                <w:tab w:val="left" w:pos="567"/>
              </w:tabs>
              <w:ind w:left="0" w:hanging="567"/>
              <w:rPr>
                <w:b/>
                <w:lang w:val="pt-BR"/>
              </w:rPr>
            </w:pPr>
            <w:r w:rsidRPr="0044491B">
              <w:rPr>
                <w:b/>
                <w:lang w:val="pt-BR"/>
              </w:rPr>
              <w:t>13.3. Prezentul Contract reprezintă acordul de voinţă al părţilor şi se consideră semnat la data aplicării ultimei semnături de către una dintre părți.</w:t>
            </w:r>
          </w:p>
          <w:p w:rsidR="00A63A4D" w:rsidRPr="0044491B" w:rsidRDefault="00A63A4D" w:rsidP="0044491B">
            <w:pPr>
              <w:pStyle w:val="af2"/>
              <w:numPr>
                <w:ilvl w:val="1"/>
                <w:numId w:val="15"/>
              </w:numPr>
              <w:tabs>
                <w:tab w:val="left" w:pos="567"/>
                <w:tab w:val="left" w:pos="4005"/>
              </w:tabs>
              <w:ind w:left="0" w:hanging="567"/>
              <w:contextualSpacing/>
              <w:rPr>
                <w:b/>
                <w:lang w:val="pt-BR"/>
              </w:rPr>
            </w:pPr>
            <w:r w:rsidRPr="0044491B">
              <w:rPr>
                <w:b/>
                <w:lang w:val="pt-BR"/>
              </w:rPr>
              <w:t>13.4. Pentru confirmarea celor menţionate, părţile au semnat prezentul Contract în conformitate cu legislaţia Republicii Moldova, la data şi anul ind</w:t>
            </w:r>
            <w:r w:rsidR="001759AA" w:rsidRPr="0044491B">
              <w:rPr>
                <w:b/>
                <w:lang w:val="pt-BR"/>
              </w:rPr>
              <w:t>icate, fiind valabil până la31.12.2023</w:t>
            </w:r>
            <w:r w:rsidRPr="0044491B">
              <w:rPr>
                <w:b/>
                <w:lang w:val="pt-BR"/>
              </w:rPr>
              <w:t>.</w:t>
            </w:r>
          </w:p>
          <w:p w:rsidR="00A63A4D" w:rsidRPr="0044491B" w:rsidRDefault="00A63A4D" w:rsidP="00877B36">
            <w:pPr>
              <w:pStyle w:val="a"/>
              <w:numPr>
                <w:ilvl w:val="3"/>
                <w:numId w:val="3"/>
              </w:numPr>
              <w:tabs>
                <w:tab w:val="left" w:pos="2295"/>
              </w:tabs>
              <w:rPr>
                <w:b/>
              </w:rPr>
            </w:pPr>
            <w:r w:rsidRPr="0044491B">
              <w:rPr>
                <w:b/>
              </w:rPr>
              <w:t xml:space="preserve">PARTEA CE ȚINE DE CONDIȚIILE </w:t>
            </w:r>
          </w:p>
          <w:p w:rsidR="00A63A4D" w:rsidRPr="0044491B" w:rsidRDefault="00A63A4D" w:rsidP="00877B36">
            <w:pPr>
              <w:pStyle w:val="a"/>
              <w:numPr>
                <w:ilvl w:val="0"/>
                <w:numId w:val="0"/>
              </w:numPr>
              <w:tabs>
                <w:tab w:val="left" w:pos="2295"/>
              </w:tabs>
              <w:ind w:left="3240"/>
              <w:rPr>
                <w:b/>
              </w:rPr>
            </w:pPr>
            <w:r w:rsidRPr="0044491B">
              <w:rPr>
                <w:b/>
              </w:rPr>
              <w:t>SPECIALE A CONTRACTULUI</w:t>
            </w:r>
          </w:p>
          <w:p w:rsidR="00A63A4D" w:rsidRPr="0044491B" w:rsidRDefault="00A63A4D" w:rsidP="00877B36">
            <w:pPr>
              <w:jc w:val="center"/>
              <w:rPr>
                <w:b/>
              </w:rPr>
            </w:pPr>
            <w:r w:rsidRPr="0044491B">
              <w:rPr>
                <w:b/>
              </w:rPr>
              <w:t xml:space="preserve">             (</w:t>
            </w:r>
            <w:r w:rsidRPr="0044491B">
              <w:rPr>
                <w:b/>
                <w:sz w:val="20"/>
                <w:szCs w:val="20"/>
              </w:rPr>
              <w:t>LA NECESITATE)</w:t>
            </w:r>
          </w:p>
          <w:p w:rsidR="00A63A4D" w:rsidRPr="0044491B" w:rsidRDefault="00A63A4D" w:rsidP="00196AB4">
            <w:pPr>
              <w:tabs>
                <w:tab w:val="left" w:pos="567"/>
                <w:tab w:val="left" w:pos="4005"/>
              </w:tabs>
              <w:jc w:val="both"/>
              <w:rPr>
                <w:b/>
              </w:rPr>
            </w:pPr>
          </w:p>
          <w:p w:rsidR="00A63A4D" w:rsidRPr="0044491B" w:rsidRDefault="00A63A4D" w:rsidP="00062219">
            <w:pPr>
              <w:pStyle w:val="a"/>
              <w:numPr>
                <w:ilvl w:val="0"/>
                <w:numId w:val="15"/>
              </w:numPr>
              <w:tabs>
                <w:tab w:val="clear" w:pos="1134"/>
              </w:tabs>
              <w:spacing w:line="276" w:lineRule="auto"/>
              <w:ind w:left="0"/>
              <w:contextualSpacing/>
              <w:rPr>
                <w:b/>
                <w:lang w:val="pt-BR"/>
              </w:rPr>
            </w:pPr>
            <w:r w:rsidRPr="0044491B">
              <w:rPr>
                <w:b/>
                <w:lang w:val="pt-BR"/>
              </w:rPr>
              <w:t xml:space="preserve">                 RECHIZITELE JURIDICE, POŞTALE ŞI DE PLĂŢI ALE PĂRŢILOR</w:t>
            </w:r>
          </w:p>
          <w:p w:rsidR="00A63A4D" w:rsidRPr="0044491B" w:rsidRDefault="00A63A4D" w:rsidP="00196AB4">
            <w:pPr>
              <w:tabs>
                <w:tab w:val="left" w:pos="2685"/>
              </w:tabs>
              <w:jc w:val="both"/>
              <w:rPr>
                <w:b/>
              </w:rPr>
            </w:pPr>
            <w:r w:rsidRPr="0044491B">
              <w:rPr>
                <w:b/>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A63A4D" w:rsidRPr="0044491B" w:rsidRDefault="00A63A4D" w:rsidP="00633782">
                  <w:pPr>
                    <w:tabs>
                      <w:tab w:val="left" w:pos="3295"/>
                    </w:tabs>
                    <w:jc w:val="center"/>
                    <w:rPr>
                      <w:b/>
                    </w:rPr>
                  </w:pPr>
                  <w:r w:rsidRPr="0044491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A63A4D" w:rsidRPr="0044491B" w:rsidRDefault="00A63A4D" w:rsidP="00633782">
                  <w:pPr>
                    <w:tabs>
                      <w:tab w:val="left" w:pos="3295"/>
                    </w:tabs>
                    <w:jc w:val="center"/>
                    <w:rPr>
                      <w:b/>
                    </w:rPr>
                  </w:pPr>
                  <w:r w:rsidRPr="0044491B">
                    <w:rPr>
                      <w:b/>
                      <w:iCs/>
                    </w:rPr>
                    <w:t>BENEFICIARUL</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Adresa poştală:</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Telefon:</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Cod fiscal:</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Banca:</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Cod:</w:t>
                  </w:r>
                </w:p>
              </w:tc>
            </w:tr>
            <w:tr w:rsidR="00A63A4D" w:rsidRPr="0044491B"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r w:rsidRPr="0044491B">
                    <w:rPr>
                      <w:b/>
                    </w:rPr>
                    <w:t>IBAN</w:t>
                  </w:r>
                </w:p>
              </w:tc>
            </w:tr>
            <w:tr w:rsidR="00A63A4D" w:rsidRPr="0044491B"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jc w:val="both"/>
                    <w:rPr>
                      <w:b/>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p w:rsidR="00A63A4D" w:rsidRPr="0044491B" w:rsidRDefault="00A63A4D" w:rsidP="00196AB4">
                  <w:pPr>
                    <w:tabs>
                      <w:tab w:val="left" w:pos="1134"/>
                      <w:tab w:val="left" w:pos="4680"/>
                      <w:tab w:val="left" w:pos="7020"/>
                    </w:tabs>
                    <w:suppressAutoHyphens/>
                    <w:ind w:firstLine="567"/>
                    <w:jc w:val="both"/>
                    <w:rPr>
                      <w:b/>
                    </w:rPr>
                  </w:pPr>
                </w:p>
              </w:tc>
            </w:tr>
          </w:tbl>
          <w:p w:rsidR="00A63A4D" w:rsidRPr="0044491B" w:rsidRDefault="00A63A4D" w:rsidP="002B4D12">
            <w:pPr>
              <w:pStyle w:val="a"/>
              <w:numPr>
                <w:ilvl w:val="0"/>
                <w:numId w:val="0"/>
              </w:numPr>
              <w:tabs>
                <w:tab w:val="clear" w:pos="1134"/>
                <w:tab w:val="left" w:pos="2685"/>
              </w:tabs>
              <w:spacing w:line="276" w:lineRule="auto"/>
              <w:contextualSpacing/>
              <w:jc w:val="center"/>
              <w:rPr>
                <w:b/>
                <w:lang w:val="pt-BR"/>
              </w:rPr>
            </w:pPr>
            <w:r w:rsidRPr="0044491B">
              <w:rPr>
                <w:b/>
                <w:lang w:val="pt-BR"/>
              </w:rPr>
              <w:lastRenderedPageBreak/>
              <w:t>SEMNĂTURILE PĂRŢILOR</w:t>
            </w:r>
          </w:p>
          <w:tbl>
            <w:tblPr>
              <w:tblW w:w="0" w:type="auto"/>
              <w:jc w:val="center"/>
              <w:tblLayout w:type="fixed"/>
              <w:tblLook w:val="00A0"/>
            </w:tblPr>
            <w:tblGrid>
              <w:gridCol w:w="5188"/>
              <w:gridCol w:w="4559"/>
            </w:tblGrid>
            <w:tr w:rsidR="00A63A4D" w:rsidRPr="0044491B" w:rsidTr="00021BB8">
              <w:trPr>
                <w:trHeight w:val="357"/>
                <w:jc w:val="center"/>
              </w:trPr>
              <w:tc>
                <w:tcPr>
                  <w:tcW w:w="5188" w:type="dxa"/>
                  <w:vAlign w:val="center"/>
                </w:tcPr>
                <w:p w:rsidR="00A63A4D" w:rsidRPr="0044491B" w:rsidRDefault="00A63A4D" w:rsidP="00633782">
                  <w:pPr>
                    <w:jc w:val="center"/>
                    <w:rPr>
                      <w:b/>
                    </w:rPr>
                  </w:pPr>
                  <w:r w:rsidRPr="0044491B">
                    <w:rPr>
                      <w:b/>
                    </w:rPr>
                    <w:t>ANTREPRENOR</w:t>
                  </w:r>
                </w:p>
              </w:tc>
              <w:tc>
                <w:tcPr>
                  <w:tcW w:w="4559" w:type="dxa"/>
                  <w:vAlign w:val="center"/>
                </w:tcPr>
                <w:p w:rsidR="00A63A4D" w:rsidRPr="0044491B" w:rsidRDefault="00A63A4D" w:rsidP="00633782">
                  <w:pPr>
                    <w:jc w:val="center"/>
                    <w:rPr>
                      <w:b/>
                    </w:rPr>
                  </w:pPr>
                  <w:r w:rsidRPr="0044491B">
                    <w:rPr>
                      <w:b/>
                    </w:rPr>
                    <w:t>BENEFICIAR</w:t>
                  </w:r>
                </w:p>
              </w:tc>
            </w:tr>
            <w:tr w:rsidR="00A63A4D" w:rsidRPr="0044491B" w:rsidTr="00021BB8">
              <w:trPr>
                <w:trHeight w:val="357"/>
                <w:jc w:val="center"/>
              </w:trPr>
              <w:tc>
                <w:tcPr>
                  <w:tcW w:w="5188" w:type="dxa"/>
                  <w:vAlign w:val="center"/>
                </w:tcPr>
                <w:p w:rsidR="00A63A4D" w:rsidRPr="0044491B" w:rsidRDefault="00A63A4D" w:rsidP="00196AB4">
                  <w:pPr>
                    <w:jc w:val="both"/>
                    <w:rPr>
                      <w:b/>
                    </w:rPr>
                  </w:pPr>
                </w:p>
                <w:p w:rsidR="00A63A4D" w:rsidRPr="0044491B" w:rsidRDefault="00A63A4D" w:rsidP="00196AB4">
                  <w:pPr>
                    <w:jc w:val="both"/>
                    <w:rPr>
                      <w:b/>
                    </w:rPr>
                  </w:pPr>
                </w:p>
                <w:p w:rsidR="00A63A4D" w:rsidRPr="0044491B" w:rsidRDefault="00A63A4D" w:rsidP="003E7B03">
                  <w:pPr>
                    <w:jc w:val="both"/>
                    <w:rPr>
                      <w:b/>
                    </w:rPr>
                  </w:pPr>
                </w:p>
              </w:tc>
              <w:tc>
                <w:tcPr>
                  <w:tcW w:w="4559" w:type="dxa"/>
                  <w:vAlign w:val="center"/>
                </w:tcPr>
                <w:p w:rsidR="00A63A4D" w:rsidRPr="0044491B" w:rsidRDefault="00A63A4D" w:rsidP="00196AB4">
                  <w:pPr>
                    <w:jc w:val="both"/>
                    <w:rPr>
                      <w:b/>
                    </w:rPr>
                  </w:pPr>
                </w:p>
                <w:p w:rsidR="00A63A4D" w:rsidRPr="0044491B" w:rsidRDefault="00A63A4D" w:rsidP="00196AB4">
                  <w:pPr>
                    <w:jc w:val="both"/>
                    <w:rPr>
                      <w:b/>
                    </w:rPr>
                  </w:pPr>
                </w:p>
                <w:p w:rsidR="00A63A4D" w:rsidRPr="0044491B" w:rsidRDefault="00A63A4D" w:rsidP="003E7B03">
                  <w:pPr>
                    <w:jc w:val="both"/>
                    <w:rPr>
                      <w:b/>
                    </w:rPr>
                  </w:pPr>
                </w:p>
              </w:tc>
            </w:tr>
          </w:tbl>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r w:rsidRPr="0044491B">
              <w:rPr>
                <w:b/>
              </w:rPr>
              <w:br/>
            </w: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7E709D">
            <w:pPr>
              <w:jc w:val="both"/>
              <w:rPr>
                <w:b/>
              </w:rPr>
            </w:pPr>
          </w:p>
          <w:p w:rsidR="00A63A4D" w:rsidRPr="0044491B" w:rsidRDefault="00A63A4D" w:rsidP="007E709D">
            <w:pPr>
              <w:jc w:val="both"/>
              <w:rPr>
                <w:b/>
                <w:sz w:val="28"/>
                <w:szCs w:val="28"/>
              </w:rPr>
            </w:pPr>
          </w:p>
          <w:p w:rsidR="00A63A4D" w:rsidRPr="0044491B" w:rsidRDefault="00A63A4D" w:rsidP="004D7C86">
            <w:pPr>
              <w:tabs>
                <w:tab w:val="left" w:pos="2295"/>
              </w:tabs>
              <w:jc w:val="right"/>
              <w:rPr>
                <w:b/>
              </w:rPr>
            </w:pPr>
            <w:r w:rsidRPr="0044491B">
              <w:rPr>
                <w:b/>
              </w:rPr>
              <w:t>Anexa nr. 1</w:t>
            </w:r>
          </w:p>
          <w:p w:rsidR="00A63A4D" w:rsidRPr="0044491B" w:rsidRDefault="00A63A4D" w:rsidP="004D7C86">
            <w:pPr>
              <w:tabs>
                <w:tab w:val="left" w:pos="2295"/>
              </w:tabs>
              <w:jc w:val="right"/>
              <w:rPr>
                <w:b/>
              </w:rPr>
            </w:pPr>
            <w:r w:rsidRPr="0044491B">
              <w:rPr>
                <w:b/>
              </w:rPr>
              <w:t>la Contractul nr. ___________</w:t>
            </w:r>
          </w:p>
          <w:p w:rsidR="00A63A4D" w:rsidRPr="0044491B" w:rsidRDefault="00A63A4D" w:rsidP="004D7C86">
            <w:pPr>
              <w:tabs>
                <w:tab w:val="left" w:pos="2295"/>
              </w:tabs>
              <w:jc w:val="right"/>
              <w:rPr>
                <w:b/>
              </w:rPr>
            </w:pPr>
            <w:r w:rsidRPr="0044491B">
              <w:rPr>
                <w:b/>
              </w:rPr>
              <w:t>Din „____”  _____ 20_______</w:t>
            </w:r>
          </w:p>
          <w:p w:rsidR="00A63A4D" w:rsidRPr="0044491B" w:rsidRDefault="00A63A4D" w:rsidP="007E709D">
            <w:pPr>
              <w:tabs>
                <w:tab w:val="left" w:pos="2295"/>
              </w:tabs>
              <w:jc w:val="both"/>
              <w:rPr>
                <w:b/>
              </w:rPr>
            </w:pPr>
          </w:p>
          <w:p w:rsidR="00A63A4D" w:rsidRPr="0044491B" w:rsidRDefault="00A63A4D" w:rsidP="007E709D">
            <w:pPr>
              <w:tabs>
                <w:tab w:val="left" w:pos="2295"/>
              </w:tabs>
              <w:jc w:val="both"/>
              <w:rPr>
                <w:b/>
              </w:rPr>
            </w:pPr>
          </w:p>
          <w:p w:rsidR="00A63A4D" w:rsidRPr="0044491B" w:rsidRDefault="00A63A4D" w:rsidP="007E709D">
            <w:pPr>
              <w:tabs>
                <w:tab w:val="left" w:pos="2295"/>
              </w:tabs>
              <w:jc w:val="both"/>
              <w:rPr>
                <w:b/>
              </w:rPr>
            </w:pPr>
          </w:p>
          <w:p w:rsidR="00A63A4D" w:rsidRPr="0044491B" w:rsidRDefault="00A63A4D" w:rsidP="007E709D">
            <w:pPr>
              <w:tabs>
                <w:tab w:val="left" w:pos="2295"/>
              </w:tabs>
              <w:jc w:val="both"/>
              <w:rPr>
                <w:b/>
              </w:rPr>
            </w:pPr>
          </w:p>
          <w:p w:rsidR="00A63A4D" w:rsidRPr="0044491B" w:rsidRDefault="00A63A4D" w:rsidP="007E709D">
            <w:pPr>
              <w:tabs>
                <w:tab w:val="left" w:pos="2295"/>
              </w:tabs>
              <w:jc w:val="both"/>
              <w:rPr>
                <w:b/>
              </w:rPr>
            </w:pPr>
          </w:p>
          <w:p w:rsidR="00A63A4D" w:rsidRPr="0044491B" w:rsidRDefault="00A63A4D" w:rsidP="00CD72B8">
            <w:pPr>
              <w:tabs>
                <w:tab w:val="left" w:pos="2295"/>
              </w:tabs>
              <w:jc w:val="center"/>
              <w:rPr>
                <w:b/>
              </w:rPr>
            </w:pPr>
            <w:r w:rsidRPr="0044491B">
              <w:rPr>
                <w:b/>
              </w:rPr>
              <w:t>SPECIFICAŢII TEHNICE</w:t>
            </w:r>
          </w:p>
          <w:p w:rsidR="00A63A4D" w:rsidRPr="0044491B" w:rsidRDefault="00A63A4D" w:rsidP="007E709D">
            <w:pPr>
              <w:tabs>
                <w:tab w:val="left" w:pos="2295"/>
              </w:tabs>
              <w:jc w:val="both"/>
              <w:rPr>
                <w:b/>
              </w:rPr>
            </w:pPr>
          </w:p>
          <w:tbl>
            <w:tblPr>
              <w:tblW w:w="10906" w:type="dxa"/>
              <w:tblLayout w:type="fixed"/>
              <w:tblCellMar>
                <w:top w:w="15" w:type="dxa"/>
                <w:left w:w="15" w:type="dxa"/>
                <w:bottom w:w="15" w:type="dxa"/>
                <w:right w:w="15" w:type="dxa"/>
              </w:tblCellMar>
              <w:tblLook w:val="00A0"/>
            </w:tblPr>
            <w:tblGrid>
              <w:gridCol w:w="436"/>
              <w:gridCol w:w="1825"/>
              <w:gridCol w:w="992"/>
              <w:gridCol w:w="1843"/>
              <w:gridCol w:w="2409"/>
              <w:gridCol w:w="3401"/>
            </w:tblGrid>
            <w:tr w:rsidR="00A63A4D" w:rsidRPr="0044491B" w:rsidTr="00CD72B8">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both"/>
                    <w:rPr>
                      <w:b/>
                      <w:bCs/>
                      <w:noProof w:val="0"/>
                    </w:rPr>
                  </w:pPr>
                  <w:r w:rsidRPr="0044491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E13118">
                  <w:pPr>
                    <w:jc w:val="center"/>
                    <w:rPr>
                      <w:b/>
                      <w:bCs/>
                      <w:noProof w:val="0"/>
                    </w:rPr>
                  </w:pPr>
                  <w:r w:rsidRPr="0044491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both"/>
                    <w:rPr>
                      <w:b/>
                      <w:bCs/>
                      <w:noProof w:val="0"/>
                    </w:rPr>
                  </w:pPr>
                  <w:r w:rsidRPr="0044491B">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center"/>
                    <w:rPr>
                      <w:b/>
                    </w:rPr>
                  </w:pPr>
                  <w:r w:rsidRPr="0044491B">
                    <w:rPr>
                      <w:b/>
                    </w:rPr>
                    <w:t>Specificarea tehnică deplină solicitată de către autoritatea contractantă</w:t>
                  </w:r>
                </w:p>
                <w:p w:rsidR="00A63A4D" w:rsidRPr="0044491B" w:rsidRDefault="00A63A4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center"/>
                    <w:rPr>
                      <w:b/>
                    </w:rPr>
                  </w:pPr>
                  <w:r w:rsidRPr="0044491B">
                    <w:rPr>
                      <w:b/>
                      <w:bCs/>
                      <w:noProof w:val="0"/>
                    </w:rPr>
                    <w:t xml:space="preserve">Specificarea tehnică </w:t>
                  </w:r>
                  <w:r w:rsidRPr="0044491B">
                    <w:rPr>
                      <w:b/>
                    </w:rPr>
                    <w:t>deplină propusă de către ofertant</w:t>
                  </w:r>
                </w:p>
                <w:p w:rsidR="00A63A4D" w:rsidRPr="0044491B" w:rsidRDefault="00A63A4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1223E6">
                  <w:pPr>
                    <w:ind w:right="943"/>
                    <w:jc w:val="center"/>
                    <w:rPr>
                      <w:b/>
                      <w:bCs/>
                      <w:noProof w:val="0"/>
                    </w:rPr>
                  </w:pPr>
                  <w:r w:rsidRPr="0044491B">
                    <w:rPr>
                      <w:b/>
                      <w:bCs/>
                      <w:noProof w:val="0"/>
                    </w:rPr>
                    <w:t>Standarde de</w:t>
                  </w:r>
                </w:p>
                <w:p w:rsidR="00A63A4D" w:rsidRPr="0044491B" w:rsidRDefault="00A63A4D" w:rsidP="001223E6">
                  <w:pPr>
                    <w:ind w:right="943"/>
                    <w:jc w:val="center"/>
                    <w:rPr>
                      <w:b/>
                      <w:bCs/>
                      <w:noProof w:val="0"/>
                    </w:rPr>
                  </w:pPr>
                  <w:r w:rsidRPr="0044491B">
                    <w:rPr>
                      <w:b/>
                      <w:bCs/>
                      <w:noProof w:val="0"/>
                    </w:rPr>
                    <w:t>referinţă</w:t>
                  </w:r>
                </w:p>
              </w:tc>
            </w:tr>
            <w:tr w:rsidR="00711680" w:rsidRPr="0044491B" w:rsidTr="00CD72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4D7C86">
                  <w:pPr>
                    <w:jc w:val="both"/>
                    <w:rPr>
                      <w:b/>
                      <w:noProof w:val="0"/>
                    </w:rPr>
                  </w:pPr>
                  <w:r w:rsidRPr="0044491B">
                    <w:rPr>
                      <w:b/>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E87F44">
                  <w:pPr>
                    <w:jc w:val="both"/>
                    <w:rPr>
                      <w:b/>
                      <w:noProof w:val="0"/>
                    </w:rPr>
                  </w:pPr>
                  <w:r w:rsidRPr="0044491B">
                    <w:rPr>
                      <w:b/>
                    </w:rPr>
                    <w:t>Restabilirea şi modernizarea sistemului de iluminat stradal în s. Băhrineşti, r. Floreşti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E87F44">
                  <w:pPr>
                    <w:jc w:val="both"/>
                    <w:rPr>
                      <w:b/>
                      <w:noProof w:val="0"/>
                    </w:rPr>
                  </w:pPr>
                  <w:r w:rsidRPr="0044491B">
                    <w:rPr>
                      <w:b/>
                      <w:color w:val="555555"/>
                      <w:szCs w:val="15"/>
                      <w:shd w:val="clear" w:color="auto" w:fill="FFFEEE"/>
                    </w:rPr>
                    <w:t>50232110-4</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4D7C86">
                  <w:pPr>
                    <w:jc w:val="both"/>
                    <w:rPr>
                      <w:b/>
                      <w:noProof w:val="0"/>
                    </w:rPr>
                  </w:pPr>
                  <w:r w:rsidRPr="0044491B">
                    <w:rPr>
                      <w:b/>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4D7C86">
                  <w:pPr>
                    <w:jc w:val="both"/>
                    <w:rPr>
                      <w:b/>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11680" w:rsidRPr="0044491B" w:rsidRDefault="00711680" w:rsidP="004D7C86">
                  <w:pPr>
                    <w:jc w:val="both"/>
                    <w:rPr>
                      <w:b/>
                      <w:noProof w:val="0"/>
                    </w:rPr>
                  </w:pPr>
                  <w:proofErr w:type="spellStart"/>
                  <w:r w:rsidRPr="0044491B">
                    <w:rPr>
                      <w:b/>
                      <w:noProof w:val="0"/>
                    </w:rPr>
                    <w:t>Standarte</w:t>
                  </w:r>
                  <w:proofErr w:type="spellEnd"/>
                  <w:r w:rsidRPr="0044491B">
                    <w:rPr>
                      <w:b/>
                      <w:noProof w:val="0"/>
                    </w:rPr>
                    <w:t xml:space="preserve"> </w:t>
                  </w:r>
                  <w:proofErr w:type="spellStart"/>
                  <w:r w:rsidRPr="0044491B">
                    <w:rPr>
                      <w:b/>
                      <w:noProof w:val="0"/>
                    </w:rPr>
                    <w:t>nationale</w:t>
                  </w:r>
                  <w:proofErr w:type="spellEnd"/>
                </w:p>
              </w:tc>
            </w:tr>
            <w:tr w:rsidR="00A63A4D" w:rsidRPr="0044491B" w:rsidTr="00CD72B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r w:rsidRPr="0044491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p>
              </w:tc>
            </w:tr>
            <w:tr w:rsidR="00A63A4D" w:rsidRPr="0044491B" w:rsidTr="00CD72B8">
              <w:tc>
                <w:tcPr>
                  <w:tcW w:w="2261" w:type="dxa"/>
                  <w:gridSpan w:val="2"/>
                  <w:tcBorders>
                    <w:top w:val="single" w:sz="6" w:space="0" w:color="000000"/>
                    <w:left w:val="nil"/>
                    <w:bottom w:val="nil"/>
                    <w:right w:val="nil"/>
                  </w:tcBorders>
                </w:tcPr>
                <w:p w:rsidR="00A63A4D" w:rsidRPr="0044491B" w:rsidRDefault="00A63A4D" w:rsidP="004D7C86">
                  <w:pPr>
                    <w:jc w:val="both"/>
                    <w:rPr>
                      <w:b/>
                      <w:noProof w:val="0"/>
                    </w:rPr>
                  </w:pPr>
                </w:p>
                <w:p w:rsidR="00A63A4D" w:rsidRPr="0044491B" w:rsidRDefault="00A63A4D" w:rsidP="004D7C86">
                  <w:pPr>
                    <w:jc w:val="both"/>
                    <w:rPr>
                      <w:b/>
                      <w:noProof w:val="0"/>
                    </w:rPr>
                  </w:pPr>
                </w:p>
                <w:p w:rsidR="00A63A4D" w:rsidRPr="0044491B" w:rsidRDefault="00A63A4D" w:rsidP="004D7C86">
                  <w:pPr>
                    <w:jc w:val="both"/>
                    <w:rPr>
                      <w:b/>
                      <w:noProof w:val="0"/>
                    </w:rPr>
                  </w:pPr>
                </w:p>
                <w:p w:rsidR="00A63A4D" w:rsidRPr="0044491B" w:rsidRDefault="00A63A4D" w:rsidP="004D7C86">
                  <w:pPr>
                    <w:jc w:val="both"/>
                    <w:rPr>
                      <w:b/>
                      <w:noProof w:val="0"/>
                    </w:rPr>
                  </w:pPr>
                </w:p>
              </w:tc>
              <w:tc>
                <w:tcPr>
                  <w:tcW w:w="8645" w:type="dxa"/>
                  <w:gridSpan w:val="4"/>
                  <w:tcBorders>
                    <w:top w:val="single" w:sz="6" w:space="0" w:color="000000"/>
                    <w:left w:val="nil"/>
                    <w:bottom w:val="nil"/>
                    <w:right w:val="nil"/>
                  </w:tcBorders>
                  <w:tcMar>
                    <w:top w:w="24" w:type="dxa"/>
                    <w:left w:w="48" w:type="dxa"/>
                    <w:bottom w:w="24" w:type="dxa"/>
                    <w:right w:w="48" w:type="dxa"/>
                  </w:tcMar>
                </w:tcPr>
                <w:p w:rsidR="00A63A4D" w:rsidRPr="0044491B" w:rsidRDefault="00A63A4D" w:rsidP="004D7C86">
                  <w:pPr>
                    <w:jc w:val="both"/>
                    <w:rPr>
                      <w:b/>
                      <w:noProof w:val="0"/>
                    </w:rPr>
                  </w:pPr>
                  <w:r w:rsidRPr="0044491B">
                    <w:rPr>
                      <w:b/>
                      <w:noProof w:val="0"/>
                    </w:rPr>
                    <w:t> </w:t>
                  </w:r>
                </w:p>
                <w:p w:rsidR="00A63A4D" w:rsidRPr="0044491B" w:rsidRDefault="00A63A4D" w:rsidP="004D7C86">
                  <w:pPr>
                    <w:jc w:val="center"/>
                    <w:rPr>
                      <w:b/>
                      <w:bCs/>
                      <w:noProof w:val="0"/>
                    </w:rPr>
                  </w:pPr>
                </w:p>
                <w:p w:rsidR="00A63A4D" w:rsidRPr="0044491B" w:rsidRDefault="00A63A4D" w:rsidP="004D7C86">
                  <w:pPr>
                    <w:jc w:val="center"/>
                    <w:rPr>
                      <w:b/>
                      <w:bCs/>
                      <w:noProof w:val="0"/>
                    </w:rPr>
                  </w:pPr>
                </w:p>
                <w:p w:rsidR="00A63A4D" w:rsidRPr="0044491B" w:rsidRDefault="00A63A4D" w:rsidP="004D7C86">
                  <w:pPr>
                    <w:jc w:val="center"/>
                    <w:rPr>
                      <w:b/>
                      <w:bCs/>
                      <w:noProof w:val="0"/>
                    </w:rPr>
                  </w:pPr>
                </w:p>
                <w:p w:rsidR="00A63A4D" w:rsidRPr="0044491B" w:rsidRDefault="00A63A4D" w:rsidP="004D7C86">
                  <w:pPr>
                    <w:jc w:val="center"/>
                    <w:rPr>
                      <w:b/>
                      <w:bCs/>
                      <w:noProof w:val="0"/>
                    </w:rPr>
                  </w:pPr>
                </w:p>
                <w:p w:rsidR="00A63A4D" w:rsidRPr="0044491B" w:rsidRDefault="00A63A4D" w:rsidP="004D7C86">
                  <w:pPr>
                    <w:jc w:val="center"/>
                    <w:rPr>
                      <w:b/>
                      <w:bCs/>
                      <w:noProof w:val="0"/>
                    </w:rPr>
                  </w:pPr>
                </w:p>
                <w:p w:rsidR="00A63A4D" w:rsidRPr="0044491B" w:rsidRDefault="00A63A4D" w:rsidP="004D7C86">
                  <w:pPr>
                    <w:jc w:val="center"/>
                    <w:rPr>
                      <w:b/>
                      <w:bCs/>
                      <w:noProof w:val="0"/>
                    </w:rPr>
                  </w:pPr>
                </w:p>
                <w:p w:rsidR="00A63A4D" w:rsidRPr="0044491B" w:rsidRDefault="00A63A4D" w:rsidP="007E709D">
                  <w:pPr>
                    <w:rPr>
                      <w:b/>
                      <w:bCs/>
                      <w:noProof w:val="0"/>
                    </w:rPr>
                  </w:pPr>
                  <w:r w:rsidRPr="0044491B">
                    <w:rPr>
                      <w:b/>
                      <w:bCs/>
                      <w:noProof w:val="0"/>
                    </w:rPr>
                    <w:t xml:space="preserve">                 SEMNĂTURILE PĂRŢILOR</w:t>
                  </w:r>
                </w:p>
                <w:p w:rsidR="00A63A4D" w:rsidRPr="0044491B" w:rsidRDefault="00A63A4D" w:rsidP="007E709D">
                  <w:pPr>
                    <w:rPr>
                      <w:b/>
                      <w:noProof w:val="0"/>
                    </w:rPr>
                  </w:pPr>
                </w:p>
              </w:tc>
            </w:tr>
          </w:tbl>
          <w:p w:rsidR="000F5C2C" w:rsidRPr="0044491B" w:rsidRDefault="000F5C2C" w:rsidP="00196AB4">
            <w:pPr>
              <w:tabs>
                <w:tab w:val="left" w:pos="2295"/>
              </w:tabs>
              <w:jc w:val="both"/>
              <w:rPr>
                <w:b/>
              </w:rPr>
            </w:pPr>
          </w:p>
          <w:p w:rsidR="000F5C2C" w:rsidRPr="0044491B" w:rsidRDefault="000F5C2C" w:rsidP="00196AB4">
            <w:pPr>
              <w:tabs>
                <w:tab w:val="left" w:pos="2295"/>
              </w:tabs>
              <w:jc w:val="both"/>
              <w:rPr>
                <w:b/>
              </w:rPr>
            </w:pPr>
          </w:p>
          <w:p w:rsidR="00A63A4D" w:rsidRPr="0044491B" w:rsidRDefault="00A63A4D" w:rsidP="004D7C86">
            <w:pPr>
              <w:jc w:val="right"/>
              <w:rPr>
                <w:b/>
                <w:noProof w:val="0"/>
              </w:rPr>
            </w:pPr>
            <w:r w:rsidRPr="0044491B">
              <w:rPr>
                <w:b/>
                <w:noProof w:val="0"/>
              </w:rPr>
              <w:t>Anexa nr. 2</w:t>
            </w:r>
          </w:p>
          <w:p w:rsidR="00A63A4D" w:rsidRPr="0044491B" w:rsidRDefault="00A63A4D" w:rsidP="004D7C86">
            <w:pPr>
              <w:jc w:val="right"/>
              <w:rPr>
                <w:b/>
                <w:noProof w:val="0"/>
              </w:rPr>
            </w:pPr>
            <w:r w:rsidRPr="0044491B">
              <w:rPr>
                <w:b/>
                <w:noProof w:val="0"/>
              </w:rPr>
              <w:t>la Contractul nr.__________</w:t>
            </w:r>
          </w:p>
          <w:p w:rsidR="00A63A4D" w:rsidRPr="0044491B" w:rsidRDefault="00A63A4D" w:rsidP="004D7C86">
            <w:pPr>
              <w:jc w:val="right"/>
              <w:rPr>
                <w:b/>
                <w:noProof w:val="0"/>
              </w:rPr>
            </w:pPr>
            <w:r w:rsidRPr="0044491B">
              <w:rPr>
                <w:b/>
                <w:noProof w:val="0"/>
              </w:rPr>
              <w:t>din “____” ________ 20___</w:t>
            </w:r>
          </w:p>
          <w:p w:rsidR="00A63A4D" w:rsidRPr="0044491B" w:rsidRDefault="00A63A4D" w:rsidP="006A7C1C">
            <w:pPr>
              <w:keepNext/>
              <w:keepLines/>
              <w:spacing w:before="200"/>
              <w:jc w:val="both"/>
              <w:outlineLvl w:val="2"/>
              <w:rPr>
                <w:b/>
                <w:noProof w:val="0"/>
              </w:rPr>
            </w:pPr>
          </w:p>
          <w:p w:rsidR="00A63A4D" w:rsidRPr="0044491B" w:rsidRDefault="00A63A4D" w:rsidP="006A7C1C">
            <w:pPr>
              <w:keepNext/>
              <w:keepLines/>
              <w:spacing w:before="200"/>
              <w:jc w:val="both"/>
              <w:outlineLvl w:val="2"/>
              <w:rPr>
                <w:b/>
                <w:noProof w:val="0"/>
              </w:rPr>
            </w:pPr>
          </w:p>
          <w:p w:rsidR="00A63A4D" w:rsidRPr="0044491B" w:rsidRDefault="00A63A4D" w:rsidP="00803E7E">
            <w:pPr>
              <w:ind w:firstLine="567"/>
              <w:jc w:val="both"/>
              <w:rPr>
                <w:b/>
                <w:noProof w:val="0"/>
              </w:rPr>
            </w:pPr>
            <w:r w:rsidRPr="0044491B">
              <w:rPr>
                <w:b/>
                <w:noProof w:val="0"/>
              </w:rPr>
              <w:t>SPECIFICAŢII DE PREŢ</w:t>
            </w:r>
          </w:p>
          <w:p w:rsidR="00A63A4D" w:rsidRPr="0044491B" w:rsidRDefault="00A63A4D" w:rsidP="00803E7E">
            <w:pPr>
              <w:keepNext/>
              <w:keepLines/>
              <w:spacing w:before="200"/>
              <w:ind w:firstLine="567"/>
              <w:jc w:val="both"/>
              <w:outlineLvl w:val="2"/>
              <w:rPr>
                <w:b/>
                <w:noProof w:val="0"/>
              </w:rPr>
            </w:pPr>
          </w:p>
          <w:tbl>
            <w:tblPr>
              <w:tblpPr w:leftFromText="141" w:rightFromText="141" w:vertAnchor="text" w:horzAnchor="margin" w:tblpXSpec="center" w:tblpY="-62"/>
              <w:tblOverlap w:val="never"/>
              <w:tblW w:w="9794" w:type="dxa"/>
              <w:tblLayout w:type="fixed"/>
              <w:tblCellMar>
                <w:top w:w="15" w:type="dxa"/>
                <w:left w:w="15" w:type="dxa"/>
                <w:bottom w:w="15" w:type="dxa"/>
                <w:right w:w="15" w:type="dxa"/>
              </w:tblCellMar>
              <w:tblLook w:val="00A0"/>
            </w:tblPr>
            <w:tblGrid>
              <w:gridCol w:w="418"/>
              <w:gridCol w:w="1842"/>
              <w:gridCol w:w="993"/>
              <w:gridCol w:w="1158"/>
              <w:gridCol w:w="1176"/>
              <w:gridCol w:w="1380"/>
              <w:gridCol w:w="1461"/>
              <w:gridCol w:w="1366"/>
            </w:tblGrid>
            <w:tr w:rsidR="00A63A4D" w:rsidRPr="0044491B" w:rsidTr="00CD72B8">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ind w:right="-176"/>
                    <w:jc w:val="both"/>
                    <w:rPr>
                      <w:b/>
                      <w:bCs/>
                      <w:noProof w:val="0"/>
                    </w:rPr>
                  </w:pPr>
                  <w:r w:rsidRPr="0044491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C33344">
                  <w:pPr>
                    <w:tabs>
                      <w:tab w:val="left" w:pos="235"/>
                      <w:tab w:val="left" w:pos="378"/>
                    </w:tabs>
                    <w:ind w:left="-923"/>
                    <w:jc w:val="center"/>
                    <w:rPr>
                      <w:b/>
                      <w:bCs/>
                      <w:noProof w:val="0"/>
                    </w:rPr>
                  </w:pPr>
                  <w:r w:rsidRPr="0044491B">
                    <w:rPr>
                      <w:b/>
                      <w:bCs/>
                      <w:noProof w:val="0"/>
                    </w:rPr>
                    <w:t xml:space="preserve">          Denumirea</w:t>
                  </w:r>
                </w:p>
                <w:p w:rsidR="00A63A4D" w:rsidRPr="0044491B" w:rsidRDefault="00A63A4D" w:rsidP="00C33344">
                  <w:pPr>
                    <w:tabs>
                      <w:tab w:val="left" w:pos="235"/>
                      <w:tab w:val="left" w:pos="378"/>
                    </w:tabs>
                    <w:ind w:left="-923"/>
                    <w:jc w:val="center"/>
                    <w:rPr>
                      <w:b/>
                      <w:bCs/>
                      <w:noProof w:val="0"/>
                    </w:rPr>
                  </w:pPr>
                  <w:r w:rsidRPr="0044491B">
                    <w:rPr>
                      <w:b/>
                      <w:bCs/>
                      <w:noProof w:val="0"/>
                    </w:rPr>
                    <w:t xml:space="preserve">          lucrărilor</w:t>
                  </w:r>
                </w:p>
                <w:p w:rsidR="00A63A4D" w:rsidRPr="0044491B" w:rsidRDefault="00A63A4D" w:rsidP="004D7C86">
                  <w:pPr>
                    <w:tabs>
                      <w:tab w:val="left" w:pos="369"/>
                    </w:tabs>
                    <w:ind w:left="-923"/>
                    <w:jc w:val="center"/>
                    <w:rPr>
                      <w:b/>
                      <w:bCs/>
                      <w:noProof w:val="0"/>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both"/>
                    <w:rPr>
                      <w:b/>
                      <w:bCs/>
                      <w:noProof w:val="0"/>
                    </w:rPr>
                  </w:pPr>
                  <w:r w:rsidRPr="0044491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2722CC">
                  <w:pPr>
                    <w:jc w:val="center"/>
                    <w:rPr>
                      <w:b/>
                      <w:bCs/>
                      <w:noProof w:val="0"/>
                    </w:rPr>
                  </w:pPr>
                  <w:r w:rsidRPr="0044491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4D7C86">
                  <w:pPr>
                    <w:jc w:val="both"/>
                    <w:rPr>
                      <w:b/>
                      <w:bCs/>
                      <w:noProof w:val="0"/>
                    </w:rPr>
                  </w:pPr>
                  <w:r w:rsidRPr="0044491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2722CC">
                  <w:pPr>
                    <w:jc w:val="center"/>
                    <w:rPr>
                      <w:b/>
                      <w:bCs/>
                      <w:noProof w:val="0"/>
                    </w:rPr>
                  </w:pPr>
                  <w:r w:rsidRPr="0044491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2722CC">
                  <w:pPr>
                    <w:jc w:val="center"/>
                    <w:rPr>
                      <w:b/>
                      <w:bCs/>
                      <w:noProof w:val="0"/>
                    </w:rPr>
                  </w:pPr>
                  <w:r w:rsidRPr="0044491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A63A4D" w:rsidRPr="0044491B" w:rsidRDefault="00A63A4D" w:rsidP="00E13118">
                  <w:pPr>
                    <w:jc w:val="center"/>
                    <w:rPr>
                      <w:b/>
                      <w:bCs/>
                      <w:noProof w:val="0"/>
                    </w:rPr>
                  </w:pPr>
                  <w:r w:rsidRPr="0044491B">
                    <w:rPr>
                      <w:b/>
                      <w:bCs/>
                      <w:noProof w:val="0"/>
                    </w:rPr>
                    <w:t>Termenii de executare</w:t>
                  </w:r>
                </w:p>
                <w:p w:rsidR="00A63A4D" w:rsidRPr="0044491B" w:rsidRDefault="00A63A4D" w:rsidP="003E7B03">
                  <w:pPr>
                    <w:tabs>
                      <w:tab w:val="left" w:pos="1134"/>
                    </w:tabs>
                    <w:ind w:left="720"/>
                    <w:outlineLvl w:val="0"/>
                    <w:rPr>
                      <w:b/>
                      <w:bCs/>
                      <w:noProof w:val="0"/>
                    </w:rPr>
                  </w:pPr>
                </w:p>
              </w:tc>
            </w:tr>
            <w:tr w:rsidR="00BF757C" w:rsidRPr="0044491B" w:rsidTr="00CD72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rsidP="004D7C86">
                  <w:pPr>
                    <w:jc w:val="both"/>
                    <w:rPr>
                      <w:b/>
                      <w:noProof w:val="0"/>
                    </w:rPr>
                  </w:pPr>
                  <w:r w:rsidRPr="0044491B">
                    <w:rPr>
                      <w:b/>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rsidP="00E87F44">
                  <w:pPr>
                    <w:jc w:val="both"/>
                    <w:rPr>
                      <w:b/>
                      <w:noProof w:val="0"/>
                    </w:rPr>
                  </w:pPr>
                  <w:r w:rsidRPr="0044491B">
                    <w:rPr>
                      <w:b/>
                    </w:rPr>
                    <w:t>Restabilirea şi modernizarea sistemului de iluminat stradal în s. Băhrineşti, r. Floreşti</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rsidP="00E87F44">
                  <w:pPr>
                    <w:jc w:val="both"/>
                    <w:rPr>
                      <w:b/>
                      <w:noProof w:val="0"/>
                    </w:rPr>
                  </w:pPr>
                  <w:r w:rsidRPr="0044491B">
                    <w:rPr>
                      <w:b/>
                      <w:color w:val="555555"/>
                      <w:szCs w:val="15"/>
                      <w:shd w:val="clear" w:color="auto" w:fill="FFFEEE"/>
                    </w:rPr>
                    <w:t>50232110-4</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rsidP="004D7C86">
                  <w:pPr>
                    <w:keepNext/>
                    <w:keepLines/>
                    <w:spacing w:before="200"/>
                    <w:jc w:val="both"/>
                    <w:outlineLvl w:val="2"/>
                    <w:rPr>
                      <w:b/>
                      <w:noProof w:val="0"/>
                    </w:rPr>
                  </w:pPr>
                  <w:r w:rsidRPr="0044491B">
                    <w:rPr>
                      <w:b/>
                      <w:noProof w:val="0"/>
                    </w:rPr>
                    <w:t>lot</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rsidP="004D7C86">
                  <w:pPr>
                    <w:keepNext/>
                    <w:keepLines/>
                    <w:spacing w:before="200"/>
                    <w:jc w:val="both"/>
                    <w:outlineLvl w:val="2"/>
                    <w:rPr>
                      <w:b/>
                      <w:noProof w:val="0"/>
                    </w:rPr>
                  </w:pPr>
                  <w:r w:rsidRPr="0044491B">
                    <w:rPr>
                      <w:b/>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pPr>
                    <w:rPr>
                      <w:b/>
                    </w:rPr>
                  </w:pPr>
                  <w:r w:rsidRPr="0044491B">
                    <w:rPr>
                      <w:b/>
                      <w:lang w:val="en-US"/>
                    </w:rPr>
                    <w:t>2635980.0</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BF757C">
                  <w:pPr>
                    <w:rPr>
                      <w:b/>
                    </w:rPr>
                  </w:pPr>
                  <w:r w:rsidRPr="0044491B">
                    <w:rPr>
                      <w:b/>
                      <w:lang w:val="en-US"/>
                    </w:rPr>
                    <w:t>2635980.0</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F757C" w:rsidRPr="0044491B" w:rsidRDefault="00FC6247" w:rsidP="00FC6247">
                  <w:pPr>
                    <w:keepNext/>
                    <w:keepLines/>
                    <w:spacing w:before="200"/>
                    <w:jc w:val="both"/>
                    <w:outlineLvl w:val="2"/>
                    <w:rPr>
                      <w:b/>
                      <w:noProof w:val="0"/>
                    </w:rPr>
                  </w:pPr>
                  <w:r>
                    <w:rPr>
                      <w:b/>
                      <w:noProof w:val="0"/>
                    </w:rPr>
                    <w:t>9</w:t>
                  </w:r>
                  <w:r w:rsidR="00BF757C" w:rsidRPr="0044491B">
                    <w:rPr>
                      <w:b/>
                      <w:noProof w:val="0"/>
                    </w:rPr>
                    <w:t xml:space="preserve"> luni</w:t>
                  </w:r>
                </w:p>
              </w:tc>
            </w:tr>
            <w:tr w:rsidR="00A63A4D" w:rsidRPr="0044491B" w:rsidTr="00CD72B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jc w:val="both"/>
                    <w:rPr>
                      <w:b/>
                      <w:noProof w:val="0"/>
                    </w:rPr>
                  </w:pPr>
                  <w:r w:rsidRPr="0044491B">
                    <w:rPr>
                      <w:b/>
                      <w:bCs/>
                      <w:noProof w:val="0"/>
                    </w:rPr>
                    <w:t>TOTAL</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63A4D" w:rsidRPr="0044491B" w:rsidRDefault="00A63A4D" w:rsidP="004D7C86">
                  <w:pPr>
                    <w:keepNext/>
                    <w:keepLines/>
                    <w:spacing w:before="200"/>
                    <w:jc w:val="both"/>
                    <w:outlineLvl w:val="2"/>
                    <w:rPr>
                      <w:b/>
                      <w:noProof w:val="0"/>
                    </w:rPr>
                  </w:pPr>
                </w:p>
              </w:tc>
            </w:tr>
            <w:tr w:rsidR="00A63A4D" w:rsidRPr="0044491B" w:rsidTr="00CD72B8">
              <w:tc>
                <w:tcPr>
                  <w:tcW w:w="9794" w:type="dxa"/>
                  <w:gridSpan w:val="8"/>
                  <w:tcBorders>
                    <w:top w:val="single" w:sz="6" w:space="0" w:color="000000"/>
                    <w:left w:val="nil"/>
                    <w:bottom w:val="nil"/>
                    <w:right w:val="nil"/>
                  </w:tcBorders>
                  <w:tcMar>
                    <w:top w:w="24" w:type="dxa"/>
                    <w:left w:w="48" w:type="dxa"/>
                    <w:bottom w:w="24" w:type="dxa"/>
                    <w:right w:w="48" w:type="dxa"/>
                  </w:tcMar>
                </w:tcPr>
                <w:p w:rsidR="00A63A4D" w:rsidRPr="0044491B" w:rsidRDefault="00A63A4D" w:rsidP="004D7C86">
                  <w:pPr>
                    <w:jc w:val="both"/>
                    <w:rPr>
                      <w:b/>
                      <w:noProof w:val="0"/>
                    </w:rPr>
                  </w:pPr>
                  <w:r w:rsidRPr="0044491B">
                    <w:rPr>
                      <w:b/>
                      <w:noProof w:val="0"/>
                    </w:rPr>
                    <w:t> </w:t>
                  </w:r>
                </w:p>
                <w:p w:rsidR="00A63A4D" w:rsidRPr="0044491B" w:rsidRDefault="00A63A4D" w:rsidP="004D7C86">
                  <w:pPr>
                    <w:keepNext/>
                    <w:keepLines/>
                    <w:spacing w:before="200"/>
                    <w:jc w:val="both"/>
                    <w:outlineLvl w:val="2"/>
                    <w:rPr>
                      <w:b/>
                      <w:noProof w:val="0"/>
                    </w:rPr>
                  </w:pPr>
                </w:p>
                <w:p w:rsidR="00A63A4D" w:rsidRPr="0044491B" w:rsidRDefault="00A63A4D" w:rsidP="004D7C86">
                  <w:pPr>
                    <w:keepNext/>
                    <w:keepLines/>
                    <w:spacing w:before="200"/>
                    <w:jc w:val="both"/>
                    <w:outlineLvl w:val="2"/>
                    <w:rPr>
                      <w:b/>
                      <w:noProof w:val="0"/>
                    </w:rPr>
                  </w:pPr>
                </w:p>
                <w:p w:rsidR="00A63A4D" w:rsidRPr="0044491B" w:rsidRDefault="00A63A4D" w:rsidP="004D7C86">
                  <w:pPr>
                    <w:keepNext/>
                    <w:keepLines/>
                    <w:spacing w:before="200"/>
                    <w:jc w:val="both"/>
                    <w:outlineLvl w:val="2"/>
                    <w:rPr>
                      <w:b/>
                      <w:noProof w:val="0"/>
                    </w:rPr>
                  </w:pPr>
                </w:p>
                <w:p w:rsidR="00A63A4D" w:rsidRPr="0044491B" w:rsidRDefault="00A63A4D" w:rsidP="004D7C86">
                  <w:pPr>
                    <w:jc w:val="center"/>
                    <w:rPr>
                      <w:b/>
                      <w:bCs/>
                      <w:noProof w:val="0"/>
                    </w:rPr>
                  </w:pPr>
                  <w:r w:rsidRPr="0044491B">
                    <w:rPr>
                      <w:b/>
                      <w:bCs/>
                      <w:noProof w:val="0"/>
                    </w:rPr>
                    <w:t>SEMNĂTURILE PĂRŢILOR</w:t>
                  </w:r>
                </w:p>
                <w:p w:rsidR="00A63A4D" w:rsidRPr="0044491B" w:rsidRDefault="00A63A4D" w:rsidP="004D7C86">
                  <w:pPr>
                    <w:jc w:val="center"/>
                    <w:rPr>
                      <w:b/>
                      <w:noProof w:val="0"/>
                    </w:rPr>
                  </w:pPr>
                </w:p>
              </w:tc>
            </w:tr>
            <w:tr w:rsidR="00A63A4D" w:rsidRPr="0044491B" w:rsidTr="00CD72B8">
              <w:tc>
                <w:tcPr>
                  <w:tcW w:w="5587" w:type="dxa"/>
                  <w:gridSpan w:val="5"/>
                  <w:tcBorders>
                    <w:top w:val="nil"/>
                    <w:left w:val="nil"/>
                    <w:bottom w:val="nil"/>
                    <w:right w:val="nil"/>
                  </w:tcBorders>
                  <w:tcMar>
                    <w:top w:w="24" w:type="dxa"/>
                    <w:left w:w="48" w:type="dxa"/>
                    <w:bottom w:w="24" w:type="dxa"/>
                    <w:right w:w="48" w:type="dxa"/>
                  </w:tcMar>
                </w:tcPr>
                <w:p w:rsidR="00A63A4D" w:rsidRPr="0044491B" w:rsidRDefault="00A63A4D" w:rsidP="00E13118">
                  <w:pPr>
                    <w:jc w:val="center"/>
                    <w:rPr>
                      <w:b/>
                      <w:noProof w:val="0"/>
                    </w:rPr>
                  </w:pPr>
                  <w:r w:rsidRPr="0044491B">
                    <w:rPr>
                      <w:b/>
                      <w:bCs/>
                      <w:noProof w:val="0"/>
                    </w:rPr>
                    <w:t>ANTREPRENOR</w:t>
                  </w:r>
                </w:p>
                <w:p w:rsidR="00A63A4D" w:rsidRPr="0044491B" w:rsidRDefault="00A63A4D" w:rsidP="00B262BA">
                  <w:pPr>
                    <w:tabs>
                      <w:tab w:val="left" w:pos="1134"/>
                    </w:tabs>
                    <w:ind w:left="720"/>
                    <w:outlineLvl w:val="0"/>
                    <w:rPr>
                      <w:b/>
                      <w:noProof w:val="0"/>
                    </w:rPr>
                  </w:pPr>
                </w:p>
                <w:p w:rsidR="00A63A4D" w:rsidRPr="0044491B" w:rsidRDefault="00A63A4D" w:rsidP="00240751">
                  <w:pPr>
                    <w:rPr>
                      <w:b/>
                      <w:noProof w:val="0"/>
                    </w:rPr>
                  </w:pPr>
                </w:p>
              </w:tc>
              <w:tc>
                <w:tcPr>
                  <w:tcW w:w="4207" w:type="dxa"/>
                  <w:gridSpan w:val="3"/>
                  <w:tcBorders>
                    <w:top w:val="nil"/>
                    <w:left w:val="nil"/>
                    <w:bottom w:val="nil"/>
                    <w:right w:val="nil"/>
                  </w:tcBorders>
                  <w:tcMar>
                    <w:top w:w="24" w:type="dxa"/>
                    <w:left w:w="48" w:type="dxa"/>
                    <w:bottom w:w="24" w:type="dxa"/>
                    <w:right w:w="48" w:type="dxa"/>
                  </w:tcMar>
                </w:tcPr>
                <w:p w:rsidR="00A63A4D" w:rsidRPr="0044491B" w:rsidRDefault="00A63A4D" w:rsidP="00803E7E">
                  <w:pPr>
                    <w:jc w:val="center"/>
                    <w:rPr>
                      <w:b/>
                      <w:noProof w:val="0"/>
                    </w:rPr>
                  </w:pPr>
                  <w:r w:rsidRPr="0044491B">
                    <w:rPr>
                      <w:b/>
                      <w:bCs/>
                      <w:noProof w:val="0"/>
                    </w:rPr>
                    <w:t>BENEFICIAR</w:t>
                  </w:r>
                </w:p>
                <w:p w:rsidR="00A63A4D" w:rsidRPr="0044491B" w:rsidRDefault="00A63A4D" w:rsidP="00240751">
                  <w:pPr>
                    <w:ind w:firstLine="567"/>
                    <w:jc w:val="both"/>
                    <w:rPr>
                      <w:b/>
                      <w:noProof w:val="0"/>
                    </w:rPr>
                  </w:pPr>
                  <w:r w:rsidRPr="0044491B">
                    <w:rPr>
                      <w:b/>
                      <w:noProof w:val="0"/>
                    </w:rPr>
                    <w:t> </w:t>
                  </w:r>
                </w:p>
                <w:p w:rsidR="00A63A4D" w:rsidRPr="0044491B" w:rsidRDefault="00A63A4D" w:rsidP="00240751">
                  <w:pPr>
                    <w:keepNext/>
                    <w:keepLines/>
                    <w:spacing w:before="200"/>
                    <w:ind w:firstLine="567"/>
                    <w:jc w:val="both"/>
                    <w:outlineLvl w:val="2"/>
                    <w:rPr>
                      <w:b/>
                      <w:noProof w:val="0"/>
                    </w:rPr>
                  </w:pPr>
                </w:p>
                <w:p w:rsidR="00A63A4D" w:rsidRPr="0044491B" w:rsidRDefault="00A63A4D" w:rsidP="003E7B03">
                  <w:pPr>
                    <w:ind w:firstLine="567"/>
                    <w:jc w:val="both"/>
                    <w:rPr>
                      <w:b/>
                      <w:noProof w:val="0"/>
                    </w:rPr>
                  </w:pPr>
                </w:p>
              </w:tc>
            </w:tr>
          </w:tbl>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A63A4D" w:rsidRPr="0044491B" w:rsidRDefault="00A63A4D" w:rsidP="00196AB4">
            <w:pPr>
              <w:tabs>
                <w:tab w:val="left" w:pos="2295"/>
              </w:tabs>
              <w:jc w:val="both"/>
              <w:rPr>
                <w:b/>
              </w:rPr>
            </w:pPr>
          </w:p>
          <w:p w:rsidR="00543244" w:rsidRPr="00FF430B" w:rsidRDefault="00543244" w:rsidP="007D2982">
            <w:pPr>
              <w:autoSpaceDE w:val="0"/>
              <w:autoSpaceDN w:val="0"/>
              <w:adjustRightInd w:val="0"/>
              <w:ind w:right="23"/>
              <w:jc w:val="center"/>
              <w:rPr>
                <w:b/>
                <w:bCs/>
              </w:rPr>
            </w:pPr>
          </w:p>
          <w:p w:rsidR="00A63A4D" w:rsidRPr="00FF430B" w:rsidRDefault="00A63A4D" w:rsidP="000C5DFB">
            <w:pPr>
              <w:jc w:val="right"/>
              <w:rPr>
                <w:noProof w:val="0"/>
              </w:rPr>
            </w:pPr>
            <w:r w:rsidRPr="00FF430B">
              <w:rPr>
                <w:noProof w:val="0"/>
              </w:rPr>
              <w:t>Anexa nr.</w:t>
            </w:r>
            <w:r>
              <w:rPr>
                <w:noProof w:val="0"/>
              </w:rPr>
              <w:t xml:space="preserve"> </w:t>
            </w:r>
            <w:r w:rsidRPr="00FF430B">
              <w:rPr>
                <w:noProof w:val="0"/>
              </w:rPr>
              <w:t>27</w:t>
            </w:r>
          </w:p>
          <w:p w:rsidR="00A63A4D" w:rsidRPr="00FF430B" w:rsidRDefault="00A63A4D" w:rsidP="000C5DFB">
            <w:pPr>
              <w:jc w:val="right"/>
              <w:rPr>
                <w:noProof w:val="0"/>
              </w:rPr>
            </w:pPr>
            <w:r w:rsidRPr="00FF430B">
              <w:rPr>
                <w:noProof w:val="0"/>
              </w:rPr>
              <w:t>la Documentația standard nr._____</w:t>
            </w:r>
          </w:p>
          <w:p w:rsidR="00A63A4D" w:rsidRPr="00FF430B" w:rsidRDefault="00A63A4D" w:rsidP="000C5DFB">
            <w:pPr>
              <w:jc w:val="right"/>
              <w:rPr>
                <w:noProof w:val="0"/>
              </w:rPr>
            </w:pPr>
            <w:r w:rsidRPr="00FF430B">
              <w:rPr>
                <w:noProof w:val="0"/>
              </w:rPr>
              <w:t>din “____” ________ 20___</w:t>
            </w:r>
          </w:p>
          <w:p w:rsidR="00A63A4D" w:rsidRPr="00FF430B" w:rsidRDefault="00A63A4D" w:rsidP="000C5DFB">
            <w:pPr>
              <w:autoSpaceDE w:val="0"/>
              <w:autoSpaceDN w:val="0"/>
              <w:adjustRightInd w:val="0"/>
              <w:ind w:right="23"/>
              <w:jc w:val="right"/>
              <w:rPr>
                <w:b/>
                <w:bCs/>
              </w:rPr>
            </w:pPr>
          </w:p>
          <w:p w:rsidR="00A63A4D" w:rsidRPr="00FF430B" w:rsidRDefault="00A63A4D" w:rsidP="007D2982">
            <w:pPr>
              <w:autoSpaceDE w:val="0"/>
              <w:autoSpaceDN w:val="0"/>
              <w:adjustRightInd w:val="0"/>
              <w:ind w:right="23"/>
              <w:jc w:val="center"/>
              <w:rPr>
                <w:b/>
                <w:bCs/>
              </w:rPr>
            </w:pPr>
          </w:p>
          <w:p w:rsidR="00A63A4D" w:rsidRPr="00FF430B" w:rsidRDefault="00A63A4D"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A63A4D" w:rsidRPr="00EC30C2" w:rsidTr="00411C62">
              <w:tc>
                <w:tcPr>
                  <w:tcW w:w="9640" w:type="dxa"/>
                  <w:gridSpan w:val="2"/>
                </w:tcPr>
                <w:p w:rsidR="00A63A4D" w:rsidRPr="00FF430B" w:rsidRDefault="00A63A4D" w:rsidP="00F94BAD">
                  <w:pPr>
                    <w:jc w:val="center"/>
                    <w:rPr>
                      <w:b/>
                    </w:rPr>
                  </w:pPr>
                  <w:r w:rsidRPr="00FF430B">
                    <w:rPr>
                      <w:b/>
                      <w:caps/>
                    </w:rPr>
                    <w:t>ACORD ADIȚIONAL</w:t>
                  </w:r>
                  <w:r w:rsidRPr="00FF430B">
                    <w:rPr>
                      <w:b/>
                    </w:rPr>
                    <w:t xml:space="preserve"> Nr.______</w:t>
                  </w:r>
                </w:p>
                <w:p w:rsidR="00A63A4D" w:rsidRPr="00FF430B" w:rsidRDefault="00A63A4D" w:rsidP="00F94BAD">
                  <w:pPr>
                    <w:jc w:val="center"/>
                    <w:rPr>
                      <w:b/>
                    </w:rPr>
                  </w:pPr>
                </w:p>
                <w:p w:rsidR="00A63A4D" w:rsidRPr="00FF430B" w:rsidRDefault="00A63A4D" w:rsidP="00F94BAD">
                  <w:pPr>
                    <w:jc w:val="center"/>
                  </w:pPr>
                  <w:r w:rsidRPr="00FF430B">
                    <w:t xml:space="preserve">la contractul </w:t>
                  </w:r>
                  <w:r>
                    <w:t>n</w:t>
                  </w:r>
                  <w:r w:rsidRPr="00FF430B">
                    <w:t>r.________din ”__„_________ 20___</w:t>
                  </w:r>
                </w:p>
                <w:p w:rsidR="00A63A4D" w:rsidRPr="00FF430B" w:rsidRDefault="00A63A4D" w:rsidP="00F94BAD"/>
                <w:p w:rsidR="00A63A4D" w:rsidRPr="00FF430B" w:rsidRDefault="00A63A4D" w:rsidP="00F94BAD"/>
              </w:tc>
            </w:tr>
            <w:tr w:rsidR="00A63A4D" w:rsidRPr="00EC30C2" w:rsidTr="00411C62">
              <w:tc>
                <w:tcPr>
                  <w:tcW w:w="9640" w:type="dxa"/>
                  <w:gridSpan w:val="2"/>
                </w:tcPr>
                <w:p w:rsidR="00A63A4D" w:rsidRPr="00FF430B" w:rsidRDefault="00A63A4D" w:rsidP="0067769C">
                  <w:pPr>
                    <w:pStyle w:val="ad"/>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A63A4D" w:rsidRPr="00FF430B" w:rsidRDefault="00A63A4D" w:rsidP="00F94BAD">
                  <w:pPr>
                    <w:pStyle w:val="ad"/>
                    <w:ind w:firstLine="0"/>
                    <w:rPr>
                      <w:sz w:val="24"/>
                      <w:szCs w:val="24"/>
                    </w:rPr>
                  </w:pPr>
                </w:p>
                <w:p w:rsidR="00A63A4D" w:rsidRPr="00FF430B" w:rsidRDefault="00A63A4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A63A4D" w:rsidRPr="00FF430B" w:rsidRDefault="00A63A4D" w:rsidP="00F94BAD">
                  <w:pPr>
                    <w:pStyle w:val="ad"/>
                    <w:ind w:firstLine="0"/>
                    <w:rPr>
                      <w:sz w:val="24"/>
                      <w:szCs w:val="24"/>
                    </w:rPr>
                  </w:pPr>
                </w:p>
                <w:p w:rsidR="00A63A4D" w:rsidRPr="00FF430B" w:rsidRDefault="00A63A4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A63A4D" w:rsidRPr="00295DA9" w:rsidRDefault="00A63A4D" w:rsidP="00F94BAD">
                  <w:pPr>
                    <w:pStyle w:val="af2"/>
                    <w:tabs>
                      <w:tab w:val="right" w:pos="10205"/>
                    </w:tabs>
                    <w:ind w:firstLine="0"/>
                    <w:jc w:val="left"/>
                    <w:rPr>
                      <w:lang w:val="ro-RO"/>
                    </w:rPr>
                  </w:pPr>
                </w:p>
                <w:p w:rsidR="00A63A4D" w:rsidRPr="00FF430B" w:rsidRDefault="00A63A4D" w:rsidP="00F94BAD">
                  <w:pPr>
                    <w:pStyle w:val="ad"/>
                    <w:ind w:right="-1" w:firstLine="0"/>
                    <w:rPr>
                      <w:sz w:val="24"/>
                      <w:szCs w:val="24"/>
                    </w:rPr>
                  </w:pPr>
                  <w:r w:rsidRPr="00FF430B">
                    <w:rPr>
                      <w:sz w:val="24"/>
                      <w:szCs w:val="24"/>
                    </w:rPr>
                    <w:t>Prin prezentul acord, în Contract se aplică următoarele modificări:</w:t>
                  </w:r>
                </w:p>
                <w:p w:rsidR="00A63A4D" w:rsidRPr="00FF430B" w:rsidRDefault="00A63A4D" w:rsidP="00F94BAD">
                  <w:pPr>
                    <w:pStyle w:val="a"/>
                    <w:ind w:left="743"/>
                  </w:pPr>
                  <w:r w:rsidRPr="00FF430B">
                    <w:t>________________________________________________________________________</w:t>
                  </w:r>
                </w:p>
                <w:p w:rsidR="00A63A4D" w:rsidRPr="00FF430B" w:rsidRDefault="00A63A4D" w:rsidP="00F94BAD">
                  <w:pPr>
                    <w:tabs>
                      <w:tab w:val="right" w:pos="10205"/>
                    </w:tabs>
                    <w:ind w:left="1134" w:right="-1"/>
                  </w:pPr>
                </w:p>
                <w:p w:rsidR="00A63A4D" w:rsidRPr="00FF430B" w:rsidRDefault="00A63A4D" w:rsidP="00F94BAD">
                  <w:pPr>
                    <w:ind w:right="-1" w:firstLine="567"/>
                    <w:jc w:val="both"/>
                  </w:pPr>
                  <w:r w:rsidRPr="00FF430B">
                    <w:t>Prezentul acord se consideră încheiat la data semnării lui şi intră în vigoare după înregistrarea la una din trezoreriile regionale ale Ministerului Finanțelor.</w:t>
                  </w:r>
                </w:p>
                <w:p w:rsidR="00A63A4D" w:rsidRPr="00555F5D" w:rsidRDefault="00A63A4D" w:rsidP="00F94BAD">
                  <w:pPr>
                    <w:pStyle w:val="2"/>
                    <w:rPr>
                      <w:szCs w:val="24"/>
                    </w:rPr>
                  </w:pPr>
                </w:p>
                <w:p w:rsidR="00A63A4D" w:rsidRPr="00FF430B" w:rsidRDefault="00A63A4D" w:rsidP="00F94BAD"/>
                <w:p w:rsidR="00A63A4D" w:rsidRPr="00FF430B" w:rsidRDefault="00A63A4D" w:rsidP="00FD0E2B">
                  <w:pPr>
                    <w:jc w:val="center"/>
                  </w:pPr>
                  <w:r w:rsidRPr="00FF430B">
                    <w:rPr>
                      <w:b/>
                      <w:bCs/>
                      <w:noProof w:val="0"/>
                    </w:rPr>
                    <w:t>SEMNĂTURILE PĂRŢILOR</w:t>
                  </w:r>
                </w:p>
                <w:p w:rsidR="00A63A4D" w:rsidRPr="00FF430B" w:rsidRDefault="00A63A4D" w:rsidP="00F94BAD"/>
              </w:tc>
            </w:tr>
            <w:tr w:rsidR="00A63A4D" w:rsidRPr="00EC30C2" w:rsidTr="00411C62">
              <w:trPr>
                <w:trHeight w:val="357"/>
              </w:trPr>
              <w:tc>
                <w:tcPr>
                  <w:tcW w:w="5179" w:type="dxa"/>
                  <w:vAlign w:val="center"/>
                </w:tcPr>
                <w:p w:rsidR="00A63A4D" w:rsidRPr="00FF430B" w:rsidRDefault="00A63A4D" w:rsidP="00F94BAD">
                  <w:pPr>
                    <w:jc w:val="center"/>
                    <w:rPr>
                      <w:b/>
                    </w:rPr>
                  </w:pPr>
                  <w:r w:rsidRPr="00FF430B">
                    <w:rPr>
                      <w:b/>
                      <w:bCs/>
                      <w:noProof w:val="0"/>
                    </w:rPr>
                    <w:t>ANTREPRENORUL/PRESTATORUL</w:t>
                  </w:r>
                </w:p>
              </w:tc>
              <w:tc>
                <w:tcPr>
                  <w:tcW w:w="4461" w:type="dxa"/>
                  <w:vAlign w:val="center"/>
                </w:tcPr>
                <w:p w:rsidR="00A63A4D" w:rsidRPr="00FF430B" w:rsidRDefault="00A63A4D" w:rsidP="0067769C">
                  <w:pPr>
                    <w:jc w:val="center"/>
                    <w:rPr>
                      <w:noProof w:val="0"/>
                    </w:rPr>
                  </w:pPr>
                  <w:r w:rsidRPr="00FF430B">
                    <w:rPr>
                      <w:b/>
                      <w:bCs/>
                      <w:noProof w:val="0"/>
                    </w:rPr>
                    <w:t>BENEFICIAR</w:t>
                  </w:r>
                </w:p>
              </w:tc>
            </w:tr>
            <w:tr w:rsidR="00A63A4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67769C"/>
              </w:tc>
              <w:tc>
                <w:tcPr>
                  <w:tcW w:w="4461" w:type="dxa"/>
                  <w:tcBorders>
                    <w:top w:val="single" w:sz="4" w:space="0" w:color="auto"/>
                    <w:left w:val="single" w:sz="4" w:space="0" w:color="auto"/>
                    <w:bottom w:val="single" w:sz="4" w:space="0" w:color="auto"/>
                    <w:right w:val="single" w:sz="4" w:space="0" w:color="auto"/>
                  </w:tcBorders>
                  <w:vAlign w:val="center"/>
                </w:tcPr>
                <w:p w:rsidR="00A63A4D" w:rsidRPr="00FF430B" w:rsidRDefault="00A63A4D" w:rsidP="0067769C"/>
              </w:tc>
            </w:tr>
          </w:tbl>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7D2982">
            <w:pPr>
              <w:autoSpaceDE w:val="0"/>
              <w:autoSpaceDN w:val="0"/>
              <w:adjustRightInd w:val="0"/>
              <w:ind w:right="23"/>
              <w:jc w:val="center"/>
              <w:rPr>
                <w:b/>
                <w:color w:val="000000"/>
                <w:w w:val="90"/>
              </w:rPr>
            </w:pPr>
          </w:p>
          <w:p w:rsidR="00A63A4D" w:rsidRPr="00FF430B" w:rsidRDefault="00A63A4D" w:rsidP="00196AB4">
            <w:pPr>
              <w:jc w:val="both"/>
            </w:pPr>
          </w:p>
        </w:tc>
      </w:tr>
    </w:tbl>
    <w:p w:rsidR="00A63A4D" w:rsidRPr="00FF430B" w:rsidRDefault="00A63A4D" w:rsidP="00196AB4">
      <w:pPr>
        <w:jc w:val="both"/>
      </w:pPr>
    </w:p>
    <w:sectPr w:rsidR="00A63A4D"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9DC" w:rsidRDefault="007879DC" w:rsidP="00A20ACF">
      <w:r>
        <w:separator/>
      </w:r>
    </w:p>
  </w:endnote>
  <w:endnote w:type="continuationSeparator" w:id="0">
    <w:p w:rsidR="007879DC" w:rsidRDefault="007879D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D8C" w:rsidRDefault="00BD4D8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D8C" w:rsidRDefault="00BD4D8C">
    <w:pPr>
      <w:pStyle w:val="a4"/>
      <w:jc w:val="right"/>
    </w:pPr>
    <w:fldSimple w:instr=" PAGE   \* MERGEFORMAT ">
      <w:r w:rsidR="00B85404">
        <w:t>38</w:t>
      </w:r>
    </w:fldSimple>
  </w:p>
  <w:p w:rsidR="00BD4D8C" w:rsidRDefault="00BD4D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9DC" w:rsidRDefault="007879DC" w:rsidP="00A20ACF">
      <w:r>
        <w:separator/>
      </w:r>
    </w:p>
  </w:footnote>
  <w:footnote w:type="continuationSeparator" w:id="0">
    <w:p w:rsidR="007879DC" w:rsidRDefault="007879D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7">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9">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30"/>
  </w:num>
  <w:num w:numId="3">
    <w:abstractNumId w:val="23"/>
  </w:num>
  <w:num w:numId="4">
    <w:abstractNumId w:val="22"/>
  </w:num>
  <w:num w:numId="5">
    <w:abstractNumId w:val="11"/>
  </w:num>
  <w:num w:numId="6">
    <w:abstractNumId w:val="14"/>
  </w:num>
  <w:num w:numId="7">
    <w:abstractNumId w:val="12"/>
  </w:num>
  <w:num w:numId="8">
    <w:abstractNumId w:val="5"/>
  </w:num>
  <w:num w:numId="9">
    <w:abstractNumId w:val="21"/>
  </w:num>
  <w:num w:numId="10">
    <w:abstractNumId w:val="9"/>
  </w:num>
  <w:num w:numId="11">
    <w:abstractNumId w:val="16"/>
  </w:num>
  <w:num w:numId="12">
    <w:abstractNumId w:val="17"/>
  </w:num>
  <w:num w:numId="13">
    <w:abstractNumId w:val="27"/>
  </w:num>
  <w:num w:numId="14">
    <w:abstractNumId w:val="20"/>
  </w:num>
  <w:num w:numId="15">
    <w:abstractNumId w:val="18"/>
  </w:num>
  <w:num w:numId="16">
    <w:abstractNumId w:val="7"/>
  </w:num>
  <w:num w:numId="17">
    <w:abstractNumId w:val="29"/>
  </w:num>
  <w:num w:numId="18">
    <w:abstractNumId w:val="25"/>
  </w:num>
  <w:num w:numId="19">
    <w:abstractNumId w:val="8"/>
  </w:num>
  <w:num w:numId="20">
    <w:abstractNumId w:val="24"/>
  </w:num>
  <w:num w:numId="21">
    <w:abstractNumId w:val="19"/>
  </w:num>
  <w:num w:numId="22">
    <w:abstractNumId w:val="15"/>
  </w:num>
  <w:num w:numId="23">
    <w:abstractNumId w:val="28"/>
  </w:num>
  <w:num w:numId="24">
    <w:abstractNumId w:val="10"/>
  </w:num>
  <w:num w:numId="25">
    <w:abstractNumId w:val="6"/>
  </w:num>
  <w:num w:numId="26">
    <w:abstractNumId w:val="1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5FD"/>
    <w:rsid w:val="00000904"/>
    <w:rsid w:val="00000AA8"/>
    <w:rsid w:val="00002334"/>
    <w:rsid w:val="000047F9"/>
    <w:rsid w:val="00005268"/>
    <w:rsid w:val="000061F8"/>
    <w:rsid w:val="00006D6D"/>
    <w:rsid w:val="00007454"/>
    <w:rsid w:val="00007B4F"/>
    <w:rsid w:val="00007E80"/>
    <w:rsid w:val="000100A6"/>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219"/>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545"/>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5C2C"/>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9AA"/>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91B"/>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244"/>
    <w:rsid w:val="005459A4"/>
    <w:rsid w:val="00546E60"/>
    <w:rsid w:val="00551783"/>
    <w:rsid w:val="00551CEC"/>
    <w:rsid w:val="00554549"/>
    <w:rsid w:val="00554651"/>
    <w:rsid w:val="00555F5D"/>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459"/>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C35"/>
    <w:rsid w:val="006F3B8E"/>
    <w:rsid w:val="006F4A02"/>
    <w:rsid w:val="006F4DC3"/>
    <w:rsid w:val="007001BE"/>
    <w:rsid w:val="00700318"/>
    <w:rsid w:val="00702D98"/>
    <w:rsid w:val="007041C8"/>
    <w:rsid w:val="00706AD6"/>
    <w:rsid w:val="00707585"/>
    <w:rsid w:val="007075E8"/>
    <w:rsid w:val="0071168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79DC"/>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A2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84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01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3CC"/>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DEC"/>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C57"/>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5C9"/>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16B"/>
    <w:rsid w:val="00B8384B"/>
    <w:rsid w:val="00B85404"/>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6D8"/>
    <w:rsid w:val="00BD36A5"/>
    <w:rsid w:val="00BD463A"/>
    <w:rsid w:val="00BD4D8C"/>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57C"/>
    <w:rsid w:val="00C00316"/>
    <w:rsid w:val="00C02E10"/>
    <w:rsid w:val="00C055EE"/>
    <w:rsid w:val="00C05F10"/>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2B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F4D"/>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5A05"/>
    <w:rsid w:val="00FC5B6D"/>
    <w:rsid w:val="00FC5F63"/>
    <w:rsid w:val="00FC6247"/>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6C4C0E"/>
    <w:rPr>
      <w:rFonts w:ascii="Times New Roman" w:eastAsia="Times New Roman" w:hAnsi="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eastAsia="Times New Roman" w:hAnsi="Times New Roman"/>
      <w:b/>
      <w:sz w:val="24"/>
      <w:szCs w:val="24"/>
      <w:lang w:val="en-US" w:eastAsia="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rPr>
  </w:style>
  <w:style w:type="table" w:customStyle="1" w:styleId="Grigliatabella1">
    <w:name w:val="Griglia tabella1"/>
    <w:uiPriority w:val="99"/>
    <w:rsid w:val="00615E4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character" w:customStyle="1" w:styleId="aff2">
    <w:name w:val="Основной текст_"/>
    <w:basedOn w:val="a1"/>
    <w:link w:val="12"/>
    <w:rsid w:val="000F5C2C"/>
    <w:rPr>
      <w:sz w:val="28"/>
      <w:szCs w:val="28"/>
    </w:rPr>
  </w:style>
  <w:style w:type="paragraph" w:customStyle="1" w:styleId="12">
    <w:name w:val="Основной текст1"/>
    <w:basedOn w:val="a0"/>
    <w:link w:val="aff2"/>
    <w:rsid w:val="000F5C2C"/>
    <w:pPr>
      <w:widowControl w:val="0"/>
      <w:spacing w:after="120"/>
      <w:ind w:firstLine="400"/>
    </w:pPr>
    <w:rPr>
      <w:rFonts w:ascii="Calibri" w:eastAsia="Calibri" w:hAnsi="Calibri"/>
      <w:noProof w:val="0"/>
      <w:sz w:val="28"/>
      <w:szCs w:val="28"/>
      <w:lang w:val="ru-RU" w:eastAsia="ru-RU"/>
    </w:rPr>
  </w:style>
</w:styles>
</file>

<file path=word/webSettings.xml><?xml version="1.0" encoding="utf-8"?>
<w:webSettings xmlns:r="http://schemas.openxmlformats.org/officeDocument/2006/relationships" xmlns:w="http://schemas.openxmlformats.org/wordprocessingml/2006/main">
  <w:divs>
    <w:div w:id="1983734793">
      <w:marLeft w:val="0"/>
      <w:marRight w:val="0"/>
      <w:marTop w:val="0"/>
      <w:marBottom w:val="0"/>
      <w:divBdr>
        <w:top w:val="none" w:sz="0" w:space="0" w:color="auto"/>
        <w:left w:val="none" w:sz="0" w:space="0" w:color="auto"/>
        <w:bottom w:val="none" w:sz="0" w:space="0" w:color="auto"/>
        <w:right w:val="none" w:sz="0" w:space="0" w:color="auto"/>
      </w:divBdr>
      <w:divsChild>
        <w:div w:id="1983734797">
          <w:marLeft w:val="274"/>
          <w:marRight w:val="0"/>
          <w:marTop w:val="150"/>
          <w:marBottom w:val="0"/>
          <w:divBdr>
            <w:top w:val="none" w:sz="0" w:space="0" w:color="auto"/>
            <w:left w:val="none" w:sz="0" w:space="0" w:color="auto"/>
            <w:bottom w:val="none" w:sz="0" w:space="0" w:color="auto"/>
            <w:right w:val="none" w:sz="0" w:space="0" w:color="auto"/>
          </w:divBdr>
        </w:div>
      </w:divsChild>
    </w:div>
    <w:div w:id="1983734794">
      <w:marLeft w:val="0"/>
      <w:marRight w:val="0"/>
      <w:marTop w:val="0"/>
      <w:marBottom w:val="0"/>
      <w:divBdr>
        <w:top w:val="none" w:sz="0" w:space="0" w:color="auto"/>
        <w:left w:val="none" w:sz="0" w:space="0" w:color="auto"/>
        <w:bottom w:val="none" w:sz="0" w:space="0" w:color="auto"/>
        <w:right w:val="none" w:sz="0" w:space="0" w:color="auto"/>
      </w:divBdr>
    </w:div>
    <w:div w:id="1983734795">
      <w:marLeft w:val="0"/>
      <w:marRight w:val="0"/>
      <w:marTop w:val="0"/>
      <w:marBottom w:val="0"/>
      <w:divBdr>
        <w:top w:val="none" w:sz="0" w:space="0" w:color="auto"/>
        <w:left w:val="none" w:sz="0" w:space="0" w:color="auto"/>
        <w:bottom w:val="none" w:sz="0" w:space="0" w:color="auto"/>
        <w:right w:val="none" w:sz="0" w:space="0" w:color="auto"/>
      </w:divBdr>
    </w:div>
    <w:div w:id="1983734796">
      <w:marLeft w:val="0"/>
      <w:marRight w:val="0"/>
      <w:marTop w:val="0"/>
      <w:marBottom w:val="0"/>
      <w:divBdr>
        <w:top w:val="none" w:sz="0" w:space="0" w:color="auto"/>
        <w:left w:val="none" w:sz="0" w:space="0" w:color="auto"/>
        <w:bottom w:val="none" w:sz="0" w:space="0" w:color="auto"/>
        <w:right w:val="none" w:sz="0" w:space="0" w:color="auto"/>
      </w:divBdr>
    </w:div>
    <w:div w:id="1983734798">
      <w:marLeft w:val="0"/>
      <w:marRight w:val="0"/>
      <w:marTop w:val="0"/>
      <w:marBottom w:val="0"/>
      <w:divBdr>
        <w:top w:val="none" w:sz="0" w:space="0" w:color="auto"/>
        <w:left w:val="none" w:sz="0" w:space="0" w:color="auto"/>
        <w:bottom w:val="none" w:sz="0" w:space="0" w:color="auto"/>
        <w:right w:val="none" w:sz="0" w:space="0" w:color="auto"/>
      </w:divBdr>
    </w:div>
    <w:div w:id="1983734799">
      <w:marLeft w:val="0"/>
      <w:marRight w:val="0"/>
      <w:marTop w:val="0"/>
      <w:marBottom w:val="0"/>
      <w:divBdr>
        <w:top w:val="none" w:sz="0" w:space="0" w:color="auto"/>
        <w:left w:val="none" w:sz="0" w:space="0" w:color="auto"/>
        <w:bottom w:val="none" w:sz="0" w:space="0" w:color="auto"/>
        <w:right w:val="none" w:sz="0" w:space="0" w:color="auto"/>
      </w:divBdr>
    </w:div>
    <w:div w:id="1983734800">
      <w:marLeft w:val="0"/>
      <w:marRight w:val="0"/>
      <w:marTop w:val="0"/>
      <w:marBottom w:val="0"/>
      <w:divBdr>
        <w:top w:val="none" w:sz="0" w:space="0" w:color="auto"/>
        <w:left w:val="none" w:sz="0" w:space="0" w:color="auto"/>
        <w:bottom w:val="none" w:sz="0" w:space="0" w:color="auto"/>
        <w:right w:val="none" w:sz="0" w:space="0" w:color="auto"/>
      </w:divBdr>
    </w:div>
    <w:div w:id="1983734801">
      <w:marLeft w:val="0"/>
      <w:marRight w:val="0"/>
      <w:marTop w:val="0"/>
      <w:marBottom w:val="0"/>
      <w:divBdr>
        <w:top w:val="none" w:sz="0" w:space="0" w:color="auto"/>
        <w:left w:val="none" w:sz="0" w:space="0" w:color="auto"/>
        <w:bottom w:val="none" w:sz="0" w:space="0" w:color="auto"/>
        <w:right w:val="none" w:sz="0" w:space="0" w:color="auto"/>
      </w:divBdr>
    </w:div>
    <w:div w:id="1983734802">
      <w:marLeft w:val="0"/>
      <w:marRight w:val="0"/>
      <w:marTop w:val="0"/>
      <w:marBottom w:val="0"/>
      <w:divBdr>
        <w:top w:val="none" w:sz="0" w:space="0" w:color="auto"/>
        <w:left w:val="none" w:sz="0" w:space="0" w:color="auto"/>
        <w:bottom w:val="none" w:sz="0" w:space="0" w:color="auto"/>
        <w:right w:val="none" w:sz="0" w:space="0" w:color="auto"/>
      </w:divBdr>
    </w:div>
    <w:div w:id="1983734803">
      <w:marLeft w:val="0"/>
      <w:marRight w:val="0"/>
      <w:marTop w:val="0"/>
      <w:marBottom w:val="0"/>
      <w:divBdr>
        <w:top w:val="none" w:sz="0" w:space="0" w:color="auto"/>
        <w:left w:val="none" w:sz="0" w:space="0" w:color="auto"/>
        <w:bottom w:val="none" w:sz="0" w:space="0" w:color="auto"/>
        <w:right w:val="none" w:sz="0" w:space="0" w:color="auto"/>
      </w:divBdr>
    </w:div>
    <w:div w:id="1983734804">
      <w:marLeft w:val="0"/>
      <w:marRight w:val="0"/>
      <w:marTop w:val="0"/>
      <w:marBottom w:val="0"/>
      <w:divBdr>
        <w:top w:val="none" w:sz="0" w:space="0" w:color="auto"/>
        <w:left w:val="none" w:sz="0" w:space="0" w:color="auto"/>
        <w:bottom w:val="none" w:sz="0" w:space="0" w:color="auto"/>
        <w:right w:val="none" w:sz="0" w:space="0" w:color="auto"/>
      </w:divBdr>
    </w:div>
    <w:div w:id="1983734805">
      <w:marLeft w:val="0"/>
      <w:marRight w:val="0"/>
      <w:marTop w:val="0"/>
      <w:marBottom w:val="0"/>
      <w:divBdr>
        <w:top w:val="none" w:sz="0" w:space="0" w:color="auto"/>
        <w:left w:val="none" w:sz="0" w:space="0" w:color="auto"/>
        <w:bottom w:val="none" w:sz="0" w:space="0" w:color="auto"/>
        <w:right w:val="none" w:sz="0" w:space="0" w:color="auto"/>
      </w:divBdr>
    </w:div>
    <w:div w:id="1983734806">
      <w:marLeft w:val="0"/>
      <w:marRight w:val="0"/>
      <w:marTop w:val="0"/>
      <w:marBottom w:val="0"/>
      <w:divBdr>
        <w:top w:val="none" w:sz="0" w:space="0" w:color="auto"/>
        <w:left w:val="none" w:sz="0" w:space="0" w:color="auto"/>
        <w:bottom w:val="none" w:sz="0" w:space="0" w:color="auto"/>
        <w:right w:val="none" w:sz="0" w:space="0" w:color="auto"/>
      </w:divBdr>
    </w:div>
    <w:div w:id="19837348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18576</Words>
  <Characters>105885</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124213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18</cp:revision>
  <cp:lastPrinted>2021-06-01T11:52:00Z</cp:lastPrinted>
  <dcterms:created xsi:type="dcterms:W3CDTF">2022-06-23T15:03:00Z</dcterms:created>
  <dcterms:modified xsi:type="dcterms:W3CDTF">2022-09-08T07:21:00Z</dcterms:modified>
</cp:coreProperties>
</file>