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40AA68E"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CB6A83">
        <w:rPr>
          <w:noProof w:val="0"/>
          <w:lang w:val="ro-MD" w:eastAsia="ru-RU"/>
        </w:rPr>
        <w:t>Ministerului Finanțelor</w:t>
      </w:r>
    </w:p>
    <w:p w14:paraId="53784BAB" w14:textId="2CF37F2C"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CB6A83">
        <w:rPr>
          <w:noProof w:val="0"/>
          <w:lang w:val="ro-MD" w:eastAsia="ru-RU"/>
        </w:rPr>
        <w:t xml:space="preserve">                          nr.</w:t>
      </w:r>
      <w:r w:rsidRPr="00FF430B">
        <w:rPr>
          <w:noProof w:val="0"/>
          <w:lang w:val="ro-MD" w:eastAsia="ru-RU"/>
        </w:rPr>
        <w:t xml:space="preserve"> </w:t>
      </w:r>
      <w:r w:rsidR="00CB6A83">
        <w:rPr>
          <w:noProof w:val="0"/>
          <w:lang w:val="ro-MD" w:eastAsia="ru-RU"/>
        </w:rPr>
        <w:t>69 din 07.05.</w:t>
      </w:r>
      <w:r w:rsidRPr="00FF430B">
        <w:rPr>
          <w:noProof w:val="0"/>
          <w:lang w:val="ro-MD" w:eastAsia="ru-RU"/>
        </w:rPr>
        <w:t>202</w:t>
      </w:r>
      <w:r w:rsidR="00AD32DD" w:rsidRPr="00FF430B">
        <w:rPr>
          <w:noProof w:val="0"/>
          <w:lang w:val="ro-MD" w:eastAsia="ru-RU"/>
        </w:rPr>
        <w:t>1</w:t>
      </w:r>
      <w:bookmarkStart w:id="0" w:name="_GoBack"/>
      <w:bookmarkEnd w:id="0"/>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F036A">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F036A">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F036A">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F036A">
      <w:pPr>
        <w:pStyle w:val="ListParagraph"/>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F036A">
      <w:pPr>
        <w:pStyle w:val="ListParagraph"/>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F036A">
      <w:pPr>
        <w:pStyle w:val="ListParagraph"/>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F036A">
      <w:pPr>
        <w:pStyle w:val="ListParagraph"/>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F036A">
      <w:pPr>
        <w:pStyle w:val="ListParagraph"/>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F036A">
      <w:pPr>
        <w:pStyle w:val="ListParagraph"/>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F036A">
      <w:pPr>
        <w:pStyle w:val="ListParagraph"/>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F036A">
      <w:pPr>
        <w:pStyle w:val="ListParagraph"/>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F036A">
      <w:pPr>
        <w:pStyle w:val="ListParagraph"/>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F036A">
      <w:pPr>
        <w:pStyle w:val="ListParagraph"/>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F036A">
      <w:pPr>
        <w:pStyle w:val="ListParagraph"/>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F036A">
      <w:pPr>
        <w:pStyle w:val="ListParagraph"/>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F036A">
      <w:pPr>
        <w:pStyle w:val="ListParagraph"/>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F036A">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F036A">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F036A">
      <w:pPr>
        <w:pStyle w:val="ListParagraph"/>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F036A">
      <w:pPr>
        <w:pStyle w:val="ListParagraph"/>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F036A">
      <w:pPr>
        <w:pStyle w:val="ListParagraph"/>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F036A">
      <w:pPr>
        <w:pStyle w:val="ListParagraph"/>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F036A">
      <w:pPr>
        <w:pStyle w:val="ListParagraph"/>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F036A">
      <w:pPr>
        <w:pStyle w:val="ListParagraph"/>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F036A">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F036A">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F036A">
      <w:pPr>
        <w:pStyle w:val="ListParagraph"/>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F036A">
      <w:pPr>
        <w:pStyle w:val="ListParagraph"/>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F036A">
      <w:pPr>
        <w:pStyle w:val="ListParagraph"/>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F036A">
      <w:pPr>
        <w:pStyle w:val="ListParagraph"/>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F036A">
      <w:pPr>
        <w:pStyle w:val="ListParagraph"/>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F036A">
      <w:pPr>
        <w:pStyle w:val="ListParagraph"/>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4F036A">
      <w:pPr>
        <w:pStyle w:val="ListParagraph"/>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4F036A">
      <w:pPr>
        <w:pStyle w:val="ListParagraph"/>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F036A">
      <w:pPr>
        <w:pStyle w:val="ListParagraph"/>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F036A" w:rsidP="004F036A">
      <w:pPr>
        <w:pStyle w:val="ListParagraph"/>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4F036A">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F036A">
      <w:pPr>
        <w:pStyle w:val="ListParagraph"/>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F036A">
      <w:pPr>
        <w:pStyle w:val="ListParagraph"/>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F036A">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F036A">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F036A">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F036A">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F036A">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F036A">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F036A">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4F036A">
      <w:pPr>
        <w:pStyle w:val="ListParagraph"/>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4F036A">
      <w:pPr>
        <w:pStyle w:val="ListParagraph"/>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4F036A">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4F036A">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4F036A">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4F036A">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4F036A">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4F036A">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F036A">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F036A">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F036A">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F036A">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4F036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4F036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4F036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4F036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4F036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4F036A">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4F036A">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4F036A">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4F036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F036A">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4F036A">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4F036A">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4F036A">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4F036A">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4F036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4F036A">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4F036A">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4F036A">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4F036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4F036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4F036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4F036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4F036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4F036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4F036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4F036A">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4F036A">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4F036A">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4F036A">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4F036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4F036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4F036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4F036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4F036A">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4F036A">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4F036A">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4F036A">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4F036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4F036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4F036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4F036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4F036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4F036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4F036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4F036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4F036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F036A">
      <w:pPr>
        <w:pStyle w:val="ListParagraph"/>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F036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F036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F036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F036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F036A">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F036A">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F036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F036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F036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F036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F036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F036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F036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F036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F036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F036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F036A">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F036A">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F036A">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F036A">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F036A">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F036A">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F036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F036A">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F036A">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F036A">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F036A">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F036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F036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F036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F036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F036A">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F036A">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F036A">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F036A">
            <w:pPr>
              <w:pStyle w:val="ListParagraph"/>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4F036A">
      <w:pPr>
        <w:pStyle w:val="ListParagraph"/>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4F036A">
      <w:pPr>
        <w:pStyle w:val="ListParagraph"/>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4F036A">
      <w:pPr>
        <w:pStyle w:val="ListParagraph"/>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4F036A">
      <w:pPr>
        <w:pStyle w:val="ListParagraph"/>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4F036A">
      <w:pPr>
        <w:pStyle w:val="ListParagraph"/>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4F036A">
      <w:pPr>
        <w:pStyle w:val="ListParagraph"/>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4F036A">
      <w:pPr>
        <w:pStyle w:val="ListParagraph"/>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4F036A">
      <w:pPr>
        <w:pStyle w:val="ListParagraph"/>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4F036A">
      <w:pPr>
        <w:pStyle w:val="ListParagraph"/>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4F036A">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4F036A">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4F036A">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4F036A">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4F036A">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4F036A">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4F036A">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4F036A">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4F036A">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4F036A">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4F036A">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proofErr w:type="gramStart"/>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w:t>
            </w:r>
            <w:proofErr w:type="gramEnd"/>
            <w:r w:rsidRPr="00892FAB">
              <w:rPr>
                <w:noProof w:val="0"/>
                <w:lang w:val="en-US" w:eastAsia="ru-RU"/>
              </w:rPr>
              <w:t xml:space="preserve">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4F036A">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4F036A">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4F036A">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4F036A">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4F036A">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4F036A">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4F036A">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4F036A">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4F036A">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4F036A">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4F036A">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4F036A">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4F036A">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4F036A">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4F036A">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4F036A">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4F036A">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4F036A">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proofErr w:type="gram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4F036A">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4F036A">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4F036A">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4F036A">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4F036A">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4F036A">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4F036A">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4F036A">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4F036A">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4F036A">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4F036A">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4F036A">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4F036A">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w:t>
      </w:r>
      <w:proofErr w:type="gram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4F036A">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4F036A">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4F036A">
            <w:pPr>
              <w:pStyle w:val="ListParagraph"/>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ph"/>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4F036A">
            <w:pPr>
              <w:pStyle w:val="ListParagraph"/>
              <w:numPr>
                <w:ilvl w:val="0"/>
                <w:numId w:val="29"/>
              </w:numPr>
              <w:rPr>
                <w:lang w:val="ro-MD"/>
              </w:rPr>
            </w:pPr>
            <w:r w:rsidRPr="00FF430B">
              <w:rPr>
                <w:lang w:val="ro-MD"/>
              </w:rPr>
              <w:t>prin acordul de voinţă al părţilor ;</w:t>
            </w:r>
          </w:p>
          <w:p w14:paraId="12C0102A" w14:textId="77777777" w:rsidR="00325E16" w:rsidRPr="00FF430B" w:rsidRDefault="00325E16" w:rsidP="004F036A">
            <w:pPr>
              <w:pStyle w:val="ListParagraph"/>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4F036A">
            <w:pPr>
              <w:pStyle w:val="ListParagraph"/>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ph"/>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A801E3" w14:textId="77777777" w:rsidR="004F036A" w:rsidRDefault="004F036A" w:rsidP="00A20ACF">
      <w:r>
        <w:separator/>
      </w:r>
    </w:p>
  </w:endnote>
  <w:endnote w:type="continuationSeparator" w:id="0">
    <w:p w14:paraId="6A3B503F" w14:textId="77777777" w:rsidR="004F036A" w:rsidRDefault="004F03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C273025" w:rsidR="008F1D40" w:rsidRDefault="008F1D40">
        <w:pPr>
          <w:pStyle w:val="Footer"/>
          <w:jc w:val="right"/>
        </w:pPr>
        <w:r>
          <w:fldChar w:fldCharType="begin"/>
        </w:r>
        <w:r>
          <w:instrText xml:space="preserve"> PAGE   \* MERGEFORMAT </w:instrText>
        </w:r>
        <w:r>
          <w:fldChar w:fldCharType="separate"/>
        </w:r>
        <w:r w:rsidR="00CB6A83">
          <w:t>70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AD83FB" w14:textId="77777777" w:rsidR="004F036A" w:rsidRDefault="004F036A" w:rsidP="00A20ACF">
      <w:r>
        <w:separator/>
      </w:r>
    </w:p>
  </w:footnote>
  <w:footnote w:type="continuationSeparator" w:id="0">
    <w:p w14:paraId="073C8229" w14:textId="77777777" w:rsidR="004F036A" w:rsidRDefault="004F036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36A"/>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A83"/>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2E1F5-8249-4825-BA3F-4049E35FB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28085</Words>
  <Characters>160091</Characters>
  <Application>Microsoft Office Word</Application>
  <DocSecurity>0</DocSecurity>
  <Lines>1334</Lines>
  <Paragraphs>375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GRINICO</cp:lastModifiedBy>
  <cp:revision>2</cp:revision>
  <cp:lastPrinted>2021-06-01T11:52:00Z</cp:lastPrinted>
  <dcterms:created xsi:type="dcterms:W3CDTF">2026-04-16T05:34:00Z</dcterms:created>
  <dcterms:modified xsi:type="dcterms:W3CDTF">2026-04-16T05:34:00Z</dcterms:modified>
</cp:coreProperties>
</file>