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8096D" w:rsidP="00F902A7">
      <w:pPr>
        <w:pStyle w:val="a"/>
        <w:numPr>
          <w:ilvl w:val="0"/>
          <w:numId w:val="20"/>
        </w:numPr>
        <w:tabs>
          <w:tab w:val="clear" w:pos="1134"/>
          <w:tab w:val="left" w:pos="-284"/>
          <w:tab w:val="left" w:pos="284"/>
        </w:tabs>
        <w:spacing w:after="120"/>
        <w:ind w:left="-284" w:firstLine="284"/>
        <w:rPr>
          <w:lang w:val="ro-MD"/>
        </w:rPr>
      </w:pPr>
      <w:hyperlink r:id="rId9"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w:t>
      </w:r>
      <w:r w:rsidR="006F3B8E" w:rsidRPr="00FF430B">
        <w:rPr>
          <w:lang w:val="ro-MD"/>
        </w:rPr>
        <w:lastRenderedPageBreak/>
        <w:t>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w:t>
      </w:r>
      <w:r w:rsidR="007167E4" w:rsidRPr="00FF430B">
        <w:rPr>
          <w:lang w:val="ro-MD"/>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w:t>
      </w:r>
      <w:r w:rsidR="007167E4" w:rsidRPr="00FF430B">
        <w:rPr>
          <w:lang w:val="ro-MD"/>
        </w:rPr>
        <w:lastRenderedPageBreak/>
        <w:t>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w:t>
      </w:r>
      <w:r w:rsidR="004344C6" w:rsidRPr="00FF430B">
        <w:rPr>
          <w:color w:val="000000" w:themeColor="text1"/>
          <w:lang w:val="ro-MD"/>
        </w:rPr>
        <w:lastRenderedPageBreak/>
        <w:t>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0"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w:t>
      </w:r>
      <w:r w:rsidR="00A45123" w:rsidRPr="00FF430B">
        <w:rPr>
          <w:lang w:val="ro-MD"/>
        </w:rPr>
        <w:lastRenderedPageBreak/>
        <w:t>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1"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2"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2719" w:rsidRDefault="000E4D7D" w:rsidP="00615E49">
      <w:pPr>
        <w:spacing w:after="160" w:line="276" w:lineRule="auto"/>
        <w:rPr>
          <w:rFonts w:ascii="Calibri" w:eastAsia="Calibri" w:hAnsi="Calibri"/>
          <w:noProof w:val="0"/>
          <w:sz w:val="22"/>
          <w:szCs w:val="22"/>
          <w:lang w:val="ro-MO"/>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3636C426" w14:textId="76F05DDA" w:rsidR="0098096D" w:rsidRPr="0098096D" w:rsidRDefault="00BE362C" w:rsidP="0098096D">
      <w:pPr>
        <w:spacing w:line="360" w:lineRule="auto"/>
        <w:jc w:val="center"/>
        <w:rPr>
          <w:i/>
          <w:lang w:val="en-US"/>
        </w:rPr>
      </w:pPr>
      <w:r w:rsidRPr="00FF430B">
        <w:rPr>
          <w:b/>
          <w:noProof w:val="0"/>
          <w:lang w:val="ro-MD" w:eastAsia="ru-RU"/>
        </w:rPr>
        <w:t xml:space="preserve">privind achiziționarea </w:t>
      </w:r>
      <w:r w:rsidR="0098096D" w:rsidRPr="0098096D">
        <w:rPr>
          <w:i/>
          <w:noProof w:val="0"/>
          <w:lang w:val="ro-MO" w:eastAsia="ru-RU"/>
        </w:rPr>
        <w:t>l</w:t>
      </w:r>
      <w:r w:rsidR="0098096D" w:rsidRPr="0098096D">
        <w:rPr>
          <w:i/>
          <w:lang w:val="en-US"/>
        </w:rPr>
        <w:t>ucrări de amenajare a zonei administrative</w:t>
      </w:r>
      <w:r w:rsidR="0098096D" w:rsidRPr="0098096D">
        <w:rPr>
          <w:i/>
          <w:color w:val="333333"/>
          <w:shd w:val="clear" w:color="auto" w:fill="FFFFFF"/>
          <w:lang w:val="en-US"/>
        </w:rPr>
        <w:t xml:space="preserve">, pe imobilul terenul cu nr. cadastral 1028207252, </w:t>
      </w:r>
      <w:r w:rsidR="0098096D" w:rsidRPr="0098096D">
        <w:rPr>
          <w:i/>
          <w:lang w:val="en-US"/>
        </w:rPr>
        <w:t>din satul Geamăna, raionul Anenii Noi.</w:t>
      </w:r>
    </w:p>
    <w:p w14:paraId="7A26B547" w14:textId="674145A6" w:rsidR="00BE362C" w:rsidRPr="0098096D" w:rsidRDefault="00BE362C" w:rsidP="0098096D">
      <w:pPr>
        <w:shd w:val="clear" w:color="auto" w:fill="FFFFFF" w:themeFill="background1"/>
        <w:spacing w:before="120"/>
        <w:rPr>
          <w:b/>
          <w:noProof w:val="0"/>
          <w:lang w:val="ro-MD" w:eastAsia="ru-RU"/>
        </w:rPr>
      </w:pPr>
      <w:r w:rsidRPr="00FF430B">
        <w:rPr>
          <w:b/>
          <w:noProof w:val="0"/>
          <w:lang w:val="ro-MD" w:eastAsia="ru-RU"/>
        </w:rPr>
        <w:t xml:space="preserve">prin procedura de </w:t>
      </w:r>
      <w:r w:rsidR="001A1A16" w:rsidRPr="00FF430B">
        <w:rPr>
          <w:b/>
          <w:noProof w:val="0"/>
          <w:lang w:val="ro-MD" w:eastAsia="ru-RU"/>
        </w:rPr>
        <w:t>a</w:t>
      </w:r>
      <w:r w:rsidRPr="00FF430B">
        <w:rPr>
          <w:b/>
          <w:noProof w:val="0"/>
          <w:lang w:val="ro-MD" w:eastAsia="ru-RU"/>
        </w:rPr>
        <w:t>chiziție</w:t>
      </w:r>
      <w:r w:rsidR="0098096D" w:rsidRPr="0098096D">
        <w:rPr>
          <w:rFonts w:ascii="Helvetica" w:hAnsi="Helvetica"/>
          <w:color w:val="333333"/>
          <w:sz w:val="23"/>
          <w:szCs w:val="23"/>
          <w:shd w:val="clear" w:color="auto" w:fill="FFFFFF"/>
        </w:rPr>
        <w:t xml:space="preserve"> </w:t>
      </w:r>
      <w:r w:rsidR="0098096D" w:rsidRPr="0098096D">
        <w:rPr>
          <w:color w:val="333333"/>
          <w:shd w:val="clear" w:color="auto" w:fill="FFFFFF"/>
        </w:rPr>
        <w:t>Cererea ofertelor de prețuri (lucrări)</w:t>
      </w:r>
      <w:r w:rsidRPr="0098096D">
        <w:rPr>
          <w:b/>
          <w:noProof w:val="0"/>
          <w:lang w:val="ro-MD" w:eastAsia="ru-RU"/>
        </w:rPr>
        <w:br/>
      </w:r>
      <w:r w:rsidR="00E706C1" w:rsidRPr="00FF430B">
        <w:rPr>
          <w:noProof w:val="0"/>
          <w:sz w:val="20"/>
          <w:lang w:val="ro-MD" w:eastAsia="ru-RU"/>
        </w:rPr>
        <w:t xml:space="preserve">                                                          </w:t>
      </w:r>
    </w:p>
    <w:p w14:paraId="3A055449" w14:textId="3CFD5AA0"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98096D" w:rsidRPr="009F5A0F">
        <w:rPr>
          <w:i/>
          <w:sz w:val="22"/>
          <w:szCs w:val="22"/>
        </w:rPr>
        <w:t>Primăria comunei Geamăna</w:t>
      </w:r>
    </w:p>
    <w:p w14:paraId="53E549BD" w14:textId="77777777" w:rsidR="0098096D" w:rsidRPr="009F5A0F" w:rsidRDefault="00BE362C" w:rsidP="0098096D">
      <w:pPr>
        <w:numPr>
          <w:ilvl w:val="0"/>
          <w:numId w:val="25"/>
        </w:numPr>
        <w:shd w:val="clear" w:color="auto" w:fill="FFFFFF" w:themeFill="background1"/>
        <w:tabs>
          <w:tab w:val="left" w:pos="284"/>
          <w:tab w:val="right" w:pos="9531"/>
        </w:tabs>
        <w:spacing w:before="120"/>
        <w:ind w:left="284" w:hanging="284"/>
        <w:rPr>
          <w:noProof w:val="0"/>
          <w:lang w:val="ro-MD" w:eastAsia="ru-RU"/>
        </w:rPr>
      </w:pPr>
      <w:r w:rsidRPr="0098096D">
        <w:rPr>
          <w:b/>
          <w:noProof w:val="0"/>
          <w:lang w:val="ro-MD" w:eastAsia="ru-RU"/>
        </w:rPr>
        <w:t xml:space="preserve">IDNO: </w:t>
      </w:r>
      <w:r w:rsidR="0098096D" w:rsidRPr="009F5A0F">
        <w:rPr>
          <w:i/>
          <w:sz w:val="22"/>
          <w:szCs w:val="22"/>
        </w:rPr>
        <w:t>1008601000112</w:t>
      </w:r>
    </w:p>
    <w:p w14:paraId="31A5A414" w14:textId="77777777" w:rsidR="00FF2719" w:rsidRPr="00FF2719"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98096D">
        <w:rPr>
          <w:b/>
          <w:noProof w:val="0"/>
          <w:lang w:val="ro-MD" w:eastAsia="ru-RU"/>
        </w:rPr>
        <w:t xml:space="preserve">Adresa: </w:t>
      </w:r>
      <w:r w:rsidR="0098096D" w:rsidRPr="009F5A0F">
        <w:rPr>
          <w:noProof w:val="0"/>
          <w:lang w:val="ro-MO" w:eastAsia="ru-RU"/>
        </w:rPr>
        <w:t>strada Ștefan cel Mare 50, satul Geamăna, raionul Anenii Noi.</w:t>
      </w:r>
    </w:p>
    <w:p w14:paraId="01E28F85" w14:textId="3A945188" w:rsidR="00BE362C" w:rsidRPr="0098096D"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98096D">
        <w:rPr>
          <w:b/>
          <w:noProof w:val="0"/>
          <w:lang w:val="ro-MD" w:eastAsia="ru-RU"/>
        </w:rPr>
        <w:t xml:space="preserve">Numărul de telefon/fax: </w:t>
      </w:r>
      <w:r w:rsidR="0098096D" w:rsidRPr="009F5A0F">
        <w:rPr>
          <w:noProof w:val="0"/>
          <w:lang w:val="ro-MO" w:eastAsia="ru-RU"/>
        </w:rPr>
        <w:t>026568295; 026568914.</w:t>
      </w:r>
    </w:p>
    <w:p w14:paraId="6BA88056" w14:textId="0035AC2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14" w:history="1">
        <w:r w:rsidR="0098096D" w:rsidRPr="0019744E">
          <w:rPr>
            <w:rStyle w:val="af3"/>
            <w:b/>
            <w:noProof w:val="0"/>
            <w:shd w:val="clear" w:color="auto" w:fill="FFFFFF" w:themeFill="background1"/>
            <w:lang w:val="ro-MO" w:eastAsia="ru-RU"/>
          </w:rPr>
          <w:t>primaria_geamana@mail.ru</w:t>
        </w:r>
      </w:hyperlink>
      <w:r w:rsidR="0098096D">
        <w:rPr>
          <w:b/>
          <w:noProof w:val="0"/>
          <w:shd w:val="clear" w:color="auto" w:fill="FFFFFF" w:themeFill="background1"/>
          <w:lang w:val="ro-MO" w:eastAsia="ru-RU"/>
        </w:rPr>
        <w:t xml:space="preserve">, </w:t>
      </w:r>
      <w:r w:rsidR="0098096D" w:rsidRPr="009F5A0F">
        <w:rPr>
          <w:noProof w:val="0"/>
          <w:shd w:val="clear" w:color="auto" w:fill="FFFFFF" w:themeFill="background1"/>
          <w:lang w:val="ro-MO" w:eastAsia="ru-RU"/>
        </w:rPr>
        <w:t>geamana.md</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2619FD9B" w:rsidR="00BE362C" w:rsidRPr="0098096D" w:rsidRDefault="0098096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98096D" w:rsidRPr="00EC30C2" w14:paraId="49A0E54F" w14:textId="77777777" w:rsidTr="009809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98096D" w:rsidRPr="00FF430B" w:rsidRDefault="0098096D"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11626041" w:rsidR="0098096D" w:rsidRPr="00FF430B" w:rsidRDefault="0098096D" w:rsidP="00BE362C">
            <w:pPr>
              <w:shd w:val="clear" w:color="auto" w:fill="FFFFFF" w:themeFill="background1"/>
              <w:spacing w:before="120"/>
              <w:jc w:val="center"/>
              <w:rPr>
                <w:noProof w:val="0"/>
                <w:sz w:val="20"/>
                <w:szCs w:val="20"/>
                <w:lang w:val="ro-MD" w:eastAsia="ru-RU"/>
              </w:rPr>
            </w:pPr>
            <w:r w:rsidRPr="00EA20C0">
              <w:rPr>
                <w:noProof w:val="0"/>
                <w:sz w:val="16"/>
                <w:szCs w:val="16"/>
                <w:lang w:val="ro-MO" w:eastAsia="ru-RU"/>
              </w:rPr>
              <w:t>452</w:t>
            </w:r>
            <w:r>
              <w:rPr>
                <w:noProof w:val="0"/>
                <w:sz w:val="16"/>
                <w:szCs w:val="16"/>
                <w:lang w:val="ro-MO" w:eastAsia="ru-RU"/>
              </w:rPr>
              <w:t>00000</w:t>
            </w:r>
            <w:r w:rsidRPr="00EA20C0">
              <w:rPr>
                <w:noProof w:val="0"/>
                <w:sz w:val="16"/>
                <w:szCs w:val="16"/>
                <w:lang w:val="ro-MO" w:eastAsia="ru-RU"/>
              </w:rPr>
              <w:t>-</w:t>
            </w:r>
            <w:r>
              <w:rPr>
                <w:noProof w:val="0"/>
                <w:sz w:val="16"/>
                <w:szCs w:val="16"/>
                <w:lang w:val="ro-MO" w:eastAsia="ru-RU"/>
              </w:rPr>
              <w:t>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0613494D" w:rsidR="0098096D" w:rsidRPr="00FF430B" w:rsidRDefault="0098096D" w:rsidP="00BE362C">
            <w:pPr>
              <w:shd w:val="clear" w:color="auto" w:fill="FFFFFF" w:themeFill="background1"/>
              <w:spacing w:before="120"/>
              <w:jc w:val="center"/>
              <w:rPr>
                <w:i/>
                <w:noProof w:val="0"/>
                <w:sz w:val="20"/>
                <w:szCs w:val="20"/>
                <w:lang w:val="ro-MD" w:eastAsia="ru-RU"/>
              </w:rPr>
            </w:pPr>
            <w:r w:rsidRPr="00314E5F">
              <w:rPr>
                <w:noProof w:val="0"/>
                <w:sz w:val="20"/>
                <w:szCs w:val="20"/>
                <w:lang w:val="ro-MO" w:eastAsia="ru-RU"/>
              </w:rPr>
              <w:t>Amenajarea zonei administrative a Primăriei din satul Geamana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2CEFBE7B" w:rsidR="0098096D" w:rsidRPr="00FF430B" w:rsidRDefault="0098096D" w:rsidP="00BE362C">
            <w:pPr>
              <w:shd w:val="clear" w:color="auto" w:fill="FFFFFF" w:themeFill="background1"/>
              <w:spacing w:before="120"/>
              <w:jc w:val="center"/>
              <w:rPr>
                <w:noProof w:val="0"/>
                <w:sz w:val="20"/>
                <w:szCs w:val="20"/>
                <w:lang w:val="ro-MD" w:eastAsia="ru-RU"/>
              </w:rPr>
            </w:pPr>
            <w:r>
              <w:rPr>
                <w:noProof w:val="0"/>
                <w:sz w:val="20"/>
                <w:szCs w:val="20"/>
                <w:lang w:val="ro-MO" w:eastAsia="ru-RU"/>
              </w:rPr>
              <w:t>Caiet de sarcini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046B2E4F" w:rsidR="0098096D" w:rsidRPr="00FF430B" w:rsidRDefault="0098096D" w:rsidP="00BE362C">
            <w:pPr>
              <w:shd w:val="clear" w:color="auto" w:fill="FFFFFF" w:themeFill="background1"/>
              <w:spacing w:before="120"/>
              <w:jc w:val="center"/>
              <w:rPr>
                <w:noProof w:val="0"/>
                <w:sz w:val="20"/>
                <w:szCs w:val="20"/>
                <w:lang w:val="ro-MD" w:eastAsia="ru-RU"/>
              </w:rPr>
            </w:pPr>
            <w:r>
              <w:rPr>
                <w:noProof w:val="0"/>
                <w:sz w:val="20"/>
                <w:szCs w:val="20"/>
                <w:lang w:val="ro-MO"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1EDC33F7" w:rsidR="0098096D" w:rsidRPr="00FF430B" w:rsidRDefault="0098096D" w:rsidP="00BE362C">
            <w:pPr>
              <w:shd w:val="clear" w:color="auto" w:fill="FFFFFF" w:themeFill="background1"/>
              <w:spacing w:before="120"/>
              <w:jc w:val="center"/>
              <w:rPr>
                <w:noProof w:val="0"/>
                <w:sz w:val="20"/>
                <w:szCs w:val="20"/>
                <w:lang w:val="ro-MD" w:eastAsia="ru-RU"/>
              </w:rPr>
            </w:pPr>
            <w:r>
              <w:rPr>
                <w:noProof w:val="0"/>
                <w:sz w:val="20"/>
                <w:szCs w:val="20"/>
                <w:lang w:val="ro-MO"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96DCC9" w14:textId="192E9EC9" w:rsidR="0098096D" w:rsidRPr="00FF430B" w:rsidRDefault="0098096D" w:rsidP="0098096D">
            <w:pPr>
              <w:shd w:val="clear" w:color="auto" w:fill="FFFFFF" w:themeFill="background1"/>
              <w:spacing w:before="120"/>
              <w:jc w:val="center"/>
              <w:rPr>
                <w:noProof w:val="0"/>
                <w:sz w:val="20"/>
                <w:szCs w:val="20"/>
                <w:lang w:val="ro-MD" w:eastAsia="ru-RU"/>
              </w:rPr>
            </w:pPr>
            <w:r>
              <w:rPr>
                <w:sz w:val="20"/>
                <w:szCs w:val="20"/>
              </w:rPr>
              <w:t>467000</w:t>
            </w:r>
          </w:p>
        </w:tc>
      </w:tr>
      <w:tr w:rsidR="0098096D"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98096D" w:rsidRPr="00FF430B" w:rsidRDefault="0098096D"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6864C2EF" w:rsidR="0098096D" w:rsidRPr="0098096D" w:rsidRDefault="0098096D" w:rsidP="0098096D">
            <w:pPr>
              <w:shd w:val="clear" w:color="auto" w:fill="FFFFFF" w:themeFill="background1"/>
              <w:spacing w:before="120"/>
              <w:jc w:val="center"/>
              <w:rPr>
                <w:noProof w:val="0"/>
                <w:sz w:val="20"/>
                <w:szCs w:val="20"/>
                <w:lang w:val="ro-MO" w:eastAsia="ru-RU"/>
              </w:rPr>
            </w:pPr>
            <w:r>
              <w:rPr>
                <w:noProof w:val="0"/>
                <w:sz w:val="20"/>
                <w:szCs w:val="20"/>
                <w:lang w:val="ro-MO" w:eastAsia="ru-RU"/>
              </w:rPr>
              <w:t>467000</w:t>
            </w: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98096D">
        <w:rPr>
          <w:noProof w:val="0"/>
          <w:u w:val="single"/>
          <w:lang w:val="ro-MD" w:eastAsia="ru-RU"/>
        </w:rPr>
        <w:t>Pentru toate loturile</w:t>
      </w:r>
      <w:r w:rsidRPr="00FF430B">
        <w:rPr>
          <w:noProof w:val="0"/>
          <w:lang w:val="ro-MD" w:eastAsia="ru-RU"/>
        </w:rPr>
        <w:t>;</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2968890C"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Admiterea sau interzicerea ofertelor alternative: </w:t>
      </w:r>
      <w:r w:rsidR="0098096D">
        <w:rPr>
          <w:b/>
          <w:noProof w:val="0"/>
          <w:lang w:val="ro-MO" w:eastAsia="ru-RU"/>
        </w:rPr>
        <w:t>nu se admite</w:t>
      </w:r>
      <w:r w:rsidR="0098096D" w:rsidRPr="00FF430B">
        <w:rPr>
          <w:b/>
          <w:noProof w:val="0"/>
          <w:lang w:val="ro-MD" w:eastAsia="ru-RU"/>
        </w:rPr>
        <w:t xml:space="preserve"> </w:t>
      </w:r>
      <w:r w:rsidRPr="00FF430B">
        <w:rPr>
          <w:b/>
          <w:noProof w:val="0"/>
          <w:lang w:val="ro-MD" w:eastAsia="ru-RU"/>
        </w:rPr>
        <w:t>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3CD037CD"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98096D">
        <w:rPr>
          <w:b/>
          <w:noProof w:val="0"/>
          <w:lang w:val="ro-MO" w:eastAsia="ru-RU"/>
        </w:rPr>
        <w:t>60 zile</w:t>
      </w:r>
      <w:r w:rsidRPr="00FF430B">
        <w:rPr>
          <w:b/>
          <w:noProof w:val="0"/>
          <w:lang w:val="ro-MD" w:eastAsia="ru-RU"/>
        </w:rPr>
        <w:t>_</w:t>
      </w:r>
      <w:r w:rsidR="001A1A16" w:rsidRPr="00FF430B">
        <w:rPr>
          <w:b/>
          <w:noProof w:val="0"/>
          <w:lang w:val="ro-MD" w:eastAsia="ru-RU"/>
        </w:rPr>
        <w:t>_________________</w:t>
      </w:r>
    </w:p>
    <w:p w14:paraId="6CE0A203" w14:textId="0B6426FC"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98096D">
        <w:rPr>
          <w:b/>
          <w:noProof w:val="0"/>
          <w:lang w:val="ro-MO" w:eastAsia="ru-RU"/>
        </w:rPr>
        <w:t>31.12.2022</w:t>
      </w:r>
      <w:r w:rsidRPr="00FF430B">
        <w:rPr>
          <w:b/>
          <w:noProof w:val="0"/>
          <w:lang w:val="ro-MD" w:eastAsia="ru-RU"/>
        </w:rPr>
        <w:t>______________________</w:t>
      </w:r>
      <w:r w:rsidR="0042296C" w:rsidRPr="00FF430B">
        <w:rPr>
          <w:b/>
          <w:noProof w:val="0"/>
          <w:lang w:val="ro-MD" w:eastAsia="ru-RU"/>
        </w:rPr>
        <w:t>_________</w:t>
      </w:r>
    </w:p>
    <w:p w14:paraId="00B44342" w14:textId="46E0220F"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w:t>
      </w:r>
      <w:r w:rsidR="0098096D">
        <w:rPr>
          <w:b/>
          <w:noProof w:val="0"/>
          <w:lang w:val="ro-MD" w:eastAsia="ru-RU"/>
        </w:rPr>
        <w:t xml:space="preserve">angajare protejată (după caz): </w:t>
      </w:r>
      <w:r w:rsidR="0098096D">
        <w:rPr>
          <w:b/>
          <w:noProof w:val="0"/>
          <w:lang w:val="ro-MO" w:eastAsia="ru-RU"/>
        </w:rPr>
        <w:t>Nu</w:t>
      </w:r>
      <w:r w:rsidRPr="00FF430B">
        <w:rPr>
          <w:b/>
          <w:noProof w:val="0"/>
          <w:lang w:val="ro-MD" w:eastAsia="ru-RU"/>
        </w:rPr>
        <w:t>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98096D"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FF2719" w:rsidRPr="00FF430B" w14:paraId="48081D00" w14:textId="77777777" w:rsidTr="00FF2719">
        <w:tc>
          <w:tcPr>
            <w:tcW w:w="576" w:type="dxa"/>
          </w:tcPr>
          <w:p w14:paraId="1EF7352C" w14:textId="77777777" w:rsidR="00FF2719" w:rsidRPr="00FF430B" w:rsidRDefault="00FF2719" w:rsidP="00393D5A">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0CBF9F58" w14:textId="77777777" w:rsidR="00FF2719" w:rsidRPr="00FF430B" w:rsidRDefault="00FF2719" w:rsidP="00393D5A">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E50BBF3" w14:textId="77777777" w:rsidR="00FF2719" w:rsidRPr="00FF430B" w:rsidRDefault="00FF2719" w:rsidP="00393D5A">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A472FF8" w14:textId="77777777" w:rsidR="00FF2719" w:rsidRPr="00FF430B" w:rsidRDefault="00FF2719" w:rsidP="00393D5A">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FF2719" w:rsidRPr="00D8609E" w14:paraId="4D653585" w14:textId="77777777" w:rsidTr="00FF2719">
        <w:tc>
          <w:tcPr>
            <w:tcW w:w="576" w:type="dxa"/>
          </w:tcPr>
          <w:p w14:paraId="7A4D7604" w14:textId="77777777" w:rsidR="00FF2719" w:rsidRPr="00D8609E"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1</w:t>
            </w:r>
          </w:p>
        </w:tc>
        <w:tc>
          <w:tcPr>
            <w:tcW w:w="3810" w:type="dxa"/>
          </w:tcPr>
          <w:p w14:paraId="08B582AC" w14:textId="77777777" w:rsidR="00FF2719" w:rsidRPr="00D8609E" w:rsidRDefault="00FF2719" w:rsidP="00393D5A">
            <w:pPr>
              <w:pStyle w:val="TableParagraph"/>
              <w:spacing w:before="2"/>
              <w:rPr>
                <w:b/>
                <w:sz w:val="20"/>
                <w:szCs w:val="20"/>
              </w:rPr>
            </w:pPr>
          </w:p>
          <w:p w14:paraId="3662C6D8" w14:textId="77777777" w:rsidR="00FF2719" w:rsidRPr="00D8609E" w:rsidRDefault="00FF2719" w:rsidP="00393D5A">
            <w:pPr>
              <w:shd w:val="clear" w:color="auto" w:fill="FFFFFF" w:themeFill="background1"/>
              <w:tabs>
                <w:tab w:val="left" w:pos="612"/>
              </w:tabs>
              <w:spacing w:before="120" w:after="120"/>
              <w:rPr>
                <w:iCs/>
                <w:noProof w:val="0"/>
                <w:sz w:val="20"/>
                <w:szCs w:val="20"/>
                <w:lang w:val="ro-MD" w:eastAsia="ru-RU"/>
              </w:rPr>
            </w:pPr>
            <w:r w:rsidRPr="00D8609E">
              <w:rPr>
                <w:sz w:val="20"/>
                <w:szCs w:val="20"/>
              </w:rPr>
              <w:t>DUAE</w:t>
            </w:r>
          </w:p>
        </w:tc>
        <w:tc>
          <w:tcPr>
            <w:tcW w:w="3563" w:type="dxa"/>
          </w:tcPr>
          <w:p w14:paraId="06731574" w14:textId="77777777" w:rsidR="00FF2719" w:rsidRPr="00D8609E" w:rsidRDefault="00FF2719" w:rsidP="00393D5A">
            <w:pPr>
              <w:pStyle w:val="TableParagraph"/>
              <w:ind w:left="52" w:right="227"/>
              <w:rPr>
                <w:i/>
                <w:sz w:val="20"/>
                <w:szCs w:val="20"/>
              </w:rPr>
            </w:pPr>
            <w:r w:rsidRPr="00D8609E">
              <w:rPr>
                <w:sz w:val="20"/>
                <w:szCs w:val="20"/>
              </w:rPr>
              <w:t xml:space="preserve">Formularul standard al Documentului Unic de Achiziţii European, </w:t>
            </w:r>
            <w:r w:rsidRPr="00D8609E">
              <w:rPr>
                <w:i/>
                <w:sz w:val="20"/>
                <w:szCs w:val="20"/>
              </w:rPr>
              <w:t>confirmată prin aplicarea semnăturii electronice a</w:t>
            </w:r>
          </w:p>
          <w:p w14:paraId="080AB379" w14:textId="77777777" w:rsidR="00FF2719" w:rsidRPr="00D8609E" w:rsidRDefault="00FF2719" w:rsidP="00393D5A">
            <w:pPr>
              <w:shd w:val="clear" w:color="auto" w:fill="FFFFFF" w:themeFill="background1"/>
              <w:tabs>
                <w:tab w:val="left" w:pos="612"/>
              </w:tabs>
              <w:spacing w:before="120" w:after="120"/>
              <w:rPr>
                <w:iCs/>
                <w:noProof w:val="0"/>
                <w:sz w:val="20"/>
                <w:szCs w:val="20"/>
                <w:lang w:val="ro-MD" w:eastAsia="ru-RU"/>
              </w:rPr>
            </w:pPr>
            <w:r w:rsidRPr="00D8609E">
              <w:rPr>
                <w:i/>
                <w:sz w:val="20"/>
                <w:szCs w:val="20"/>
              </w:rPr>
              <w:t>persoanei responsabile a ofertantului</w:t>
            </w:r>
          </w:p>
        </w:tc>
        <w:tc>
          <w:tcPr>
            <w:tcW w:w="1621" w:type="dxa"/>
          </w:tcPr>
          <w:p w14:paraId="1D93E281" w14:textId="77777777" w:rsidR="00FF2719" w:rsidRPr="00D8609E" w:rsidRDefault="00FF2719" w:rsidP="00393D5A">
            <w:pPr>
              <w:shd w:val="clear" w:color="auto" w:fill="FFFFFF" w:themeFill="background1"/>
              <w:tabs>
                <w:tab w:val="left" w:pos="612"/>
              </w:tabs>
              <w:spacing w:before="120" w:after="120"/>
              <w:rPr>
                <w:iCs/>
                <w:noProof w:val="0"/>
                <w:sz w:val="20"/>
                <w:szCs w:val="20"/>
                <w:lang w:val="ro-MD" w:eastAsia="ru-RU"/>
              </w:rPr>
            </w:pPr>
            <w:r w:rsidRPr="00D8609E">
              <w:rPr>
                <w:sz w:val="20"/>
                <w:szCs w:val="20"/>
              </w:rPr>
              <w:t>Obligatoriu</w:t>
            </w:r>
          </w:p>
        </w:tc>
      </w:tr>
      <w:tr w:rsidR="00FF2719" w:rsidRPr="00D8609E" w14:paraId="1D998B99" w14:textId="77777777" w:rsidTr="00FF2719">
        <w:tc>
          <w:tcPr>
            <w:tcW w:w="576" w:type="dxa"/>
          </w:tcPr>
          <w:p w14:paraId="3EC3142C" w14:textId="77777777" w:rsidR="00FF2719" w:rsidRPr="00D8609E"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2</w:t>
            </w:r>
          </w:p>
        </w:tc>
        <w:tc>
          <w:tcPr>
            <w:tcW w:w="3810" w:type="dxa"/>
          </w:tcPr>
          <w:p w14:paraId="5CE9A231" w14:textId="77777777" w:rsidR="00FF2719" w:rsidRPr="00D8609E" w:rsidRDefault="00FF2719" w:rsidP="00393D5A">
            <w:pPr>
              <w:shd w:val="clear" w:color="auto" w:fill="FFFFFF" w:themeFill="background1"/>
              <w:tabs>
                <w:tab w:val="left" w:pos="612"/>
              </w:tabs>
              <w:spacing w:before="120" w:after="120"/>
              <w:rPr>
                <w:iCs/>
                <w:noProof w:val="0"/>
                <w:sz w:val="20"/>
                <w:szCs w:val="20"/>
                <w:lang w:val="ro-MD" w:eastAsia="ru-RU"/>
              </w:rPr>
            </w:pPr>
            <w:r w:rsidRPr="00D8609E">
              <w:rPr>
                <w:sz w:val="20"/>
                <w:szCs w:val="20"/>
              </w:rPr>
              <w:t xml:space="preserve">Cerere de participare (anexa nr.7) </w:t>
            </w:r>
          </w:p>
        </w:tc>
        <w:tc>
          <w:tcPr>
            <w:tcW w:w="3563" w:type="dxa"/>
          </w:tcPr>
          <w:p w14:paraId="0A001336" w14:textId="77777777" w:rsidR="00FF2719" w:rsidRPr="00D8609E" w:rsidRDefault="00FF2719" w:rsidP="00393D5A">
            <w:pPr>
              <w:shd w:val="clear" w:color="auto" w:fill="FFFFFF" w:themeFill="background1"/>
              <w:tabs>
                <w:tab w:val="left" w:pos="612"/>
              </w:tabs>
              <w:spacing w:before="120" w:after="120"/>
              <w:rPr>
                <w:iCs/>
                <w:noProof w:val="0"/>
                <w:sz w:val="20"/>
                <w:szCs w:val="20"/>
                <w:lang w:val="ro-MD" w:eastAsia="ru-RU"/>
              </w:rPr>
            </w:pPr>
            <w:r w:rsidRPr="00D8609E">
              <w:rPr>
                <w:sz w:val="20"/>
                <w:szCs w:val="20"/>
              </w:rPr>
              <w:t>Original. Confirmat prin aplicarea sdemnăturii electronice a ofertantului</w:t>
            </w:r>
          </w:p>
        </w:tc>
        <w:tc>
          <w:tcPr>
            <w:tcW w:w="1621" w:type="dxa"/>
          </w:tcPr>
          <w:p w14:paraId="3FEDB730" w14:textId="77777777" w:rsidR="00FF2719" w:rsidRPr="00D8609E" w:rsidRDefault="00FF2719" w:rsidP="00393D5A">
            <w:pPr>
              <w:shd w:val="clear" w:color="auto" w:fill="FFFFFF" w:themeFill="background1"/>
              <w:tabs>
                <w:tab w:val="left" w:pos="612"/>
              </w:tabs>
              <w:spacing w:before="120" w:after="120"/>
              <w:rPr>
                <w:iCs/>
                <w:noProof w:val="0"/>
                <w:sz w:val="20"/>
                <w:szCs w:val="20"/>
                <w:lang w:val="ro-MD" w:eastAsia="ru-RU"/>
              </w:rPr>
            </w:pPr>
            <w:r w:rsidRPr="00D8609E">
              <w:rPr>
                <w:sz w:val="20"/>
                <w:szCs w:val="20"/>
              </w:rPr>
              <w:t>Obligatoriu</w:t>
            </w:r>
          </w:p>
        </w:tc>
      </w:tr>
      <w:tr w:rsidR="00FF2719" w:rsidRPr="00D8609E" w14:paraId="7BD3EFA3" w14:textId="77777777" w:rsidTr="00FF2719">
        <w:tc>
          <w:tcPr>
            <w:tcW w:w="576" w:type="dxa"/>
          </w:tcPr>
          <w:p w14:paraId="268D3A49"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3</w:t>
            </w:r>
          </w:p>
        </w:tc>
        <w:tc>
          <w:tcPr>
            <w:tcW w:w="3810" w:type="dxa"/>
          </w:tcPr>
          <w:p w14:paraId="1301C3DC" w14:textId="77777777" w:rsidR="00FF2719" w:rsidRDefault="00FF2719" w:rsidP="00393D5A">
            <w:pPr>
              <w:pStyle w:val="TableParagraph"/>
              <w:rPr>
                <w:b/>
                <w:sz w:val="20"/>
                <w:szCs w:val="20"/>
              </w:rPr>
            </w:pPr>
          </w:p>
          <w:p w14:paraId="45C39162" w14:textId="77777777" w:rsidR="00FF2719" w:rsidRPr="00D8609E" w:rsidRDefault="00FF2719" w:rsidP="00393D5A">
            <w:pPr>
              <w:pStyle w:val="TableParagraph"/>
              <w:rPr>
                <w:b/>
                <w:sz w:val="20"/>
                <w:szCs w:val="20"/>
              </w:rPr>
            </w:pPr>
            <w:r w:rsidRPr="00D8609E">
              <w:rPr>
                <w:sz w:val="20"/>
                <w:szCs w:val="20"/>
              </w:rPr>
              <w:t>Garanţie pentru ofertă</w:t>
            </w:r>
          </w:p>
        </w:tc>
        <w:tc>
          <w:tcPr>
            <w:tcW w:w="3563" w:type="dxa"/>
          </w:tcPr>
          <w:p w14:paraId="7AAD3ADC" w14:textId="77777777" w:rsidR="00FF2719" w:rsidRPr="00D8609E" w:rsidRDefault="00FF2719" w:rsidP="00393D5A">
            <w:pPr>
              <w:pStyle w:val="TableParagraph"/>
              <w:ind w:left="144" w:right="396"/>
              <w:rPr>
                <w:sz w:val="20"/>
                <w:szCs w:val="20"/>
              </w:rPr>
            </w:pPr>
            <w:r w:rsidRPr="00D8609E">
              <w:rPr>
                <w:b/>
                <w:i/>
                <w:sz w:val="20"/>
                <w:szCs w:val="20"/>
              </w:rPr>
              <w:t xml:space="preserve">1% </w:t>
            </w:r>
            <w:r w:rsidRPr="00D8609E">
              <w:rPr>
                <w:i/>
                <w:sz w:val="20"/>
                <w:szCs w:val="20"/>
              </w:rPr>
              <w:t xml:space="preserve">din valoarea ofertei fără TVA. </w:t>
            </w:r>
            <w:r w:rsidRPr="00D8609E">
              <w:rPr>
                <w:sz w:val="20"/>
                <w:szCs w:val="20"/>
              </w:rPr>
              <w:t xml:space="preserve">Scrisoare de garanţie bancară </w:t>
            </w:r>
            <w:r>
              <w:t>(anexa nr.9)</w:t>
            </w:r>
            <w:r w:rsidRPr="00D8609E">
              <w:rPr>
                <w:sz w:val="20"/>
                <w:szCs w:val="20"/>
              </w:rPr>
              <w:t>,</w:t>
            </w:r>
          </w:p>
          <w:p w14:paraId="62B7F717" w14:textId="77777777" w:rsidR="00FF2719" w:rsidRPr="00D8609E" w:rsidRDefault="00FF2719" w:rsidP="00393D5A">
            <w:pPr>
              <w:pStyle w:val="TableParagraph"/>
              <w:ind w:left="144" w:right="396"/>
              <w:rPr>
                <w:b/>
                <w:i/>
                <w:sz w:val="20"/>
                <w:szCs w:val="20"/>
              </w:rPr>
            </w:pPr>
            <w:r w:rsidRPr="00D8609E">
              <w:rPr>
                <w:i/>
                <w:sz w:val="20"/>
                <w:szCs w:val="20"/>
              </w:rPr>
              <w:t>confirmat prin aplicarea semnăturii electronice a ofertantului</w:t>
            </w:r>
          </w:p>
        </w:tc>
        <w:tc>
          <w:tcPr>
            <w:tcW w:w="1621" w:type="dxa"/>
          </w:tcPr>
          <w:p w14:paraId="468F2038" w14:textId="77777777" w:rsidR="00FF2719" w:rsidRPr="00D8609E" w:rsidRDefault="00FF2719" w:rsidP="00393D5A">
            <w:pPr>
              <w:shd w:val="clear" w:color="auto" w:fill="FFFFFF" w:themeFill="background1"/>
              <w:tabs>
                <w:tab w:val="left" w:pos="612"/>
              </w:tabs>
              <w:spacing w:before="120" w:after="120"/>
              <w:rPr>
                <w:sz w:val="20"/>
                <w:szCs w:val="20"/>
              </w:rPr>
            </w:pPr>
            <w:r w:rsidRPr="00D8609E">
              <w:rPr>
                <w:sz w:val="20"/>
                <w:szCs w:val="20"/>
              </w:rPr>
              <w:t>Obligatoriu</w:t>
            </w:r>
          </w:p>
        </w:tc>
      </w:tr>
      <w:tr w:rsidR="00FF2719" w:rsidRPr="00D8609E" w14:paraId="72FC5FEB" w14:textId="77777777" w:rsidTr="00FF2719">
        <w:tc>
          <w:tcPr>
            <w:tcW w:w="576" w:type="dxa"/>
          </w:tcPr>
          <w:p w14:paraId="0C9D449E"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4</w:t>
            </w:r>
          </w:p>
        </w:tc>
        <w:tc>
          <w:tcPr>
            <w:tcW w:w="3810" w:type="dxa"/>
          </w:tcPr>
          <w:p w14:paraId="085E1361" w14:textId="77777777" w:rsidR="00FF2719" w:rsidRPr="00D8609E" w:rsidRDefault="00FF2719" w:rsidP="00393D5A">
            <w:pPr>
              <w:pStyle w:val="TableParagraph"/>
              <w:rPr>
                <w:b/>
                <w:sz w:val="20"/>
                <w:szCs w:val="20"/>
              </w:rPr>
            </w:pPr>
            <w:r>
              <w:t>Devizele locale aferente ofertei (formularele F3, F5, F7)</w:t>
            </w:r>
          </w:p>
        </w:tc>
        <w:tc>
          <w:tcPr>
            <w:tcW w:w="3563" w:type="dxa"/>
          </w:tcPr>
          <w:p w14:paraId="1C1A29A3" w14:textId="77777777" w:rsidR="00FF2719" w:rsidRPr="00D8609E" w:rsidRDefault="00FF2719" w:rsidP="00393D5A">
            <w:pPr>
              <w:pStyle w:val="TableParagraph"/>
              <w:ind w:left="144" w:right="396"/>
              <w:rPr>
                <w:b/>
                <w:i/>
                <w:sz w:val="20"/>
                <w:szCs w:val="20"/>
              </w:rPr>
            </w:pPr>
            <w:r w:rsidRPr="00D8609E">
              <w:rPr>
                <w:sz w:val="20"/>
                <w:szCs w:val="20"/>
              </w:rPr>
              <w:t>Original. Confirmat prin aplicarea sdemnăturii electronice a ofertantului</w:t>
            </w:r>
          </w:p>
        </w:tc>
        <w:tc>
          <w:tcPr>
            <w:tcW w:w="1621" w:type="dxa"/>
          </w:tcPr>
          <w:p w14:paraId="32BC0AF0" w14:textId="77777777" w:rsidR="00FF2719" w:rsidRPr="00D8609E" w:rsidRDefault="00FF2719" w:rsidP="00393D5A">
            <w:pPr>
              <w:shd w:val="clear" w:color="auto" w:fill="FFFFFF" w:themeFill="background1"/>
              <w:tabs>
                <w:tab w:val="left" w:pos="612"/>
              </w:tabs>
              <w:spacing w:before="120" w:after="120"/>
              <w:rPr>
                <w:sz w:val="20"/>
                <w:szCs w:val="20"/>
              </w:rPr>
            </w:pPr>
            <w:r w:rsidRPr="00D8609E">
              <w:rPr>
                <w:sz w:val="20"/>
                <w:szCs w:val="20"/>
              </w:rPr>
              <w:t>Obligatoriu</w:t>
            </w:r>
          </w:p>
        </w:tc>
      </w:tr>
      <w:tr w:rsidR="00FF2719" w:rsidRPr="00D8609E" w14:paraId="10BD418C" w14:textId="77777777" w:rsidTr="00FF2719">
        <w:tc>
          <w:tcPr>
            <w:tcW w:w="576" w:type="dxa"/>
          </w:tcPr>
          <w:p w14:paraId="56F8A631"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5</w:t>
            </w:r>
          </w:p>
        </w:tc>
        <w:tc>
          <w:tcPr>
            <w:tcW w:w="3810" w:type="dxa"/>
          </w:tcPr>
          <w:p w14:paraId="1C0C8E54" w14:textId="77777777" w:rsidR="00FF2719" w:rsidRPr="00D8609E" w:rsidRDefault="00FF2719" w:rsidP="00393D5A">
            <w:pPr>
              <w:pStyle w:val="TableParagraph"/>
              <w:rPr>
                <w:b/>
                <w:sz w:val="20"/>
                <w:szCs w:val="20"/>
              </w:rPr>
            </w:pPr>
            <w:r>
              <w:t>Declarație privind valabilitatea ofertei (anexa nr.8)</w:t>
            </w:r>
          </w:p>
        </w:tc>
        <w:tc>
          <w:tcPr>
            <w:tcW w:w="3563" w:type="dxa"/>
          </w:tcPr>
          <w:p w14:paraId="28BCEEE7" w14:textId="77777777" w:rsidR="00FF2719" w:rsidRPr="00D8609E" w:rsidRDefault="00FF2719" w:rsidP="00393D5A">
            <w:pPr>
              <w:pStyle w:val="TableParagraph"/>
              <w:ind w:left="144" w:right="396"/>
              <w:rPr>
                <w:b/>
                <w:i/>
                <w:sz w:val="20"/>
                <w:szCs w:val="20"/>
              </w:rPr>
            </w:pPr>
            <w:r w:rsidRPr="00D8609E">
              <w:rPr>
                <w:sz w:val="20"/>
                <w:szCs w:val="20"/>
              </w:rPr>
              <w:t>Original. Confirmat prin aplicarea sdemnăturii electronice a ofertantului</w:t>
            </w:r>
          </w:p>
        </w:tc>
        <w:tc>
          <w:tcPr>
            <w:tcW w:w="1621" w:type="dxa"/>
          </w:tcPr>
          <w:p w14:paraId="7325EB35" w14:textId="77777777" w:rsidR="00FF2719" w:rsidRPr="00D8609E" w:rsidRDefault="00FF2719" w:rsidP="00393D5A">
            <w:pPr>
              <w:shd w:val="clear" w:color="auto" w:fill="FFFFFF" w:themeFill="background1"/>
              <w:tabs>
                <w:tab w:val="left" w:pos="612"/>
              </w:tabs>
              <w:spacing w:before="120" w:after="120"/>
              <w:rPr>
                <w:sz w:val="20"/>
                <w:szCs w:val="20"/>
              </w:rPr>
            </w:pPr>
            <w:r w:rsidRPr="00D8609E">
              <w:rPr>
                <w:sz w:val="20"/>
                <w:szCs w:val="20"/>
              </w:rPr>
              <w:t>Obligatoriu</w:t>
            </w:r>
          </w:p>
        </w:tc>
      </w:tr>
      <w:tr w:rsidR="00FF2719" w:rsidRPr="00D8609E" w14:paraId="00BD5AF2" w14:textId="77777777" w:rsidTr="00FF2719">
        <w:tc>
          <w:tcPr>
            <w:tcW w:w="576" w:type="dxa"/>
          </w:tcPr>
          <w:p w14:paraId="478863E9"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6</w:t>
            </w:r>
          </w:p>
        </w:tc>
        <w:tc>
          <w:tcPr>
            <w:tcW w:w="3810" w:type="dxa"/>
          </w:tcPr>
          <w:p w14:paraId="566DC97E" w14:textId="77777777" w:rsidR="00FF2719" w:rsidRPr="00D8609E" w:rsidRDefault="00FF2719" w:rsidP="00393D5A">
            <w:pPr>
              <w:pStyle w:val="TableParagraph"/>
              <w:rPr>
                <w:b/>
                <w:sz w:val="20"/>
                <w:szCs w:val="20"/>
              </w:rPr>
            </w:pPr>
            <w:r>
              <w:t>Grafic de execuţie a lucrărilor (anexa nr.10)</w:t>
            </w:r>
          </w:p>
        </w:tc>
        <w:tc>
          <w:tcPr>
            <w:tcW w:w="3563" w:type="dxa"/>
          </w:tcPr>
          <w:p w14:paraId="4CD7DD89" w14:textId="77777777" w:rsidR="00FF2719" w:rsidRPr="00D8609E" w:rsidRDefault="00FF2719" w:rsidP="00393D5A">
            <w:pPr>
              <w:pStyle w:val="TableParagraph"/>
              <w:ind w:left="144" w:right="396"/>
              <w:rPr>
                <w:b/>
                <w:i/>
                <w:sz w:val="20"/>
                <w:szCs w:val="20"/>
              </w:rPr>
            </w:pPr>
            <w:r w:rsidRPr="00D8609E">
              <w:rPr>
                <w:sz w:val="20"/>
                <w:szCs w:val="20"/>
              </w:rPr>
              <w:t>Original. Confirmat prin aplicarea sdemnăturii electronice a ofertantului</w:t>
            </w:r>
          </w:p>
        </w:tc>
        <w:tc>
          <w:tcPr>
            <w:tcW w:w="1621" w:type="dxa"/>
          </w:tcPr>
          <w:p w14:paraId="105AA6CA" w14:textId="77777777" w:rsidR="00FF2719" w:rsidRPr="00D8609E" w:rsidRDefault="00FF2719" w:rsidP="00393D5A">
            <w:pPr>
              <w:shd w:val="clear" w:color="auto" w:fill="FFFFFF" w:themeFill="background1"/>
              <w:tabs>
                <w:tab w:val="left" w:pos="612"/>
              </w:tabs>
              <w:spacing w:before="120" w:after="120"/>
              <w:rPr>
                <w:sz w:val="20"/>
                <w:szCs w:val="20"/>
              </w:rPr>
            </w:pPr>
            <w:r w:rsidRPr="00D8609E">
              <w:rPr>
                <w:sz w:val="20"/>
                <w:szCs w:val="20"/>
              </w:rPr>
              <w:t>Obligatoriu</w:t>
            </w:r>
          </w:p>
        </w:tc>
      </w:tr>
      <w:tr w:rsidR="00FF2719" w:rsidRPr="00D8609E" w14:paraId="28BB00F4" w14:textId="77777777" w:rsidTr="00FF2719">
        <w:tc>
          <w:tcPr>
            <w:tcW w:w="576" w:type="dxa"/>
          </w:tcPr>
          <w:p w14:paraId="7B5694EE"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7</w:t>
            </w:r>
          </w:p>
        </w:tc>
        <w:tc>
          <w:tcPr>
            <w:tcW w:w="3810" w:type="dxa"/>
          </w:tcPr>
          <w:p w14:paraId="439C764F" w14:textId="77777777" w:rsidR="00FF2719" w:rsidRPr="00D8609E" w:rsidRDefault="00FF2719" w:rsidP="00393D5A">
            <w:pPr>
              <w:pStyle w:val="TableParagraph"/>
              <w:spacing w:before="1" w:line="242" w:lineRule="auto"/>
              <w:ind w:left="47" w:right="423"/>
              <w:rPr>
                <w:sz w:val="20"/>
                <w:szCs w:val="20"/>
              </w:rPr>
            </w:pPr>
            <w:r w:rsidRPr="00D8609E">
              <w:rPr>
                <w:sz w:val="20"/>
                <w:szCs w:val="20"/>
              </w:rPr>
              <w:t>Declaraţie privind experienţa similară</w:t>
            </w:r>
          </w:p>
          <w:p w14:paraId="64737FDA" w14:textId="77777777" w:rsidR="00FF2719" w:rsidRPr="00D8609E" w:rsidRDefault="00FF2719" w:rsidP="00393D5A">
            <w:pPr>
              <w:pStyle w:val="TableParagraph"/>
              <w:ind w:left="105" w:right="140"/>
              <w:rPr>
                <w:sz w:val="20"/>
                <w:szCs w:val="20"/>
              </w:rPr>
            </w:pPr>
            <w:r w:rsidRPr="00D8609E">
              <w:rPr>
                <w:sz w:val="20"/>
                <w:szCs w:val="20"/>
              </w:rPr>
              <w:t>Ofertantul (operator economic sau membrii asocierii împreună) trebuie să demonstreze că a finalizat în ultimii 5 ani (calculaţi până la data limită de depunere a ofertelor):</w:t>
            </w:r>
          </w:p>
          <w:p w14:paraId="3DFCAF27" w14:textId="77777777" w:rsidR="00FF2719" w:rsidRPr="00D8609E" w:rsidRDefault="00FF2719" w:rsidP="00393D5A">
            <w:pPr>
              <w:pStyle w:val="TableParagraph"/>
              <w:ind w:left="105" w:right="3"/>
              <w:rPr>
                <w:sz w:val="20"/>
                <w:szCs w:val="20"/>
              </w:rPr>
            </w:pPr>
            <w:r w:rsidRPr="00D8609E">
              <w:rPr>
                <w:sz w:val="20"/>
                <w:szCs w:val="20"/>
              </w:rPr>
              <w:t>- un contract ce au avut ca obiect execuţia unor lucrări similare cu cele ce fac obiectul contractului ce urmează a fi atribuit, cel puţin egal cu 75 % din valoarea viitorului contract;</w:t>
            </w:r>
          </w:p>
          <w:p w14:paraId="21D846A8" w14:textId="77777777" w:rsidR="00FF2719" w:rsidRPr="00D8609E" w:rsidRDefault="00FF2719" w:rsidP="00393D5A">
            <w:pPr>
              <w:pStyle w:val="TableParagraph"/>
              <w:spacing w:before="2" w:line="249" w:lineRule="exact"/>
              <w:ind w:left="105"/>
              <w:rPr>
                <w:b/>
                <w:i/>
                <w:sz w:val="20"/>
                <w:szCs w:val="20"/>
              </w:rPr>
            </w:pPr>
            <w:r w:rsidRPr="00D8609E">
              <w:rPr>
                <w:b/>
                <w:i/>
                <w:sz w:val="20"/>
                <w:szCs w:val="20"/>
              </w:rPr>
              <w:t>și/sau</w:t>
            </w:r>
          </w:p>
          <w:p w14:paraId="011B6C8F" w14:textId="77777777" w:rsidR="00FF2719" w:rsidRPr="00D8609E" w:rsidRDefault="00FF2719" w:rsidP="00393D5A">
            <w:pPr>
              <w:pStyle w:val="TableParagraph"/>
              <w:rPr>
                <w:b/>
                <w:sz w:val="20"/>
                <w:szCs w:val="20"/>
              </w:rPr>
            </w:pPr>
            <w:r w:rsidRPr="00D8609E">
              <w:rPr>
                <w:sz w:val="20"/>
                <w:szCs w:val="20"/>
              </w:rPr>
              <w:t>valoarea cumulată a tuturor contractelor executate în ultimul an de activitate să fie egală sau mai mare decât valoarea viitorului contract.</w:t>
            </w:r>
          </w:p>
        </w:tc>
        <w:tc>
          <w:tcPr>
            <w:tcW w:w="3563" w:type="dxa"/>
          </w:tcPr>
          <w:p w14:paraId="14204F0B" w14:textId="77777777" w:rsidR="00FF2719" w:rsidRPr="00D8609E" w:rsidRDefault="00FF2719" w:rsidP="00393D5A">
            <w:pPr>
              <w:pStyle w:val="TableParagraph"/>
              <w:ind w:left="144" w:right="396"/>
              <w:rPr>
                <w:b/>
                <w:i/>
                <w:sz w:val="20"/>
                <w:szCs w:val="20"/>
              </w:rPr>
            </w:pPr>
            <w:r w:rsidRPr="00D8609E">
              <w:rPr>
                <w:sz w:val="20"/>
                <w:szCs w:val="20"/>
              </w:rPr>
              <w:t>Original. Confirmat prin aplicarea sdemnăturii electronice a ofertantului</w:t>
            </w:r>
          </w:p>
        </w:tc>
        <w:tc>
          <w:tcPr>
            <w:tcW w:w="1621" w:type="dxa"/>
          </w:tcPr>
          <w:p w14:paraId="3685091A" w14:textId="77777777" w:rsidR="00FF2719" w:rsidRPr="00D8609E" w:rsidRDefault="00FF2719" w:rsidP="00393D5A">
            <w:pPr>
              <w:shd w:val="clear" w:color="auto" w:fill="FFFFFF" w:themeFill="background1"/>
              <w:tabs>
                <w:tab w:val="left" w:pos="612"/>
              </w:tabs>
              <w:spacing w:before="120" w:after="120"/>
              <w:rPr>
                <w:sz w:val="20"/>
                <w:szCs w:val="20"/>
              </w:rPr>
            </w:pPr>
            <w:r w:rsidRPr="00D8609E">
              <w:rPr>
                <w:sz w:val="20"/>
                <w:szCs w:val="20"/>
              </w:rPr>
              <w:t>Obligatoriu</w:t>
            </w:r>
          </w:p>
        </w:tc>
      </w:tr>
      <w:tr w:rsidR="00FF2719" w:rsidRPr="00D8609E" w14:paraId="49CC52EF" w14:textId="77777777" w:rsidTr="00FF2719">
        <w:tc>
          <w:tcPr>
            <w:tcW w:w="576" w:type="dxa"/>
          </w:tcPr>
          <w:p w14:paraId="29204BFC"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8</w:t>
            </w:r>
          </w:p>
        </w:tc>
        <w:tc>
          <w:tcPr>
            <w:tcW w:w="3810" w:type="dxa"/>
          </w:tcPr>
          <w:p w14:paraId="570FD6FD" w14:textId="77777777" w:rsidR="00FF2719" w:rsidRPr="00C54238" w:rsidRDefault="00FF2719" w:rsidP="00393D5A">
            <w:pPr>
              <w:pStyle w:val="TableParagraph"/>
              <w:rPr>
                <w:b/>
                <w:sz w:val="20"/>
                <w:szCs w:val="20"/>
              </w:rPr>
            </w:pPr>
            <w:r w:rsidRPr="00C54238">
              <w:rPr>
                <w:sz w:val="20"/>
                <w:szCs w:val="20"/>
              </w:rPr>
              <w:t>Declara</w:t>
            </w:r>
            <w:r w:rsidRPr="00C54238">
              <w:rPr>
                <w:rFonts w:ascii="Carlito" w:hAnsi="Carlito"/>
                <w:sz w:val="20"/>
                <w:szCs w:val="20"/>
              </w:rPr>
              <w:t>ţ</w:t>
            </w:r>
            <w:r w:rsidRPr="00C54238">
              <w:rPr>
                <w:sz w:val="20"/>
                <w:szCs w:val="20"/>
              </w:rPr>
              <w:t>ie privind dotările specifice, utilajul şi echipamentul necesar pentru îndeplinirea corespunzătoare a contractului</w:t>
            </w:r>
            <w:r>
              <w:rPr>
                <w:sz w:val="20"/>
                <w:szCs w:val="20"/>
              </w:rPr>
              <w:t xml:space="preserve"> </w:t>
            </w:r>
            <w:r w:rsidRPr="00C54238">
              <w:rPr>
                <w:sz w:val="20"/>
                <w:szCs w:val="20"/>
              </w:rPr>
              <w:t>(anexa nr.14)</w:t>
            </w:r>
          </w:p>
        </w:tc>
        <w:tc>
          <w:tcPr>
            <w:tcW w:w="3563" w:type="dxa"/>
          </w:tcPr>
          <w:p w14:paraId="15B79CF3" w14:textId="77777777" w:rsidR="00FF2719" w:rsidRPr="00D8609E" w:rsidRDefault="00FF2719" w:rsidP="00393D5A">
            <w:pPr>
              <w:pStyle w:val="TableParagraph"/>
              <w:ind w:left="144" w:right="396"/>
              <w:rPr>
                <w:b/>
                <w:i/>
                <w:sz w:val="20"/>
                <w:szCs w:val="20"/>
              </w:rPr>
            </w:pPr>
            <w:r w:rsidRPr="00D8609E">
              <w:rPr>
                <w:sz w:val="20"/>
                <w:szCs w:val="20"/>
              </w:rPr>
              <w:t>Original. Confirmat prin aplicarea sdemnăturii electronice a ofertantului</w:t>
            </w:r>
          </w:p>
        </w:tc>
        <w:tc>
          <w:tcPr>
            <w:tcW w:w="1621" w:type="dxa"/>
          </w:tcPr>
          <w:p w14:paraId="400CE57A" w14:textId="77777777" w:rsidR="00FF2719" w:rsidRPr="00D8609E" w:rsidRDefault="00FF2719" w:rsidP="00393D5A">
            <w:pPr>
              <w:shd w:val="clear" w:color="auto" w:fill="FFFFFF" w:themeFill="background1"/>
              <w:tabs>
                <w:tab w:val="left" w:pos="612"/>
              </w:tabs>
              <w:spacing w:before="120" w:after="120"/>
              <w:rPr>
                <w:sz w:val="20"/>
                <w:szCs w:val="20"/>
              </w:rPr>
            </w:pPr>
            <w:r w:rsidRPr="00D8609E">
              <w:rPr>
                <w:sz w:val="20"/>
                <w:szCs w:val="20"/>
              </w:rPr>
              <w:t>Obligatoriu</w:t>
            </w:r>
          </w:p>
        </w:tc>
      </w:tr>
      <w:tr w:rsidR="00FF2719" w:rsidRPr="005B237C" w14:paraId="5242453E" w14:textId="77777777" w:rsidTr="00FF2719">
        <w:tc>
          <w:tcPr>
            <w:tcW w:w="576" w:type="dxa"/>
          </w:tcPr>
          <w:p w14:paraId="3E967DF4"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lastRenderedPageBreak/>
              <w:t>9</w:t>
            </w:r>
          </w:p>
        </w:tc>
        <w:tc>
          <w:tcPr>
            <w:tcW w:w="3810" w:type="dxa"/>
          </w:tcPr>
          <w:p w14:paraId="2E6ADF65" w14:textId="77777777" w:rsidR="00FF2719" w:rsidRPr="005B237C" w:rsidRDefault="00FF2719" w:rsidP="00393D5A">
            <w:pPr>
              <w:pStyle w:val="TableParagraph"/>
              <w:ind w:left="105" w:right="101"/>
              <w:jc w:val="both"/>
              <w:rPr>
                <w:sz w:val="20"/>
                <w:szCs w:val="20"/>
              </w:rPr>
            </w:pPr>
            <w:r w:rsidRPr="005B237C">
              <w:rPr>
                <w:sz w:val="20"/>
                <w:szCs w:val="20"/>
              </w:rPr>
              <w:t>Declarația privind personalul de specialitate și/sau a experților propus/propuși pentru implementarea contractului (anexa nr.15)</w:t>
            </w:r>
          </w:p>
        </w:tc>
        <w:tc>
          <w:tcPr>
            <w:tcW w:w="3563" w:type="dxa"/>
          </w:tcPr>
          <w:p w14:paraId="5508F2CB" w14:textId="77777777" w:rsidR="00FF2719" w:rsidRPr="005B237C" w:rsidRDefault="00FF2719" w:rsidP="00393D5A">
            <w:pPr>
              <w:pStyle w:val="TableParagraph"/>
              <w:ind w:left="144" w:right="396"/>
              <w:rPr>
                <w:b/>
                <w:i/>
                <w:sz w:val="20"/>
                <w:szCs w:val="20"/>
              </w:rPr>
            </w:pPr>
            <w:r w:rsidRPr="005B237C">
              <w:rPr>
                <w:sz w:val="20"/>
                <w:szCs w:val="20"/>
              </w:rPr>
              <w:t>Original. Confirmat prin aplicarea sdemnăturii electronice a ofertantului</w:t>
            </w:r>
          </w:p>
        </w:tc>
        <w:tc>
          <w:tcPr>
            <w:tcW w:w="1621" w:type="dxa"/>
          </w:tcPr>
          <w:p w14:paraId="53572C10" w14:textId="77777777" w:rsidR="00FF2719" w:rsidRPr="005B237C" w:rsidRDefault="00FF2719" w:rsidP="00393D5A">
            <w:pPr>
              <w:shd w:val="clear" w:color="auto" w:fill="FFFFFF" w:themeFill="background1"/>
              <w:tabs>
                <w:tab w:val="left" w:pos="612"/>
              </w:tabs>
              <w:spacing w:before="120" w:after="120"/>
              <w:rPr>
                <w:sz w:val="20"/>
                <w:szCs w:val="20"/>
              </w:rPr>
            </w:pPr>
            <w:r w:rsidRPr="005B237C">
              <w:rPr>
                <w:sz w:val="20"/>
                <w:szCs w:val="20"/>
              </w:rPr>
              <w:t>Obligatoriu</w:t>
            </w:r>
          </w:p>
        </w:tc>
      </w:tr>
      <w:tr w:rsidR="00FF2719" w:rsidRPr="005B237C" w14:paraId="4E1F46A2" w14:textId="77777777" w:rsidTr="00FF2719">
        <w:tc>
          <w:tcPr>
            <w:tcW w:w="576" w:type="dxa"/>
          </w:tcPr>
          <w:p w14:paraId="536736C9"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10</w:t>
            </w:r>
          </w:p>
        </w:tc>
        <w:tc>
          <w:tcPr>
            <w:tcW w:w="3810" w:type="dxa"/>
          </w:tcPr>
          <w:p w14:paraId="39ADA000" w14:textId="77777777" w:rsidR="00FF2719" w:rsidRPr="005B237C" w:rsidRDefault="00FF2719" w:rsidP="00393D5A">
            <w:pPr>
              <w:pStyle w:val="TableParagraph"/>
              <w:rPr>
                <w:b/>
                <w:sz w:val="20"/>
                <w:szCs w:val="20"/>
              </w:rPr>
            </w:pPr>
            <w:r w:rsidRPr="005B237C">
              <w:rPr>
                <w:sz w:val="20"/>
                <w:szCs w:val="20"/>
              </w:rPr>
              <w:t>Certificat de atestare tehnico-profesională a dirigintelui de şantier</w:t>
            </w:r>
          </w:p>
        </w:tc>
        <w:tc>
          <w:tcPr>
            <w:tcW w:w="3563" w:type="dxa"/>
          </w:tcPr>
          <w:p w14:paraId="54DFF7D1" w14:textId="77777777" w:rsidR="00FF2719" w:rsidRPr="005B237C" w:rsidRDefault="00FF2719" w:rsidP="00393D5A">
            <w:pPr>
              <w:pStyle w:val="TableParagraph"/>
              <w:ind w:left="144" w:right="396"/>
              <w:rPr>
                <w:b/>
                <w:i/>
                <w:sz w:val="20"/>
                <w:szCs w:val="20"/>
              </w:rPr>
            </w:pPr>
            <w:r w:rsidRPr="005B237C">
              <w:rPr>
                <w:sz w:val="20"/>
                <w:szCs w:val="20"/>
              </w:rPr>
              <w:t>Copie. Confirmat prin aplicarea semnăturii electronice a ofertantului</w:t>
            </w:r>
          </w:p>
        </w:tc>
        <w:tc>
          <w:tcPr>
            <w:tcW w:w="1621" w:type="dxa"/>
          </w:tcPr>
          <w:p w14:paraId="2F32E245" w14:textId="77777777" w:rsidR="00FF2719" w:rsidRPr="005B237C" w:rsidRDefault="00FF2719" w:rsidP="00393D5A">
            <w:pPr>
              <w:shd w:val="clear" w:color="auto" w:fill="FFFFFF" w:themeFill="background1"/>
              <w:tabs>
                <w:tab w:val="left" w:pos="612"/>
              </w:tabs>
              <w:spacing w:before="120" w:after="120"/>
              <w:rPr>
                <w:sz w:val="20"/>
                <w:szCs w:val="20"/>
              </w:rPr>
            </w:pPr>
            <w:r w:rsidRPr="005B237C">
              <w:rPr>
                <w:sz w:val="20"/>
                <w:szCs w:val="20"/>
              </w:rPr>
              <w:t>Obligatoriu</w:t>
            </w:r>
          </w:p>
        </w:tc>
      </w:tr>
      <w:tr w:rsidR="00FF2719" w:rsidRPr="005B237C" w14:paraId="5E41C81E" w14:textId="77777777" w:rsidTr="00FF2719">
        <w:tc>
          <w:tcPr>
            <w:tcW w:w="576" w:type="dxa"/>
          </w:tcPr>
          <w:p w14:paraId="20E59F54"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11</w:t>
            </w:r>
          </w:p>
        </w:tc>
        <w:tc>
          <w:tcPr>
            <w:tcW w:w="3810" w:type="dxa"/>
          </w:tcPr>
          <w:p w14:paraId="241E1144" w14:textId="77777777" w:rsidR="00FF2719" w:rsidRPr="005B237C" w:rsidRDefault="00FF2719" w:rsidP="00393D5A">
            <w:pPr>
              <w:pStyle w:val="TableParagraph"/>
              <w:rPr>
                <w:b/>
                <w:sz w:val="20"/>
                <w:szCs w:val="20"/>
              </w:rPr>
            </w:pPr>
            <w:r w:rsidRPr="005B237C">
              <w:rPr>
                <w:sz w:val="20"/>
                <w:szCs w:val="20"/>
              </w:rPr>
              <w:t>Lista subcontractanților și partea/părțile din contract care sunt îndeplinite de către aceștea (anexa nr.16)</w:t>
            </w:r>
          </w:p>
        </w:tc>
        <w:tc>
          <w:tcPr>
            <w:tcW w:w="3563" w:type="dxa"/>
          </w:tcPr>
          <w:p w14:paraId="30891693" w14:textId="77777777" w:rsidR="00FF2719" w:rsidRPr="005B237C" w:rsidRDefault="00FF2719" w:rsidP="00393D5A">
            <w:pPr>
              <w:pStyle w:val="TableParagraph"/>
              <w:ind w:left="144" w:right="396"/>
              <w:rPr>
                <w:b/>
                <w:i/>
                <w:sz w:val="20"/>
                <w:szCs w:val="20"/>
              </w:rPr>
            </w:pPr>
            <w:r w:rsidRPr="005B237C">
              <w:rPr>
                <w:sz w:val="20"/>
                <w:szCs w:val="20"/>
              </w:rPr>
              <w:t>Original. Confirmat prin aplicarea sdemnăturii electronice a ofertantului</w:t>
            </w:r>
          </w:p>
        </w:tc>
        <w:tc>
          <w:tcPr>
            <w:tcW w:w="1621" w:type="dxa"/>
          </w:tcPr>
          <w:p w14:paraId="1633DA13" w14:textId="77777777" w:rsidR="00FF2719" w:rsidRPr="005B237C" w:rsidRDefault="00FF2719" w:rsidP="00393D5A">
            <w:pPr>
              <w:shd w:val="clear" w:color="auto" w:fill="FFFFFF" w:themeFill="background1"/>
              <w:tabs>
                <w:tab w:val="left" w:pos="612"/>
              </w:tabs>
              <w:spacing w:before="120" w:after="120"/>
              <w:rPr>
                <w:sz w:val="20"/>
                <w:szCs w:val="20"/>
              </w:rPr>
            </w:pPr>
            <w:r w:rsidRPr="005B237C">
              <w:rPr>
                <w:sz w:val="20"/>
                <w:szCs w:val="20"/>
              </w:rPr>
              <w:t>Obligatoriu</w:t>
            </w:r>
          </w:p>
        </w:tc>
      </w:tr>
      <w:tr w:rsidR="00FF2719" w:rsidRPr="005B237C" w14:paraId="32E46AA5" w14:textId="77777777" w:rsidTr="00FF2719">
        <w:tc>
          <w:tcPr>
            <w:tcW w:w="576" w:type="dxa"/>
          </w:tcPr>
          <w:p w14:paraId="1CA7101A"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12</w:t>
            </w:r>
          </w:p>
        </w:tc>
        <w:tc>
          <w:tcPr>
            <w:tcW w:w="3810" w:type="dxa"/>
          </w:tcPr>
          <w:p w14:paraId="502169D2" w14:textId="77777777" w:rsidR="00FF2719" w:rsidRPr="005B237C" w:rsidRDefault="00FF2719" w:rsidP="00393D5A">
            <w:pPr>
              <w:pStyle w:val="TableParagraph"/>
              <w:rPr>
                <w:b/>
                <w:sz w:val="20"/>
                <w:szCs w:val="20"/>
              </w:rPr>
            </w:pPr>
            <w:r w:rsidRPr="005B237C">
              <w:rPr>
                <w:sz w:val="20"/>
                <w:szCs w:val="20"/>
              </w:rPr>
              <w:t>Informație privind asocierea (anexa nr.17)</w:t>
            </w:r>
          </w:p>
        </w:tc>
        <w:tc>
          <w:tcPr>
            <w:tcW w:w="3563" w:type="dxa"/>
          </w:tcPr>
          <w:p w14:paraId="2CE575DB" w14:textId="77777777" w:rsidR="00FF2719" w:rsidRPr="005B237C" w:rsidRDefault="00FF2719" w:rsidP="00393D5A">
            <w:pPr>
              <w:pStyle w:val="TableParagraph"/>
              <w:ind w:left="144" w:right="396"/>
              <w:rPr>
                <w:b/>
                <w:i/>
                <w:sz w:val="20"/>
                <w:szCs w:val="20"/>
              </w:rPr>
            </w:pPr>
            <w:r w:rsidRPr="005B237C">
              <w:rPr>
                <w:sz w:val="20"/>
                <w:szCs w:val="20"/>
              </w:rPr>
              <w:t>Original. Confirmat prin aplicarea sdemnăturii electronice a ofertantului</w:t>
            </w:r>
          </w:p>
        </w:tc>
        <w:tc>
          <w:tcPr>
            <w:tcW w:w="1621" w:type="dxa"/>
          </w:tcPr>
          <w:p w14:paraId="79E720DB" w14:textId="77777777" w:rsidR="00FF2719" w:rsidRPr="005B237C" w:rsidRDefault="00FF2719" w:rsidP="00393D5A">
            <w:pPr>
              <w:shd w:val="clear" w:color="auto" w:fill="FFFFFF" w:themeFill="background1"/>
              <w:tabs>
                <w:tab w:val="left" w:pos="612"/>
              </w:tabs>
              <w:spacing w:before="120" w:after="120"/>
              <w:rPr>
                <w:sz w:val="20"/>
                <w:szCs w:val="20"/>
              </w:rPr>
            </w:pPr>
            <w:r w:rsidRPr="005B237C">
              <w:rPr>
                <w:sz w:val="20"/>
                <w:szCs w:val="20"/>
              </w:rPr>
              <w:t>Obligatoriu</w:t>
            </w:r>
          </w:p>
        </w:tc>
      </w:tr>
      <w:tr w:rsidR="00FF2719" w:rsidRPr="005B237C" w14:paraId="12887A5B" w14:textId="77777777" w:rsidTr="00FF2719">
        <w:tc>
          <w:tcPr>
            <w:tcW w:w="576" w:type="dxa"/>
          </w:tcPr>
          <w:p w14:paraId="7FDC03CB"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13</w:t>
            </w:r>
          </w:p>
        </w:tc>
        <w:tc>
          <w:tcPr>
            <w:tcW w:w="3810" w:type="dxa"/>
          </w:tcPr>
          <w:p w14:paraId="368A8A5E" w14:textId="77777777" w:rsidR="00FF2719" w:rsidRPr="005B237C" w:rsidRDefault="00FF2719" w:rsidP="00393D5A">
            <w:pPr>
              <w:pStyle w:val="TableParagraph"/>
              <w:rPr>
                <w:b/>
                <w:sz w:val="20"/>
                <w:szCs w:val="20"/>
              </w:rPr>
            </w:pPr>
            <w:r w:rsidRPr="005B237C">
              <w:rPr>
                <w:sz w:val="20"/>
                <w:szCs w:val="20"/>
              </w:rPr>
              <w:t>Angajament terț susținător financiar (anexa nr.18)</w:t>
            </w:r>
          </w:p>
        </w:tc>
        <w:tc>
          <w:tcPr>
            <w:tcW w:w="3563" w:type="dxa"/>
          </w:tcPr>
          <w:p w14:paraId="7BEB094B" w14:textId="77777777" w:rsidR="00FF2719" w:rsidRPr="005B237C" w:rsidRDefault="00FF2719" w:rsidP="00393D5A">
            <w:pPr>
              <w:pStyle w:val="TableParagraph"/>
              <w:ind w:left="144" w:right="396"/>
              <w:rPr>
                <w:b/>
                <w:i/>
                <w:sz w:val="20"/>
                <w:szCs w:val="20"/>
              </w:rPr>
            </w:pPr>
            <w:r w:rsidRPr="005B237C">
              <w:rPr>
                <w:sz w:val="20"/>
                <w:szCs w:val="20"/>
              </w:rPr>
              <w:t>Original. Confirmat prin aplicarea sdemnăturii electronice a ofertantului</w:t>
            </w:r>
          </w:p>
        </w:tc>
        <w:tc>
          <w:tcPr>
            <w:tcW w:w="1621" w:type="dxa"/>
          </w:tcPr>
          <w:p w14:paraId="02D07796" w14:textId="77777777" w:rsidR="00FF2719" w:rsidRPr="005B237C" w:rsidRDefault="00FF2719" w:rsidP="00393D5A">
            <w:pPr>
              <w:shd w:val="clear" w:color="auto" w:fill="FFFFFF" w:themeFill="background1"/>
              <w:tabs>
                <w:tab w:val="left" w:pos="612"/>
              </w:tabs>
              <w:spacing w:before="120" w:after="120"/>
              <w:rPr>
                <w:sz w:val="20"/>
                <w:szCs w:val="20"/>
              </w:rPr>
            </w:pPr>
            <w:r w:rsidRPr="005B237C">
              <w:rPr>
                <w:sz w:val="20"/>
                <w:szCs w:val="20"/>
              </w:rPr>
              <w:t>Obligatoriu</w:t>
            </w:r>
          </w:p>
        </w:tc>
      </w:tr>
      <w:tr w:rsidR="00FF2719" w:rsidRPr="005B237C" w14:paraId="147C1325" w14:textId="77777777" w:rsidTr="00FF2719">
        <w:tc>
          <w:tcPr>
            <w:tcW w:w="576" w:type="dxa"/>
          </w:tcPr>
          <w:p w14:paraId="18CAA5C4"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14</w:t>
            </w:r>
          </w:p>
        </w:tc>
        <w:tc>
          <w:tcPr>
            <w:tcW w:w="3810" w:type="dxa"/>
          </w:tcPr>
          <w:p w14:paraId="31461D3B" w14:textId="77777777" w:rsidR="00FF2719" w:rsidRPr="005B237C" w:rsidRDefault="00FF2719" w:rsidP="00393D5A">
            <w:pPr>
              <w:pStyle w:val="TableParagraph"/>
              <w:rPr>
                <w:b/>
                <w:sz w:val="20"/>
                <w:szCs w:val="20"/>
              </w:rPr>
            </w:pPr>
            <w:r w:rsidRPr="005B237C">
              <w:rPr>
                <w:sz w:val="20"/>
                <w:szCs w:val="20"/>
              </w:rPr>
              <w:t>Angajament privind sustinerea tehnică și profesională a ofertantului/grupului de operatori economici (anexa nr.19)</w:t>
            </w:r>
          </w:p>
        </w:tc>
        <w:tc>
          <w:tcPr>
            <w:tcW w:w="3563" w:type="dxa"/>
          </w:tcPr>
          <w:p w14:paraId="69DC2FC8" w14:textId="77777777" w:rsidR="00FF2719" w:rsidRPr="005B237C" w:rsidRDefault="00FF2719" w:rsidP="00393D5A">
            <w:pPr>
              <w:pStyle w:val="TableParagraph"/>
              <w:ind w:left="144" w:right="396"/>
              <w:rPr>
                <w:b/>
                <w:i/>
                <w:sz w:val="20"/>
                <w:szCs w:val="20"/>
              </w:rPr>
            </w:pPr>
            <w:r w:rsidRPr="005B237C">
              <w:rPr>
                <w:sz w:val="20"/>
                <w:szCs w:val="20"/>
              </w:rPr>
              <w:t>Original. Confirmat prin aplicarea sdemnăturii electronice a ofertantului</w:t>
            </w:r>
          </w:p>
        </w:tc>
        <w:tc>
          <w:tcPr>
            <w:tcW w:w="1621" w:type="dxa"/>
          </w:tcPr>
          <w:p w14:paraId="3F21F335" w14:textId="77777777" w:rsidR="00FF2719" w:rsidRPr="005B237C" w:rsidRDefault="00FF2719" w:rsidP="00393D5A">
            <w:pPr>
              <w:shd w:val="clear" w:color="auto" w:fill="FFFFFF" w:themeFill="background1"/>
              <w:tabs>
                <w:tab w:val="left" w:pos="612"/>
              </w:tabs>
              <w:spacing w:before="120" w:after="120"/>
              <w:rPr>
                <w:sz w:val="20"/>
                <w:szCs w:val="20"/>
              </w:rPr>
            </w:pPr>
            <w:r w:rsidRPr="005B237C">
              <w:rPr>
                <w:sz w:val="20"/>
                <w:szCs w:val="20"/>
              </w:rPr>
              <w:t>Obligatoriu</w:t>
            </w:r>
          </w:p>
        </w:tc>
      </w:tr>
      <w:tr w:rsidR="00FF2719" w:rsidRPr="005B237C" w14:paraId="39B067CE" w14:textId="77777777" w:rsidTr="00FF2719">
        <w:tc>
          <w:tcPr>
            <w:tcW w:w="576" w:type="dxa"/>
          </w:tcPr>
          <w:p w14:paraId="76F73294"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15</w:t>
            </w:r>
          </w:p>
        </w:tc>
        <w:tc>
          <w:tcPr>
            <w:tcW w:w="3810" w:type="dxa"/>
          </w:tcPr>
          <w:p w14:paraId="045C4431" w14:textId="77777777" w:rsidR="00FF2719" w:rsidRPr="005B237C" w:rsidRDefault="00FF2719" w:rsidP="00393D5A">
            <w:pPr>
              <w:pStyle w:val="TableParagraph"/>
              <w:rPr>
                <w:b/>
                <w:sz w:val="20"/>
                <w:szCs w:val="20"/>
              </w:rPr>
            </w:pPr>
            <w:r w:rsidRPr="005B237C">
              <w:rPr>
                <w:sz w:val="20"/>
                <w:szCs w:val="20"/>
              </w:rPr>
              <w:t>Declarație terț susținător tehnic (anexa nr.20)</w:t>
            </w:r>
          </w:p>
        </w:tc>
        <w:tc>
          <w:tcPr>
            <w:tcW w:w="3563" w:type="dxa"/>
          </w:tcPr>
          <w:p w14:paraId="62B0B8FB" w14:textId="77777777" w:rsidR="00FF2719" w:rsidRPr="005B237C" w:rsidRDefault="00FF2719" w:rsidP="00393D5A">
            <w:pPr>
              <w:pStyle w:val="TableParagraph"/>
              <w:ind w:left="144" w:right="396"/>
              <w:rPr>
                <w:b/>
                <w:i/>
                <w:sz w:val="20"/>
                <w:szCs w:val="20"/>
              </w:rPr>
            </w:pPr>
            <w:r w:rsidRPr="005B237C">
              <w:rPr>
                <w:sz w:val="20"/>
                <w:szCs w:val="20"/>
              </w:rPr>
              <w:t>Original. Confirmat prin aplicarea sdemnăturii electronice a ofertantului</w:t>
            </w:r>
          </w:p>
        </w:tc>
        <w:tc>
          <w:tcPr>
            <w:tcW w:w="1621" w:type="dxa"/>
          </w:tcPr>
          <w:p w14:paraId="30B56354" w14:textId="77777777" w:rsidR="00FF2719" w:rsidRPr="005B237C" w:rsidRDefault="00FF2719" w:rsidP="00393D5A">
            <w:pPr>
              <w:shd w:val="clear" w:color="auto" w:fill="FFFFFF" w:themeFill="background1"/>
              <w:tabs>
                <w:tab w:val="left" w:pos="612"/>
              </w:tabs>
              <w:spacing w:before="120" w:after="120"/>
              <w:rPr>
                <w:sz w:val="20"/>
                <w:szCs w:val="20"/>
              </w:rPr>
            </w:pPr>
            <w:r w:rsidRPr="005B237C">
              <w:rPr>
                <w:sz w:val="20"/>
                <w:szCs w:val="20"/>
              </w:rPr>
              <w:t>Obligatoriu</w:t>
            </w:r>
          </w:p>
        </w:tc>
      </w:tr>
      <w:tr w:rsidR="00FF2719" w:rsidRPr="005B237C" w14:paraId="5ED209B0" w14:textId="77777777" w:rsidTr="00FF2719">
        <w:tc>
          <w:tcPr>
            <w:tcW w:w="576" w:type="dxa"/>
          </w:tcPr>
          <w:p w14:paraId="3F8B1EF4"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16</w:t>
            </w:r>
          </w:p>
        </w:tc>
        <w:tc>
          <w:tcPr>
            <w:tcW w:w="3810" w:type="dxa"/>
          </w:tcPr>
          <w:p w14:paraId="572F5DAA" w14:textId="77777777" w:rsidR="00FF2719" w:rsidRPr="005B237C" w:rsidRDefault="00FF2719" w:rsidP="00393D5A">
            <w:pPr>
              <w:pStyle w:val="TableParagraph"/>
              <w:rPr>
                <w:b/>
                <w:sz w:val="20"/>
                <w:szCs w:val="20"/>
              </w:rPr>
            </w:pPr>
            <w:r w:rsidRPr="005B237C">
              <w:rPr>
                <w:sz w:val="20"/>
                <w:szCs w:val="20"/>
              </w:rPr>
              <w:t>Declarație terț susținător profesional (anexa nr.21)</w:t>
            </w:r>
          </w:p>
        </w:tc>
        <w:tc>
          <w:tcPr>
            <w:tcW w:w="3563" w:type="dxa"/>
          </w:tcPr>
          <w:p w14:paraId="4F293998" w14:textId="77777777" w:rsidR="00FF2719" w:rsidRPr="005B237C" w:rsidRDefault="00FF2719" w:rsidP="00393D5A">
            <w:pPr>
              <w:pStyle w:val="TableParagraph"/>
              <w:ind w:left="144" w:right="396"/>
              <w:rPr>
                <w:b/>
                <w:i/>
                <w:sz w:val="20"/>
                <w:szCs w:val="20"/>
              </w:rPr>
            </w:pPr>
            <w:r w:rsidRPr="005B237C">
              <w:rPr>
                <w:sz w:val="20"/>
                <w:szCs w:val="20"/>
              </w:rPr>
              <w:t>Original. Confirmat prin aplicarea sdemnăturii electronice a ofertantului</w:t>
            </w:r>
          </w:p>
        </w:tc>
        <w:tc>
          <w:tcPr>
            <w:tcW w:w="1621" w:type="dxa"/>
          </w:tcPr>
          <w:p w14:paraId="7B935934" w14:textId="77777777" w:rsidR="00FF2719" w:rsidRPr="005B237C" w:rsidRDefault="00FF2719" w:rsidP="00393D5A">
            <w:pPr>
              <w:shd w:val="clear" w:color="auto" w:fill="FFFFFF" w:themeFill="background1"/>
              <w:tabs>
                <w:tab w:val="left" w:pos="612"/>
              </w:tabs>
              <w:spacing w:before="120" w:after="120"/>
              <w:rPr>
                <w:sz w:val="20"/>
                <w:szCs w:val="20"/>
              </w:rPr>
            </w:pPr>
            <w:r w:rsidRPr="005B237C">
              <w:rPr>
                <w:sz w:val="20"/>
                <w:szCs w:val="20"/>
              </w:rPr>
              <w:t>Obligatoriu</w:t>
            </w:r>
          </w:p>
        </w:tc>
      </w:tr>
      <w:tr w:rsidR="00FF2719" w:rsidRPr="005B237C" w14:paraId="4E552632" w14:textId="77777777" w:rsidTr="00FF2719">
        <w:tc>
          <w:tcPr>
            <w:tcW w:w="576" w:type="dxa"/>
          </w:tcPr>
          <w:p w14:paraId="3ACA910F"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17</w:t>
            </w:r>
          </w:p>
        </w:tc>
        <w:tc>
          <w:tcPr>
            <w:tcW w:w="3810" w:type="dxa"/>
          </w:tcPr>
          <w:p w14:paraId="082BCA6A" w14:textId="77777777" w:rsidR="00FF2719" w:rsidRPr="005B237C" w:rsidRDefault="00FF2719" w:rsidP="00393D5A">
            <w:pPr>
              <w:pStyle w:val="TableParagraph"/>
              <w:rPr>
                <w:sz w:val="20"/>
                <w:szCs w:val="20"/>
              </w:rPr>
            </w:pPr>
            <w:r w:rsidRPr="005B237C">
              <w:rPr>
                <w:sz w:val="20"/>
                <w:szCs w:val="20"/>
              </w:rPr>
              <w:t>Aviz pentru participare la licitațiile publice de lucrări din domeniul construcțiilor și instalațiilor (anexa nr.22)</w:t>
            </w:r>
          </w:p>
        </w:tc>
        <w:tc>
          <w:tcPr>
            <w:tcW w:w="3563" w:type="dxa"/>
          </w:tcPr>
          <w:p w14:paraId="1300EF72" w14:textId="77777777" w:rsidR="00FF2719" w:rsidRPr="005B237C" w:rsidRDefault="00FF2719" w:rsidP="00393D5A">
            <w:pPr>
              <w:pStyle w:val="TableParagraph"/>
              <w:ind w:left="144" w:right="396"/>
              <w:rPr>
                <w:b/>
                <w:i/>
                <w:sz w:val="20"/>
                <w:szCs w:val="20"/>
              </w:rPr>
            </w:pPr>
            <w:r w:rsidRPr="005B237C">
              <w:rPr>
                <w:sz w:val="20"/>
                <w:szCs w:val="20"/>
              </w:rPr>
              <w:t>Original. Confirmat prin aplicarea sdemnăturii electronice a ofertantului</w:t>
            </w:r>
          </w:p>
        </w:tc>
        <w:tc>
          <w:tcPr>
            <w:tcW w:w="1621" w:type="dxa"/>
          </w:tcPr>
          <w:p w14:paraId="25EE9EF7" w14:textId="77777777" w:rsidR="00FF2719" w:rsidRPr="005B237C" w:rsidRDefault="00FF2719" w:rsidP="00393D5A">
            <w:pPr>
              <w:shd w:val="clear" w:color="auto" w:fill="FFFFFF" w:themeFill="background1"/>
              <w:tabs>
                <w:tab w:val="left" w:pos="612"/>
              </w:tabs>
              <w:spacing w:before="120" w:after="120"/>
              <w:rPr>
                <w:sz w:val="20"/>
                <w:szCs w:val="20"/>
              </w:rPr>
            </w:pPr>
            <w:r w:rsidRPr="005B237C">
              <w:rPr>
                <w:sz w:val="20"/>
                <w:szCs w:val="20"/>
              </w:rPr>
              <w:t>Obligatoriu</w:t>
            </w:r>
          </w:p>
        </w:tc>
      </w:tr>
      <w:tr w:rsidR="00FF2719" w:rsidRPr="005B237C" w14:paraId="229047EC" w14:textId="77777777" w:rsidTr="00FF2719">
        <w:tc>
          <w:tcPr>
            <w:tcW w:w="576" w:type="dxa"/>
          </w:tcPr>
          <w:p w14:paraId="33A73C68"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18</w:t>
            </w:r>
          </w:p>
        </w:tc>
        <w:tc>
          <w:tcPr>
            <w:tcW w:w="3810" w:type="dxa"/>
          </w:tcPr>
          <w:p w14:paraId="31C53F5E" w14:textId="77777777" w:rsidR="00FF2719" w:rsidRPr="005B237C" w:rsidRDefault="00FF2719" w:rsidP="00393D5A">
            <w:pPr>
              <w:pStyle w:val="TableParagraph"/>
              <w:rPr>
                <w:sz w:val="20"/>
                <w:szCs w:val="20"/>
              </w:rPr>
            </w:pPr>
            <w:r w:rsidRPr="005B237C">
              <w:rPr>
                <w:sz w:val="20"/>
                <w:szCs w:val="20"/>
              </w:rPr>
              <w:t>Extrasul din Registrul de Stat al Persoanelor Juridice</w:t>
            </w:r>
          </w:p>
        </w:tc>
        <w:tc>
          <w:tcPr>
            <w:tcW w:w="3563" w:type="dxa"/>
          </w:tcPr>
          <w:p w14:paraId="771CCDF7" w14:textId="77777777" w:rsidR="00FF2719" w:rsidRPr="005B237C" w:rsidRDefault="00FF2719" w:rsidP="00393D5A">
            <w:pPr>
              <w:pStyle w:val="TableParagraph"/>
              <w:ind w:left="144" w:right="396"/>
              <w:rPr>
                <w:b/>
                <w:i/>
                <w:sz w:val="20"/>
                <w:szCs w:val="20"/>
              </w:rPr>
            </w:pPr>
            <w:r w:rsidRPr="005B237C">
              <w:rPr>
                <w:sz w:val="20"/>
                <w:szCs w:val="20"/>
              </w:rPr>
              <w:t>Copia. Confirmat prin aplicarea semnăturii electronice a ofertantului</w:t>
            </w:r>
          </w:p>
        </w:tc>
        <w:tc>
          <w:tcPr>
            <w:tcW w:w="1621" w:type="dxa"/>
          </w:tcPr>
          <w:p w14:paraId="27166E40" w14:textId="77777777" w:rsidR="00FF2719" w:rsidRPr="005B237C" w:rsidRDefault="00FF2719" w:rsidP="00393D5A">
            <w:pPr>
              <w:shd w:val="clear" w:color="auto" w:fill="FFFFFF" w:themeFill="background1"/>
              <w:tabs>
                <w:tab w:val="left" w:pos="612"/>
              </w:tabs>
              <w:spacing w:before="120" w:after="120"/>
              <w:rPr>
                <w:sz w:val="20"/>
                <w:szCs w:val="20"/>
              </w:rPr>
            </w:pPr>
            <w:r w:rsidRPr="005B237C">
              <w:rPr>
                <w:sz w:val="20"/>
                <w:szCs w:val="20"/>
              </w:rPr>
              <w:t>Obligatoriu</w:t>
            </w:r>
          </w:p>
        </w:tc>
      </w:tr>
      <w:tr w:rsidR="00FF2719" w:rsidRPr="005B237C" w14:paraId="2B359038" w14:textId="77777777" w:rsidTr="00FF2719">
        <w:tc>
          <w:tcPr>
            <w:tcW w:w="576" w:type="dxa"/>
          </w:tcPr>
          <w:p w14:paraId="1423E4D4"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19</w:t>
            </w:r>
          </w:p>
        </w:tc>
        <w:tc>
          <w:tcPr>
            <w:tcW w:w="3810" w:type="dxa"/>
          </w:tcPr>
          <w:p w14:paraId="400E666B" w14:textId="77777777" w:rsidR="00FF2719" w:rsidRPr="005B237C" w:rsidRDefault="00FF2719" w:rsidP="00393D5A">
            <w:pPr>
              <w:pStyle w:val="TableParagraph"/>
              <w:rPr>
                <w:sz w:val="20"/>
                <w:szCs w:val="20"/>
              </w:rPr>
            </w:pPr>
            <w:r w:rsidRPr="005B237C">
              <w:rPr>
                <w:sz w:val="20"/>
                <w:szCs w:val="20"/>
              </w:rPr>
              <w:t>Raport financiar pentru anul 2020</w:t>
            </w:r>
          </w:p>
        </w:tc>
        <w:tc>
          <w:tcPr>
            <w:tcW w:w="3563" w:type="dxa"/>
          </w:tcPr>
          <w:p w14:paraId="037BE2B4" w14:textId="77777777" w:rsidR="00FF2719" w:rsidRPr="005B237C" w:rsidRDefault="00FF2719" w:rsidP="00393D5A">
            <w:pPr>
              <w:pStyle w:val="TableParagraph"/>
              <w:ind w:left="144" w:right="396"/>
              <w:rPr>
                <w:b/>
                <w:i/>
                <w:sz w:val="20"/>
                <w:szCs w:val="20"/>
              </w:rPr>
            </w:pPr>
            <w:r w:rsidRPr="005B237C">
              <w:rPr>
                <w:sz w:val="20"/>
                <w:szCs w:val="20"/>
              </w:rPr>
              <w:t>Copia. Confirmat prin aplicarea semnăturii electronice a ofertantului</w:t>
            </w:r>
          </w:p>
        </w:tc>
        <w:tc>
          <w:tcPr>
            <w:tcW w:w="1621" w:type="dxa"/>
          </w:tcPr>
          <w:p w14:paraId="42B4BFF9" w14:textId="77777777" w:rsidR="00FF2719" w:rsidRPr="005B237C" w:rsidRDefault="00FF2719" w:rsidP="00393D5A">
            <w:pPr>
              <w:shd w:val="clear" w:color="auto" w:fill="FFFFFF" w:themeFill="background1"/>
              <w:tabs>
                <w:tab w:val="left" w:pos="612"/>
              </w:tabs>
              <w:spacing w:before="120" w:after="120"/>
              <w:rPr>
                <w:sz w:val="20"/>
                <w:szCs w:val="20"/>
              </w:rPr>
            </w:pPr>
            <w:r w:rsidRPr="005B237C">
              <w:rPr>
                <w:sz w:val="20"/>
                <w:szCs w:val="20"/>
              </w:rPr>
              <w:t>Obligatoriu</w:t>
            </w:r>
          </w:p>
        </w:tc>
      </w:tr>
      <w:tr w:rsidR="00FF2719" w:rsidRPr="005B237C" w14:paraId="0EEFD138" w14:textId="77777777" w:rsidTr="00FF2719">
        <w:tc>
          <w:tcPr>
            <w:tcW w:w="576" w:type="dxa"/>
          </w:tcPr>
          <w:p w14:paraId="40EA893D"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20</w:t>
            </w:r>
          </w:p>
        </w:tc>
        <w:tc>
          <w:tcPr>
            <w:tcW w:w="3810" w:type="dxa"/>
          </w:tcPr>
          <w:p w14:paraId="009FBB49" w14:textId="77777777" w:rsidR="00FF2719" w:rsidRPr="005B237C" w:rsidRDefault="00FF2719" w:rsidP="00393D5A">
            <w:pPr>
              <w:pStyle w:val="TableParagraph"/>
              <w:rPr>
                <w:sz w:val="20"/>
                <w:szCs w:val="20"/>
              </w:rPr>
            </w:pPr>
            <w:r w:rsidRPr="005B237C">
              <w:rPr>
                <w:sz w:val="20"/>
                <w:szCs w:val="20"/>
              </w:rPr>
              <w:t>Lichiditate generală minim 100% (total active curente/total pasive curente)</w:t>
            </w:r>
          </w:p>
        </w:tc>
        <w:tc>
          <w:tcPr>
            <w:tcW w:w="3563" w:type="dxa"/>
          </w:tcPr>
          <w:p w14:paraId="0AE095FF" w14:textId="77777777" w:rsidR="00FF2719" w:rsidRPr="005B237C" w:rsidRDefault="00FF2719" w:rsidP="00393D5A">
            <w:pPr>
              <w:pStyle w:val="TableParagraph"/>
              <w:ind w:left="144" w:right="396"/>
              <w:rPr>
                <w:b/>
                <w:i/>
                <w:sz w:val="20"/>
                <w:szCs w:val="20"/>
              </w:rPr>
            </w:pPr>
            <w:r w:rsidRPr="005B237C">
              <w:rPr>
                <w:sz w:val="20"/>
                <w:szCs w:val="20"/>
              </w:rPr>
              <w:t>Original. Confirmat prin aplicarea sdemnăturii electronice a ofertantului</w:t>
            </w:r>
          </w:p>
        </w:tc>
        <w:tc>
          <w:tcPr>
            <w:tcW w:w="1621" w:type="dxa"/>
          </w:tcPr>
          <w:p w14:paraId="64E70D23" w14:textId="77777777" w:rsidR="00FF2719" w:rsidRPr="005B237C" w:rsidRDefault="00FF2719" w:rsidP="00393D5A">
            <w:pPr>
              <w:shd w:val="clear" w:color="auto" w:fill="FFFFFF" w:themeFill="background1"/>
              <w:tabs>
                <w:tab w:val="left" w:pos="612"/>
              </w:tabs>
              <w:spacing w:before="120" w:after="120"/>
              <w:rPr>
                <w:sz w:val="20"/>
                <w:szCs w:val="20"/>
              </w:rPr>
            </w:pPr>
            <w:r w:rsidRPr="005B237C">
              <w:rPr>
                <w:sz w:val="20"/>
                <w:szCs w:val="20"/>
              </w:rPr>
              <w:t>Obligatoriu</w:t>
            </w:r>
          </w:p>
        </w:tc>
      </w:tr>
      <w:tr w:rsidR="00FF2719" w:rsidRPr="005B237C" w14:paraId="094D7C13" w14:textId="77777777" w:rsidTr="00FF2719">
        <w:tc>
          <w:tcPr>
            <w:tcW w:w="576" w:type="dxa"/>
          </w:tcPr>
          <w:p w14:paraId="213A16E1"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21</w:t>
            </w:r>
          </w:p>
        </w:tc>
        <w:tc>
          <w:tcPr>
            <w:tcW w:w="3810" w:type="dxa"/>
          </w:tcPr>
          <w:p w14:paraId="4C8C7ECB" w14:textId="77777777" w:rsidR="00FF2719" w:rsidRPr="005B237C" w:rsidRDefault="00FF2719" w:rsidP="00393D5A">
            <w:pPr>
              <w:pStyle w:val="TableParagraph"/>
              <w:rPr>
                <w:sz w:val="20"/>
                <w:szCs w:val="20"/>
              </w:rPr>
            </w:pPr>
            <w:r w:rsidRPr="005B237C">
              <w:rPr>
                <w:sz w:val="20"/>
                <w:szCs w:val="20"/>
              </w:rPr>
              <w:t>Certificat privind lipsa datoriilor</w:t>
            </w:r>
          </w:p>
        </w:tc>
        <w:tc>
          <w:tcPr>
            <w:tcW w:w="3563" w:type="dxa"/>
          </w:tcPr>
          <w:p w14:paraId="44E90F68" w14:textId="77777777" w:rsidR="00FF2719" w:rsidRPr="005B237C" w:rsidRDefault="00FF2719" w:rsidP="00393D5A">
            <w:pPr>
              <w:pStyle w:val="TableParagraph"/>
              <w:ind w:left="144" w:right="396"/>
              <w:rPr>
                <w:b/>
                <w:i/>
                <w:sz w:val="20"/>
                <w:szCs w:val="20"/>
              </w:rPr>
            </w:pPr>
            <w:r w:rsidRPr="005B237C">
              <w:rPr>
                <w:sz w:val="20"/>
                <w:szCs w:val="20"/>
              </w:rPr>
              <w:t>Original sau copie. Confirmat prin aplicarea semnăturii electronice a ofertantului</w:t>
            </w:r>
          </w:p>
        </w:tc>
        <w:tc>
          <w:tcPr>
            <w:tcW w:w="1621" w:type="dxa"/>
          </w:tcPr>
          <w:p w14:paraId="3C00E492" w14:textId="77777777" w:rsidR="00FF2719" w:rsidRPr="005B237C" w:rsidRDefault="00FF2719" w:rsidP="00393D5A">
            <w:pPr>
              <w:shd w:val="clear" w:color="auto" w:fill="FFFFFF" w:themeFill="background1"/>
              <w:tabs>
                <w:tab w:val="left" w:pos="612"/>
              </w:tabs>
              <w:spacing w:before="120" w:after="120"/>
              <w:rPr>
                <w:sz w:val="20"/>
                <w:szCs w:val="20"/>
              </w:rPr>
            </w:pPr>
            <w:r w:rsidRPr="005B237C">
              <w:rPr>
                <w:sz w:val="20"/>
                <w:szCs w:val="20"/>
              </w:rPr>
              <w:t>Obligatoriu</w:t>
            </w:r>
          </w:p>
        </w:tc>
      </w:tr>
      <w:tr w:rsidR="00FF2719" w:rsidRPr="00D8609E" w14:paraId="0D4DB193" w14:textId="77777777" w:rsidTr="00FF2719">
        <w:tc>
          <w:tcPr>
            <w:tcW w:w="576" w:type="dxa"/>
          </w:tcPr>
          <w:p w14:paraId="7C9D9FDE"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22</w:t>
            </w:r>
          </w:p>
        </w:tc>
        <w:tc>
          <w:tcPr>
            <w:tcW w:w="3810" w:type="dxa"/>
          </w:tcPr>
          <w:p w14:paraId="460B05FA" w14:textId="77777777" w:rsidR="00FF2719" w:rsidRPr="009D0802" w:rsidRDefault="00FF2719" w:rsidP="00393D5A">
            <w:pPr>
              <w:pStyle w:val="TableParagraph"/>
              <w:rPr>
                <w:sz w:val="20"/>
                <w:szCs w:val="20"/>
              </w:rPr>
            </w:pPr>
            <w:r w:rsidRPr="009D0802">
              <w:rPr>
                <w:sz w:val="20"/>
                <w:szCs w:val="20"/>
              </w:rPr>
              <w:t>Garanția de buna execuție 5% din valoarea contractului fără TVA</w:t>
            </w:r>
          </w:p>
        </w:tc>
        <w:tc>
          <w:tcPr>
            <w:tcW w:w="3563" w:type="dxa"/>
          </w:tcPr>
          <w:p w14:paraId="2FF12B40" w14:textId="77777777" w:rsidR="00FF2719" w:rsidRPr="00D8609E" w:rsidRDefault="00FF2719" w:rsidP="00393D5A">
            <w:pPr>
              <w:pStyle w:val="TableParagraph"/>
              <w:ind w:left="144" w:right="396"/>
              <w:rPr>
                <w:b/>
                <w:i/>
                <w:sz w:val="20"/>
                <w:szCs w:val="20"/>
              </w:rPr>
            </w:pPr>
            <w:r>
              <w:t>La semnarea contractului</w:t>
            </w:r>
          </w:p>
        </w:tc>
        <w:tc>
          <w:tcPr>
            <w:tcW w:w="1621" w:type="dxa"/>
          </w:tcPr>
          <w:p w14:paraId="52151183" w14:textId="77777777" w:rsidR="00FF2719" w:rsidRPr="00D8609E" w:rsidRDefault="00FF2719" w:rsidP="00393D5A">
            <w:pPr>
              <w:shd w:val="clear" w:color="auto" w:fill="FFFFFF" w:themeFill="background1"/>
              <w:tabs>
                <w:tab w:val="left" w:pos="612"/>
              </w:tabs>
              <w:spacing w:before="120" w:after="120"/>
              <w:rPr>
                <w:sz w:val="20"/>
                <w:szCs w:val="20"/>
              </w:rPr>
            </w:pPr>
            <w:r w:rsidRPr="005B237C">
              <w:rPr>
                <w:sz w:val="20"/>
                <w:szCs w:val="20"/>
              </w:rPr>
              <w:t>Obligatoriu</w:t>
            </w:r>
          </w:p>
        </w:tc>
      </w:tr>
      <w:tr w:rsidR="00FF2719" w:rsidRPr="00D8609E" w14:paraId="0DBAD731" w14:textId="77777777" w:rsidTr="00FF2719">
        <w:tc>
          <w:tcPr>
            <w:tcW w:w="576" w:type="dxa"/>
          </w:tcPr>
          <w:p w14:paraId="78A205DA"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23</w:t>
            </w:r>
          </w:p>
        </w:tc>
        <w:tc>
          <w:tcPr>
            <w:tcW w:w="3810" w:type="dxa"/>
          </w:tcPr>
          <w:p w14:paraId="7AC777E6" w14:textId="77777777" w:rsidR="00FF2719" w:rsidRPr="009D0802" w:rsidRDefault="00FF2719" w:rsidP="00393D5A">
            <w:pPr>
              <w:pStyle w:val="TableParagraph"/>
              <w:rPr>
                <w:sz w:val="20"/>
                <w:szCs w:val="20"/>
              </w:rPr>
            </w:pPr>
            <w:r w:rsidRPr="009D0802">
              <w:rPr>
                <w:sz w:val="20"/>
                <w:szCs w:val="20"/>
              </w:rPr>
              <w:t>Declarație privind garanția lucrărilor min. 60 luni</w:t>
            </w:r>
          </w:p>
        </w:tc>
        <w:tc>
          <w:tcPr>
            <w:tcW w:w="3563" w:type="dxa"/>
          </w:tcPr>
          <w:p w14:paraId="514FAE8F" w14:textId="77777777" w:rsidR="00FF2719" w:rsidRPr="00D8609E" w:rsidRDefault="00FF2719" w:rsidP="00393D5A">
            <w:pPr>
              <w:pStyle w:val="TableParagraph"/>
              <w:ind w:left="144" w:right="396"/>
              <w:rPr>
                <w:b/>
                <w:i/>
                <w:sz w:val="20"/>
                <w:szCs w:val="20"/>
              </w:rPr>
            </w:pPr>
            <w:r w:rsidRPr="005B237C">
              <w:rPr>
                <w:sz w:val="20"/>
                <w:szCs w:val="20"/>
              </w:rPr>
              <w:t>Original. Confirmat prin aplicarea sdemnăturii electronice a ofertantului</w:t>
            </w:r>
          </w:p>
        </w:tc>
        <w:tc>
          <w:tcPr>
            <w:tcW w:w="1621" w:type="dxa"/>
          </w:tcPr>
          <w:p w14:paraId="78E89576" w14:textId="77777777" w:rsidR="00FF2719" w:rsidRPr="00D8609E" w:rsidRDefault="00FF2719" w:rsidP="00393D5A">
            <w:pPr>
              <w:shd w:val="clear" w:color="auto" w:fill="FFFFFF" w:themeFill="background1"/>
              <w:tabs>
                <w:tab w:val="left" w:pos="612"/>
              </w:tabs>
              <w:spacing w:before="120" w:after="120"/>
              <w:rPr>
                <w:sz w:val="20"/>
                <w:szCs w:val="20"/>
              </w:rPr>
            </w:pPr>
            <w:r w:rsidRPr="005B237C">
              <w:rPr>
                <w:sz w:val="20"/>
                <w:szCs w:val="20"/>
              </w:rPr>
              <w:t>Obligatoriu</w:t>
            </w:r>
          </w:p>
        </w:tc>
      </w:tr>
      <w:tr w:rsidR="00FF2719" w:rsidRPr="00D8609E" w14:paraId="2D8C5085" w14:textId="77777777" w:rsidTr="00FF2719">
        <w:tc>
          <w:tcPr>
            <w:tcW w:w="576" w:type="dxa"/>
          </w:tcPr>
          <w:p w14:paraId="53DE2813"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24</w:t>
            </w:r>
          </w:p>
        </w:tc>
        <w:tc>
          <w:tcPr>
            <w:tcW w:w="3810" w:type="dxa"/>
          </w:tcPr>
          <w:p w14:paraId="0CB4405D" w14:textId="77777777" w:rsidR="00FF2719" w:rsidRPr="009D0802" w:rsidRDefault="00FF2719" w:rsidP="00393D5A">
            <w:pPr>
              <w:pStyle w:val="TableParagraph"/>
              <w:rPr>
                <w:sz w:val="20"/>
                <w:szCs w:val="20"/>
              </w:rPr>
            </w:pPr>
            <w:r w:rsidRPr="009D0802">
              <w:rPr>
                <w:sz w:val="20"/>
                <w:szCs w:val="20"/>
              </w:rPr>
              <w:t>Copia contractului cu un laborator Atestat, pentru efectuarea probelor de laborator și atestarea calității produselor și/sau lucrărilor</w:t>
            </w:r>
          </w:p>
        </w:tc>
        <w:tc>
          <w:tcPr>
            <w:tcW w:w="3563" w:type="dxa"/>
          </w:tcPr>
          <w:p w14:paraId="7A15F2FE" w14:textId="77777777" w:rsidR="00FF2719" w:rsidRPr="00D8609E" w:rsidRDefault="00FF2719" w:rsidP="00393D5A">
            <w:pPr>
              <w:pStyle w:val="TableParagraph"/>
              <w:ind w:left="144" w:right="396"/>
              <w:rPr>
                <w:b/>
                <w:i/>
                <w:sz w:val="20"/>
                <w:szCs w:val="20"/>
              </w:rPr>
            </w:pPr>
            <w:r w:rsidRPr="005B237C">
              <w:rPr>
                <w:sz w:val="20"/>
                <w:szCs w:val="20"/>
              </w:rPr>
              <w:t>Copia. Confirmat prin aplicarea semnăturii electronice a ofertantului</w:t>
            </w:r>
          </w:p>
        </w:tc>
        <w:tc>
          <w:tcPr>
            <w:tcW w:w="1621" w:type="dxa"/>
          </w:tcPr>
          <w:p w14:paraId="3717F7DB" w14:textId="77777777" w:rsidR="00FF2719" w:rsidRPr="00D8609E" w:rsidRDefault="00FF2719" w:rsidP="00393D5A">
            <w:pPr>
              <w:shd w:val="clear" w:color="auto" w:fill="FFFFFF" w:themeFill="background1"/>
              <w:tabs>
                <w:tab w:val="left" w:pos="612"/>
              </w:tabs>
              <w:spacing w:before="120" w:after="120"/>
              <w:rPr>
                <w:sz w:val="20"/>
                <w:szCs w:val="20"/>
              </w:rPr>
            </w:pPr>
            <w:r w:rsidRPr="005B237C">
              <w:rPr>
                <w:sz w:val="20"/>
                <w:szCs w:val="20"/>
              </w:rPr>
              <w:t>Obligatoriu</w:t>
            </w:r>
          </w:p>
        </w:tc>
      </w:tr>
      <w:tr w:rsidR="00FF2719" w:rsidRPr="00D8609E" w14:paraId="7C7FC2A4" w14:textId="77777777" w:rsidTr="00FF2719">
        <w:tc>
          <w:tcPr>
            <w:tcW w:w="576" w:type="dxa"/>
          </w:tcPr>
          <w:p w14:paraId="7AF9CE7D"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25</w:t>
            </w:r>
          </w:p>
        </w:tc>
        <w:tc>
          <w:tcPr>
            <w:tcW w:w="3810" w:type="dxa"/>
          </w:tcPr>
          <w:p w14:paraId="5C7378E2" w14:textId="77777777" w:rsidR="00FF2719" w:rsidRPr="009D0802" w:rsidRDefault="00FF2719" w:rsidP="00393D5A">
            <w:pPr>
              <w:pStyle w:val="TableParagraph"/>
              <w:rPr>
                <w:sz w:val="20"/>
                <w:szCs w:val="20"/>
              </w:rPr>
            </w:pPr>
            <w:r w:rsidRPr="009D0802">
              <w:rPr>
                <w:sz w:val="20"/>
                <w:szCs w:val="20"/>
              </w:rPr>
              <w:t>Certificat de conformitate pentru beton și produse din beton</w:t>
            </w:r>
          </w:p>
        </w:tc>
        <w:tc>
          <w:tcPr>
            <w:tcW w:w="3563" w:type="dxa"/>
          </w:tcPr>
          <w:p w14:paraId="54F17075" w14:textId="77777777" w:rsidR="00FF2719" w:rsidRPr="00D8609E" w:rsidRDefault="00FF2719" w:rsidP="00393D5A">
            <w:pPr>
              <w:pStyle w:val="TableParagraph"/>
              <w:ind w:left="144" w:right="396"/>
              <w:rPr>
                <w:b/>
                <w:i/>
                <w:sz w:val="20"/>
                <w:szCs w:val="20"/>
              </w:rPr>
            </w:pPr>
            <w:r w:rsidRPr="005B237C">
              <w:rPr>
                <w:sz w:val="20"/>
                <w:szCs w:val="20"/>
              </w:rPr>
              <w:t>Copia. Confirmat prin aplicarea semnăturii electronice a ofertantului</w:t>
            </w:r>
          </w:p>
        </w:tc>
        <w:tc>
          <w:tcPr>
            <w:tcW w:w="1621" w:type="dxa"/>
          </w:tcPr>
          <w:p w14:paraId="4D742A18" w14:textId="77777777" w:rsidR="00FF2719" w:rsidRPr="00D8609E" w:rsidRDefault="00FF2719" w:rsidP="00393D5A">
            <w:pPr>
              <w:shd w:val="clear" w:color="auto" w:fill="FFFFFF" w:themeFill="background1"/>
              <w:tabs>
                <w:tab w:val="left" w:pos="612"/>
              </w:tabs>
              <w:spacing w:before="120" w:after="120"/>
              <w:rPr>
                <w:sz w:val="20"/>
                <w:szCs w:val="20"/>
              </w:rPr>
            </w:pPr>
            <w:r w:rsidRPr="005B237C">
              <w:rPr>
                <w:sz w:val="20"/>
                <w:szCs w:val="20"/>
              </w:rPr>
              <w:t>Obligatoriu</w:t>
            </w:r>
          </w:p>
        </w:tc>
      </w:tr>
      <w:tr w:rsidR="00FF2719" w:rsidRPr="00D8609E" w14:paraId="2212E449" w14:textId="77777777" w:rsidTr="00FF2719">
        <w:tc>
          <w:tcPr>
            <w:tcW w:w="576" w:type="dxa"/>
          </w:tcPr>
          <w:p w14:paraId="4C5B0B4F"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26</w:t>
            </w:r>
          </w:p>
        </w:tc>
        <w:tc>
          <w:tcPr>
            <w:tcW w:w="3810" w:type="dxa"/>
          </w:tcPr>
          <w:p w14:paraId="5BCDA7BF" w14:textId="77777777" w:rsidR="00FF2719" w:rsidRPr="009D0802" w:rsidRDefault="00FF2719" w:rsidP="00393D5A">
            <w:pPr>
              <w:pStyle w:val="TableParagraph"/>
              <w:rPr>
                <w:sz w:val="20"/>
                <w:szCs w:val="20"/>
              </w:rPr>
            </w:pPr>
            <w:r w:rsidRPr="009D0802">
              <w:rPr>
                <w:sz w:val="20"/>
                <w:szCs w:val="20"/>
              </w:rPr>
              <w:t>Declarație privind confirmarea identității beneficiarilor efectivi și neîncadrarea acestora în situația condamnării pentru participarea la activității ale unei organizații sau grupări criminale, pentru corupție, fraudă și/sau spălare de bani conform Ordinul Ministerului Finanțelor nr. 145 din 24.11.2020</w:t>
            </w:r>
          </w:p>
        </w:tc>
        <w:tc>
          <w:tcPr>
            <w:tcW w:w="3563" w:type="dxa"/>
          </w:tcPr>
          <w:p w14:paraId="7BA92040" w14:textId="77777777" w:rsidR="00FF2719" w:rsidRPr="00D8609E" w:rsidRDefault="00FF2719" w:rsidP="00393D5A">
            <w:pPr>
              <w:pStyle w:val="TableParagraph"/>
              <w:ind w:left="144" w:right="396"/>
              <w:rPr>
                <w:b/>
                <w:i/>
                <w:sz w:val="20"/>
                <w:szCs w:val="20"/>
              </w:rPr>
            </w:pPr>
            <w:r w:rsidRPr="005B237C">
              <w:rPr>
                <w:sz w:val="20"/>
                <w:szCs w:val="20"/>
              </w:rPr>
              <w:t>Original sau copie. Confirmat prin aplicarea semnăturii electronice a ofertantului</w:t>
            </w:r>
          </w:p>
        </w:tc>
        <w:tc>
          <w:tcPr>
            <w:tcW w:w="1621" w:type="dxa"/>
          </w:tcPr>
          <w:p w14:paraId="22473D99" w14:textId="77777777" w:rsidR="00FF2719" w:rsidRPr="00D8609E" w:rsidRDefault="00FF2719" w:rsidP="00393D5A">
            <w:pPr>
              <w:shd w:val="clear" w:color="auto" w:fill="FFFFFF" w:themeFill="background1"/>
              <w:tabs>
                <w:tab w:val="left" w:pos="612"/>
              </w:tabs>
              <w:spacing w:before="120" w:after="120"/>
              <w:rPr>
                <w:sz w:val="20"/>
                <w:szCs w:val="20"/>
              </w:rPr>
            </w:pPr>
            <w:r w:rsidRPr="005B237C">
              <w:rPr>
                <w:sz w:val="20"/>
                <w:szCs w:val="20"/>
              </w:rPr>
              <w:t>Obligatoriu</w:t>
            </w:r>
          </w:p>
        </w:tc>
      </w:tr>
      <w:tr w:rsidR="00FF2719" w:rsidRPr="00D8609E" w14:paraId="780189A3" w14:textId="77777777" w:rsidTr="00FF2719">
        <w:tc>
          <w:tcPr>
            <w:tcW w:w="576" w:type="dxa"/>
          </w:tcPr>
          <w:p w14:paraId="49CC85DB"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27</w:t>
            </w:r>
          </w:p>
        </w:tc>
        <w:tc>
          <w:tcPr>
            <w:tcW w:w="3810" w:type="dxa"/>
          </w:tcPr>
          <w:p w14:paraId="46380B62" w14:textId="77777777" w:rsidR="00FF2719" w:rsidRPr="009D0802" w:rsidRDefault="00FF2719" w:rsidP="00393D5A">
            <w:pPr>
              <w:pStyle w:val="TableParagraph"/>
              <w:spacing w:line="237" w:lineRule="auto"/>
              <w:ind w:left="105"/>
              <w:rPr>
                <w:sz w:val="20"/>
                <w:szCs w:val="20"/>
              </w:rPr>
            </w:pPr>
            <w:r w:rsidRPr="009D0802">
              <w:rPr>
                <w:sz w:val="20"/>
                <w:szCs w:val="20"/>
              </w:rPr>
              <w:t>Certificat ISO 9001 Sistemul de management al calită</w:t>
            </w:r>
            <w:r w:rsidRPr="009D0802">
              <w:rPr>
                <w:w w:val="35"/>
                <w:sz w:val="20"/>
                <w:szCs w:val="20"/>
              </w:rPr>
              <w:t>ț</w:t>
            </w:r>
            <w:r w:rsidRPr="009D0802">
              <w:rPr>
                <w:sz w:val="20"/>
                <w:szCs w:val="20"/>
              </w:rPr>
              <w:t>ii</w:t>
            </w:r>
          </w:p>
          <w:p w14:paraId="6F198CDC" w14:textId="77777777" w:rsidR="00FF2719" w:rsidRPr="009D0802" w:rsidRDefault="00FF2719" w:rsidP="00393D5A">
            <w:pPr>
              <w:pStyle w:val="TableParagraph"/>
              <w:rPr>
                <w:sz w:val="20"/>
                <w:szCs w:val="20"/>
              </w:rPr>
            </w:pPr>
            <w:r w:rsidRPr="009D0802">
              <w:rPr>
                <w:sz w:val="20"/>
                <w:szCs w:val="20"/>
              </w:rPr>
              <w:t>lucrărilor</w:t>
            </w:r>
          </w:p>
        </w:tc>
        <w:tc>
          <w:tcPr>
            <w:tcW w:w="3563" w:type="dxa"/>
          </w:tcPr>
          <w:p w14:paraId="423DC118" w14:textId="77777777" w:rsidR="00FF2719" w:rsidRPr="00D8609E" w:rsidRDefault="00FF2719" w:rsidP="00393D5A">
            <w:pPr>
              <w:pStyle w:val="TableParagraph"/>
              <w:ind w:left="144" w:right="396"/>
              <w:rPr>
                <w:b/>
                <w:i/>
                <w:sz w:val="20"/>
                <w:szCs w:val="20"/>
              </w:rPr>
            </w:pPr>
            <w:r w:rsidRPr="005B237C">
              <w:rPr>
                <w:sz w:val="20"/>
                <w:szCs w:val="20"/>
              </w:rPr>
              <w:t>Copia. Confirmat prin aplicarea semnăturii electronice a ofertantului</w:t>
            </w:r>
          </w:p>
        </w:tc>
        <w:tc>
          <w:tcPr>
            <w:tcW w:w="1621" w:type="dxa"/>
          </w:tcPr>
          <w:p w14:paraId="56258238" w14:textId="77777777" w:rsidR="00FF2719" w:rsidRPr="00D8609E" w:rsidRDefault="00FF2719" w:rsidP="00393D5A">
            <w:pPr>
              <w:shd w:val="clear" w:color="auto" w:fill="FFFFFF" w:themeFill="background1"/>
              <w:tabs>
                <w:tab w:val="left" w:pos="612"/>
              </w:tabs>
              <w:spacing w:before="120" w:after="120"/>
              <w:jc w:val="center"/>
              <w:rPr>
                <w:sz w:val="20"/>
                <w:szCs w:val="20"/>
              </w:rPr>
            </w:pPr>
            <w:r w:rsidRPr="005B237C">
              <w:rPr>
                <w:sz w:val="20"/>
                <w:szCs w:val="20"/>
              </w:rPr>
              <w:t>Obligatoriu</w:t>
            </w:r>
          </w:p>
        </w:tc>
      </w:tr>
      <w:tr w:rsidR="00FF2719" w:rsidRPr="005B237C" w14:paraId="09D90066" w14:textId="77777777" w:rsidTr="00FF2719">
        <w:tc>
          <w:tcPr>
            <w:tcW w:w="576" w:type="dxa"/>
          </w:tcPr>
          <w:p w14:paraId="6E0A369C"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t>28</w:t>
            </w:r>
          </w:p>
        </w:tc>
        <w:tc>
          <w:tcPr>
            <w:tcW w:w="3810" w:type="dxa"/>
          </w:tcPr>
          <w:p w14:paraId="18DDFD61" w14:textId="77777777" w:rsidR="00FF2719" w:rsidRPr="009D0802" w:rsidRDefault="00FF2719" w:rsidP="00393D5A">
            <w:pPr>
              <w:pStyle w:val="TableParagraph"/>
              <w:spacing w:line="237" w:lineRule="auto"/>
              <w:ind w:left="105" w:right="250"/>
              <w:rPr>
                <w:sz w:val="20"/>
                <w:szCs w:val="20"/>
              </w:rPr>
            </w:pPr>
            <w:r w:rsidRPr="009D0802">
              <w:rPr>
                <w:sz w:val="20"/>
                <w:szCs w:val="20"/>
              </w:rPr>
              <w:t>Certificat ISO 14001 Sistemul de management al protec</w:t>
            </w:r>
            <w:r w:rsidRPr="009D0802">
              <w:rPr>
                <w:w w:val="35"/>
                <w:sz w:val="20"/>
                <w:szCs w:val="20"/>
              </w:rPr>
              <w:t>ț</w:t>
            </w:r>
            <w:r w:rsidRPr="009D0802">
              <w:rPr>
                <w:sz w:val="20"/>
                <w:szCs w:val="20"/>
              </w:rPr>
              <w:t>iei</w:t>
            </w:r>
          </w:p>
          <w:p w14:paraId="174E2BB6" w14:textId="77777777" w:rsidR="00FF2719" w:rsidRPr="009D0802" w:rsidRDefault="00FF2719" w:rsidP="00393D5A">
            <w:pPr>
              <w:pStyle w:val="TableParagraph"/>
              <w:spacing w:line="237" w:lineRule="auto"/>
              <w:ind w:left="105"/>
              <w:rPr>
                <w:sz w:val="20"/>
                <w:szCs w:val="20"/>
              </w:rPr>
            </w:pPr>
            <w:r w:rsidRPr="009D0802">
              <w:rPr>
                <w:sz w:val="20"/>
                <w:szCs w:val="20"/>
              </w:rPr>
              <w:t>mediului</w:t>
            </w:r>
          </w:p>
        </w:tc>
        <w:tc>
          <w:tcPr>
            <w:tcW w:w="3563" w:type="dxa"/>
          </w:tcPr>
          <w:p w14:paraId="2CEFA4CF" w14:textId="77777777" w:rsidR="00FF2719" w:rsidRPr="005B237C" w:rsidRDefault="00FF2719" w:rsidP="00393D5A">
            <w:pPr>
              <w:pStyle w:val="TableParagraph"/>
              <w:ind w:left="144" w:right="396"/>
              <w:rPr>
                <w:sz w:val="20"/>
                <w:szCs w:val="20"/>
              </w:rPr>
            </w:pPr>
            <w:r w:rsidRPr="005B237C">
              <w:rPr>
                <w:sz w:val="20"/>
                <w:szCs w:val="20"/>
              </w:rPr>
              <w:t>Copia. Confirmat prin aplicarea semnăturii electronice a ofertantului</w:t>
            </w:r>
          </w:p>
        </w:tc>
        <w:tc>
          <w:tcPr>
            <w:tcW w:w="1621" w:type="dxa"/>
          </w:tcPr>
          <w:p w14:paraId="00925BD1" w14:textId="77777777" w:rsidR="00FF2719" w:rsidRPr="005B237C" w:rsidRDefault="00FF2719" w:rsidP="00393D5A">
            <w:pPr>
              <w:shd w:val="clear" w:color="auto" w:fill="FFFFFF" w:themeFill="background1"/>
              <w:tabs>
                <w:tab w:val="left" w:pos="612"/>
              </w:tabs>
              <w:spacing w:before="120" w:after="120"/>
              <w:jc w:val="center"/>
              <w:rPr>
                <w:sz w:val="20"/>
                <w:szCs w:val="20"/>
              </w:rPr>
            </w:pPr>
            <w:r w:rsidRPr="000218C2">
              <w:rPr>
                <w:sz w:val="20"/>
                <w:szCs w:val="20"/>
              </w:rPr>
              <w:t>Obligatoriu</w:t>
            </w:r>
          </w:p>
        </w:tc>
      </w:tr>
      <w:tr w:rsidR="00FF2719" w:rsidRPr="005B237C" w14:paraId="6BC89684" w14:textId="77777777" w:rsidTr="00FF2719">
        <w:tc>
          <w:tcPr>
            <w:tcW w:w="576" w:type="dxa"/>
          </w:tcPr>
          <w:p w14:paraId="64F1079E" w14:textId="77777777" w:rsidR="00FF2719" w:rsidRDefault="00FF2719" w:rsidP="00393D5A">
            <w:pPr>
              <w:shd w:val="clear" w:color="auto" w:fill="FFFFFF" w:themeFill="background1"/>
              <w:tabs>
                <w:tab w:val="left" w:pos="612"/>
              </w:tabs>
              <w:spacing w:before="120" w:after="120"/>
              <w:rPr>
                <w:iCs/>
                <w:noProof w:val="0"/>
                <w:lang w:val="ro-MO" w:eastAsia="ru-RU"/>
              </w:rPr>
            </w:pPr>
            <w:r>
              <w:rPr>
                <w:iCs/>
                <w:noProof w:val="0"/>
                <w:lang w:val="ro-MO" w:eastAsia="ru-RU"/>
              </w:rPr>
              <w:lastRenderedPageBreak/>
              <w:t>29</w:t>
            </w:r>
          </w:p>
        </w:tc>
        <w:tc>
          <w:tcPr>
            <w:tcW w:w="3810" w:type="dxa"/>
          </w:tcPr>
          <w:p w14:paraId="0DBE3771" w14:textId="77777777" w:rsidR="00FF2719" w:rsidRPr="009D0802" w:rsidRDefault="00FF2719" w:rsidP="00393D5A">
            <w:pPr>
              <w:pStyle w:val="TableParagraph"/>
              <w:spacing w:line="237" w:lineRule="auto"/>
              <w:ind w:left="105"/>
              <w:rPr>
                <w:sz w:val="20"/>
                <w:szCs w:val="20"/>
              </w:rPr>
            </w:pPr>
            <w:r w:rsidRPr="009D0802">
              <w:rPr>
                <w:sz w:val="20"/>
                <w:szCs w:val="20"/>
              </w:rPr>
              <w:t>Certificat ISO 45001 Sistemul de management al sănătă</w:t>
            </w:r>
            <w:r w:rsidRPr="009D0802">
              <w:rPr>
                <w:w w:val="35"/>
                <w:sz w:val="20"/>
                <w:szCs w:val="20"/>
              </w:rPr>
              <w:t>ț</w:t>
            </w:r>
            <w:r w:rsidRPr="009D0802">
              <w:rPr>
                <w:sz w:val="20"/>
                <w:szCs w:val="20"/>
              </w:rPr>
              <w:t>ii</w:t>
            </w:r>
          </w:p>
        </w:tc>
        <w:tc>
          <w:tcPr>
            <w:tcW w:w="3563" w:type="dxa"/>
          </w:tcPr>
          <w:p w14:paraId="5561AF95" w14:textId="77777777" w:rsidR="00FF2719" w:rsidRPr="005B237C" w:rsidRDefault="00FF2719" w:rsidP="00393D5A">
            <w:pPr>
              <w:pStyle w:val="TableParagraph"/>
              <w:ind w:left="144" w:right="396"/>
              <w:rPr>
                <w:sz w:val="20"/>
                <w:szCs w:val="20"/>
              </w:rPr>
            </w:pPr>
            <w:r w:rsidRPr="005B237C">
              <w:rPr>
                <w:sz w:val="20"/>
                <w:szCs w:val="20"/>
              </w:rPr>
              <w:t>Copia. Confirmat prin aplicarea semnăturii electronice a ofertantului</w:t>
            </w:r>
          </w:p>
        </w:tc>
        <w:tc>
          <w:tcPr>
            <w:tcW w:w="1621" w:type="dxa"/>
          </w:tcPr>
          <w:p w14:paraId="1F99D68D" w14:textId="77777777" w:rsidR="00FF2719" w:rsidRPr="005B237C" w:rsidRDefault="00FF2719" w:rsidP="00393D5A">
            <w:pPr>
              <w:shd w:val="clear" w:color="auto" w:fill="FFFFFF" w:themeFill="background1"/>
              <w:tabs>
                <w:tab w:val="left" w:pos="612"/>
              </w:tabs>
              <w:spacing w:before="120" w:after="120"/>
              <w:jc w:val="center"/>
              <w:rPr>
                <w:sz w:val="20"/>
                <w:szCs w:val="20"/>
              </w:rPr>
            </w:pPr>
            <w:r w:rsidRPr="000218C2">
              <w:rPr>
                <w:sz w:val="20"/>
                <w:szCs w:val="20"/>
              </w:rPr>
              <w:t>Obligatoriu</w:t>
            </w:r>
          </w:p>
        </w:tc>
      </w:tr>
    </w:tbl>
    <w:p w14:paraId="04AF486D" w14:textId="1973CB50"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după caz </w:t>
      </w:r>
      <w:r w:rsidR="00FF2719">
        <w:rPr>
          <w:b/>
          <w:noProof w:val="0"/>
          <w:lang w:val="ro-MO" w:eastAsia="ru-RU"/>
        </w:rPr>
        <w:t>din valoarea ofertei făra TVA</w:t>
      </w:r>
      <w:r w:rsidR="00FF2719" w:rsidRPr="00FF430B">
        <w:rPr>
          <w:lang w:val="ro-MD"/>
        </w:rPr>
        <w:t xml:space="preserve">, </w:t>
      </w:r>
      <w:r w:rsidR="00FF2719" w:rsidRPr="00FF430B">
        <w:rPr>
          <w:b/>
          <w:noProof w:val="0"/>
          <w:lang w:val="ro-MD" w:eastAsia="ru-RU"/>
        </w:rPr>
        <w:t>cuantumul</w:t>
      </w:r>
      <w:r w:rsidR="00FF2719">
        <w:rPr>
          <w:b/>
          <w:noProof w:val="0"/>
          <w:lang w:val="ro-MO" w:eastAsia="ru-RU"/>
        </w:rPr>
        <w:t xml:space="preserve"> 1%.</w:t>
      </w:r>
    </w:p>
    <w:p w14:paraId="537A3EA2" w14:textId="7ACC4D34"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00FF2719">
        <w:rPr>
          <w:b/>
          <w:noProof w:val="0"/>
          <w:lang w:val="ro-MO" w:eastAsia="ru-RU"/>
        </w:rPr>
        <w:t xml:space="preserve"> 60 luni</w:t>
      </w:r>
      <w:r w:rsidRPr="00FF430B">
        <w:rPr>
          <w:b/>
          <w:noProof w:val="0"/>
          <w:lang w:val="ro-MD" w:eastAsia="ru-RU"/>
        </w:rPr>
        <w:t>.</w:t>
      </w:r>
    </w:p>
    <w:p w14:paraId="13C1C02B" w14:textId="292FC184"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w:t>
      </w:r>
      <w:r w:rsidR="00FF2719" w:rsidRPr="00FF2719">
        <w:rPr>
          <w:b/>
        </w:rPr>
        <w:t xml:space="preserve"> </w:t>
      </w:r>
      <w:r w:rsidR="00FF2719" w:rsidRPr="00B07864">
        <w:rPr>
          <w:b/>
        </w:rPr>
        <w:t>preţul contractului</w:t>
      </w:r>
      <w:r w:rsidR="00FF2719" w:rsidRPr="00FF430B">
        <w:rPr>
          <w:b/>
          <w:noProof w:val="0"/>
          <w:lang w:val="ro-MD" w:eastAsia="ru-RU"/>
        </w:rPr>
        <w:t>, cuantumul</w:t>
      </w:r>
      <w:r w:rsidR="00FF2719">
        <w:rPr>
          <w:b/>
          <w:noProof w:val="0"/>
          <w:lang w:val="en-US" w:eastAsia="ru-RU"/>
        </w:rPr>
        <w:t xml:space="preserve"> 15%</w:t>
      </w:r>
      <w:r w:rsidR="00FF2719" w:rsidRPr="00FF430B">
        <w:rPr>
          <w:b/>
          <w:noProof w:val="0"/>
          <w:lang w:val="ro-MD" w:eastAsia="ru-RU"/>
        </w:rPr>
        <w:t>.</w:t>
      </w:r>
    </w:p>
    <w:p w14:paraId="0AF5FA01" w14:textId="2F88962D"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FF2719">
        <w:rPr>
          <w:b/>
          <w:noProof w:val="0"/>
          <w:lang w:val="ro-MO" w:eastAsia="ru-RU"/>
        </w:rPr>
        <w:t>: Nu</w:t>
      </w:r>
      <w:r w:rsidRPr="00FF430B">
        <w:rPr>
          <w:b/>
          <w:noProof w:val="0"/>
          <w:lang w:val="ro-MD" w:eastAsia="ru-RU"/>
        </w:rPr>
        <w:t>_____________________________________________</w:t>
      </w:r>
    </w:p>
    <w:p w14:paraId="1984BDAD" w14:textId="6A795B3B"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FF2719">
        <w:rPr>
          <w:b/>
          <w:noProof w:val="0"/>
          <w:lang w:val="ro-MO" w:eastAsia="ru-RU"/>
        </w:rPr>
        <w:t>Nu</w:t>
      </w:r>
      <w:r w:rsidRPr="00FF430B">
        <w:rPr>
          <w:b/>
          <w:noProof w:val="0"/>
          <w:lang w:val="ro-MD" w:eastAsia="ru-RU"/>
        </w:rPr>
        <w:t>_______</w:t>
      </w:r>
      <w:r w:rsidR="009F3CEA" w:rsidRPr="00FF430B">
        <w:rPr>
          <w:b/>
          <w:noProof w:val="0"/>
          <w:lang w:val="ro-MD" w:eastAsia="ru-RU"/>
        </w:rPr>
        <w:t>_</w:t>
      </w:r>
      <w:r w:rsidRPr="00FF430B">
        <w:rPr>
          <w:b/>
          <w:noProof w:val="0"/>
          <w:lang w:val="ro-MD" w:eastAsia="ru-RU"/>
        </w:rPr>
        <w:t>_</w:t>
      </w:r>
    </w:p>
    <w:p w14:paraId="146D4A00" w14:textId="14E09AC8"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FF2719">
        <w:rPr>
          <w:b/>
          <w:noProof w:val="0"/>
          <w:lang w:val="ro-MO" w:eastAsia="ru-RU"/>
        </w:rPr>
        <w:t>Nu</w:t>
      </w:r>
      <w:r w:rsidR="009F3CEA" w:rsidRPr="00FF430B">
        <w:rPr>
          <w:b/>
          <w:noProof w:val="0"/>
          <w:lang w:val="ro-MD" w:eastAsia="ru-RU"/>
        </w:rPr>
        <w:t>__</w:t>
      </w:r>
    </w:p>
    <w:p w14:paraId="3FBCA5A9" w14:textId="78F025D4"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r w:rsidR="00FF2719">
        <w:rPr>
          <w:b/>
          <w:noProof w:val="0"/>
          <w:lang w:val="ro-MO" w:eastAsia="ru-RU"/>
        </w:rPr>
        <w:t xml:space="preserve"> Nu</w:t>
      </w:r>
      <w:bookmarkEnd w:id="45"/>
      <w:r w:rsidR="00FF2719">
        <w:rPr>
          <w:b/>
          <w:noProof w:val="0"/>
          <w:lang w:val="ro-MO" w:eastAsia="ru-RU"/>
        </w:rPr>
        <w:t xml:space="preserve">  </w:t>
      </w:r>
      <w:r w:rsidRPr="00FF430B">
        <w:rPr>
          <w:b/>
          <w:noProof w:val="0"/>
          <w:lang w:val="ro-MD" w:eastAsia="ru-RU"/>
        </w:rPr>
        <w:t>_________________________________</w:t>
      </w:r>
    </w:p>
    <w:p w14:paraId="432C1F0F" w14:textId="04B95FC4"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FF2719" w:rsidRPr="00FF2719">
        <w:rPr>
          <w:b/>
          <w:lang w:val="ro-MO"/>
        </w:rPr>
        <w:t xml:space="preserve"> </w:t>
      </w:r>
      <w:r w:rsidR="00FF2719">
        <w:rPr>
          <w:b/>
          <w:lang w:val="ro-MO"/>
        </w:rPr>
        <w:t>o</w:t>
      </w:r>
      <w:r w:rsidR="00FF2719" w:rsidRPr="00A97E1E">
        <w:rPr>
          <w:b/>
        </w:rPr>
        <w:t>ferta cu preţul cel mai scăzut;</w:t>
      </w:r>
    </w:p>
    <w:p w14:paraId="0EB0540D" w14:textId="5DDDE7E6"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FF2719">
        <w:rPr>
          <w:b/>
          <w:noProof w:val="0"/>
          <w:lang w:val="ro-MO" w:eastAsia="ru-RU"/>
        </w:rPr>
        <w:t xml:space="preserve"> Nu</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29FF46AE"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FF2719">
        <w:rPr>
          <w:b/>
          <w:noProof w:val="0"/>
          <w:lang w:val="ro-MO" w:eastAsia="ru-RU"/>
        </w:rPr>
        <w:t xml:space="preserve">45 zile </w:t>
      </w:r>
      <w:r w:rsidRPr="00FF430B">
        <w:rPr>
          <w:b/>
          <w:noProof w:val="0"/>
          <w:lang w:val="ro-MD" w:eastAsia="ru-RU"/>
        </w:rPr>
        <w:t>____________________________________</w:t>
      </w:r>
    </w:p>
    <w:p w14:paraId="4E3C6F91" w14:textId="16E53D0F"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FF2719" w:rsidRPr="00FF430B">
        <w:rPr>
          <w:noProof w:val="0"/>
          <w:sz w:val="20"/>
          <w:lang w:val="ro-MD" w:eastAsia="ru-RU"/>
        </w:rPr>
        <w:t xml:space="preserve">SIA RSAP </w:t>
      </w:r>
      <w:r w:rsidR="00426FF4" w:rsidRPr="00FF430B">
        <w:rPr>
          <w:b/>
          <w:noProof w:val="0"/>
          <w:lang w:val="ro-MD" w:eastAsia="ru-RU"/>
        </w:rPr>
        <w:t>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064A82E4"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FF2719">
        <w:rPr>
          <w:b/>
          <w:noProof w:val="0"/>
          <w:lang w:val="ro-MO" w:eastAsia="ru-RU"/>
        </w:rPr>
        <w:t xml:space="preserve">română. </w:t>
      </w:r>
    </w:p>
    <w:p w14:paraId="3525B78C" w14:textId="79FE7399"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FF2719">
        <w:rPr>
          <w:b/>
          <w:noProof w:val="0"/>
          <w:lang w:val="ro-MO" w:eastAsia="ru-RU"/>
        </w:rPr>
        <w:t xml:space="preserve">Nu </w:t>
      </w:r>
      <w:r w:rsidRPr="00FF430B">
        <w:rPr>
          <w:b/>
          <w:noProof w:val="0"/>
          <w:lang w:val="ro-MD" w:eastAsia="ru-RU"/>
        </w:rPr>
        <w:t>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63DE2A82"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FF2719">
        <w:rPr>
          <w:b/>
          <w:noProof w:val="0"/>
          <w:shd w:val="clear" w:color="auto" w:fill="FFFFFF" w:themeFill="background1"/>
          <w:lang w:val="ro-MO" w:eastAsia="ru-RU"/>
        </w:rPr>
        <w:t>Nu</w:t>
      </w:r>
      <w:r w:rsidRPr="00FF430B">
        <w:rPr>
          <w:b/>
          <w:noProof w:val="0"/>
          <w:shd w:val="clear" w:color="auto" w:fill="FFFFFF" w:themeFill="background1"/>
          <w:lang w:val="ro-MD" w:eastAsia="ru-RU"/>
        </w:rPr>
        <w:t>_______________________________________________________</w:t>
      </w:r>
      <w:r w:rsidR="00426FF4" w:rsidRPr="00FF430B">
        <w:rPr>
          <w:b/>
          <w:noProof w:val="0"/>
          <w:shd w:val="clear" w:color="auto" w:fill="FFFFFF" w:themeFill="background1"/>
          <w:lang w:val="ro-MD" w:eastAsia="ru-RU"/>
        </w:rPr>
        <w:t>_____</w:t>
      </w:r>
    </w:p>
    <w:p w14:paraId="534F3234" w14:textId="5D887322"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FF2719">
        <w:rPr>
          <w:b/>
          <w:noProof w:val="0"/>
          <w:shd w:val="clear" w:color="auto" w:fill="FFFFFF" w:themeFill="background1"/>
          <w:lang w:val="ro-MO" w:eastAsia="ru-RU"/>
        </w:rPr>
        <w:t>04.04.2022</w:t>
      </w:r>
      <w:r w:rsidRPr="00FF430B">
        <w:rPr>
          <w:b/>
          <w:noProof w:val="0"/>
          <w:shd w:val="clear" w:color="auto" w:fill="FFFFFF" w:themeFill="background1"/>
          <w:lang w:val="ro-MD" w:eastAsia="ru-RU"/>
        </w:rPr>
        <w:t>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FF2719" w:rsidRPr="00EC30C2" w14:paraId="6965C240" w14:textId="77777777" w:rsidTr="001A1A16">
        <w:tc>
          <w:tcPr>
            <w:tcW w:w="5305" w:type="dxa"/>
            <w:shd w:val="clear" w:color="auto" w:fill="FFFFFF" w:themeFill="background1"/>
          </w:tcPr>
          <w:p w14:paraId="7715F972" w14:textId="77777777" w:rsidR="00FF2719" w:rsidRPr="00FF430B" w:rsidRDefault="00FF2719"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23B0BD29" w:rsidR="00FF2719" w:rsidRPr="00FF430B" w:rsidRDefault="00FF2719" w:rsidP="00BE362C">
            <w:pPr>
              <w:shd w:val="clear" w:color="auto" w:fill="FFFFFF" w:themeFill="background1"/>
              <w:tabs>
                <w:tab w:val="right" w:pos="426"/>
              </w:tabs>
              <w:rPr>
                <w:noProof w:val="0"/>
                <w:lang w:val="ro-MD" w:eastAsia="ru-RU"/>
              </w:rPr>
            </w:pPr>
            <w:r>
              <w:rPr>
                <w:noProof w:val="0"/>
                <w:lang w:val="ro-MO" w:eastAsia="ru-RU"/>
              </w:rPr>
              <w:t>accepta</w:t>
            </w:r>
          </w:p>
        </w:tc>
      </w:tr>
      <w:tr w:rsidR="00FF2719" w:rsidRPr="00EC30C2" w14:paraId="33FEFD82" w14:textId="77777777" w:rsidTr="001A1A16">
        <w:tc>
          <w:tcPr>
            <w:tcW w:w="5305" w:type="dxa"/>
            <w:shd w:val="clear" w:color="auto" w:fill="FFFFFF" w:themeFill="background1"/>
          </w:tcPr>
          <w:p w14:paraId="7FDA04C9" w14:textId="77777777" w:rsidR="00FF2719" w:rsidRPr="00FF430B" w:rsidRDefault="00FF2719"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4E5583D8" w:rsidR="00FF2719" w:rsidRPr="00FF430B" w:rsidRDefault="00FF2719" w:rsidP="00BE362C">
            <w:pPr>
              <w:shd w:val="clear" w:color="auto" w:fill="FFFFFF" w:themeFill="background1"/>
              <w:tabs>
                <w:tab w:val="right" w:pos="426"/>
              </w:tabs>
              <w:rPr>
                <w:noProof w:val="0"/>
                <w:lang w:val="ro-MD" w:eastAsia="ru-RU"/>
              </w:rPr>
            </w:pPr>
            <w:r>
              <w:rPr>
                <w:noProof w:val="0"/>
                <w:lang w:val="ro-MO" w:eastAsia="ru-RU"/>
              </w:rPr>
              <w:t>nu</w:t>
            </w:r>
          </w:p>
        </w:tc>
      </w:tr>
      <w:tr w:rsidR="00FF2719" w:rsidRPr="00EC30C2" w14:paraId="67B17268" w14:textId="77777777" w:rsidTr="001A1A16">
        <w:tc>
          <w:tcPr>
            <w:tcW w:w="5305" w:type="dxa"/>
            <w:shd w:val="clear" w:color="auto" w:fill="FFFFFF" w:themeFill="background1"/>
          </w:tcPr>
          <w:p w14:paraId="58502078" w14:textId="77777777" w:rsidR="00FF2719" w:rsidRPr="00FF430B" w:rsidRDefault="00FF2719"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41AFC6EB" w:rsidR="00FF2719" w:rsidRPr="00FF430B" w:rsidRDefault="00FF2719" w:rsidP="00BE362C">
            <w:pPr>
              <w:shd w:val="clear" w:color="auto" w:fill="FFFFFF" w:themeFill="background1"/>
              <w:tabs>
                <w:tab w:val="right" w:pos="426"/>
              </w:tabs>
              <w:rPr>
                <w:noProof w:val="0"/>
                <w:lang w:val="ro-MD" w:eastAsia="ru-RU"/>
              </w:rPr>
            </w:pPr>
            <w:r w:rsidRPr="0028648F">
              <w:rPr>
                <w:noProof w:val="0"/>
                <w:lang w:val="ro-MO" w:eastAsia="ru-RU"/>
              </w:rPr>
              <w:t>accepta</w:t>
            </w:r>
          </w:p>
        </w:tc>
      </w:tr>
      <w:tr w:rsidR="00FF2719" w:rsidRPr="00EC30C2" w14:paraId="57FEAAB3" w14:textId="77777777" w:rsidTr="001A1A16">
        <w:trPr>
          <w:trHeight w:val="77"/>
        </w:trPr>
        <w:tc>
          <w:tcPr>
            <w:tcW w:w="5305" w:type="dxa"/>
            <w:shd w:val="clear" w:color="auto" w:fill="FFFFFF" w:themeFill="background1"/>
          </w:tcPr>
          <w:p w14:paraId="1D7EF9D8" w14:textId="77777777" w:rsidR="00FF2719" w:rsidRPr="00FF430B" w:rsidRDefault="00FF2719"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0F6EE9DC" w:rsidR="00FF2719" w:rsidRPr="00FF430B" w:rsidRDefault="00FF2719" w:rsidP="00BE362C">
            <w:pPr>
              <w:shd w:val="clear" w:color="auto" w:fill="FFFFFF" w:themeFill="background1"/>
              <w:tabs>
                <w:tab w:val="right" w:pos="426"/>
              </w:tabs>
              <w:rPr>
                <w:noProof w:val="0"/>
                <w:lang w:val="ro-MD" w:eastAsia="ru-RU"/>
              </w:rPr>
            </w:pPr>
            <w:r w:rsidRPr="0028648F">
              <w:rPr>
                <w:noProof w:val="0"/>
                <w:lang w:val="ro-MO" w:eastAsia="ru-RU"/>
              </w:rPr>
              <w:t>accepta</w:t>
            </w:r>
          </w:p>
        </w:tc>
      </w:tr>
    </w:tbl>
    <w:p w14:paraId="5FE76AE5" w14:textId="3D6565A9"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FF2719">
        <w:rPr>
          <w:b/>
          <w:noProof w:val="0"/>
          <w:lang w:val="ro-MO" w:eastAsia="ru-RU"/>
        </w:rPr>
        <w:t xml:space="preserve">nu </w:t>
      </w:r>
      <w:r w:rsidRPr="00FF430B">
        <w:rPr>
          <w:b/>
          <w:noProof w:val="0"/>
          <w:shd w:val="clear" w:color="auto" w:fill="FFFFFF" w:themeFill="background1"/>
          <w:lang w:val="ro-MD" w:eastAsia="ru-RU"/>
        </w:rPr>
        <w:t>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0F56F17F" w14:textId="370D7027" w:rsidR="00FF2719" w:rsidRDefault="00FF2719" w:rsidP="00FF2719">
      <w:pPr>
        <w:pStyle w:val="a"/>
        <w:widowControl w:val="0"/>
        <w:numPr>
          <w:ilvl w:val="0"/>
          <w:numId w:val="0"/>
        </w:numPr>
        <w:tabs>
          <w:tab w:val="left" w:pos="1401"/>
        </w:tabs>
        <w:autoSpaceDE w:val="0"/>
        <w:autoSpaceDN w:val="0"/>
        <w:spacing w:before="117"/>
        <w:ind w:left="720" w:right="263"/>
        <w:rPr>
          <w:b/>
          <w:lang w:val="ro-MO" w:eastAsia="ru-RU"/>
        </w:rPr>
      </w:pPr>
      <w:r>
        <w:rPr>
          <w:b/>
          <w:lang w:val="ro-MO" w:eastAsia="ru-RU"/>
        </w:rPr>
        <w:t xml:space="preserve">40. </w:t>
      </w:r>
      <w:r w:rsidR="00BE362C" w:rsidRPr="00FF430B">
        <w:rPr>
          <w:b/>
          <w:lang w:val="ro-MD" w:eastAsia="ru-RU"/>
        </w:rPr>
        <w:t xml:space="preserve">Alte informații relevante: </w:t>
      </w:r>
    </w:p>
    <w:p w14:paraId="59D541D3" w14:textId="157B5235" w:rsidR="00FF2719" w:rsidRPr="00C8423A" w:rsidRDefault="00FF2719" w:rsidP="00FF2719">
      <w:pPr>
        <w:pStyle w:val="a"/>
        <w:widowControl w:val="0"/>
        <w:numPr>
          <w:ilvl w:val="0"/>
          <w:numId w:val="0"/>
        </w:numPr>
        <w:tabs>
          <w:tab w:val="left" w:pos="1401"/>
        </w:tabs>
        <w:autoSpaceDE w:val="0"/>
        <w:autoSpaceDN w:val="0"/>
        <w:spacing w:before="117"/>
        <w:ind w:left="720" w:right="263"/>
        <w:rPr>
          <w:sz w:val="22"/>
          <w:szCs w:val="22"/>
        </w:rPr>
      </w:pPr>
      <w:r>
        <w:rPr>
          <w:sz w:val="22"/>
          <w:szCs w:val="22"/>
          <w:lang w:val="ro-MO"/>
        </w:rPr>
        <w:t>1</w:t>
      </w:r>
      <w:r w:rsidRPr="00C8423A">
        <w:rPr>
          <w:sz w:val="22"/>
          <w:szCs w:val="22"/>
          <w:lang w:val="ro-MO"/>
        </w:rPr>
        <w:t xml:space="preserve">.        </w:t>
      </w:r>
      <w:r w:rsidRPr="00C8423A">
        <w:rPr>
          <w:spacing w:val="-1"/>
          <w:sz w:val="22"/>
          <w:szCs w:val="22"/>
        </w:rPr>
        <w:t>Op</w:t>
      </w:r>
      <w:r w:rsidRPr="00C8423A">
        <w:rPr>
          <w:spacing w:val="-2"/>
          <w:sz w:val="22"/>
          <w:szCs w:val="22"/>
        </w:rPr>
        <w:t>e</w:t>
      </w:r>
      <w:r w:rsidRPr="00C8423A">
        <w:rPr>
          <w:spacing w:val="1"/>
          <w:sz w:val="22"/>
          <w:szCs w:val="22"/>
        </w:rPr>
        <w:t>r</w:t>
      </w:r>
      <w:r w:rsidRPr="00C8423A">
        <w:rPr>
          <w:spacing w:val="-1"/>
          <w:sz w:val="22"/>
          <w:szCs w:val="22"/>
        </w:rPr>
        <w:t>a</w:t>
      </w:r>
      <w:r w:rsidRPr="00C8423A">
        <w:rPr>
          <w:sz w:val="22"/>
          <w:szCs w:val="22"/>
        </w:rPr>
        <w:t>t</w:t>
      </w:r>
      <w:r w:rsidRPr="00C8423A">
        <w:rPr>
          <w:spacing w:val="5"/>
          <w:sz w:val="22"/>
          <w:szCs w:val="22"/>
        </w:rPr>
        <w:t>o</w:t>
      </w:r>
      <w:r w:rsidRPr="00C8423A">
        <w:rPr>
          <w:spacing w:val="1"/>
          <w:sz w:val="22"/>
          <w:szCs w:val="22"/>
        </w:rPr>
        <w:t>r</w:t>
      </w:r>
      <w:r w:rsidRPr="00C8423A">
        <w:rPr>
          <w:spacing w:val="-5"/>
          <w:sz w:val="22"/>
          <w:szCs w:val="22"/>
        </w:rPr>
        <w:t>i</w:t>
      </w:r>
      <w:r w:rsidRPr="00C8423A">
        <w:rPr>
          <w:sz w:val="22"/>
          <w:szCs w:val="22"/>
        </w:rPr>
        <w:t xml:space="preserve">i  </w:t>
      </w:r>
      <w:r w:rsidRPr="00C8423A">
        <w:rPr>
          <w:spacing w:val="17"/>
          <w:sz w:val="22"/>
          <w:szCs w:val="22"/>
        </w:rPr>
        <w:t xml:space="preserve"> </w:t>
      </w:r>
      <w:r w:rsidRPr="00C8423A">
        <w:rPr>
          <w:spacing w:val="3"/>
          <w:sz w:val="22"/>
          <w:szCs w:val="22"/>
        </w:rPr>
        <w:t>e</w:t>
      </w:r>
      <w:r w:rsidRPr="00C8423A">
        <w:rPr>
          <w:spacing w:val="-1"/>
          <w:sz w:val="22"/>
          <w:szCs w:val="22"/>
        </w:rPr>
        <w:t>c</w:t>
      </w:r>
      <w:r w:rsidRPr="00C8423A">
        <w:rPr>
          <w:spacing w:val="4"/>
          <w:sz w:val="22"/>
          <w:szCs w:val="22"/>
        </w:rPr>
        <w:t>o</w:t>
      </w:r>
      <w:r w:rsidRPr="00C8423A">
        <w:rPr>
          <w:spacing w:val="-5"/>
          <w:sz w:val="22"/>
          <w:szCs w:val="22"/>
        </w:rPr>
        <w:t>n</w:t>
      </w:r>
      <w:r w:rsidRPr="00C8423A">
        <w:rPr>
          <w:spacing w:val="4"/>
          <w:sz w:val="22"/>
          <w:szCs w:val="22"/>
        </w:rPr>
        <w:t>o</w:t>
      </w:r>
      <w:r w:rsidRPr="00C8423A">
        <w:rPr>
          <w:spacing w:val="-5"/>
          <w:sz w:val="22"/>
          <w:szCs w:val="22"/>
        </w:rPr>
        <w:t>mi</w:t>
      </w:r>
      <w:r w:rsidRPr="00C8423A">
        <w:rPr>
          <w:spacing w:val="3"/>
          <w:sz w:val="22"/>
          <w:szCs w:val="22"/>
        </w:rPr>
        <w:t>c</w:t>
      </w:r>
      <w:r w:rsidRPr="00C8423A">
        <w:rPr>
          <w:sz w:val="22"/>
          <w:szCs w:val="22"/>
        </w:rPr>
        <w:t xml:space="preserve">i  </w:t>
      </w:r>
      <w:r w:rsidRPr="00C8423A">
        <w:rPr>
          <w:spacing w:val="21"/>
          <w:sz w:val="22"/>
          <w:szCs w:val="22"/>
        </w:rPr>
        <w:t xml:space="preserve"> </w:t>
      </w:r>
      <w:r w:rsidRPr="00C8423A">
        <w:rPr>
          <w:sz w:val="22"/>
          <w:szCs w:val="22"/>
        </w:rPr>
        <w:t>p</w:t>
      </w:r>
      <w:r w:rsidRPr="00C8423A">
        <w:rPr>
          <w:spacing w:val="-1"/>
          <w:sz w:val="22"/>
          <w:szCs w:val="22"/>
        </w:rPr>
        <w:t>a</w:t>
      </w:r>
      <w:r w:rsidRPr="00C8423A">
        <w:rPr>
          <w:spacing w:val="1"/>
          <w:sz w:val="22"/>
          <w:szCs w:val="22"/>
        </w:rPr>
        <w:t>r</w:t>
      </w:r>
      <w:r w:rsidRPr="00C8423A">
        <w:rPr>
          <w:spacing w:val="9"/>
          <w:sz w:val="22"/>
          <w:szCs w:val="22"/>
        </w:rPr>
        <w:t>t</w:t>
      </w:r>
      <w:r w:rsidRPr="00C8423A">
        <w:rPr>
          <w:spacing w:val="-10"/>
          <w:sz w:val="22"/>
          <w:szCs w:val="22"/>
        </w:rPr>
        <w:t>i</w:t>
      </w:r>
      <w:r w:rsidRPr="00C8423A">
        <w:rPr>
          <w:spacing w:val="3"/>
          <w:sz w:val="22"/>
          <w:szCs w:val="22"/>
        </w:rPr>
        <w:t>c</w:t>
      </w:r>
      <w:r w:rsidRPr="00C8423A">
        <w:rPr>
          <w:spacing w:val="-5"/>
          <w:sz w:val="22"/>
          <w:szCs w:val="22"/>
        </w:rPr>
        <w:t>i</w:t>
      </w:r>
      <w:r w:rsidRPr="00C8423A">
        <w:rPr>
          <w:sz w:val="22"/>
          <w:szCs w:val="22"/>
        </w:rPr>
        <w:t>p</w:t>
      </w:r>
      <w:r w:rsidRPr="00C8423A">
        <w:rPr>
          <w:spacing w:val="3"/>
          <w:sz w:val="22"/>
          <w:szCs w:val="22"/>
        </w:rPr>
        <w:t>a</w:t>
      </w:r>
      <w:r w:rsidRPr="00C8423A">
        <w:rPr>
          <w:spacing w:val="-5"/>
          <w:sz w:val="22"/>
          <w:szCs w:val="22"/>
        </w:rPr>
        <w:t>n</w:t>
      </w:r>
      <w:r w:rsidRPr="00C8423A">
        <w:rPr>
          <w:spacing w:val="5"/>
          <w:w w:val="35"/>
          <w:sz w:val="22"/>
          <w:szCs w:val="22"/>
        </w:rPr>
        <w:t>ț</w:t>
      </w:r>
      <w:r w:rsidRPr="00C8423A">
        <w:rPr>
          <w:sz w:val="22"/>
          <w:szCs w:val="22"/>
        </w:rPr>
        <w:t xml:space="preserve">i  </w:t>
      </w:r>
      <w:r w:rsidRPr="00C8423A">
        <w:rPr>
          <w:spacing w:val="21"/>
          <w:sz w:val="22"/>
          <w:szCs w:val="22"/>
        </w:rPr>
        <w:t xml:space="preserve"> </w:t>
      </w:r>
      <w:r w:rsidRPr="00C8423A">
        <w:rPr>
          <w:spacing w:val="-5"/>
          <w:sz w:val="22"/>
          <w:szCs w:val="22"/>
        </w:rPr>
        <w:t>l</w:t>
      </w:r>
      <w:r w:rsidRPr="00C8423A">
        <w:rPr>
          <w:sz w:val="22"/>
          <w:szCs w:val="22"/>
        </w:rPr>
        <w:t xml:space="preserve">a  </w:t>
      </w:r>
      <w:r w:rsidRPr="00C8423A">
        <w:rPr>
          <w:spacing w:val="25"/>
          <w:sz w:val="22"/>
          <w:szCs w:val="22"/>
        </w:rPr>
        <w:t xml:space="preserve"> </w:t>
      </w:r>
      <w:r w:rsidRPr="00C8423A">
        <w:rPr>
          <w:sz w:val="22"/>
          <w:szCs w:val="22"/>
        </w:rPr>
        <w:t>p</w:t>
      </w:r>
      <w:r w:rsidRPr="00C8423A">
        <w:rPr>
          <w:spacing w:val="1"/>
          <w:sz w:val="22"/>
          <w:szCs w:val="22"/>
        </w:rPr>
        <w:t>r</w:t>
      </w:r>
      <w:r w:rsidRPr="00C8423A">
        <w:rPr>
          <w:spacing w:val="4"/>
          <w:sz w:val="22"/>
          <w:szCs w:val="22"/>
        </w:rPr>
        <w:t>o</w:t>
      </w:r>
      <w:r w:rsidRPr="00C8423A">
        <w:rPr>
          <w:spacing w:val="-1"/>
          <w:sz w:val="22"/>
          <w:szCs w:val="22"/>
        </w:rPr>
        <w:t>ce</w:t>
      </w:r>
      <w:r w:rsidRPr="00C8423A">
        <w:rPr>
          <w:sz w:val="22"/>
          <w:szCs w:val="22"/>
        </w:rPr>
        <w:t>du</w:t>
      </w:r>
      <w:r w:rsidRPr="00C8423A">
        <w:rPr>
          <w:spacing w:val="6"/>
          <w:sz w:val="22"/>
          <w:szCs w:val="22"/>
        </w:rPr>
        <w:t>r</w:t>
      </w:r>
      <w:r w:rsidRPr="00C8423A">
        <w:rPr>
          <w:spacing w:val="-5"/>
          <w:sz w:val="22"/>
          <w:szCs w:val="22"/>
        </w:rPr>
        <w:t>il</w:t>
      </w:r>
      <w:r w:rsidRPr="00C8423A">
        <w:rPr>
          <w:sz w:val="22"/>
          <w:szCs w:val="22"/>
        </w:rPr>
        <w:t xml:space="preserve">e  </w:t>
      </w:r>
      <w:r w:rsidRPr="00C8423A">
        <w:rPr>
          <w:spacing w:val="25"/>
          <w:sz w:val="22"/>
          <w:szCs w:val="22"/>
        </w:rPr>
        <w:t xml:space="preserve"> </w:t>
      </w:r>
      <w:r w:rsidRPr="00C8423A">
        <w:rPr>
          <w:sz w:val="22"/>
          <w:szCs w:val="22"/>
        </w:rPr>
        <w:t xml:space="preserve">de  </w:t>
      </w:r>
      <w:r w:rsidRPr="00C8423A">
        <w:rPr>
          <w:spacing w:val="25"/>
          <w:sz w:val="22"/>
          <w:szCs w:val="22"/>
        </w:rPr>
        <w:t xml:space="preserve"> </w:t>
      </w:r>
      <w:r w:rsidRPr="00C8423A">
        <w:rPr>
          <w:spacing w:val="-1"/>
          <w:sz w:val="22"/>
          <w:szCs w:val="22"/>
        </w:rPr>
        <w:t>a</w:t>
      </w:r>
      <w:r w:rsidRPr="00C8423A">
        <w:rPr>
          <w:spacing w:val="3"/>
          <w:sz w:val="22"/>
          <w:szCs w:val="22"/>
        </w:rPr>
        <w:t>c</w:t>
      </w:r>
      <w:r w:rsidRPr="00C8423A">
        <w:rPr>
          <w:sz w:val="22"/>
          <w:szCs w:val="22"/>
        </w:rPr>
        <w:t>h</w:t>
      </w:r>
      <w:r w:rsidRPr="00C8423A">
        <w:rPr>
          <w:spacing w:val="-5"/>
          <w:sz w:val="22"/>
          <w:szCs w:val="22"/>
        </w:rPr>
        <w:t>i</w:t>
      </w:r>
      <w:r w:rsidRPr="00C8423A">
        <w:rPr>
          <w:spacing w:val="3"/>
          <w:sz w:val="22"/>
          <w:szCs w:val="22"/>
        </w:rPr>
        <w:t>z</w:t>
      </w:r>
      <w:r w:rsidRPr="00C8423A">
        <w:rPr>
          <w:spacing w:val="-10"/>
          <w:sz w:val="22"/>
          <w:szCs w:val="22"/>
        </w:rPr>
        <w:t>i</w:t>
      </w:r>
      <w:r w:rsidRPr="00C8423A">
        <w:rPr>
          <w:spacing w:val="5"/>
          <w:w w:val="35"/>
          <w:sz w:val="22"/>
          <w:szCs w:val="22"/>
        </w:rPr>
        <w:t>ț</w:t>
      </w:r>
      <w:r w:rsidRPr="00C8423A">
        <w:rPr>
          <w:sz w:val="22"/>
          <w:szCs w:val="22"/>
        </w:rPr>
        <w:t xml:space="preserve">ii  </w:t>
      </w:r>
      <w:r w:rsidRPr="00C8423A">
        <w:rPr>
          <w:spacing w:val="22"/>
          <w:sz w:val="22"/>
          <w:szCs w:val="22"/>
        </w:rPr>
        <w:t xml:space="preserve"> </w:t>
      </w:r>
      <w:r w:rsidRPr="00C8423A">
        <w:rPr>
          <w:sz w:val="22"/>
          <w:szCs w:val="22"/>
        </w:rPr>
        <w:t>p</w:t>
      </w:r>
      <w:r w:rsidRPr="00C8423A">
        <w:rPr>
          <w:spacing w:val="4"/>
          <w:sz w:val="22"/>
          <w:szCs w:val="22"/>
        </w:rPr>
        <w:t>u</w:t>
      </w:r>
      <w:r w:rsidRPr="00C8423A">
        <w:rPr>
          <w:sz w:val="22"/>
          <w:szCs w:val="22"/>
        </w:rPr>
        <w:t>bl</w:t>
      </w:r>
      <w:r w:rsidRPr="00C8423A">
        <w:rPr>
          <w:spacing w:val="-4"/>
          <w:sz w:val="22"/>
          <w:szCs w:val="22"/>
        </w:rPr>
        <w:t>i</w:t>
      </w:r>
      <w:r w:rsidRPr="00C8423A">
        <w:rPr>
          <w:spacing w:val="-1"/>
          <w:sz w:val="22"/>
          <w:szCs w:val="22"/>
        </w:rPr>
        <w:t>ce</w:t>
      </w:r>
      <w:r w:rsidRPr="00C8423A">
        <w:rPr>
          <w:sz w:val="22"/>
          <w:szCs w:val="22"/>
        </w:rPr>
        <w:t xml:space="preserve">,  </w:t>
      </w:r>
      <w:r w:rsidRPr="00C8423A">
        <w:rPr>
          <w:spacing w:val="28"/>
          <w:sz w:val="22"/>
          <w:szCs w:val="22"/>
        </w:rPr>
        <w:t xml:space="preserve"> </w:t>
      </w:r>
      <w:r w:rsidRPr="00C8423A">
        <w:rPr>
          <w:spacing w:val="-5"/>
          <w:sz w:val="22"/>
          <w:szCs w:val="22"/>
        </w:rPr>
        <w:t>v</w:t>
      </w:r>
      <w:r w:rsidRPr="00C8423A">
        <w:rPr>
          <w:spacing w:val="4"/>
          <w:sz w:val="22"/>
          <w:szCs w:val="22"/>
        </w:rPr>
        <w:t>o</w:t>
      </w:r>
      <w:r w:rsidRPr="00C8423A">
        <w:rPr>
          <w:sz w:val="22"/>
          <w:szCs w:val="22"/>
        </w:rPr>
        <w:t xml:space="preserve">r  </w:t>
      </w:r>
      <w:r w:rsidRPr="00C8423A">
        <w:rPr>
          <w:spacing w:val="27"/>
          <w:sz w:val="22"/>
          <w:szCs w:val="22"/>
        </w:rPr>
        <w:t xml:space="preserve"> </w:t>
      </w:r>
      <w:r w:rsidRPr="00C8423A">
        <w:rPr>
          <w:spacing w:val="-3"/>
          <w:sz w:val="22"/>
          <w:szCs w:val="22"/>
        </w:rPr>
        <w:t>a</w:t>
      </w:r>
      <w:r w:rsidRPr="00C8423A">
        <w:rPr>
          <w:sz w:val="22"/>
          <w:szCs w:val="22"/>
        </w:rPr>
        <w:t>s</w:t>
      </w:r>
      <w:r w:rsidRPr="00C8423A">
        <w:rPr>
          <w:spacing w:val="-12"/>
          <w:sz w:val="22"/>
          <w:szCs w:val="22"/>
        </w:rPr>
        <w:t>i</w:t>
      </w:r>
      <w:r w:rsidRPr="00C8423A">
        <w:rPr>
          <w:spacing w:val="-2"/>
          <w:sz w:val="22"/>
          <w:szCs w:val="22"/>
        </w:rPr>
        <w:t>gu</w:t>
      </w:r>
      <w:r w:rsidRPr="00C8423A">
        <w:rPr>
          <w:spacing w:val="4"/>
          <w:sz w:val="22"/>
          <w:szCs w:val="22"/>
        </w:rPr>
        <w:t>r</w:t>
      </w:r>
      <w:r w:rsidRPr="00C8423A">
        <w:rPr>
          <w:spacing w:val="-2"/>
          <w:sz w:val="22"/>
          <w:szCs w:val="22"/>
        </w:rPr>
        <w:t>a</w:t>
      </w:r>
      <w:r w:rsidRPr="00C8423A">
        <w:rPr>
          <w:sz w:val="22"/>
          <w:szCs w:val="22"/>
        </w:rPr>
        <w:t xml:space="preserve"> i</w:t>
      </w:r>
      <w:r w:rsidRPr="00C8423A">
        <w:rPr>
          <w:spacing w:val="-4"/>
          <w:sz w:val="22"/>
          <w:szCs w:val="22"/>
        </w:rPr>
        <w:t>m</w:t>
      </w:r>
      <w:r w:rsidRPr="00C8423A">
        <w:rPr>
          <w:spacing w:val="4"/>
          <w:sz w:val="22"/>
          <w:szCs w:val="22"/>
        </w:rPr>
        <w:t>p</w:t>
      </w:r>
      <w:r w:rsidRPr="00C8423A">
        <w:rPr>
          <w:spacing w:val="-5"/>
          <w:sz w:val="22"/>
          <w:szCs w:val="22"/>
        </w:rPr>
        <w:t>l</w:t>
      </w:r>
      <w:r w:rsidRPr="00C8423A">
        <w:rPr>
          <w:spacing w:val="3"/>
          <w:sz w:val="22"/>
          <w:szCs w:val="22"/>
        </w:rPr>
        <w:t>e</w:t>
      </w:r>
      <w:r w:rsidRPr="00C8423A">
        <w:rPr>
          <w:spacing w:val="-5"/>
          <w:sz w:val="22"/>
          <w:szCs w:val="22"/>
        </w:rPr>
        <w:t>m</w:t>
      </w:r>
      <w:r w:rsidRPr="00C8423A">
        <w:rPr>
          <w:spacing w:val="3"/>
          <w:sz w:val="22"/>
          <w:szCs w:val="22"/>
        </w:rPr>
        <w:t>e</w:t>
      </w:r>
      <w:r w:rsidRPr="00C8423A">
        <w:rPr>
          <w:spacing w:val="-5"/>
          <w:sz w:val="22"/>
          <w:szCs w:val="22"/>
        </w:rPr>
        <w:t>n</w:t>
      </w:r>
      <w:r w:rsidRPr="00C8423A">
        <w:rPr>
          <w:spacing w:val="5"/>
          <w:sz w:val="22"/>
          <w:szCs w:val="22"/>
        </w:rPr>
        <w:t>t</w:t>
      </w:r>
      <w:r w:rsidRPr="00C8423A">
        <w:rPr>
          <w:spacing w:val="-1"/>
          <w:sz w:val="22"/>
          <w:szCs w:val="22"/>
        </w:rPr>
        <w:t>a</w:t>
      </w:r>
      <w:r w:rsidRPr="00C8423A">
        <w:rPr>
          <w:spacing w:val="1"/>
          <w:sz w:val="22"/>
          <w:szCs w:val="22"/>
        </w:rPr>
        <w:t>r</w:t>
      </w:r>
      <w:r w:rsidRPr="00C8423A">
        <w:rPr>
          <w:spacing w:val="-1"/>
          <w:sz w:val="22"/>
          <w:szCs w:val="22"/>
        </w:rPr>
        <w:t>e</w:t>
      </w:r>
      <w:r w:rsidRPr="00C8423A">
        <w:rPr>
          <w:sz w:val="22"/>
          <w:szCs w:val="22"/>
        </w:rPr>
        <w:t xml:space="preserve">a   </w:t>
      </w:r>
      <w:r w:rsidRPr="00C8423A">
        <w:rPr>
          <w:spacing w:val="3"/>
          <w:sz w:val="22"/>
          <w:szCs w:val="22"/>
        </w:rPr>
        <w:t xml:space="preserve"> </w:t>
      </w:r>
      <w:r w:rsidRPr="00C8423A">
        <w:rPr>
          <w:spacing w:val="-10"/>
          <w:sz w:val="22"/>
          <w:szCs w:val="22"/>
        </w:rPr>
        <w:t>m</w:t>
      </w:r>
      <w:r w:rsidRPr="00C8423A">
        <w:rPr>
          <w:spacing w:val="3"/>
          <w:sz w:val="22"/>
          <w:szCs w:val="22"/>
        </w:rPr>
        <w:t>ă</w:t>
      </w:r>
      <w:r w:rsidRPr="00C8423A">
        <w:rPr>
          <w:spacing w:val="-3"/>
          <w:sz w:val="22"/>
          <w:szCs w:val="22"/>
        </w:rPr>
        <w:t>s</w:t>
      </w:r>
      <w:r w:rsidRPr="00C8423A">
        <w:rPr>
          <w:sz w:val="22"/>
          <w:szCs w:val="22"/>
        </w:rPr>
        <w:t>u</w:t>
      </w:r>
      <w:r w:rsidRPr="00C8423A">
        <w:rPr>
          <w:spacing w:val="6"/>
          <w:sz w:val="22"/>
          <w:szCs w:val="22"/>
        </w:rPr>
        <w:t>r</w:t>
      </w:r>
      <w:r w:rsidRPr="00C8423A">
        <w:rPr>
          <w:spacing w:val="-5"/>
          <w:sz w:val="22"/>
          <w:szCs w:val="22"/>
        </w:rPr>
        <w:t>i</w:t>
      </w:r>
      <w:r w:rsidRPr="00C8423A">
        <w:rPr>
          <w:spacing w:val="-10"/>
          <w:sz w:val="22"/>
          <w:szCs w:val="22"/>
        </w:rPr>
        <w:t>l</w:t>
      </w:r>
      <w:r w:rsidRPr="00C8423A">
        <w:rPr>
          <w:spacing w:val="4"/>
          <w:sz w:val="22"/>
          <w:szCs w:val="22"/>
        </w:rPr>
        <w:t>o</w:t>
      </w:r>
      <w:r w:rsidRPr="00C8423A">
        <w:rPr>
          <w:sz w:val="22"/>
          <w:szCs w:val="22"/>
        </w:rPr>
        <w:t xml:space="preserve">r   </w:t>
      </w:r>
      <w:r w:rsidRPr="00C8423A">
        <w:rPr>
          <w:spacing w:val="1"/>
          <w:sz w:val="22"/>
          <w:szCs w:val="22"/>
        </w:rPr>
        <w:t xml:space="preserve"> </w:t>
      </w:r>
      <w:r w:rsidRPr="00C8423A">
        <w:rPr>
          <w:spacing w:val="4"/>
          <w:sz w:val="22"/>
          <w:szCs w:val="22"/>
        </w:rPr>
        <w:t>o</w:t>
      </w:r>
      <w:r w:rsidRPr="00C8423A">
        <w:rPr>
          <w:spacing w:val="1"/>
          <w:sz w:val="22"/>
          <w:szCs w:val="22"/>
        </w:rPr>
        <w:t>r</w:t>
      </w:r>
      <w:r w:rsidRPr="00C8423A">
        <w:rPr>
          <w:sz w:val="22"/>
          <w:szCs w:val="22"/>
        </w:rPr>
        <w:t>g</w:t>
      </w:r>
      <w:r w:rsidRPr="00C8423A">
        <w:rPr>
          <w:spacing w:val="-1"/>
          <w:sz w:val="22"/>
          <w:szCs w:val="22"/>
        </w:rPr>
        <w:t>a</w:t>
      </w:r>
      <w:r w:rsidRPr="00C8423A">
        <w:rPr>
          <w:sz w:val="22"/>
          <w:szCs w:val="22"/>
        </w:rPr>
        <w:t>n</w:t>
      </w:r>
      <w:r w:rsidRPr="00C8423A">
        <w:rPr>
          <w:spacing w:val="-10"/>
          <w:sz w:val="22"/>
          <w:szCs w:val="22"/>
        </w:rPr>
        <w:t>i</w:t>
      </w:r>
      <w:r w:rsidRPr="00C8423A">
        <w:rPr>
          <w:spacing w:val="3"/>
          <w:sz w:val="22"/>
          <w:szCs w:val="22"/>
        </w:rPr>
        <w:t>z</w:t>
      </w:r>
      <w:r w:rsidRPr="00C8423A">
        <w:rPr>
          <w:spacing w:val="-1"/>
          <w:sz w:val="22"/>
          <w:szCs w:val="22"/>
        </w:rPr>
        <w:t>a</w:t>
      </w:r>
      <w:r w:rsidRPr="00C8423A">
        <w:rPr>
          <w:spacing w:val="5"/>
          <w:w w:val="35"/>
          <w:sz w:val="22"/>
          <w:szCs w:val="22"/>
        </w:rPr>
        <w:t>ț</w:t>
      </w:r>
      <w:r w:rsidRPr="00C8423A">
        <w:rPr>
          <w:spacing w:val="-10"/>
          <w:sz w:val="22"/>
          <w:szCs w:val="22"/>
        </w:rPr>
        <w:t>i</w:t>
      </w:r>
      <w:r w:rsidRPr="00C8423A">
        <w:rPr>
          <w:spacing w:val="4"/>
          <w:sz w:val="22"/>
          <w:szCs w:val="22"/>
        </w:rPr>
        <w:t>o</w:t>
      </w:r>
      <w:r w:rsidRPr="00C8423A">
        <w:rPr>
          <w:sz w:val="22"/>
          <w:szCs w:val="22"/>
        </w:rPr>
        <w:t>n</w:t>
      </w:r>
      <w:r w:rsidRPr="00C8423A">
        <w:rPr>
          <w:spacing w:val="3"/>
          <w:sz w:val="22"/>
          <w:szCs w:val="22"/>
        </w:rPr>
        <w:t>a</w:t>
      </w:r>
      <w:r w:rsidRPr="00C8423A">
        <w:rPr>
          <w:spacing w:val="-5"/>
          <w:sz w:val="22"/>
          <w:szCs w:val="22"/>
        </w:rPr>
        <w:t>l</w:t>
      </w:r>
      <w:r w:rsidRPr="00C8423A">
        <w:rPr>
          <w:sz w:val="22"/>
          <w:szCs w:val="22"/>
        </w:rPr>
        <w:t xml:space="preserve">e   </w:t>
      </w:r>
      <w:r w:rsidRPr="00C8423A">
        <w:rPr>
          <w:spacing w:val="3"/>
          <w:sz w:val="22"/>
          <w:szCs w:val="22"/>
        </w:rPr>
        <w:t xml:space="preserve"> </w:t>
      </w:r>
      <w:r w:rsidRPr="00C8423A">
        <w:rPr>
          <w:spacing w:val="-5"/>
          <w:sz w:val="22"/>
          <w:szCs w:val="22"/>
        </w:rPr>
        <w:t>n</w:t>
      </w:r>
      <w:r w:rsidRPr="00C8423A">
        <w:rPr>
          <w:spacing w:val="-1"/>
          <w:sz w:val="22"/>
          <w:szCs w:val="22"/>
        </w:rPr>
        <w:t>e</w:t>
      </w:r>
      <w:r w:rsidRPr="00C8423A">
        <w:rPr>
          <w:spacing w:val="3"/>
          <w:sz w:val="22"/>
          <w:szCs w:val="22"/>
        </w:rPr>
        <w:t>c</w:t>
      </w:r>
      <w:r w:rsidRPr="00C8423A">
        <w:rPr>
          <w:spacing w:val="-1"/>
          <w:sz w:val="22"/>
          <w:szCs w:val="22"/>
        </w:rPr>
        <w:t>e</w:t>
      </w:r>
      <w:r w:rsidRPr="00C8423A">
        <w:rPr>
          <w:spacing w:val="-3"/>
          <w:sz w:val="22"/>
          <w:szCs w:val="22"/>
        </w:rPr>
        <w:t>s</w:t>
      </w:r>
      <w:r w:rsidRPr="00C8423A">
        <w:rPr>
          <w:spacing w:val="-1"/>
          <w:sz w:val="22"/>
          <w:szCs w:val="22"/>
        </w:rPr>
        <w:t>a</w:t>
      </w:r>
      <w:r w:rsidRPr="00C8423A">
        <w:rPr>
          <w:spacing w:val="1"/>
          <w:sz w:val="22"/>
          <w:szCs w:val="22"/>
        </w:rPr>
        <w:t>r</w:t>
      </w:r>
      <w:r w:rsidRPr="00C8423A">
        <w:rPr>
          <w:sz w:val="22"/>
          <w:szCs w:val="22"/>
        </w:rPr>
        <w:t xml:space="preserve">e   </w:t>
      </w:r>
      <w:r w:rsidRPr="00C8423A">
        <w:rPr>
          <w:spacing w:val="-2"/>
          <w:sz w:val="22"/>
          <w:szCs w:val="22"/>
        </w:rPr>
        <w:t xml:space="preserve"> </w:t>
      </w:r>
      <w:r w:rsidRPr="00C8423A">
        <w:rPr>
          <w:sz w:val="22"/>
          <w:szCs w:val="22"/>
        </w:rPr>
        <w:t>p</w:t>
      </w:r>
      <w:r w:rsidRPr="00C8423A">
        <w:rPr>
          <w:spacing w:val="3"/>
          <w:sz w:val="22"/>
          <w:szCs w:val="22"/>
        </w:rPr>
        <w:t>e</w:t>
      </w:r>
      <w:r w:rsidRPr="00C8423A">
        <w:rPr>
          <w:spacing w:val="-5"/>
          <w:sz w:val="22"/>
          <w:szCs w:val="22"/>
        </w:rPr>
        <w:t>n</w:t>
      </w:r>
      <w:r w:rsidRPr="00C8423A">
        <w:rPr>
          <w:spacing w:val="5"/>
          <w:sz w:val="22"/>
          <w:szCs w:val="22"/>
        </w:rPr>
        <w:t>t</w:t>
      </w:r>
      <w:r w:rsidRPr="00C8423A">
        <w:rPr>
          <w:spacing w:val="1"/>
          <w:sz w:val="22"/>
          <w:szCs w:val="22"/>
        </w:rPr>
        <w:t>r</w:t>
      </w:r>
      <w:r w:rsidRPr="00C8423A">
        <w:rPr>
          <w:sz w:val="22"/>
          <w:szCs w:val="22"/>
        </w:rPr>
        <w:t xml:space="preserve">u   </w:t>
      </w:r>
      <w:r w:rsidRPr="00C8423A">
        <w:rPr>
          <w:spacing w:val="-1"/>
          <w:sz w:val="22"/>
          <w:szCs w:val="22"/>
        </w:rPr>
        <w:t xml:space="preserve"> </w:t>
      </w:r>
      <w:r w:rsidRPr="00C8423A">
        <w:rPr>
          <w:sz w:val="22"/>
          <w:szCs w:val="22"/>
        </w:rPr>
        <w:t>p</w:t>
      </w:r>
      <w:r w:rsidRPr="00C8423A">
        <w:rPr>
          <w:spacing w:val="-1"/>
          <w:sz w:val="22"/>
          <w:szCs w:val="22"/>
        </w:rPr>
        <w:t>ă</w:t>
      </w:r>
      <w:r w:rsidRPr="00C8423A">
        <w:rPr>
          <w:spacing w:val="-3"/>
          <w:sz w:val="22"/>
          <w:szCs w:val="22"/>
        </w:rPr>
        <w:t>s</w:t>
      </w:r>
      <w:r w:rsidRPr="00C8423A">
        <w:rPr>
          <w:sz w:val="22"/>
          <w:szCs w:val="22"/>
        </w:rPr>
        <w:t>t</w:t>
      </w:r>
      <w:r w:rsidRPr="00C8423A">
        <w:rPr>
          <w:spacing w:val="1"/>
          <w:sz w:val="22"/>
          <w:szCs w:val="22"/>
        </w:rPr>
        <w:t>r</w:t>
      </w:r>
      <w:r w:rsidRPr="00C8423A">
        <w:rPr>
          <w:spacing w:val="-1"/>
          <w:sz w:val="22"/>
          <w:szCs w:val="22"/>
        </w:rPr>
        <w:t>a</w:t>
      </w:r>
      <w:r w:rsidRPr="00C8423A">
        <w:rPr>
          <w:spacing w:val="1"/>
          <w:sz w:val="22"/>
          <w:szCs w:val="22"/>
        </w:rPr>
        <w:t>r</w:t>
      </w:r>
      <w:r w:rsidRPr="00C8423A">
        <w:rPr>
          <w:spacing w:val="-1"/>
          <w:sz w:val="22"/>
          <w:szCs w:val="22"/>
        </w:rPr>
        <w:t>e</w:t>
      </w:r>
      <w:r w:rsidRPr="00C8423A">
        <w:rPr>
          <w:sz w:val="22"/>
          <w:szCs w:val="22"/>
        </w:rPr>
        <w:t xml:space="preserve">a   </w:t>
      </w:r>
      <w:r w:rsidRPr="00C8423A">
        <w:rPr>
          <w:spacing w:val="-2"/>
          <w:sz w:val="22"/>
          <w:szCs w:val="22"/>
        </w:rPr>
        <w:t xml:space="preserve"> </w:t>
      </w:r>
      <w:r w:rsidRPr="00C8423A">
        <w:rPr>
          <w:spacing w:val="1"/>
          <w:sz w:val="22"/>
          <w:szCs w:val="22"/>
        </w:rPr>
        <w:t>r</w:t>
      </w:r>
      <w:r w:rsidRPr="00C8423A">
        <w:rPr>
          <w:spacing w:val="-1"/>
          <w:sz w:val="22"/>
          <w:szCs w:val="22"/>
        </w:rPr>
        <w:t>e</w:t>
      </w:r>
      <w:r w:rsidRPr="00C8423A">
        <w:rPr>
          <w:sz w:val="22"/>
          <w:szCs w:val="22"/>
        </w:rPr>
        <w:t>g</w:t>
      </w:r>
      <w:r w:rsidRPr="00C8423A">
        <w:rPr>
          <w:spacing w:val="-5"/>
          <w:sz w:val="22"/>
          <w:szCs w:val="22"/>
        </w:rPr>
        <w:t>im</w:t>
      </w:r>
      <w:r w:rsidRPr="00C8423A">
        <w:rPr>
          <w:spacing w:val="4"/>
          <w:sz w:val="22"/>
          <w:szCs w:val="22"/>
        </w:rPr>
        <w:t>u</w:t>
      </w:r>
      <w:r w:rsidRPr="00C8423A">
        <w:rPr>
          <w:spacing w:val="-5"/>
          <w:sz w:val="22"/>
          <w:szCs w:val="22"/>
        </w:rPr>
        <w:t>l</w:t>
      </w:r>
      <w:r w:rsidRPr="00C8423A">
        <w:rPr>
          <w:spacing w:val="4"/>
          <w:sz w:val="22"/>
          <w:szCs w:val="22"/>
        </w:rPr>
        <w:t>u</w:t>
      </w:r>
      <w:r w:rsidRPr="00C8423A">
        <w:rPr>
          <w:sz w:val="22"/>
          <w:szCs w:val="22"/>
        </w:rPr>
        <w:t xml:space="preserve">i   </w:t>
      </w:r>
      <w:r w:rsidRPr="00C8423A">
        <w:rPr>
          <w:spacing w:val="-5"/>
          <w:sz w:val="22"/>
          <w:szCs w:val="22"/>
        </w:rPr>
        <w:t xml:space="preserve"> </w:t>
      </w:r>
      <w:r w:rsidRPr="00C8423A">
        <w:rPr>
          <w:spacing w:val="4"/>
          <w:sz w:val="22"/>
          <w:szCs w:val="22"/>
        </w:rPr>
        <w:t>d</w:t>
      </w:r>
      <w:r w:rsidRPr="00C8423A">
        <w:rPr>
          <w:sz w:val="22"/>
          <w:szCs w:val="22"/>
        </w:rPr>
        <w:t xml:space="preserve">e </w:t>
      </w:r>
      <w:r w:rsidRPr="00C8423A">
        <w:rPr>
          <w:spacing w:val="-1"/>
          <w:sz w:val="22"/>
          <w:szCs w:val="22"/>
        </w:rPr>
        <w:t>c</w:t>
      </w:r>
      <w:r w:rsidRPr="00C8423A">
        <w:rPr>
          <w:spacing w:val="4"/>
          <w:sz w:val="22"/>
          <w:szCs w:val="22"/>
        </w:rPr>
        <w:t>o</w:t>
      </w:r>
      <w:r w:rsidRPr="00C8423A">
        <w:rPr>
          <w:sz w:val="22"/>
          <w:szCs w:val="22"/>
        </w:rPr>
        <w:t>n</w:t>
      </w:r>
      <w:r w:rsidRPr="00C8423A">
        <w:rPr>
          <w:spacing w:val="-4"/>
          <w:sz w:val="22"/>
          <w:szCs w:val="22"/>
        </w:rPr>
        <w:t>f</w:t>
      </w:r>
      <w:r w:rsidRPr="00C8423A">
        <w:rPr>
          <w:spacing w:val="-5"/>
          <w:sz w:val="22"/>
          <w:szCs w:val="22"/>
        </w:rPr>
        <w:t>i</w:t>
      </w:r>
      <w:r w:rsidRPr="00C8423A">
        <w:rPr>
          <w:sz w:val="22"/>
          <w:szCs w:val="22"/>
        </w:rPr>
        <w:t>d</w:t>
      </w:r>
      <w:r w:rsidRPr="00C8423A">
        <w:rPr>
          <w:spacing w:val="3"/>
          <w:sz w:val="22"/>
          <w:szCs w:val="22"/>
        </w:rPr>
        <w:t>e</w:t>
      </w:r>
      <w:r w:rsidRPr="00C8423A">
        <w:rPr>
          <w:spacing w:val="-5"/>
          <w:sz w:val="22"/>
          <w:szCs w:val="22"/>
        </w:rPr>
        <w:t>n</w:t>
      </w:r>
      <w:r w:rsidRPr="00C8423A">
        <w:rPr>
          <w:spacing w:val="5"/>
          <w:w w:val="35"/>
          <w:sz w:val="22"/>
          <w:szCs w:val="22"/>
        </w:rPr>
        <w:t>ț</w:t>
      </w:r>
      <w:r w:rsidRPr="00C8423A">
        <w:rPr>
          <w:spacing w:val="-5"/>
          <w:sz w:val="22"/>
          <w:szCs w:val="22"/>
        </w:rPr>
        <w:t>i</w:t>
      </w:r>
      <w:r w:rsidRPr="00C8423A">
        <w:rPr>
          <w:spacing w:val="3"/>
          <w:sz w:val="22"/>
          <w:szCs w:val="22"/>
        </w:rPr>
        <w:t>a</w:t>
      </w:r>
      <w:r w:rsidRPr="00C8423A">
        <w:rPr>
          <w:sz w:val="22"/>
          <w:szCs w:val="22"/>
        </w:rPr>
        <w:t>l</w:t>
      </w:r>
      <w:r w:rsidRPr="00C8423A">
        <w:rPr>
          <w:spacing w:val="-9"/>
          <w:sz w:val="22"/>
          <w:szCs w:val="22"/>
        </w:rPr>
        <w:t>i</w:t>
      </w:r>
      <w:r w:rsidRPr="00C8423A">
        <w:rPr>
          <w:spacing w:val="5"/>
          <w:sz w:val="22"/>
          <w:szCs w:val="22"/>
        </w:rPr>
        <w:t>t</w:t>
      </w:r>
      <w:r w:rsidRPr="00C8423A">
        <w:rPr>
          <w:spacing w:val="-1"/>
          <w:sz w:val="22"/>
          <w:szCs w:val="22"/>
        </w:rPr>
        <w:t>a</w:t>
      </w:r>
      <w:r w:rsidRPr="00C8423A">
        <w:rPr>
          <w:spacing w:val="5"/>
          <w:sz w:val="22"/>
          <w:szCs w:val="22"/>
        </w:rPr>
        <w:t>t</w:t>
      </w:r>
      <w:r w:rsidRPr="00C8423A">
        <w:rPr>
          <w:sz w:val="22"/>
          <w:szCs w:val="22"/>
        </w:rPr>
        <w:t>e</w:t>
      </w:r>
      <w:r w:rsidRPr="00C8423A">
        <w:rPr>
          <w:spacing w:val="6"/>
          <w:sz w:val="22"/>
          <w:szCs w:val="22"/>
        </w:rPr>
        <w:t xml:space="preserve"> </w:t>
      </w:r>
      <w:r w:rsidRPr="00C8423A">
        <w:rPr>
          <w:spacing w:val="2"/>
          <w:w w:val="50"/>
          <w:sz w:val="22"/>
          <w:szCs w:val="22"/>
        </w:rPr>
        <w:t>ș</w:t>
      </w:r>
      <w:r w:rsidRPr="00C8423A">
        <w:rPr>
          <w:sz w:val="22"/>
          <w:szCs w:val="22"/>
        </w:rPr>
        <w:t>i</w:t>
      </w:r>
      <w:r w:rsidRPr="00C8423A">
        <w:rPr>
          <w:spacing w:val="-3"/>
          <w:sz w:val="22"/>
          <w:szCs w:val="22"/>
        </w:rPr>
        <w:t xml:space="preserve"> s</w:t>
      </w:r>
      <w:r w:rsidRPr="00C8423A">
        <w:rPr>
          <w:spacing w:val="-1"/>
          <w:sz w:val="22"/>
          <w:szCs w:val="22"/>
        </w:rPr>
        <w:t>ec</w:t>
      </w:r>
      <w:r w:rsidRPr="00C8423A">
        <w:rPr>
          <w:sz w:val="22"/>
          <w:szCs w:val="22"/>
        </w:rPr>
        <w:t>u</w:t>
      </w:r>
      <w:r w:rsidRPr="00C8423A">
        <w:rPr>
          <w:spacing w:val="6"/>
          <w:sz w:val="22"/>
          <w:szCs w:val="22"/>
        </w:rPr>
        <w:t>r</w:t>
      </w:r>
      <w:r w:rsidRPr="00C8423A">
        <w:rPr>
          <w:spacing w:val="-10"/>
          <w:sz w:val="22"/>
          <w:szCs w:val="22"/>
        </w:rPr>
        <w:t>i</w:t>
      </w:r>
      <w:r w:rsidRPr="00C8423A">
        <w:rPr>
          <w:spacing w:val="5"/>
          <w:sz w:val="22"/>
          <w:szCs w:val="22"/>
        </w:rPr>
        <w:t>t</w:t>
      </w:r>
      <w:r w:rsidRPr="00C8423A">
        <w:rPr>
          <w:spacing w:val="-1"/>
          <w:sz w:val="22"/>
          <w:szCs w:val="22"/>
        </w:rPr>
        <w:t>a</w:t>
      </w:r>
      <w:r w:rsidRPr="00C8423A">
        <w:rPr>
          <w:spacing w:val="5"/>
          <w:sz w:val="22"/>
          <w:szCs w:val="22"/>
        </w:rPr>
        <w:t>t</w:t>
      </w:r>
      <w:r w:rsidRPr="00C8423A">
        <w:rPr>
          <w:sz w:val="22"/>
          <w:szCs w:val="22"/>
        </w:rPr>
        <w:t>e</w:t>
      </w:r>
      <w:r w:rsidRPr="00C8423A">
        <w:rPr>
          <w:spacing w:val="6"/>
          <w:sz w:val="22"/>
          <w:szCs w:val="22"/>
        </w:rPr>
        <w:t xml:space="preserve"> </w:t>
      </w:r>
      <w:r w:rsidRPr="00C8423A">
        <w:rPr>
          <w:spacing w:val="-5"/>
          <w:sz w:val="22"/>
          <w:szCs w:val="22"/>
        </w:rPr>
        <w:t>î</w:t>
      </w:r>
      <w:r w:rsidRPr="00C8423A">
        <w:rPr>
          <w:sz w:val="22"/>
          <w:szCs w:val="22"/>
        </w:rPr>
        <w:t>n</w:t>
      </w:r>
      <w:r w:rsidRPr="00C8423A">
        <w:rPr>
          <w:spacing w:val="2"/>
          <w:sz w:val="22"/>
          <w:szCs w:val="22"/>
        </w:rPr>
        <w:t xml:space="preserve"> </w:t>
      </w:r>
      <w:r w:rsidRPr="00C8423A">
        <w:rPr>
          <w:spacing w:val="-1"/>
          <w:sz w:val="22"/>
          <w:szCs w:val="22"/>
        </w:rPr>
        <w:t>c</w:t>
      </w:r>
      <w:r w:rsidRPr="00C8423A">
        <w:rPr>
          <w:spacing w:val="4"/>
          <w:sz w:val="22"/>
          <w:szCs w:val="22"/>
        </w:rPr>
        <w:t>o</w:t>
      </w:r>
      <w:r w:rsidRPr="00C8423A">
        <w:rPr>
          <w:sz w:val="22"/>
          <w:szCs w:val="22"/>
        </w:rPr>
        <w:t>n</w:t>
      </w:r>
      <w:r w:rsidRPr="00C8423A">
        <w:rPr>
          <w:spacing w:val="-8"/>
          <w:sz w:val="22"/>
          <w:szCs w:val="22"/>
        </w:rPr>
        <w:t>f</w:t>
      </w:r>
      <w:r w:rsidRPr="00C8423A">
        <w:rPr>
          <w:spacing w:val="4"/>
          <w:sz w:val="22"/>
          <w:szCs w:val="22"/>
        </w:rPr>
        <w:t>o</w:t>
      </w:r>
      <w:r w:rsidRPr="00C8423A">
        <w:rPr>
          <w:spacing w:val="6"/>
          <w:sz w:val="22"/>
          <w:szCs w:val="22"/>
        </w:rPr>
        <w:t>r</w:t>
      </w:r>
      <w:r w:rsidRPr="00C8423A">
        <w:rPr>
          <w:spacing w:val="-5"/>
          <w:sz w:val="22"/>
          <w:szCs w:val="22"/>
        </w:rPr>
        <w:t>m</w:t>
      </w:r>
      <w:r w:rsidRPr="00C8423A">
        <w:rPr>
          <w:spacing w:val="-10"/>
          <w:sz w:val="22"/>
          <w:szCs w:val="22"/>
        </w:rPr>
        <w:t>i</w:t>
      </w:r>
      <w:r w:rsidRPr="00C8423A">
        <w:rPr>
          <w:spacing w:val="5"/>
          <w:sz w:val="22"/>
          <w:szCs w:val="22"/>
        </w:rPr>
        <w:t>t</w:t>
      </w:r>
      <w:r w:rsidRPr="00C8423A">
        <w:rPr>
          <w:spacing w:val="-1"/>
          <w:sz w:val="22"/>
          <w:szCs w:val="22"/>
        </w:rPr>
        <w:t>a</w:t>
      </w:r>
      <w:r w:rsidRPr="00C8423A">
        <w:rPr>
          <w:spacing w:val="5"/>
          <w:sz w:val="22"/>
          <w:szCs w:val="22"/>
        </w:rPr>
        <w:t>t</w:t>
      </w:r>
      <w:r w:rsidRPr="00C8423A">
        <w:rPr>
          <w:sz w:val="22"/>
          <w:szCs w:val="22"/>
        </w:rPr>
        <w:t>e</w:t>
      </w:r>
      <w:r w:rsidRPr="00C8423A">
        <w:rPr>
          <w:spacing w:val="6"/>
          <w:sz w:val="22"/>
          <w:szCs w:val="22"/>
        </w:rPr>
        <w:t xml:space="preserve"> </w:t>
      </w:r>
      <w:r w:rsidRPr="00C8423A">
        <w:rPr>
          <w:spacing w:val="-1"/>
          <w:sz w:val="22"/>
          <w:szCs w:val="22"/>
        </w:rPr>
        <w:t>c</w:t>
      </w:r>
      <w:r w:rsidRPr="00C8423A">
        <w:rPr>
          <w:sz w:val="22"/>
          <w:szCs w:val="22"/>
        </w:rPr>
        <w:t>u</w:t>
      </w:r>
      <w:r w:rsidRPr="00C8423A">
        <w:rPr>
          <w:spacing w:val="6"/>
          <w:sz w:val="22"/>
          <w:szCs w:val="22"/>
        </w:rPr>
        <w:t xml:space="preserve"> </w:t>
      </w:r>
      <w:r w:rsidRPr="00C8423A">
        <w:rPr>
          <w:spacing w:val="-3"/>
          <w:sz w:val="22"/>
          <w:szCs w:val="22"/>
        </w:rPr>
        <w:t>L</w:t>
      </w:r>
      <w:r w:rsidRPr="00C8423A">
        <w:rPr>
          <w:spacing w:val="-1"/>
          <w:sz w:val="22"/>
          <w:szCs w:val="22"/>
        </w:rPr>
        <w:t>e</w:t>
      </w:r>
      <w:r w:rsidRPr="00C8423A">
        <w:rPr>
          <w:sz w:val="22"/>
          <w:szCs w:val="22"/>
        </w:rPr>
        <w:t>g</w:t>
      </w:r>
      <w:r w:rsidRPr="00C8423A">
        <w:rPr>
          <w:spacing w:val="-1"/>
          <w:sz w:val="22"/>
          <w:szCs w:val="22"/>
        </w:rPr>
        <w:t>e</w:t>
      </w:r>
      <w:r w:rsidRPr="00C8423A">
        <w:rPr>
          <w:sz w:val="22"/>
          <w:szCs w:val="22"/>
        </w:rPr>
        <w:t>a</w:t>
      </w:r>
      <w:r w:rsidRPr="00C8423A">
        <w:rPr>
          <w:spacing w:val="6"/>
          <w:sz w:val="22"/>
          <w:szCs w:val="22"/>
        </w:rPr>
        <w:t xml:space="preserve"> </w:t>
      </w:r>
      <w:r w:rsidRPr="00C8423A">
        <w:rPr>
          <w:sz w:val="22"/>
          <w:szCs w:val="22"/>
        </w:rPr>
        <w:t>133/2011,</w:t>
      </w:r>
      <w:r w:rsidRPr="00C8423A">
        <w:rPr>
          <w:spacing w:val="9"/>
          <w:sz w:val="22"/>
          <w:szCs w:val="22"/>
        </w:rPr>
        <w:t xml:space="preserve"> </w:t>
      </w:r>
      <w:r w:rsidRPr="00C8423A">
        <w:rPr>
          <w:sz w:val="22"/>
          <w:szCs w:val="22"/>
        </w:rPr>
        <w:t>p</w:t>
      </w:r>
      <w:r w:rsidRPr="00C8423A">
        <w:rPr>
          <w:spacing w:val="1"/>
          <w:sz w:val="22"/>
          <w:szCs w:val="22"/>
        </w:rPr>
        <w:t>r</w:t>
      </w:r>
      <w:r w:rsidRPr="00C8423A">
        <w:rPr>
          <w:spacing w:val="-10"/>
          <w:sz w:val="22"/>
          <w:szCs w:val="22"/>
        </w:rPr>
        <w:t>i</w:t>
      </w:r>
      <w:r w:rsidRPr="00C8423A">
        <w:rPr>
          <w:sz w:val="22"/>
          <w:szCs w:val="22"/>
        </w:rPr>
        <w:t>v</w:t>
      </w:r>
      <w:r w:rsidRPr="00C8423A">
        <w:rPr>
          <w:spacing w:val="-5"/>
          <w:sz w:val="22"/>
          <w:szCs w:val="22"/>
        </w:rPr>
        <w:t>i</w:t>
      </w:r>
      <w:r w:rsidRPr="00C8423A">
        <w:rPr>
          <w:sz w:val="22"/>
          <w:szCs w:val="22"/>
        </w:rPr>
        <w:t>nd</w:t>
      </w:r>
      <w:r w:rsidRPr="00C8423A">
        <w:rPr>
          <w:spacing w:val="6"/>
          <w:sz w:val="22"/>
          <w:szCs w:val="22"/>
        </w:rPr>
        <w:t xml:space="preserve"> </w:t>
      </w:r>
      <w:r w:rsidRPr="00C8423A">
        <w:rPr>
          <w:sz w:val="22"/>
          <w:szCs w:val="22"/>
        </w:rPr>
        <w:t>p</w:t>
      </w:r>
      <w:r w:rsidRPr="00C8423A">
        <w:rPr>
          <w:spacing w:val="1"/>
          <w:sz w:val="22"/>
          <w:szCs w:val="22"/>
        </w:rPr>
        <w:t>r</w:t>
      </w:r>
      <w:r w:rsidRPr="00C8423A">
        <w:rPr>
          <w:sz w:val="22"/>
          <w:szCs w:val="22"/>
        </w:rPr>
        <w:t>o</w:t>
      </w:r>
      <w:r w:rsidRPr="00C8423A">
        <w:rPr>
          <w:spacing w:val="5"/>
          <w:sz w:val="22"/>
          <w:szCs w:val="22"/>
        </w:rPr>
        <w:t>t</w:t>
      </w:r>
      <w:r w:rsidRPr="00C8423A">
        <w:rPr>
          <w:spacing w:val="-1"/>
          <w:sz w:val="22"/>
          <w:szCs w:val="22"/>
        </w:rPr>
        <w:t>ec</w:t>
      </w:r>
      <w:r w:rsidRPr="00C8423A">
        <w:rPr>
          <w:w w:val="52"/>
          <w:sz w:val="22"/>
          <w:szCs w:val="22"/>
        </w:rPr>
        <w:t>ț</w:t>
      </w:r>
      <w:r w:rsidRPr="00C8423A">
        <w:rPr>
          <w:spacing w:val="-4"/>
          <w:w w:val="52"/>
          <w:sz w:val="22"/>
          <w:szCs w:val="22"/>
        </w:rPr>
        <w:t>i</w:t>
      </w:r>
      <w:r w:rsidRPr="00C8423A">
        <w:rPr>
          <w:sz w:val="22"/>
          <w:szCs w:val="22"/>
        </w:rPr>
        <w:t>a</w:t>
      </w:r>
      <w:r w:rsidRPr="00C8423A">
        <w:rPr>
          <w:spacing w:val="6"/>
          <w:sz w:val="22"/>
          <w:szCs w:val="22"/>
        </w:rPr>
        <w:t xml:space="preserve"> </w:t>
      </w:r>
      <w:r w:rsidRPr="00C8423A">
        <w:rPr>
          <w:sz w:val="22"/>
          <w:szCs w:val="22"/>
        </w:rPr>
        <w:t>d</w:t>
      </w:r>
      <w:r w:rsidRPr="00C8423A">
        <w:rPr>
          <w:spacing w:val="-1"/>
          <w:sz w:val="22"/>
          <w:szCs w:val="22"/>
        </w:rPr>
        <w:t>a</w:t>
      </w:r>
      <w:r w:rsidRPr="00C8423A">
        <w:rPr>
          <w:spacing w:val="5"/>
          <w:sz w:val="22"/>
          <w:szCs w:val="22"/>
        </w:rPr>
        <w:t>t</w:t>
      </w:r>
      <w:r w:rsidRPr="00C8423A">
        <w:rPr>
          <w:spacing w:val="-1"/>
          <w:sz w:val="22"/>
          <w:szCs w:val="22"/>
        </w:rPr>
        <w:t>e</w:t>
      </w:r>
      <w:r w:rsidRPr="00C8423A">
        <w:rPr>
          <w:spacing w:val="-10"/>
          <w:sz w:val="22"/>
          <w:szCs w:val="22"/>
        </w:rPr>
        <w:t>l</w:t>
      </w:r>
      <w:r w:rsidRPr="00C8423A">
        <w:rPr>
          <w:spacing w:val="4"/>
          <w:sz w:val="22"/>
          <w:szCs w:val="22"/>
        </w:rPr>
        <w:t>o</w:t>
      </w:r>
      <w:r w:rsidRPr="00C8423A">
        <w:rPr>
          <w:sz w:val="22"/>
          <w:szCs w:val="22"/>
        </w:rPr>
        <w:t>r</w:t>
      </w:r>
      <w:r w:rsidRPr="00C8423A">
        <w:rPr>
          <w:spacing w:val="8"/>
          <w:sz w:val="22"/>
          <w:szCs w:val="22"/>
        </w:rPr>
        <w:t xml:space="preserve"> </w:t>
      </w:r>
      <w:r w:rsidRPr="00C8423A">
        <w:rPr>
          <w:spacing w:val="-25"/>
          <w:sz w:val="22"/>
          <w:szCs w:val="22"/>
        </w:rPr>
        <w:t>c</w:t>
      </w:r>
      <w:r w:rsidRPr="00C8423A">
        <w:rPr>
          <w:spacing w:val="-35"/>
          <w:sz w:val="22"/>
          <w:szCs w:val="22"/>
        </w:rPr>
        <w:t>u</w:t>
      </w:r>
      <w:r w:rsidRPr="00C8423A">
        <w:rPr>
          <w:sz w:val="22"/>
          <w:szCs w:val="22"/>
        </w:rPr>
        <w:t xml:space="preserve"> caracter</w:t>
      </w:r>
      <w:r w:rsidRPr="00C8423A">
        <w:rPr>
          <w:spacing w:val="2"/>
          <w:sz w:val="22"/>
          <w:szCs w:val="22"/>
        </w:rPr>
        <w:t xml:space="preserve"> </w:t>
      </w:r>
      <w:r w:rsidRPr="00C8423A">
        <w:rPr>
          <w:sz w:val="22"/>
          <w:szCs w:val="22"/>
        </w:rPr>
        <w:t>personal.</w:t>
      </w:r>
    </w:p>
    <w:p w14:paraId="654B2A05" w14:textId="77777777" w:rsidR="00FF2719" w:rsidRPr="00C8423A" w:rsidRDefault="00FF2719" w:rsidP="00FF2719">
      <w:pPr>
        <w:pStyle w:val="a"/>
        <w:widowControl w:val="0"/>
        <w:numPr>
          <w:ilvl w:val="0"/>
          <w:numId w:val="0"/>
        </w:numPr>
        <w:tabs>
          <w:tab w:val="left" w:pos="1401"/>
        </w:tabs>
        <w:autoSpaceDE w:val="0"/>
        <w:autoSpaceDN w:val="0"/>
        <w:ind w:left="720" w:right="266"/>
        <w:rPr>
          <w:sz w:val="22"/>
          <w:szCs w:val="22"/>
        </w:rPr>
      </w:pPr>
      <w:r w:rsidRPr="00C8423A">
        <w:rPr>
          <w:spacing w:val="1"/>
          <w:sz w:val="22"/>
          <w:szCs w:val="22"/>
        </w:rPr>
        <w:t>2.</w:t>
      </w:r>
      <w:r w:rsidRPr="00C8423A">
        <w:rPr>
          <w:spacing w:val="1"/>
          <w:sz w:val="22"/>
          <w:szCs w:val="22"/>
        </w:rPr>
        <w:tab/>
        <w:t>Î</w:t>
      </w:r>
      <w:r w:rsidRPr="00C8423A">
        <w:rPr>
          <w:sz w:val="22"/>
          <w:szCs w:val="22"/>
        </w:rPr>
        <w:t xml:space="preserve">n </w:t>
      </w:r>
      <w:r w:rsidRPr="00C8423A">
        <w:rPr>
          <w:spacing w:val="-1"/>
          <w:sz w:val="22"/>
          <w:szCs w:val="22"/>
        </w:rPr>
        <w:t xml:space="preserve"> </w:t>
      </w:r>
      <w:r w:rsidRPr="00C8423A">
        <w:rPr>
          <w:spacing w:val="5"/>
          <w:sz w:val="22"/>
          <w:szCs w:val="22"/>
        </w:rPr>
        <w:t>t</w:t>
      </w:r>
      <w:r w:rsidRPr="00C8423A">
        <w:rPr>
          <w:spacing w:val="-1"/>
          <w:sz w:val="22"/>
          <w:szCs w:val="22"/>
        </w:rPr>
        <w:t>e</w:t>
      </w:r>
      <w:r w:rsidRPr="00C8423A">
        <w:rPr>
          <w:spacing w:val="1"/>
          <w:sz w:val="22"/>
          <w:szCs w:val="22"/>
        </w:rPr>
        <w:t>r</w:t>
      </w:r>
      <w:r w:rsidRPr="00C8423A">
        <w:rPr>
          <w:spacing w:val="-10"/>
          <w:sz w:val="22"/>
          <w:szCs w:val="22"/>
        </w:rPr>
        <w:t>m</w:t>
      </w:r>
      <w:r w:rsidRPr="00C8423A">
        <w:rPr>
          <w:spacing w:val="3"/>
          <w:sz w:val="22"/>
          <w:szCs w:val="22"/>
        </w:rPr>
        <w:t>e</w:t>
      </w:r>
      <w:r w:rsidRPr="00C8423A">
        <w:rPr>
          <w:sz w:val="22"/>
          <w:szCs w:val="22"/>
        </w:rPr>
        <w:t xml:space="preserve">n </w:t>
      </w:r>
      <w:r w:rsidRPr="00C8423A">
        <w:rPr>
          <w:spacing w:val="-1"/>
          <w:sz w:val="22"/>
          <w:szCs w:val="22"/>
        </w:rPr>
        <w:t xml:space="preserve"> </w:t>
      </w:r>
      <w:r w:rsidRPr="00C8423A">
        <w:rPr>
          <w:sz w:val="22"/>
          <w:szCs w:val="22"/>
        </w:rPr>
        <w:t xml:space="preserve">de </w:t>
      </w:r>
      <w:r w:rsidRPr="00C8423A">
        <w:rPr>
          <w:spacing w:val="3"/>
          <w:sz w:val="22"/>
          <w:szCs w:val="22"/>
        </w:rPr>
        <w:t xml:space="preserve"> </w:t>
      </w:r>
      <w:r w:rsidRPr="00C8423A">
        <w:rPr>
          <w:sz w:val="22"/>
          <w:szCs w:val="22"/>
        </w:rPr>
        <w:t xml:space="preserve">5 </w:t>
      </w:r>
      <w:r w:rsidRPr="00C8423A">
        <w:rPr>
          <w:spacing w:val="4"/>
          <w:sz w:val="22"/>
          <w:szCs w:val="22"/>
        </w:rPr>
        <w:t xml:space="preserve"> </w:t>
      </w:r>
      <w:r w:rsidRPr="00C8423A">
        <w:rPr>
          <w:spacing w:val="-1"/>
          <w:sz w:val="22"/>
          <w:szCs w:val="22"/>
        </w:rPr>
        <w:t>z</w:t>
      </w:r>
      <w:r w:rsidRPr="00C8423A">
        <w:rPr>
          <w:spacing w:val="-5"/>
          <w:sz w:val="22"/>
          <w:szCs w:val="22"/>
        </w:rPr>
        <w:t>il</w:t>
      </w:r>
      <w:r w:rsidRPr="00C8423A">
        <w:rPr>
          <w:sz w:val="22"/>
          <w:szCs w:val="22"/>
        </w:rPr>
        <w:t xml:space="preserve">e </w:t>
      </w:r>
      <w:r w:rsidRPr="00C8423A">
        <w:rPr>
          <w:spacing w:val="3"/>
          <w:sz w:val="22"/>
          <w:szCs w:val="22"/>
        </w:rPr>
        <w:t xml:space="preserve"> </w:t>
      </w:r>
      <w:r w:rsidRPr="00C8423A">
        <w:rPr>
          <w:sz w:val="22"/>
          <w:szCs w:val="22"/>
        </w:rPr>
        <w:t xml:space="preserve">de </w:t>
      </w:r>
      <w:r w:rsidRPr="00C8423A">
        <w:rPr>
          <w:spacing w:val="8"/>
          <w:sz w:val="22"/>
          <w:szCs w:val="22"/>
        </w:rPr>
        <w:t xml:space="preserve"> </w:t>
      </w:r>
      <w:r w:rsidRPr="00C8423A">
        <w:rPr>
          <w:spacing w:val="-10"/>
          <w:sz w:val="22"/>
          <w:szCs w:val="22"/>
        </w:rPr>
        <w:t>l</w:t>
      </w:r>
      <w:r w:rsidRPr="00C8423A">
        <w:rPr>
          <w:sz w:val="22"/>
          <w:szCs w:val="22"/>
        </w:rPr>
        <w:t xml:space="preserve">a </w:t>
      </w:r>
      <w:r w:rsidRPr="00C8423A">
        <w:rPr>
          <w:spacing w:val="3"/>
          <w:sz w:val="22"/>
          <w:szCs w:val="22"/>
        </w:rPr>
        <w:t xml:space="preserve"> </w:t>
      </w:r>
      <w:r w:rsidRPr="00C8423A">
        <w:rPr>
          <w:sz w:val="22"/>
          <w:szCs w:val="22"/>
        </w:rPr>
        <w:t>d</w:t>
      </w:r>
      <w:r w:rsidRPr="00C8423A">
        <w:rPr>
          <w:spacing w:val="-1"/>
          <w:sz w:val="22"/>
          <w:szCs w:val="22"/>
        </w:rPr>
        <w:t>a</w:t>
      </w:r>
      <w:r w:rsidRPr="00C8423A">
        <w:rPr>
          <w:spacing w:val="5"/>
          <w:sz w:val="22"/>
          <w:szCs w:val="22"/>
        </w:rPr>
        <w:t>t</w:t>
      </w:r>
      <w:r w:rsidRPr="00C8423A">
        <w:rPr>
          <w:sz w:val="22"/>
          <w:szCs w:val="22"/>
        </w:rPr>
        <w:t xml:space="preserve">a </w:t>
      </w:r>
      <w:r w:rsidRPr="00C8423A">
        <w:rPr>
          <w:spacing w:val="3"/>
          <w:sz w:val="22"/>
          <w:szCs w:val="22"/>
        </w:rPr>
        <w:t xml:space="preserve"> </w:t>
      </w:r>
      <w:r w:rsidRPr="00C8423A">
        <w:rPr>
          <w:spacing w:val="-6"/>
          <w:sz w:val="22"/>
          <w:szCs w:val="22"/>
        </w:rPr>
        <w:t>c</w:t>
      </w:r>
      <w:r w:rsidRPr="00C8423A">
        <w:rPr>
          <w:spacing w:val="4"/>
          <w:sz w:val="22"/>
          <w:szCs w:val="22"/>
        </w:rPr>
        <w:t>o</w:t>
      </w:r>
      <w:r w:rsidRPr="00C8423A">
        <w:rPr>
          <w:spacing w:val="-10"/>
          <w:sz w:val="22"/>
          <w:szCs w:val="22"/>
        </w:rPr>
        <w:t>m</w:t>
      </w:r>
      <w:r w:rsidRPr="00C8423A">
        <w:rPr>
          <w:spacing w:val="4"/>
          <w:sz w:val="22"/>
          <w:szCs w:val="22"/>
        </w:rPr>
        <w:t>u</w:t>
      </w:r>
      <w:r w:rsidRPr="00C8423A">
        <w:rPr>
          <w:sz w:val="22"/>
          <w:szCs w:val="22"/>
        </w:rPr>
        <w:t>n</w:t>
      </w:r>
      <w:r w:rsidRPr="00C8423A">
        <w:rPr>
          <w:spacing w:val="-5"/>
          <w:sz w:val="22"/>
          <w:szCs w:val="22"/>
        </w:rPr>
        <w:t>i</w:t>
      </w:r>
      <w:r w:rsidRPr="00C8423A">
        <w:rPr>
          <w:spacing w:val="-1"/>
          <w:sz w:val="22"/>
          <w:szCs w:val="22"/>
        </w:rPr>
        <w:t>că</w:t>
      </w:r>
      <w:r w:rsidRPr="00C8423A">
        <w:rPr>
          <w:spacing w:val="6"/>
          <w:sz w:val="22"/>
          <w:szCs w:val="22"/>
        </w:rPr>
        <w:t>r</w:t>
      </w:r>
      <w:r w:rsidRPr="00C8423A">
        <w:rPr>
          <w:sz w:val="22"/>
          <w:szCs w:val="22"/>
        </w:rPr>
        <w:t xml:space="preserve">ii </w:t>
      </w:r>
      <w:r w:rsidRPr="00C8423A">
        <w:rPr>
          <w:spacing w:val="-5"/>
          <w:sz w:val="22"/>
          <w:szCs w:val="22"/>
        </w:rPr>
        <w:t xml:space="preserve"> </w:t>
      </w:r>
      <w:r w:rsidRPr="00C8423A">
        <w:rPr>
          <w:spacing w:val="1"/>
          <w:sz w:val="22"/>
          <w:szCs w:val="22"/>
        </w:rPr>
        <w:t>r</w:t>
      </w:r>
      <w:r w:rsidRPr="00C8423A">
        <w:rPr>
          <w:spacing w:val="-1"/>
          <w:sz w:val="22"/>
          <w:szCs w:val="22"/>
        </w:rPr>
        <w:t>e</w:t>
      </w:r>
      <w:r w:rsidRPr="00C8423A">
        <w:rPr>
          <w:spacing w:val="3"/>
          <w:sz w:val="22"/>
          <w:szCs w:val="22"/>
        </w:rPr>
        <w:t>z</w:t>
      </w:r>
      <w:r w:rsidRPr="00C8423A">
        <w:rPr>
          <w:spacing w:val="4"/>
          <w:sz w:val="22"/>
          <w:szCs w:val="22"/>
        </w:rPr>
        <w:t>u</w:t>
      </w:r>
      <w:r w:rsidRPr="00C8423A">
        <w:rPr>
          <w:spacing w:val="-10"/>
          <w:sz w:val="22"/>
          <w:szCs w:val="22"/>
        </w:rPr>
        <w:t>l</w:t>
      </w:r>
      <w:r w:rsidRPr="00C8423A">
        <w:rPr>
          <w:spacing w:val="5"/>
          <w:sz w:val="22"/>
          <w:szCs w:val="22"/>
        </w:rPr>
        <w:t>t</w:t>
      </w:r>
      <w:r w:rsidRPr="00C8423A">
        <w:rPr>
          <w:spacing w:val="-1"/>
          <w:sz w:val="22"/>
          <w:szCs w:val="22"/>
        </w:rPr>
        <w:t>a</w:t>
      </w:r>
      <w:r w:rsidRPr="00C8423A">
        <w:rPr>
          <w:spacing w:val="5"/>
          <w:sz w:val="22"/>
          <w:szCs w:val="22"/>
        </w:rPr>
        <w:t>t</w:t>
      </w:r>
      <w:r w:rsidRPr="00C8423A">
        <w:rPr>
          <w:spacing w:val="-1"/>
          <w:sz w:val="22"/>
          <w:szCs w:val="22"/>
        </w:rPr>
        <w:t>e</w:t>
      </w:r>
      <w:r w:rsidRPr="00C8423A">
        <w:rPr>
          <w:spacing w:val="-10"/>
          <w:sz w:val="22"/>
          <w:szCs w:val="22"/>
        </w:rPr>
        <w:t>l</w:t>
      </w:r>
      <w:r w:rsidRPr="00C8423A">
        <w:rPr>
          <w:spacing w:val="4"/>
          <w:sz w:val="22"/>
          <w:szCs w:val="22"/>
        </w:rPr>
        <w:t>o</w:t>
      </w:r>
      <w:r w:rsidRPr="00C8423A">
        <w:rPr>
          <w:sz w:val="22"/>
          <w:szCs w:val="22"/>
        </w:rPr>
        <w:t xml:space="preserve">r </w:t>
      </w:r>
      <w:r w:rsidRPr="00C8423A">
        <w:rPr>
          <w:spacing w:val="6"/>
          <w:sz w:val="22"/>
          <w:szCs w:val="22"/>
        </w:rPr>
        <w:t xml:space="preserve"> </w:t>
      </w:r>
      <w:r w:rsidRPr="00C8423A">
        <w:rPr>
          <w:sz w:val="22"/>
          <w:szCs w:val="22"/>
        </w:rPr>
        <w:t>p</w:t>
      </w:r>
      <w:r w:rsidRPr="00C8423A">
        <w:rPr>
          <w:spacing w:val="-4"/>
          <w:sz w:val="22"/>
          <w:szCs w:val="22"/>
        </w:rPr>
        <w:t>r</w:t>
      </w:r>
      <w:r w:rsidRPr="00C8423A">
        <w:rPr>
          <w:spacing w:val="4"/>
          <w:sz w:val="22"/>
          <w:szCs w:val="22"/>
        </w:rPr>
        <w:t>o</w:t>
      </w:r>
      <w:r w:rsidRPr="00C8423A">
        <w:rPr>
          <w:spacing w:val="-1"/>
          <w:sz w:val="22"/>
          <w:szCs w:val="22"/>
        </w:rPr>
        <w:t>ce</w:t>
      </w:r>
      <w:r w:rsidRPr="00C8423A">
        <w:rPr>
          <w:sz w:val="22"/>
          <w:szCs w:val="22"/>
        </w:rPr>
        <w:t>du</w:t>
      </w:r>
      <w:r w:rsidRPr="00C8423A">
        <w:rPr>
          <w:spacing w:val="1"/>
          <w:sz w:val="22"/>
          <w:szCs w:val="22"/>
        </w:rPr>
        <w:t>r</w:t>
      </w:r>
      <w:r w:rsidRPr="00C8423A">
        <w:rPr>
          <w:spacing w:val="-5"/>
          <w:sz w:val="22"/>
          <w:szCs w:val="22"/>
        </w:rPr>
        <w:t>i</w:t>
      </w:r>
      <w:r w:rsidRPr="00C8423A">
        <w:rPr>
          <w:sz w:val="22"/>
          <w:szCs w:val="22"/>
        </w:rPr>
        <w:t xml:space="preserve">i </w:t>
      </w:r>
      <w:r w:rsidRPr="00C8423A">
        <w:rPr>
          <w:spacing w:val="-5"/>
          <w:sz w:val="22"/>
          <w:szCs w:val="22"/>
        </w:rPr>
        <w:t xml:space="preserve"> </w:t>
      </w:r>
      <w:r w:rsidRPr="00C8423A">
        <w:rPr>
          <w:sz w:val="22"/>
          <w:szCs w:val="22"/>
        </w:rPr>
        <w:t xml:space="preserve">de </w:t>
      </w:r>
      <w:r w:rsidRPr="00C8423A">
        <w:rPr>
          <w:spacing w:val="3"/>
          <w:sz w:val="22"/>
          <w:szCs w:val="22"/>
        </w:rPr>
        <w:t xml:space="preserve"> </w:t>
      </w:r>
      <w:r w:rsidRPr="00C8423A">
        <w:rPr>
          <w:spacing w:val="-1"/>
          <w:sz w:val="22"/>
          <w:szCs w:val="22"/>
        </w:rPr>
        <w:t>ac</w:t>
      </w:r>
      <w:r w:rsidRPr="00C8423A">
        <w:rPr>
          <w:sz w:val="22"/>
          <w:szCs w:val="22"/>
        </w:rPr>
        <w:t>h</w:t>
      </w:r>
      <w:r w:rsidRPr="00C8423A">
        <w:rPr>
          <w:spacing w:val="-5"/>
          <w:sz w:val="22"/>
          <w:szCs w:val="22"/>
        </w:rPr>
        <w:t>i</w:t>
      </w:r>
      <w:r w:rsidRPr="00C8423A">
        <w:rPr>
          <w:spacing w:val="3"/>
          <w:sz w:val="22"/>
          <w:szCs w:val="22"/>
        </w:rPr>
        <w:t>z</w:t>
      </w:r>
      <w:r w:rsidRPr="00C8423A">
        <w:rPr>
          <w:spacing w:val="-5"/>
          <w:sz w:val="22"/>
          <w:szCs w:val="22"/>
        </w:rPr>
        <w:t>i</w:t>
      </w:r>
      <w:r w:rsidRPr="00C8423A">
        <w:rPr>
          <w:spacing w:val="5"/>
          <w:w w:val="35"/>
          <w:sz w:val="22"/>
          <w:szCs w:val="22"/>
        </w:rPr>
        <w:t>ț</w:t>
      </w:r>
      <w:r w:rsidRPr="00C8423A">
        <w:rPr>
          <w:spacing w:val="-5"/>
          <w:sz w:val="22"/>
          <w:szCs w:val="22"/>
        </w:rPr>
        <w:t>i</w:t>
      </w:r>
      <w:r w:rsidRPr="00C8423A">
        <w:rPr>
          <w:sz w:val="22"/>
          <w:szCs w:val="22"/>
        </w:rPr>
        <w:t xml:space="preserve">e </w:t>
      </w:r>
      <w:r w:rsidRPr="00C8423A">
        <w:rPr>
          <w:spacing w:val="3"/>
          <w:sz w:val="22"/>
          <w:szCs w:val="22"/>
        </w:rPr>
        <w:t xml:space="preserve"> </w:t>
      </w:r>
      <w:r w:rsidRPr="00C8423A">
        <w:rPr>
          <w:sz w:val="22"/>
          <w:szCs w:val="22"/>
        </w:rPr>
        <w:t>p</w:t>
      </w:r>
      <w:r w:rsidRPr="00C8423A">
        <w:rPr>
          <w:spacing w:val="4"/>
          <w:sz w:val="22"/>
          <w:szCs w:val="22"/>
        </w:rPr>
        <w:t>u</w:t>
      </w:r>
      <w:r w:rsidRPr="00C8423A">
        <w:rPr>
          <w:sz w:val="22"/>
          <w:szCs w:val="22"/>
        </w:rPr>
        <w:t>bl</w:t>
      </w:r>
      <w:r w:rsidRPr="00C8423A">
        <w:rPr>
          <w:spacing w:val="-4"/>
          <w:sz w:val="22"/>
          <w:szCs w:val="22"/>
        </w:rPr>
        <w:t>i</w:t>
      </w:r>
      <w:r w:rsidRPr="00C8423A">
        <w:rPr>
          <w:spacing w:val="-1"/>
          <w:sz w:val="22"/>
          <w:szCs w:val="22"/>
        </w:rPr>
        <w:t>că</w:t>
      </w:r>
      <w:r w:rsidRPr="00C8423A">
        <w:rPr>
          <w:sz w:val="22"/>
          <w:szCs w:val="22"/>
        </w:rPr>
        <w:t xml:space="preserve">, </w:t>
      </w:r>
      <w:r w:rsidRPr="00C8423A">
        <w:rPr>
          <w:spacing w:val="4"/>
          <w:sz w:val="22"/>
          <w:szCs w:val="22"/>
        </w:rPr>
        <w:t>o</w:t>
      </w:r>
      <w:r w:rsidRPr="00C8423A">
        <w:rPr>
          <w:spacing w:val="-8"/>
          <w:sz w:val="22"/>
          <w:szCs w:val="22"/>
        </w:rPr>
        <w:t>f</w:t>
      </w:r>
      <w:r w:rsidRPr="00C8423A">
        <w:rPr>
          <w:spacing w:val="-1"/>
          <w:sz w:val="22"/>
          <w:szCs w:val="22"/>
        </w:rPr>
        <w:t>e</w:t>
      </w:r>
      <w:r w:rsidRPr="00C8423A">
        <w:rPr>
          <w:spacing w:val="1"/>
          <w:sz w:val="22"/>
          <w:szCs w:val="22"/>
        </w:rPr>
        <w:t>r</w:t>
      </w:r>
      <w:r w:rsidRPr="00C8423A">
        <w:rPr>
          <w:spacing w:val="5"/>
          <w:sz w:val="22"/>
          <w:szCs w:val="22"/>
        </w:rPr>
        <w:t>t</w:t>
      </w:r>
      <w:r w:rsidRPr="00C8423A">
        <w:rPr>
          <w:spacing w:val="-1"/>
          <w:sz w:val="22"/>
          <w:szCs w:val="22"/>
        </w:rPr>
        <w:t>a</w:t>
      </w:r>
      <w:r w:rsidRPr="00C8423A">
        <w:rPr>
          <w:spacing w:val="-5"/>
          <w:sz w:val="22"/>
          <w:szCs w:val="22"/>
        </w:rPr>
        <w:t>n</w:t>
      </w:r>
      <w:r w:rsidRPr="00C8423A">
        <w:rPr>
          <w:spacing w:val="5"/>
          <w:sz w:val="22"/>
          <w:szCs w:val="22"/>
        </w:rPr>
        <w:t>t</w:t>
      </w:r>
      <w:r w:rsidRPr="00C8423A">
        <w:rPr>
          <w:sz w:val="22"/>
          <w:szCs w:val="22"/>
        </w:rPr>
        <w:t>u</w:t>
      </w:r>
      <w:r w:rsidRPr="00C8423A">
        <w:rPr>
          <w:spacing w:val="-10"/>
          <w:sz w:val="22"/>
          <w:szCs w:val="22"/>
        </w:rPr>
        <w:t>l</w:t>
      </w:r>
      <w:r>
        <w:rPr>
          <w:sz w:val="22"/>
          <w:szCs w:val="22"/>
        </w:rPr>
        <w:t>/</w:t>
      </w:r>
      <w:r w:rsidRPr="00C8423A">
        <w:rPr>
          <w:spacing w:val="9"/>
          <w:sz w:val="22"/>
          <w:szCs w:val="22"/>
        </w:rPr>
        <w:t>o</w:t>
      </w:r>
      <w:r w:rsidRPr="00C8423A">
        <w:rPr>
          <w:spacing w:val="-8"/>
          <w:sz w:val="22"/>
          <w:szCs w:val="22"/>
        </w:rPr>
        <w:t>f</w:t>
      </w:r>
      <w:r w:rsidRPr="00C8423A">
        <w:rPr>
          <w:spacing w:val="-1"/>
          <w:sz w:val="22"/>
          <w:szCs w:val="22"/>
        </w:rPr>
        <w:t>e</w:t>
      </w:r>
      <w:r w:rsidRPr="00C8423A">
        <w:rPr>
          <w:spacing w:val="1"/>
          <w:sz w:val="22"/>
          <w:szCs w:val="22"/>
        </w:rPr>
        <w:t>r</w:t>
      </w:r>
      <w:r w:rsidRPr="00C8423A">
        <w:rPr>
          <w:spacing w:val="5"/>
          <w:sz w:val="22"/>
          <w:szCs w:val="22"/>
        </w:rPr>
        <w:t>t</w:t>
      </w:r>
      <w:r w:rsidRPr="00C8423A">
        <w:rPr>
          <w:spacing w:val="-1"/>
          <w:sz w:val="22"/>
          <w:szCs w:val="22"/>
        </w:rPr>
        <w:t>a</w:t>
      </w:r>
      <w:r w:rsidRPr="00C8423A">
        <w:rPr>
          <w:spacing w:val="-5"/>
          <w:sz w:val="22"/>
          <w:szCs w:val="22"/>
        </w:rPr>
        <w:t>n</w:t>
      </w:r>
      <w:r w:rsidRPr="00C8423A">
        <w:rPr>
          <w:spacing w:val="5"/>
          <w:sz w:val="22"/>
          <w:szCs w:val="22"/>
        </w:rPr>
        <w:t>t</w:t>
      </w:r>
      <w:r w:rsidRPr="00C8423A">
        <w:rPr>
          <w:sz w:val="22"/>
          <w:szCs w:val="22"/>
        </w:rPr>
        <w:t xml:space="preserve">ul  </w:t>
      </w:r>
      <w:r w:rsidRPr="00C8423A">
        <w:rPr>
          <w:spacing w:val="12"/>
          <w:sz w:val="22"/>
          <w:szCs w:val="22"/>
        </w:rPr>
        <w:t xml:space="preserve"> </w:t>
      </w:r>
      <w:r w:rsidRPr="00C8423A">
        <w:rPr>
          <w:spacing w:val="-1"/>
          <w:sz w:val="22"/>
          <w:szCs w:val="22"/>
        </w:rPr>
        <w:t>a</w:t>
      </w:r>
      <w:r w:rsidRPr="00C8423A">
        <w:rPr>
          <w:spacing w:val="-3"/>
          <w:sz w:val="22"/>
          <w:szCs w:val="22"/>
        </w:rPr>
        <w:t>s</w:t>
      </w:r>
      <w:r w:rsidRPr="00C8423A">
        <w:rPr>
          <w:spacing w:val="4"/>
          <w:sz w:val="22"/>
          <w:szCs w:val="22"/>
        </w:rPr>
        <w:t>o</w:t>
      </w:r>
      <w:r w:rsidRPr="00C8423A">
        <w:rPr>
          <w:spacing w:val="3"/>
          <w:sz w:val="22"/>
          <w:szCs w:val="22"/>
        </w:rPr>
        <w:t>c</w:t>
      </w:r>
      <w:r w:rsidRPr="00C8423A">
        <w:rPr>
          <w:spacing w:val="-10"/>
          <w:sz w:val="22"/>
          <w:szCs w:val="22"/>
        </w:rPr>
        <w:t>i</w:t>
      </w:r>
      <w:r w:rsidRPr="00C8423A">
        <w:rPr>
          <w:spacing w:val="-1"/>
          <w:sz w:val="22"/>
          <w:szCs w:val="22"/>
        </w:rPr>
        <w:t>a</w:t>
      </w:r>
      <w:r w:rsidRPr="00C8423A">
        <w:rPr>
          <w:sz w:val="22"/>
          <w:szCs w:val="22"/>
        </w:rPr>
        <w:t xml:space="preserve">t  </w:t>
      </w:r>
      <w:r w:rsidRPr="00C8423A">
        <w:rPr>
          <w:spacing w:val="21"/>
          <w:sz w:val="22"/>
          <w:szCs w:val="22"/>
        </w:rPr>
        <w:t xml:space="preserve"> </w:t>
      </w:r>
      <w:r w:rsidRPr="00C8423A">
        <w:rPr>
          <w:sz w:val="22"/>
          <w:szCs w:val="22"/>
        </w:rPr>
        <w:t>d</w:t>
      </w:r>
      <w:r w:rsidRPr="00C8423A">
        <w:rPr>
          <w:spacing w:val="-1"/>
          <w:sz w:val="22"/>
          <w:szCs w:val="22"/>
        </w:rPr>
        <w:t>e</w:t>
      </w:r>
      <w:r w:rsidRPr="00C8423A">
        <w:rPr>
          <w:spacing w:val="-3"/>
          <w:sz w:val="22"/>
          <w:szCs w:val="22"/>
        </w:rPr>
        <w:t>s</w:t>
      </w:r>
      <w:r w:rsidRPr="00C8423A">
        <w:rPr>
          <w:spacing w:val="3"/>
          <w:sz w:val="22"/>
          <w:szCs w:val="22"/>
        </w:rPr>
        <w:t>e</w:t>
      </w:r>
      <w:r w:rsidRPr="00C8423A">
        <w:rPr>
          <w:spacing w:val="-5"/>
          <w:sz w:val="22"/>
          <w:szCs w:val="22"/>
        </w:rPr>
        <w:t>m</w:t>
      </w:r>
      <w:r w:rsidRPr="00C8423A">
        <w:rPr>
          <w:sz w:val="22"/>
          <w:szCs w:val="22"/>
        </w:rPr>
        <w:t>n</w:t>
      </w:r>
      <w:r w:rsidRPr="00C8423A">
        <w:rPr>
          <w:spacing w:val="-1"/>
          <w:sz w:val="22"/>
          <w:szCs w:val="22"/>
        </w:rPr>
        <w:t>a</w:t>
      </w:r>
      <w:r w:rsidRPr="00C8423A">
        <w:rPr>
          <w:sz w:val="22"/>
          <w:szCs w:val="22"/>
        </w:rPr>
        <w:t xml:space="preserve">t  </w:t>
      </w:r>
      <w:r w:rsidRPr="00C8423A">
        <w:rPr>
          <w:spacing w:val="21"/>
          <w:sz w:val="22"/>
          <w:szCs w:val="22"/>
        </w:rPr>
        <w:t xml:space="preserve"> </w:t>
      </w:r>
      <w:r w:rsidRPr="00C8423A">
        <w:rPr>
          <w:spacing w:val="-1"/>
          <w:sz w:val="22"/>
          <w:szCs w:val="22"/>
        </w:rPr>
        <w:t>câ</w:t>
      </w:r>
      <w:r w:rsidRPr="00C8423A">
        <w:rPr>
          <w:spacing w:val="-3"/>
          <w:w w:val="50"/>
          <w:sz w:val="22"/>
          <w:szCs w:val="22"/>
        </w:rPr>
        <w:t>ș</w:t>
      </w:r>
      <w:r w:rsidRPr="00C8423A">
        <w:rPr>
          <w:spacing w:val="9"/>
          <w:sz w:val="22"/>
          <w:szCs w:val="22"/>
        </w:rPr>
        <w:t>t</w:t>
      </w:r>
      <w:r w:rsidRPr="00C8423A">
        <w:rPr>
          <w:spacing w:val="-10"/>
          <w:sz w:val="22"/>
          <w:szCs w:val="22"/>
        </w:rPr>
        <w:t>i</w:t>
      </w:r>
      <w:r w:rsidRPr="00C8423A">
        <w:rPr>
          <w:spacing w:val="4"/>
          <w:sz w:val="22"/>
          <w:szCs w:val="22"/>
        </w:rPr>
        <w:t>g</w:t>
      </w:r>
      <w:r w:rsidRPr="00C8423A">
        <w:rPr>
          <w:spacing w:val="-1"/>
          <w:sz w:val="22"/>
          <w:szCs w:val="22"/>
        </w:rPr>
        <w:t>ă</w:t>
      </w:r>
      <w:r w:rsidRPr="00C8423A">
        <w:rPr>
          <w:sz w:val="22"/>
          <w:szCs w:val="22"/>
        </w:rPr>
        <w:t>t</w:t>
      </w:r>
      <w:r w:rsidRPr="00C8423A">
        <w:rPr>
          <w:spacing w:val="5"/>
          <w:sz w:val="22"/>
          <w:szCs w:val="22"/>
        </w:rPr>
        <w:t>o</w:t>
      </w:r>
      <w:r w:rsidRPr="00C8423A">
        <w:rPr>
          <w:sz w:val="22"/>
          <w:szCs w:val="22"/>
        </w:rPr>
        <w:t xml:space="preserve">r  </w:t>
      </w:r>
      <w:r w:rsidRPr="00C8423A">
        <w:rPr>
          <w:spacing w:val="18"/>
          <w:sz w:val="22"/>
          <w:szCs w:val="22"/>
        </w:rPr>
        <w:t xml:space="preserve"> </w:t>
      </w:r>
      <w:r w:rsidRPr="00C8423A">
        <w:rPr>
          <w:spacing w:val="-5"/>
          <w:sz w:val="22"/>
          <w:szCs w:val="22"/>
        </w:rPr>
        <w:t>v</w:t>
      </w:r>
      <w:r w:rsidRPr="00C8423A">
        <w:rPr>
          <w:sz w:val="22"/>
          <w:szCs w:val="22"/>
        </w:rPr>
        <w:t xml:space="preserve">a  </w:t>
      </w:r>
      <w:r w:rsidRPr="00C8423A">
        <w:rPr>
          <w:spacing w:val="15"/>
          <w:sz w:val="22"/>
          <w:szCs w:val="22"/>
        </w:rPr>
        <w:t xml:space="preserve"> </w:t>
      </w:r>
      <w:r w:rsidRPr="00C8423A">
        <w:rPr>
          <w:sz w:val="22"/>
          <w:szCs w:val="22"/>
        </w:rPr>
        <w:t>p</w:t>
      </w:r>
      <w:r w:rsidRPr="00C8423A">
        <w:rPr>
          <w:spacing w:val="1"/>
          <w:sz w:val="22"/>
          <w:szCs w:val="22"/>
        </w:rPr>
        <w:t>r</w:t>
      </w:r>
      <w:r w:rsidRPr="00C8423A">
        <w:rPr>
          <w:spacing w:val="-1"/>
          <w:sz w:val="22"/>
          <w:szCs w:val="22"/>
        </w:rPr>
        <w:t>eze</w:t>
      </w:r>
      <w:r w:rsidRPr="00C8423A">
        <w:rPr>
          <w:spacing w:val="-5"/>
          <w:sz w:val="22"/>
          <w:szCs w:val="22"/>
        </w:rPr>
        <w:t>n</w:t>
      </w:r>
      <w:r w:rsidRPr="00C8423A">
        <w:rPr>
          <w:spacing w:val="5"/>
          <w:sz w:val="22"/>
          <w:szCs w:val="22"/>
        </w:rPr>
        <w:t>t</w:t>
      </w:r>
      <w:r w:rsidRPr="00C8423A">
        <w:rPr>
          <w:sz w:val="22"/>
          <w:szCs w:val="22"/>
        </w:rPr>
        <w:t xml:space="preserve">a  </w:t>
      </w:r>
      <w:r w:rsidRPr="00C8423A">
        <w:rPr>
          <w:spacing w:val="15"/>
          <w:sz w:val="22"/>
          <w:szCs w:val="22"/>
        </w:rPr>
        <w:t xml:space="preserve"> </w:t>
      </w:r>
      <w:r w:rsidRPr="00C8423A">
        <w:rPr>
          <w:spacing w:val="-1"/>
          <w:sz w:val="22"/>
          <w:szCs w:val="22"/>
        </w:rPr>
        <w:t>D</w:t>
      </w:r>
      <w:r w:rsidRPr="00C8423A">
        <w:rPr>
          <w:spacing w:val="-2"/>
          <w:sz w:val="22"/>
          <w:szCs w:val="22"/>
        </w:rPr>
        <w:t>e</w:t>
      </w:r>
      <w:r w:rsidRPr="00C8423A">
        <w:rPr>
          <w:spacing w:val="3"/>
          <w:sz w:val="22"/>
          <w:szCs w:val="22"/>
        </w:rPr>
        <w:t>c</w:t>
      </w:r>
      <w:r w:rsidRPr="00C8423A">
        <w:rPr>
          <w:spacing w:val="-5"/>
          <w:sz w:val="22"/>
          <w:szCs w:val="22"/>
        </w:rPr>
        <w:t>l</w:t>
      </w:r>
      <w:r w:rsidRPr="00C8423A">
        <w:rPr>
          <w:spacing w:val="-1"/>
          <w:sz w:val="22"/>
          <w:szCs w:val="22"/>
        </w:rPr>
        <w:t>a</w:t>
      </w:r>
      <w:r w:rsidRPr="00C8423A">
        <w:rPr>
          <w:spacing w:val="1"/>
          <w:sz w:val="22"/>
          <w:szCs w:val="22"/>
        </w:rPr>
        <w:t>r</w:t>
      </w:r>
      <w:r w:rsidRPr="00C8423A">
        <w:rPr>
          <w:spacing w:val="-1"/>
          <w:sz w:val="22"/>
          <w:szCs w:val="22"/>
        </w:rPr>
        <w:t>a</w:t>
      </w:r>
      <w:r w:rsidRPr="00C8423A">
        <w:rPr>
          <w:spacing w:val="5"/>
          <w:w w:val="35"/>
          <w:sz w:val="22"/>
          <w:szCs w:val="22"/>
        </w:rPr>
        <w:t>ț</w:t>
      </w:r>
      <w:r w:rsidRPr="00C8423A">
        <w:rPr>
          <w:spacing w:val="-10"/>
          <w:sz w:val="22"/>
          <w:szCs w:val="22"/>
        </w:rPr>
        <w:t>i</w:t>
      </w:r>
      <w:r w:rsidRPr="00C8423A">
        <w:rPr>
          <w:sz w:val="22"/>
          <w:szCs w:val="22"/>
        </w:rPr>
        <w:t xml:space="preserve">a  </w:t>
      </w:r>
      <w:r w:rsidRPr="00C8423A">
        <w:rPr>
          <w:spacing w:val="20"/>
          <w:sz w:val="22"/>
          <w:szCs w:val="22"/>
        </w:rPr>
        <w:t xml:space="preserve"> </w:t>
      </w:r>
      <w:r w:rsidRPr="00C8423A">
        <w:rPr>
          <w:spacing w:val="-6"/>
          <w:sz w:val="22"/>
          <w:szCs w:val="22"/>
        </w:rPr>
        <w:t>a</w:t>
      </w:r>
      <w:r w:rsidRPr="00C8423A">
        <w:rPr>
          <w:spacing w:val="-5"/>
          <w:sz w:val="22"/>
          <w:szCs w:val="22"/>
        </w:rPr>
        <w:t>ut</w:t>
      </w:r>
      <w:r w:rsidRPr="00C8423A">
        <w:rPr>
          <w:sz w:val="22"/>
          <w:szCs w:val="22"/>
        </w:rPr>
        <w:t>o</w:t>
      </w:r>
      <w:r w:rsidRPr="00C8423A">
        <w:rPr>
          <w:spacing w:val="-4"/>
          <w:sz w:val="22"/>
          <w:szCs w:val="22"/>
        </w:rPr>
        <w:t>r</w:t>
      </w:r>
      <w:r w:rsidRPr="00C8423A">
        <w:rPr>
          <w:spacing w:val="-15"/>
          <w:sz w:val="22"/>
          <w:szCs w:val="22"/>
        </w:rPr>
        <w:t>i</w:t>
      </w:r>
      <w:r w:rsidRPr="00C8423A">
        <w:rPr>
          <w:sz w:val="22"/>
          <w:szCs w:val="22"/>
        </w:rPr>
        <w:t>t</w:t>
      </w:r>
      <w:r w:rsidRPr="00C8423A">
        <w:rPr>
          <w:spacing w:val="-6"/>
          <w:sz w:val="22"/>
          <w:szCs w:val="22"/>
        </w:rPr>
        <w:t>ă</w:t>
      </w:r>
      <w:r w:rsidRPr="00C8423A">
        <w:rPr>
          <w:w w:val="35"/>
          <w:sz w:val="22"/>
          <w:szCs w:val="22"/>
        </w:rPr>
        <w:t>ț</w:t>
      </w:r>
      <w:r w:rsidRPr="00C8423A">
        <w:rPr>
          <w:spacing w:val="-5"/>
          <w:sz w:val="22"/>
          <w:szCs w:val="22"/>
        </w:rPr>
        <w:t>ii</w:t>
      </w:r>
      <w:r w:rsidRPr="00C8423A">
        <w:rPr>
          <w:sz w:val="22"/>
          <w:szCs w:val="22"/>
        </w:rPr>
        <w:t xml:space="preserve"> </w:t>
      </w:r>
      <w:r w:rsidRPr="00C8423A">
        <w:rPr>
          <w:spacing w:val="-1"/>
          <w:sz w:val="22"/>
          <w:szCs w:val="22"/>
        </w:rPr>
        <w:t>c</w:t>
      </w:r>
      <w:r w:rsidRPr="00C8423A">
        <w:rPr>
          <w:spacing w:val="4"/>
          <w:sz w:val="22"/>
          <w:szCs w:val="22"/>
        </w:rPr>
        <w:t>o</w:t>
      </w:r>
      <w:r w:rsidRPr="00C8423A">
        <w:rPr>
          <w:spacing w:val="-5"/>
          <w:sz w:val="22"/>
          <w:szCs w:val="22"/>
        </w:rPr>
        <w:t>n</w:t>
      </w:r>
      <w:r w:rsidRPr="00C8423A">
        <w:rPr>
          <w:spacing w:val="5"/>
          <w:sz w:val="22"/>
          <w:szCs w:val="22"/>
        </w:rPr>
        <w:t>t</w:t>
      </w:r>
      <w:r w:rsidRPr="00C8423A">
        <w:rPr>
          <w:spacing w:val="1"/>
          <w:sz w:val="22"/>
          <w:szCs w:val="22"/>
        </w:rPr>
        <w:t>r</w:t>
      </w:r>
      <w:r w:rsidRPr="00C8423A">
        <w:rPr>
          <w:spacing w:val="-1"/>
          <w:sz w:val="22"/>
          <w:szCs w:val="22"/>
        </w:rPr>
        <w:t>a</w:t>
      </w:r>
      <w:r w:rsidRPr="00C8423A">
        <w:rPr>
          <w:spacing w:val="-6"/>
          <w:sz w:val="22"/>
          <w:szCs w:val="22"/>
        </w:rPr>
        <w:t>c</w:t>
      </w:r>
      <w:r w:rsidRPr="00C8423A">
        <w:rPr>
          <w:spacing w:val="5"/>
          <w:sz w:val="22"/>
          <w:szCs w:val="22"/>
        </w:rPr>
        <w:t>t</w:t>
      </w:r>
      <w:r w:rsidRPr="00C8423A">
        <w:rPr>
          <w:spacing w:val="-1"/>
          <w:sz w:val="22"/>
          <w:szCs w:val="22"/>
        </w:rPr>
        <w:t>a</w:t>
      </w:r>
      <w:r w:rsidRPr="00C8423A">
        <w:rPr>
          <w:spacing w:val="-5"/>
          <w:sz w:val="22"/>
          <w:szCs w:val="22"/>
        </w:rPr>
        <w:t>n</w:t>
      </w:r>
      <w:r w:rsidRPr="00C8423A">
        <w:rPr>
          <w:spacing w:val="5"/>
          <w:sz w:val="22"/>
          <w:szCs w:val="22"/>
        </w:rPr>
        <w:t>t</w:t>
      </w:r>
      <w:r w:rsidRPr="00C8423A">
        <w:rPr>
          <w:sz w:val="22"/>
          <w:szCs w:val="22"/>
        </w:rPr>
        <w:t xml:space="preserve">e  </w:t>
      </w:r>
      <w:r w:rsidRPr="00C8423A">
        <w:rPr>
          <w:spacing w:val="-14"/>
          <w:sz w:val="22"/>
          <w:szCs w:val="22"/>
        </w:rPr>
        <w:t xml:space="preserve"> </w:t>
      </w:r>
      <w:r w:rsidRPr="00C8423A">
        <w:rPr>
          <w:spacing w:val="-3"/>
          <w:w w:val="50"/>
          <w:sz w:val="22"/>
          <w:szCs w:val="22"/>
        </w:rPr>
        <w:t>ș</w:t>
      </w:r>
      <w:r w:rsidRPr="00C8423A">
        <w:rPr>
          <w:sz w:val="22"/>
          <w:szCs w:val="22"/>
        </w:rPr>
        <w:t xml:space="preserve">i  </w:t>
      </w:r>
      <w:r w:rsidRPr="00C8423A">
        <w:rPr>
          <w:spacing w:val="-17"/>
          <w:sz w:val="22"/>
          <w:szCs w:val="22"/>
        </w:rPr>
        <w:t xml:space="preserve"> </w:t>
      </w:r>
      <w:r w:rsidRPr="00C8423A">
        <w:rPr>
          <w:spacing w:val="-6"/>
          <w:sz w:val="22"/>
          <w:szCs w:val="22"/>
        </w:rPr>
        <w:t>A</w:t>
      </w:r>
      <w:r w:rsidRPr="00C8423A">
        <w:rPr>
          <w:sz w:val="22"/>
          <w:szCs w:val="22"/>
        </w:rPr>
        <w:t>g</w:t>
      </w:r>
      <w:r w:rsidRPr="00C8423A">
        <w:rPr>
          <w:spacing w:val="3"/>
          <w:sz w:val="22"/>
          <w:szCs w:val="22"/>
        </w:rPr>
        <w:t>e</w:t>
      </w:r>
      <w:r w:rsidRPr="00C8423A">
        <w:rPr>
          <w:spacing w:val="-5"/>
          <w:sz w:val="22"/>
          <w:szCs w:val="22"/>
        </w:rPr>
        <w:t>n</w:t>
      </w:r>
      <w:r w:rsidRPr="00C8423A">
        <w:rPr>
          <w:spacing w:val="5"/>
          <w:w w:val="35"/>
          <w:sz w:val="22"/>
          <w:szCs w:val="22"/>
        </w:rPr>
        <w:t>ț</w:t>
      </w:r>
      <w:r w:rsidRPr="00C8423A">
        <w:rPr>
          <w:spacing w:val="-5"/>
          <w:sz w:val="22"/>
          <w:szCs w:val="22"/>
        </w:rPr>
        <w:t>i</w:t>
      </w:r>
      <w:r w:rsidRPr="00C8423A">
        <w:rPr>
          <w:spacing w:val="3"/>
          <w:sz w:val="22"/>
          <w:szCs w:val="22"/>
        </w:rPr>
        <w:t>e</w:t>
      </w:r>
      <w:r w:rsidRPr="00C8423A">
        <w:rPr>
          <w:sz w:val="22"/>
          <w:szCs w:val="22"/>
        </w:rPr>
        <w:t xml:space="preserve">i  </w:t>
      </w:r>
      <w:r w:rsidRPr="00C8423A">
        <w:rPr>
          <w:spacing w:val="-17"/>
          <w:sz w:val="22"/>
          <w:szCs w:val="22"/>
        </w:rPr>
        <w:t xml:space="preserve"> </w:t>
      </w:r>
      <w:r w:rsidRPr="00C8423A">
        <w:rPr>
          <w:spacing w:val="-1"/>
          <w:sz w:val="22"/>
          <w:szCs w:val="22"/>
        </w:rPr>
        <w:t>A</w:t>
      </w:r>
      <w:r w:rsidRPr="00C8423A">
        <w:rPr>
          <w:spacing w:val="3"/>
          <w:sz w:val="22"/>
          <w:szCs w:val="22"/>
        </w:rPr>
        <w:t>c</w:t>
      </w:r>
      <w:r w:rsidRPr="00C8423A">
        <w:rPr>
          <w:sz w:val="22"/>
          <w:szCs w:val="22"/>
        </w:rPr>
        <w:t>h</w:t>
      </w:r>
      <w:r w:rsidRPr="00C8423A">
        <w:rPr>
          <w:spacing w:val="-5"/>
          <w:sz w:val="22"/>
          <w:szCs w:val="22"/>
        </w:rPr>
        <w:t>i</w:t>
      </w:r>
      <w:r w:rsidRPr="00C8423A">
        <w:rPr>
          <w:spacing w:val="3"/>
          <w:sz w:val="22"/>
          <w:szCs w:val="22"/>
        </w:rPr>
        <w:t>z</w:t>
      </w:r>
      <w:r w:rsidRPr="00C8423A">
        <w:rPr>
          <w:spacing w:val="-10"/>
          <w:sz w:val="22"/>
          <w:szCs w:val="22"/>
        </w:rPr>
        <w:t>i</w:t>
      </w:r>
      <w:r w:rsidRPr="00C8423A">
        <w:rPr>
          <w:spacing w:val="5"/>
          <w:w w:val="35"/>
          <w:sz w:val="22"/>
          <w:szCs w:val="22"/>
        </w:rPr>
        <w:t>ț</w:t>
      </w:r>
      <w:r w:rsidRPr="00C8423A">
        <w:rPr>
          <w:sz w:val="22"/>
          <w:szCs w:val="22"/>
        </w:rPr>
        <w:t xml:space="preserve">ii  </w:t>
      </w:r>
      <w:r w:rsidRPr="00C8423A">
        <w:rPr>
          <w:spacing w:val="-17"/>
          <w:sz w:val="22"/>
          <w:szCs w:val="22"/>
        </w:rPr>
        <w:t xml:space="preserve"> </w:t>
      </w:r>
      <w:r w:rsidRPr="00C8423A">
        <w:rPr>
          <w:sz w:val="22"/>
          <w:szCs w:val="22"/>
        </w:rPr>
        <w:t>Publ</w:t>
      </w:r>
      <w:r w:rsidRPr="00C8423A">
        <w:rPr>
          <w:spacing w:val="-4"/>
          <w:sz w:val="22"/>
          <w:szCs w:val="22"/>
        </w:rPr>
        <w:t>i</w:t>
      </w:r>
      <w:r w:rsidRPr="00C8423A">
        <w:rPr>
          <w:spacing w:val="3"/>
          <w:sz w:val="22"/>
          <w:szCs w:val="22"/>
        </w:rPr>
        <w:t>c</w:t>
      </w:r>
      <w:r w:rsidRPr="00C8423A">
        <w:rPr>
          <w:sz w:val="22"/>
          <w:szCs w:val="22"/>
        </w:rPr>
        <w:t xml:space="preserve">e  </w:t>
      </w:r>
      <w:r w:rsidRPr="00C8423A">
        <w:rPr>
          <w:spacing w:val="-14"/>
          <w:sz w:val="22"/>
          <w:szCs w:val="22"/>
        </w:rPr>
        <w:t xml:space="preserve"> </w:t>
      </w:r>
      <w:r w:rsidRPr="00C8423A">
        <w:rPr>
          <w:spacing w:val="7"/>
          <w:sz w:val="22"/>
          <w:szCs w:val="22"/>
        </w:rPr>
        <w:t>(</w:t>
      </w:r>
      <w:r w:rsidRPr="00C8423A">
        <w:rPr>
          <w:i/>
          <w:spacing w:val="-1"/>
          <w:sz w:val="22"/>
          <w:szCs w:val="22"/>
        </w:rPr>
        <w:t>c</w:t>
      </w:r>
      <w:r w:rsidRPr="00C8423A">
        <w:rPr>
          <w:i/>
          <w:sz w:val="22"/>
          <w:szCs w:val="22"/>
        </w:rPr>
        <w:t>on</w:t>
      </w:r>
      <w:r w:rsidRPr="00C8423A">
        <w:rPr>
          <w:i/>
          <w:spacing w:val="5"/>
          <w:sz w:val="22"/>
          <w:szCs w:val="22"/>
        </w:rPr>
        <w:t>f</w:t>
      </w:r>
      <w:r w:rsidRPr="00C8423A">
        <w:rPr>
          <w:i/>
          <w:w w:val="99"/>
          <w:sz w:val="22"/>
          <w:szCs w:val="22"/>
        </w:rPr>
        <w:t>o</w:t>
      </w:r>
      <w:r w:rsidRPr="00C8423A">
        <w:rPr>
          <w:i/>
          <w:spacing w:val="-3"/>
          <w:w w:val="99"/>
          <w:sz w:val="22"/>
          <w:szCs w:val="22"/>
        </w:rPr>
        <w:t>r</w:t>
      </w:r>
      <w:r w:rsidRPr="00C8423A">
        <w:rPr>
          <w:i/>
          <w:w w:val="99"/>
          <w:sz w:val="22"/>
          <w:szCs w:val="22"/>
        </w:rPr>
        <w:t>m</w:t>
      </w:r>
      <w:r w:rsidRPr="00C8423A">
        <w:rPr>
          <w:i/>
          <w:sz w:val="22"/>
          <w:szCs w:val="22"/>
        </w:rPr>
        <w:t xml:space="preserve">  </w:t>
      </w:r>
      <w:r w:rsidRPr="00C8423A">
        <w:rPr>
          <w:i/>
          <w:spacing w:val="-13"/>
          <w:sz w:val="22"/>
          <w:szCs w:val="22"/>
        </w:rPr>
        <w:t xml:space="preserve"> </w:t>
      </w:r>
      <w:r w:rsidRPr="00C8423A">
        <w:rPr>
          <w:i/>
          <w:sz w:val="22"/>
          <w:szCs w:val="22"/>
        </w:rPr>
        <w:t>mod</w:t>
      </w:r>
      <w:r w:rsidRPr="00C8423A">
        <w:rPr>
          <w:i/>
          <w:spacing w:val="-2"/>
          <w:sz w:val="22"/>
          <w:szCs w:val="22"/>
        </w:rPr>
        <w:t>e</w:t>
      </w:r>
      <w:r w:rsidRPr="00C8423A">
        <w:rPr>
          <w:i/>
          <w:sz w:val="22"/>
          <w:szCs w:val="22"/>
        </w:rPr>
        <w:t>lu</w:t>
      </w:r>
      <w:r w:rsidRPr="00C8423A">
        <w:rPr>
          <w:i/>
          <w:spacing w:val="2"/>
          <w:sz w:val="22"/>
          <w:szCs w:val="22"/>
        </w:rPr>
        <w:t>l</w:t>
      </w:r>
      <w:r w:rsidRPr="00C8423A">
        <w:rPr>
          <w:i/>
          <w:sz w:val="22"/>
          <w:szCs w:val="22"/>
        </w:rPr>
        <w:t xml:space="preserve">ui  </w:t>
      </w:r>
      <w:r w:rsidRPr="00C8423A">
        <w:rPr>
          <w:i/>
          <w:spacing w:val="-17"/>
          <w:sz w:val="22"/>
          <w:szCs w:val="22"/>
        </w:rPr>
        <w:t xml:space="preserve"> </w:t>
      </w:r>
      <w:r w:rsidRPr="00C8423A">
        <w:rPr>
          <w:i/>
          <w:w w:val="99"/>
          <w:sz w:val="22"/>
          <w:szCs w:val="22"/>
        </w:rPr>
        <w:t>ap</w:t>
      </w:r>
      <w:r w:rsidRPr="00C8423A">
        <w:rPr>
          <w:i/>
          <w:spacing w:val="-3"/>
          <w:w w:val="99"/>
          <w:sz w:val="22"/>
          <w:szCs w:val="22"/>
        </w:rPr>
        <w:t>r</w:t>
      </w:r>
      <w:r w:rsidRPr="00C8423A">
        <w:rPr>
          <w:i/>
          <w:sz w:val="22"/>
          <w:szCs w:val="22"/>
        </w:rPr>
        <w:t xml:space="preserve">obat  </w:t>
      </w:r>
      <w:r w:rsidRPr="00C8423A">
        <w:rPr>
          <w:i/>
          <w:spacing w:val="-12"/>
          <w:sz w:val="22"/>
          <w:szCs w:val="22"/>
        </w:rPr>
        <w:t xml:space="preserve"> </w:t>
      </w:r>
      <w:r w:rsidRPr="00C8423A">
        <w:rPr>
          <w:i/>
          <w:w w:val="99"/>
          <w:sz w:val="22"/>
          <w:szCs w:val="22"/>
        </w:rPr>
        <w:t>p</w:t>
      </w:r>
      <w:r w:rsidRPr="00C8423A">
        <w:rPr>
          <w:i/>
          <w:spacing w:val="-3"/>
          <w:w w:val="99"/>
          <w:sz w:val="22"/>
          <w:szCs w:val="22"/>
        </w:rPr>
        <w:t>r</w:t>
      </w:r>
      <w:r w:rsidRPr="00C8423A">
        <w:rPr>
          <w:i/>
          <w:sz w:val="22"/>
          <w:szCs w:val="22"/>
        </w:rPr>
        <w:t xml:space="preserve">in  </w:t>
      </w:r>
      <w:r w:rsidRPr="00C8423A">
        <w:rPr>
          <w:i/>
          <w:spacing w:val="-12"/>
          <w:sz w:val="22"/>
          <w:szCs w:val="22"/>
        </w:rPr>
        <w:t xml:space="preserve"> </w:t>
      </w:r>
      <w:r w:rsidRPr="00C8423A">
        <w:rPr>
          <w:i/>
          <w:spacing w:val="-9"/>
          <w:w w:val="99"/>
          <w:sz w:val="22"/>
          <w:szCs w:val="22"/>
        </w:rPr>
        <w:t>O</w:t>
      </w:r>
      <w:r w:rsidRPr="00C8423A">
        <w:rPr>
          <w:i/>
          <w:spacing w:val="-12"/>
          <w:w w:val="99"/>
          <w:sz w:val="22"/>
          <w:szCs w:val="22"/>
        </w:rPr>
        <w:t>r</w:t>
      </w:r>
      <w:r w:rsidRPr="00C8423A">
        <w:rPr>
          <w:i/>
          <w:spacing w:val="-9"/>
          <w:sz w:val="22"/>
          <w:szCs w:val="22"/>
        </w:rPr>
        <w:t>dinul</w:t>
      </w:r>
      <w:r w:rsidRPr="00C8423A">
        <w:rPr>
          <w:i/>
          <w:sz w:val="22"/>
          <w:szCs w:val="22"/>
        </w:rPr>
        <w:t xml:space="preserve"> Ministrului Finanțelor nr.145 din 24 noiembrie</w:t>
      </w:r>
      <w:r w:rsidRPr="00C8423A">
        <w:rPr>
          <w:i/>
          <w:spacing w:val="-9"/>
          <w:sz w:val="22"/>
          <w:szCs w:val="22"/>
        </w:rPr>
        <w:t xml:space="preserve"> </w:t>
      </w:r>
      <w:r w:rsidRPr="00C8423A">
        <w:rPr>
          <w:i/>
          <w:sz w:val="22"/>
          <w:szCs w:val="22"/>
        </w:rPr>
        <w:t>2020</w:t>
      </w:r>
      <w:r w:rsidRPr="00C8423A">
        <w:rPr>
          <w:sz w:val="22"/>
          <w:szCs w:val="22"/>
        </w:rPr>
        <w:t>).</w:t>
      </w:r>
    </w:p>
    <w:p w14:paraId="0F97F103" w14:textId="77777777" w:rsidR="00FF2719" w:rsidRPr="00C8423A" w:rsidRDefault="00FF2719" w:rsidP="00FF2719">
      <w:pPr>
        <w:pStyle w:val="a"/>
        <w:widowControl w:val="0"/>
        <w:numPr>
          <w:ilvl w:val="0"/>
          <w:numId w:val="0"/>
        </w:numPr>
        <w:tabs>
          <w:tab w:val="left" w:pos="1401"/>
        </w:tabs>
        <w:autoSpaceDE w:val="0"/>
        <w:autoSpaceDN w:val="0"/>
        <w:spacing w:before="1"/>
        <w:ind w:left="720" w:right="267"/>
        <w:rPr>
          <w:sz w:val="22"/>
          <w:szCs w:val="22"/>
        </w:rPr>
      </w:pPr>
      <w:r w:rsidRPr="00C8423A">
        <w:rPr>
          <w:sz w:val="22"/>
          <w:szCs w:val="22"/>
        </w:rPr>
        <w:t>3.</w:t>
      </w:r>
      <w:r w:rsidRPr="00C8423A">
        <w:rPr>
          <w:sz w:val="22"/>
          <w:szCs w:val="22"/>
        </w:rPr>
        <w:tab/>
        <w:t xml:space="preserve">Contractul </w:t>
      </w:r>
      <w:r w:rsidRPr="00C8423A">
        <w:rPr>
          <w:spacing w:val="-3"/>
          <w:sz w:val="22"/>
          <w:szCs w:val="22"/>
        </w:rPr>
        <w:t xml:space="preserve">va </w:t>
      </w:r>
      <w:r w:rsidRPr="00C8423A">
        <w:rPr>
          <w:sz w:val="22"/>
          <w:szCs w:val="22"/>
        </w:rPr>
        <w:t xml:space="preserve">fi însoţit de o Garanţie de bună execuţie, </w:t>
      </w:r>
      <w:r w:rsidRPr="00C8423A">
        <w:rPr>
          <w:spacing w:val="-3"/>
          <w:sz w:val="22"/>
          <w:szCs w:val="22"/>
        </w:rPr>
        <w:t xml:space="preserve">în </w:t>
      </w:r>
      <w:r w:rsidRPr="00C8423A">
        <w:rPr>
          <w:sz w:val="22"/>
          <w:szCs w:val="22"/>
        </w:rPr>
        <w:t xml:space="preserve">mărime de </w:t>
      </w:r>
      <w:r w:rsidRPr="00C8423A">
        <w:rPr>
          <w:spacing w:val="3"/>
          <w:sz w:val="22"/>
          <w:szCs w:val="22"/>
        </w:rPr>
        <w:t xml:space="preserve">15% </w:t>
      </w:r>
      <w:r w:rsidRPr="00C8423A">
        <w:rPr>
          <w:sz w:val="22"/>
          <w:szCs w:val="22"/>
        </w:rPr>
        <w:t>din valoarea contractului, inclusiv TVA, (</w:t>
      </w:r>
      <w:r w:rsidRPr="00C8423A">
        <w:rPr>
          <w:i/>
          <w:sz w:val="22"/>
          <w:szCs w:val="22"/>
        </w:rPr>
        <w:t xml:space="preserve">emisă de o bancă comercială, cu termenul de valabilitate pînă la </w:t>
      </w:r>
      <w:r w:rsidRPr="00C8423A">
        <w:rPr>
          <w:i/>
          <w:spacing w:val="-5"/>
          <w:sz w:val="22"/>
          <w:szCs w:val="22"/>
        </w:rPr>
        <w:t xml:space="preserve"> </w:t>
      </w:r>
      <w:r w:rsidRPr="00C8423A">
        <w:rPr>
          <w:i/>
          <w:sz w:val="22"/>
          <w:szCs w:val="22"/>
        </w:rPr>
        <w:t>31</w:t>
      </w:r>
      <w:r w:rsidRPr="00C8423A">
        <w:rPr>
          <w:i/>
          <w:spacing w:val="2"/>
          <w:sz w:val="22"/>
          <w:szCs w:val="22"/>
        </w:rPr>
        <w:t>.</w:t>
      </w:r>
      <w:r w:rsidRPr="00C8423A">
        <w:rPr>
          <w:i/>
          <w:sz w:val="22"/>
          <w:szCs w:val="22"/>
        </w:rPr>
        <w:t>12</w:t>
      </w:r>
      <w:r w:rsidRPr="00C8423A">
        <w:rPr>
          <w:i/>
          <w:spacing w:val="2"/>
          <w:sz w:val="22"/>
          <w:szCs w:val="22"/>
        </w:rPr>
        <w:t>.</w:t>
      </w:r>
      <w:r w:rsidRPr="00C8423A">
        <w:rPr>
          <w:i/>
          <w:sz w:val="22"/>
          <w:szCs w:val="22"/>
        </w:rPr>
        <w:t>202</w:t>
      </w:r>
      <w:r w:rsidRPr="00C8423A">
        <w:rPr>
          <w:i/>
          <w:spacing w:val="-4"/>
          <w:sz w:val="22"/>
          <w:szCs w:val="22"/>
        </w:rPr>
        <w:t>1</w:t>
      </w:r>
      <w:r w:rsidRPr="00C8423A">
        <w:rPr>
          <w:sz w:val="22"/>
          <w:szCs w:val="22"/>
        </w:rPr>
        <w:t xml:space="preserve">) </w:t>
      </w:r>
      <w:r w:rsidRPr="00C8423A">
        <w:rPr>
          <w:spacing w:val="-4"/>
          <w:sz w:val="22"/>
          <w:szCs w:val="22"/>
        </w:rPr>
        <w:t xml:space="preserve"> </w:t>
      </w:r>
      <w:r w:rsidRPr="00C8423A">
        <w:rPr>
          <w:spacing w:val="-1"/>
          <w:sz w:val="22"/>
          <w:szCs w:val="22"/>
        </w:rPr>
        <w:t>c</w:t>
      </w:r>
      <w:r w:rsidRPr="00C8423A">
        <w:rPr>
          <w:spacing w:val="4"/>
          <w:sz w:val="22"/>
          <w:szCs w:val="22"/>
        </w:rPr>
        <w:t>o</w:t>
      </w:r>
      <w:r w:rsidRPr="00C8423A">
        <w:rPr>
          <w:spacing w:val="-5"/>
          <w:sz w:val="22"/>
          <w:szCs w:val="22"/>
        </w:rPr>
        <w:t>n</w:t>
      </w:r>
      <w:r w:rsidRPr="00C8423A">
        <w:rPr>
          <w:spacing w:val="-8"/>
          <w:sz w:val="22"/>
          <w:szCs w:val="22"/>
        </w:rPr>
        <w:t>f</w:t>
      </w:r>
      <w:r w:rsidRPr="00C8423A">
        <w:rPr>
          <w:spacing w:val="4"/>
          <w:sz w:val="22"/>
          <w:szCs w:val="22"/>
        </w:rPr>
        <w:t>o</w:t>
      </w:r>
      <w:r w:rsidRPr="00C8423A">
        <w:rPr>
          <w:spacing w:val="6"/>
          <w:sz w:val="22"/>
          <w:szCs w:val="22"/>
        </w:rPr>
        <w:t>r</w:t>
      </w:r>
      <w:r w:rsidRPr="00C8423A">
        <w:rPr>
          <w:sz w:val="22"/>
          <w:szCs w:val="22"/>
        </w:rPr>
        <w:t xml:space="preserve">m </w:t>
      </w:r>
      <w:r w:rsidRPr="00C8423A">
        <w:rPr>
          <w:spacing w:val="-10"/>
          <w:sz w:val="22"/>
          <w:szCs w:val="22"/>
        </w:rPr>
        <w:t xml:space="preserve"> </w:t>
      </w:r>
      <w:r w:rsidRPr="00C8423A">
        <w:rPr>
          <w:spacing w:val="-8"/>
          <w:sz w:val="22"/>
          <w:szCs w:val="22"/>
        </w:rPr>
        <w:t>f</w:t>
      </w:r>
      <w:r w:rsidRPr="00C8423A">
        <w:rPr>
          <w:spacing w:val="4"/>
          <w:sz w:val="22"/>
          <w:szCs w:val="22"/>
        </w:rPr>
        <w:t>o</w:t>
      </w:r>
      <w:r w:rsidRPr="00C8423A">
        <w:rPr>
          <w:spacing w:val="6"/>
          <w:sz w:val="22"/>
          <w:szCs w:val="22"/>
        </w:rPr>
        <w:t>r</w:t>
      </w:r>
      <w:r w:rsidRPr="00C8423A">
        <w:rPr>
          <w:spacing w:val="-10"/>
          <w:sz w:val="22"/>
          <w:szCs w:val="22"/>
        </w:rPr>
        <w:t>m</w:t>
      </w:r>
      <w:r w:rsidRPr="00C8423A">
        <w:rPr>
          <w:spacing w:val="4"/>
          <w:sz w:val="22"/>
          <w:szCs w:val="22"/>
        </w:rPr>
        <w:t>u</w:t>
      </w:r>
      <w:r w:rsidRPr="00C8423A">
        <w:rPr>
          <w:spacing w:val="-5"/>
          <w:sz w:val="22"/>
          <w:szCs w:val="22"/>
        </w:rPr>
        <w:t>l</w:t>
      </w:r>
      <w:r w:rsidRPr="00C8423A">
        <w:rPr>
          <w:spacing w:val="-1"/>
          <w:sz w:val="22"/>
          <w:szCs w:val="22"/>
        </w:rPr>
        <w:t>a</w:t>
      </w:r>
      <w:r w:rsidRPr="00C8423A">
        <w:rPr>
          <w:spacing w:val="1"/>
          <w:sz w:val="22"/>
          <w:szCs w:val="22"/>
        </w:rPr>
        <w:t>r</w:t>
      </w:r>
      <w:r w:rsidRPr="00C8423A">
        <w:rPr>
          <w:spacing w:val="4"/>
          <w:sz w:val="22"/>
          <w:szCs w:val="22"/>
        </w:rPr>
        <w:t>u</w:t>
      </w:r>
      <w:r w:rsidRPr="00C8423A">
        <w:rPr>
          <w:spacing w:val="-5"/>
          <w:sz w:val="22"/>
          <w:szCs w:val="22"/>
        </w:rPr>
        <w:t>l</w:t>
      </w:r>
      <w:r w:rsidRPr="00C8423A">
        <w:rPr>
          <w:spacing w:val="4"/>
          <w:sz w:val="22"/>
          <w:szCs w:val="22"/>
        </w:rPr>
        <w:t>u</w:t>
      </w:r>
      <w:r w:rsidRPr="00C8423A">
        <w:rPr>
          <w:sz w:val="22"/>
          <w:szCs w:val="22"/>
        </w:rPr>
        <w:t xml:space="preserve">i </w:t>
      </w:r>
      <w:r w:rsidRPr="00C8423A">
        <w:rPr>
          <w:spacing w:val="-10"/>
          <w:sz w:val="22"/>
          <w:szCs w:val="22"/>
        </w:rPr>
        <w:t xml:space="preserve"> </w:t>
      </w:r>
      <w:r w:rsidRPr="00C8423A">
        <w:rPr>
          <w:w w:val="99"/>
          <w:sz w:val="22"/>
          <w:szCs w:val="22"/>
        </w:rPr>
        <w:t>F</w:t>
      </w:r>
      <w:r w:rsidRPr="00C8423A">
        <w:rPr>
          <w:sz w:val="22"/>
          <w:szCs w:val="22"/>
        </w:rPr>
        <w:t xml:space="preserve"> </w:t>
      </w:r>
      <w:r w:rsidRPr="00C8423A">
        <w:rPr>
          <w:spacing w:val="-9"/>
          <w:sz w:val="22"/>
          <w:szCs w:val="22"/>
        </w:rPr>
        <w:t xml:space="preserve"> </w:t>
      </w:r>
      <w:r w:rsidRPr="00C8423A">
        <w:rPr>
          <w:sz w:val="22"/>
          <w:szCs w:val="22"/>
        </w:rPr>
        <w:t>3</w:t>
      </w:r>
      <w:r w:rsidRPr="00C8423A">
        <w:rPr>
          <w:spacing w:val="6"/>
          <w:sz w:val="22"/>
          <w:szCs w:val="22"/>
        </w:rPr>
        <w:t>.</w:t>
      </w:r>
      <w:r w:rsidRPr="00C8423A">
        <w:rPr>
          <w:sz w:val="22"/>
          <w:szCs w:val="22"/>
        </w:rPr>
        <w:t xml:space="preserve">2 </w:t>
      </w:r>
      <w:r w:rsidRPr="00C8423A">
        <w:rPr>
          <w:spacing w:val="-5"/>
          <w:sz w:val="22"/>
          <w:szCs w:val="22"/>
        </w:rPr>
        <w:t xml:space="preserve"> </w:t>
      </w:r>
      <w:r w:rsidRPr="00C8423A">
        <w:rPr>
          <w:spacing w:val="4"/>
          <w:sz w:val="22"/>
          <w:szCs w:val="22"/>
        </w:rPr>
        <w:t>d</w:t>
      </w:r>
      <w:r w:rsidRPr="00C8423A">
        <w:rPr>
          <w:spacing w:val="-5"/>
          <w:sz w:val="22"/>
          <w:szCs w:val="22"/>
        </w:rPr>
        <w:t>i</w:t>
      </w:r>
      <w:r w:rsidRPr="00C8423A">
        <w:rPr>
          <w:sz w:val="22"/>
          <w:szCs w:val="22"/>
        </w:rPr>
        <w:t xml:space="preserve">n </w:t>
      </w:r>
      <w:r w:rsidRPr="00C8423A">
        <w:rPr>
          <w:spacing w:val="-1"/>
          <w:sz w:val="22"/>
          <w:szCs w:val="22"/>
        </w:rPr>
        <w:t xml:space="preserve"> D</w:t>
      </w:r>
      <w:r w:rsidRPr="00C8423A">
        <w:rPr>
          <w:spacing w:val="4"/>
          <w:sz w:val="22"/>
          <w:szCs w:val="22"/>
        </w:rPr>
        <w:t>o</w:t>
      </w:r>
      <w:r w:rsidRPr="00C8423A">
        <w:rPr>
          <w:spacing w:val="-1"/>
          <w:sz w:val="22"/>
          <w:szCs w:val="22"/>
        </w:rPr>
        <w:t>c</w:t>
      </w:r>
      <w:r w:rsidRPr="00C8423A">
        <w:rPr>
          <w:sz w:val="22"/>
          <w:szCs w:val="22"/>
        </w:rPr>
        <w:t>u</w:t>
      </w:r>
      <w:r w:rsidRPr="00C8423A">
        <w:rPr>
          <w:spacing w:val="-10"/>
          <w:sz w:val="22"/>
          <w:szCs w:val="22"/>
        </w:rPr>
        <w:t>m</w:t>
      </w:r>
      <w:r w:rsidRPr="00C8423A">
        <w:rPr>
          <w:spacing w:val="3"/>
          <w:sz w:val="22"/>
          <w:szCs w:val="22"/>
        </w:rPr>
        <w:t>e</w:t>
      </w:r>
      <w:r w:rsidRPr="00C8423A">
        <w:rPr>
          <w:spacing w:val="-5"/>
          <w:sz w:val="22"/>
          <w:szCs w:val="22"/>
        </w:rPr>
        <w:t>n</w:t>
      </w:r>
      <w:r w:rsidRPr="00C8423A">
        <w:rPr>
          <w:spacing w:val="5"/>
          <w:sz w:val="22"/>
          <w:szCs w:val="22"/>
        </w:rPr>
        <w:t>t</w:t>
      </w:r>
      <w:r w:rsidRPr="00C8423A">
        <w:rPr>
          <w:spacing w:val="-1"/>
          <w:sz w:val="22"/>
          <w:szCs w:val="22"/>
        </w:rPr>
        <w:t>a</w:t>
      </w:r>
      <w:r w:rsidRPr="00C8423A">
        <w:rPr>
          <w:spacing w:val="5"/>
          <w:w w:val="35"/>
          <w:sz w:val="22"/>
          <w:szCs w:val="22"/>
        </w:rPr>
        <w:t>ț</w:t>
      </w:r>
      <w:r w:rsidRPr="00C8423A">
        <w:rPr>
          <w:spacing w:val="-10"/>
          <w:sz w:val="22"/>
          <w:szCs w:val="22"/>
        </w:rPr>
        <w:t>i</w:t>
      </w:r>
      <w:r w:rsidRPr="00C8423A">
        <w:rPr>
          <w:sz w:val="22"/>
          <w:szCs w:val="22"/>
        </w:rPr>
        <w:t xml:space="preserve">a </w:t>
      </w:r>
      <w:r w:rsidRPr="00C8423A">
        <w:rPr>
          <w:spacing w:val="-2"/>
          <w:sz w:val="22"/>
          <w:szCs w:val="22"/>
        </w:rPr>
        <w:t xml:space="preserve"> </w:t>
      </w:r>
      <w:r w:rsidRPr="00C8423A">
        <w:rPr>
          <w:spacing w:val="-3"/>
          <w:sz w:val="22"/>
          <w:szCs w:val="22"/>
        </w:rPr>
        <w:t>s</w:t>
      </w:r>
      <w:r w:rsidRPr="00C8423A">
        <w:rPr>
          <w:spacing w:val="5"/>
          <w:sz w:val="22"/>
          <w:szCs w:val="22"/>
        </w:rPr>
        <w:t>t</w:t>
      </w:r>
      <w:r w:rsidRPr="00C8423A">
        <w:rPr>
          <w:spacing w:val="-1"/>
          <w:sz w:val="22"/>
          <w:szCs w:val="22"/>
        </w:rPr>
        <w:t>a</w:t>
      </w:r>
      <w:r w:rsidRPr="00C8423A">
        <w:rPr>
          <w:spacing w:val="-5"/>
          <w:sz w:val="22"/>
          <w:szCs w:val="22"/>
        </w:rPr>
        <w:t>n</w:t>
      </w:r>
      <w:r w:rsidRPr="00C8423A">
        <w:rPr>
          <w:sz w:val="22"/>
          <w:szCs w:val="22"/>
        </w:rPr>
        <w:t>d</w:t>
      </w:r>
      <w:r w:rsidRPr="00C8423A">
        <w:rPr>
          <w:spacing w:val="-1"/>
          <w:sz w:val="22"/>
          <w:szCs w:val="22"/>
        </w:rPr>
        <w:t>a</w:t>
      </w:r>
      <w:r w:rsidRPr="00C8423A">
        <w:rPr>
          <w:spacing w:val="1"/>
          <w:sz w:val="22"/>
          <w:szCs w:val="22"/>
        </w:rPr>
        <w:t>r</w:t>
      </w:r>
      <w:r w:rsidRPr="00C8423A">
        <w:rPr>
          <w:sz w:val="22"/>
          <w:szCs w:val="22"/>
        </w:rPr>
        <w:t xml:space="preserve">d </w:t>
      </w:r>
      <w:r w:rsidRPr="00C8423A">
        <w:rPr>
          <w:spacing w:val="-6"/>
          <w:sz w:val="22"/>
          <w:szCs w:val="22"/>
        </w:rPr>
        <w:t xml:space="preserve"> </w:t>
      </w:r>
      <w:r w:rsidRPr="00C8423A">
        <w:rPr>
          <w:sz w:val="22"/>
          <w:szCs w:val="22"/>
        </w:rPr>
        <w:t>p</w:t>
      </w:r>
      <w:r w:rsidRPr="00C8423A">
        <w:rPr>
          <w:spacing w:val="3"/>
          <w:sz w:val="22"/>
          <w:szCs w:val="22"/>
        </w:rPr>
        <w:t>e</w:t>
      </w:r>
      <w:r w:rsidRPr="00C8423A">
        <w:rPr>
          <w:spacing w:val="-5"/>
          <w:sz w:val="22"/>
          <w:szCs w:val="22"/>
        </w:rPr>
        <w:t>n</w:t>
      </w:r>
      <w:r w:rsidRPr="00C8423A">
        <w:rPr>
          <w:spacing w:val="5"/>
          <w:sz w:val="22"/>
          <w:szCs w:val="22"/>
        </w:rPr>
        <w:t>t</w:t>
      </w:r>
      <w:r w:rsidRPr="00C8423A">
        <w:rPr>
          <w:spacing w:val="1"/>
          <w:sz w:val="22"/>
          <w:szCs w:val="22"/>
        </w:rPr>
        <w:t>r</w:t>
      </w:r>
      <w:r w:rsidRPr="00C8423A">
        <w:rPr>
          <w:sz w:val="22"/>
          <w:szCs w:val="22"/>
        </w:rPr>
        <w:t xml:space="preserve">u </w:t>
      </w:r>
      <w:r w:rsidRPr="00C8423A">
        <w:rPr>
          <w:spacing w:val="-6"/>
          <w:sz w:val="22"/>
          <w:szCs w:val="22"/>
        </w:rPr>
        <w:t xml:space="preserve"> </w:t>
      </w:r>
      <w:r w:rsidRPr="00C8423A">
        <w:rPr>
          <w:spacing w:val="1"/>
          <w:sz w:val="22"/>
          <w:szCs w:val="22"/>
        </w:rPr>
        <w:t>r</w:t>
      </w:r>
      <w:r w:rsidRPr="00C8423A">
        <w:rPr>
          <w:spacing w:val="-1"/>
          <w:sz w:val="22"/>
          <w:szCs w:val="22"/>
        </w:rPr>
        <w:t>ea</w:t>
      </w:r>
      <w:r w:rsidRPr="00C8423A">
        <w:rPr>
          <w:spacing w:val="-5"/>
          <w:sz w:val="22"/>
          <w:szCs w:val="22"/>
        </w:rPr>
        <w:t>li</w:t>
      </w:r>
      <w:r w:rsidRPr="00C8423A">
        <w:rPr>
          <w:spacing w:val="3"/>
          <w:sz w:val="22"/>
          <w:szCs w:val="22"/>
        </w:rPr>
        <w:t>z</w:t>
      </w:r>
      <w:r w:rsidRPr="00C8423A">
        <w:rPr>
          <w:spacing w:val="-1"/>
          <w:sz w:val="22"/>
          <w:szCs w:val="22"/>
        </w:rPr>
        <w:t>a</w:t>
      </w:r>
      <w:r w:rsidRPr="00C8423A">
        <w:rPr>
          <w:spacing w:val="1"/>
          <w:sz w:val="22"/>
          <w:szCs w:val="22"/>
        </w:rPr>
        <w:t>r</w:t>
      </w:r>
      <w:r w:rsidRPr="00C8423A">
        <w:rPr>
          <w:spacing w:val="-1"/>
          <w:sz w:val="22"/>
          <w:szCs w:val="22"/>
        </w:rPr>
        <w:t>e</w:t>
      </w:r>
      <w:r w:rsidRPr="00C8423A">
        <w:rPr>
          <w:sz w:val="22"/>
          <w:szCs w:val="22"/>
        </w:rPr>
        <w:t xml:space="preserve">a achiziţiilor publice de lucrări sau prin transfer </w:t>
      </w:r>
      <w:r w:rsidRPr="00C8423A">
        <w:rPr>
          <w:spacing w:val="-3"/>
          <w:sz w:val="22"/>
          <w:szCs w:val="22"/>
        </w:rPr>
        <w:t xml:space="preserve">la </w:t>
      </w:r>
      <w:r w:rsidRPr="00C8423A">
        <w:rPr>
          <w:sz w:val="22"/>
          <w:szCs w:val="22"/>
        </w:rPr>
        <w:t>contul autorităţii contractante, conform următoarelor date</w:t>
      </w:r>
      <w:r w:rsidRPr="00C8423A">
        <w:rPr>
          <w:spacing w:val="-2"/>
          <w:sz w:val="22"/>
          <w:szCs w:val="22"/>
        </w:rPr>
        <w:t xml:space="preserve"> </w:t>
      </w:r>
      <w:r w:rsidRPr="00C8423A">
        <w:rPr>
          <w:sz w:val="22"/>
          <w:szCs w:val="22"/>
        </w:rPr>
        <w:t>bancare:</w:t>
      </w:r>
    </w:p>
    <w:p w14:paraId="5305C8D8" w14:textId="77777777" w:rsidR="00FF2719" w:rsidRPr="00C8423A" w:rsidRDefault="00FF2719" w:rsidP="00FF2719">
      <w:pPr>
        <w:spacing w:after="120"/>
        <w:ind w:left="1418"/>
        <w:rPr>
          <w:i/>
          <w:lang w:val="en-US"/>
        </w:rPr>
      </w:pPr>
      <w:r>
        <w:rPr>
          <w:b/>
          <w:lang w:val="en-US"/>
        </w:rPr>
        <w:tab/>
      </w:r>
      <w:r w:rsidRPr="00C8423A">
        <w:rPr>
          <w:i/>
          <w:sz w:val="22"/>
          <w:szCs w:val="22"/>
          <w:lang w:val="en-US"/>
        </w:rPr>
        <w:t>Beneficiarul plăţii: Primăria Geamăna.</w:t>
      </w:r>
    </w:p>
    <w:p w14:paraId="1FF6EE9F" w14:textId="77777777" w:rsidR="00FF2719" w:rsidRPr="00C8423A" w:rsidRDefault="00FF2719" w:rsidP="00FF2719">
      <w:pPr>
        <w:spacing w:after="120"/>
        <w:ind w:left="1418"/>
        <w:rPr>
          <w:i/>
          <w:lang w:val="en-US"/>
        </w:rPr>
      </w:pPr>
      <w:r w:rsidRPr="00C8423A">
        <w:rPr>
          <w:i/>
          <w:sz w:val="22"/>
          <w:szCs w:val="22"/>
          <w:lang w:val="en-US"/>
        </w:rPr>
        <w:t>Denumirea Băncii: Ministerul Finantelor – Trezoreria de Stat</w:t>
      </w:r>
    </w:p>
    <w:p w14:paraId="5F2D0FAB" w14:textId="77777777" w:rsidR="00FF2719" w:rsidRPr="00C8423A" w:rsidRDefault="00FF2719" w:rsidP="00FF2719">
      <w:pPr>
        <w:spacing w:after="120"/>
        <w:ind w:left="1418"/>
        <w:rPr>
          <w:i/>
          <w:lang w:val="en-US"/>
        </w:rPr>
      </w:pPr>
      <w:r w:rsidRPr="00C8423A">
        <w:rPr>
          <w:i/>
          <w:sz w:val="22"/>
          <w:szCs w:val="22"/>
          <w:lang w:val="en-US"/>
        </w:rPr>
        <w:t>Codul fiscal:</w:t>
      </w:r>
      <w:r>
        <w:rPr>
          <w:i/>
          <w:sz w:val="22"/>
          <w:szCs w:val="22"/>
          <w:lang w:val="en-US"/>
        </w:rPr>
        <w:t xml:space="preserve"> </w:t>
      </w:r>
      <w:r w:rsidRPr="00C8423A">
        <w:rPr>
          <w:i/>
          <w:sz w:val="22"/>
          <w:szCs w:val="22"/>
          <w:lang w:val="en-US"/>
        </w:rPr>
        <w:t>1008601000112</w:t>
      </w:r>
    </w:p>
    <w:p w14:paraId="5EBEFF04" w14:textId="77777777" w:rsidR="00FF2719" w:rsidRPr="00C8423A" w:rsidRDefault="00FF2719" w:rsidP="00FF2719">
      <w:pPr>
        <w:spacing w:after="120"/>
        <w:ind w:left="1418"/>
        <w:rPr>
          <w:i/>
          <w:lang w:val="en-US"/>
        </w:rPr>
      </w:pPr>
      <w:r w:rsidRPr="00C8423A">
        <w:rPr>
          <w:i/>
          <w:sz w:val="22"/>
          <w:szCs w:val="22"/>
          <w:lang w:val="en-US"/>
        </w:rPr>
        <w:t xml:space="preserve">Contul de decontare; </w:t>
      </w:r>
    </w:p>
    <w:p w14:paraId="604A2BDF" w14:textId="77777777" w:rsidR="00FF2719" w:rsidRPr="00C8423A" w:rsidRDefault="00FF2719" w:rsidP="00FF2719">
      <w:pPr>
        <w:spacing w:after="120"/>
        <w:ind w:left="1418"/>
        <w:rPr>
          <w:i/>
          <w:lang w:val="en-US"/>
        </w:rPr>
      </w:pPr>
      <w:r w:rsidRPr="00C8423A">
        <w:rPr>
          <w:i/>
          <w:sz w:val="22"/>
          <w:szCs w:val="22"/>
          <w:lang w:val="en-US"/>
        </w:rPr>
        <w:t>Contul trezorerial: MD37TRPCEB518410A00941AA</w:t>
      </w:r>
    </w:p>
    <w:p w14:paraId="1881E7AD" w14:textId="77777777" w:rsidR="00FF2719" w:rsidRPr="00C8423A" w:rsidRDefault="00FF2719" w:rsidP="00FF2719">
      <w:pPr>
        <w:spacing w:after="120"/>
        <w:ind w:left="1418"/>
        <w:rPr>
          <w:i/>
          <w:lang w:val="en-US"/>
        </w:rPr>
      </w:pPr>
      <w:r w:rsidRPr="00C8423A">
        <w:rPr>
          <w:i/>
          <w:sz w:val="22"/>
          <w:szCs w:val="22"/>
          <w:lang w:val="en-US"/>
        </w:rPr>
        <w:t xml:space="preserve">Contul bancar: </w:t>
      </w:r>
    </w:p>
    <w:p w14:paraId="4AA18D45" w14:textId="77777777" w:rsidR="00FF2719" w:rsidRPr="00C8423A" w:rsidRDefault="00FF2719" w:rsidP="00FF2719">
      <w:pPr>
        <w:spacing w:after="120"/>
        <w:ind w:left="1418"/>
        <w:rPr>
          <w:i/>
          <w:lang w:val="en-US"/>
        </w:rPr>
      </w:pPr>
      <w:r w:rsidRPr="00C8423A">
        <w:rPr>
          <w:i/>
          <w:sz w:val="22"/>
          <w:szCs w:val="22"/>
          <w:lang w:val="en-US"/>
        </w:rPr>
        <w:t xml:space="preserve">Trezoreria teritorială: </w:t>
      </w:r>
    </w:p>
    <w:p w14:paraId="32B57D76" w14:textId="77777777" w:rsidR="00FF2719" w:rsidRDefault="00FF2719" w:rsidP="00FF2719">
      <w:pPr>
        <w:tabs>
          <w:tab w:val="left" w:pos="1152"/>
        </w:tabs>
        <w:suppressAutoHyphens/>
        <w:spacing w:before="120" w:after="120"/>
        <w:ind w:left="1418"/>
        <w:rPr>
          <w:i/>
          <w:sz w:val="22"/>
          <w:szCs w:val="22"/>
          <w:shd w:val="clear" w:color="auto" w:fill="FFFF00"/>
          <w:lang w:val="en-US"/>
        </w:rPr>
      </w:pPr>
      <w:r w:rsidRPr="00C8423A">
        <w:rPr>
          <w:i/>
          <w:sz w:val="22"/>
          <w:szCs w:val="22"/>
          <w:lang w:val="en-US"/>
        </w:rPr>
        <w:t>cu nota “Garanția de bună executare” sau “Pentru garanţia de bună executare la licitaţia publică nr</w:t>
      </w:r>
      <w:r w:rsidRPr="00A82E65">
        <w:rPr>
          <w:i/>
          <w:sz w:val="22"/>
          <w:szCs w:val="22"/>
          <w:lang w:val="en-US"/>
        </w:rPr>
        <w:t>.</w:t>
      </w:r>
      <w:r w:rsidRPr="00A82E65">
        <w:rPr>
          <w:rFonts w:ascii="Helvetica" w:hAnsi="Helvetica"/>
          <w:color w:val="333333"/>
          <w:lang w:val="en-US"/>
        </w:rPr>
        <w:t xml:space="preserve"> </w:t>
      </w:r>
      <w:r w:rsidRPr="00A82E65">
        <w:rPr>
          <w:rFonts w:ascii="Helvetica" w:hAnsi="Helvetica"/>
          <w:i/>
          <w:color w:val="333333"/>
          <w:sz w:val="20"/>
          <w:szCs w:val="20"/>
        </w:rPr>
        <w:t xml:space="preserve">21043811 </w:t>
      </w:r>
      <w:r w:rsidRPr="00A82E65">
        <w:rPr>
          <w:i/>
          <w:sz w:val="22"/>
          <w:szCs w:val="22"/>
          <w:lang w:val="en-US"/>
        </w:rPr>
        <w:t>din 01.09.2021</w:t>
      </w:r>
    </w:p>
    <w:p w14:paraId="779AF932" w14:textId="77777777" w:rsidR="00FF2719" w:rsidRDefault="00FF2719" w:rsidP="00FF2719">
      <w:pPr>
        <w:tabs>
          <w:tab w:val="left" w:pos="1152"/>
        </w:tabs>
        <w:suppressAutoHyphens/>
        <w:spacing w:before="120" w:after="120"/>
        <w:rPr>
          <w:i/>
          <w:sz w:val="22"/>
          <w:szCs w:val="22"/>
          <w:shd w:val="clear" w:color="auto" w:fill="FFFF00"/>
          <w:lang w:val="en-US"/>
        </w:rPr>
      </w:pPr>
      <w:r w:rsidRPr="00760778">
        <w:rPr>
          <w:i/>
          <w:color w:val="FFFFFF" w:themeColor="background1"/>
          <w:sz w:val="22"/>
          <w:szCs w:val="22"/>
          <w:shd w:val="clear" w:color="auto" w:fill="FFFFFF" w:themeFill="background1"/>
          <w:lang w:val="en-US"/>
        </w:rPr>
        <w:t xml:space="preserve">             </w:t>
      </w:r>
      <w:r w:rsidRPr="00760778">
        <w:rPr>
          <w:color w:val="FFFFFF" w:themeColor="background1"/>
          <w:sz w:val="22"/>
          <w:szCs w:val="22"/>
          <w:shd w:val="clear" w:color="auto" w:fill="FFFFFF" w:themeFill="background1"/>
          <w:lang w:val="en-US"/>
        </w:rPr>
        <w:t>4</w:t>
      </w:r>
      <w:r>
        <w:rPr>
          <w:sz w:val="22"/>
          <w:szCs w:val="22"/>
          <w:lang w:val="en-US"/>
        </w:rPr>
        <w:t xml:space="preserve">4. </w:t>
      </w:r>
      <w:r w:rsidRPr="00C8423A">
        <w:rPr>
          <w:sz w:val="22"/>
          <w:szCs w:val="22"/>
          <w:lang w:val="en-US"/>
        </w:rPr>
        <w:t xml:space="preserve"> Ofertele ce depăşesc cu 30% valoarea estimată a achiziţiei </w:t>
      </w:r>
      <w:r w:rsidRPr="00C8423A">
        <w:rPr>
          <w:spacing w:val="-3"/>
          <w:sz w:val="22"/>
          <w:szCs w:val="22"/>
          <w:lang w:val="en-US"/>
        </w:rPr>
        <w:t xml:space="preserve">nu </w:t>
      </w:r>
      <w:r w:rsidRPr="00C8423A">
        <w:rPr>
          <w:sz w:val="22"/>
          <w:szCs w:val="22"/>
          <w:lang w:val="en-US"/>
        </w:rPr>
        <w:t>vor fi</w:t>
      </w:r>
      <w:r w:rsidRPr="00C8423A">
        <w:rPr>
          <w:spacing w:val="8"/>
          <w:sz w:val="22"/>
          <w:szCs w:val="22"/>
          <w:lang w:val="en-US"/>
        </w:rPr>
        <w:t xml:space="preserve"> </w:t>
      </w:r>
      <w:r w:rsidRPr="00C8423A">
        <w:rPr>
          <w:sz w:val="22"/>
          <w:szCs w:val="22"/>
          <w:lang w:val="en-US"/>
        </w:rPr>
        <w:t>acceptate.</w:t>
      </w:r>
    </w:p>
    <w:p w14:paraId="387292F9" w14:textId="2681BC89" w:rsidR="00BE362C" w:rsidRPr="00FF2719" w:rsidRDefault="00BE362C" w:rsidP="00FF2719">
      <w:pPr>
        <w:shd w:val="clear" w:color="auto" w:fill="FFFFFF" w:themeFill="background1"/>
        <w:tabs>
          <w:tab w:val="right" w:pos="426"/>
        </w:tabs>
        <w:spacing w:before="120"/>
        <w:rPr>
          <w:b/>
          <w:noProof w:val="0"/>
          <w:lang w:val="ro-MD" w:eastAsia="ru-RU"/>
        </w:rPr>
      </w:pPr>
    </w:p>
    <w:p w14:paraId="5A2AA763" w14:textId="77777777" w:rsidR="00FF2719" w:rsidRPr="00FF2719" w:rsidRDefault="00FF2719" w:rsidP="00FF2719">
      <w:pPr>
        <w:shd w:val="clear" w:color="auto" w:fill="FFFFFF" w:themeFill="background1"/>
        <w:tabs>
          <w:tab w:val="right" w:pos="426"/>
        </w:tabs>
        <w:spacing w:before="120"/>
        <w:rPr>
          <w:b/>
          <w:noProof w:val="0"/>
          <w:lang w:val="en-US" w:eastAsia="ru-RU"/>
        </w:rPr>
      </w:pP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lastRenderedPageBreak/>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 xml:space="preserve">Data deciziei de atribuire a contractului de </w:t>
            </w:r>
            <w:r w:rsidRPr="00FF430B">
              <w:rPr>
                <w:b/>
                <w:noProof w:val="0"/>
                <w:lang w:val="ro-MD" w:eastAsia="ro-RO"/>
              </w:rPr>
              <w:lastRenderedPageBreak/>
              <w:t>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bookmarkStart w:id="61" w:name="_GoBack"/>
      <w:bookmarkEnd w:id="61"/>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w:t>
            </w:r>
            <w:r w:rsidR="00460653" w:rsidRPr="00FF430B">
              <w:rPr>
                <w:lang w:val="ro-MD"/>
              </w:rPr>
              <w:lastRenderedPageBreak/>
              <w:t xml:space="preserve">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 xml:space="preserve">garanţia se va restitui în cel mult 15 zile după înlăturarea </w:t>
            </w:r>
            <w:r w:rsidR="00EB65F6" w:rsidRPr="00FF430B">
              <w:rPr>
                <w:lang w:val="ro-MD"/>
              </w:rPr>
              <w:lastRenderedPageBreak/>
              <w:t>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w:t>
            </w:r>
            <w:r w:rsidR="00460653" w:rsidRPr="00FF430B">
              <w:rPr>
                <w:lang w:val="ro-MD"/>
              </w:rPr>
              <w:lastRenderedPageBreak/>
              <w:t xml:space="preserve">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aceştia au acces tot timpul la </w:t>
            </w:r>
            <w:r w:rsidR="00460653" w:rsidRPr="00FF430B">
              <w:rPr>
                <w:lang w:val="ro-MD"/>
              </w:rPr>
              <w:lastRenderedPageBreak/>
              <w:t>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lastRenderedPageBreak/>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lastRenderedPageBreak/>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lastRenderedPageBreak/>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xml:space="preserve">, în cazul în </w:t>
            </w:r>
            <w:r w:rsidR="00C44B96" w:rsidRPr="00FF430B">
              <w:rPr>
                <w:lang w:val="ro-MD"/>
              </w:rPr>
              <w:lastRenderedPageBreak/>
              <w:t>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lastRenderedPageBreak/>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9CE9C9" w14:textId="77777777" w:rsidR="00BA0536" w:rsidRDefault="00BA0536" w:rsidP="00A20ACF">
      <w:r>
        <w:separator/>
      </w:r>
    </w:p>
  </w:endnote>
  <w:endnote w:type="continuationSeparator" w:id="0">
    <w:p w14:paraId="1A58957F" w14:textId="77777777" w:rsidR="00BA0536" w:rsidRDefault="00BA05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rlito">
    <w:altName w:val="Arial"/>
    <w:charset w:val="00"/>
    <w:family w:val="swiss"/>
    <w:pitch w:val="variable"/>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98096D" w:rsidRDefault="0098096D"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98096D" w:rsidRDefault="0098096D">
        <w:pPr>
          <w:pStyle w:val="a4"/>
          <w:jc w:val="right"/>
        </w:pPr>
        <w:r>
          <w:fldChar w:fldCharType="begin"/>
        </w:r>
        <w:r>
          <w:instrText xml:space="preserve"> PAGE   \* MERGEFORMAT </w:instrText>
        </w:r>
        <w:r>
          <w:fldChar w:fldCharType="separate"/>
        </w:r>
        <w:r w:rsidR="009B1068">
          <w:t>49</w:t>
        </w:r>
        <w:r>
          <w:fldChar w:fldCharType="end"/>
        </w:r>
      </w:p>
    </w:sdtContent>
  </w:sdt>
  <w:p w14:paraId="075618FA" w14:textId="77777777" w:rsidR="0098096D" w:rsidRDefault="0098096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094D3B" w14:textId="77777777" w:rsidR="00BA0536" w:rsidRDefault="00BA0536" w:rsidP="00A20ACF">
      <w:r>
        <w:separator/>
      </w:r>
    </w:p>
  </w:footnote>
  <w:footnote w:type="continuationSeparator" w:id="0">
    <w:p w14:paraId="53CAB1A2" w14:textId="77777777" w:rsidR="00BA0536" w:rsidRDefault="00BA053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84D"/>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96D"/>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068"/>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5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719"/>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FF2719"/>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FF271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_geaman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C2C92-92B7-4A09-BE09-832B5EEF2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71</Pages>
  <Words>25601</Words>
  <Characters>145927</Characters>
  <Application>Microsoft Office Word</Application>
  <DocSecurity>0</DocSecurity>
  <Lines>1216</Lines>
  <Paragraphs>342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171186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Eduard</cp:lastModifiedBy>
  <cp:revision>3</cp:revision>
  <cp:lastPrinted>2021-06-01T11:52:00Z</cp:lastPrinted>
  <dcterms:created xsi:type="dcterms:W3CDTF">2022-04-04T14:29:00Z</dcterms:created>
  <dcterms:modified xsi:type="dcterms:W3CDTF">2022-04-04T14:56:00Z</dcterms:modified>
</cp:coreProperties>
</file>