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86FA3"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6938B5D" w14:textId="77777777" w:rsidR="00BA33AC" w:rsidRPr="00CD0F9F" w:rsidRDefault="00BA33AC" w:rsidP="00BA33AC">
      <w:pPr>
        <w:spacing w:line="276" w:lineRule="auto"/>
        <w:jc w:val="center"/>
        <w:rPr>
          <w:b/>
          <w:sz w:val="28"/>
          <w:szCs w:val="28"/>
        </w:rPr>
      </w:pPr>
      <w:r w:rsidRPr="00CD0F9F">
        <w:rPr>
          <w:b/>
          <w:sz w:val="28"/>
          <w:szCs w:val="28"/>
        </w:rPr>
        <w:lastRenderedPageBreak/>
        <w:t>ANUNȚ DE INTENȚIE</w:t>
      </w:r>
    </w:p>
    <w:p w14:paraId="45564C12" w14:textId="77777777" w:rsidR="00BA33AC" w:rsidRPr="004B32D4" w:rsidRDefault="00BA33AC" w:rsidP="00BA33AC">
      <w:pPr>
        <w:spacing w:line="276" w:lineRule="auto"/>
        <w:jc w:val="center"/>
      </w:pPr>
      <w:r w:rsidRPr="004B32D4">
        <w:t>Nr</w:t>
      </w:r>
      <w:r>
        <w:t xml:space="preserve">. 10 </w:t>
      </w:r>
      <w:r w:rsidRPr="004B32D4">
        <w:t>din</w:t>
      </w:r>
      <w:r>
        <w:t xml:space="preserve"> 21.01.2026</w:t>
      </w:r>
    </w:p>
    <w:p w14:paraId="1AB12DDA" w14:textId="77777777" w:rsidR="00BA33AC" w:rsidRPr="004B32D4" w:rsidRDefault="00BA33AC" w:rsidP="00BA33AC">
      <w:pPr>
        <w:pStyle w:val="a"/>
        <w:numPr>
          <w:ilvl w:val="0"/>
          <w:numId w:val="21"/>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BA33AC" w:rsidRPr="00C014D5" w14:paraId="07E4AC4D" w14:textId="77777777" w:rsidTr="009306A6">
        <w:tc>
          <w:tcPr>
            <w:tcW w:w="5949" w:type="dxa"/>
            <w:shd w:val="clear" w:color="auto" w:fill="F2F2F2" w:themeFill="background1" w:themeFillShade="F2"/>
          </w:tcPr>
          <w:p w14:paraId="1A38B979" w14:textId="77777777" w:rsidR="00BA33AC" w:rsidRPr="004B32D4" w:rsidRDefault="00BA33AC" w:rsidP="009306A6">
            <w:pPr>
              <w:spacing w:line="276" w:lineRule="auto"/>
              <w:jc w:val="both"/>
            </w:pPr>
            <w:r w:rsidRPr="004B32D4">
              <w:t>Denumirea autorității contractante</w:t>
            </w:r>
          </w:p>
        </w:tc>
        <w:tc>
          <w:tcPr>
            <w:tcW w:w="3969" w:type="dxa"/>
          </w:tcPr>
          <w:p w14:paraId="0D30100E" w14:textId="77777777" w:rsidR="00BA33AC" w:rsidRPr="002A4E5B" w:rsidRDefault="00BA33AC" w:rsidP="009306A6">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BA33AC" w:rsidRPr="00C014D5" w14:paraId="173E94FF" w14:textId="77777777" w:rsidTr="009306A6">
        <w:tc>
          <w:tcPr>
            <w:tcW w:w="5949" w:type="dxa"/>
            <w:shd w:val="clear" w:color="auto" w:fill="F2F2F2" w:themeFill="background1" w:themeFillShade="F2"/>
          </w:tcPr>
          <w:p w14:paraId="6AB2B6D3" w14:textId="77777777" w:rsidR="00BA33AC" w:rsidRPr="004B32D4" w:rsidRDefault="00BA33AC" w:rsidP="009306A6">
            <w:pPr>
              <w:spacing w:line="276" w:lineRule="auto"/>
              <w:jc w:val="both"/>
            </w:pPr>
            <w:r w:rsidRPr="004B32D4">
              <w:t>IDNO</w:t>
            </w:r>
          </w:p>
        </w:tc>
        <w:tc>
          <w:tcPr>
            <w:tcW w:w="3969" w:type="dxa"/>
          </w:tcPr>
          <w:p w14:paraId="651CA6F9" w14:textId="77777777" w:rsidR="00BA33AC" w:rsidRPr="004B32D4" w:rsidRDefault="00BA33AC" w:rsidP="009306A6">
            <w:pPr>
              <w:spacing w:line="276" w:lineRule="auto"/>
              <w:jc w:val="both"/>
            </w:pPr>
            <w:r>
              <w:t>1007601010596</w:t>
            </w:r>
          </w:p>
        </w:tc>
      </w:tr>
      <w:tr w:rsidR="00BA33AC" w:rsidRPr="00C014D5" w14:paraId="3E30F2BF" w14:textId="77777777" w:rsidTr="009306A6">
        <w:tc>
          <w:tcPr>
            <w:tcW w:w="5949" w:type="dxa"/>
            <w:shd w:val="clear" w:color="auto" w:fill="F2F2F2" w:themeFill="background1" w:themeFillShade="F2"/>
          </w:tcPr>
          <w:p w14:paraId="56E6BBC0" w14:textId="77777777" w:rsidR="00BA33AC" w:rsidRPr="004B32D4" w:rsidRDefault="00BA33AC" w:rsidP="009306A6">
            <w:pPr>
              <w:spacing w:line="276" w:lineRule="auto"/>
              <w:jc w:val="both"/>
            </w:pPr>
            <w:r w:rsidRPr="004B32D4">
              <w:t>Adresa</w:t>
            </w:r>
          </w:p>
        </w:tc>
        <w:tc>
          <w:tcPr>
            <w:tcW w:w="3969" w:type="dxa"/>
          </w:tcPr>
          <w:p w14:paraId="6CBD88AB" w14:textId="77777777" w:rsidR="00BA33AC" w:rsidRPr="00F1147E" w:rsidRDefault="00BA33AC" w:rsidP="009306A6">
            <w:pPr>
              <w:spacing w:line="276" w:lineRule="auto"/>
              <w:jc w:val="both"/>
            </w:pPr>
            <w:r w:rsidRPr="00F1147E">
              <w:t>mun Chi</w:t>
            </w:r>
            <w:r w:rsidRPr="00F1147E">
              <w:rPr>
                <w:lang w:val="en-US"/>
              </w:rPr>
              <w:t>șinau, or.Singera str. 31 august nr.22</w:t>
            </w:r>
          </w:p>
        </w:tc>
      </w:tr>
      <w:tr w:rsidR="00BA33AC" w:rsidRPr="00C014D5" w14:paraId="54786CDD" w14:textId="77777777" w:rsidTr="009306A6">
        <w:tc>
          <w:tcPr>
            <w:tcW w:w="5949" w:type="dxa"/>
            <w:shd w:val="clear" w:color="auto" w:fill="F2F2F2" w:themeFill="background1" w:themeFillShade="F2"/>
          </w:tcPr>
          <w:p w14:paraId="76DD4F24" w14:textId="77777777" w:rsidR="00BA33AC" w:rsidRPr="004B32D4" w:rsidRDefault="00BA33AC" w:rsidP="009306A6">
            <w:pPr>
              <w:spacing w:line="276" w:lineRule="auto"/>
              <w:jc w:val="both"/>
            </w:pPr>
            <w:r w:rsidRPr="004B32D4">
              <w:t>Numărul de telefon/fax</w:t>
            </w:r>
          </w:p>
        </w:tc>
        <w:tc>
          <w:tcPr>
            <w:tcW w:w="3969" w:type="dxa"/>
          </w:tcPr>
          <w:p w14:paraId="23321C67" w14:textId="77777777" w:rsidR="00BA33AC" w:rsidRPr="004B32D4" w:rsidRDefault="00BA33AC" w:rsidP="009306A6">
            <w:pPr>
              <w:spacing w:line="276" w:lineRule="auto"/>
              <w:jc w:val="both"/>
            </w:pPr>
            <w:r w:rsidRPr="002B304E">
              <w:rPr>
                <w:b/>
                <w:shd w:val="clear" w:color="auto" w:fill="FFFFFF" w:themeFill="background1"/>
                <w:lang w:val="ro-MD"/>
              </w:rPr>
              <w:t>022 41-30-41/022 41-30-68</w:t>
            </w:r>
          </w:p>
        </w:tc>
      </w:tr>
      <w:tr w:rsidR="00BA33AC" w:rsidRPr="00C014D5" w14:paraId="6425FF2D" w14:textId="77777777" w:rsidTr="009306A6">
        <w:tc>
          <w:tcPr>
            <w:tcW w:w="5949" w:type="dxa"/>
            <w:shd w:val="clear" w:color="auto" w:fill="F2F2F2" w:themeFill="background1" w:themeFillShade="F2"/>
          </w:tcPr>
          <w:p w14:paraId="2AF54522" w14:textId="77777777" w:rsidR="00BA33AC" w:rsidRPr="004B32D4" w:rsidRDefault="00BA33AC" w:rsidP="009306A6">
            <w:pPr>
              <w:spacing w:line="276" w:lineRule="auto"/>
              <w:jc w:val="both"/>
            </w:pPr>
            <w:r w:rsidRPr="004B32D4">
              <w:t xml:space="preserve">Adresa de e-mail </w:t>
            </w:r>
            <w:r w:rsidRPr="00C014D5">
              <w:t>ale autorității contractante</w:t>
            </w:r>
          </w:p>
        </w:tc>
        <w:tc>
          <w:tcPr>
            <w:tcW w:w="3969" w:type="dxa"/>
          </w:tcPr>
          <w:p w14:paraId="1E6A03F1" w14:textId="77777777" w:rsidR="00BA33AC" w:rsidRPr="004B32D4" w:rsidRDefault="00BA33AC" w:rsidP="009306A6">
            <w:pPr>
              <w:spacing w:line="276" w:lineRule="auto"/>
              <w:jc w:val="both"/>
            </w:pPr>
            <w:hyperlink r:id="rId12" w:history="1">
              <w:r w:rsidRPr="00F016C9">
                <w:rPr>
                  <w:rStyle w:val="af3"/>
                  <w:rFonts w:eastAsiaTheme="majorEastAsia"/>
                  <w:lang w:val="en-US"/>
                </w:rPr>
                <w:t>contabilitateasingera@mail.ru</w:t>
              </w:r>
            </w:hyperlink>
          </w:p>
        </w:tc>
      </w:tr>
      <w:tr w:rsidR="00BA33AC" w:rsidRPr="00C014D5" w14:paraId="75120A64" w14:textId="77777777" w:rsidTr="009306A6">
        <w:tc>
          <w:tcPr>
            <w:tcW w:w="5949" w:type="dxa"/>
            <w:shd w:val="clear" w:color="auto" w:fill="F2F2F2" w:themeFill="background1" w:themeFillShade="F2"/>
          </w:tcPr>
          <w:p w14:paraId="20BB5E41" w14:textId="77777777" w:rsidR="00BA33AC" w:rsidRPr="004B32D4" w:rsidRDefault="00BA33AC" w:rsidP="009306A6">
            <w:pPr>
              <w:spacing w:line="276" w:lineRule="auto"/>
              <w:jc w:val="both"/>
            </w:pPr>
            <w:r w:rsidRPr="004B32D4">
              <w:t xml:space="preserve">Adresa de internet </w:t>
            </w:r>
            <w:r w:rsidRPr="00C014D5">
              <w:t>ale autorității contractante</w:t>
            </w:r>
          </w:p>
        </w:tc>
        <w:tc>
          <w:tcPr>
            <w:tcW w:w="3969" w:type="dxa"/>
          </w:tcPr>
          <w:p w14:paraId="4F1BB596" w14:textId="77777777" w:rsidR="00BA33AC" w:rsidRPr="004B32D4" w:rsidRDefault="00BA33AC" w:rsidP="009306A6">
            <w:pPr>
              <w:spacing w:line="276" w:lineRule="auto"/>
              <w:jc w:val="both"/>
            </w:pPr>
            <w:r>
              <w:t>Singera.md</w:t>
            </w:r>
          </w:p>
        </w:tc>
      </w:tr>
      <w:tr w:rsidR="00BA33AC" w:rsidRPr="00C014D5" w14:paraId="6FBB50A7" w14:textId="77777777" w:rsidTr="009306A6">
        <w:tc>
          <w:tcPr>
            <w:tcW w:w="5949" w:type="dxa"/>
            <w:shd w:val="clear" w:color="auto" w:fill="F2F2F2" w:themeFill="background1" w:themeFillShade="F2"/>
          </w:tcPr>
          <w:p w14:paraId="5025826F" w14:textId="77777777" w:rsidR="00BA33AC" w:rsidRPr="004B32D4" w:rsidRDefault="00BA33AC" w:rsidP="009306A6">
            <w:pPr>
              <w:spacing w:line="276" w:lineRule="auto"/>
              <w:jc w:val="both"/>
            </w:pPr>
            <w:r w:rsidRPr="004B32D4">
              <w:t>Perso</w:t>
            </w:r>
            <w:r w:rsidRPr="00C014D5">
              <w:t>a</w:t>
            </w:r>
            <w:r w:rsidRPr="004B32D4">
              <w:t>na de contact, numărul de telefon</w:t>
            </w:r>
            <w:r w:rsidRPr="00C014D5">
              <w:t>/e-mail</w:t>
            </w:r>
          </w:p>
        </w:tc>
        <w:tc>
          <w:tcPr>
            <w:tcW w:w="3969" w:type="dxa"/>
          </w:tcPr>
          <w:p w14:paraId="4A09A993" w14:textId="77777777" w:rsidR="00BA33AC" w:rsidRPr="004B32D4" w:rsidRDefault="00BA33AC" w:rsidP="009306A6">
            <w:pPr>
              <w:spacing w:line="276" w:lineRule="auto"/>
              <w:jc w:val="both"/>
            </w:pPr>
            <w:r>
              <w:rPr>
                <w:rFonts w:eastAsia="Cambria"/>
              </w:rPr>
              <w:t>Rusu Cristina, 067431310</w:t>
            </w:r>
          </w:p>
        </w:tc>
      </w:tr>
      <w:tr w:rsidR="00BA33AC" w:rsidRPr="00C014D5" w14:paraId="6FD70121" w14:textId="77777777" w:rsidTr="009306A6">
        <w:tc>
          <w:tcPr>
            <w:tcW w:w="5949" w:type="dxa"/>
            <w:shd w:val="clear" w:color="auto" w:fill="F2F2F2" w:themeFill="background1" w:themeFillShade="F2"/>
          </w:tcPr>
          <w:p w14:paraId="00121839" w14:textId="77777777" w:rsidR="00BA33AC" w:rsidRPr="004B32D4" w:rsidRDefault="00BA33AC" w:rsidP="009306A6">
            <w:pPr>
              <w:spacing w:line="276" w:lineRule="auto"/>
              <w:jc w:val="both"/>
            </w:pPr>
            <w:r w:rsidRPr="004B32D4">
              <w:t>Adresa de e-mail sau de internet de la care se va putea obține accesul liber, direct, total și gratuit la documentația de atribuire</w:t>
            </w:r>
          </w:p>
          <w:p w14:paraId="5137F86E" w14:textId="77777777" w:rsidR="00BA33AC" w:rsidRPr="00CD0F9F" w:rsidRDefault="00BA33AC" w:rsidP="009306A6">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B4276DE" w14:textId="77777777" w:rsidR="00BA33AC" w:rsidRPr="004B32D4" w:rsidRDefault="00BA33AC" w:rsidP="009306A6">
            <w:pPr>
              <w:spacing w:line="276" w:lineRule="auto"/>
              <w:jc w:val="both"/>
            </w:pPr>
            <w:r>
              <w:t>Singera.md</w:t>
            </w:r>
          </w:p>
        </w:tc>
      </w:tr>
      <w:tr w:rsidR="00BA33AC" w:rsidRPr="00C014D5" w14:paraId="01159EB9" w14:textId="77777777" w:rsidTr="009306A6">
        <w:tc>
          <w:tcPr>
            <w:tcW w:w="5949" w:type="dxa"/>
            <w:shd w:val="clear" w:color="auto" w:fill="F2F2F2" w:themeFill="background1" w:themeFillShade="F2"/>
          </w:tcPr>
          <w:p w14:paraId="26535124" w14:textId="77777777" w:rsidR="00BA33AC" w:rsidRPr="004B32D4" w:rsidRDefault="00BA33AC" w:rsidP="009306A6">
            <w:pPr>
              <w:spacing w:line="276" w:lineRule="auto"/>
              <w:jc w:val="both"/>
            </w:pPr>
            <w:r w:rsidRPr="004B32D4">
              <w:t>Tipul autorității contractante și obiectul principal de activitate</w:t>
            </w:r>
          </w:p>
          <w:p w14:paraId="655C992F" w14:textId="77777777" w:rsidR="00BA33AC" w:rsidRPr="00CD0F9F" w:rsidRDefault="00BA33AC" w:rsidP="009306A6">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C6D8860" w14:textId="77777777" w:rsidR="00BA33AC" w:rsidRPr="004B32D4" w:rsidRDefault="00BA33AC" w:rsidP="009306A6">
            <w:pPr>
              <w:spacing w:line="276" w:lineRule="auto"/>
              <w:jc w:val="both"/>
            </w:pPr>
            <w:r>
              <w:t>APL</w:t>
            </w:r>
          </w:p>
        </w:tc>
      </w:tr>
    </w:tbl>
    <w:p w14:paraId="3576DC80" w14:textId="77777777" w:rsidR="00BA33AC" w:rsidRPr="00E84B8B" w:rsidRDefault="00BA33AC" w:rsidP="00BA33AC">
      <w:pPr>
        <w:pStyle w:val="a"/>
        <w:numPr>
          <w:ilvl w:val="0"/>
          <w:numId w:val="21"/>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835"/>
        <w:gridCol w:w="1276"/>
        <w:gridCol w:w="2693"/>
        <w:gridCol w:w="1418"/>
      </w:tblGrid>
      <w:tr w:rsidR="00BA33AC" w:rsidRPr="001E3F00" w14:paraId="745CB01D" w14:textId="77777777" w:rsidTr="009306A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F5E44F" w14:textId="77777777" w:rsidR="00BA33AC" w:rsidRPr="001E3F00" w:rsidRDefault="00BA33AC" w:rsidP="009306A6">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4666C" w14:textId="77777777" w:rsidR="00BA33AC" w:rsidRPr="001E3F00" w:rsidRDefault="00BA33AC" w:rsidP="009306A6">
            <w:pPr>
              <w:spacing w:line="276" w:lineRule="auto"/>
              <w:jc w:val="center"/>
              <w:rPr>
                <w:lang w:val="ro-MD"/>
              </w:rPr>
            </w:pPr>
            <w:r w:rsidRPr="001E3F00">
              <w:rPr>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19E7CB" w14:textId="77777777" w:rsidR="00BA33AC" w:rsidRPr="001E3F00" w:rsidRDefault="00BA33AC" w:rsidP="009306A6">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E372D" w14:textId="77777777" w:rsidR="00BA33AC" w:rsidRPr="001E3F00" w:rsidRDefault="00BA33AC" w:rsidP="009306A6">
            <w:pPr>
              <w:spacing w:line="276" w:lineRule="auto"/>
              <w:jc w:val="center"/>
              <w:rPr>
                <w:lang w:val="ro-MD"/>
              </w:rPr>
            </w:pPr>
            <w:r w:rsidRPr="001E3F00">
              <w:rPr>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7B0C9" w14:textId="77777777" w:rsidR="00BA33AC" w:rsidRPr="001E3F00" w:rsidRDefault="00BA33AC" w:rsidP="009306A6">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45D72D" w14:textId="77777777" w:rsidR="00BA33AC" w:rsidRPr="001E3F00" w:rsidRDefault="00BA33AC" w:rsidP="009306A6">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BA33AC" w:rsidRPr="001E3F00" w14:paraId="7A00AB4A" w14:textId="77777777" w:rsidTr="009306A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DD2F6A" w14:textId="77777777" w:rsidR="00BA33AC" w:rsidRPr="00CD0F9F" w:rsidRDefault="00BA33AC" w:rsidP="009306A6">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70B81F" w14:textId="77777777" w:rsidR="00BA33AC" w:rsidRPr="00CD0F9F" w:rsidRDefault="00BA33AC" w:rsidP="009306A6">
            <w:pPr>
              <w:spacing w:line="276" w:lineRule="auto"/>
              <w:rPr>
                <w:lang w:val="ro-MD"/>
              </w:rPr>
            </w:pPr>
            <w:r>
              <w:rPr>
                <w:sz w:val="16"/>
                <w:szCs w:val="16"/>
              </w:rPr>
              <w:t>45200000-9</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1544318" w14:textId="77777777" w:rsidR="00BA33AC" w:rsidRPr="00113DD2" w:rsidRDefault="00BA33AC" w:rsidP="009306A6">
            <w:pPr>
              <w:jc w:val="both"/>
              <w:rPr>
                <w:b/>
                <w:color w:val="000000" w:themeColor="text1"/>
                <w:sz w:val="20"/>
                <w:szCs w:val="20"/>
                <w:lang w:val="ro-MD"/>
              </w:rPr>
            </w:pPr>
            <w:r>
              <w:rPr>
                <w:color w:val="000000" w:themeColor="text1"/>
                <w:lang w:val="en-US"/>
              </w:rPr>
              <w:t xml:space="preserve">Lucrări de amenajare a teritoriului adiacent </w:t>
            </w:r>
            <w:r w:rsidRPr="002B3889">
              <w:rPr>
                <w:color w:val="000000" w:themeColor="text1"/>
                <w:lang w:val="en-US"/>
              </w:rPr>
              <w:t xml:space="preserve"> gradiniț</w:t>
            </w:r>
            <w:r>
              <w:rPr>
                <w:color w:val="000000" w:themeColor="text1"/>
                <w:lang w:val="en-US"/>
              </w:rPr>
              <w:t xml:space="preserve">ei de copii din </w:t>
            </w:r>
            <w:r w:rsidRPr="002B3889">
              <w:rPr>
                <w:color w:val="000000" w:themeColor="text1"/>
                <w:lang w:val="en-US"/>
              </w:rPr>
              <w:t>s. Dobrogea</w:t>
            </w:r>
            <w:r>
              <w:rPr>
                <w:color w:val="000000" w:themeColor="text1"/>
                <w:lang w:val="en-US"/>
              </w:rPr>
              <w:t>, or. Sîngera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9ED4A6" w14:textId="77777777" w:rsidR="00BA33AC" w:rsidRPr="00CD0F9F" w:rsidRDefault="00BA33AC" w:rsidP="009306A6">
            <w:pPr>
              <w:spacing w:line="276" w:lineRule="auto"/>
              <w:jc w:val="center"/>
              <w:rPr>
                <w:lang w:val="ro-MD"/>
              </w:rPr>
            </w:pPr>
            <w:r>
              <w:rPr>
                <w:lang w:val="ro-MD"/>
              </w:rPr>
              <w:t>1/caiet de sarcini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050B18F" w14:textId="77777777" w:rsidR="00BA33AC" w:rsidRPr="00113DD2" w:rsidRDefault="00BA33AC" w:rsidP="009306A6">
            <w:pPr>
              <w:jc w:val="both"/>
              <w:rPr>
                <w:b/>
                <w:color w:val="000000" w:themeColor="text1"/>
                <w:sz w:val="20"/>
                <w:szCs w:val="20"/>
                <w:lang w:val="ro-MD"/>
              </w:rPr>
            </w:pPr>
            <w:r>
              <w:rPr>
                <w:color w:val="000000" w:themeColor="text1"/>
                <w:lang w:val="en-US"/>
              </w:rPr>
              <w:t xml:space="preserve">Lucrări de amenajare a teritoriului adiacent </w:t>
            </w:r>
            <w:r w:rsidRPr="002B3889">
              <w:rPr>
                <w:color w:val="000000" w:themeColor="text1"/>
                <w:lang w:val="en-US"/>
              </w:rPr>
              <w:t xml:space="preserve"> gradiniț</w:t>
            </w:r>
            <w:r>
              <w:rPr>
                <w:color w:val="000000" w:themeColor="text1"/>
                <w:lang w:val="en-US"/>
              </w:rPr>
              <w:t xml:space="preserve">ei de copii din </w:t>
            </w:r>
            <w:r w:rsidRPr="002B3889">
              <w:rPr>
                <w:color w:val="000000" w:themeColor="text1"/>
                <w:lang w:val="en-US"/>
              </w:rPr>
              <w:t>s. Dobrogea</w:t>
            </w:r>
            <w:r>
              <w:rPr>
                <w:color w:val="000000" w:themeColor="text1"/>
                <w:lang w:val="en-US"/>
              </w:rPr>
              <w:t>, or. Sîngera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B878D8" w14:textId="77777777" w:rsidR="00BA33AC" w:rsidRPr="00AC50C2" w:rsidRDefault="00BA33AC" w:rsidP="009306A6">
            <w:pPr>
              <w:spacing w:line="276" w:lineRule="auto"/>
              <w:jc w:val="center"/>
              <w:rPr>
                <w:b/>
                <w:lang w:val="ro-MD"/>
              </w:rPr>
            </w:pPr>
            <w:r>
              <w:rPr>
                <w:b/>
                <w:lang w:val="ro-MD"/>
              </w:rPr>
              <w:t>2 500 000,00</w:t>
            </w:r>
          </w:p>
        </w:tc>
      </w:tr>
    </w:tbl>
    <w:p w14:paraId="06B83844" w14:textId="77777777" w:rsidR="00BA33AC" w:rsidRPr="001E3F00" w:rsidRDefault="00BA33AC" w:rsidP="00BA33AC">
      <w:pPr>
        <w:pStyle w:val="a"/>
        <w:numPr>
          <w:ilvl w:val="0"/>
          <w:numId w:val="21"/>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1"/>
        <w:tblW w:w="9923" w:type="dxa"/>
        <w:tblInd w:w="-5" w:type="dxa"/>
        <w:tblLook w:val="04A0" w:firstRow="1" w:lastRow="0" w:firstColumn="1" w:lastColumn="0" w:noHBand="0" w:noVBand="1"/>
      </w:tblPr>
      <w:tblGrid>
        <w:gridCol w:w="5954"/>
        <w:gridCol w:w="3969"/>
      </w:tblGrid>
      <w:tr w:rsidR="00BA33AC" w:rsidRPr="001E3F00" w14:paraId="504434D0" w14:textId="77777777" w:rsidTr="009306A6">
        <w:tc>
          <w:tcPr>
            <w:tcW w:w="5954" w:type="dxa"/>
            <w:shd w:val="clear" w:color="auto" w:fill="F2F2F2" w:themeFill="background1" w:themeFillShade="F2"/>
          </w:tcPr>
          <w:p w14:paraId="64532EFD" w14:textId="77777777" w:rsidR="00BA33AC" w:rsidRPr="001E3F00" w:rsidRDefault="00BA33AC" w:rsidP="009306A6">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663E9924" w14:textId="77777777" w:rsidR="00BA33AC" w:rsidRPr="001E3F00" w:rsidRDefault="00BA33AC" w:rsidP="009306A6">
            <w:pPr>
              <w:spacing w:line="276" w:lineRule="auto"/>
              <w:jc w:val="both"/>
            </w:pPr>
            <w:r w:rsidRPr="002F7D5D">
              <w:rPr>
                <w:b/>
                <w:u w:val="single"/>
              </w:rPr>
              <w:t>Nu</w:t>
            </w:r>
            <w:r w:rsidRPr="001E3F00">
              <w:t xml:space="preserve"> □</w:t>
            </w:r>
          </w:p>
          <w:p w14:paraId="0A85F63D" w14:textId="77777777" w:rsidR="00BA33AC" w:rsidRPr="001E3F00" w:rsidRDefault="00BA33AC" w:rsidP="009306A6">
            <w:pPr>
              <w:pStyle w:val="a"/>
              <w:spacing w:line="276" w:lineRule="auto"/>
              <w:ind w:left="0"/>
              <w:rPr>
                <w:lang w:val="ro-MD"/>
              </w:rPr>
            </w:pPr>
            <w:r w:rsidRPr="001E3F00">
              <w:t>Da □</w:t>
            </w:r>
          </w:p>
        </w:tc>
      </w:tr>
      <w:tr w:rsidR="00BA33AC" w:rsidRPr="001E3F00" w14:paraId="1E8F6CB7" w14:textId="77777777" w:rsidTr="009306A6">
        <w:tc>
          <w:tcPr>
            <w:tcW w:w="5954" w:type="dxa"/>
            <w:shd w:val="clear" w:color="auto" w:fill="F2F2F2" w:themeFill="background1" w:themeFillShade="F2"/>
          </w:tcPr>
          <w:p w14:paraId="63AAE14F" w14:textId="77777777" w:rsidR="00BA33AC" w:rsidRPr="001E3F00" w:rsidRDefault="00BA33AC" w:rsidP="009306A6">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2D92740F" w14:textId="77777777" w:rsidR="00BA33AC" w:rsidRPr="001E3F00" w:rsidRDefault="00BA33AC" w:rsidP="009306A6">
            <w:pPr>
              <w:spacing w:line="276" w:lineRule="auto"/>
              <w:jc w:val="both"/>
            </w:pPr>
            <w:r w:rsidRPr="002F7D5D">
              <w:rPr>
                <w:b/>
                <w:u w:val="single"/>
              </w:rPr>
              <w:t>Nu</w:t>
            </w:r>
            <w:r w:rsidRPr="001E3F00">
              <w:t xml:space="preserve"> □</w:t>
            </w:r>
          </w:p>
          <w:p w14:paraId="667B2D8D" w14:textId="77777777" w:rsidR="00BA33AC" w:rsidRPr="001E3F00" w:rsidRDefault="00BA33AC" w:rsidP="009306A6">
            <w:pPr>
              <w:pStyle w:val="a"/>
              <w:spacing w:line="276" w:lineRule="auto"/>
              <w:ind w:left="0"/>
              <w:rPr>
                <w:lang w:val="ro-MD"/>
              </w:rPr>
            </w:pPr>
            <w:r w:rsidRPr="001E3F00">
              <w:t>Da □</w:t>
            </w:r>
          </w:p>
        </w:tc>
      </w:tr>
      <w:tr w:rsidR="00BA33AC" w:rsidRPr="001E3F00" w14:paraId="04A157D2" w14:textId="77777777" w:rsidTr="009306A6">
        <w:tc>
          <w:tcPr>
            <w:tcW w:w="5954" w:type="dxa"/>
            <w:shd w:val="clear" w:color="auto" w:fill="F2F2F2" w:themeFill="background1" w:themeFillShade="F2"/>
          </w:tcPr>
          <w:p w14:paraId="7F4A70EF" w14:textId="77777777" w:rsidR="00BA33AC" w:rsidRPr="001E3F00" w:rsidRDefault="00BA33AC" w:rsidP="009306A6">
            <w:pPr>
              <w:pStyle w:val="a"/>
              <w:spacing w:line="276" w:lineRule="auto"/>
              <w:ind w:left="0"/>
              <w:rPr>
                <w:lang w:val="ro-MD"/>
              </w:rPr>
            </w:pPr>
            <w:r w:rsidRPr="001E3F00">
              <w:rPr>
                <w:lang w:val="ro-MD"/>
              </w:rPr>
              <w:t>Scurtă descriere a criteriilor de selecție</w:t>
            </w:r>
          </w:p>
        </w:tc>
        <w:tc>
          <w:tcPr>
            <w:tcW w:w="3969" w:type="dxa"/>
          </w:tcPr>
          <w:p w14:paraId="65DB7376" w14:textId="77777777" w:rsidR="00BA33AC" w:rsidRPr="004B32D4" w:rsidRDefault="00BA33AC" w:rsidP="009306A6">
            <w:pPr>
              <w:pStyle w:val="a"/>
              <w:spacing w:line="276" w:lineRule="auto"/>
              <w:ind w:left="0"/>
              <w:rPr>
                <w:sz w:val="20"/>
                <w:szCs w:val="20"/>
                <w:lang w:val="ro-MD"/>
              </w:rPr>
            </w:pPr>
          </w:p>
          <w:p w14:paraId="2EE972C6" w14:textId="77777777" w:rsidR="00BA33AC" w:rsidRDefault="00BA33AC" w:rsidP="009306A6">
            <w:pPr>
              <w:pStyle w:val="a"/>
              <w:spacing w:line="276" w:lineRule="auto"/>
              <w:ind w:left="0"/>
              <w:rPr>
                <w:lang w:val="ro-MD"/>
              </w:rPr>
            </w:pPr>
            <w:r>
              <w:rPr>
                <w:lang w:val="ro-MD"/>
              </w:rPr>
              <w:t>Cel mai mic pret</w:t>
            </w:r>
          </w:p>
          <w:p w14:paraId="4CE4E7E7" w14:textId="77777777" w:rsidR="00BA33AC" w:rsidRPr="001E3F00" w:rsidRDefault="00BA33AC" w:rsidP="009306A6">
            <w:pPr>
              <w:pStyle w:val="a"/>
              <w:spacing w:line="276" w:lineRule="auto"/>
              <w:ind w:left="0"/>
              <w:rPr>
                <w:lang w:val="ro-MD"/>
              </w:rPr>
            </w:pPr>
          </w:p>
        </w:tc>
      </w:tr>
    </w:tbl>
    <w:p w14:paraId="3CB2D108" w14:textId="77777777" w:rsidR="00BA33AC" w:rsidRPr="00060AFA" w:rsidRDefault="00BA33AC" w:rsidP="00BA33AC">
      <w:pPr>
        <w:spacing w:before="240" w:line="276" w:lineRule="auto"/>
        <w:jc w:val="both"/>
        <w:rPr>
          <w:b/>
          <w:lang w:val="ro-MD"/>
        </w:rPr>
      </w:pPr>
    </w:p>
    <w:p w14:paraId="3309ED29" w14:textId="77777777" w:rsidR="00BA33AC" w:rsidRPr="00E84B8B" w:rsidRDefault="00BA33AC" w:rsidP="00BA33AC">
      <w:pPr>
        <w:pStyle w:val="a"/>
        <w:numPr>
          <w:ilvl w:val="0"/>
          <w:numId w:val="21"/>
        </w:numPr>
        <w:tabs>
          <w:tab w:val="clear" w:pos="1134"/>
        </w:tabs>
        <w:spacing w:before="240" w:after="160" w:line="276" w:lineRule="auto"/>
        <w:rPr>
          <w:b/>
          <w:lang w:val="ro-MD"/>
        </w:rPr>
      </w:pPr>
      <w:r w:rsidRPr="00E84B8B">
        <w:rPr>
          <w:b/>
          <w:lang w:val="ro-MD"/>
        </w:rPr>
        <w:t>Alte informații:</w:t>
      </w:r>
    </w:p>
    <w:tbl>
      <w:tblPr>
        <w:tblStyle w:val="af1"/>
        <w:tblW w:w="9923" w:type="dxa"/>
        <w:tblInd w:w="-5" w:type="dxa"/>
        <w:tblLook w:val="04A0" w:firstRow="1" w:lastRow="0" w:firstColumn="1" w:lastColumn="0" w:noHBand="0" w:noVBand="1"/>
      </w:tblPr>
      <w:tblGrid>
        <w:gridCol w:w="5812"/>
        <w:gridCol w:w="4111"/>
      </w:tblGrid>
      <w:tr w:rsidR="00BA33AC" w:rsidRPr="00C014D5" w14:paraId="74C7B6A3" w14:textId="77777777" w:rsidTr="009306A6">
        <w:tc>
          <w:tcPr>
            <w:tcW w:w="5812" w:type="dxa"/>
            <w:shd w:val="clear" w:color="auto" w:fill="F2F2F2" w:themeFill="background1" w:themeFillShade="F2"/>
          </w:tcPr>
          <w:p w14:paraId="1EDBFBCA" w14:textId="77777777" w:rsidR="00BA33AC" w:rsidRPr="00C014D5" w:rsidRDefault="00BA33AC" w:rsidP="009306A6">
            <w:pPr>
              <w:pStyle w:val="a"/>
              <w:spacing w:line="276" w:lineRule="auto"/>
              <w:ind w:left="0"/>
              <w:rPr>
                <w:lang w:val="ro-MD"/>
              </w:rPr>
            </w:pPr>
            <w:r w:rsidRPr="00C014D5">
              <w:rPr>
                <w:lang w:val="ro-MD"/>
              </w:rPr>
              <w:lastRenderedPageBreak/>
              <w:t>Data estimată pentru publicarea anunțului de participare pentru contractul/contractele la care se referă anunțul de intenție</w:t>
            </w:r>
          </w:p>
        </w:tc>
        <w:tc>
          <w:tcPr>
            <w:tcW w:w="4111" w:type="dxa"/>
          </w:tcPr>
          <w:p w14:paraId="78572934" w14:textId="77777777" w:rsidR="00BA33AC" w:rsidRDefault="00BA33AC" w:rsidP="009306A6">
            <w:pPr>
              <w:pStyle w:val="a"/>
              <w:spacing w:line="276" w:lineRule="auto"/>
              <w:ind w:left="0"/>
              <w:rPr>
                <w:lang w:val="ro-MD"/>
              </w:rPr>
            </w:pPr>
            <w:r>
              <w:rPr>
                <w:lang w:val="ro-MD"/>
              </w:rPr>
              <w:t>01.03.2026</w:t>
            </w:r>
          </w:p>
          <w:p w14:paraId="42D4B244" w14:textId="77777777" w:rsidR="00BA33AC" w:rsidRPr="00AD0BEB" w:rsidRDefault="00BA33AC" w:rsidP="009306A6">
            <w:pPr>
              <w:rPr>
                <w:lang w:val="ro-MD"/>
              </w:rPr>
            </w:pPr>
          </w:p>
        </w:tc>
      </w:tr>
      <w:tr w:rsidR="00BA33AC" w:rsidRPr="00C014D5" w14:paraId="46070371" w14:textId="77777777" w:rsidTr="009306A6">
        <w:tc>
          <w:tcPr>
            <w:tcW w:w="5812" w:type="dxa"/>
            <w:shd w:val="clear" w:color="auto" w:fill="F2F2F2" w:themeFill="background1" w:themeFillShade="F2"/>
          </w:tcPr>
          <w:p w14:paraId="2CB6868C" w14:textId="77777777" w:rsidR="00BA33AC" w:rsidRPr="00C014D5" w:rsidRDefault="00BA33AC" w:rsidP="009306A6">
            <w:pPr>
              <w:pStyle w:val="a"/>
              <w:spacing w:line="276" w:lineRule="auto"/>
              <w:ind w:left="0"/>
              <w:rPr>
                <w:lang w:val="ro-MD"/>
              </w:rPr>
            </w:pPr>
            <w:r w:rsidRPr="00C014D5">
              <w:rPr>
                <w:lang w:val="ro-MD"/>
              </w:rPr>
              <w:t>Tehnici și instrumente specifice de atribuire utilizate</w:t>
            </w:r>
          </w:p>
        </w:tc>
        <w:tc>
          <w:tcPr>
            <w:tcW w:w="4111" w:type="dxa"/>
          </w:tcPr>
          <w:p w14:paraId="71548219" w14:textId="77777777" w:rsidR="00BA33AC" w:rsidRPr="00C014D5" w:rsidRDefault="00BA33AC" w:rsidP="009306A6">
            <w:pPr>
              <w:pStyle w:val="a"/>
              <w:spacing w:line="276" w:lineRule="auto"/>
              <w:ind w:left="0"/>
              <w:rPr>
                <w:lang w:val="ro-MD"/>
              </w:rPr>
            </w:pPr>
            <w:r>
              <w:rPr>
                <w:lang w:val="ro-MD"/>
              </w:rPr>
              <w:t>A</w:t>
            </w:r>
            <w:r w:rsidRPr="00C014D5">
              <w:rPr>
                <w:lang w:val="ro-MD"/>
              </w:rPr>
              <w:t>cord-cadru □</w:t>
            </w:r>
          </w:p>
          <w:p w14:paraId="520FDFBC" w14:textId="77777777" w:rsidR="00BA33AC" w:rsidRPr="00C014D5" w:rsidRDefault="00BA33AC" w:rsidP="009306A6">
            <w:pPr>
              <w:pStyle w:val="a"/>
              <w:spacing w:line="276" w:lineRule="auto"/>
              <w:ind w:left="0"/>
              <w:rPr>
                <w:lang w:val="ro-MD"/>
              </w:rPr>
            </w:pPr>
            <w:r>
              <w:rPr>
                <w:lang w:val="ro-MD"/>
              </w:rPr>
              <w:t>S</w:t>
            </w:r>
            <w:r w:rsidRPr="00C014D5">
              <w:rPr>
                <w:lang w:val="ro-MD"/>
              </w:rPr>
              <w:t>istem dinamic de achiziție □</w:t>
            </w:r>
          </w:p>
        </w:tc>
      </w:tr>
      <w:tr w:rsidR="00BA33AC" w:rsidRPr="00C014D5" w14:paraId="77034184" w14:textId="77777777" w:rsidTr="009306A6">
        <w:tc>
          <w:tcPr>
            <w:tcW w:w="5812" w:type="dxa"/>
            <w:shd w:val="clear" w:color="auto" w:fill="F2F2F2" w:themeFill="background1" w:themeFillShade="F2"/>
          </w:tcPr>
          <w:p w14:paraId="161BDF38" w14:textId="77777777" w:rsidR="00BA33AC" w:rsidRPr="00C014D5" w:rsidRDefault="00BA33AC" w:rsidP="009306A6">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464F20AA" w14:textId="77777777" w:rsidR="00BA33AC" w:rsidRPr="00C014D5" w:rsidRDefault="00BA33AC" w:rsidP="009306A6">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64A4F1DF" w14:textId="77777777" w:rsidR="00BA33AC" w:rsidRPr="004B32D4" w:rsidRDefault="00BA33AC" w:rsidP="009306A6">
            <w:pPr>
              <w:spacing w:line="276" w:lineRule="auto"/>
              <w:jc w:val="both"/>
              <w:rPr>
                <w:lang w:val="ro-MD"/>
              </w:rPr>
            </w:pPr>
            <w:r w:rsidRPr="00731D42">
              <w:rPr>
                <w:b/>
                <w:u w:val="single"/>
                <w:lang w:val="ro-MD"/>
              </w:rPr>
              <w:t>Nu</w:t>
            </w:r>
            <w:r w:rsidRPr="004B32D4">
              <w:rPr>
                <w:lang w:val="ro-MD"/>
              </w:rPr>
              <w:t xml:space="preserve"> □</w:t>
            </w:r>
          </w:p>
          <w:p w14:paraId="26DFE93B" w14:textId="77777777" w:rsidR="00BA33AC" w:rsidRPr="00C014D5" w:rsidRDefault="00BA33AC" w:rsidP="009306A6">
            <w:pPr>
              <w:pStyle w:val="a"/>
              <w:spacing w:line="276" w:lineRule="auto"/>
              <w:ind w:left="0"/>
              <w:rPr>
                <w:lang w:val="ro-MD"/>
              </w:rPr>
            </w:pPr>
            <w:r w:rsidRPr="004B32D4">
              <w:rPr>
                <w:lang w:val="ro-MD"/>
              </w:rPr>
              <w:t>Da □</w:t>
            </w:r>
          </w:p>
        </w:tc>
      </w:tr>
      <w:tr w:rsidR="00BA33AC" w:rsidRPr="00C014D5" w14:paraId="0E46025C" w14:textId="77777777" w:rsidTr="009306A6">
        <w:tc>
          <w:tcPr>
            <w:tcW w:w="5812" w:type="dxa"/>
            <w:shd w:val="clear" w:color="auto" w:fill="F2F2F2" w:themeFill="background1" w:themeFillShade="F2"/>
          </w:tcPr>
          <w:p w14:paraId="52F550ED" w14:textId="77777777" w:rsidR="00BA33AC" w:rsidRPr="00C014D5" w:rsidRDefault="00BA33AC" w:rsidP="009306A6">
            <w:pPr>
              <w:spacing w:line="276" w:lineRule="auto"/>
              <w:jc w:val="both"/>
              <w:rPr>
                <w:lang w:val="ro-MD"/>
              </w:rPr>
            </w:pPr>
            <w:r w:rsidRPr="00C014D5">
              <w:rPr>
                <w:lang w:val="ro-MD"/>
              </w:rPr>
              <w:t>Agenția Națională pentru Soluționarea Contestațiilor</w:t>
            </w:r>
          </w:p>
          <w:p w14:paraId="282E6433" w14:textId="77777777" w:rsidR="00BA33AC" w:rsidRPr="00C014D5" w:rsidRDefault="00BA33AC" w:rsidP="009306A6">
            <w:pPr>
              <w:pStyle w:val="a"/>
              <w:spacing w:line="276" w:lineRule="auto"/>
              <w:ind w:left="0"/>
              <w:rPr>
                <w:lang w:val="ro-MD" w:eastAsia="zh-CN"/>
              </w:rPr>
            </w:pPr>
          </w:p>
        </w:tc>
        <w:tc>
          <w:tcPr>
            <w:tcW w:w="4111" w:type="dxa"/>
          </w:tcPr>
          <w:p w14:paraId="16C6B2AD" w14:textId="77777777" w:rsidR="00BA33AC" w:rsidRPr="00C014D5" w:rsidRDefault="00BA33AC" w:rsidP="009306A6">
            <w:pPr>
              <w:spacing w:line="276" w:lineRule="auto"/>
              <w:jc w:val="both"/>
              <w:rPr>
                <w:lang w:val="ro-MD"/>
              </w:rPr>
            </w:pPr>
            <w:r w:rsidRPr="00C014D5">
              <w:rPr>
                <w:lang w:val="ro-MD"/>
              </w:rPr>
              <w:t>mun. Chișinău, bd. Ștefan cel Mare și Sfânt, 124, MD-2001;</w:t>
            </w:r>
          </w:p>
          <w:p w14:paraId="5FC14886" w14:textId="77777777" w:rsidR="00BA33AC" w:rsidRDefault="00BA33AC" w:rsidP="009306A6">
            <w:pPr>
              <w:spacing w:line="276" w:lineRule="auto"/>
              <w:jc w:val="both"/>
              <w:rPr>
                <w:lang w:val="ro-MD"/>
              </w:rPr>
            </w:pPr>
            <w:r w:rsidRPr="00C014D5">
              <w:rPr>
                <w:lang w:val="ro-MD"/>
              </w:rPr>
              <w:t xml:space="preserve">tel/fax: (022) 820 652, 820-651 </w:t>
            </w:r>
          </w:p>
          <w:p w14:paraId="150826EE" w14:textId="77777777" w:rsidR="00BA33AC" w:rsidRPr="00C014D5" w:rsidRDefault="00BA33AC" w:rsidP="009306A6">
            <w:pPr>
              <w:spacing w:line="276" w:lineRule="auto"/>
              <w:jc w:val="both"/>
              <w:rPr>
                <w:rStyle w:val="af3"/>
                <w:rFonts w:eastAsiaTheme="majorEastAsia"/>
                <w:lang w:val="ro-MD"/>
              </w:rPr>
            </w:pPr>
            <w:r>
              <w:rPr>
                <w:lang w:val="ro-MD"/>
              </w:rPr>
              <w:t>e</w:t>
            </w:r>
            <w:r w:rsidRPr="00C014D5">
              <w:rPr>
                <w:lang w:val="ro-MD"/>
              </w:rPr>
              <w:t xml:space="preserve">-mail: </w:t>
            </w:r>
            <w:hyperlink r:id="rId13" w:history="1">
              <w:r w:rsidRPr="00C014D5">
                <w:rPr>
                  <w:rStyle w:val="af3"/>
                  <w:rFonts w:eastAsiaTheme="majorEastAsia"/>
                  <w:lang w:val="ro-MD"/>
                </w:rPr>
                <w:t>contestatii@ansc.md</w:t>
              </w:r>
            </w:hyperlink>
          </w:p>
          <w:p w14:paraId="74CA41AA" w14:textId="77777777" w:rsidR="00BA33AC" w:rsidRPr="00C014D5" w:rsidRDefault="00BA33AC" w:rsidP="009306A6">
            <w:pPr>
              <w:spacing w:line="276" w:lineRule="auto"/>
              <w:jc w:val="both"/>
              <w:rPr>
                <w:lang w:val="ro-MD"/>
              </w:rPr>
            </w:pPr>
            <w:r>
              <w:rPr>
                <w:lang w:val="ro-MD"/>
              </w:rPr>
              <w:t>pagina web</w:t>
            </w:r>
            <w:r w:rsidRPr="001E3F00">
              <w:rPr>
                <w:lang w:val="ro-MD"/>
              </w:rPr>
              <w:t xml:space="preserve">: </w:t>
            </w:r>
            <w:r w:rsidRPr="00C014D5">
              <w:rPr>
                <w:rStyle w:val="af3"/>
                <w:rFonts w:eastAsiaTheme="majorEastAsia"/>
                <w:lang w:val="ro-MD"/>
              </w:rPr>
              <w:t>www.ansc.md</w:t>
            </w:r>
          </w:p>
        </w:tc>
      </w:tr>
      <w:tr w:rsidR="00BA33AC" w:rsidRPr="00C014D5" w14:paraId="45C2AD0F" w14:textId="77777777" w:rsidTr="009306A6">
        <w:tc>
          <w:tcPr>
            <w:tcW w:w="5812" w:type="dxa"/>
            <w:shd w:val="clear" w:color="auto" w:fill="F2F2F2" w:themeFill="background1" w:themeFillShade="F2"/>
          </w:tcPr>
          <w:p w14:paraId="2ED5309B" w14:textId="77777777" w:rsidR="00BA33AC" w:rsidRPr="00C014D5" w:rsidRDefault="00BA33AC" w:rsidP="009306A6">
            <w:pPr>
              <w:pStyle w:val="a"/>
              <w:spacing w:line="276" w:lineRule="auto"/>
              <w:ind w:left="0"/>
              <w:rPr>
                <w:lang w:val="ro-MD" w:eastAsia="zh-CN"/>
              </w:rPr>
            </w:pPr>
            <w:r w:rsidRPr="00C014D5">
              <w:rPr>
                <w:lang w:val="ro-MD" w:eastAsia="zh-CN"/>
              </w:rPr>
              <w:t>Alte informații relevante</w:t>
            </w:r>
          </w:p>
        </w:tc>
        <w:tc>
          <w:tcPr>
            <w:tcW w:w="4111" w:type="dxa"/>
          </w:tcPr>
          <w:p w14:paraId="43B67217" w14:textId="77777777" w:rsidR="00BA33AC" w:rsidRPr="00C014D5" w:rsidRDefault="00BA33AC" w:rsidP="009306A6">
            <w:pPr>
              <w:spacing w:line="276" w:lineRule="auto"/>
              <w:jc w:val="both"/>
              <w:rPr>
                <w:lang w:val="ro-MD"/>
              </w:rPr>
            </w:pPr>
          </w:p>
          <w:p w14:paraId="4943B6A5" w14:textId="77777777" w:rsidR="00BA33AC" w:rsidRPr="00C014D5" w:rsidRDefault="00BA33AC" w:rsidP="009306A6">
            <w:pPr>
              <w:spacing w:line="276" w:lineRule="auto"/>
              <w:jc w:val="both"/>
              <w:rPr>
                <w:lang w:val="ro-MD"/>
              </w:rPr>
            </w:pPr>
          </w:p>
        </w:tc>
      </w:tr>
    </w:tbl>
    <w:p w14:paraId="5875FF79" w14:textId="77777777" w:rsidR="00BA33AC" w:rsidRPr="004B32D4" w:rsidRDefault="00BA33AC" w:rsidP="00BA33AC">
      <w:pPr>
        <w:spacing w:line="276" w:lineRule="auto"/>
        <w:jc w:val="both"/>
        <w:rPr>
          <w:lang w:val="ro-MD"/>
        </w:rPr>
      </w:pPr>
    </w:p>
    <w:p w14:paraId="41D6BBCB" w14:textId="77777777" w:rsidR="00BA33AC" w:rsidRPr="004B32D4" w:rsidRDefault="00BA33AC" w:rsidP="00BA33AC">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14:paraId="65EF37BB" w14:textId="77777777" w:rsidR="00BA33AC" w:rsidRDefault="00BA33AC" w:rsidP="00BA33AC">
      <w:pPr>
        <w:spacing w:line="276" w:lineRule="auto"/>
        <w:jc w:val="both"/>
        <w:rPr>
          <w:lang w:val="ro-MD"/>
        </w:rPr>
      </w:pPr>
    </w:p>
    <w:p w14:paraId="2539EABC" w14:textId="77777777" w:rsidR="00BA33AC" w:rsidRDefault="00BA33AC" w:rsidP="00BA33AC">
      <w:pPr>
        <w:spacing w:line="276" w:lineRule="auto"/>
        <w:jc w:val="both"/>
        <w:rPr>
          <w:lang w:val="ro-MD"/>
        </w:rPr>
      </w:pPr>
    </w:p>
    <w:p w14:paraId="39EEF40E" w14:textId="77777777" w:rsidR="00BA33AC" w:rsidRPr="004B32D4" w:rsidRDefault="00BA33AC" w:rsidP="00BA33AC">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1F159B0C" w14:textId="77777777" w:rsidR="00BA33AC" w:rsidRPr="00E84B8B" w:rsidRDefault="00BA33AC" w:rsidP="00BA33AC">
      <w:pPr>
        <w:spacing w:line="276" w:lineRule="auto"/>
        <w:rPr>
          <w:lang w:val="ro-MD"/>
        </w:rPr>
      </w:pPr>
    </w:p>
    <w:p w14:paraId="0FAE1A06" w14:textId="77777777" w:rsidR="00BA33AC" w:rsidRDefault="00BA33AC" w:rsidP="00BA33AC">
      <w:pPr>
        <w:jc w:val="right"/>
        <w:rPr>
          <w:sz w:val="22"/>
          <w:szCs w:val="22"/>
          <w:lang w:val="zh-CN"/>
        </w:rPr>
      </w:pPr>
      <w:r>
        <w:rPr>
          <w:lang w:val="zh-CN"/>
        </w:rPr>
        <w:t>Anexa nr. 2</w:t>
      </w:r>
    </w:p>
    <w:p w14:paraId="25291DCA" w14:textId="77777777" w:rsidR="00BA33AC" w:rsidRDefault="00BA33AC" w:rsidP="00BA33AC">
      <w:pPr>
        <w:jc w:val="right"/>
        <w:rPr>
          <w:lang w:val="zh-CN"/>
        </w:rPr>
      </w:pPr>
      <w:r>
        <w:rPr>
          <w:lang w:val="zh-CN"/>
        </w:rPr>
        <w:t>la Documentația standard nr._____</w:t>
      </w:r>
    </w:p>
    <w:p w14:paraId="35689E68" w14:textId="77777777" w:rsidR="00BA33AC" w:rsidRDefault="00BA33AC" w:rsidP="00BA33AC">
      <w:pPr>
        <w:jc w:val="right"/>
        <w:rPr>
          <w:lang w:val="zh-CN"/>
        </w:rPr>
      </w:pPr>
      <w:r>
        <w:rPr>
          <w:lang w:val="zh-CN"/>
        </w:rPr>
        <w:t>din “____” ________ 20___</w:t>
      </w:r>
    </w:p>
    <w:p w14:paraId="0991D553" w14:textId="77777777" w:rsidR="00BA33AC" w:rsidRDefault="00BA33AC" w:rsidP="00BA33AC">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14:paraId="3AB186F4" w14:textId="77777777" w:rsidR="00BA33AC" w:rsidRDefault="00BA33AC" w:rsidP="00BA33AC">
      <w:pPr>
        <w:rPr>
          <w:sz w:val="20"/>
          <w:szCs w:val="20"/>
          <w:lang w:val="zh-CN" w:eastAsia="ru-RU"/>
        </w:rPr>
      </w:pPr>
    </w:p>
    <w:p w14:paraId="47930227" w14:textId="77777777" w:rsidR="00BA33AC" w:rsidRDefault="00BA33AC" w:rsidP="00BA33AC">
      <w:pPr>
        <w:shd w:val="clear" w:color="auto" w:fill="FFFFFF" w:themeFill="background1"/>
        <w:spacing w:before="120"/>
        <w:rPr>
          <w:b/>
          <w:lang w:val="zh-CN" w:eastAsia="ru-RU"/>
        </w:rPr>
      </w:pPr>
      <w:r>
        <w:rPr>
          <w:b/>
          <w:lang w:val="zh-CN" w:eastAsia="ru-RU"/>
        </w:rPr>
        <w:t xml:space="preserve">privind achiziționarea  </w:t>
      </w:r>
      <w:r>
        <w:rPr>
          <w:b/>
          <w:bCs/>
          <w:sz w:val="28"/>
          <w:szCs w:val="28"/>
          <w:u w:val="single"/>
          <w:lang w:val="en-US"/>
        </w:rPr>
        <w:t>Lucrări de amenajare a teritoriului adiacent grădiniței de copii din s. Dobrogea, or.Sîngera.</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 Licita</w:t>
      </w:r>
      <w:r>
        <w:rPr>
          <w:b/>
          <w:lang w:eastAsia="ru-RU"/>
        </w:rPr>
        <w:t>ție Deschisă</w:t>
      </w:r>
      <w:r>
        <w:rPr>
          <w:b/>
          <w:lang w:val="zh-CN" w:eastAsia="ru-RU"/>
        </w:rPr>
        <w:br/>
      </w:r>
      <w:r>
        <w:rPr>
          <w:sz w:val="20"/>
          <w:lang w:val="zh-CN" w:eastAsia="ru-RU"/>
        </w:rPr>
        <w:t xml:space="preserve">                                                          (tipul procedurii de achiziție)</w:t>
      </w:r>
    </w:p>
    <w:p w14:paraId="6DC65EE4" w14:textId="77777777" w:rsidR="00BA33AC" w:rsidRDefault="00BA33AC" w:rsidP="00BA33AC">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Denumirea autorității contractante: </w:t>
      </w:r>
      <w:r>
        <w:rPr>
          <w:b/>
          <w:color w:val="2E74B5" w:themeColor="accent1" w:themeShade="BF"/>
          <w:u w:val="single"/>
          <w:lang w:val="en-US"/>
        </w:rPr>
        <w:t>Primaria or.Singera</w:t>
      </w:r>
    </w:p>
    <w:p w14:paraId="6E335107" w14:textId="77777777" w:rsidR="00BA33AC" w:rsidRDefault="00BA33AC" w:rsidP="00BA33AC">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1007601010596</w:t>
      </w:r>
    </w:p>
    <w:p w14:paraId="41B871A7" w14:textId="77777777" w:rsidR="00BA33AC" w:rsidRDefault="00BA33AC" w:rsidP="00BA33AC">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rPr>
        <w:t>mun Chi</w:t>
      </w:r>
      <w:r>
        <w:rPr>
          <w:b/>
          <w:lang w:val="en-US"/>
        </w:rPr>
        <w:t>șinau, or.Singera str. 31 august nr.22, tel 022 41 30 41</w:t>
      </w:r>
    </w:p>
    <w:p w14:paraId="5BECF419" w14:textId="77777777" w:rsidR="00BA33AC" w:rsidRDefault="00BA33AC" w:rsidP="00BA33AC">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rPr>
        <w:t>022 41-30-41/022 41-30-68</w:t>
      </w:r>
    </w:p>
    <w:p w14:paraId="2C5D5A85" w14:textId="77777777" w:rsidR="00BA33AC" w:rsidRDefault="00BA33AC" w:rsidP="00BA33AC">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hyperlink r:id="rId14" w:history="1">
        <w:r>
          <w:rPr>
            <w:rStyle w:val="af3"/>
            <w:rFonts w:eastAsiaTheme="majorEastAsia"/>
            <w:sz w:val="18"/>
            <w:szCs w:val="18"/>
            <w:lang w:val="en-US"/>
          </w:rPr>
          <w:t>contabilitateasingera@mail.ru</w:t>
        </w:r>
      </w:hyperlink>
    </w:p>
    <w:p w14:paraId="14666853" w14:textId="77777777" w:rsidR="00BA33AC" w:rsidRDefault="00BA33AC" w:rsidP="00BA33AC">
      <w:pPr>
        <w:numPr>
          <w:ilvl w:val="0"/>
          <w:numId w:val="2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14:paraId="37BD00FC" w14:textId="77777777" w:rsidR="00BA33AC" w:rsidRDefault="00BA33AC" w:rsidP="00BA33AC">
      <w:pPr>
        <w:numPr>
          <w:ilvl w:val="0"/>
          <w:numId w:val="22"/>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Autoritate publica</w:t>
      </w:r>
    </w:p>
    <w:p w14:paraId="68DB8C4D" w14:textId="77777777" w:rsidR="00BA33AC" w:rsidRDefault="00BA33AC" w:rsidP="00BA33AC">
      <w:pPr>
        <w:numPr>
          <w:ilvl w:val="0"/>
          <w:numId w:val="22"/>
        </w:numPr>
        <w:shd w:val="clear" w:color="auto" w:fill="FFFFFF" w:themeFill="background1"/>
        <w:tabs>
          <w:tab w:val="left" w:pos="284"/>
          <w:tab w:val="right" w:pos="426"/>
        </w:tabs>
        <w:spacing w:before="120"/>
        <w:ind w:left="284" w:hanging="284"/>
        <w:rPr>
          <w:b/>
          <w:lang w:val="zh-CN" w:eastAsia="ru-RU"/>
        </w:rPr>
      </w:pPr>
      <w:r>
        <w:rPr>
          <w:b/>
          <w:lang w:val="zh-CN" w:eastAsia="ru-RU"/>
        </w:rPr>
        <w:lastRenderedPageBreak/>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857"/>
        <w:gridCol w:w="851"/>
        <w:gridCol w:w="845"/>
        <w:gridCol w:w="1980"/>
        <w:gridCol w:w="1980"/>
      </w:tblGrid>
      <w:tr w:rsidR="00BA33AC" w14:paraId="2EA29DC8" w14:textId="77777777" w:rsidTr="009306A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A24E1F" w14:textId="77777777" w:rsidR="00BA33AC" w:rsidRDefault="00BA33AC" w:rsidP="009306A6">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29BE788" w14:textId="77777777" w:rsidR="00BA33AC" w:rsidRDefault="00BA33AC" w:rsidP="009306A6">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620E384D" w14:textId="77777777" w:rsidR="00BA33AC" w:rsidRDefault="00BA33AC" w:rsidP="009306A6">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92D164" w14:textId="77777777" w:rsidR="00BA33AC" w:rsidRDefault="00BA33AC" w:rsidP="009306A6">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977C6FD" w14:textId="77777777" w:rsidR="00BA33AC" w:rsidRDefault="00BA33AC" w:rsidP="009306A6">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19B3B2" w14:textId="77777777" w:rsidR="00BA33AC" w:rsidRDefault="00BA33AC" w:rsidP="009306A6">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0FA10F" w14:textId="77777777" w:rsidR="00BA33AC" w:rsidRDefault="00BA33AC" w:rsidP="009306A6">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(se va indica pentru fiecare lot în parte)</w:t>
            </w:r>
          </w:p>
        </w:tc>
      </w:tr>
      <w:tr w:rsidR="00BA33AC" w14:paraId="762D29AB" w14:textId="77777777" w:rsidTr="009306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F8BD9B3" w14:textId="77777777" w:rsidR="00BA33AC" w:rsidRDefault="00BA33AC" w:rsidP="009306A6">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2B6BEA" w14:textId="77777777" w:rsidR="00BA33AC" w:rsidRDefault="00BA33AC" w:rsidP="009306A6">
            <w:pPr>
              <w:shd w:val="clear" w:color="auto" w:fill="FFFFFF" w:themeFill="background1"/>
              <w:spacing w:before="120"/>
              <w:jc w:val="center"/>
              <w:rPr>
                <w:sz w:val="20"/>
                <w:szCs w:val="20"/>
                <w:lang w:val="zh-CN" w:eastAsia="ru-RU"/>
              </w:rPr>
            </w:pP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53D7B936" w14:textId="77777777" w:rsidR="00BA33AC" w:rsidRDefault="00BA33AC" w:rsidP="009306A6">
            <w:pPr>
              <w:shd w:val="clear" w:color="auto" w:fill="FFFFFF" w:themeFill="background1"/>
              <w:spacing w:before="120"/>
              <w:jc w:val="center"/>
              <w:rPr>
                <w:sz w:val="20"/>
                <w:szCs w:val="20"/>
                <w:lang w:val="zh-CN" w:eastAsia="ru-RU"/>
              </w:rPr>
            </w:pPr>
            <w:r>
              <w:rPr>
                <w:b/>
                <w:sz w:val="20"/>
                <w:szCs w:val="20"/>
                <w:lang w:val="zh-CN" w:eastAsia="ru-RU"/>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E93838" w14:textId="77777777" w:rsidR="00BA33AC" w:rsidRDefault="00BA33AC" w:rsidP="009306A6">
            <w:pPr>
              <w:shd w:val="clear" w:color="auto" w:fill="FFFFFF" w:themeFill="background1"/>
              <w:spacing w:before="120"/>
              <w:jc w:val="center"/>
              <w:rPr>
                <w:sz w:val="20"/>
                <w:szCs w:val="20"/>
                <w:lang w:val="zh-CN"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F1E6987" w14:textId="77777777" w:rsidR="00BA33AC" w:rsidRDefault="00BA33AC" w:rsidP="009306A6">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CC327D3" w14:textId="77777777" w:rsidR="00BA33AC" w:rsidRDefault="00BA33AC" w:rsidP="009306A6">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5DBA3F1" w14:textId="77777777" w:rsidR="00BA33AC" w:rsidRDefault="00BA33AC" w:rsidP="009306A6">
            <w:pPr>
              <w:shd w:val="clear" w:color="auto" w:fill="FFFFFF" w:themeFill="background1"/>
              <w:spacing w:before="120"/>
              <w:jc w:val="center"/>
              <w:rPr>
                <w:sz w:val="20"/>
                <w:szCs w:val="20"/>
                <w:lang w:val="zh-CN" w:eastAsia="ru-RU"/>
              </w:rPr>
            </w:pPr>
          </w:p>
        </w:tc>
      </w:tr>
      <w:tr w:rsidR="00BA33AC" w14:paraId="3B037638" w14:textId="77777777" w:rsidTr="009306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A46C26" w14:textId="77777777" w:rsidR="00BA33AC" w:rsidRDefault="00BA33AC" w:rsidP="009306A6">
            <w:pPr>
              <w:shd w:val="clear" w:color="auto" w:fill="FFFFFF" w:themeFill="background1"/>
              <w:spacing w:before="120"/>
              <w:jc w:val="center"/>
              <w:rPr>
                <w:color w:val="000000" w:themeColor="text1"/>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D5BE5A" w14:textId="77777777" w:rsidR="00BA33AC" w:rsidRDefault="00BA33AC" w:rsidP="009306A6">
            <w:pPr>
              <w:shd w:val="clear" w:color="auto" w:fill="FFFFFF" w:themeFill="background1"/>
              <w:spacing w:before="120"/>
              <w:jc w:val="center"/>
              <w:rPr>
                <w:color w:val="000000" w:themeColor="text1"/>
                <w:sz w:val="20"/>
                <w:szCs w:val="20"/>
                <w:lang w:val="zh-CN" w:eastAsia="ru-RU"/>
              </w:rPr>
            </w:pPr>
            <w:r w:rsidRPr="002B3889">
              <w:rPr>
                <w:color w:val="000000" w:themeColor="text1"/>
                <w:sz w:val="22"/>
                <w:szCs w:val="22"/>
              </w:rPr>
              <w:t>45200000-9</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0DF466A7" w14:textId="77777777" w:rsidR="00BA33AC" w:rsidRPr="00887BDF" w:rsidRDefault="00BA33AC" w:rsidP="009306A6">
            <w:pPr>
              <w:shd w:val="clear" w:color="auto" w:fill="FFFFFF" w:themeFill="background1"/>
              <w:spacing w:before="120"/>
              <w:rPr>
                <w:i/>
                <w:color w:val="000000" w:themeColor="text1"/>
                <w:lang w:val="zh-CN" w:eastAsia="ru-RU"/>
              </w:rPr>
            </w:pPr>
            <w:r w:rsidRPr="00887BDF">
              <w:rPr>
                <w:bCs/>
                <w:lang w:val="en-US"/>
              </w:rPr>
              <w:t>Lucrări de amenajare a teritoriului adiacent grădiniței de copii din s. Dobrogea, or.Sîngera.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12D3FB" w14:textId="77777777" w:rsidR="00BA33AC" w:rsidRDefault="00BA33AC" w:rsidP="009306A6">
            <w:pPr>
              <w:shd w:val="clear" w:color="auto" w:fill="FFFFFF" w:themeFill="background1"/>
              <w:spacing w:before="120"/>
              <w:jc w:val="center"/>
              <w:rPr>
                <w:color w:val="000000" w:themeColor="text1"/>
                <w:sz w:val="20"/>
                <w:szCs w:val="20"/>
                <w:lang w:val="zh-CN" w:eastAsia="ru-RU"/>
              </w:rPr>
            </w:pPr>
            <w:r>
              <w:rPr>
                <w:color w:val="000000" w:themeColor="text1"/>
                <w:sz w:val="20"/>
                <w:szCs w:val="20"/>
                <w:lang w:val="zh-CN"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15B30AF" w14:textId="77777777" w:rsidR="00BA33AC" w:rsidRDefault="00BA33AC" w:rsidP="009306A6">
            <w:pPr>
              <w:shd w:val="clear" w:color="auto" w:fill="FFFFFF" w:themeFill="background1"/>
              <w:spacing w:before="120"/>
              <w:jc w:val="center"/>
              <w:rPr>
                <w:color w:val="000000" w:themeColor="text1"/>
                <w:sz w:val="20"/>
                <w:szCs w:val="20"/>
                <w:lang w:val="zh-CN" w:eastAsia="ru-RU"/>
              </w:rPr>
            </w:pPr>
            <w:r>
              <w:rPr>
                <w:color w:val="000000" w:themeColor="text1"/>
                <w:sz w:val="20"/>
                <w:szCs w:val="20"/>
                <w:lang w:val="zh-CN"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2675DA6" w14:textId="77777777" w:rsidR="00BA33AC" w:rsidRDefault="00BA33AC" w:rsidP="009306A6">
            <w:pPr>
              <w:shd w:val="clear" w:color="auto" w:fill="FFFFFF" w:themeFill="background1"/>
              <w:spacing w:before="120"/>
              <w:jc w:val="center"/>
              <w:rPr>
                <w:rFonts w:eastAsia="Calibri"/>
                <w:b/>
                <w:i/>
                <w:color w:val="000000" w:themeColor="text1"/>
                <w:sz w:val="20"/>
                <w:szCs w:val="20"/>
                <w:lang w:val="zh-CN"/>
              </w:rPr>
            </w:pPr>
            <w:r>
              <w:rPr>
                <w:rFonts w:eastAsia="Calibri"/>
                <w:i/>
                <w:color w:val="000000" w:themeColor="text1"/>
                <w:sz w:val="20"/>
                <w:szCs w:val="20"/>
                <w:lang w:val="zh-CN"/>
              </w:rPr>
              <w:t xml:space="preserve">Conform formularului de deviz nr. 1 - </w:t>
            </w:r>
            <w:r>
              <w:rPr>
                <w:rFonts w:eastAsia="Calibri"/>
                <w:b/>
                <w:i/>
                <w:color w:val="000000" w:themeColor="text1"/>
                <w:sz w:val="20"/>
                <w:szCs w:val="20"/>
                <w:lang w:val="zh-CN"/>
              </w:rPr>
              <w:t>Lista cu cantitățile de lucrări</w:t>
            </w:r>
          </w:p>
          <w:p w14:paraId="02808C5D" w14:textId="77777777" w:rsidR="00BA33AC" w:rsidRDefault="00BA33AC" w:rsidP="009306A6">
            <w:pPr>
              <w:shd w:val="clear" w:color="auto" w:fill="FFFFFF" w:themeFill="background1"/>
              <w:spacing w:before="120"/>
              <w:jc w:val="center"/>
              <w:rPr>
                <w:color w:val="000000" w:themeColor="text1"/>
                <w:sz w:val="20"/>
                <w:szCs w:val="20"/>
                <w:lang w:val="zh-CN" w:eastAsia="ru-RU"/>
              </w:rPr>
            </w:pPr>
            <w:r>
              <w:rPr>
                <w:rFonts w:eastAsia="Calibri"/>
                <w:b/>
                <w:i/>
                <w:color w:val="000000" w:themeColor="text1"/>
                <w:sz w:val="20"/>
                <w:szCs w:val="20"/>
                <w:lang w:val="zh-CN"/>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895845C" w14:textId="77777777" w:rsidR="00BA33AC" w:rsidRDefault="00BA33AC" w:rsidP="009306A6">
            <w:pPr>
              <w:shd w:val="clear" w:color="auto" w:fill="FFFFFF" w:themeFill="background1"/>
              <w:spacing w:before="120"/>
              <w:jc w:val="center"/>
              <w:rPr>
                <w:b/>
                <w:color w:val="000000" w:themeColor="text1"/>
                <w:sz w:val="20"/>
                <w:szCs w:val="20"/>
                <w:lang w:val="zh-CN" w:eastAsia="ru-RU"/>
              </w:rPr>
            </w:pPr>
            <w:r>
              <w:rPr>
                <w:b/>
                <w:bCs/>
                <w:color w:val="000000" w:themeColor="text1"/>
                <w:shd w:val="clear" w:color="auto" w:fill="FFFFFF"/>
              </w:rPr>
              <w:t>1 649 643,10</w:t>
            </w:r>
          </w:p>
        </w:tc>
      </w:tr>
      <w:tr w:rsidR="00BA33AC" w14:paraId="2B9F5AED" w14:textId="77777777" w:rsidTr="009306A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EDB270D" w14:textId="77777777" w:rsidR="00BA33AC" w:rsidRDefault="00BA33AC" w:rsidP="009306A6">
            <w:pPr>
              <w:shd w:val="clear" w:color="auto" w:fill="FFFFFF" w:themeFill="background1"/>
              <w:spacing w:before="120"/>
              <w:jc w:val="center"/>
              <w:rPr>
                <w:color w:val="000000" w:themeColor="text1"/>
                <w:sz w:val="20"/>
                <w:szCs w:val="20"/>
                <w:lang w:val="zh-CN" w:eastAsia="ru-RU"/>
              </w:rPr>
            </w:pPr>
            <w:r>
              <w:rPr>
                <w:b/>
                <w:color w:val="000000" w:themeColor="text1"/>
                <w:sz w:val="20"/>
                <w:szCs w:val="20"/>
                <w:lang w:val="zh-CN"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875D5FF" w14:textId="77777777" w:rsidR="00BA33AC" w:rsidRDefault="00BA33AC" w:rsidP="009306A6">
            <w:pPr>
              <w:shd w:val="clear" w:color="auto" w:fill="FFFFFF" w:themeFill="background1"/>
              <w:spacing w:before="120"/>
              <w:jc w:val="center"/>
              <w:rPr>
                <w:b/>
                <w:color w:val="000000" w:themeColor="text1"/>
                <w:sz w:val="20"/>
                <w:szCs w:val="20"/>
                <w:lang w:val="zh-CN" w:eastAsia="ru-RU"/>
              </w:rPr>
            </w:pPr>
            <w:r>
              <w:rPr>
                <w:b/>
                <w:bCs/>
                <w:color w:val="000000" w:themeColor="text1"/>
                <w:shd w:val="clear" w:color="auto" w:fill="FFFFFF"/>
              </w:rPr>
              <w:t>1 649 643,10</w:t>
            </w:r>
          </w:p>
        </w:tc>
      </w:tr>
    </w:tbl>
    <w:p w14:paraId="1B6FEDEC" w14:textId="77777777" w:rsidR="00BA33AC" w:rsidRDefault="00BA33AC" w:rsidP="00BA33AC">
      <w:pPr>
        <w:numPr>
          <w:ilvl w:val="0"/>
          <w:numId w:val="22"/>
        </w:numPr>
        <w:shd w:val="clear" w:color="auto" w:fill="FFFFFF" w:themeFill="background1"/>
        <w:tabs>
          <w:tab w:val="right" w:pos="426"/>
        </w:tabs>
        <w:spacing w:before="120"/>
        <w:ind w:left="360"/>
        <w:rPr>
          <w:b/>
          <w:lang w:val="zh-CN" w:eastAsia="ru-RU"/>
        </w:rPr>
      </w:pPr>
      <w:r>
        <w:rPr>
          <w:b/>
          <w:color w:val="000000" w:themeColor="text1"/>
          <w:lang w:val="zh-CN" w:eastAsia="ru-RU"/>
        </w:rPr>
        <w:t>În cazul procedurilor de preselecție se indică numărul minim al candidaţilor şi, d</w:t>
      </w:r>
      <w:r>
        <w:rPr>
          <w:b/>
          <w:lang w:val="zh-CN" w:eastAsia="ru-RU"/>
        </w:rPr>
        <w:t>acă este cazul, numărul maxim al acestora.</w:t>
      </w:r>
      <w:r>
        <w:rPr>
          <w:b/>
          <w:i/>
          <w:u w:val="single"/>
          <w:lang w:val="zh-CN" w:eastAsia="ru-RU"/>
        </w:rPr>
        <w:t xml:space="preserve"> nu se aplică</w:t>
      </w:r>
    </w:p>
    <w:p w14:paraId="30073693" w14:textId="77777777" w:rsidR="00BA33AC" w:rsidRDefault="00BA33AC" w:rsidP="00BA33AC">
      <w:pPr>
        <w:numPr>
          <w:ilvl w:val="0"/>
          <w:numId w:val="22"/>
        </w:numPr>
        <w:shd w:val="clear" w:color="auto" w:fill="FFFFFF" w:themeFill="background1"/>
        <w:tabs>
          <w:tab w:val="right" w:pos="426"/>
        </w:tabs>
        <w:ind w:left="357"/>
        <w:rPr>
          <w:b/>
          <w:lang w:val="zh-CN" w:eastAsia="ru-RU"/>
        </w:rPr>
      </w:pPr>
      <w:r>
        <w:rPr>
          <w:b/>
          <w:lang w:val="zh-CN" w:eastAsia="ru-RU"/>
        </w:rPr>
        <w:t xml:space="preserve">În cazul în care contractul este împărțit pe loturi, un operator economic poate depune </w:t>
      </w:r>
    </w:p>
    <w:p w14:paraId="1FC575F4" w14:textId="77777777" w:rsidR="00BA33AC" w:rsidRDefault="00BA33AC" w:rsidP="00BA33AC">
      <w:pPr>
        <w:shd w:val="clear" w:color="auto" w:fill="FFFFFF" w:themeFill="background1"/>
        <w:tabs>
          <w:tab w:val="right" w:pos="426"/>
        </w:tabs>
        <w:ind w:left="357"/>
        <w:rPr>
          <w:b/>
          <w:lang w:val="zh-CN" w:eastAsia="ru-RU"/>
        </w:rPr>
      </w:pPr>
      <w:r>
        <w:rPr>
          <w:b/>
          <w:lang w:val="zh-CN" w:eastAsia="ru-RU"/>
        </w:rPr>
        <w:t>oferta (se va selecta):</w:t>
      </w:r>
      <w:r>
        <w:rPr>
          <w:b/>
          <w:i/>
          <w:u w:val="single"/>
          <w:lang w:val="zh-CN"/>
        </w:rPr>
        <w:t xml:space="preserve"> nu se aplică</w:t>
      </w:r>
    </w:p>
    <w:p w14:paraId="754ACF3B" w14:textId="77777777" w:rsidR="00BA33AC" w:rsidRDefault="00BA33AC" w:rsidP="00BA33AC">
      <w:pPr>
        <w:numPr>
          <w:ilvl w:val="0"/>
          <w:numId w:val="22"/>
        </w:numPr>
        <w:shd w:val="clear" w:color="auto" w:fill="FFFFFF" w:themeFill="background1"/>
        <w:tabs>
          <w:tab w:val="right" w:pos="426"/>
        </w:tabs>
        <w:spacing w:before="120"/>
        <w:ind w:left="0" w:firstLine="0"/>
        <w:rPr>
          <w:b/>
          <w:lang w:val="zh-CN" w:eastAsia="ru-RU"/>
        </w:rPr>
      </w:pPr>
      <w:r>
        <w:rPr>
          <w:b/>
          <w:lang w:val="zh-CN" w:eastAsia="ru-RU"/>
        </w:rPr>
        <w:t xml:space="preserve">Admiterea sau interzicerea ofertelor alternative: </w:t>
      </w:r>
      <w:r>
        <w:rPr>
          <w:b/>
          <w:i/>
          <w:u w:val="single"/>
          <w:lang w:val="zh-CN" w:eastAsia="ru-RU"/>
        </w:rPr>
        <w:t>nu se admite</w:t>
      </w:r>
    </w:p>
    <w:p w14:paraId="51FCF01C" w14:textId="77777777" w:rsidR="00BA33AC" w:rsidRDefault="00BA33AC" w:rsidP="00BA33AC">
      <w:pPr>
        <w:shd w:val="clear" w:color="auto" w:fill="FFFFFF" w:themeFill="background1"/>
        <w:tabs>
          <w:tab w:val="right" w:pos="426"/>
        </w:tabs>
        <w:ind w:left="6206"/>
        <w:rPr>
          <w:sz w:val="20"/>
          <w:lang w:val="zh-CN" w:eastAsia="ru-RU"/>
        </w:rPr>
      </w:pPr>
      <w:r>
        <w:rPr>
          <w:sz w:val="20"/>
          <w:lang w:val="zh-CN" w:eastAsia="ru-RU"/>
        </w:rPr>
        <w:t>(indicați se admite sau nu se admite)</w:t>
      </w:r>
    </w:p>
    <w:p w14:paraId="6F944EBE" w14:textId="77777777" w:rsidR="00BA33AC" w:rsidRDefault="00BA33AC" w:rsidP="00BA33AC">
      <w:pPr>
        <w:numPr>
          <w:ilvl w:val="0"/>
          <w:numId w:val="22"/>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 xml:space="preserve">Termenii și condițiile de prestare/executare solicitați: </w:t>
      </w:r>
      <w:r>
        <w:rPr>
          <w:b/>
          <w:lang w:val="ro-MD" w:eastAsia="ru-RU"/>
        </w:rPr>
        <w:t>5</w:t>
      </w:r>
      <w:r>
        <w:rPr>
          <w:b/>
          <w:lang w:val="zh-CN" w:eastAsia="ru-RU"/>
        </w:rPr>
        <w:t xml:space="preserve">0 zile. </w:t>
      </w:r>
    </w:p>
    <w:p w14:paraId="279DB06F" w14:textId="77777777" w:rsidR="00BA33AC" w:rsidRDefault="00BA33AC" w:rsidP="00BA33AC">
      <w:pPr>
        <w:numPr>
          <w:ilvl w:val="0"/>
          <w:numId w:val="22"/>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 31.12.202</w:t>
      </w:r>
      <w:r>
        <w:rPr>
          <w:b/>
          <w:lang w:val="ro-MD" w:eastAsia="ru-RU"/>
        </w:rPr>
        <w:t>6</w:t>
      </w:r>
    </w:p>
    <w:p w14:paraId="67864AE5" w14:textId="77777777" w:rsidR="00BA33AC" w:rsidRDefault="00BA33AC" w:rsidP="00BA33AC">
      <w:pPr>
        <w:numPr>
          <w:ilvl w:val="0"/>
          <w:numId w:val="22"/>
        </w:numPr>
        <w:tabs>
          <w:tab w:val="right" w:pos="426"/>
        </w:tabs>
        <w:spacing w:before="120"/>
        <w:ind w:left="360"/>
        <w:rPr>
          <w:b/>
          <w:lang w:val="zh-CN" w:eastAsia="ru-RU"/>
        </w:rPr>
      </w:pPr>
      <w:r>
        <w:rPr>
          <w:b/>
          <w:lang w:val="zh-CN" w:eastAsia="ru-RU"/>
        </w:rPr>
        <w:t xml:space="preserve">Contract de achiziție rezervat atelierelor protejate sau că acesta poate fi executat numai în cadrul unor programe de angajare protejată (după caz): </w:t>
      </w:r>
      <w:r>
        <w:rPr>
          <w:b/>
          <w:i/>
          <w:u w:val="single"/>
          <w:lang w:val="zh-CN"/>
        </w:rPr>
        <w:t>nu se aplică</w:t>
      </w:r>
    </w:p>
    <w:p w14:paraId="25F4125A" w14:textId="77777777" w:rsidR="00BA33AC" w:rsidRDefault="00BA33AC" w:rsidP="00BA33AC">
      <w:pPr>
        <w:shd w:val="clear" w:color="auto" w:fill="FFFFFF" w:themeFill="background1"/>
        <w:tabs>
          <w:tab w:val="right" w:pos="426"/>
        </w:tabs>
        <w:ind w:left="7560" w:hanging="630"/>
        <w:contextualSpacing/>
        <w:rPr>
          <w:sz w:val="20"/>
          <w:lang w:val="zh-CN" w:eastAsia="ru-RU"/>
        </w:rPr>
      </w:pPr>
      <w:r>
        <w:rPr>
          <w:sz w:val="20"/>
          <w:lang w:val="zh-CN" w:eastAsia="ru-RU"/>
        </w:rPr>
        <w:t>(indicați da sau nu)</w:t>
      </w:r>
    </w:p>
    <w:p w14:paraId="1F70D466" w14:textId="77777777" w:rsidR="00BA33AC" w:rsidRDefault="00BA33AC" w:rsidP="00BA33AC">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Prestarea serviciului este rezervată unei anumite profesii în temeiul unor legisau al unor acte administrative (după caz): </w:t>
      </w:r>
      <w:r>
        <w:rPr>
          <w:b/>
          <w:i/>
          <w:u w:val="single"/>
          <w:lang w:val="zh-CN"/>
        </w:rPr>
        <w:t>nu se aplică</w:t>
      </w:r>
    </w:p>
    <w:p w14:paraId="46910E64" w14:textId="77777777" w:rsidR="00BA33AC" w:rsidRDefault="00BA33AC" w:rsidP="00BA33AC">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14:paraId="45E1FB27" w14:textId="77777777" w:rsidR="00BA33AC" w:rsidRDefault="00BA33AC" w:rsidP="00BA33AC">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ook w:val="04A0" w:firstRow="1" w:lastRow="0" w:firstColumn="1" w:lastColumn="0" w:noHBand="0" w:noVBand="1"/>
      </w:tblPr>
      <w:tblGrid>
        <w:gridCol w:w="568"/>
        <w:gridCol w:w="3544"/>
        <w:gridCol w:w="4051"/>
        <w:gridCol w:w="1613"/>
      </w:tblGrid>
      <w:tr w:rsidR="00BA33AC" w14:paraId="7911722C" w14:textId="77777777" w:rsidTr="009306A6">
        <w:tc>
          <w:tcPr>
            <w:tcW w:w="568" w:type="dxa"/>
            <w:shd w:val="clear" w:color="auto" w:fill="auto"/>
          </w:tcPr>
          <w:p w14:paraId="096CE56E" w14:textId="77777777" w:rsidR="00BA33AC" w:rsidRDefault="00BA33AC" w:rsidP="009306A6">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544" w:type="dxa"/>
            <w:shd w:val="clear" w:color="auto" w:fill="auto"/>
          </w:tcPr>
          <w:p w14:paraId="31AA73C5" w14:textId="77777777" w:rsidR="00BA33AC" w:rsidRDefault="00BA33AC" w:rsidP="009306A6">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4051" w:type="dxa"/>
            <w:shd w:val="clear" w:color="auto" w:fill="auto"/>
          </w:tcPr>
          <w:p w14:paraId="732818FE" w14:textId="77777777" w:rsidR="00BA33AC" w:rsidRDefault="00BA33AC" w:rsidP="009306A6">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13" w:type="dxa"/>
            <w:shd w:val="clear" w:color="auto" w:fill="auto"/>
          </w:tcPr>
          <w:p w14:paraId="6453AC9A" w14:textId="77777777" w:rsidR="00BA33AC" w:rsidRDefault="00BA33AC" w:rsidP="009306A6">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Obligativitatea</w:t>
            </w:r>
          </w:p>
        </w:tc>
      </w:tr>
      <w:tr w:rsidR="00BA33AC" w14:paraId="7FEEED7F" w14:textId="77777777" w:rsidTr="009306A6">
        <w:tc>
          <w:tcPr>
            <w:tcW w:w="568" w:type="dxa"/>
            <w:shd w:val="clear" w:color="auto" w:fill="auto"/>
            <w:vAlign w:val="center"/>
          </w:tcPr>
          <w:p w14:paraId="2D560735" w14:textId="77777777" w:rsidR="00BA33AC" w:rsidRDefault="00BA33AC" w:rsidP="009306A6">
            <w:pPr>
              <w:shd w:val="clear" w:color="auto" w:fill="FFFFFF" w:themeFill="background1"/>
              <w:tabs>
                <w:tab w:val="left" w:pos="612"/>
              </w:tabs>
              <w:jc w:val="center"/>
              <w:rPr>
                <w:iCs/>
                <w:sz w:val="20"/>
                <w:szCs w:val="20"/>
                <w:lang w:val="zh-CN" w:eastAsia="ru-RU"/>
              </w:rPr>
            </w:pPr>
            <w:r>
              <w:rPr>
                <w:sz w:val="20"/>
                <w:szCs w:val="20"/>
                <w:lang w:val="en-GB"/>
              </w:rPr>
              <w:t>1</w:t>
            </w:r>
          </w:p>
        </w:tc>
        <w:tc>
          <w:tcPr>
            <w:tcW w:w="3544" w:type="dxa"/>
            <w:shd w:val="clear" w:color="auto" w:fill="auto"/>
            <w:vAlign w:val="center"/>
          </w:tcPr>
          <w:p w14:paraId="585F5498" w14:textId="77777777" w:rsidR="00BA33AC" w:rsidRDefault="00BA33AC" w:rsidP="009306A6">
            <w:pPr>
              <w:shd w:val="clear" w:color="auto" w:fill="FFFFFF" w:themeFill="background1"/>
              <w:tabs>
                <w:tab w:val="left" w:pos="612"/>
              </w:tabs>
              <w:jc w:val="both"/>
              <w:rPr>
                <w:b/>
                <w:iCs/>
                <w:sz w:val="20"/>
                <w:szCs w:val="20"/>
                <w:lang w:val="zh-CN" w:eastAsia="ru-RU"/>
              </w:rPr>
            </w:pPr>
            <w:r>
              <w:rPr>
                <w:b/>
                <w:bCs/>
                <w:sz w:val="20"/>
                <w:szCs w:val="20"/>
                <w:lang w:val="zh-CN"/>
              </w:rPr>
              <w:t>Propunerea tehnică</w:t>
            </w:r>
          </w:p>
        </w:tc>
        <w:tc>
          <w:tcPr>
            <w:tcW w:w="4051" w:type="dxa"/>
            <w:shd w:val="clear" w:color="auto" w:fill="auto"/>
            <w:vAlign w:val="center"/>
          </w:tcPr>
          <w:p w14:paraId="5C3D2AFA" w14:textId="77777777" w:rsidR="00BA33AC" w:rsidRDefault="00BA33AC" w:rsidP="009306A6">
            <w:pPr>
              <w:tabs>
                <w:tab w:val="left" w:pos="-284"/>
                <w:tab w:val="left" w:pos="426"/>
                <w:tab w:val="left" w:pos="604"/>
                <w:tab w:val="left" w:pos="960"/>
              </w:tabs>
              <w:jc w:val="both"/>
              <w:rPr>
                <w:sz w:val="20"/>
                <w:szCs w:val="20"/>
                <w:lang w:val="zh-CN"/>
              </w:rPr>
            </w:pPr>
            <w:r>
              <w:rPr>
                <w:sz w:val="20"/>
                <w:szCs w:val="20"/>
                <w:lang w:val="zh-CN"/>
              </w:rPr>
              <w:t>Ofertantul elaborează propunerea tehnică, astfel încât aceasta să respecte în totalitate cerinţele de calificare, precum şi cerinţele prevăzute în caietul de sarcini, cât și lista cu cantitățile de lucrări.</w:t>
            </w:r>
          </w:p>
          <w:p w14:paraId="31A697E8" w14:textId="77777777" w:rsidR="00BA33AC" w:rsidRDefault="00BA33AC" w:rsidP="009306A6">
            <w:pPr>
              <w:tabs>
                <w:tab w:val="left" w:pos="-284"/>
                <w:tab w:val="left" w:pos="426"/>
                <w:tab w:val="left" w:pos="604"/>
                <w:tab w:val="left" w:pos="960"/>
              </w:tabs>
              <w:jc w:val="both"/>
              <w:rPr>
                <w:sz w:val="20"/>
                <w:szCs w:val="20"/>
                <w:lang w:val="zh-CN"/>
              </w:rPr>
            </w:pPr>
            <w:r>
              <w:rPr>
                <w:sz w:val="20"/>
                <w:szCs w:val="20"/>
                <w:lang w:val="zh-CN"/>
              </w:rPr>
              <w:t>În acest scop propunerea tehnică conține:</w:t>
            </w:r>
          </w:p>
          <w:p w14:paraId="5F1E6603" w14:textId="77777777" w:rsidR="00BA33AC" w:rsidRDefault="00BA33AC" w:rsidP="009306A6">
            <w:pPr>
              <w:tabs>
                <w:tab w:val="left" w:pos="-284"/>
                <w:tab w:val="left" w:pos="426"/>
                <w:tab w:val="left" w:pos="604"/>
                <w:tab w:val="left" w:pos="960"/>
              </w:tabs>
              <w:jc w:val="both"/>
              <w:rPr>
                <w:sz w:val="20"/>
                <w:szCs w:val="20"/>
                <w:lang w:val="zh-CN"/>
              </w:rPr>
            </w:pPr>
            <w:r>
              <w:rPr>
                <w:sz w:val="20"/>
                <w:szCs w:val="20"/>
                <w:lang w:val="zh-CN"/>
              </w:rPr>
              <w:t xml:space="preserve">a) graficul </w:t>
            </w:r>
            <w:r>
              <w:rPr>
                <w:b/>
                <w:sz w:val="20"/>
                <w:szCs w:val="20"/>
                <w:lang w:val="zh-CN"/>
              </w:rPr>
              <w:t>s</w:t>
            </w:r>
            <w:r>
              <w:rPr>
                <w:b/>
                <w:sz w:val="20"/>
                <w:szCs w:val="20"/>
              </w:rPr>
              <w:t>ăptămînal</w:t>
            </w:r>
            <w:r>
              <w:rPr>
                <w:sz w:val="20"/>
                <w:szCs w:val="20"/>
                <w:lang w:val="zh-CN"/>
              </w:rPr>
              <w:t xml:space="preserve"> de executare a lucrării (anexa nr. 10);</w:t>
            </w:r>
          </w:p>
          <w:p w14:paraId="2C3C6CEA" w14:textId="77777777" w:rsidR="00BA33AC" w:rsidRDefault="00BA33AC" w:rsidP="009306A6">
            <w:pPr>
              <w:tabs>
                <w:tab w:val="left" w:pos="-284"/>
                <w:tab w:val="left" w:pos="426"/>
                <w:tab w:val="left" w:pos="612"/>
                <w:tab w:val="left" w:pos="960"/>
              </w:tabs>
              <w:jc w:val="both"/>
              <w:rPr>
                <w:sz w:val="20"/>
                <w:szCs w:val="20"/>
                <w:lang w:val="zh-CN"/>
              </w:rPr>
            </w:pPr>
            <w:r>
              <w:rPr>
                <w:sz w:val="20"/>
                <w:szCs w:val="20"/>
                <w:lang w:val="zh-CN"/>
              </w:rPr>
              <w:t xml:space="preserve">b) documentația de deviz (formularele 3, 5 și 7 corespunzător CPL.01.01-2012 sau alte metode elaborate și aprobate prin acte normative de către Ministerul Economiei și Infrastructurii), conform Formularului de deviz nr. 1, lista cu cantitățile de lucrări, </w:t>
            </w:r>
            <w:r>
              <w:rPr>
                <w:sz w:val="20"/>
                <w:szCs w:val="20"/>
                <w:lang w:val="en-GB"/>
              </w:rPr>
              <w:t xml:space="preserve">original confirmată prin </w:t>
            </w:r>
            <w:r>
              <w:rPr>
                <w:color w:val="000000"/>
                <w:sz w:val="20"/>
                <w:szCs w:val="20"/>
                <w:lang w:val="en-GB"/>
              </w:rPr>
              <w:t>aplicarea semnăturii electronice</w:t>
            </w:r>
            <w:r>
              <w:rPr>
                <w:sz w:val="20"/>
                <w:szCs w:val="20"/>
                <w:lang w:val="zh-CN"/>
              </w:rPr>
              <w:t xml:space="preserve"> </w:t>
            </w:r>
            <w:r>
              <w:rPr>
                <w:sz w:val="20"/>
                <w:szCs w:val="20"/>
                <w:lang w:val="en-GB"/>
              </w:rPr>
              <w:t>a ofertantului</w:t>
            </w:r>
          </w:p>
        </w:tc>
        <w:tc>
          <w:tcPr>
            <w:tcW w:w="1613" w:type="dxa"/>
            <w:shd w:val="clear" w:color="auto" w:fill="auto"/>
            <w:vAlign w:val="center"/>
          </w:tcPr>
          <w:p w14:paraId="252B0F19" w14:textId="77777777" w:rsidR="00BA33AC" w:rsidRDefault="00BA33AC" w:rsidP="009306A6">
            <w:pPr>
              <w:shd w:val="clear" w:color="auto" w:fill="FFFFFF" w:themeFill="background1"/>
              <w:tabs>
                <w:tab w:val="left" w:pos="612"/>
              </w:tabs>
              <w:jc w:val="center"/>
              <w:rPr>
                <w:iCs/>
                <w:lang w:val="zh-CN" w:eastAsia="ru-RU"/>
              </w:rPr>
            </w:pPr>
            <w:r>
              <w:t>Da</w:t>
            </w:r>
          </w:p>
        </w:tc>
      </w:tr>
      <w:tr w:rsidR="00BA33AC" w14:paraId="0EA5327A" w14:textId="77777777" w:rsidTr="009306A6">
        <w:tc>
          <w:tcPr>
            <w:tcW w:w="568" w:type="dxa"/>
            <w:shd w:val="clear" w:color="auto" w:fill="auto"/>
            <w:vAlign w:val="center"/>
          </w:tcPr>
          <w:p w14:paraId="0C1A22EA" w14:textId="77777777" w:rsidR="00BA33AC" w:rsidRDefault="00BA33AC" w:rsidP="009306A6">
            <w:pPr>
              <w:shd w:val="clear" w:color="auto" w:fill="FFFFFF" w:themeFill="background1"/>
              <w:tabs>
                <w:tab w:val="left" w:pos="612"/>
              </w:tabs>
              <w:jc w:val="center"/>
              <w:rPr>
                <w:sz w:val="20"/>
                <w:szCs w:val="20"/>
                <w:lang w:val="en-GB"/>
              </w:rPr>
            </w:pPr>
            <w:r>
              <w:rPr>
                <w:sz w:val="20"/>
                <w:szCs w:val="20"/>
                <w:lang w:val="en-GB"/>
              </w:rPr>
              <w:t>3</w:t>
            </w:r>
          </w:p>
        </w:tc>
        <w:tc>
          <w:tcPr>
            <w:tcW w:w="3544" w:type="dxa"/>
            <w:shd w:val="clear" w:color="auto" w:fill="auto"/>
            <w:vAlign w:val="center"/>
          </w:tcPr>
          <w:p w14:paraId="61BA358F" w14:textId="77777777" w:rsidR="00BA33AC" w:rsidRDefault="00BA33AC" w:rsidP="009306A6">
            <w:pPr>
              <w:shd w:val="clear" w:color="auto" w:fill="FFFFFF" w:themeFill="background1"/>
              <w:tabs>
                <w:tab w:val="left" w:pos="612"/>
              </w:tabs>
              <w:jc w:val="both"/>
              <w:rPr>
                <w:b/>
                <w:bCs/>
                <w:sz w:val="20"/>
                <w:szCs w:val="20"/>
                <w:lang w:val="zh-CN"/>
              </w:rPr>
            </w:pPr>
            <w:r>
              <w:rPr>
                <w:b/>
                <w:sz w:val="20"/>
                <w:szCs w:val="20"/>
                <w:lang w:val="en-GB"/>
              </w:rPr>
              <w:t>DUAE</w:t>
            </w:r>
          </w:p>
        </w:tc>
        <w:tc>
          <w:tcPr>
            <w:tcW w:w="4051" w:type="dxa"/>
            <w:shd w:val="clear" w:color="auto" w:fill="auto"/>
            <w:vAlign w:val="center"/>
          </w:tcPr>
          <w:p w14:paraId="3FA5A4E3" w14:textId="77777777" w:rsidR="00BA33AC" w:rsidRDefault="00BA33AC" w:rsidP="009306A6">
            <w:pPr>
              <w:tabs>
                <w:tab w:val="left" w:pos="-284"/>
                <w:tab w:val="left" w:pos="426"/>
                <w:tab w:val="left" w:pos="604"/>
                <w:tab w:val="left" w:pos="960"/>
              </w:tabs>
              <w:jc w:val="both"/>
              <w:rPr>
                <w:bCs/>
                <w:sz w:val="20"/>
                <w:szCs w:val="20"/>
                <w:lang w:val="zh-CN"/>
              </w:rPr>
            </w:pPr>
            <w:r>
              <w:rPr>
                <w:sz w:val="20"/>
                <w:szCs w:val="20"/>
                <w:lang w:val="zh-CN"/>
              </w:rPr>
              <w:t>C</w:t>
            </w:r>
            <w:r>
              <w:rPr>
                <w:sz w:val="20"/>
                <w:szCs w:val="20"/>
                <w:lang w:val="en-GB"/>
              </w:rPr>
              <w:t>onform Formularului standard al Documentului Unic de Achiziții European, original sau copie, confirmat prin aplicarea semnăturii electronice a ofertantului</w:t>
            </w:r>
          </w:p>
        </w:tc>
        <w:tc>
          <w:tcPr>
            <w:tcW w:w="1613" w:type="dxa"/>
            <w:shd w:val="clear" w:color="auto" w:fill="auto"/>
            <w:vAlign w:val="center"/>
          </w:tcPr>
          <w:p w14:paraId="50B36E8F" w14:textId="77777777" w:rsidR="00BA33AC" w:rsidRDefault="00BA33AC" w:rsidP="009306A6">
            <w:pPr>
              <w:shd w:val="clear" w:color="auto" w:fill="FFFFFF" w:themeFill="background1"/>
              <w:tabs>
                <w:tab w:val="left" w:pos="612"/>
              </w:tabs>
              <w:jc w:val="center"/>
            </w:pPr>
            <w:r>
              <w:rPr>
                <w:lang w:val="en-GB"/>
              </w:rPr>
              <w:t>Da</w:t>
            </w:r>
          </w:p>
        </w:tc>
      </w:tr>
      <w:tr w:rsidR="00BA33AC" w14:paraId="6993343B" w14:textId="77777777" w:rsidTr="009306A6">
        <w:tc>
          <w:tcPr>
            <w:tcW w:w="568" w:type="dxa"/>
            <w:shd w:val="clear" w:color="auto" w:fill="auto"/>
            <w:vAlign w:val="center"/>
          </w:tcPr>
          <w:p w14:paraId="728E3395" w14:textId="77777777" w:rsidR="00BA33AC" w:rsidRDefault="00BA33AC" w:rsidP="009306A6">
            <w:pPr>
              <w:shd w:val="clear" w:color="auto" w:fill="FFFFFF" w:themeFill="background1"/>
              <w:tabs>
                <w:tab w:val="left" w:pos="612"/>
              </w:tabs>
              <w:jc w:val="center"/>
              <w:rPr>
                <w:iCs/>
                <w:sz w:val="20"/>
                <w:szCs w:val="20"/>
                <w:lang w:val="zh-CN" w:eastAsia="ru-RU"/>
              </w:rPr>
            </w:pPr>
            <w:r>
              <w:rPr>
                <w:sz w:val="20"/>
                <w:szCs w:val="20"/>
                <w:lang w:val="en-GB"/>
              </w:rPr>
              <w:t>4</w:t>
            </w:r>
          </w:p>
        </w:tc>
        <w:tc>
          <w:tcPr>
            <w:tcW w:w="3544" w:type="dxa"/>
            <w:shd w:val="clear" w:color="auto" w:fill="auto"/>
            <w:vAlign w:val="center"/>
          </w:tcPr>
          <w:p w14:paraId="545DBCFC" w14:textId="77777777" w:rsidR="00BA33AC" w:rsidRDefault="00BA33AC" w:rsidP="009306A6">
            <w:pPr>
              <w:shd w:val="clear" w:color="auto" w:fill="FFFFFF" w:themeFill="background1"/>
              <w:tabs>
                <w:tab w:val="left" w:pos="612"/>
              </w:tabs>
              <w:jc w:val="both"/>
              <w:rPr>
                <w:b/>
                <w:iCs/>
                <w:sz w:val="20"/>
                <w:szCs w:val="20"/>
                <w:lang w:val="zh-CN" w:eastAsia="ru-RU"/>
              </w:rPr>
            </w:pPr>
            <w:r>
              <w:rPr>
                <w:b/>
                <w:sz w:val="20"/>
                <w:szCs w:val="20"/>
              </w:rPr>
              <w:t>Granția pentru ofertă</w:t>
            </w:r>
          </w:p>
        </w:tc>
        <w:tc>
          <w:tcPr>
            <w:tcW w:w="4051" w:type="dxa"/>
            <w:shd w:val="clear" w:color="auto" w:fill="auto"/>
            <w:vAlign w:val="center"/>
          </w:tcPr>
          <w:p w14:paraId="2B27F214" w14:textId="77777777" w:rsidR="00BA33AC" w:rsidRDefault="00BA33AC" w:rsidP="009306A6">
            <w:pPr>
              <w:jc w:val="both"/>
              <w:rPr>
                <w:sz w:val="20"/>
                <w:szCs w:val="20"/>
                <w:lang w:val="en-US" w:eastAsia="ru-RU"/>
              </w:rPr>
            </w:pPr>
            <w:r>
              <w:rPr>
                <w:sz w:val="20"/>
                <w:szCs w:val="20"/>
                <w:lang w:val="en-US" w:eastAsia="ru-RU"/>
              </w:rPr>
              <w:t xml:space="preserve">Oferta va fi însoţită de o Garanţie pentru ofertă (emisă de o bancă comercială) sau Garanţia </w:t>
            </w:r>
            <w:r>
              <w:rPr>
                <w:sz w:val="20"/>
                <w:szCs w:val="20"/>
                <w:lang w:val="en-US" w:eastAsia="ru-RU"/>
              </w:rPr>
              <w:lastRenderedPageBreak/>
              <w:t xml:space="preserve">pentru ofertă prin transfer la contul autorității contractante , conform următoarelor date bancare: </w:t>
            </w:r>
          </w:p>
          <w:p w14:paraId="367EBDA3" w14:textId="77777777" w:rsidR="00BA33AC" w:rsidRDefault="00BA33AC" w:rsidP="009306A6">
            <w:pPr>
              <w:ind w:left="40"/>
              <w:jc w:val="both"/>
              <w:rPr>
                <w:sz w:val="20"/>
                <w:szCs w:val="20"/>
                <w:lang w:val="en-US" w:eastAsia="ru-RU"/>
              </w:rPr>
            </w:pPr>
            <w:r>
              <w:rPr>
                <w:sz w:val="20"/>
                <w:szCs w:val="20"/>
                <w:lang w:val="en-US" w:eastAsia="ru-RU"/>
              </w:rPr>
              <w:t>Beneficiarul plăţii: Primăria or. Sîngera</w:t>
            </w:r>
          </w:p>
          <w:p w14:paraId="373DDDEC" w14:textId="77777777" w:rsidR="00BA33AC" w:rsidRDefault="00BA33AC" w:rsidP="009306A6">
            <w:pPr>
              <w:ind w:left="40"/>
              <w:jc w:val="both"/>
              <w:rPr>
                <w:sz w:val="20"/>
                <w:szCs w:val="20"/>
                <w:lang w:val="en-US" w:eastAsia="ru-RU"/>
              </w:rPr>
            </w:pPr>
            <w:r>
              <w:rPr>
                <w:sz w:val="20"/>
                <w:szCs w:val="20"/>
                <w:lang w:val="en-US" w:eastAsia="ru-RU"/>
              </w:rPr>
              <w:t xml:space="preserve">Denumirea Băncii: </w:t>
            </w:r>
            <w:r>
              <w:rPr>
                <w:color w:val="000000"/>
                <w:sz w:val="20"/>
                <w:szCs w:val="20"/>
                <w:lang w:val="en-US"/>
              </w:rPr>
              <w:t>MF-TR Centru – Chisinau</w:t>
            </w:r>
            <w:r>
              <w:rPr>
                <w:sz w:val="20"/>
                <w:szCs w:val="20"/>
                <w:lang w:val="en-US" w:eastAsia="ru-RU"/>
              </w:rPr>
              <w:t xml:space="preserve"> </w:t>
            </w:r>
          </w:p>
          <w:p w14:paraId="5B777A0E" w14:textId="77777777" w:rsidR="00BA33AC" w:rsidRDefault="00BA33AC" w:rsidP="009306A6">
            <w:pPr>
              <w:ind w:left="40"/>
              <w:jc w:val="both"/>
              <w:rPr>
                <w:sz w:val="20"/>
                <w:szCs w:val="20"/>
                <w:lang w:val="en-US" w:eastAsia="ru-RU"/>
              </w:rPr>
            </w:pPr>
            <w:r>
              <w:rPr>
                <w:sz w:val="20"/>
                <w:szCs w:val="20"/>
                <w:lang w:val="en-US" w:eastAsia="ru-RU"/>
              </w:rPr>
              <w:t>Cod bancar: TREZMD2X</w:t>
            </w:r>
          </w:p>
          <w:p w14:paraId="11924454" w14:textId="77777777" w:rsidR="00BA33AC" w:rsidRDefault="00BA33AC" w:rsidP="009306A6">
            <w:pPr>
              <w:ind w:left="40"/>
              <w:jc w:val="both"/>
              <w:rPr>
                <w:sz w:val="20"/>
                <w:szCs w:val="20"/>
                <w:lang w:val="en-US" w:eastAsia="ru-RU"/>
              </w:rPr>
            </w:pPr>
            <w:r>
              <w:rPr>
                <w:sz w:val="20"/>
                <w:szCs w:val="20"/>
                <w:lang w:val="en-US" w:eastAsia="ru-RU"/>
              </w:rPr>
              <w:t>Codul fiscal: 1007601010596</w:t>
            </w:r>
          </w:p>
          <w:p w14:paraId="33540ACE" w14:textId="77777777" w:rsidR="00BA33AC" w:rsidRDefault="00BA33AC" w:rsidP="009306A6">
            <w:pPr>
              <w:ind w:left="40"/>
              <w:jc w:val="both"/>
              <w:rPr>
                <w:sz w:val="20"/>
                <w:szCs w:val="20"/>
                <w:lang w:val="en-US" w:eastAsia="ru-RU"/>
              </w:rPr>
            </w:pPr>
            <w:r>
              <w:rPr>
                <w:sz w:val="20"/>
                <w:szCs w:val="20"/>
                <w:lang w:val="en-US" w:eastAsia="ru-RU"/>
              </w:rPr>
              <w:t>IBAN:</w:t>
            </w:r>
            <w:r>
              <w:rPr>
                <w:sz w:val="20"/>
                <w:szCs w:val="20"/>
                <w:lang w:val="en-US"/>
              </w:rPr>
              <w:t xml:space="preserve"> MD84TRPCDV518410A00786AA</w:t>
            </w:r>
          </w:p>
          <w:p w14:paraId="3A2F54D5" w14:textId="77777777" w:rsidR="00BA33AC" w:rsidRDefault="00BA33AC" w:rsidP="009306A6">
            <w:pPr>
              <w:shd w:val="clear" w:color="auto" w:fill="FFFFFF" w:themeFill="background1"/>
              <w:tabs>
                <w:tab w:val="left" w:pos="612"/>
              </w:tabs>
              <w:jc w:val="both"/>
              <w:rPr>
                <w:iCs/>
                <w:sz w:val="20"/>
                <w:szCs w:val="20"/>
                <w:lang w:val="zh-CN" w:eastAsia="ru-RU"/>
              </w:rPr>
            </w:pPr>
            <w:r>
              <w:rPr>
                <w:sz w:val="20"/>
                <w:szCs w:val="20"/>
                <w:lang w:val="en-US" w:eastAsia="ru-RU"/>
              </w:rPr>
              <w:t>cu nota ,,Pentru garanția pentru ofertă la licitația deschisă’’; Termenul de valabilitate al garanţiei să fie egal cu termenul de valabilitate al ofertei (60 zile).</w:t>
            </w:r>
            <w:r>
              <w:rPr>
                <w:color w:val="000000" w:themeColor="text1"/>
                <w:sz w:val="20"/>
                <w:szCs w:val="20"/>
                <w:lang w:val="en-US"/>
              </w:rPr>
              <w:t xml:space="preserve"> confirmat prin semnătura electronică</w:t>
            </w:r>
          </w:p>
        </w:tc>
        <w:tc>
          <w:tcPr>
            <w:tcW w:w="1613" w:type="dxa"/>
            <w:shd w:val="clear" w:color="auto" w:fill="auto"/>
            <w:vAlign w:val="center"/>
          </w:tcPr>
          <w:p w14:paraId="44D63A9B" w14:textId="77777777" w:rsidR="00BA33AC" w:rsidRDefault="00BA33AC" w:rsidP="009306A6">
            <w:pPr>
              <w:shd w:val="clear" w:color="auto" w:fill="FFFFFF" w:themeFill="background1"/>
              <w:tabs>
                <w:tab w:val="left" w:pos="612"/>
              </w:tabs>
              <w:jc w:val="center"/>
              <w:rPr>
                <w:iCs/>
                <w:lang w:val="zh-CN" w:eastAsia="ru-RU"/>
              </w:rPr>
            </w:pPr>
            <w:r>
              <w:rPr>
                <w:lang w:val="en-GB"/>
              </w:rPr>
              <w:lastRenderedPageBreak/>
              <w:t>Da</w:t>
            </w:r>
          </w:p>
        </w:tc>
      </w:tr>
      <w:tr w:rsidR="00BA33AC" w14:paraId="2549DD97" w14:textId="77777777" w:rsidTr="009306A6">
        <w:tc>
          <w:tcPr>
            <w:tcW w:w="568" w:type="dxa"/>
            <w:shd w:val="clear" w:color="auto" w:fill="auto"/>
            <w:vAlign w:val="center"/>
          </w:tcPr>
          <w:p w14:paraId="4F47B92A" w14:textId="77777777" w:rsidR="00BA33AC" w:rsidRDefault="00BA33AC" w:rsidP="009306A6">
            <w:pPr>
              <w:shd w:val="clear" w:color="auto" w:fill="FFFFFF" w:themeFill="background1"/>
              <w:tabs>
                <w:tab w:val="left" w:pos="612"/>
              </w:tabs>
              <w:jc w:val="center"/>
              <w:rPr>
                <w:sz w:val="20"/>
                <w:szCs w:val="20"/>
                <w:lang w:val="en-GB"/>
              </w:rPr>
            </w:pPr>
          </w:p>
        </w:tc>
        <w:tc>
          <w:tcPr>
            <w:tcW w:w="3544" w:type="dxa"/>
            <w:shd w:val="clear" w:color="auto" w:fill="auto"/>
            <w:vAlign w:val="center"/>
          </w:tcPr>
          <w:p w14:paraId="0D975228" w14:textId="77777777" w:rsidR="00BA33AC" w:rsidRDefault="00BA33AC" w:rsidP="009306A6">
            <w:pPr>
              <w:shd w:val="clear" w:color="auto" w:fill="FFFFFF" w:themeFill="background1"/>
              <w:tabs>
                <w:tab w:val="left" w:pos="612"/>
              </w:tabs>
              <w:jc w:val="both"/>
              <w:rPr>
                <w:b/>
                <w:sz w:val="20"/>
                <w:szCs w:val="20"/>
              </w:rPr>
            </w:pPr>
            <w:r>
              <w:rPr>
                <w:b/>
                <w:sz w:val="20"/>
                <w:szCs w:val="20"/>
                <w:lang w:eastAsia="ru-RU"/>
              </w:rPr>
              <w:t>Declarației privind valabilitatea</w:t>
            </w:r>
          </w:p>
          <w:p w14:paraId="01379077" w14:textId="77777777" w:rsidR="00BA33AC" w:rsidRDefault="00BA33AC" w:rsidP="009306A6">
            <w:pPr>
              <w:rPr>
                <w:sz w:val="20"/>
                <w:szCs w:val="20"/>
              </w:rPr>
            </w:pPr>
          </w:p>
          <w:p w14:paraId="4BADE718" w14:textId="77777777" w:rsidR="00BA33AC" w:rsidRDefault="00BA33AC" w:rsidP="009306A6">
            <w:pPr>
              <w:rPr>
                <w:sz w:val="20"/>
                <w:szCs w:val="20"/>
              </w:rPr>
            </w:pPr>
          </w:p>
          <w:p w14:paraId="69875098" w14:textId="77777777" w:rsidR="00BA33AC" w:rsidRDefault="00BA33AC" w:rsidP="009306A6">
            <w:pPr>
              <w:rPr>
                <w:sz w:val="20"/>
                <w:szCs w:val="20"/>
              </w:rPr>
            </w:pPr>
            <w:r>
              <w:rPr>
                <w:sz w:val="20"/>
                <w:szCs w:val="20"/>
              </w:rPr>
              <w:t>60 zile</w:t>
            </w:r>
          </w:p>
        </w:tc>
        <w:tc>
          <w:tcPr>
            <w:tcW w:w="4051" w:type="dxa"/>
            <w:shd w:val="clear" w:color="auto" w:fill="auto"/>
            <w:vAlign w:val="center"/>
          </w:tcPr>
          <w:p w14:paraId="072BCA76" w14:textId="77777777" w:rsidR="00BA33AC" w:rsidRDefault="00BA33AC" w:rsidP="009306A6">
            <w:pPr>
              <w:shd w:val="clear" w:color="auto" w:fill="FFFFFF" w:themeFill="background1"/>
              <w:tabs>
                <w:tab w:val="left" w:pos="612"/>
              </w:tabs>
              <w:jc w:val="both"/>
              <w:rPr>
                <w:bCs/>
                <w:sz w:val="20"/>
                <w:szCs w:val="20"/>
                <w:lang w:val="zh-CN"/>
              </w:rPr>
            </w:pPr>
            <w:r>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Pr>
                <w:rFonts w:eastAsiaTheme="minorHAnsi"/>
                <w:sz w:val="20"/>
                <w:szCs w:val="20"/>
                <w:lang w:eastAsia="ru-RU"/>
              </w:rPr>
              <w:t xml:space="preserve"> O</w:t>
            </w:r>
            <w:r>
              <w:rPr>
                <w:sz w:val="20"/>
                <w:szCs w:val="20"/>
                <w:lang w:val="en-GB" w:eastAsia="ru-RU"/>
              </w:rPr>
              <w:t>riginal, confirmat prin aplicarea semnăturii electronice a ofertantului</w:t>
            </w:r>
          </w:p>
        </w:tc>
        <w:tc>
          <w:tcPr>
            <w:tcW w:w="1613" w:type="dxa"/>
            <w:shd w:val="clear" w:color="auto" w:fill="auto"/>
            <w:vAlign w:val="center"/>
          </w:tcPr>
          <w:p w14:paraId="3602D248" w14:textId="77777777" w:rsidR="00BA33AC" w:rsidRDefault="00BA33AC" w:rsidP="009306A6">
            <w:pPr>
              <w:shd w:val="clear" w:color="auto" w:fill="FFFFFF" w:themeFill="background1"/>
              <w:tabs>
                <w:tab w:val="left" w:pos="612"/>
              </w:tabs>
              <w:jc w:val="center"/>
              <w:rPr>
                <w:lang w:val="en-GB"/>
              </w:rPr>
            </w:pPr>
            <w:r>
              <w:rPr>
                <w:lang w:val="en-GB"/>
              </w:rPr>
              <w:t>Da</w:t>
            </w:r>
          </w:p>
        </w:tc>
      </w:tr>
      <w:tr w:rsidR="00BA33AC" w14:paraId="406B5192" w14:textId="77777777" w:rsidTr="009306A6">
        <w:tc>
          <w:tcPr>
            <w:tcW w:w="568" w:type="dxa"/>
            <w:shd w:val="clear" w:color="auto" w:fill="auto"/>
            <w:vAlign w:val="center"/>
          </w:tcPr>
          <w:p w14:paraId="1DC69DA2" w14:textId="77777777" w:rsidR="00BA33AC" w:rsidRDefault="00BA33AC" w:rsidP="009306A6">
            <w:pPr>
              <w:shd w:val="clear" w:color="auto" w:fill="FFFFFF" w:themeFill="background1"/>
              <w:tabs>
                <w:tab w:val="left" w:pos="612"/>
              </w:tabs>
              <w:jc w:val="center"/>
              <w:rPr>
                <w:iCs/>
                <w:sz w:val="20"/>
                <w:szCs w:val="20"/>
                <w:lang w:val="zh-CN" w:eastAsia="ru-RU"/>
              </w:rPr>
            </w:pPr>
            <w:r>
              <w:rPr>
                <w:sz w:val="20"/>
                <w:szCs w:val="20"/>
                <w:lang w:val="en-GB"/>
              </w:rPr>
              <w:t>6</w:t>
            </w:r>
          </w:p>
        </w:tc>
        <w:tc>
          <w:tcPr>
            <w:tcW w:w="3544" w:type="dxa"/>
            <w:shd w:val="clear" w:color="auto" w:fill="auto"/>
            <w:vAlign w:val="center"/>
          </w:tcPr>
          <w:p w14:paraId="679A1708" w14:textId="77777777" w:rsidR="00BA33AC" w:rsidRDefault="00BA33AC" w:rsidP="009306A6">
            <w:pPr>
              <w:shd w:val="clear" w:color="auto" w:fill="FFFFFF" w:themeFill="background1"/>
              <w:tabs>
                <w:tab w:val="left" w:pos="612"/>
              </w:tabs>
              <w:jc w:val="both"/>
              <w:rPr>
                <w:b/>
                <w:iCs/>
                <w:sz w:val="20"/>
                <w:szCs w:val="20"/>
                <w:lang w:val="zh-CN" w:eastAsia="ru-RU"/>
              </w:rPr>
            </w:pPr>
            <w:r>
              <w:rPr>
                <w:b/>
                <w:sz w:val="20"/>
                <w:szCs w:val="20"/>
                <w:lang w:val="en-GB"/>
              </w:rPr>
              <w:t>Certificat de efectuare sistematică a plăţii impozitelor, contribuţiilor eliberat de Inspectoratul Fiscal</w:t>
            </w:r>
          </w:p>
        </w:tc>
        <w:tc>
          <w:tcPr>
            <w:tcW w:w="4051" w:type="dxa"/>
            <w:shd w:val="clear" w:color="auto" w:fill="auto"/>
            <w:vAlign w:val="center"/>
          </w:tcPr>
          <w:p w14:paraId="1D727D2D" w14:textId="77777777" w:rsidR="00BA33AC" w:rsidRDefault="00BA33AC" w:rsidP="009306A6">
            <w:pPr>
              <w:shd w:val="clear" w:color="auto" w:fill="FFFFFF" w:themeFill="background1"/>
              <w:tabs>
                <w:tab w:val="left" w:pos="612"/>
              </w:tabs>
              <w:jc w:val="both"/>
              <w:rPr>
                <w:iCs/>
                <w:sz w:val="20"/>
                <w:szCs w:val="20"/>
                <w:lang w:val="zh-CN" w:eastAsia="ru-RU"/>
              </w:rPr>
            </w:pPr>
            <w:r>
              <w:rPr>
                <w:sz w:val="20"/>
                <w:szCs w:val="20"/>
                <w:lang w:val="zh-CN"/>
              </w:rPr>
              <w:t>V</w:t>
            </w:r>
            <w:r>
              <w:rPr>
                <w:sz w:val="20"/>
                <w:szCs w:val="20"/>
                <w:lang w:val="en-GB"/>
              </w:rPr>
              <w:t>alabilitatea certificatului va corespunde prevederilor legale în vigoare în RM, original sau copie, confirmat prin aplicarea semnăturii electronice a ofertantului</w:t>
            </w:r>
          </w:p>
        </w:tc>
        <w:tc>
          <w:tcPr>
            <w:tcW w:w="1613" w:type="dxa"/>
            <w:shd w:val="clear" w:color="auto" w:fill="auto"/>
            <w:vAlign w:val="center"/>
          </w:tcPr>
          <w:p w14:paraId="4C38F712" w14:textId="77777777" w:rsidR="00BA33AC" w:rsidRDefault="00BA33AC" w:rsidP="009306A6">
            <w:pPr>
              <w:shd w:val="clear" w:color="auto" w:fill="FFFFFF" w:themeFill="background1"/>
              <w:tabs>
                <w:tab w:val="left" w:pos="612"/>
              </w:tabs>
              <w:jc w:val="center"/>
              <w:rPr>
                <w:iCs/>
                <w:lang w:val="zh-CN" w:eastAsia="ru-RU"/>
              </w:rPr>
            </w:pPr>
            <w:r>
              <w:t>Da</w:t>
            </w:r>
          </w:p>
        </w:tc>
      </w:tr>
      <w:tr w:rsidR="00BA33AC" w14:paraId="680335ED" w14:textId="77777777" w:rsidTr="009306A6">
        <w:tc>
          <w:tcPr>
            <w:tcW w:w="568" w:type="dxa"/>
            <w:shd w:val="clear" w:color="auto" w:fill="auto"/>
            <w:vAlign w:val="center"/>
          </w:tcPr>
          <w:p w14:paraId="70251452" w14:textId="77777777" w:rsidR="00BA33AC" w:rsidRDefault="00BA33AC" w:rsidP="009306A6">
            <w:pPr>
              <w:shd w:val="clear" w:color="auto" w:fill="FFFFFF" w:themeFill="background1"/>
              <w:tabs>
                <w:tab w:val="left" w:pos="612"/>
              </w:tabs>
              <w:jc w:val="center"/>
              <w:rPr>
                <w:iCs/>
                <w:sz w:val="20"/>
                <w:szCs w:val="20"/>
                <w:lang w:val="zh-CN" w:eastAsia="ru-RU"/>
              </w:rPr>
            </w:pPr>
            <w:r>
              <w:rPr>
                <w:sz w:val="20"/>
                <w:szCs w:val="20"/>
                <w:lang w:val="en-GB"/>
              </w:rPr>
              <w:t>7</w:t>
            </w:r>
          </w:p>
        </w:tc>
        <w:tc>
          <w:tcPr>
            <w:tcW w:w="3544" w:type="dxa"/>
            <w:shd w:val="clear" w:color="auto" w:fill="auto"/>
            <w:vAlign w:val="center"/>
          </w:tcPr>
          <w:p w14:paraId="5989762A" w14:textId="77777777" w:rsidR="00BA33AC" w:rsidRDefault="00BA33AC" w:rsidP="009306A6">
            <w:pPr>
              <w:shd w:val="clear" w:color="auto" w:fill="FFFFFF" w:themeFill="background1"/>
              <w:tabs>
                <w:tab w:val="left" w:pos="612"/>
              </w:tabs>
              <w:jc w:val="both"/>
              <w:rPr>
                <w:b/>
                <w:iCs/>
                <w:sz w:val="20"/>
                <w:szCs w:val="20"/>
                <w:lang w:val="zh-CN" w:eastAsia="ru-RU"/>
              </w:rPr>
            </w:pPr>
            <w:r>
              <w:rPr>
                <w:b/>
                <w:sz w:val="20"/>
                <w:szCs w:val="20"/>
                <w:lang w:val="en-GB"/>
              </w:rPr>
              <w:t>Demonstrarea experienței operatorului economic în domeniul de activitate aferent obiectului contractului ce urmează a fi atribuit</w:t>
            </w:r>
          </w:p>
        </w:tc>
        <w:tc>
          <w:tcPr>
            <w:tcW w:w="4051" w:type="dxa"/>
            <w:shd w:val="clear" w:color="auto" w:fill="auto"/>
            <w:vAlign w:val="center"/>
          </w:tcPr>
          <w:p w14:paraId="09870426" w14:textId="77777777" w:rsidR="00BA33AC" w:rsidRDefault="00BA33AC" w:rsidP="009306A6">
            <w:pPr>
              <w:shd w:val="clear" w:color="auto" w:fill="FFFFFF" w:themeFill="background1"/>
              <w:tabs>
                <w:tab w:val="left" w:pos="612"/>
              </w:tabs>
              <w:jc w:val="both"/>
              <w:rPr>
                <w:sz w:val="20"/>
                <w:szCs w:val="20"/>
                <w:lang w:val="zh-CN"/>
              </w:rPr>
            </w:pPr>
            <w:r>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Pr>
                <w:sz w:val="20"/>
                <w:szCs w:val="20"/>
                <w:lang w:val="en-GB"/>
              </w:rPr>
              <w:t xml:space="preserve"> Sau - valoarea cumulată a tuturor contractelor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Pr>
                <w:sz w:val="20"/>
                <w:szCs w:val="20"/>
                <w:lang w:val="zh-CN"/>
              </w:rPr>
              <w:t>procesul-verbal de recepţie la terminarea lucrărilor/procesul-verbal de recepţie finală la expirarea perioadei de garanţie, însoţit de certificări de bună execuţie pentru cele mai importante lucrări din partea Beneficiarului</w:t>
            </w:r>
          </w:p>
          <w:p w14:paraId="1BB6E5F2" w14:textId="77777777" w:rsidR="00BA33AC" w:rsidRDefault="00BA33AC" w:rsidP="009306A6">
            <w:pPr>
              <w:shd w:val="clear" w:color="auto" w:fill="FFFFFF" w:themeFill="background1"/>
              <w:tabs>
                <w:tab w:val="left" w:pos="612"/>
              </w:tabs>
              <w:jc w:val="both"/>
              <w:rPr>
                <w:b/>
                <w:sz w:val="20"/>
                <w:szCs w:val="20"/>
              </w:rPr>
            </w:pPr>
            <w:r>
              <w:rPr>
                <w:b/>
                <w:sz w:val="20"/>
                <w:szCs w:val="20"/>
                <w:lang w:val="zh-CN"/>
              </w:rPr>
              <w:lastRenderedPageBreak/>
              <w:t>Not</w:t>
            </w:r>
            <w:r>
              <w:rPr>
                <w:b/>
                <w:sz w:val="20"/>
                <w:szCs w:val="20"/>
              </w:rPr>
              <w:t>ă: Lucrări similare se consideră lucrări de pavaj și instalare borduri.</w:t>
            </w:r>
          </w:p>
        </w:tc>
        <w:tc>
          <w:tcPr>
            <w:tcW w:w="1613" w:type="dxa"/>
            <w:shd w:val="clear" w:color="auto" w:fill="auto"/>
            <w:vAlign w:val="center"/>
          </w:tcPr>
          <w:p w14:paraId="52A03AF9" w14:textId="77777777" w:rsidR="00BA33AC" w:rsidRDefault="00BA33AC" w:rsidP="009306A6">
            <w:pPr>
              <w:shd w:val="clear" w:color="auto" w:fill="FFFFFF" w:themeFill="background1"/>
              <w:tabs>
                <w:tab w:val="left" w:pos="612"/>
              </w:tabs>
              <w:jc w:val="center"/>
              <w:rPr>
                <w:iCs/>
                <w:lang w:val="zh-CN" w:eastAsia="ru-RU"/>
              </w:rPr>
            </w:pPr>
            <w:r>
              <w:lastRenderedPageBreak/>
              <w:t>Da</w:t>
            </w:r>
          </w:p>
        </w:tc>
      </w:tr>
      <w:tr w:rsidR="00BA33AC" w14:paraId="46566051" w14:textId="77777777" w:rsidTr="009306A6">
        <w:tc>
          <w:tcPr>
            <w:tcW w:w="568" w:type="dxa"/>
            <w:shd w:val="clear" w:color="auto" w:fill="auto"/>
            <w:vAlign w:val="center"/>
          </w:tcPr>
          <w:p w14:paraId="5E38AC46" w14:textId="77777777" w:rsidR="00BA33AC" w:rsidRDefault="00BA33AC" w:rsidP="009306A6">
            <w:pPr>
              <w:shd w:val="clear" w:color="auto" w:fill="FFFFFF" w:themeFill="background1"/>
              <w:tabs>
                <w:tab w:val="left" w:pos="612"/>
              </w:tabs>
              <w:jc w:val="center"/>
              <w:rPr>
                <w:iCs/>
                <w:sz w:val="20"/>
                <w:szCs w:val="20"/>
                <w:lang w:val="zh-CN" w:eastAsia="ru-RU"/>
              </w:rPr>
            </w:pPr>
            <w:r>
              <w:rPr>
                <w:sz w:val="20"/>
                <w:szCs w:val="20"/>
                <w:lang w:val="en-GB"/>
              </w:rPr>
              <w:lastRenderedPageBreak/>
              <w:t>8</w:t>
            </w:r>
          </w:p>
        </w:tc>
        <w:tc>
          <w:tcPr>
            <w:tcW w:w="3544" w:type="dxa"/>
            <w:shd w:val="clear" w:color="auto" w:fill="auto"/>
            <w:vAlign w:val="center"/>
          </w:tcPr>
          <w:p w14:paraId="3F35D7D7" w14:textId="77777777" w:rsidR="00BA33AC" w:rsidRDefault="00BA33AC" w:rsidP="009306A6">
            <w:pPr>
              <w:shd w:val="clear" w:color="auto" w:fill="FFFFFF" w:themeFill="background1"/>
              <w:tabs>
                <w:tab w:val="left" w:pos="612"/>
              </w:tabs>
              <w:jc w:val="both"/>
              <w:rPr>
                <w:b/>
                <w:iCs/>
                <w:sz w:val="20"/>
                <w:szCs w:val="20"/>
                <w:lang w:val="zh-CN" w:eastAsia="ru-RU"/>
              </w:rPr>
            </w:pPr>
            <w:r>
              <w:rPr>
                <w:b/>
                <w:sz w:val="20"/>
                <w:szCs w:val="20"/>
                <w:lang w:val="en-GB"/>
              </w:rPr>
              <w:t>Recomandări pentru contractele prezentate pentru demonstrarea experienței similare</w:t>
            </w:r>
          </w:p>
        </w:tc>
        <w:tc>
          <w:tcPr>
            <w:tcW w:w="4051" w:type="dxa"/>
            <w:shd w:val="clear" w:color="auto" w:fill="auto"/>
            <w:vAlign w:val="center"/>
          </w:tcPr>
          <w:p w14:paraId="0FA627DA" w14:textId="77777777" w:rsidR="00BA33AC" w:rsidRDefault="00BA33AC" w:rsidP="009306A6">
            <w:pPr>
              <w:shd w:val="clear" w:color="auto" w:fill="FFFFFF" w:themeFill="background1"/>
              <w:tabs>
                <w:tab w:val="left" w:pos="612"/>
              </w:tabs>
              <w:jc w:val="both"/>
              <w:rPr>
                <w:iCs/>
                <w:sz w:val="20"/>
                <w:szCs w:val="20"/>
                <w:lang w:val="zh-CN" w:eastAsia="ru-RU"/>
              </w:rPr>
            </w:pPr>
            <w:r>
              <w:rPr>
                <w:sz w:val="20"/>
                <w:szCs w:val="20"/>
                <w:lang w:val="en-GB"/>
              </w:rPr>
              <w:t>Original sau copie, confirmat prin aplicarea semnăturii electronice a ofertantului</w:t>
            </w:r>
          </w:p>
        </w:tc>
        <w:tc>
          <w:tcPr>
            <w:tcW w:w="1613" w:type="dxa"/>
            <w:shd w:val="clear" w:color="auto" w:fill="auto"/>
            <w:vAlign w:val="center"/>
          </w:tcPr>
          <w:p w14:paraId="74539A61" w14:textId="77777777" w:rsidR="00BA33AC" w:rsidRDefault="00BA33AC" w:rsidP="009306A6">
            <w:pPr>
              <w:shd w:val="clear" w:color="auto" w:fill="FFFFFF" w:themeFill="background1"/>
              <w:tabs>
                <w:tab w:val="left" w:pos="612"/>
              </w:tabs>
              <w:jc w:val="center"/>
              <w:rPr>
                <w:iCs/>
                <w:lang w:val="zh-CN" w:eastAsia="ru-RU"/>
              </w:rPr>
            </w:pPr>
            <w:r>
              <w:t>Da</w:t>
            </w:r>
          </w:p>
        </w:tc>
      </w:tr>
      <w:tr w:rsidR="00BA33AC" w14:paraId="3BE773DB" w14:textId="77777777" w:rsidTr="009306A6">
        <w:tc>
          <w:tcPr>
            <w:tcW w:w="568" w:type="dxa"/>
            <w:shd w:val="clear" w:color="auto" w:fill="auto"/>
            <w:vAlign w:val="center"/>
          </w:tcPr>
          <w:p w14:paraId="7AB9DE9C" w14:textId="77777777" w:rsidR="00BA33AC" w:rsidRDefault="00BA33AC" w:rsidP="009306A6">
            <w:pPr>
              <w:shd w:val="clear" w:color="auto" w:fill="FFFFFF" w:themeFill="background1"/>
              <w:tabs>
                <w:tab w:val="left" w:pos="612"/>
              </w:tabs>
              <w:jc w:val="center"/>
              <w:rPr>
                <w:sz w:val="20"/>
                <w:szCs w:val="20"/>
                <w:lang w:val="en-GB"/>
              </w:rPr>
            </w:pPr>
            <w:r>
              <w:rPr>
                <w:sz w:val="20"/>
                <w:szCs w:val="20"/>
                <w:lang w:val="en-GB"/>
              </w:rPr>
              <w:t>9</w:t>
            </w:r>
          </w:p>
        </w:tc>
        <w:tc>
          <w:tcPr>
            <w:tcW w:w="3544" w:type="dxa"/>
            <w:shd w:val="clear" w:color="auto" w:fill="auto"/>
            <w:vAlign w:val="center"/>
          </w:tcPr>
          <w:p w14:paraId="479E090C" w14:textId="77777777" w:rsidR="00BA33AC" w:rsidRDefault="00BA33AC" w:rsidP="009306A6">
            <w:pPr>
              <w:pStyle w:val="a7"/>
              <w:tabs>
                <w:tab w:val="left" w:pos="567"/>
              </w:tabs>
              <w:jc w:val="both"/>
              <w:rPr>
                <w:rFonts w:ascii="Times New Roman" w:hAnsi="Times New Roman"/>
                <w:b/>
                <w:sz w:val="20"/>
                <w:lang w:val="zh-CN"/>
              </w:rPr>
            </w:pPr>
            <w:r>
              <w:rPr>
                <w:rFonts w:ascii="Times New Roman" w:hAnsi="Times New Roman"/>
                <w:b/>
                <w:sz w:val="20"/>
                <w:lang w:val="zh-CN"/>
              </w:rPr>
              <w:t>Lucrările executate în ultimul an de activitate</w:t>
            </w:r>
          </w:p>
        </w:tc>
        <w:tc>
          <w:tcPr>
            <w:tcW w:w="4051" w:type="dxa"/>
            <w:shd w:val="clear" w:color="auto" w:fill="auto"/>
            <w:vAlign w:val="center"/>
          </w:tcPr>
          <w:p w14:paraId="14CDED4D" w14:textId="77777777" w:rsidR="00BA33AC" w:rsidRDefault="00BA33AC" w:rsidP="009306A6">
            <w:pPr>
              <w:pStyle w:val="a7"/>
              <w:tabs>
                <w:tab w:val="left" w:pos="567"/>
              </w:tabs>
              <w:jc w:val="both"/>
              <w:rPr>
                <w:rFonts w:ascii="Times New Roman" w:hAnsi="Times New Roman"/>
                <w:sz w:val="20"/>
                <w:lang w:val="zh-CN"/>
              </w:rPr>
            </w:pPr>
            <w:r>
              <w:rPr>
                <w:rFonts w:ascii="Times New Roman" w:hAnsi="Times New Roman"/>
                <w:sz w:val="20"/>
                <w:lang w:val="en-GB"/>
              </w:rPr>
              <w:t xml:space="preserve">Declarație privind </w:t>
            </w:r>
            <w:r>
              <w:rPr>
                <w:rFonts w:ascii="Times New Roman" w:hAnsi="Times New Roman"/>
                <w:sz w:val="20"/>
                <w:lang w:val="zh-CN"/>
              </w:rPr>
              <w:t xml:space="preserve">lista principalelor lucrări executate în ultimul an de activitate, </w:t>
            </w:r>
            <w:r>
              <w:rPr>
                <w:rFonts w:ascii="Times New Roman" w:hAnsi="Times New Roman"/>
                <w:sz w:val="20"/>
                <w:lang w:val="en-GB"/>
              </w:rPr>
              <w:t>conform anexei 13 din documentația standard, original, confirmat prin aplicarea semnăturii electronice a ofertantului</w:t>
            </w:r>
          </w:p>
        </w:tc>
        <w:tc>
          <w:tcPr>
            <w:tcW w:w="1613" w:type="dxa"/>
            <w:shd w:val="clear" w:color="auto" w:fill="auto"/>
            <w:vAlign w:val="center"/>
          </w:tcPr>
          <w:p w14:paraId="3B155194" w14:textId="77777777" w:rsidR="00BA33AC" w:rsidRDefault="00BA33AC" w:rsidP="009306A6">
            <w:pPr>
              <w:shd w:val="clear" w:color="auto" w:fill="FFFFFF" w:themeFill="background1"/>
              <w:tabs>
                <w:tab w:val="left" w:pos="612"/>
              </w:tabs>
              <w:jc w:val="center"/>
            </w:pPr>
            <w:r>
              <w:t>Da</w:t>
            </w:r>
          </w:p>
        </w:tc>
      </w:tr>
      <w:tr w:rsidR="00BA33AC" w14:paraId="6964724B" w14:textId="77777777" w:rsidTr="009306A6">
        <w:tc>
          <w:tcPr>
            <w:tcW w:w="568" w:type="dxa"/>
            <w:shd w:val="clear" w:color="auto" w:fill="auto"/>
            <w:vAlign w:val="center"/>
          </w:tcPr>
          <w:p w14:paraId="39547146" w14:textId="77777777" w:rsidR="00BA33AC" w:rsidRDefault="00BA33AC" w:rsidP="009306A6">
            <w:pPr>
              <w:shd w:val="clear" w:color="auto" w:fill="FFFFFF" w:themeFill="background1"/>
              <w:tabs>
                <w:tab w:val="left" w:pos="612"/>
              </w:tabs>
              <w:jc w:val="center"/>
              <w:rPr>
                <w:iCs/>
                <w:sz w:val="20"/>
                <w:szCs w:val="20"/>
                <w:lang w:val="zh-CN" w:eastAsia="ru-RU"/>
              </w:rPr>
            </w:pPr>
            <w:r>
              <w:rPr>
                <w:sz w:val="20"/>
                <w:szCs w:val="20"/>
                <w:lang w:val="en-GB"/>
              </w:rPr>
              <w:t>10</w:t>
            </w:r>
          </w:p>
        </w:tc>
        <w:tc>
          <w:tcPr>
            <w:tcW w:w="3544" w:type="dxa"/>
            <w:shd w:val="clear" w:color="auto" w:fill="auto"/>
            <w:vAlign w:val="center"/>
          </w:tcPr>
          <w:p w14:paraId="778A66AA" w14:textId="77777777" w:rsidR="00BA33AC" w:rsidRDefault="00BA33AC" w:rsidP="009306A6">
            <w:pPr>
              <w:shd w:val="clear" w:color="auto" w:fill="FFFFFF" w:themeFill="background1"/>
              <w:tabs>
                <w:tab w:val="left" w:pos="612"/>
              </w:tabs>
              <w:jc w:val="both"/>
              <w:rPr>
                <w:b/>
                <w:sz w:val="20"/>
                <w:szCs w:val="20"/>
                <w:lang w:val="en-GB"/>
              </w:rPr>
            </w:pPr>
            <w:r>
              <w:rPr>
                <w:b/>
                <w:sz w:val="20"/>
                <w:szCs w:val="20"/>
                <w:lang w:val="en-GB"/>
              </w:rPr>
              <w:t>Demonstrarea accesului la infrastructura/mijloacele indicate de autoritatea contractantă, pe care aceasta le consideră necesare pentru îndeplinirea contractului ce urmează a fi atribuit</w:t>
            </w:r>
          </w:p>
          <w:p w14:paraId="1391789A" w14:textId="77777777" w:rsidR="00BA33AC" w:rsidRDefault="00BA33AC" w:rsidP="009306A6">
            <w:pPr>
              <w:shd w:val="clear" w:color="auto" w:fill="FFFFFF" w:themeFill="background1"/>
              <w:tabs>
                <w:tab w:val="left" w:pos="612"/>
              </w:tabs>
              <w:jc w:val="both"/>
              <w:rPr>
                <w:b/>
                <w:iCs/>
                <w:sz w:val="20"/>
                <w:szCs w:val="20"/>
                <w:u w:val="single"/>
                <w:lang w:val="en-GB" w:eastAsia="ru-RU"/>
              </w:rPr>
            </w:pPr>
          </w:p>
        </w:tc>
        <w:tc>
          <w:tcPr>
            <w:tcW w:w="4051" w:type="dxa"/>
            <w:shd w:val="clear" w:color="auto" w:fill="auto"/>
            <w:vAlign w:val="center"/>
          </w:tcPr>
          <w:p w14:paraId="4ECC74B3" w14:textId="77777777" w:rsidR="00BA33AC" w:rsidRDefault="00BA33AC" w:rsidP="009306A6">
            <w:pPr>
              <w:shd w:val="clear" w:color="auto" w:fill="FFFFFF" w:themeFill="background1"/>
              <w:tabs>
                <w:tab w:val="left" w:pos="612"/>
              </w:tabs>
              <w:jc w:val="both"/>
              <w:rPr>
                <w:b/>
                <w:sz w:val="20"/>
                <w:szCs w:val="20"/>
                <w:u w:val="single"/>
                <w:lang w:val="en-GB"/>
              </w:rPr>
            </w:pPr>
            <w:r>
              <w:rPr>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p>
          <w:p w14:paraId="14A5DF2E" w14:textId="77777777" w:rsidR="00BA33AC" w:rsidRDefault="00BA33AC" w:rsidP="009306A6">
            <w:pPr>
              <w:shd w:val="clear" w:color="auto" w:fill="FFFFFF" w:themeFill="background1"/>
              <w:tabs>
                <w:tab w:val="left" w:pos="612"/>
              </w:tabs>
              <w:jc w:val="both"/>
              <w:rPr>
                <w:iCs/>
                <w:sz w:val="20"/>
                <w:szCs w:val="20"/>
                <w:lang w:val="zh-CN" w:eastAsia="ru-RU"/>
              </w:rPr>
            </w:pPr>
            <w:r>
              <w:rPr>
                <w:sz w:val="20"/>
                <w:szCs w:val="20"/>
                <w:lang w:val="en-GB"/>
              </w:rPr>
              <w:t xml:space="preserve">Operatorul economic trebuie să prezinte documente care atestă faptul că se află în posesia utilajelor, instalaţiilor şi/sau echipamentelor indicate, </w:t>
            </w:r>
            <w:r>
              <w:rPr>
                <w:b/>
                <w:sz w:val="20"/>
                <w:szCs w:val="20"/>
                <w:lang w:val="en-GB"/>
              </w:rPr>
              <w:t>acestea fiind în dotare proprie minim 50 %</w:t>
            </w:r>
            <w:r>
              <w:rPr>
                <w:sz w:val="20"/>
                <w:szCs w:val="20"/>
                <w:lang w:val="en-GB"/>
              </w:rPr>
              <w:t xml:space="preserve"> , </w:t>
            </w:r>
            <w:r>
              <w:rPr>
                <w:b/>
                <w:sz w:val="20"/>
                <w:szCs w:val="20"/>
                <w:lang w:val="en-GB"/>
              </w:rPr>
              <w:t>închiriate maxim 50 %</w:t>
            </w:r>
            <w:r>
              <w:rPr>
                <w:sz w:val="20"/>
                <w:szCs w:val="20"/>
                <w:lang w:val="en-GB"/>
              </w:rPr>
              <w:t>, necesare îndeplinirii contractului, calculate proporțional necesității utilajului p/u îndeplinirea contractului; (nu se acceptă indicarea utilajelor care nu sunt relevante).</w:t>
            </w:r>
          </w:p>
        </w:tc>
        <w:tc>
          <w:tcPr>
            <w:tcW w:w="1613" w:type="dxa"/>
            <w:shd w:val="clear" w:color="auto" w:fill="auto"/>
            <w:vAlign w:val="center"/>
          </w:tcPr>
          <w:p w14:paraId="3A6FAD9F" w14:textId="77777777" w:rsidR="00BA33AC" w:rsidRDefault="00BA33AC" w:rsidP="009306A6">
            <w:pPr>
              <w:shd w:val="clear" w:color="auto" w:fill="FFFFFF" w:themeFill="background1"/>
              <w:tabs>
                <w:tab w:val="left" w:pos="612"/>
              </w:tabs>
              <w:jc w:val="center"/>
              <w:rPr>
                <w:iCs/>
                <w:lang w:val="zh-CN" w:eastAsia="ru-RU"/>
              </w:rPr>
            </w:pPr>
            <w:r>
              <w:t>Da</w:t>
            </w:r>
          </w:p>
        </w:tc>
      </w:tr>
      <w:tr w:rsidR="00BA33AC" w14:paraId="34B3B5CD" w14:textId="77777777" w:rsidTr="009306A6">
        <w:tc>
          <w:tcPr>
            <w:tcW w:w="568" w:type="dxa"/>
            <w:shd w:val="clear" w:color="auto" w:fill="auto"/>
            <w:vAlign w:val="center"/>
          </w:tcPr>
          <w:p w14:paraId="4D8196AA" w14:textId="77777777" w:rsidR="00BA33AC" w:rsidRDefault="00BA33AC" w:rsidP="009306A6">
            <w:pPr>
              <w:shd w:val="clear" w:color="auto" w:fill="FFFFFF" w:themeFill="background1"/>
              <w:tabs>
                <w:tab w:val="left" w:pos="612"/>
              </w:tabs>
              <w:jc w:val="center"/>
              <w:rPr>
                <w:iCs/>
                <w:sz w:val="20"/>
                <w:szCs w:val="20"/>
                <w:lang w:val="zh-CN" w:eastAsia="ru-RU"/>
              </w:rPr>
            </w:pPr>
            <w:r>
              <w:rPr>
                <w:sz w:val="20"/>
                <w:szCs w:val="20"/>
                <w:lang w:val="en-GB"/>
              </w:rPr>
              <w:t>11</w:t>
            </w:r>
          </w:p>
        </w:tc>
        <w:tc>
          <w:tcPr>
            <w:tcW w:w="3544" w:type="dxa"/>
            <w:shd w:val="clear" w:color="auto" w:fill="auto"/>
            <w:vAlign w:val="center"/>
          </w:tcPr>
          <w:p w14:paraId="7F7DD56A" w14:textId="77777777" w:rsidR="00BA33AC" w:rsidRDefault="00BA33AC" w:rsidP="009306A6">
            <w:pPr>
              <w:shd w:val="clear" w:color="auto" w:fill="FFFFFF" w:themeFill="background1"/>
              <w:tabs>
                <w:tab w:val="left" w:pos="612"/>
              </w:tabs>
              <w:jc w:val="both"/>
              <w:rPr>
                <w:b/>
                <w:iCs/>
                <w:sz w:val="20"/>
                <w:szCs w:val="20"/>
                <w:lang w:val="zh-CN" w:eastAsia="ru-RU"/>
              </w:rPr>
            </w:pPr>
            <w:r>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051" w:type="dxa"/>
            <w:shd w:val="clear" w:color="auto" w:fill="auto"/>
            <w:vAlign w:val="center"/>
          </w:tcPr>
          <w:p w14:paraId="197145A9" w14:textId="77777777" w:rsidR="00BA33AC" w:rsidRDefault="00BA33AC" w:rsidP="009306A6">
            <w:pPr>
              <w:shd w:val="clear" w:color="auto" w:fill="FFFFFF" w:themeFill="background1"/>
              <w:tabs>
                <w:tab w:val="left" w:pos="612"/>
              </w:tabs>
              <w:jc w:val="both"/>
              <w:rPr>
                <w:iCs/>
                <w:sz w:val="20"/>
                <w:szCs w:val="20"/>
                <w:lang w:val="zh-CN" w:eastAsia="ru-RU"/>
              </w:rPr>
            </w:pPr>
            <w:r>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1613" w:type="dxa"/>
            <w:shd w:val="clear" w:color="auto" w:fill="auto"/>
            <w:vAlign w:val="center"/>
          </w:tcPr>
          <w:p w14:paraId="298A2B81" w14:textId="77777777" w:rsidR="00BA33AC" w:rsidRDefault="00BA33AC" w:rsidP="009306A6">
            <w:pPr>
              <w:shd w:val="clear" w:color="auto" w:fill="FFFFFF" w:themeFill="background1"/>
              <w:tabs>
                <w:tab w:val="left" w:pos="612"/>
              </w:tabs>
              <w:jc w:val="center"/>
              <w:rPr>
                <w:iCs/>
                <w:lang w:val="zh-CN" w:eastAsia="ru-RU"/>
              </w:rPr>
            </w:pPr>
            <w:r>
              <w:t>Da</w:t>
            </w:r>
          </w:p>
        </w:tc>
      </w:tr>
      <w:tr w:rsidR="00BA33AC" w14:paraId="5C590945" w14:textId="77777777" w:rsidTr="009306A6">
        <w:tc>
          <w:tcPr>
            <w:tcW w:w="568" w:type="dxa"/>
            <w:shd w:val="clear" w:color="auto" w:fill="auto"/>
            <w:vAlign w:val="center"/>
          </w:tcPr>
          <w:p w14:paraId="6D524D51" w14:textId="77777777" w:rsidR="00BA33AC" w:rsidRDefault="00BA33AC" w:rsidP="009306A6">
            <w:pPr>
              <w:shd w:val="clear" w:color="auto" w:fill="FFFFFF" w:themeFill="background1"/>
              <w:tabs>
                <w:tab w:val="left" w:pos="612"/>
              </w:tabs>
              <w:jc w:val="center"/>
              <w:rPr>
                <w:iCs/>
                <w:sz w:val="20"/>
                <w:szCs w:val="20"/>
                <w:lang w:val="zh-CN" w:eastAsia="ru-RU"/>
              </w:rPr>
            </w:pPr>
            <w:r>
              <w:rPr>
                <w:sz w:val="20"/>
                <w:szCs w:val="20"/>
                <w:lang w:val="en-GB"/>
              </w:rPr>
              <w:t>12</w:t>
            </w:r>
          </w:p>
        </w:tc>
        <w:tc>
          <w:tcPr>
            <w:tcW w:w="3544" w:type="dxa"/>
            <w:shd w:val="clear" w:color="auto" w:fill="auto"/>
            <w:vAlign w:val="center"/>
          </w:tcPr>
          <w:p w14:paraId="096D0016" w14:textId="77777777" w:rsidR="00BA33AC" w:rsidRDefault="00BA33AC" w:rsidP="009306A6">
            <w:pPr>
              <w:shd w:val="clear" w:color="auto" w:fill="FFFFFF" w:themeFill="background1"/>
              <w:tabs>
                <w:tab w:val="left" w:pos="612"/>
              </w:tabs>
              <w:jc w:val="both"/>
              <w:rPr>
                <w:b/>
                <w:iCs/>
                <w:sz w:val="20"/>
                <w:szCs w:val="20"/>
                <w:lang w:val="zh-CN" w:eastAsia="ru-RU"/>
              </w:rPr>
            </w:pPr>
            <w:r>
              <w:rPr>
                <w:b/>
                <w:sz w:val="20"/>
                <w:szCs w:val="20"/>
                <w:lang w:val="en-GB"/>
              </w:rPr>
              <w:t>Certificatul de atestare tehnico-profesională a dirigintelui de șantier</w:t>
            </w:r>
          </w:p>
        </w:tc>
        <w:tc>
          <w:tcPr>
            <w:tcW w:w="4051" w:type="dxa"/>
            <w:shd w:val="clear" w:color="auto" w:fill="auto"/>
            <w:vAlign w:val="center"/>
          </w:tcPr>
          <w:p w14:paraId="35A8EF96" w14:textId="77777777" w:rsidR="00BA33AC" w:rsidRDefault="00BA33AC" w:rsidP="009306A6">
            <w:pPr>
              <w:shd w:val="clear" w:color="auto" w:fill="FFFFFF" w:themeFill="background1"/>
              <w:tabs>
                <w:tab w:val="left" w:pos="612"/>
              </w:tabs>
              <w:jc w:val="both"/>
              <w:rPr>
                <w:iCs/>
                <w:sz w:val="20"/>
                <w:szCs w:val="20"/>
                <w:lang w:val="zh-CN" w:eastAsia="ru-RU"/>
              </w:rPr>
            </w:pPr>
            <w:r>
              <w:rPr>
                <w:sz w:val="20"/>
                <w:szCs w:val="20"/>
                <w:lang w:val="en-GB"/>
              </w:rPr>
              <w:t>Copie, confirmată prin aplicarea semnăturii electronice a ofertantului</w:t>
            </w:r>
          </w:p>
        </w:tc>
        <w:tc>
          <w:tcPr>
            <w:tcW w:w="1613" w:type="dxa"/>
            <w:shd w:val="clear" w:color="auto" w:fill="auto"/>
            <w:vAlign w:val="center"/>
          </w:tcPr>
          <w:p w14:paraId="2CFC0BAF" w14:textId="77777777" w:rsidR="00BA33AC" w:rsidRDefault="00BA33AC" w:rsidP="009306A6">
            <w:pPr>
              <w:shd w:val="clear" w:color="auto" w:fill="FFFFFF" w:themeFill="background1"/>
              <w:tabs>
                <w:tab w:val="left" w:pos="612"/>
              </w:tabs>
              <w:jc w:val="center"/>
              <w:rPr>
                <w:iCs/>
                <w:lang w:val="zh-CN" w:eastAsia="ru-RU"/>
              </w:rPr>
            </w:pPr>
            <w:r>
              <w:t>Da</w:t>
            </w:r>
          </w:p>
        </w:tc>
      </w:tr>
      <w:tr w:rsidR="00BA33AC" w14:paraId="32A7F68E" w14:textId="77777777" w:rsidTr="009306A6">
        <w:tc>
          <w:tcPr>
            <w:tcW w:w="568" w:type="dxa"/>
            <w:shd w:val="clear" w:color="auto" w:fill="auto"/>
            <w:vAlign w:val="center"/>
          </w:tcPr>
          <w:p w14:paraId="5EC58DF5" w14:textId="77777777" w:rsidR="00BA33AC" w:rsidRDefault="00BA33AC" w:rsidP="009306A6">
            <w:pPr>
              <w:shd w:val="clear" w:color="auto" w:fill="FFFFFF" w:themeFill="background1"/>
              <w:tabs>
                <w:tab w:val="left" w:pos="612"/>
              </w:tabs>
              <w:jc w:val="center"/>
              <w:rPr>
                <w:iCs/>
                <w:sz w:val="20"/>
                <w:szCs w:val="20"/>
                <w:lang w:val="zh-CN" w:eastAsia="ru-RU"/>
              </w:rPr>
            </w:pPr>
            <w:r>
              <w:rPr>
                <w:sz w:val="20"/>
                <w:szCs w:val="20"/>
                <w:lang w:val="en-GB"/>
              </w:rPr>
              <w:t>13</w:t>
            </w:r>
          </w:p>
        </w:tc>
        <w:tc>
          <w:tcPr>
            <w:tcW w:w="3544" w:type="dxa"/>
            <w:shd w:val="clear" w:color="auto" w:fill="auto"/>
            <w:vAlign w:val="center"/>
          </w:tcPr>
          <w:p w14:paraId="5BE3CD70" w14:textId="77777777" w:rsidR="00BA33AC" w:rsidRDefault="00BA33AC" w:rsidP="009306A6">
            <w:pPr>
              <w:shd w:val="clear" w:color="auto" w:fill="FFFFFF" w:themeFill="background1"/>
              <w:tabs>
                <w:tab w:val="left" w:pos="612"/>
              </w:tabs>
              <w:jc w:val="both"/>
              <w:rPr>
                <w:b/>
                <w:iCs/>
                <w:sz w:val="20"/>
                <w:szCs w:val="20"/>
                <w:lang w:val="zh-CN" w:eastAsia="ru-RU"/>
              </w:rPr>
            </w:pPr>
            <w:r>
              <w:rPr>
                <w:b/>
                <w:sz w:val="20"/>
                <w:szCs w:val="20"/>
                <w:lang w:val="en-GB"/>
              </w:rPr>
              <w:t>Demonstrarea accesului la personal / un organism tehnic de specialitate, care să garanteze asigurarea unui controlul al calităţii</w:t>
            </w:r>
          </w:p>
        </w:tc>
        <w:tc>
          <w:tcPr>
            <w:tcW w:w="4051" w:type="dxa"/>
            <w:shd w:val="clear" w:color="auto" w:fill="auto"/>
            <w:vAlign w:val="center"/>
          </w:tcPr>
          <w:p w14:paraId="4D4D2EEF" w14:textId="77777777" w:rsidR="00BA33AC" w:rsidRDefault="00BA33AC" w:rsidP="009306A6">
            <w:pPr>
              <w:shd w:val="clear" w:color="auto" w:fill="FFFFFF" w:themeFill="background1"/>
              <w:tabs>
                <w:tab w:val="left" w:pos="612"/>
              </w:tabs>
              <w:jc w:val="both"/>
              <w:rPr>
                <w:iCs/>
                <w:sz w:val="20"/>
                <w:szCs w:val="20"/>
                <w:lang w:val="zh-CN" w:eastAsia="ru-RU"/>
              </w:rPr>
            </w:pPr>
            <w:r>
              <w:rPr>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613" w:type="dxa"/>
            <w:shd w:val="clear" w:color="auto" w:fill="auto"/>
            <w:vAlign w:val="center"/>
          </w:tcPr>
          <w:p w14:paraId="250E5A39" w14:textId="77777777" w:rsidR="00BA33AC" w:rsidRDefault="00BA33AC" w:rsidP="009306A6">
            <w:pPr>
              <w:shd w:val="clear" w:color="auto" w:fill="FFFFFF" w:themeFill="background1"/>
              <w:tabs>
                <w:tab w:val="left" w:pos="612"/>
              </w:tabs>
              <w:jc w:val="center"/>
              <w:rPr>
                <w:iCs/>
                <w:lang w:val="zh-CN" w:eastAsia="ru-RU"/>
              </w:rPr>
            </w:pPr>
            <w:r>
              <w:t>Da</w:t>
            </w:r>
          </w:p>
        </w:tc>
      </w:tr>
      <w:tr w:rsidR="00BA33AC" w14:paraId="2CAADF59" w14:textId="77777777" w:rsidTr="009306A6">
        <w:tc>
          <w:tcPr>
            <w:tcW w:w="568" w:type="dxa"/>
            <w:shd w:val="clear" w:color="auto" w:fill="auto"/>
            <w:vAlign w:val="center"/>
          </w:tcPr>
          <w:p w14:paraId="70AA61C0" w14:textId="77777777" w:rsidR="00BA33AC" w:rsidRDefault="00BA33AC" w:rsidP="009306A6">
            <w:pPr>
              <w:shd w:val="clear" w:color="auto" w:fill="FFFFFF" w:themeFill="background1"/>
              <w:tabs>
                <w:tab w:val="left" w:pos="612"/>
              </w:tabs>
              <w:jc w:val="center"/>
              <w:rPr>
                <w:iCs/>
                <w:sz w:val="20"/>
                <w:szCs w:val="20"/>
                <w:lang w:val="zh-CN" w:eastAsia="ru-RU"/>
              </w:rPr>
            </w:pPr>
            <w:r>
              <w:rPr>
                <w:sz w:val="20"/>
                <w:szCs w:val="20"/>
                <w:lang w:val="en-GB"/>
              </w:rPr>
              <w:t>14</w:t>
            </w:r>
          </w:p>
        </w:tc>
        <w:tc>
          <w:tcPr>
            <w:tcW w:w="3544" w:type="dxa"/>
            <w:shd w:val="clear" w:color="auto" w:fill="auto"/>
            <w:vAlign w:val="center"/>
          </w:tcPr>
          <w:p w14:paraId="5374FD7B" w14:textId="77777777" w:rsidR="00BA33AC" w:rsidRDefault="00BA33AC" w:rsidP="009306A6">
            <w:pPr>
              <w:shd w:val="clear" w:color="auto" w:fill="FFFFFF" w:themeFill="background1"/>
              <w:tabs>
                <w:tab w:val="left" w:pos="612"/>
              </w:tabs>
              <w:jc w:val="both"/>
              <w:rPr>
                <w:b/>
                <w:iCs/>
                <w:sz w:val="20"/>
                <w:szCs w:val="20"/>
                <w:lang w:val="zh-CN" w:eastAsia="ru-RU"/>
              </w:rPr>
            </w:pPr>
            <w:r>
              <w:rPr>
                <w:b/>
                <w:sz w:val="20"/>
                <w:szCs w:val="20"/>
              </w:rPr>
              <w:t>Manualul Calității</w:t>
            </w:r>
          </w:p>
        </w:tc>
        <w:tc>
          <w:tcPr>
            <w:tcW w:w="4051" w:type="dxa"/>
            <w:shd w:val="clear" w:color="auto" w:fill="auto"/>
            <w:vAlign w:val="center"/>
          </w:tcPr>
          <w:p w14:paraId="4A2D45E7" w14:textId="77777777" w:rsidR="00BA33AC" w:rsidRDefault="00BA33AC" w:rsidP="009306A6">
            <w:pPr>
              <w:shd w:val="clear" w:color="auto" w:fill="FFFFFF" w:themeFill="background1"/>
              <w:tabs>
                <w:tab w:val="left" w:pos="612"/>
              </w:tabs>
              <w:jc w:val="both"/>
              <w:rPr>
                <w:iCs/>
                <w:sz w:val="20"/>
                <w:szCs w:val="20"/>
                <w:lang w:val="zh-CN" w:eastAsia="ru-RU"/>
              </w:rPr>
            </w:pPr>
            <w:r>
              <w:rPr>
                <w:sz w:val="20"/>
                <w:szCs w:val="20"/>
                <w:lang w:val="en-GB"/>
              </w:rPr>
              <w:t>Copie, confirmată prin aplicarea semnăturii electronice a ofertantului</w:t>
            </w:r>
          </w:p>
        </w:tc>
        <w:tc>
          <w:tcPr>
            <w:tcW w:w="1613" w:type="dxa"/>
            <w:shd w:val="clear" w:color="auto" w:fill="auto"/>
            <w:vAlign w:val="center"/>
          </w:tcPr>
          <w:p w14:paraId="45DF902D" w14:textId="77777777" w:rsidR="00BA33AC" w:rsidRDefault="00BA33AC" w:rsidP="009306A6">
            <w:pPr>
              <w:shd w:val="clear" w:color="auto" w:fill="FFFFFF" w:themeFill="background1"/>
              <w:tabs>
                <w:tab w:val="left" w:pos="612"/>
              </w:tabs>
              <w:jc w:val="center"/>
              <w:rPr>
                <w:iCs/>
                <w:lang w:val="zh-CN" w:eastAsia="ru-RU"/>
              </w:rPr>
            </w:pPr>
            <w:r>
              <w:t>Da</w:t>
            </w:r>
          </w:p>
        </w:tc>
      </w:tr>
      <w:tr w:rsidR="00BA33AC" w14:paraId="5B9B1239" w14:textId="77777777" w:rsidTr="009306A6">
        <w:tc>
          <w:tcPr>
            <w:tcW w:w="568" w:type="dxa"/>
            <w:shd w:val="clear" w:color="auto" w:fill="auto"/>
            <w:vAlign w:val="center"/>
          </w:tcPr>
          <w:p w14:paraId="32471A5F" w14:textId="77777777" w:rsidR="00BA33AC" w:rsidRDefault="00BA33AC" w:rsidP="009306A6">
            <w:pPr>
              <w:shd w:val="clear" w:color="auto" w:fill="FFFFFF" w:themeFill="background1"/>
              <w:tabs>
                <w:tab w:val="left" w:pos="612"/>
              </w:tabs>
              <w:jc w:val="center"/>
              <w:rPr>
                <w:iCs/>
                <w:sz w:val="20"/>
                <w:szCs w:val="20"/>
                <w:lang w:val="zh-CN" w:eastAsia="ru-RU"/>
              </w:rPr>
            </w:pPr>
            <w:r>
              <w:rPr>
                <w:sz w:val="20"/>
                <w:szCs w:val="20"/>
                <w:lang w:val="en-GB"/>
              </w:rPr>
              <w:t>15</w:t>
            </w:r>
          </w:p>
        </w:tc>
        <w:tc>
          <w:tcPr>
            <w:tcW w:w="3544" w:type="dxa"/>
            <w:shd w:val="clear" w:color="auto" w:fill="auto"/>
            <w:vAlign w:val="center"/>
          </w:tcPr>
          <w:p w14:paraId="6CCB7B76" w14:textId="77777777" w:rsidR="00BA33AC" w:rsidRDefault="00BA33AC" w:rsidP="009306A6">
            <w:pPr>
              <w:shd w:val="clear" w:color="auto" w:fill="FFFFFF" w:themeFill="background1"/>
              <w:tabs>
                <w:tab w:val="left" w:pos="612"/>
              </w:tabs>
              <w:jc w:val="both"/>
              <w:rPr>
                <w:b/>
                <w:iCs/>
                <w:sz w:val="20"/>
                <w:szCs w:val="20"/>
                <w:lang w:val="zh-CN" w:eastAsia="ru-RU"/>
              </w:rPr>
            </w:pPr>
            <w:r>
              <w:rPr>
                <w:b/>
                <w:sz w:val="20"/>
                <w:szCs w:val="20"/>
                <w:lang w:val="en-GB"/>
              </w:rPr>
              <w:t>Lista subcontractanților și partea/părțile din contract care sunt îndeplinite de către aceștia</w:t>
            </w:r>
          </w:p>
        </w:tc>
        <w:tc>
          <w:tcPr>
            <w:tcW w:w="4051" w:type="dxa"/>
            <w:shd w:val="clear" w:color="auto" w:fill="auto"/>
            <w:vAlign w:val="center"/>
          </w:tcPr>
          <w:p w14:paraId="554C4C9C" w14:textId="77777777" w:rsidR="00BA33AC" w:rsidRDefault="00BA33AC" w:rsidP="009306A6">
            <w:pPr>
              <w:shd w:val="clear" w:color="auto" w:fill="FFFFFF" w:themeFill="background1"/>
              <w:tabs>
                <w:tab w:val="left" w:pos="612"/>
              </w:tabs>
              <w:jc w:val="both"/>
              <w:rPr>
                <w:iCs/>
                <w:sz w:val="20"/>
                <w:szCs w:val="20"/>
                <w:lang w:val="zh-CN" w:eastAsia="ru-RU"/>
              </w:rPr>
            </w:pPr>
            <w:r>
              <w:rPr>
                <w:sz w:val="20"/>
                <w:szCs w:val="20"/>
                <w:lang w:val="en-GB"/>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1613" w:type="dxa"/>
            <w:shd w:val="clear" w:color="auto" w:fill="auto"/>
            <w:vAlign w:val="center"/>
          </w:tcPr>
          <w:p w14:paraId="6B23E87E" w14:textId="77777777" w:rsidR="00BA33AC" w:rsidRDefault="00BA33AC" w:rsidP="009306A6">
            <w:pPr>
              <w:shd w:val="clear" w:color="auto" w:fill="FFFFFF" w:themeFill="background1"/>
              <w:tabs>
                <w:tab w:val="left" w:pos="612"/>
              </w:tabs>
              <w:jc w:val="center"/>
              <w:rPr>
                <w:iCs/>
                <w:lang w:val="zh-CN" w:eastAsia="ru-RU"/>
              </w:rPr>
            </w:pPr>
            <w:r>
              <w:t>Da</w:t>
            </w:r>
          </w:p>
        </w:tc>
      </w:tr>
      <w:tr w:rsidR="00BA33AC" w14:paraId="07651ECC" w14:textId="77777777" w:rsidTr="009306A6">
        <w:tc>
          <w:tcPr>
            <w:tcW w:w="568" w:type="dxa"/>
            <w:shd w:val="clear" w:color="auto" w:fill="auto"/>
            <w:vAlign w:val="center"/>
          </w:tcPr>
          <w:p w14:paraId="6716F6A3" w14:textId="77777777" w:rsidR="00BA33AC" w:rsidRDefault="00BA33AC" w:rsidP="009306A6">
            <w:pPr>
              <w:shd w:val="clear" w:color="auto" w:fill="FFFFFF" w:themeFill="background1"/>
              <w:tabs>
                <w:tab w:val="left" w:pos="612"/>
              </w:tabs>
              <w:jc w:val="center"/>
              <w:rPr>
                <w:iCs/>
                <w:sz w:val="20"/>
                <w:szCs w:val="20"/>
                <w:lang w:val="zh-CN" w:eastAsia="ru-RU"/>
              </w:rPr>
            </w:pPr>
            <w:r>
              <w:rPr>
                <w:sz w:val="20"/>
                <w:szCs w:val="20"/>
                <w:lang w:val="en-GB"/>
              </w:rPr>
              <w:t>16</w:t>
            </w:r>
          </w:p>
        </w:tc>
        <w:tc>
          <w:tcPr>
            <w:tcW w:w="3544" w:type="dxa"/>
            <w:shd w:val="clear" w:color="auto" w:fill="auto"/>
            <w:vAlign w:val="center"/>
          </w:tcPr>
          <w:p w14:paraId="7700B490" w14:textId="77777777" w:rsidR="00BA33AC" w:rsidRDefault="00BA33AC" w:rsidP="009306A6">
            <w:pPr>
              <w:shd w:val="clear" w:color="auto" w:fill="FFFFFF" w:themeFill="background1"/>
              <w:tabs>
                <w:tab w:val="left" w:pos="612"/>
              </w:tabs>
              <w:jc w:val="both"/>
              <w:rPr>
                <w:b/>
                <w:iCs/>
                <w:sz w:val="20"/>
                <w:szCs w:val="20"/>
                <w:lang w:val="zh-CN" w:eastAsia="ru-RU"/>
              </w:rPr>
            </w:pPr>
            <w:r>
              <w:rPr>
                <w:b/>
                <w:sz w:val="20"/>
                <w:szCs w:val="20"/>
              </w:rPr>
              <w:t>Informație privind asocierea</w:t>
            </w:r>
          </w:p>
        </w:tc>
        <w:tc>
          <w:tcPr>
            <w:tcW w:w="4051" w:type="dxa"/>
            <w:shd w:val="clear" w:color="auto" w:fill="auto"/>
            <w:vAlign w:val="center"/>
          </w:tcPr>
          <w:p w14:paraId="711BE0FC" w14:textId="77777777" w:rsidR="00BA33AC" w:rsidRDefault="00BA33AC" w:rsidP="009306A6">
            <w:pPr>
              <w:shd w:val="clear" w:color="auto" w:fill="FFFFFF" w:themeFill="background1"/>
              <w:tabs>
                <w:tab w:val="left" w:pos="612"/>
              </w:tabs>
              <w:jc w:val="both"/>
              <w:rPr>
                <w:sz w:val="20"/>
                <w:szCs w:val="20"/>
                <w:lang w:val="zh-CN"/>
              </w:rPr>
            </w:pPr>
            <w:r>
              <w:rPr>
                <w:sz w:val="20"/>
                <w:szCs w:val="20"/>
                <w:lang w:val="zh-CN"/>
              </w:rPr>
              <w:t>C</w:t>
            </w:r>
            <w:r>
              <w:rPr>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Pr>
                <w:sz w:val="20"/>
                <w:szCs w:val="20"/>
                <w:lang w:val="zh-CN"/>
              </w:rPr>
              <w:t>fiecare asociat urmează să prezinte DUAE-ul separat. Asocierea trebuie prezentată în formă scrisă la solicitarea autorității contractante odată ce a fost declarat în DUAE.</w:t>
            </w:r>
          </w:p>
        </w:tc>
        <w:tc>
          <w:tcPr>
            <w:tcW w:w="1613" w:type="dxa"/>
            <w:shd w:val="clear" w:color="auto" w:fill="auto"/>
            <w:vAlign w:val="center"/>
          </w:tcPr>
          <w:p w14:paraId="55931A4F" w14:textId="77777777" w:rsidR="00BA33AC" w:rsidRDefault="00BA33AC" w:rsidP="009306A6">
            <w:pPr>
              <w:shd w:val="clear" w:color="auto" w:fill="FFFFFF" w:themeFill="background1"/>
              <w:tabs>
                <w:tab w:val="left" w:pos="612"/>
              </w:tabs>
              <w:jc w:val="center"/>
              <w:rPr>
                <w:iCs/>
                <w:lang w:val="zh-CN" w:eastAsia="ru-RU"/>
              </w:rPr>
            </w:pPr>
            <w:r>
              <w:t>Da</w:t>
            </w:r>
          </w:p>
        </w:tc>
      </w:tr>
      <w:tr w:rsidR="00BA33AC" w14:paraId="5B2D3570" w14:textId="77777777" w:rsidTr="009306A6">
        <w:tc>
          <w:tcPr>
            <w:tcW w:w="568" w:type="dxa"/>
            <w:shd w:val="clear" w:color="auto" w:fill="auto"/>
            <w:vAlign w:val="center"/>
          </w:tcPr>
          <w:p w14:paraId="4D5B2045" w14:textId="77777777" w:rsidR="00BA33AC" w:rsidRDefault="00BA33AC" w:rsidP="009306A6">
            <w:pPr>
              <w:shd w:val="clear" w:color="auto" w:fill="FFFFFF" w:themeFill="background1"/>
              <w:tabs>
                <w:tab w:val="left" w:pos="612"/>
              </w:tabs>
              <w:jc w:val="center"/>
              <w:rPr>
                <w:iCs/>
                <w:sz w:val="20"/>
                <w:szCs w:val="20"/>
                <w:lang w:val="zh-CN" w:eastAsia="ru-RU"/>
              </w:rPr>
            </w:pPr>
            <w:r>
              <w:rPr>
                <w:sz w:val="20"/>
                <w:szCs w:val="20"/>
                <w:lang w:val="en-GB"/>
              </w:rPr>
              <w:t>17</w:t>
            </w:r>
          </w:p>
        </w:tc>
        <w:tc>
          <w:tcPr>
            <w:tcW w:w="3544" w:type="dxa"/>
            <w:shd w:val="clear" w:color="auto" w:fill="auto"/>
          </w:tcPr>
          <w:p w14:paraId="3BF1DEB1" w14:textId="77777777" w:rsidR="00BA33AC" w:rsidRDefault="00BA33AC" w:rsidP="009306A6">
            <w:pPr>
              <w:shd w:val="clear" w:color="auto" w:fill="FFFFFF" w:themeFill="background1"/>
              <w:tabs>
                <w:tab w:val="left" w:pos="612"/>
              </w:tabs>
              <w:jc w:val="both"/>
              <w:rPr>
                <w:b/>
                <w:iCs/>
                <w:sz w:val="20"/>
                <w:szCs w:val="20"/>
                <w:lang w:val="zh-CN" w:eastAsia="ru-RU"/>
              </w:rPr>
            </w:pPr>
            <w:r>
              <w:rPr>
                <w:b/>
                <w:sz w:val="20"/>
                <w:szCs w:val="20"/>
                <w:lang w:eastAsia="ru-RU"/>
              </w:rPr>
              <w:t>Aviz pentru participare la licitațiile publice de lucrări din domeniul construcțiilor și instalațiilor </w:t>
            </w:r>
          </w:p>
        </w:tc>
        <w:tc>
          <w:tcPr>
            <w:tcW w:w="4051" w:type="dxa"/>
            <w:shd w:val="clear" w:color="auto" w:fill="auto"/>
            <w:vAlign w:val="center"/>
          </w:tcPr>
          <w:p w14:paraId="48F90E28" w14:textId="77777777" w:rsidR="00BA33AC" w:rsidRDefault="00BA33AC" w:rsidP="009306A6">
            <w:pPr>
              <w:shd w:val="clear" w:color="auto" w:fill="FFFFFF" w:themeFill="background1"/>
              <w:tabs>
                <w:tab w:val="left" w:pos="612"/>
              </w:tabs>
              <w:jc w:val="both"/>
              <w:rPr>
                <w:iCs/>
                <w:sz w:val="20"/>
                <w:szCs w:val="20"/>
                <w:lang w:val="zh-CN" w:eastAsia="ru-RU"/>
              </w:rPr>
            </w:pPr>
            <w:r>
              <w:rPr>
                <w:sz w:val="20"/>
                <w:szCs w:val="20"/>
                <w:lang w:val="zh-CN"/>
              </w:rPr>
              <w:t>C</w:t>
            </w:r>
            <w:r>
              <w:rPr>
                <w:sz w:val="20"/>
                <w:szCs w:val="20"/>
                <w:lang w:val="en-GB"/>
              </w:rPr>
              <w:t>onform anexei 22 din documentația standard – original sau copie, confirmat prin aplicarea semnăturii electronice a ofertantului.</w:t>
            </w:r>
          </w:p>
        </w:tc>
        <w:tc>
          <w:tcPr>
            <w:tcW w:w="1613" w:type="dxa"/>
            <w:shd w:val="clear" w:color="auto" w:fill="auto"/>
            <w:vAlign w:val="center"/>
          </w:tcPr>
          <w:p w14:paraId="15A0F6EA" w14:textId="77777777" w:rsidR="00BA33AC" w:rsidRDefault="00BA33AC" w:rsidP="009306A6">
            <w:pPr>
              <w:shd w:val="clear" w:color="auto" w:fill="FFFFFF" w:themeFill="background1"/>
              <w:tabs>
                <w:tab w:val="left" w:pos="612"/>
              </w:tabs>
              <w:jc w:val="center"/>
              <w:rPr>
                <w:iCs/>
                <w:lang w:val="zh-CN" w:eastAsia="ru-RU"/>
              </w:rPr>
            </w:pPr>
            <w:r>
              <w:t>Da</w:t>
            </w:r>
          </w:p>
        </w:tc>
      </w:tr>
      <w:tr w:rsidR="00BA33AC" w14:paraId="23C6ADEA" w14:textId="77777777" w:rsidTr="009306A6">
        <w:tc>
          <w:tcPr>
            <w:tcW w:w="568" w:type="dxa"/>
            <w:shd w:val="clear" w:color="auto" w:fill="auto"/>
            <w:vAlign w:val="center"/>
          </w:tcPr>
          <w:p w14:paraId="7067FFFF" w14:textId="77777777" w:rsidR="00BA33AC" w:rsidRDefault="00BA33AC" w:rsidP="009306A6">
            <w:pPr>
              <w:shd w:val="clear" w:color="auto" w:fill="FFFFFF" w:themeFill="background1"/>
              <w:tabs>
                <w:tab w:val="left" w:pos="612"/>
              </w:tabs>
              <w:jc w:val="center"/>
              <w:rPr>
                <w:iCs/>
                <w:sz w:val="20"/>
                <w:szCs w:val="20"/>
                <w:lang w:val="zh-CN" w:eastAsia="ru-RU"/>
              </w:rPr>
            </w:pPr>
            <w:r>
              <w:rPr>
                <w:sz w:val="20"/>
                <w:szCs w:val="20"/>
                <w:lang w:val="en-GB"/>
              </w:rPr>
              <w:t>18</w:t>
            </w:r>
          </w:p>
        </w:tc>
        <w:tc>
          <w:tcPr>
            <w:tcW w:w="3544" w:type="dxa"/>
            <w:shd w:val="clear" w:color="auto" w:fill="auto"/>
            <w:vAlign w:val="center"/>
          </w:tcPr>
          <w:p w14:paraId="60D4D292" w14:textId="77777777" w:rsidR="00BA33AC" w:rsidRDefault="00BA33AC" w:rsidP="009306A6">
            <w:pPr>
              <w:shd w:val="clear" w:color="auto" w:fill="FFFFFF" w:themeFill="background1"/>
              <w:tabs>
                <w:tab w:val="left" w:pos="612"/>
              </w:tabs>
              <w:jc w:val="both"/>
              <w:rPr>
                <w:b/>
                <w:iCs/>
                <w:sz w:val="20"/>
                <w:szCs w:val="20"/>
                <w:lang w:val="zh-CN" w:eastAsia="ru-RU"/>
              </w:rPr>
            </w:pPr>
            <w:r>
              <w:rPr>
                <w:b/>
                <w:sz w:val="20"/>
                <w:szCs w:val="20"/>
                <w:lang w:val="en-GB"/>
              </w:rPr>
              <w:t>Perioada de garanție a lucrarilor</w:t>
            </w:r>
          </w:p>
        </w:tc>
        <w:tc>
          <w:tcPr>
            <w:tcW w:w="4051" w:type="dxa"/>
            <w:shd w:val="clear" w:color="auto" w:fill="auto"/>
            <w:vAlign w:val="center"/>
          </w:tcPr>
          <w:p w14:paraId="5F9F0B78" w14:textId="77777777" w:rsidR="00BA33AC" w:rsidRDefault="00BA33AC" w:rsidP="009306A6">
            <w:pPr>
              <w:shd w:val="clear" w:color="auto" w:fill="FFFFFF" w:themeFill="background1"/>
              <w:tabs>
                <w:tab w:val="left" w:pos="612"/>
              </w:tabs>
              <w:jc w:val="both"/>
              <w:rPr>
                <w:sz w:val="20"/>
                <w:szCs w:val="20"/>
                <w:lang w:val="en-GB"/>
              </w:rPr>
            </w:pPr>
            <w:r>
              <w:rPr>
                <w:sz w:val="20"/>
                <w:szCs w:val="20"/>
                <w:lang w:val="en-GB"/>
              </w:rPr>
              <w:t xml:space="preserve">Perioada de garanţie pentru lucrările prevăzute este de minim 5 ani de la recepția finală a lucrărilor. Antreprenorul, în conformitate cu prevederile art. 30 a Legii RM Nr. 721 din 02.02.1996 privind calitatea în construcţii, răspunde potrivit obligaţiilor ce-i revin pentru viciile ascunse ale lucrărilor, ivite într-un </w:t>
            </w:r>
            <w:r>
              <w:rPr>
                <w:sz w:val="20"/>
                <w:szCs w:val="20"/>
                <w:lang w:val="en-GB"/>
              </w:rPr>
              <w:lastRenderedPageBreak/>
              <w:t>interval de 5 ani de la recepţia lucrărilor, precum şi pe toată durata de existenţă a construcţiei, pentru viciile structurii de rezistenţă rezultate din nerespectarea normelor de proiectare şi execuţie în vigoare la data realizării ei.</w:t>
            </w:r>
          </w:p>
          <w:p w14:paraId="7387F207" w14:textId="77777777" w:rsidR="00BA33AC" w:rsidRDefault="00BA33AC" w:rsidP="009306A6">
            <w:pPr>
              <w:shd w:val="clear" w:color="auto" w:fill="FFFFFF" w:themeFill="background1"/>
              <w:tabs>
                <w:tab w:val="left" w:pos="612"/>
              </w:tabs>
              <w:jc w:val="both"/>
              <w:rPr>
                <w:iCs/>
                <w:sz w:val="20"/>
                <w:szCs w:val="20"/>
                <w:lang w:val="zh-CN" w:eastAsia="ru-RU"/>
              </w:rPr>
            </w:pPr>
            <w:r>
              <w:rPr>
                <w:sz w:val="20"/>
                <w:szCs w:val="20"/>
                <w:lang w:val="en-GB"/>
              </w:rPr>
              <w:t>Declarație originală, confirmată prin aplicarea semnăturii electronice a ofertantului.</w:t>
            </w:r>
          </w:p>
        </w:tc>
        <w:tc>
          <w:tcPr>
            <w:tcW w:w="1613" w:type="dxa"/>
            <w:shd w:val="clear" w:color="auto" w:fill="auto"/>
            <w:vAlign w:val="center"/>
          </w:tcPr>
          <w:p w14:paraId="415CE4EA" w14:textId="77777777" w:rsidR="00BA33AC" w:rsidRDefault="00BA33AC" w:rsidP="009306A6">
            <w:pPr>
              <w:shd w:val="clear" w:color="auto" w:fill="FFFFFF" w:themeFill="background1"/>
              <w:tabs>
                <w:tab w:val="left" w:pos="612"/>
              </w:tabs>
              <w:jc w:val="center"/>
              <w:rPr>
                <w:iCs/>
                <w:lang w:val="zh-CN" w:eastAsia="ru-RU"/>
              </w:rPr>
            </w:pPr>
            <w:r>
              <w:lastRenderedPageBreak/>
              <w:t>Da</w:t>
            </w:r>
          </w:p>
        </w:tc>
      </w:tr>
      <w:tr w:rsidR="00BA33AC" w14:paraId="56BEAEC9" w14:textId="77777777" w:rsidTr="009306A6">
        <w:trPr>
          <w:trHeight w:val="1451"/>
        </w:trPr>
        <w:tc>
          <w:tcPr>
            <w:tcW w:w="568" w:type="dxa"/>
            <w:shd w:val="clear" w:color="auto" w:fill="auto"/>
            <w:vAlign w:val="center"/>
          </w:tcPr>
          <w:p w14:paraId="180AB9BC" w14:textId="77777777" w:rsidR="00BA33AC" w:rsidRDefault="00BA33AC" w:rsidP="009306A6">
            <w:pPr>
              <w:shd w:val="clear" w:color="auto" w:fill="FFFFFF" w:themeFill="background1"/>
              <w:tabs>
                <w:tab w:val="left" w:pos="612"/>
              </w:tabs>
              <w:jc w:val="center"/>
              <w:rPr>
                <w:iCs/>
                <w:sz w:val="20"/>
                <w:szCs w:val="20"/>
                <w:lang w:val="zh-CN" w:eastAsia="ru-RU"/>
              </w:rPr>
            </w:pPr>
            <w:r>
              <w:rPr>
                <w:sz w:val="20"/>
                <w:szCs w:val="20"/>
                <w:lang w:val="en-GB"/>
              </w:rPr>
              <w:lastRenderedPageBreak/>
              <w:t>19</w:t>
            </w:r>
          </w:p>
        </w:tc>
        <w:tc>
          <w:tcPr>
            <w:tcW w:w="3544" w:type="dxa"/>
            <w:shd w:val="clear" w:color="auto" w:fill="auto"/>
            <w:vAlign w:val="center"/>
          </w:tcPr>
          <w:p w14:paraId="6E841EF6" w14:textId="77777777" w:rsidR="00BA33AC" w:rsidRDefault="00BA33AC" w:rsidP="009306A6">
            <w:pPr>
              <w:shd w:val="clear" w:color="auto" w:fill="FFFFFF" w:themeFill="background1"/>
              <w:tabs>
                <w:tab w:val="left" w:pos="612"/>
              </w:tabs>
              <w:jc w:val="both"/>
              <w:rPr>
                <w:b/>
                <w:iCs/>
                <w:sz w:val="18"/>
                <w:szCs w:val="20"/>
                <w:lang w:val="zh-CN" w:eastAsia="ru-RU"/>
              </w:rPr>
            </w:pPr>
            <w:r>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051" w:type="dxa"/>
            <w:shd w:val="clear" w:color="auto" w:fill="auto"/>
            <w:vAlign w:val="center"/>
          </w:tcPr>
          <w:p w14:paraId="5DA4B003" w14:textId="77777777" w:rsidR="00BA33AC" w:rsidRDefault="00BA33AC" w:rsidP="009306A6">
            <w:pPr>
              <w:shd w:val="clear" w:color="auto" w:fill="FFFFFF" w:themeFill="background1"/>
              <w:tabs>
                <w:tab w:val="left" w:pos="612"/>
              </w:tabs>
              <w:jc w:val="both"/>
              <w:rPr>
                <w:iCs/>
                <w:sz w:val="20"/>
                <w:szCs w:val="20"/>
                <w:lang w:val="zh-CN" w:eastAsia="ru-RU"/>
              </w:rPr>
            </w:pPr>
            <w:r>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Pr>
                <w:sz w:val="20"/>
                <w:szCs w:val="20"/>
              </w:rPr>
              <w:t>î</w:t>
            </w:r>
            <w:r>
              <w:rPr>
                <w:sz w:val="20"/>
                <w:szCs w:val="20"/>
                <w:lang w:val="en-GB"/>
              </w:rPr>
              <w:t xml:space="preserve">n conformitate cu </w:t>
            </w:r>
            <w:r>
              <w:rPr>
                <w:sz w:val="20"/>
                <w:szCs w:val="20"/>
                <w:lang w:val="zh-CN"/>
              </w:rPr>
              <w:t>Ordinului Ministrului Finanțelor nr. 145 din 24 noiembrie 2020</w:t>
            </w:r>
          </w:p>
        </w:tc>
        <w:tc>
          <w:tcPr>
            <w:tcW w:w="1613" w:type="dxa"/>
            <w:shd w:val="clear" w:color="auto" w:fill="auto"/>
            <w:vAlign w:val="center"/>
          </w:tcPr>
          <w:p w14:paraId="12014B9E" w14:textId="77777777" w:rsidR="00BA33AC" w:rsidRDefault="00BA33AC" w:rsidP="009306A6">
            <w:pPr>
              <w:shd w:val="clear" w:color="auto" w:fill="FFFFFF" w:themeFill="background1"/>
              <w:tabs>
                <w:tab w:val="left" w:pos="612"/>
              </w:tabs>
              <w:jc w:val="center"/>
              <w:rPr>
                <w:iCs/>
                <w:lang w:val="zh-CN" w:eastAsia="ru-RU"/>
              </w:rPr>
            </w:pPr>
            <w:r>
              <w:t>Da</w:t>
            </w:r>
          </w:p>
        </w:tc>
      </w:tr>
      <w:tr w:rsidR="00BA33AC" w14:paraId="42D803DC" w14:textId="77777777" w:rsidTr="009306A6">
        <w:tc>
          <w:tcPr>
            <w:tcW w:w="568" w:type="dxa"/>
            <w:shd w:val="clear" w:color="auto" w:fill="auto"/>
            <w:vAlign w:val="center"/>
          </w:tcPr>
          <w:p w14:paraId="6C442C4F" w14:textId="77777777" w:rsidR="00BA33AC" w:rsidRDefault="00BA33AC" w:rsidP="009306A6">
            <w:pPr>
              <w:shd w:val="clear" w:color="auto" w:fill="FFFFFF" w:themeFill="background1"/>
              <w:tabs>
                <w:tab w:val="left" w:pos="612"/>
              </w:tabs>
              <w:jc w:val="center"/>
              <w:rPr>
                <w:sz w:val="20"/>
                <w:szCs w:val="20"/>
                <w:lang w:val="en-GB"/>
              </w:rPr>
            </w:pPr>
            <w:r>
              <w:rPr>
                <w:sz w:val="20"/>
                <w:szCs w:val="20"/>
                <w:lang w:val="en-GB"/>
              </w:rPr>
              <w:t>20</w:t>
            </w:r>
          </w:p>
        </w:tc>
        <w:tc>
          <w:tcPr>
            <w:tcW w:w="3544" w:type="dxa"/>
            <w:shd w:val="clear" w:color="auto" w:fill="auto"/>
          </w:tcPr>
          <w:p w14:paraId="0E64C3FF" w14:textId="77777777" w:rsidR="00BA33AC" w:rsidRDefault="00BA33AC" w:rsidP="009306A6">
            <w:pPr>
              <w:shd w:val="clear" w:color="auto" w:fill="FFFFFF"/>
              <w:tabs>
                <w:tab w:val="left" w:pos="612"/>
              </w:tabs>
              <w:spacing w:before="120" w:after="120"/>
              <w:rPr>
                <w:b/>
                <w:iCs/>
                <w:sz w:val="20"/>
                <w:szCs w:val="20"/>
                <w:lang w:eastAsia="ru-RU"/>
              </w:rPr>
            </w:pPr>
            <w:r>
              <w:rPr>
                <w:b/>
                <w:iCs/>
                <w:sz w:val="20"/>
                <w:szCs w:val="20"/>
                <w:lang w:eastAsia="ru-RU"/>
              </w:rPr>
              <w:t>Certificat ISO 9001</w:t>
            </w:r>
          </w:p>
          <w:p w14:paraId="4ABFB353" w14:textId="77777777" w:rsidR="00BA33AC" w:rsidRDefault="00BA33AC" w:rsidP="009306A6">
            <w:pPr>
              <w:shd w:val="clear" w:color="auto" w:fill="FFFFFF"/>
              <w:tabs>
                <w:tab w:val="left" w:pos="612"/>
              </w:tabs>
              <w:spacing w:before="120" w:after="120"/>
              <w:rPr>
                <w:iCs/>
                <w:sz w:val="20"/>
                <w:szCs w:val="20"/>
                <w:lang w:eastAsia="ru-RU"/>
              </w:rPr>
            </w:pPr>
          </w:p>
        </w:tc>
        <w:tc>
          <w:tcPr>
            <w:tcW w:w="4051" w:type="dxa"/>
            <w:shd w:val="clear" w:color="auto" w:fill="auto"/>
          </w:tcPr>
          <w:p w14:paraId="374F5F01" w14:textId="77777777" w:rsidR="00BA33AC" w:rsidRDefault="00BA33AC" w:rsidP="009306A6">
            <w:pPr>
              <w:shd w:val="clear" w:color="auto" w:fill="FFFFFF"/>
              <w:tabs>
                <w:tab w:val="left" w:pos="612"/>
              </w:tabs>
              <w:spacing w:before="120" w:after="120"/>
              <w:rPr>
                <w:iCs/>
                <w:sz w:val="20"/>
                <w:szCs w:val="20"/>
                <w:lang w:eastAsia="ru-RU"/>
              </w:rPr>
            </w:pPr>
            <w:r>
              <w:rPr>
                <w:iCs/>
                <w:sz w:val="20"/>
                <w:szCs w:val="20"/>
                <w:lang w:eastAsia="ru-RU"/>
              </w:rPr>
              <w:t>Confirmat prin aplicarea semnăturii electronice a ofertantului</w:t>
            </w:r>
          </w:p>
        </w:tc>
        <w:tc>
          <w:tcPr>
            <w:tcW w:w="1613" w:type="dxa"/>
            <w:shd w:val="clear" w:color="auto" w:fill="auto"/>
          </w:tcPr>
          <w:p w14:paraId="7AFC79C2" w14:textId="77777777" w:rsidR="00BA33AC" w:rsidRDefault="00BA33AC" w:rsidP="009306A6">
            <w:pPr>
              <w:shd w:val="clear" w:color="auto" w:fill="FFFFFF"/>
              <w:tabs>
                <w:tab w:val="left" w:pos="612"/>
              </w:tabs>
              <w:spacing w:before="120" w:after="120"/>
              <w:jc w:val="center"/>
              <w:rPr>
                <w:iCs/>
                <w:sz w:val="20"/>
                <w:szCs w:val="20"/>
                <w:lang w:eastAsia="ru-RU"/>
              </w:rPr>
            </w:pPr>
            <w:r>
              <w:rPr>
                <w:iCs/>
                <w:sz w:val="20"/>
                <w:szCs w:val="20"/>
                <w:lang w:eastAsia="ru-RU"/>
              </w:rPr>
              <w:t>Da</w:t>
            </w:r>
          </w:p>
        </w:tc>
      </w:tr>
    </w:tbl>
    <w:p w14:paraId="7418D67A" w14:textId="77777777" w:rsidR="00BA33AC" w:rsidRDefault="00BA33AC" w:rsidP="00BA33AC">
      <w:pPr>
        <w:numPr>
          <w:ilvl w:val="0"/>
          <w:numId w:val="22"/>
        </w:numPr>
        <w:shd w:val="clear" w:color="auto" w:fill="FFFFFF" w:themeFill="background1"/>
        <w:tabs>
          <w:tab w:val="right" w:pos="426"/>
        </w:tabs>
        <w:spacing w:before="120"/>
        <w:ind w:left="360"/>
        <w:rPr>
          <w:b/>
          <w:lang w:val="zh-CN" w:eastAsia="ru-RU"/>
        </w:rPr>
      </w:pPr>
      <w:r>
        <w:rPr>
          <w:b/>
          <w:lang w:val="zh-CN" w:eastAsia="ru-RU"/>
        </w:rPr>
        <w:t>Garanția pentru ofertă, după caz</w:t>
      </w:r>
      <w:r>
        <w:rPr>
          <w:lang w:val="zh-CN"/>
        </w:rPr>
        <w:t xml:space="preserve">, </w:t>
      </w:r>
      <w:r>
        <w:rPr>
          <w:b/>
          <w:lang w:val="zh-CN" w:eastAsia="ru-RU"/>
        </w:rPr>
        <w:t>cuantumul 1 %.</w:t>
      </w:r>
    </w:p>
    <w:p w14:paraId="77E8F210" w14:textId="77777777" w:rsidR="00BA33AC" w:rsidRDefault="00BA33AC" w:rsidP="00BA33AC">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Termenul de garanție a lucrărilor sau serviciilor de proiectare și de lucrări  </w:t>
      </w:r>
      <w:r>
        <w:rPr>
          <w:b/>
          <w:i/>
          <w:u w:val="single"/>
          <w:lang w:val="zh-CN" w:eastAsia="ru-RU"/>
        </w:rPr>
        <w:t xml:space="preserve">minim 5 ani </w:t>
      </w:r>
      <w:r>
        <w:rPr>
          <w:b/>
          <w:i/>
          <w:u w:val="single"/>
          <w:lang w:val="en-GB" w:eastAsia="ru-RU"/>
        </w:rPr>
        <w:t>de la recepția finală a lucrărilor</w:t>
      </w:r>
      <w:r>
        <w:rPr>
          <w:b/>
          <w:lang w:val="zh-CN" w:eastAsia="ru-RU"/>
        </w:rPr>
        <w:t>.</w:t>
      </w:r>
    </w:p>
    <w:p w14:paraId="3E9B57CF" w14:textId="77777777" w:rsidR="00BA33AC" w:rsidRDefault="00BA33AC" w:rsidP="00BA33AC">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Garanția de bună execuție a contractului, după caz, cuantumul 5 % </w:t>
      </w:r>
    </w:p>
    <w:p w14:paraId="68846DBF" w14:textId="77777777" w:rsidR="00BA33AC" w:rsidRDefault="00BA33AC" w:rsidP="00BA33AC">
      <w:pPr>
        <w:shd w:val="clear" w:color="auto" w:fill="FFFFFF" w:themeFill="background1"/>
        <w:tabs>
          <w:tab w:val="right" w:pos="426"/>
        </w:tabs>
        <w:spacing w:before="120"/>
      </w:pPr>
      <w:r>
        <w:rPr>
          <w:lang w:val="zh-CN" w:eastAsia="ru-RU"/>
        </w:rPr>
        <w:t xml:space="preserve">  </w:t>
      </w: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B733884" w14:textId="77777777" w:rsidR="00BA33AC" w:rsidRDefault="00BA33AC" w:rsidP="00BA33AC">
      <w:pPr>
        <w:shd w:val="clear" w:color="auto" w:fill="FFFFFF" w:themeFill="background1"/>
        <w:tabs>
          <w:tab w:val="right" w:pos="426"/>
        </w:tabs>
        <w:spacing w:before="120"/>
      </w:pPr>
      <w:r>
        <w:t xml:space="preserve"> 2) rețineri succesive directe din plata cuvenită pentru facturile fiscale înaintate; </w:t>
      </w:r>
    </w:p>
    <w:p w14:paraId="4E4BEAA8" w14:textId="77777777" w:rsidR="00BA33AC" w:rsidRDefault="00BA33AC" w:rsidP="00BA33AC">
      <w:pPr>
        <w:shd w:val="clear" w:color="auto" w:fill="FFFFFF" w:themeFill="background1"/>
        <w:tabs>
          <w:tab w:val="right" w:pos="426"/>
        </w:tabs>
        <w:spacing w:before="120"/>
        <w:rPr>
          <w:b/>
          <w:lang w:val="zh-CN" w:eastAsia="ru-RU"/>
        </w:rPr>
      </w:pPr>
      <w:r>
        <w:t>3) transfer pe contul autorității contractante</w:t>
      </w:r>
      <w:r>
        <w:rPr>
          <w:b/>
          <w:lang w:val="zh-CN" w:eastAsia="ru-RU"/>
        </w:rPr>
        <w:t>.</w:t>
      </w:r>
    </w:p>
    <w:p w14:paraId="51760C8B" w14:textId="77777777" w:rsidR="00BA33AC" w:rsidRDefault="00BA33AC" w:rsidP="00BA33AC">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Motivul recurgerii la procedura accelerată (în cazul licitației deschise, restrânse și a procedurii negociate), după caz </w:t>
      </w:r>
      <w:r>
        <w:rPr>
          <w:b/>
          <w:i/>
          <w:u w:val="single"/>
          <w:lang w:val="zh-CN" w:eastAsia="ru-RU"/>
        </w:rPr>
        <w:t>nu se aplică</w:t>
      </w:r>
    </w:p>
    <w:p w14:paraId="38CBFE59" w14:textId="77777777" w:rsidR="00BA33AC" w:rsidRDefault="00BA33AC" w:rsidP="00BA33AC">
      <w:pPr>
        <w:numPr>
          <w:ilvl w:val="0"/>
          <w:numId w:val="22"/>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w:t>
      </w:r>
      <w:r>
        <w:rPr>
          <w:b/>
          <w:i/>
          <w:u w:val="single"/>
          <w:lang w:val="zh-CN" w:eastAsia="ru-RU"/>
        </w:rPr>
        <w:t xml:space="preserve"> nu se aplică</w:t>
      </w:r>
    </w:p>
    <w:p w14:paraId="04E96B9C" w14:textId="77777777" w:rsidR="00BA33AC" w:rsidRDefault="00BA33AC" w:rsidP="00BA33AC">
      <w:pPr>
        <w:numPr>
          <w:ilvl w:val="0"/>
          <w:numId w:val="22"/>
        </w:numPr>
        <w:tabs>
          <w:tab w:val="right" w:pos="426"/>
        </w:tabs>
        <w:spacing w:before="120"/>
        <w:ind w:left="0" w:firstLine="0"/>
        <w:rPr>
          <w:b/>
          <w:lang w:val="zh-CN" w:eastAsia="ru-RU"/>
        </w:rPr>
      </w:pPr>
      <w:r>
        <w:rPr>
          <w:b/>
          <w:lang w:val="zh-CN" w:eastAsia="ru-RU"/>
        </w:rPr>
        <w:t>Condiții speciale de care depinde îndeplinirea contractului (</w:t>
      </w:r>
      <w:r>
        <w:rPr>
          <w:lang w:val="zh-CN" w:eastAsia="ru-RU"/>
        </w:rPr>
        <w:t>indicați după caz</w:t>
      </w:r>
      <w:r>
        <w:rPr>
          <w:b/>
          <w:lang w:val="zh-CN" w:eastAsia="ru-RU"/>
        </w:rPr>
        <w:t xml:space="preserve">): </w:t>
      </w:r>
    </w:p>
    <w:p w14:paraId="09D1F9E5" w14:textId="77777777" w:rsidR="00BA33AC" w:rsidRDefault="00BA33AC" w:rsidP="00BA33AC">
      <w:pPr>
        <w:pStyle w:val="a"/>
        <w:numPr>
          <w:ilvl w:val="0"/>
          <w:numId w:val="31"/>
        </w:numPr>
        <w:tabs>
          <w:tab w:val="clear" w:pos="1134"/>
          <w:tab w:val="right" w:pos="426"/>
        </w:tabs>
        <w:spacing w:before="120"/>
        <w:contextualSpacing/>
        <w:jc w:val="left"/>
        <w:rPr>
          <w:b/>
          <w:lang w:val="zh-CN" w:eastAsia="ru-RU"/>
        </w:rPr>
      </w:pPr>
      <w:r>
        <w:t xml:space="preserve">Achitările vor fi efectuate prin transfer în baza facturilor fiscale, după primirea proceselor verbale de recepţie a lucrărilor executate, semnate şi acceptate de către Beneficiar, </w:t>
      </w:r>
      <w:r>
        <w:rPr>
          <w:b/>
        </w:rPr>
        <w:t>ultima tranșă de 20 % din valoarea contractului se va achita după semnarea procesului verbal de finalizare a lucrărilor</w:t>
      </w:r>
      <w:r>
        <w:t>.</w:t>
      </w:r>
    </w:p>
    <w:p w14:paraId="576C7ED6" w14:textId="77777777" w:rsidR="00BA33AC" w:rsidRDefault="00BA33AC" w:rsidP="00BA33AC">
      <w:pPr>
        <w:pStyle w:val="a"/>
        <w:numPr>
          <w:ilvl w:val="0"/>
          <w:numId w:val="31"/>
        </w:numPr>
        <w:tabs>
          <w:tab w:val="clear" w:pos="1134"/>
          <w:tab w:val="right" w:pos="426"/>
        </w:tabs>
        <w:spacing w:before="120"/>
        <w:contextualSpacing/>
        <w:jc w:val="left"/>
        <w:rPr>
          <w:b/>
          <w:lang w:val="zh-CN" w:eastAsia="ru-RU"/>
        </w:rPr>
      </w:pPr>
      <w:r>
        <w:rPr>
          <w:lang w:eastAsia="zh-CN"/>
        </w:rPr>
        <w:t xml:space="preserve">Dacă întârzierea în execuţia lucrărilor este din culpa uneia dintre părţile contractante, partea culpabilă va plăti celeilalte părţi penalizări şi/sau despăgubiri în cuantum </w:t>
      </w:r>
      <w:r>
        <w:rPr>
          <w:b/>
          <w:lang w:eastAsia="zh-CN"/>
        </w:rPr>
        <w:t>de 0,1%</w:t>
      </w:r>
      <w:r>
        <w:rPr>
          <w:lang w:eastAsia="zh-CN"/>
        </w:rPr>
        <w:t xml:space="preserve"> </w:t>
      </w:r>
      <w:r>
        <w:rPr>
          <w:b/>
          <w:lang w:eastAsia="zh-CN"/>
        </w:rPr>
        <w:t>din valoarea</w:t>
      </w:r>
      <w:r>
        <w:rPr>
          <w:lang w:eastAsia="zh-CN"/>
        </w:rPr>
        <w:t xml:space="preserve"> </w:t>
      </w:r>
      <w:r>
        <w:rPr>
          <w:b/>
          <w:lang w:eastAsia="zh-CN"/>
        </w:rPr>
        <w:t>contractului</w:t>
      </w:r>
      <w:r>
        <w:rPr>
          <w:lang w:eastAsia="zh-CN"/>
        </w:rPr>
        <w:t xml:space="preserve"> </w:t>
      </w:r>
      <w:r>
        <w:rPr>
          <w:b/>
          <w:lang w:eastAsia="zh-CN"/>
        </w:rPr>
        <w:t>pentru fiecare zi de întârziere</w:t>
      </w:r>
      <w:r>
        <w:rPr>
          <w:lang w:eastAsia="zh-CN"/>
        </w:rPr>
        <w:t xml:space="preserve"> a executării lucrărilor. </w:t>
      </w:r>
      <w:r>
        <w:rPr>
          <w:b/>
        </w:rPr>
        <w:t>Penalizarea devine operantă în momentul în care partea inculpă a intrat în întârziere, conform datelor limită din graficul săptămînal de executare a lucrărilor</w:t>
      </w:r>
      <w:r>
        <w:t>.</w:t>
      </w:r>
    </w:p>
    <w:p w14:paraId="784ABDDE" w14:textId="77777777" w:rsidR="00BA33AC" w:rsidRDefault="00BA33AC" w:rsidP="00BA33AC">
      <w:pPr>
        <w:pStyle w:val="a"/>
        <w:numPr>
          <w:ilvl w:val="0"/>
          <w:numId w:val="31"/>
        </w:numPr>
        <w:tabs>
          <w:tab w:val="clear" w:pos="1134"/>
          <w:tab w:val="right" w:pos="426"/>
        </w:tabs>
        <w:spacing w:before="120"/>
        <w:contextualSpacing/>
        <w:jc w:val="left"/>
        <w:rPr>
          <w:b/>
          <w:lang w:val="zh-CN" w:eastAsia="ru-RU"/>
        </w:rPr>
      </w:pPr>
      <w:r>
        <w:rPr>
          <w:b/>
        </w:rPr>
        <w:t>Prima plată se va efectua după executarea a cel puțin 30 % din lucrări</w:t>
      </w:r>
      <w:r>
        <w:t>.</w:t>
      </w:r>
    </w:p>
    <w:p w14:paraId="6662DD97" w14:textId="77777777" w:rsidR="00BA33AC" w:rsidRDefault="00BA33AC" w:rsidP="00BA33AC">
      <w:pPr>
        <w:pStyle w:val="a"/>
        <w:tabs>
          <w:tab w:val="right" w:pos="426"/>
        </w:tabs>
        <w:spacing w:before="120"/>
        <w:rPr>
          <w:b/>
          <w:lang w:val="zh-CN" w:eastAsia="ru-RU"/>
        </w:rPr>
      </w:pPr>
    </w:p>
    <w:p w14:paraId="79DBD214" w14:textId="77777777" w:rsidR="00BA33AC" w:rsidRDefault="00BA33AC" w:rsidP="00BA33AC">
      <w:pPr>
        <w:numPr>
          <w:ilvl w:val="0"/>
          <w:numId w:val="22"/>
        </w:numPr>
        <w:tabs>
          <w:tab w:val="right" w:pos="426"/>
        </w:tabs>
        <w:spacing w:before="120"/>
        <w:ind w:left="0" w:firstLine="0"/>
        <w:rPr>
          <w:b/>
          <w:lang w:val="zh-CN" w:eastAsia="ru-RU"/>
        </w:rPr>
      </w:pPr>
      <w:bookmarkStart w:id="45" w:name="_Hlk71621175"/>
      <w:r>
        <w:rPr>
          <w:b/>
          <w:lang w:val="zh-CN" w:eastAsia="ru-RU"/>
        </w:rPr>
        <w:t>Ofertele se prezintă în valuta</w:t>
      </w:r>
      <w:bookmarkEnd w:id="45"/>
      <w:r>
        <w:rPr>
          <w:b/>
          <w:lang w:val="zh-CN" w:eastAsia="ru-RU"/>
        </w:rPr>
        <w:t xml:space="preserve"> lei MD</w:t>
      </w:r>
    </w:p>
    <w:p w14:paraId="01173C82" w14:textId="77777777" w:rsidR="00BA33AC" w:rsidRDefault="00BA33AC" w:rsidP="00BA33AC">
      <w:pPr>
        <w:numPr>
          <w:ilvl w:val="0"/>
          <w:numId w:val="22"/>
        </w:numPr>
        <w:tabs>
          <w:tab w:val="right" w:pos="426"/>
        </w:tabs>
        <w:spacing w:before="120"/>
        <w:ind w:left="0" w:firstLine="0"/>
        <w:rPr>
          <w:b/>
          <w:lang w:val="zh-CN" w:eastAsia="ru-RU"/>
        </w:rPr>
      </w:pPr>
      <w:r>
        <w:rPr>
          <w:b/>
          <w:lang w:val="zh-CN" w:eastAsia="ru-RU"/>
        </w:rPr>
        <w:t>Criteriul de evaluare aplicat pentru atribuirea contractului:</w:t>
      </w:r>
      <w:r>
        <w:rPr>
          <w:b/>
          <w:i/>
          <w:u w:val="single"/>
          <w:lang w:val="zh-CN" w:eastAsia="ru-RU"/>
        </w:rPr>
        <w:t xml:space="preserve"> prețul cel mai scăzut (cu condiția respectării tuturor cerințelor solicitate)</w:t>
      </w:r>
    </w:p>
    <w:p w14:paraId="737908C9" w14:textId="77777777" w:rsidR="00BA33AC" w:rsidRDefault="00BA33AC" w:rsidP="00BA33AC">
      <w:pPr>
        <w:numPr>
          <w:ilvl w:val="0"/>
          <w:numId w:val="22"/>
        </w:numPr>
        <w:tabs>
          <w:tab w:val="right" w:pos="426"/>
        </w:tabs>
        <w:spacing w:before="120"/>
        <w:ind w:left="0" w:firstLine="0"/>
        <w:rPr>
          <w:b/>
          <w:lang w:val="zh-CN" w:eastAsia="ru-RU"/>
        </w:rPr>
      </w:pPr>
      <w:r>
        <w:rPr>
          <w:b/>
          <w:lang w:val="zh-CN"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BA33AC" w14:paraId="57F1442F" w14:textId="77777777" w:rsidTr="009306A6">
        <w:tc>
          <w:tcPr>
            <w:tcW w:w="574" w:type="dxa"/>
            <w:shd w:val="clear" w:color="auto" w:fill="auto"/>
          </w:tcPr>
          <w:p w14:paraId="055304C1" w14:textId="77777777" w:rsidR="00BA33AC" w:rsidRDefault="00BA33AC" w:rsidP="009306A6">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6995" w:type="dxa"/>
            <w:shd w:val="clear" w:color="auto" w:fill="auto"/>
          </w:tcPr>
          <w:p w14:paraId="5CEA172F" w14:textId="77777777" w:rsidR="00BA33AC" w:rsidRDefault="00BA33AC" w:rsidP="009306A6">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776" w:type="dxa"/>
            <w:shd w:val="clear" w:color="auto" w:fill="auto"/>
          </w:tcPr>
          <w:p w14:paraId="1B885352" w14:textId="77777777" w:rsidR="00BA33AC" w:rsidRDefault="00BA33AC" w:rsidP="009306A6">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rsidR="00BA33AC" w14:paraId="03F0A969" w14:textId="77777777" w:rsidTr="009306A6">
        <w:tc>
          <w:tcPr>
            <w:tcW w:w="574" w:type="dxa"/>
            <w:shd w:val="clear" w:color="auto" w:fill="auto"/>
          </w:tcPr>
          <w:p w14:paraId="5DD19F48" w14:textId="77777777" w:rsidR="00BA33AC" w:rsidRDefault="00BA33AC" w:rsidP="009306A6">
            <w:pPr>
              <w:shd w:val="clear" w:color="auto" w:fill="FFFFFF" w:themeFill="background1"/>
              <w:tabs>
                <w:tab w:val="left" w:pos="612"/>
              </w:tabs>
              <w:spacing w:before="120" w:after="120"/>
              <w:rPr>
                <w:iCs/>
                <w:lang w:val="zh-CN" w:eastAsia="ru-RU"/>
              </w:rPr>
            </w:pPr>
          </w:p>
        </w:tc>
        <w:tc>
          <w:tcPr>
            <w:tcW w:w="6995" w:type="dxa"/>
            <w:shd w:val="clear" w:color="auto" w:fill="auto"/>
          </w:tcPr>
          <w:p w14:paraId="4DD86FB0" w14:textId="77777777" w:rsidR="00BA33AC" w:rsidRDefault="00BA33AC" w:rsidP="009306A6">
            <w:pPr>
              <w:shd w:val="clear" w:color="auto" w:fill="FFFFFF" w:themeFill="background1"/>
              <w:tabs>
                <w:tab w:val="left" w:pos="612"/>
              </w:tabs>
              <w:spacing w:before="120" w:after="120"/>
              <w:rPr>
                <w:iCs/>
                <w:lang w:val="zh-CN" w:eastAsia="ru-RU"/>
              </w:rPr>
            </w:pPr>
          </w:p>
        </w:tc>
        <w:tc>
          <w:tcPr>
            <w:tcW w:w="1776" w:type="dxa"/>
            <w:shd w:val="clear" w:color="auto" w:fill="auto"/>
          </w:tcPr>
          <w:p w14:paraId="03418750" w14:textId="77777777" w:rsidR="00BA33AC" w:rsidRDefault="00BA33AC" w:rsidP="009306A6">
            <w:pPr>
              <w:shd w:val="clear" w:color="auto" w:fill="FFFFFF" w:themeFill="background1"/>
              <w:tabs>
                <w:tab w:val="left" w:pos="612"/>
              </w:tabs>
              <w:spacing w:before="120" w:after="120"/>
              <w:rPr>
                <w:iCs/>
                <w:lang w:val="zh-CN" w:eastAsia="ru-RU"/>
              </w:rPr>
            </w:pPr>
          </w:p>
        </w:tc>
      </w:tr>
    </w:tbl>
    <w:p w14:paraId="429FCE1B" w14:textId="77777777" w:rsidR="00BA33AC" w:rsidRDefault="00BA33AC" w:rsidP="00BA33AC">
      <w:pPr>
        <w:numPr>
          <w:ilvl w:val="0"/>
          <w:numId w:val="22"/>
        </w:numPr>
        <w:shd w:val="clear" w:color="auto" w:fill="FFFFFF" w:themeFill="background1"/>
        <w:tabs>
          <w:tab w:val="right" w:pos="426"/>
        </w:tabs>
        <w:spacing w:before="120"/>
        <w:ind w:left="0" w:firstLine="0"/>
        <w:rPr>
          <w:b/>
          <w:lang w:val="zh-CN" w:eastAsia="ru-RU"/>
        </w:rPr>
      </w:pPr>
      <w:r>
        <w:rPr>
          <w:b/>
          <w:lang w:val="zh-CN" w:eastAsia="ru-RU"/>
        </w:rPr>
        <w:lastRenderedPageBreak/>
        <w:t>Termenul limită de depunere/deschidere a ofertelor:</w:t>
      </w:r>
    </w:p>
    <w:p w14:paraId="07B2ABAF" w14:textId="77777777" w:rsidR="00BA33AC" w:rsidRDefault="00BA33AC" w:rsidP="00BA33AC">
      <w:pPr>
        <w:numPr>
          <w:ilvl w:val="0"/>
          <w:numId w:val="23"/>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14:paraId="6C710082" w14:textId="77777777" w:rsidR="00BA33AC" w:rsidRDefault="00BA33AC" w:rsidP="00BA33AC">
      <w:pPr>
        <w:numPr>
          <w:ilvl w:val="0"/>
          <w:numId w:val="23"/>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62D7450" w14:textId="77777777" w:rsidR="00BA33AC" w:rsidRDefault="00BA33AC" w:rsidP="00BA33AC">
      <w:pPr>
        <w:numPr>
          <w:ilvl w:val="0"/>
          <w:numId w:val="2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14:paraId="58D3E8EB" w14:textId="77777777" w:rsidR="00BA33AC" w:rsidRDefault="00BA33AC" w:rsidP="00BA33AC">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14:paraId="549B60A1" w14:textId="77777777" w:rsidR="00BA33AC" w:rsidRDefault="00BA33AC" w:rsidP="00BA33AC">
      <w:pPr>
        <w:numPr>
          <w:ilvl w:val="0"/>
          <w:numId w:val="22"/>
        </w:numPr>
        <w:tabs>
          <w:tab w:val="right" w:pos="426"/>
        </w:tabs>
        <w:spacing w:before="120"/>
        <w:ind w:left="0" w:firstLine="0"/>
        <w:rPr>
          <w:b/>
          <w:lang w:val="zh-CN" w:eastAsia="ru-RU"/>
        </w:rPr>
      </w:pPr>
      <w:r>
        <w:rPr>
          <w:b/>
          <w:lang w:val="zh-CN" w:eastAsia="ru-RU"/>
        </w:rPr>
        <w:t>Termenul de valabilitate a ofertelor: 60 zile</w:t>
      </w:r>
    </w:p>
    <w:p w14:paraId="67D6D17C" w14:textId="77777777" w:rsidR="00BA33AC" w:rsidRDefault="00BA33AC" w:rsidP="00BA33AC">
      <w:pPr>
        <w:numPr>
          <w:ilvl w:val="0"/>
          <w:numId w:val="22"/>
        </w:numPr>
        <w:tabs>
          <w:tab w:val="right" w:pos="426"/>
        </w:tabs>
        <w:spacing w:before="120"/>
        <w:ind w:left="0" w:firstLine="0"/>
        <w:rPr>
          <w:b/>
          <w:lang w:val="zh-CN" w:eastAsia="ru-RU"/>
        </w:rPr>
      </w:pPr>
      <w:r>
        <w:rPr>
          <w:b/>
          <w:lang w:val="zh-CN" w:eastAsia="ru-RU"/>
        </w:rPr>
        <w:t>Locul deschiderii ofertelor: SIA RSAP</w:t>
      </w:r>
    </w:p>
    <w:p w14:paraId="372F6973" w14:textId="77777777" w:rsidR="00BA33AC" w:rsidRDefault="00BA33AC" w:rsidP="00BA33AC">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30ED2DBB" w14:textId="77777777" w:rsidR="00BA33AC" w:rsidRDefault="00BA33AC" w:rsidP="00BA33AC">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16002751" w14:textId="77777777" w:rsidR="00BA33AC" w:rsidRDefault="00BA33AC" w:rsidP="00BA33AC">
      <w:pPr>
        <w:numPr>
          <w:ilvl w:val="0"/>
          <w:numId w:val="2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i/>
          <w:u w:val="single"/>
          <w:lang w:val="zh-CN" w:eastAsia="ru-RU"/>
        </w:rPr>
        <w:t>Ofertele vor fi depuse electronic prin intermediul SIA RSAP</w:t>
      </w:r>
      <w:r>
        <w:rPr>
          <w:b/>
          <w:lang w:val="zh-CN" w:eastAsia="ru-RU"/>
        </w:rPr>
        <w:t>.</w:t>
      </w:r>
    </w:p>
    <w:p w14:paraId="1EF113BD" w14:textId="77777777" w:rsidR="00BA33AC" w:rsidRDefault="00BA33AC" w:rsidP="00BA33AC">
      <w:pPr>
        <w:numPr>
          <w:ilvl w:val="0"/>
          <w:numId w:val="22"/>
        </w:numPr>
        <w:shd w:val="clear" w:color="auto" w:fill="FFFFFF" w:themeFill="background1"/>
        <w:tabs>
          <w:tab w:val="right" w:pos="426"/>
        </w:tabs>
        <w:spacing w:before="120"/>
        <w:ind w:left="450" w:hanging="450"/>
        <w:rPr>
          <w:b/>
          <w:lang w:val="zh-CN" w:eastAsia="ru-RU"/>
        </w:rPr>
      </w:pPr>
      <w:r>
        <w:rPr>
          <w:b/>
          <w:lang w:val="zh-CN" w:eastAsia="ru-RU"/>
        </w:rPr>
        <w:t xml:space="preserve">Limba sau limbile în care trebuie redactate ofertele sau cererile de participare: </w:t>
      </w:r>
      <w:r>
        <w:rPr>
          <w:b/>
          <w:i/>
          <w:u w:val="single"/>
          <w:lang w:val="zh-CN" w:eastAsia="ru-RU"/>
        </w:rPr>
        <w:t>Limba de stat</w:t>
      </w:r>
    </w:p>
    <w:p w14:paraId="218EEDD0" w14:textId="77777777" w:rsidR="00BA33AC" w:rsidRDefault="00BA33AC" w:rsidP="00BA33AC">
      <w:pPr>
        <w:numPr>
          <w:ilvl w:val="0"/>
          <w:numId w:val="2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nu se aplică</w:t>
      </w:r>
    </w:p>
    <w:p w14:paraId="0346083A" w14:textId="77777777" w:rsidR="00BA33AC" w:rsidRDefault="00BA33AC" w:rsidP="00BA33AC">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14:paraId="30B64D5F" w14:textId="77777777" w:rsidR="00BA33AC" w:rsidRDefault="00BA33AC" w:rsidP="00BA33AC">
      <w:pPr>
        <w:numPr>
          <w:ilvl w:val="0"/>
          <w:numId w:val="22"/>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14:paraId="5CC3071C" w14:textId="77777777" w:rsidR="00BA33AC" w:rsidRDefault="00BA33AC" w:rsidP="00BA33AC">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14:paraId="40F4A699" w14:textId="77777777" w:rsidR="00BA33AC" w:rsidRDefault="00BA33AC" w:rsidP="00BA33AC">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14:paraId="04A804DE" w14:textId="77777777" w:rsidR="00BA33AC" w:rsidRDefault="00BA33AC" w:rsidP="00BA33AC">
      <w:pPr>
        <w:shd w:val="clear" w:color="auto" w:fill="FFFFFF" w:themeFill="background1"/>
        <w:tabs>
          <w:tab w:val="right" w:pos="426"/>
        </w:tabs>
        <w:ind w:left="450"/>
        <w:rPr>
          <w:b/>
          <w:i/>
          <w:lang w:val="zh-CN" w:eastAsia="ru-RU"/>
        </w:rPr>
      </w:pPr>
      <w:r>
        <w:rPr>
          <w:b/>
          <w:i/>
          <w:lang w:val="zh-CN" w:eastAsia="ru-RU"/>
        </w:rPr>
        <w:t>Tel/Fax/email: 022-820 652, 022 820-651, contestatii@ansc.md</w:t>
      </w:r>
    </w:p>
    <w:p w14:paraId="3CCF5E7D" w14:textId="77777777" w:rsidR="00BA33AC" w:rsidRDefault="00BA33AC" w:rsidP="00BA33AC">
      <w:pPr>
        <w:numPr>
          <w:ilvl w:val="0"/>
          <w:numId w:val="2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w:t>
      </w:r>
      <w:r>
        <w:rPr>
          <w:b/>
          <w:i/>
          <w:u w:val="single"/>
          <w:lang w:val="zh-CN" w:eastAsia="ru-RU"/>
        </w:rPr>
        <w:t xml:space="preserve"> nu se aplică</w:t>
      </w:r>
    </w:p>
    <w:p w14:paraId="7A68B0D5" w14:textId="77777777" w:rsidR="00BA33AC" w:rsidRDefault="00BA33AC" w:rsidP="00BA33AC">
      <w:pPr>
        <w:numPr>
          <w:ilvl w:val="0"/>
          <w:numId w:val="22"/>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w:t>
      </w:r>
      <w:r>
        <w:rPr>
          <w:b/>
          <w:i/>
          <w:u w:val="single"/>
          <w:lang w:val="zh-CN" w:eastAsia="ru-RU"/>
        </w:rPr>
        <w:t xml:space="preserve"> nu se aplică</w:t>
      </w:r>
    </w:p>
    <w:p w14:paraId="1D54C9E7" w14:textId="77777777" w:rsidR="00BA33AC" w:rsidRDefault="00BA33AC" w:rsidP="00BA33AC">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 xml:space="preserve">anunţ: Transmis la BAP </w:t>
      </w:r>
      <w:r>
        <w:rPr>
          <w:b/>
          <w:shd w:val="clear" w:color="auto" w:fill="FFFFFF" w:themeFill="background1"/>
          <w:lang w:val="ro-MD" w:eastAsia="ru-RU"/>
        </w:rPr>
        <w:t>08 din 27.01.2026</w:t>
      </w:r>
      <w:r>
        <w:rPr>
          <w:b/>
          <w:shd w:val="clear" w:color="auto" w:fill="FFFFFF" w:themeFill="background1"/>
          <w:lang w:val="zh-CN" w:eastAsia="ru-RU"/>
        </w:rPr>
        <w:t>.</w:t>
      </w:r>
    </w:p>
    <w:p w14:paraId="58D25365" w14:textId="77777777" w:rsidR="00BA33AC" w:rsidRDefault="00BA33AC" w:rsidP="00BA33AC">
      <w:pPr>
        <w:numPr>
          <w:ilvl w:val="0"/>
          <w:numId w:val="22"/>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e:conform informației SIA RSAP</w:t>
      </w:r>
    </w:p>
    <w:p w14:paraId="17D6378A" w14:textId="77777777" w:rsidR="00BA33AC" w:rsidRDefault="00BA33AC" w:rsidP="00BA33AC">
      <w:pPr>
        <w:numPr>
          <w:ilvl w:val="0"/>
          <w:numId w:val="22"/>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A33AC" w14:paraId="32CDD365" w14:textId="77777777" w:rsidTr="009306A6">
        <w:tc>
          <w:tcPr>
            <w:tcW w:w="5305" w:type="dxa"/>
            <w:shd w:val="clear" w:color="auto" w:fill="FFFFFF" w:themeFill="background1"/>
          </w:tcPr>
          <w:p w14:paraId="101D678D" w14:textId="77777777" w:rsidR="00BA33AC" w:rsidRDefault="00BA33AC" w:rsidP="009306A6">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14:paraId="531A4B76" w14:textId="77777777" w:rsidR="00BA33AC" w:rsidRDefault="00BA33AC" w:rsidP="009306A6">
            <w:pPr>
              <w:shd w:val="clear" w:color="auto" w:fill="FFFFFF" w:themeFill="background1"/>
              <w:tabs>
                <w:tab w:val="right" w:pos="426"/>
              </w:tabs>
              <w:rPr>
                <w:b/>
                <w:lang w:val="zh-CN" w:eastAsia="ru-RU"/>
              </w:rPr>
            </w:pPr>
            <w:r>
              <w:rPr>
                <w:b/>
                <w:lang w:val="zh-CN" w:eastAsia="ru-RU"/>
              </w:rPr>
              <w:t>Se va utiliza/accepta sau nu</w:t>
            </w:r>
          </w:p>
        </w:tc>
      </w:tr>
      <w:tr w:rsidR="00BA33AC" w14:paraId="30E769C5" w14:textId="77777777" w:rsidTr="009306A6">
        <w:tc>
          <w:tcPr>
            <w:tcW w:w="5305" w:type="dxa"/>
            <w:shd w:val="clear" w:color="auto" w:fill="FFFFFF" w:themeFill="background1"/>
          </w:tcPr>
          <w:p w14:paraId="1D33A841" w14:textId="77777777" w:rsidR="00BA33AC" w:rsidRDefault="00BA33AC" w:rsidP="009306A6">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14:paraId="61CA81EE" w14:textId="77777777" w:rsidR="00BA33AC" w:rsidRDefault="00BA33AC" w:rsidP="009306A6">
            <w:pPr>
              <w:shd w:val="clear" w:color="auto" w:fill="FFFFFF" w:themeFill="background1"/>
              <w:tabs>
                <w:tab w:val="right" w:pos="426"/>
              </w:tabs>
              <w:rPr>
                <w:lang w:val="zh-CN" w:eastAsia="ru-RU"/>
              </w:rPr>
            </w:pPr>
            <w:r>
              <w:rPr>
                <w:b/>
                <w:lang w:val="zh-CN" w:eastAsia="ru-RU"/>
              </w:rPr>
              <w:t>Se va utiliza</w:t>
            </w:r>
          </w:p>
        </w:tc>
      </w:tr>
      <w:tr w:rsidR="00BA33AC" w14:paraId="51DCB104" w14:textId="77777777" w:rsidTr="009306A6">
        <w:tc>
          <w:tcPr>
            <w:tcW w:w="5305" w:type="dxa"/>
            <w:shd w:val="clear" w:color="auto" w:fill="FFFFFF" w:themeFill="background1"/>
          </w:tcPr>
          <w:p w14:paraId="38D16A08" w14:textId="77777777" w:rsidR="00BA33AC" w:rsidRDefault="00BA33AC" w:rsidP="009306A6">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14:paraId="54DD88FA" w14:textId="77777777" w:rsidR="00BA33AC" w:rsidRDefault="00BA33AC" w:rsidP="009306A6">
            <w:pPr>
              <w:shd w:val="clear" w:color="auto" w:fill="FFFFFF" w:themeFill="background1"/>
              <w:tabs>
                <w:tab w:val="right" w:pos="426"/>
              </w:tabs>
              <w:rPr>
                <w:lang w:val="zh-CN" w:eastAsia="ru-RU"/>
              </w:rPr>
            </w:pPr>
            <w:r>
              <w:rPr>
                <w:b/>
                <w:lang w:val="zh-CN" w:eastAsia="ru-RU"/>
              </w:rPr>
              <w:t>Nu se va utiliza</w:t>
            </w:r>
          </w:p>
        </w:tc>
      </w:tr>
      <w:tr w:rsidR="00BA33AC" w14:paraId="2EA3EA38" w14:textId="77777777" w:rsidTr="009306A6">
        <w:tc>
          <w:tcPr>
            <w:tcW w:w="5305" w:type="dxa"/>
            <w:shd w:val="clear" w:color="auto" w:fill="FFFFFF" w:themeFill="background1"/>
          </w:tcPr>
          <w:p w14:paraId="1A7FCA43" w14:textId="77777777" w:rsidR="00BA33AC" w:rsidRDefault="00BA33AC" w:rsidP="009306A6">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14:paraId="337F1DB8" w14:textId="77777777" w:rsidR="00BA33AC" w:rsidRDefault="00BA33AC" w:rsidP="009306A6">
            <w:pPr>
              <w:shd w:val="clear" w:color="auto" w:fill="FFFFFF" w:themeFill="background1"/>
              <w:tabs>
                <w:tab w:val="right" w:pos="426"/>
              </w:tabs>
              <w:rPr>
                <w:lang w:val="zh-CN" w:eastAsia="ru-RU"/>
              </w:rPr>
            </w:pPr>
            <w:r>
              <w:rPr>
                <w:b/>
                <w:lang w:val="zh-CN" w:eastAsia="ru-RU"/>
              </w:rPr>
              <w:t>Se va utiliza</w:t>
            </w:r>
          </w:p>
        </w:tc>
      </w:tr>
      <w:tr w:rsidR="00BA33AC" w14:paraId="11F2D0FF" w14:textId="77777777" w:rsidTr="009306A6">
        <w:trPr>
          <w:trHeight w:val="77"/>
        </w:trPr>
        <w:tc>
          <w:tcPr>
            <w:tcW w:w="5305" w:type="dxa"/>
            <w:shd w:val="clear" w:color="auto" w:fill="FFFFFF" w:themeFill="background1"/>
          </w:tcPr>
          <w:p w14:paraId="615D4008" w14:textId="77777777" w:rsidR="00BA33AC" w:rsidRDefault="00BA33AC" w:rsidP="009306A6">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14:paraId="516E5D01" w14:textId="77777777" w:rsidR="00BA33AC" w:rsidRDefault="00BA33AC" w:rsidP="009306A6">
            <w:pPr>
              <w:shd w:val="clear" w:color="auto" w:fill="FFFFFF" w:themeFill="background1"/>
              <w:tabs>
                <w:tab w:val="right" w:pos="426"/>
              </w:tabs>
              <w:rPr>
                <w:lang w:val="zh-CN" w:eastAsia="ru-RU"/>
              </w:rPr>
            </w:pPr>
            <w:r>
              <w:rPr>
                <w:b/>
                <w:lang w:val="zh-CN" w:eastAsia="ru-RU"/>
              </w:rPr>
              <w:t>Se va utiliza</w:t>
            </w:r>
          </w:p>
        </w:tc>
      </w:tr>
    </w:tbl>
    <w:p w14:paraId="2B48941D" w14:textId="77777777" w:rsidR="00BA33AC" w:rsidRDefault="00BA33AC" w:rsidP="00BA33AC">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nu</w:t>
      </w:r>
    </w:p>
    <w:p w14:paraId="1A66EF55" w14:textId="77777777" w:rsidR="00BA33AC" w:rsidRDefault="00BA33AC" w:rsidP="00BA33AC">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14:paraId="79F85EB3" w14:textId="77777777" w:rsidR="00BA33AC" w:rsidRPr="00E4720E" w:rsidRDefault="00BA33AC" w:rsidP="00BA33AC">
      <w:pPr>
        <w:shd w:val="clear" w:color="auto" w:fill="FFFFFF" w:themeFill="background1"/>
        <w:tabs>
          <w:tab w:val="right" w:pos="426"/>
        </w:tabs>
        <w:contextualSpacing/>
        <w:rPr>
          <w:rFonts w:eastAsiaTheme="minorEastAsia"/>
          <w:sz w:val="20"/>
          <w:lang w:val="zh-CN" w:eastAsia="zh-CN"/>
        </w:rPr>
      </w:pPr>
    </w:p>
    <w:p w14:paraId="4855FC87" w14:textId="77777777" w:rsidR="00BA33AC" w:rsidRDefault="00BA33AC" w:rsidP="00BA33AC">
      <w:pPr>
        <w:shd w:val="clear" w:color="auto" w:fill="FFFFFF" w:themeFill="background1"/>
        <w:tabs>
          <w:tab w:val="right" w:pos="426"/>
        </w:tabs>
        <w:ind w:left="3960"/>
        <w:contextualSpacing/>
        <w:jc w:val="center"/>
        <w:rPr>
          <w:sz w:val="20"/>
          <w:lang w:val="zh-CN" w:eastAsia="ru-RU"/>
        </w:rPr>
      </w:pPr>
    </w:p>
    <w:p w14:paraId="25C5987E" w14:textId="77777777" w:rsidR="00BA33AC" w:rsidRDefault="00BA33AC" w:rsidP="00BA33AC">
      <w:pPr>
        <w:shd w:val="clear" w:color="auto" w:fill="FFFFFF" w:themeFill="background1"/>
        <w:tabs>
          <w:tab w:val="right" w:pos="426"/>
        </w:tabs>
        <w:ind w:left="3960"/>
        <w:contextualSpacing/>
        <w:jc w:val="center"/>
        <w:rPr>
          <w:sz w:val="20"/>
          <w:lang w:val="zh-CN" w:eastAsia="ru-RU"/>
        </w:rPr>
      </w:pPr>
    </w:p>
    <w:p w14:paraId="2877DE42" w14:textId="77777777" w:rsidR="00BA33AC" w:rsidRDefault="00BA33AC" w:rsidP="00BA33AC">
      <w:pPr>
        <w:shd w:val="clear" w:color="auto" w:fill="FFFFFF" w:themeFill="background1"/>
        <w:tabs>
          <w:tab w:val="right" w:pos="426"/>
        </w:tabs>
        <w:ind w:left="3960"/>
        <w:contextualSpacing/>
        <w:jc w:val="center"/>
        <w:rPr>
          <w:sz w:val="20"/>
          <w:lang w:val="zh-CN" w:eastAsia="ru-RU"/>
        </w:rPr>
      </w:pPr>
    </w:p>
    <w:p w14:paraId="19966491" w14:textId="77777777" w:rsidR="00BA33AC" w:rsidRDefault="00BA33AC" w:rsidP="00BA33AC">
      <w:pPr>
        <w:numPr>
          <w:ilvl w:val="0"/>
          <w:numId w:val="22"/>
        </w:numPr>
        <w:shd w:val="clear" w:color="auto" w:fill="FFFFFF" w:themeFill="background1"/>
        <w:tabs>
          <w:tab w:val="right" w:pos="426"/>
        </w:tabs>
        <w:spacing w:before="120" w:after="120"/>
        <w:ind w:left="0" w:firstLine="0"/>
        <w:rPr>
          <w:b/>
          <w:lang w:val="zh-CN" w:eastAsia="ru-RU"/>
        </w:rPr>
      </w:pPr>
      <w:r>
        <w:rPr>
          <w:b/>
          <w:lang w:val="zh-CN" w:eastAsia="ru-RU"/>
        </w:rPr>
        <w:t xml:space="preserve">Alte informații relevante: </w:t>
      </w:r>
      <w:r>
        <w:rPr>
          <w:b/>
          <w:shd w:val="clear" w:color="auto" w:fill="FFFFFF" w:themeFill="background1"/>
          <w:lang w:val="zh-CN" w:eastAsia="ru-RU"/>
        </w:rPr>
        <w:t>Cerinte obligatorii pentru pavaj și borduri:</w:t>
      </w:r>
    </w:p>
    <w:tbl>
      <w:tblPr>
        <w:tblStyle w:val="af1"/>
        <w:tblW w:w="0" w:type="auto"/>
        <w:tblLook w:val="04A0" w:firstRow="1" w:lastRow="0" w:firstColumn="1" w:lastColumn="0" w:noHBand="0" w:noVBand="1"/>
      </w:tblPr>
      <w:tblGrid>
        <w:gridCol w:w="3681"/>
        <w:gridCol w:w="3402"/>
      </w:tblGrid>
      <w:tr w:rsidR="00BA33AC" w14:paraId="432D4D04" w14:textId="77777777" w:rsidTr="009306A6">
        <w:tc>
          <w:tcPr>
            <w:tcW w:w="3681" w:type="dxa"/>
          </w:tcPr>
          <w:p w14:paraId="399CD94E" w14:textId="77777777" w:rsidR="00BA33AC" w:rsidRDefault="00BA33AC" w:rsidP="009306A6">
            <w:pPr>
              <w:tabs>
                <w:tab w:val="right" w:pos="426"/>
              </w:tabs>
              <w:spacing w:before="120" w:after="120"/>
              <w:rPr>
                <w:b/>
                <w:lang w:val="zh-CN" w:eastAsia="ru-RU"/>
              </w:rPr>
            </w:pPr>
            <w:r>
              <w:rPr>
                <w:b/>
                <w:lang w:val="zh-CN" w:eastAsia="ru-RU"/>
              </w:rPr>
              <w:t>Rezistența la compresiune minim</w:t>
            </w:r>
          </w:p>
        </w:tc>
        <w:tc>
          <w:tcPr>
            <w:tcW w:w="3402" w:type="dxa"/>
          </w:tcPr>
          <w:p w14:paraId="51495BE1" w14:textId="77777777" w:rsidR="00BA33AC" w:rsidRDefault="00BA33AC" w:rsidP="009306A6">
            <w:pPr>
              <w:tabs>
                <w:tab w:val="right" w:pos="426"/>
              </w:tabs>
              <w:spacing w:before="120" w:after="120"/>
              <w:rPr>
                <w:b/>
                <w:lang w:val="zh-CN" w:eastAsia="ru-RU"/>
              </w:rPr>
            </w:pPr>
            <w:r>
              <w:rPr>
                <w:b/>
                <w:lang w:val="zh-CN" w:eastAsia="ru-RU"/>
              </w:rPr>
              <w:t>minim - 40 Mpa</w:t>
            </w:r>
          </w:p>
          <w:p w14:paraId="065698B7" w14:textId="77777777" w:rsidR="00BA33AC" w:rsidRDefault="00BA33AC" w:rsidP="009306A6">
            <w:pPr>
              <w:tabs>
                <w:tab w:val="right" w:pos="426"/>
              </w:tabs>
              <w:spacing w:before="120" w:after="120"/>
              <w:rPr>
                <w:b/>
                <w:lang w:val="zh-CN" w:eastAsia="ru-RU"/>
              </w:rPr>
            </w:pPr>
            <w:r>
              <w:rPr>
                <w:b/>
                <w:lang w:val="zh-CN" w:eastAsia="ru-RU"/>
              </w:rPr>
              <w:t xml:space="preserve">                B 30</w:t>
            </w:r>
          </w:p>
        </w:tc>
      </w:tr>
      <w:tr w:rsidR="00BA33AC" w14:paraId="6021DCD8" w14:textId="77777777" w:rsidTr="009306A6">
        <w:tc>
          <w:tcPr>
            <w:tcW w:w="3681" w:type="dxa"/>
          </w:tcPr>
          <w:p w14:paraId="3BF0768F" w14:textId="77777777" w:rsidR="00BA33AC" w:rsidRDefault="00BA33AC" w:rsidP="009306A6">
            <w:pPr>
              <w:tabs>
                <w:tab w:val="right" w:pos="426"/>
              </w:tabs>
              <w:spacing w:before="120" w:after="120"/>
              <w:rPr>
                <w:b/>
                <w:lang w:val="zh-CN" w:eastAsia="ru-RU"/>
              </w:rPr>
            </w:pPr>
            <w:r>
              <w:rPr>
                <w:b/>
                <w:lang w:val="zh-CN" w:eastAsia="ru-RU"/>
              </w:rPr>
              <w:lastRenderedPageBreak/>
              <w:t>Rezistența la încovoiere minim</w:t>
            </w:r>
          </w:p>
        </w:tc>
        <w:tc>
          <w:tcPr>
            <w:tcW w:w="3402" w:type="dxa"/>
          </w:tcPr>
          <w:p w14:paraId="13011934" w14:textId="77777777" w:rsidR="00BA33AC" w:rsidRDefault="00BA33AC" w:rsidP="009306A6">
            <w:pPr>
              <w:tabs>
                <w:tab w:val="right" w:pos="426"/>
              </w:tabs>
              <w:spacing w:before="120" w:after="120"/>
              <w:rPr>
                <w:b/>
                <w:lang w:val="zh-CN" w:eastAsia="ru-RU"/>
              </w:rPr>
            </w:pPr>
            <w:r>
              <w:rPr>
                <w:b/>
                <w:lang w:val="zh-CN" w:eastAsia="ru-RU"/>
              </w:rPr>
              <w:t>minim – 5,2 Mpa</w:t>
            </w:r>
          </w:p>
          <w:p w14:paraId="2C309DC8" w14:textId="77777777" w:rsidR="00BA33AC" w:rsidRDefault="00BA33AC" w:rsidP="009306A6">
            <w:pPr>
              <w:tabs>
                <w:tab w:val="right" w:pos="426"/>
              </w:tabs>
              <w:spacing w:before="120" w:after="120"/>
              <w:rPr>
                <w:b/>
                <w:lang w:val="zh-CN" w:eastAsia="ru-RU"/>
              </w:rPr>
            </w:pPr>
            <w:r>
              <w:rPr>
                <w:b/>
                <w:lang w:val="zh-CN" w:eastAsia="ru-RU"/>
              </w:rPr>
              <w:t xml:space="preserve">                Btb 4,0</w:t>
            </w:r>
          </w:p>
        </w:tc>
      </w:tr>
      <w:tr w:rsidR="00BA33AC" w14:paraId="435C60BB" w14:textId="77777777" w:rsidTr="009306A6">
        <w:tc>
          <w:tcPr>
            <w:tcW w:w="3681" w:type="dxa"/>
          </w:tcPr>
          <w:p w14:paraId="0E22267C" w14:textId="77777777" w:rsidR="00BA33AC" w:rsidRDefault="00BA33AC" w:rsidP="009306A6">
            <w:pPr>
              <w:tabs>
                <w:tab w:val="right" w:pos="426"/>
              </w:tabs>
              <w:spacing w:before="120" w:after="120"/>
              <w:rPr>
                <w:b/>
                <w:lang w:val="zh-CN" w:eastAsia="ru-RU"/>
              </w:rPr>
            </w:pPr>
            <w:r>
              <w:rPr>
                <w:b/>
                <w:lang w:val="zh-CN" w:eastAsia="ru-RU"/>
              </w:rPr>
              <w:t>Absorbția de apă</w:t>
            </w:r>
          </w:p>
        </w:tc>
        <w:tc>
          <w:tcPr>
            <w:tcW w:w="3402" w:type="dxa"/>
          </w:tcPr>
          <w:p w14:paraId="4F2B189F" w14:textId="77777777" w:rsidR="00BA33AC" w:rsidRDefault="00BA33AC" w:rsidP="009306A6">
            <w:pPr>
              <w:tabs>
                <w:tab w:val="right" w:pos="426"/>
              </w:tabs>
              <w:spacing w:before="120" w:after="120"/>
              <w:rPr>
                <w:b/>
                <w:lang w:val="zh-CN" w:eastAsia="ru-RU"/>
              </w:rPr>
            </w:pPr>
            <w:r>
              <w:rPr>
                <w:b/>
                <w:lang w:val="zh-CN" w:eastAsia="ru-RU"/>
              </w:rPr>
              <w:t>maxim - 4,5 %</w:t>
            </w:r>
          </w:p>
        </w:tc>
      </w:tr>
      <w:tr w:rsidR="00BA33AC" w14:paraId="75E92A6D" w14:textId="77777777" w:rsidTr="009306A6">
        <w:tc>
          <w:tcPr>
            <w:tcW w:w="3681" w:type="dxa"/>
          </w:tcPr>
          <w:p w14:paraId="49F7BF06" w14:textId="77777777" w:rsidR="00BA33AC" w:rsidRDefault="00BA33AC" w:rsidP="009306A6">
            <w:pPr>
              <w:tabs>
                <w:tab w:val="right" w:pos="426"/>
              </w:tabs>
              <w:spacing w:before="120" w:after="120"/>
              <w:rPr>
                <w:b/>
                <w:lang w:val="zh-CN" w:eastAsia="ru-RU"/>
              </w:rPr>
            </w:pPr>
            <w:r>
              <w:rPr>
                <w:b/>
                <w:lang w:val="zh-CN" w:eastAsia="ru-RU"/>
              </w:rPr>
              <w:t>Rezistența la îngheț</w:t>
            </w:r>
          </w:p>
        </w:tc>
        <w:tc>
          <w:tcPr>
            <w:tcW w:w="3402" w:type="dxa"/>
          </w:tcPr>
          <w:p w14:paraId="406821E5" w14:textId="77777777" w:rsidR="00BA33AC" w:rsidRDefault="00BA33AC" w:rsidP="009306A6">
            <w:pPr>
              <w:tabs>
                <w:tab w:val="right" w:pos="426"/>
              </w:tabs>
              <w:spacing w:before="120" w:after="120"/>
              <w:rPr>
                <w:b/>
                <w:lang w:val="zh-CN" w:eastAsia="ru-RU"/>
              </w:rPr>
            </w:pPr>
            <w:r>
              <w:rPr>
                <w:b/>
                <w:lang w:val="zh-CN" w:eastAsia="ru-RU"/>
              </w:rPr>
              <w:t>minim - F200 Cicluri</w:t>
            </w:r>
          </w:p>
        </w:tc>
      </w:tr>
    </w:tbl>
    <w:p w14:paraId="0D0D8871" w14:textId="77777777" w:rsidR="00BA33AC" w:rsidRDefault="00BA33AC" w:rsidP="00BA33AC">
      <w:pPr>
        <w:shd w:val="clear" w:color="auto" w:fill="FFFFFF" w:themeFill="background1"/>
        <w:spacing w:before="120" w:after="120"/>
        <w:rPr>
          <w:b/>
          <w:lang w:val="zh-CN" w:eastAsia="ru-RU"/>
        </w:rPr>
      </w:pPr>
    </w:p>
    <w:p w14:paraId="5B381FCE" w14:textId="77777777" w:rsidR="00BA33AC" w:rsidRDefault="00BA33AC" w:rsidP="00BA33AC">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Donceac Oleg              ________________  </w:t>
      </w:r>
      <w:r>
        <w:rPr>
          <w:b/>
          <w:lang w:val="zh-CN"/>
        </w:rPr>
        <w:t>.</w:t>
      </w:r>
    </w:p>
    <w:p w14:paraId="132909FD" w14:textId="77777777" w:rsidR="00BA33AC" w:rsidRDefault="00BA33AC" w:rsidP="00BA33AC"/>
    <w:p w14:paraId="58ED7F86" w14:textId="77777777" w:rsidR="00780DE3" w:rsidRPr="00BA33AC" w:rsidRDefault="00780DE3" w:rsidP="00780DE3">
      <w:pPr>
        <w:spacing w:line="276" w:lineRule="auto"/>
      </w:pPr>
    </w:p>
    <w:p w14:paraId="2DFF3CBC" w14:textId="73048D44"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lastRenderedPageBreak/>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lastRenderedPageBreak/>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lastRenderedPageBreak/>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lastRenderedPageBreak/>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F43836F" w:rsidR="00AA1372" w:rsidRPr="00FF430B" w:rsidRDefault="001200B9" w:rsidP="00950D18">
            <w:pPr>
              <w:pStyle w:val="a7"/>
              <w:tabs>
                <w:tab w:val="left" w:pos="567"/>
              </w:tabs>
              <w:rPr>
                <w:rFonts w:ascii="Times New Roman" w:hAnsi="Times New Roman"/>
                <w:b/>
                <w:szCs w:val="24"/>
                <w:lang w:val="ro-MD"/>
              </w:rPr>
            </w:pPr>
            <w:r>
              <w:rPr>
                <w:rFonts w:ascii="Times New Roman" w:hAnsi="Times New Roman"/>
                <w:b/>
                <w:szCs w:val="24"/>
                <w:lang w:val="ro-MD"/>
              </w:rPr>
              <w:t>saptamina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lastRenderedPageBreak/>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5C164118" w14:textId="77777777" w:rsidR="001200B9" w:rsidRPr="00FF430B" w:rsidRDefault="001200B9"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0847CCED" w14:textId="458D43C3" w:rsidR="00FF430B" w:rsidRDefault="00FF430B" w:rsidP="004C4069">
      <w:pPr>
        <w:tabs>
          <w:tab w:val="left" w:pos="567"/>
        </w:tabs>
        <w:rPr>
          <w:b/>
          <w:color w:val="000000"/>
          <w:w w:val="90"/>
          <w:lang w:val="ro-MD"/>
        </w:rPr>
      </w:pPr>
    </w:p>
    <w:p w14:paraId="5CCC14A7" w14:textId="77777777" w:rsidR="001200B9" w:rsidRDefault="001200B9" w:rsidP="004C4069">
      <w:pPr>
        <w:tabs>
          <w:tab w:val="left" w:pos="567"/>
        </w:tabs>
        <w:rPr>
          <w:b/>
          <w:color w:val="000000"/>
          <w:w w:val="90"/>
          <w:lang w:val="ro-MD"/>
        </w:rPr>
      </w:pPr>
    </w:p>
    <w:p w14:paraId="1C4129D4" w14:textId="77777777" w:rsidR="001200B9" w:rsidRDefault="001200B9" w:rsidP="004C4069">
      <w:pPr>
        <w:tabs>
          <w:tab w:val="left" w:pos="567"/>
        </w:tabs>
        <w:rPr>
          <w:b/>
          <w:color w:val="000000"/>
          <w:w w:val="90"/>
          <w:lang w:val="ro-MD"/>
        </w:rPr>
      </w:pPr>
    </w:p>
    <w:p w14:paraId="0AEE77B8" w14:textId="77777777" w:rsidR="001200B9" w:rsidRDefault="001200B9"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w:t>
      </w:r>
      <w:r w:rsidRPr="00FF430B">
        <w:rPr>
          <w:lang w:val="ro-MD"/>
        </w:rPr>
        <w:lastRenderedPageBreak/>
        <w:t>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lastRenderedPageBreak/>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w:t>
      </w:r>
      <w:r w:rsidRPr="00FF430B">
        <w:rPr>
          <w:rFonts w:eastAsia="Calibri"/>
          <w:lang w:val="ro-MD"/>
        </w:rPr>
        <w:lastRenderedPageBreak/>
        <w:t>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2322845" w14:textId="77777777" w:rsidR="00005B44" w:rsidRPr="00FF430B" w:rsidRDefault="00005B44" w:rsidP="00005B44">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393FC9C4" w14:textId="77777777" w:rsidR="00005B44" w:rsidRPr="00FF430B" w:rsidRDefault="00005B44" w:rsidP="00005B44">
      <w:pPr>
        <w:jc w:val="right"/>
        <w:rPr>
          <w:noProof w:val="0"/>
          <w:lang w:val="ro-MD"/>
        </w:rPr>
      </w:pPr>
      <w:r w:rsidRPr="00FF430B">
        <w:rPr>
          <w:noProof w:val="0"/>
          <w:lang w:val="ro-MD"/>
        </w:rPr>
        <w:t>la Documentația standard nr._____</w:t>
      </w:r>
    </w:p>
    <w:p w14:paraId="5F2C30DA" w14:textId="77777777" w:rsidR="00005B44" w:rsidRPr="00FF430B" w:rsidRDefault="00005B44" w:rsidP="00005B44">
      <w:pPr>
        <w:jc w:val="right"/>
        <w:rPr>
          <w:noProof w:val="0"/>
          <w:lang w:val="ro-MD"/>
        </w:rPr>
      </w:pPr>
      <w:r w:rsidRPr="00FF430B">
        <w:rPr>
          <w:noProof w:val="0"/>
          <w:lang w:val="ro-MD"/>
        </w:rPr>
        <w:t>din “____” ________ 20___</w:t>
      </w:r>
    </w:p>
    <w:p w14:paraId="3D5B146E" w14:textId="77777777" w:rsidR="00005B44" w:rsidRPr="00FF430B" w:rsidRDefault="00005B44" w:rsidP="00005B44">
      <w:pPr>
        <w:tabs>
          <w:tab w:val="left" w:pos="567"/>
        </w:tabs>
        <w:jc w:val="center"/>
        <w:rPr>
          <w:b/>
          <w:color w:val="000000"/>
          <w:w w:val="90"/>
          <w:lang w:val="ro-MD"/>
        </w:rPr>
      </w:pPr>
    </w:p>
    <w:p w14:paraId="6A2B95C0" w14:textId="77777777" w:rsidR="00005B44" w:rsidRPr="00FF430B" w:rsidRDefault="00005B44" w:rsidP="00005B44">
      <w:pPr>
        <w:spacing w:before="72" w:line="292" w:lineRule="auto"/>
        <w:jc w:val="center"/>
        <w:rPr>
          <w:b/>
          <w:color w:val="000000"/>
          <w:w w:val="90"/>
          <w:lang w:val="ro-MD"/>
        </w:rPr>
      </w:pPr>
      <w:r w:rsidRPr="00FF430B">
        <w:rPr>
          <w:b/>
          <w:color w:val="000000"/>
          <w:w w:val="90"/>
          <w:lang w:val="ro-MD"/>
        </w:rPr>
        <w:t>(Antetul instituției)</w:t>
      </w:r>
    </w:p>
    <w:p w14:paraId="251CE621" w14:textId="77777777" w:rsidR="00005B44" w:rsidRPr="00FF430B" w:rsidRDefault="00005B44" w:rsidP="00005B44">
      <w:pPr>
        <w:spacing w:before="72" w:line="292" w:lineRule="auto"/>
        <w:jc w:val="center"/>
        <w:rPr>
          <w:b/>
          <w:color w:val="000000"/>
          <w:w w:val="90"/>
          <w:sz w:val="28"/>
          <w:szCs w:val="28"/>
          <w:lang w:val="ro-MD"/>
        </w:rPr>
      </w:pPr>
      <w:r w:rsidRPr="00FF430B">
        <w:rPr>
          <w:b/>
          <w:color w:val="000000"/>
          <w:w w:val="90"/>
          <w:lang w:val="ro-MD"/>
        </w:rPr>
        <w:t>~~~~~~~~~~~~~~~~~~~~~~~~~~~~~~~~~~~~~~~~~~~~~~~~~~~~~~~~~~~~~~~~~~~~~~~</w:t>
      </w:r>
    </w:p>
    <w:p w14:paraId="60B551BC" w14:textId="77777777" w:rsidR="00005B44" w:rsidRPr="00FF430B" w:rsidRDefault="00005B44" w:rsidP="00005B44">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70D79A8" w14:textId="77777777" w:rsidR="00005B44" w:rsidRPr="00FF430B" w:rsidRDefault="00005B44" w:rsidP="00005B4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4B00EC23" w14:textId="77777777" w:rsidR="00005B44" w:rsidRPr="00FF430B" w:rsidRDefault="00005B44" w:rsidP="00005B44">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D6FC6D7" w14:textId="77777777" w:rsidR="00005B44" w:rsidRPr="00FF430B" w:rsidRDefault="00005B44" w:rsidP="00005B4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42C14ED" w14:textId="77777777" w:rsidR="00005B44" w:rsidRPr="00FF430B" w:rsidRDefault="00005B44" w:rsidP="00005B4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A2B9473"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24EADD2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326DF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B280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005B44" w:rsidRPr="00EC30C2" w14:paraId="79A4F12A" w14:textId="77777777" w:rsidTr="00BA2360">
        <w:tc>
          <w:tcPr>
            <w:tcW w:w="471" w:type="dxa"/>
          </w:tcPr>
          <w:p w14:paraId="6903A537"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BE61508"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4C1BCE1"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777EFF0"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F3C88C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1057214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05B44" w:rsidRPr="00EC30C2" w14:paraId="045AA87A" w14:textId="77777777" w:rsidTr="00BA2360">
        <w:trPr>
          <w:trHeight w:val="540"/>
        </w:trPr>
        <w:tc>
          <w:tcPr>
            <w:tcW w:w="471" w:type="dxa"/>
            <w:vMerge w:val="restart"/>
          </w:tcPr>
          <w:p w14:paraId="47C4DDEE"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6682CF19"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34FD18A"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82684B4" w14:textId="77777777" w:rsidR="00005B44" w:rsidRPr="00FF430B" w:rsidRDefault="00005B44" w:rsidP="00BA236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8BDEAF9"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563" w:type="dxa"/>
          </w:tcPr>
          <w:p w14:paraId="18EC166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846" w:type="dxa"/>
          </w:tcPr>
          <w:p w14:paraId="3424D70C"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r>
      <w:tr w:rsidR="00005B44" w:rsidRPr="00EC30C2" w14:paraId="2E1EF416" w14:textId="77777777" w:rsidTr="00BA2360">
        <w:trPr>
          <w:trHeight w:val="1380"/>
        </w:trPr>
        <w:tc>
          <w:tcPr>
            <w:tcW w:w="471" w:type="dxa"/>
            <w:vMerge/>
          </w:tcPr>
          <w:p w14:paraId="24FDFDE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3751" w:type="dxa"/>
            <w:vMerge/>
          </w:tcPr>
          <w:p w14:paraId="3F016500"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4001" w:type="dxa"/>
          </w:tcPr>
          <w:p w14:paraId="338C76A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2EB1EE91"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B1A061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068A342"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4BDB0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F80999E" w14:textId="77777777" w:rsidTr="00BA2360">
        <w:trPr>
          <w:trHeight w:val="420"/>
        </w:trPr>
        <w:tc>
          <w:tcPr>
            <w:tcW w:w="471" w:type="dxa"/>
            <w:vMerge w:val="restart"/>
          </w:tcPr>
          <w:p w14:paraId="7486C795"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1A385E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955DD6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E1B2EC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DD6B6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06DCDE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C9935C0" w14:textId="77777777" w:rsidTr="00BA2360">
        <w:trPr>
          <w:trHeight w:val="535"/>
        </w:trPr>
        <w:tc>
          <w:tcPr>
            <w:tcW w:w="471" w:type="dxa"/>
            <w:vMerge/>
          </w:tcPr>
          <w:p w14:paraId="43920A8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4ABC05A"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FF2392"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575" w:type="dxa"/>
          </w:tcPr>
          <w:p w14:paraId="660480F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D35C6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8D378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2F783DA" w14:textId="77777777" w:rsidTr="00BA2360">
        <w:trPr>
          <w:trHeight w:val="1770"/>
        </w:trPr>
        <w:tc>
          <w:tcPr>
            <w:tcW w:w="471" w:type="dxa"/>
            <w:vMerge w:val="restart"/>
          </w:tcPr>
          <w:p w14:paraId="2CAFE78F"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III</w:t>
            </w:r>
          </w:p>
        </w:tc>
        <w:tc>
          <w:tcPr>
            <w:tcW w:w="3751" w:type="dxa"/>
            <w:vMerge w:val="restart"/>
          </w:tcPr>
          <w:p w14:paraId="7353267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57F8D643"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040B990"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4E1B680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C72E6E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2F102426"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19479A8D"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6B00D76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A5495DD"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A05F41C" w14:textId="77777777" w:rsidR="00005B44" w:rsidRPr="00FF430B" w:rsidRDefault="00005B44" w:rsidP="00BA2360">
            <w:pPr>
              <w:tabs>
                <w:tab w:val="left" w:pos="567"/>
              </w:tabs>
              <w:rPr>
                <w:lang w:val="ro-MD"/>
              </w:rPr>
            </w:pPr>
            <w:r w:rsidRPr="00FF430B">
              <w:rPr>
                <w:lang w:val="ro-MD"/>
              </w:rPr>
              <w:t>A.Terasamente, lucrări la structura clădirilor;</w:t>
            </w:r>
          </w:p>
          <w:p w14:paraId="1172B230" w14:textId="77777777" w:rsidR="00005B44" w:rsidRPr="00FF430B" w:rsidRDefault="00005B44" w:rsidP="00BA2360">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782A9102" w14:textId="77777777" w:rsidR="00005B44" w:rsidRPr="00FF430B" w:rsidRDefault="00005B44" w:rsidP="00BA2360">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409F51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0B19B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DE55B9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9E99C5D" w14:textId="77777777" w:rsidTr="00BA2360">
        <w:trPr>
          <w:trHeight w:val="1260"/>
        </w:trPr>
        <w:tc>
          <w:tcPr>
            <w:tcW w:w="471" w:type="dxa"/>
            <w:vMerge/>
          </w:tcPr>
          <w:p w14:paraId="5C8A0D6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731D02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D0B8C44"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F10B83D"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A.drumuri și piste de aviație; </w:t>
            </w:r>
          </w:p>
          <w:p w14:paraId="0F78C418"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B.poduri; </w:t>
            </w:r>
          </w:p>
          <w:p w14:paraId="27078E9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7F5B70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7A892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EBF38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F8E4A16" w14:textId="77777777" w:rsidTr="00BA2360">
        <w:trPr>
          <w:trHeight w:val="1260"/>
        </w:trPr>
        <w:tc>
          <w:tcPr>
            <w:tcW w:w="471" w:type="dxa"/>
            <w:vMerge/>
          </w:tcPr>
          <w:p w14:paraId="2220896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5442AA7"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3253AA3" w14:textId="77777777" w:rsidR="00005B44" w:rsidRPr="00FF430B" w:rsidRDefault="00005B44" w:rsidP="00BA2360">
            <w:pPr>
              <w:tabs>
                <w:tab w:val="left" w:pos="567"/>
              </w:tabs>
              <w:spacing w:line="276" w:lineRule="auto"/>
              <w:rPr>
                <w:lang w:val="ro-MD"/>
              </w:rPr>
            </w:pPr>
            <w:r w:rsidRPr="00FF430B">
              <w:rPr>
                <w:lang w:val="ro-MD"/>
              </w:rPr>
              <w:t>Construcții speciale:</w:t>
            </w:r>
          </w:p>
          <w:p w14:paraId="36473D42" w14:textId="77777777" w:rsidR="00005B44" w:rsidRPr="00FF430B" w:rsidRDefault="00005B44" w:rsidP="00BA2360">
            <w:pPr>
              <w:tabs>
                <w:tab w:val="left" w:pos="567"/>
              </w:tabs>
              <w:spacing w:line="276" w:lineRule="auto"/>
              <w:rPr>
                <w:lang w:val="ro-MD"/>
              </w:rPr>
            </w:pPr>
            <w:r w:rsidRPr="00FF430B">
              <w:rPr>
                <w:lang w:val="ro-MD"/>
              </w:rPr>
              <w:t>A. hidrotehnice și pentru îmbunătățiri funciare;</w:t>
            </w:r>
          </w:p>
          <w:p w14:paraId="6605CFBC" w14:textId="77777777" w:rsidR="00005B44" w:rsidRPr="00FF430B" w:rsidRDefault="00005B44" w:rsidP="00BA2360">
            <w:pPr>
              <w:tabs>
                <w:tab w:val="left" w:pos="567"/>
              </w:tabs>
              <w:spacing w:line="276" w:lineRule="auto"/>
              <w:rPr>
                <w:lang w:val="ro-MD"/>
              </w:rPr>
            </w:pPr>
            <w:r w:rsidRPr="00FF430B">
              <w:rPr>
                <w:lang w:val="ro-MD"/>
              </w:rPr>
              <w:t xml:space="preserve">B. fântâni arteziene; </w:t>
            </w:r>
          </w:p>
          <w:p w14:paraId="07FF596F" w14:textId="77777777" w:rsidR="00005B44" w:rsidRPr="00FF430B" w:rsidRDefault="00005B44" w:rsidP="00BA2360">
            <w:pPr>
              <w:tabs>
                <w:tab w:val="left" w:pos="567"/>
              </w:tabs>
              <w:spacing w:line="276" w:lineRule="auto"/>
              <w:rPr>
                <w:lang w:val="ro-MD"/>
              </w:rPr>
            </w:pPr>
            <w:r w:rsidRPr="00FF430B">
              <w:rPr>
                <w:lang w:val="ro-MD"/>
              </w:rPr>
              <w:t>C. porturi și debarcadere;</w:t>
            </w:r>
          </w:p>
          <w:p w14:paraId="6A16ADA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310873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20B8AD"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59A14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597DB029" w14:textId="77777777" w:rsidTr="00BA2360">
        <w:trPr>
          <w:trHeight w:val="2055"/>
        </w:trPr>
        <w:tc>
          <w:tcPr>
            <w:tcW w:w="471" w:type="dxa"/>
            <w:vMerge/>
          </w:tcPr>
          <w:p w14:paraId="20BD0789"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D6C89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D94C8C"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B5A89F4" w14:textId="77777777" w:rsidR="00005B44" w:rsidRPr="00FF430B" w:rsidRDefault="00005B44" w:rsidP="00BA2360">
            <w:pPr>
              <w:tabs>
                <w:tab w:val="left" w:pos="567"/>
              </w:tabs>
              <w:spacing w:line="276" w:lineRule="auto"/>
              <w:rPr>
                <w:lang w:val="ro-MD"/>
              </w:rPr>
            </w:pPr>
            <w:r w:rsidRPr="00FF430B">
              <w:rPr>
                <w:lang w:val="ro-MD"/>
              </w:rPr>
              <w:t>A.de alimentare cu apă și canalizare;</w:t>
            </w:r>
          </w:p>
          <w:p w14:paraId="2B6B091E" w14:textId="77777777" w:rsidR="00005B44" w:rsidRPr="00FF430B" w:rsidRDefault="00005B44" w:rsidP="00BA2360">
            <w:pPr>
              <w:tabs>
                <w:tab w:val="left" w:pos="567"/>
              </w:tabs>
              <w:spacing w:line="276" w:lineRule="auto"/>
              <w:rPr>
                <w:lang w:val="ro-MD"/>
              </w:rPr>
            </w:pPr>
            <w:r w:rsidRPr="00FF430B">
              <w:rPr>
                <w:lang w:val="ro-MD"/>
              </w:rPr>
              <w:t xml:space="preserve">B.de încălzire; </w:t>
            </w:r>
          </w:p>
          <w:p w14:paraId="44499592" w14:textId="77777777" w:rsidR="00005B44" w:rsidRPr="00FF430B" w:rsidRDefault="00005B44" w:rsidP="00BA2360">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5FBDB6D" w14:textId="77777777" w:rsidR="00005B44" w:rsidRPr="00FF430B" w:rsidRDefault="00005B44" w:rsidP="00BA2360">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3A1DD930" w14:textId="77777777" w:rsidR="00005B44" w:rsidRPr="00FF430B" w:rsidRDefault="00005B44" w:rsidP="00BA2360">
            <w:pPr>
              <w:tabs>
                <w:tab w:val="left" w:leader="underscore" w:pos="6465"/>
                <w:tab w:val="right" w:leader="underscore" w:pos="9777"/>
              </w:tabs>
              <w:jc w:val="both"/>
              <w:rPr>
                <w:lang w:val="ro-MD"/>
              </w:rPr>
            </w:pPr>
            <w:r w:rsidRPr="00FF430B">
              <w:rPr>
                <w:lang w:val="ro-MD"/>
              </w:rPr>
              <w:t>H.frigorifice,compresoare;</w:t>
            </w:r>
          </w:p>
          <w:p w14:paraId="2621D231" w14:textId="77777777" w:rsidR="00005B44" w:rsidRPr="00FF430B" w:rsidRDefault="00005B44" w:rsidP="00BA2360">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A896DC6"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5454C2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E882EF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7D320972" w14:textId="77777777" w:rsidTr="00BA2360">
        <w:trPr>
          <w:trHeight w:val="945"/>
        </w:trPr>
        <w:tc>
          <w:tcPr>
            <w:tcW w:w="471" w:type="dxa"/>
            <w:vMerge/>
          </w:tcPr>
          <w:p w14:paraId="45DC023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4DD25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88B560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47139FD" w14:textId="77777777" w:rsidR="00005B44" w:rsidRPr="00FF430B" w:rsidRDefault="00005B44" w:rsidP="00BA2360">
            <w:pPr>
              <w:tabs>
                <w:tab w:val="left" w:pos="567"/>
              </w:tabs>
              <w:spacing w:line="276" w:lineRule="auto"/>
              <w:rPr>
                <w:lang w:val="ro-MD"/>
              </w:rPr>
            </w:pPr>
            <w:r w:rsidRPr="00FF430B">
              <w:rPr>
                <w:lang w:val="ro-MD"/>
              </w:rPr>
              <w:t>A. sub presiune, mecanisme de ridicat, cazane;</w:t>
            </w:r>
          </w:p>
          <w:p w14:paraId="36CA961F" w14:textId="77777777" w:rsidR="00005B44" w:rsidRPr="00FF430B" w:rsidRDefault="00005B44" w:rsidP="00BA2360">
            <w:pPr>
              <w:tabs>
                <w:tab w:val="left" w:pos="567"/>
              </w:tabs>
              <w:spacing w:line="276" w:lineRule="auto"/>
              <w:rPr>
                <w:lang w:val="ro-MD"/>
              </w:rPr>
            </w:pPr>
            <w:r w:rsidRPr="00FF430B">
              <w:rPr>
                <w:lang w:val="ro-MD"/>
              </w:rPr>
              <w:t>B. chimico-tehnologice; C. gazoducte magistrale;</w:t>
            </w:r>
          </w:p>
          <w:p w14:paraId="14EDFCCE" w14:textId="77777777" w:rsidR="00005B44" w:rsidRPr="00FF430B" w:rsidRDefault="00005B44" w:rsidP="00005B44">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90820A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7D8D0B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CC3C4B"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3A1528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5EE7BF1C"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7B9B8C9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96E04A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CB6501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92C5E9F"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36DD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E77B0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0867A3EC" w14:textId="77777777" w:rsidR="00005B44" w:rsidRPr="00FF5CB2" w:rsidRDefault="00005B44" w:rsidP="00005B44">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B084930"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7EC6F9B" w14:textId="77777777" w:rsidR="00005B44" w:rsidRPr="00FF5CB2" w:rsidRDefault="00005B44" w:rsidP="00005B44">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4827DD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D22E74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7F0FEC9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357354F" w14:textId="343D4BF1" w:rsidR="002545D3" w:rsidRDefault="0003591A" w:rsidP="004C4069">
      <w:pPr>
        <w:ind w:firstLine="709"/>
        <w:jc w:val="both"/>
        <w:rPr>
          <w:i/>
          <w:lang w:val="ro-MD"/>
        </w:rPr>
      </w:pPr>
      <w:r w:rsidRPr="00FF430B">
        <w:rPr>
          <w:lang w:val="ro-MD"/>
        </w:rPr>
        <w:t>Obiectul</w:t>
      </w:r>
      <w:r w:rsidR="00A13B72" w:rsidRPr="00A13B72">
        <w:rPr>
          <w:b/>
          <w:noProof w:val="0"/>
          <w:sz w:val="28"/>
          <w:szCs w:val="28"/>
          <w:lang w:val="ro-MD" w:eastAsia="ru-RU"/>
        </w:rPr>
        <w:t xml:space="preserve"> </w:t>
      </w:r>
      <w:r w:rsidR="00BA33AC">
        <w:rPr>
          <w:b/>
          <w:bCs/>
          <w:sz w:val="28"/>
          <w:szCs w:val="28"/>
          <w:u w:val="single"/>
          <w:lang w:val="en-US"/>
        </w:rPr>
        <w:t>Lucrări de amenajare a teritoriului adiacent grădiniței de copii din s. Dobrogea, or.Sîngera</w:t>
      </w:r>
      <w:r w:rsidR="00DA0D54" w:rsidRPr="001B4E53">
        <w:rPr>
          <w:b/>
          <w:bCs/>
        </w:rPr>
        <w:t>.</w:t>
      </w:r>
      <w:r w:rsidR="004C4069" w:rsidRPr="002545D3">
        <w:rPr>
          <w:i/>
          <w:lang w:val="ro-MD"/>
        </w:rPr>
        <w:t xml:space="preserve"> </w:t>
      </w:r>
    </w:p>
    <w:p w14:paraId="1FED3E8B" w14:textId="63A4CF5E" w:rsidR="00233538" w:rsidRPr="002545D3" w:rsidRDefault="0003591A" w:rsidP="004C4069">
      <w:pPr>
        <w:ind w:firstLine="709"/>
        <w:jc w:val="both"/>
        <w:rPr>
          <w:lang w:val="ro-MD"/>
        </w:rPr>
      </w:pPr>
      <w:r w:rsidRPr="002545D3">
        <w:rPr>
          <w:i/>
          <w:lang w:val="ro-MD"/>
        </w:rPr>
        <w:t>(denumirea, adresa)</w:t>
      </w:r>
    </w:p>
    <w:p w14:paraId="6ACCC1B0" w14:textId="528C667B" w:rsidR="00A13B72" w:rsidRPr="002545D3" w:rsidRDefault="0003591A" w:rsidP="00A13B72">
      <w:pPr>
        <w:tabs>
          <w:tab w:val="left" w:pos="567"/>
        </w:tabs>
        <w:jc w:val="center"/>
        <w:rPr>
          <w:b/>
          <w:sz w:val="28"/>
          <w:szCs w:val="28"/>
          <w:lang w:val="en-US"/>
        </w:rPr>
      </w:pPr>
      <w:r w:rsidRPr="002545D3">
        <w:rPr>
          <w:lang w:val="ro-MD"/>
        </w:rPr>
        <w:t>Autoritatea contractantă</w:t>
      </w:r>
      <w:r w:rsidR="00A13B72" w:rsidRPr="002545D3">
        <w:rPr>
          <w:b/>
          <w:color w:val="000000" w:themeColor="text1"/>
          <w:sz w:val="28"/>
          <w:szCs w:val="28"/>
          <w:lang w:val="en-US"/>
        </w:rPr>
        <w:t xml:space="preserve"> Primaria or.Singera, </w:t>
      </w:r>
      <w:r w:rsidR="00A13B72" w:rsidRPr="002545D3">
        <w:rPr>
          <w:b/>
          <w:sz w:val="28"/>
          <w:szCs w:val="28"/>
          <w:lang w:val="en-US"/>
        </w:rPr>
        <w:t>or.Singera str. 31 august nr.22,</w:t>
      </w:r>
    </w:p>
    <w:p w14:paraId="6B852C2A" w14:textId="4C2F6FD7" w:rsidR="00233538" w:rsidRPr="00FF430B" w:rsidRDefault="00A13B72" w:rsidP="00A13B72">
      <w:pPr>
        <w:ind w:firstLine="709"/>
        <w:jc w:val="center"/>
        <w:rPr>
          <w:lang w:val="ro-MD"/>
        </w:rPr>
      </w:pPr>
      <w:r w:rsidRPr="002545D3">
        <w:rPr>
          <w:b/>
          <w:sz w:val="28"/>
          <w:szCs w:val="28"/>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4DFA0B99" w:rsidR="00233538" w:rsidRPr="00FF430B" w:rsidRDefault="009F2EE3" w:rsidP="00196AB4">
      <w:pPr>
        <w:ind w:firstLine="709"/>
        <w:jc w:val="both"/>
        <w:rPr>
          <w:lang w:val="ro-MD"/>
        </w:rPr>
      </w:pPr>
      <w:r w:rsidRPr="00395DB0">
        <w:rPr>
          <w:b/>
          <w:sz w:val="28"/>
          <w:szCs w:val="28"/>
          <w:u w:val="single"/>
          <w:lang w:val="en-US"/>
        </w:rPr>
        <w:t xml:space="preserve">or.Singera str. </w:t>
      </w:r>
      <w:r w:rsidR="004C4069" w:rsidRPr="00381A9B">
        <w:rPr>
          <w:b/>
          <w:bCs/>
          <w:sz w:val="28"/>
          <w:szCs w:val="28"/>
          <w:u w:val="single"/>
          <w:lang w:val="en-US"/>
        </w:rPr>
        <w:t>31 August 1989</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0A31864" w:rsidR="00233538" w:rsidRPr="00B75A21" w:rsidRDefault="00F56876" w:rsidP="00196AB4">
      <w:pPr>
        <w:ind w:firstLine="709"/>
        <w:jc w:val="both"/>
        <w:rPr>
          <w:b/>
          <w:i/>
          <w:lang w:val="ro-MD"/>
        </w:rPr>
      </w:pPr>
      <w:r>
        <w:rPr>
          <w:b/>
          <w:bCs/>
          <w:sz w:val="28"/>
          <w:szCs w:val="28"/>
          <w:u w:val="single"/>
          <w:lang w:val="en-US"/>
        </w:rPr>
        <w:t>Lucrări de amenajare a teritoriului adiacent grădiniței de copii din s. Dobrogea, or.Sîngera</w:t>
      </w:r>
      <w:r w:rsidR="001200B9" w:rsidRPr="00B75A21">
        <w:rPr>
          <w:b/>
          <w:i/>
          <w:lang w:val="en-US"/>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463033C1" w14:textId="60CE979A" w:rsidR="00E71F7B" w:rsidRPr="005C29C5" w:rsidRDefault="0003591A" w:rsidP="005C29C5">
      <w:pPr>
        <w:ind w:firstLine="709"/>
        <w:jc w:val="both"/>
        <w:rPr>
          <w:lang w:val="ro-MD"/>
        </w:rPr>
      </w:pPr>
      <w:r w:rsidRPr="00FF430B">
        <w:rPr>
          <w:lang w:val="ro-MD"/>
        </w:rPr>
        <w:t> </w:t>
      </w:r>
    </w:p>
    <w:tbl>
      <w:tblPr>
        <w:tblW w:w="10031" w:type="dxa"/>
        <w:tblLayout w:type="fixed"/>
        <w:tblLook w:val="0000" w:firstRow="0" w:lastRow="0" w:firstColumn="0" w:lastColumn="0" w:noHBand="0" w:noVBand="0"/>
      </w:tblPr>
      <w:tblGrid>
        <w:gridCol w:w="7054"/>
        <w:gridCol w:w="2977"/>
      </w:tblGrid>
      <w:tr w:rsidR="00F56876" w:rsidRPr="000E0709" w14:paraId="0EC96995" w14:textId="77777777" w:rsidTr="009306A6">
        <w:tblPrEx>
          <w:tblCellMar>
            <w:top w:w="0" w:type="dxa"/>
            <w:bottom w:w="0" w:type="dxa"/>
          </w:tblCellMar>
        </w:tblPrEx>
        <w:tc>
          <w:tcPr>
            <w:tcW w:w="7054" w:type="dxa"/>
            <w:tcBorders>
              <w:top w:val="nil"/>
              <w:left w:val="nil"/>
              <w:bottom w:val="single" w:sz="6" w:space="0" w:color="auto"/>
              <w:right w:val="nil"/>
            </w:tcBorders>
          </w:tcPr>
          <w:p w14:paraId="5219D769" w14:textId="77777777" w:rsidR="00F56876" w:rsidRPr="00C41C99" w:rsidRDefault="00F56876" w:rsidP="009306A6">
            <w:pPr>
              <w:jc w:val="center"/>
              <w:rPr>
                <w:b/>
                <w:bCs/>
                <w:sz w:val="2"/>
                <w:szCs w:val="2"/>
                <w:lang w:val="en-US"/>
              </w:rPr>
            </w:pPr>
          </w:p>
          <w:p w14:paraId="4469BB2D" w14:textId="77777777" w:rsidR="00F56876" w:rsidRPr="00C41C99" w:rsidRDefault="00F56876" w:rsidP="009306A6">
            <w:pPr>
              <w:jc w:val="right"/>
              <w:rPr>
                <w:b/>
                <w:bCs/>
                <w:sz w:val="2"/>
                <w:szCs w:val="2"/>
                <w:lang w:val="en-US"/>
              </w:rPr>
            </w:pPr>
          </w:p>
          <w:p w14:paraId="273E73A2" w14:textId="77777777" w:rsidR="00F56876" w:rsidRPr="00C41C99" w:rsidRDefault="00F56876" w:rsidP="009306A6">
            <w:pPr>
              <w:jc w:val="center"/>
              <w:rPr>
                <w:b/>
                <w:bCs/>
                <w:sz w:val="2"/>
                <w:szCs w:val="2"/>
                <w:lang w:val="en-US"/>
              </w:rPr>
            </w:pPr>
          </w:p>
          <w:p w14:paraId="21E6CFDE" w14:textId="77777777" w:rsidR="00F56876" w:rsidRPr="00165C2C" w:rsidRDefault="00F56876" w:rsidP="009306A6">
            <w:pPr>
              <w:jc w:val="center"/>
              <w:rPr>
                <w:b/>
                <w:bCs/>
                <w:sz w:val="28"/>
                <w:szCs w:val="28"/>
                <w:lang w:val="en-US"/>
              </w:rPr>
            </w:pPr>
            <w:r w:rsidRPr="00165C2C">
              <w:rPr>
                <w:b/>
                <w:bCs/>
                <w:sz w:val="28"/>
                <w:szCs w:val="28"/>
                <w:lang w:val="en-US"/>
              </w:rPr>
              <w:t>Lucrari de amenajare a teritoriului adiacent gradinitei de copii din s. Dobrogea, or. Singera</w:t>
            </w:r>
          </w:p>
        </w:tc>
        <w:tc>
          <w:tcPr>
            <w:tcW w:w="2977" w:type="dxa"/>
            <w:tcBorders>
              <w:top w:val="nil"/>
              <w:left w:val="nil"/>
              <w:bottom w:val="nil"/>
              <w:right w:val="nil"/>
            </w:tcBorders>
          </w:tcPr>
          <w:p w14:paraId="2EC12C1A" w14:textId="77777777" w:rsidR="00F56876" w:rsidRPr="005916E8" w:rsidRDefault="00F56876" w:rsidP="009306A6">
            <w:pPr>
              <w:jc w:val="right"/>
              <w:rPr>
                <w:sz w:val="16"/>
                <w:szCs w:val="16"/>
                <w:lang w:val="en-US"/>
              </w:rPr>
            </w:pPr>
            <w:r w:rsidRPr="005916E8">
              <w:rPr>
                <w:sz w:val="16"/>
                <w:szCs w:val="16"/>
                <w:lang w:val="en-US"/>
              </w:rPr>
              <w:t>Formular Nr.1 desfasurat</w:t>
            </w:r>
          </w:p>
          <w:p w14:paraId="43C59A9E" w14:textId="77777777" w:rsidR="00F56876" w:rsidRPr="005916E8" w:rsidRDefault="00F56876" w:rsidP="009306A6">
            <w:pPr>
              <w:tabs>
                <w:tab w:val="left" w:pos="4786"/>
                <w:tab w:val="left" w:pos="10031"/>
              </w:tabs>
              <w:jc w:val="right"/>
              <w:rPr>
                <w:sz w:val="16"/>
                <w:szCs w:val="16"/>
                <w:lang w:val="en-US"/>
              </w:rPr>
            </w:pPr>
            <w:r w:rsidRPr="005916E8">
              <w:rPr>
                <w:sz w:val="16"/>
                <w:szCs w:val="16"/>
                <w:lang w:val="en-US"/>
              </w:rPr>
              <w:t>WinСmeta</w:t>
            </w:r>
          </w:p>
        </w:tc>
      </w:tr>
      <w:tr w:rsidR="00F56876" w:rsidRPr="000E0709" w14:paraId="1ECDC76A" w14:textId="77777777" w:rsidTr="009306A6">
        <w:tblPrEx>
          <w:tblCellMar>
            <w:top w:w="0" w:type="dxa"/>
            <w:bottom w:w="0" w:type="dxa"/>
          </w:tblCellMar>
        </w:tblPrEx>
        <w:tc>
          <w:tcPr>
            <w:tcW w:w="7054" w:type="dxa"/>
            <w:tcBorders>
              <w:top w:val="nil"/>
              <w:left w:val="nil"/>
              <w:bottom w:val="nil"/>
              <w:right w:val="nil"/>
            </w:tcBorders>
          </w:tcPr>
          <w:p w14:paraId="5FE425DC" w14:textId="77777777" w:rsidR="00F56876" w:rsidRPr="000E0709" w:rsidRDefault="00F56876" w:rsidP="009306A6">
            <w:pPr>
              <w:jc w:val="center"/>
              <w:rPr>
                <w:sz w:val="22"/>
                <w:szCs w:val="22"/>
                <w:lang w:val="en-US"/>
              </w:rPr>
            </w:pPr>
            <w:r w:rsidRPr="005916E8">
              <w:rPr>
                <w:sz w:val="14"/>
                <w:szCs w:val="14"/>
                <w:lang w:val="en-US"/>
              </w:rPr>
              <w:t>(denumirea obiectivului)</w:t>
            </w:r>
          </w:p>
        </w:tc>
        <w:tc>
          <w:tcPr>
            <w:tcW w:w="2977" w:type="dxa"/>
            <w:tcBorders>
              <w:top w:val="nil"/>
              <w:left w:val="nil"/>
              <w:bottom w:val="nil"/>
              <w:right w:val="nil"/>
            </w:tcBorders>
          </w:tcPr>
          <w:p w14:paraId="4E8D539F" w14:textId="77777777" w:rsidR="00F56876" w:rsidRPr="000E0709" w:rsidRDefault="00F56876" w:rsidP="009306A6">
            <w:pPr>
              <w:jc w:val="center"/>
              <w:rPr>
                <w:sz w:val="22"/>
                <w:szCs w:val="22"/>
                <w:lang w:val="en-US"/>
              </w:rPr>
            </w:pPr>
          </w:p>
        </w:tc>
      </w:tr>
    </w:tbl>
    <w:p w14:paraId="57680061" w14:textId="77777777" w:rsidR="00F56876" w:rsidRPr="000E0709" w:rsidRDefault="00F56876" w:rsidP="00F56876">
      <w:pPr>
        <w:rPr>
          <w:sz w:val="22"/>
          <w:szCs w:val="22"/>
          <w:lang w:val="en-US"/>
        </w:rPr>
      </w:pPr>
    </w:p>
    <w:p w14:paraId="4BE35F08" w14:textId="77777777" w:rsidR="00F56876" w:rsidRPr="000E0709" w:rsidRDefault="00F56876" w:rsidP="00F56876">
      <w:pPr>
        <w:rPr>
          <w:sz w:val="22"/>
          <w:szCs w:val="22"/>
          <w:lang w:val="en-US"/>
        </w:rPr>
      </w:pPr>
    </w:p>
    <w:p w14:paraId="6CC18EEB" w14:textId="77777777" w:rsidR="00F56876" w:rsidRPr="00453247" w:rsidRDefault="00F56876" w:rsidP="00F56876">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5894C57B" w14:textId="77777777" w:rsidR="00F56876" w:rsidRPr="00453247" w:rsidRDefault="00F56876" w:rsidP="00F56876">
      <w:pPr>
        <w:jc w:val="center"/>
        <w:rPr>
          <w:b/>
          <w:bCs/>
          <w:sz w:val="28"/>
          <w:szCs w:val="28"/>
          <w:lang w:val="en-US"/>
        </w:rPr>
      </w:pPr>
      <w:r w:rsidRPr="00453247">
        <w:rPr>
          <w:b/>
          <w:bCs/>
          <w:sz w:val="28"/>
          <w:szCs w:val="28"/>
          <w:lang w:val="en-US"/>
        </w:rPr>
        <w:t xml:space="preserve"> Amenajarea teritoriului</w:t>
      </w:r>
    </w:p>
    <w:p w14:paraId="5E68E01D" w14:textId="77777777" w:rsidR="00F56876" w:rsidRPr="00453247" w:rsidRDefault="00F56876" w:rsidP="00F56876">
      <w:pPr>
        <w:jc w:val="center"/>
        <w:rPr>
          <w:b/>
          <w:bCs/>
          <w:sz w:val="28"/>
          <w:szCs w:val="28"/>
          <w:lang w:val="en-US"/>
        </w:rPr>
      </w:pPr>
    </w:p>
    <w:p w14:paraId="786AAFF8" w14:textId="77777777" w:rsidR="00F56876" w:rsidRPr="000E0709" w:rsidRDefault="00F56876" w:rsidP="00F56876">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F56876" w:rsidRPr="009B70F2" w14:paraId="58FDA621" w14:textId="77777777" w:rsidTr="009306A6">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2FEDAB77" w14:textId="77777777" w:rsidR="00F56876" w:rsidRPr="009B70F2" w:rsidRDefault="00F56876" w:rsidP="009306A6">
            <w:pPr>
              <w:ind w:right="-108"/>
              <w:jc w:val="center"/>
              <w:rPr>
                <w:sz w:val="16"/>
                <w:szCs w:val="16"/>
                <w:lang w:val="en-US"/>
              </w:rPr>
            </w:pPr>
            <w:r w:rsidRPr="009B70F2">
              <w:rPr>
                <w:sz w:val="16"/>
                <w:szCs w:val="16"/>
                <w:lang w:val="en-US"/>
              </w:rPr>
              <w:t>№</w:t>
            </w:r>
          </w:p>
          <w:p w14:paraId="4BD7BD23" w14:textId="77777777" w:rsidR="00F56876" w:rsidRPr="009B70F2" w:rsidRDefault="00F56876" w:rsidP="009306A6">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2E7FB771" w14:textId="77777777" w:rsidR="00F56876" w:rsidRPr="009B70F2" w:rsidRDefault="00F56876" w:rsidP="009306A6">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74AD27B7" w14:textId="77777777" w:rsidR="00F56876" w:rsidRPr="009B70F2" w:rsidRDefault="00F56876" w:rsidP="009306A6">
            <w:pPr>
              <w:jc w:val="center"/>
              <w:rPr>
                <w:sz w:val="16"/>
                <w:szCs w:val="16"/>
              </w:rPr>
            </w:pPr>
          </w:p>
          <w:p w14:paraId="31D98421" w14:textId="77777777" w:rsidR="00F56876" w:rsidRPr="009B70F2" w:rsidRDefault="00F56876" w:rsidP="009306A6">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00AEA827" w14:textId="77777777" w:rsidR="00F56876" w:rsidRPr="009B70F2" w:rsidRDefault="00F56876" w:rsidP="009306A6">
            <w:pPr>
              <w:ind w:left="-108" w:right="-108"/>
              <w:jc w:val="center"/>
              <w:rPr>
                <w:sz w:val="16"/>
                <w:szCs w:val="16"/>
              </w:rPr>
            </w:pPr>
          </w:p>
          <w:p w14:paraId="4775A28E" w14:textId="77777777" w:rsidR="00F56876" w:rsidRPr="009B70F2" w:rsidRDefault="00F56876" w:rsidP="009306A6">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06E9F8E2" w14:textId="77777777" w:rsidR="00F56876" w:rsidRPr="009B70F2" w:rsidRDefault="00F56876" w:rsidP="009306A6">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F56876" w:rsidRPr="009B70F2" w14:paraId="6F42C716" w14:textId="77777777" w:rsidTr="009306A6">
        <w:trPr>
          <w:cantSplit/>
        </w:trPr>
        <w:tc>
          <w:tcPr>
            <w:tcW w:w="1008" w:type="dxa"/>
            <w:vMerge/>
            <w:tcBorders>
              <w:top w:val="single" w:sz="6" w:space="0" w:color="auto"/>
              <w:left w:val="single" w:sz="6" w:space="0" w:color="auto"/>
              <w:bottom w:val="single" w:sz="6" w:space="0" w:color="auto"/>
              <w:right w:val="nil"/>
            </w:tcBorders>
            <w:vAlign w:val="center"/>
          </w:tcPr>
          <w:p w14:paraId="15DB2A64" w14:textId="77777777" w:rsidR="00F56876" w:rsidRPr="009B70F2" w:rsidRDefault="00F56876" w:rsidP="009306A6">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13F5EF1C" w14:textId="77777777" w:rsidR="00F56876" w:rsidRPr="009B70F2" w:rsidRDefault="00F56876" w:rsidP="009306A6">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5CE2C229" w14:textId="77777777" w:rsidR="00F56876" w:rsidRPr="009B70F2" w:rsidRDefault="00F56876" w:rsidP="009306A6">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023F998E" w14:textId="77777777" w:rsidR="00F56876" w:rsidRPr="009B70F2" w:rsidRDefault="00F56876" w:rsidP="009306A6">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5CF29D53" w14:textId="77777777" w:rsidR="00F56876" w:rsidRPr="009B70F2" w:rsidRDefault="00F56876" w:rsidP="009306A6">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628A5098" w14:textId="77777777" w:rsidR="00F56876" w:rsidRPr="009B70F2" w:rsidRDefault="00F56876" w:rsidP="009306A6">
            <w:pPr>
              <w:jc w:val="center"/>
              <w:rPr>
                <w:sz w:val="16"/>
                <w:szCs w:val="16"/>
                <w:lang w:val="en-US"/>
              </w:rPr>
            </w:pPr>
            <w:r w:rsidRPr="000E0709">
              <w:rPr>
                <w:sz w:val="16"/>
                <w:szCs w:val="16"/>
                <w:lang w:val="en-US"/>
              </w:rPr>
              <w:t>Pe volumul total</w:t>
            </w:r>
          </w:p>
        </w:tc>
      </w:tr>
    </w:tbl>
    <w:p w14:paraId="6FDC7819" w14:textId="77777777" w:rsidR="00F56876" w:rsidRPr="000E0709" w:rsidRDefault="00F56876" w:rsidP="00F56876">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F56876" w:rsidRPr="009B70F2" w14:paraId="31DB9DA1" w14:textId="77777777" w:rsidTr="009306A6">
        <w:trPr>
          <w:cantSplit/>
          <w:tblHeader/>
        </w:trPr>
        <w:tc>
          <w:tcPr>
            <w:tcW w:w="1134" w:type="dxa"/>
            <w:gridSpan w:val="3"/>
            <w:shd w:val="pct5" w:color="auto" w:fill="auto"/>
            <w:vAlign w:val="center"/>
          </w:tcPr>
          <w:p w14:paraId="77F84081" w14:textId="77777777" w:rsidR="00F56876" w:rsidRPr="009B70F2" w:rsidRDefault="00F56876" w:rsidP="009306A6">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09CF8496" w14:textId="77777777" w:rsidR="00F56876" w:rsidRPr="009B70F2" w:rsidRDefault="00F56876" w:rsidP="009306A6">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791E1B5F" w14:textId="77777777" w:rsidR="00F56876" w:rsidRPr="009B70F2" w:rsidRDefault="00F56876" w:rsidP="009306A6">
            <w:pPr>
              <w:jc w:val="center"/>
              <w:rPr>
                <w:sz w:val="16"/>
                <w:szCs w:val="16"/>
                <w:lang w:val="en-US"/>
              </w:rPr>
            </w:pPr>
            <w:r w:rsidRPr="009B70F2">
              <w:rPr>
                <w:sz w:val="16"/>
                <w:szCs w:val="16"/>
                <w:lang w:val="en-US"/>
              </w:rPr>
              <w:t>3</w:t>
            </w:r>
          </w:p>
        </w:tc>
        <w:tc>
          <w:tcPr>
            <w:tcW w:w="1006" w:type="dxa"/>
            <w:gridSpan w:val="3"/>
            <w:shd w:val="pct5" w:color="auto" w:fill="auto"/>
            <w:vAlign w:val="center"/>
          </w:tcPr>
          <w:p w14:paraId="130D0426" w14:textId="77777777" w:rsidR="00F56876" w:rsidRPr="009B70F2" w:rsidRDefault="00F56876" w:rsidP="009306A6">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7564EA5C" w14:textId="77777777" w:rsidR="00F56876" w:rsidRPr="009B70F2" w:rsidRDefault="00F56876" w:rsidP="009306A6">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3B7FD358" w14:textId="77777777" w:rsidR="00F56876" w:rsidRPr="009B70F2" w:rsidRDefault="00F56876" w:rsidP="009306A6">
            <w:pPr>
              <w:ind w:left="-108" w:right="-108"/>
              <w:jc w:val="center"/>
              <w:rPr>
                <w:sz w:val="16"/>
                <w:szCs w:val="16"/>
                <w:lang w:val="en-US"/>
              </w:rPr>
            </w:pPr>
            <w:r w:rsidRPr="009B70F2">
              <w:rPr>
                <w:sz w:val="16"/>
                <w:szCs w:val="16"/>
                <w:lang w:val="en-US"/>
              </w:rPr>
              <w:t>6</w:t>
            </w:r>
          </w:p>
        </w:tc>
      </w:tr>
      <w:tr w:rsidR="00F56876" w:rsidRPr="009B70F2" w14:paraId="13E633BD" w14:textId="77777777" w:rsidTr="009306A6">
        <w:tblPrEx>
          <w:tblCellMar>
            <w:left w:w="107" w:type="dxa"/>
            <w:right w:w="107" w:type="dxa"/>
          </w:tblCellMar>
        </w:tblPrEx>
        <w:tc>
          <w:tcPr>
            <w:tcW w:w="10495" w:type="dxa"/>
            <w:gridSpan w:val="19"/>
          </w:tcPr>
          <w:p w14:paraId="513AE7FA" w14:textId="77777777" w:rsidR="00F56876" w:rsidRPr="009B70F2" w:rsidRDefault="00F56876" w:rsidP="009306A6">
            <w:pPr>
              <w:rPr>
                <w:b/>
                <w:bCs/>
                <w:sz w:val="22"/>
                <w:szCs w:val="22"/>
                <w:lang w:val="en-US"/>
              </w:rPr>
            </w:pPr>
            <w:r w:rsidRPr="00B40365">
              <w:rPr>
                <w:sz w:val="22"/>
                <w:szCs w:val="22"/>
                <w:lang w:val="en-US"/>
              </w:rPr>
              <w:t xml:space="preserve"> </w:t>
            </w:r>
            <w:r w:rsidRPr="009B70F2">
              <w:rPr>
                <w:b/>
                <w:bCs/>
                <w:sz w:val="22"/>
                <w:szCs w:val="22"/>
                <w:lang w:val="en-US"/>
              </w:rPr>
              <w:t>1. Demontari</w:t>
            </w:r>
          </w:p>
          <w:p w14:paraId="5BE24E64" w14:textId="77777777" w:rsidR="00F56876" w:rsidRPr="00B12F65" w:rsidRDefault="00F56876" w:rsidP="009306A6">
            <w:pPr>
              <w:rPr>
                <w:sz w:val="2"/>
                <w:szCs w:val="2"/>
                <w:lang w:val="en-US"/>
              </w:rPr>
            </w:pPr>
          </w:p>
        </w:tc>
      </w:tr>
      <w:tr w:rsidR="00F56876" w:rsidRPr="009B70F2" w14:paraId="348CCC25"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5B923C" w14:textId="77777777" w:rsidR="00F56876" w:rsidRPr="005E2CA0" w:rsidRDefault="00F56876" w:rsidP="009306A6">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3105C098" w14:textId="77777777" w:rsidR="00F56876" w:rsidRPr="005E2CA0" w:rsidRDefault="00F56876" w:rsidP="009306A6">
            <w:pPr>
              <w:jc w:val="center"/>
              <w:rPr>
                <w:b/>
                <w:bCs/>
                <w:sz w:val="22"/>
                <w:szCs w:val="22"/>
                <w:lang w:val="en-US"/>
              </w:rPr>
            </w:pPr>
            <w:r w:rsidRPr="005E2CA0">
              <w:rPr>
                <w:b/>
                <w:bCs/>
                <w:sz w:val="22"/>
                <w:szCs w:val="22"/>
                <w:lang w:val="en-US"/>
              </w:rPr>
              <w:t>DI109</w:t>
            </w:r>
          </w:p>
        </w:tc>
        <w:tc>
          <w:tcPr>
            <w:tcW w:w="4366" w:type="dxa"/>
            <w:gridSpan w:val="5"/>
            <w:tcBorders>
              <w:top w:val="single" w:sz="4" w:space="0" w:color="auto"/>
              <w:bottom w:val="single" w:sz="4" w:space="0" w:color="auto"/>
            </w:tcBorders>
          </w:tcPr>
          <w:p w14:paraId="44BA54EC" w14:textId="77777777" w:rsidR="00F56876" w:rsidRPr="005E2CA0" w:rsidRDefault="00F56876" w:rsidP="009306A6">
            <w:pPr>
              <w:rPr>
                <w:b/>
                <w:bCs/>
                <w:sz w:val="2"/>
                <w:szCs w:val="2"/>
                <w:lang w:val="en-US"/>
              </w:rPr>
            </w:pPr>
            <w:r w:rsidRPr="005E2CA0">
              <w:rPr>
                <w:b/>
                <w:bCs/>
                <w:sz w:val="22"/>
                <w:szCs w:val="22"/>
                <w:lang w:val="en-US"/>
              </w:rPr>
              <w:t>Decaparea mecanizata a imbracamintei din beton asfaltic inclusiv bordurile</w:t>
            </w:r>
          </w:p>
          <w:p w14:paraId="3B58AE93"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542E0E79" w14:textId="77777777" w:rsidR="00F56876" w:rsidRPr="005E2CA0" w:rsidRDefault="00F56876" w:rsidP="009306A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5EE2655"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1C412D59" w14:textId="77777777" w:rsidR="00F56876" w:rsidRPr="005E2CA0" w:rsidRDefault="00F56876" w:rsidP="009306A6">
            <w:pPr>
              <w:jc w:val="center"/>
              <w:rPr>
                <w:b/>
                <w:bCs/>
                <w:sz w:val="22"/>
                <w:szCs w:val="22"/>
                <w:lang w:val="en-US"/>
              </w:rPr>
            </w:pPr>
            <w:r w:rsidRPr="005E2CA0">
              <w:rPr>
                <w:b/>
                <w:bCs/>
                <w:sz w:val="22"/>
                <w:szCs w:val="22"/>
                <w:lang w:val="en-US"/>
              </w:rPr>
              <w:t>110,800</w:t>
            </w:r>
          </w:p>
          <w:p w14:paraId="0B757817" w14:textId="77777777" w:rsidR="00F56876" w:rsidRPr="009B70F2" w:rsidRDefault="00F56876" w:rsidP="009306A6">
            <w:pPr>
              <w:jc w:val="center"/>
              <w:rPr>
                <w:sz w:val="2"/>
                <w:szCs w:val="2"/>
                <w:lang w:val="en-US"/>
              </w:rPr>
            </w:pPr>
          </w:p>
        </w:tc>
      </w:tr>
      <w:tr w:rsidR="00F56876" w:rsidRPr="00B40365" w14:paraId="20427F32"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806D5A"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1EFDB3B" w14:textId="77777777" w:rsidR="00F56876" w:rsidRPr="00B40365" w:rsidRDefault="00F56876" w:rsidP="009306A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9BA2F7D" w14:textId="77777777" w:rsidR="00F56876" w:rsidRPr="00C97908" w:rsidRDefault="00F56876" w:rsidP="009306A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6BCAC12"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220A53"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1,600</w:t>
            </w:r>
          </w:p>
        </w:tc>
        <w:tc>
          <w:tcPr>
            <w:tcW w:w="1559" w:type="dxa"/>
            <w:gridSpan w:val="2"/>
            <w:tcBorders>
              <w:top w:val="nil"/>
              <w:bottom w:val="single" w:sz="2" w:space="0" w:color="auto"/>
            </w:tcBorders>
            <w:vAlign w:val="center"/>
          </w:tcPr>
          <w:p w14:paraId="57F2FF8C" w14:textId="77777777" w:rsidR="00F56876" w:rsidRPr="00C97908" w:rsidRDefault="00F56876" w:rsidP="009306A6">
            <w:pPr>
              <w:jc w:val="center"/>
              <w:rPr>
                <w:sz w:val="16"/>
                <w:szCs w:val="16"/>
                <w:lang w:val="en-US"/>
              </w:rPr>
            </w:pPr>
            <w:r w:rsidRPr="00C97908">
              <w:rPr>
                <w:sz w:val="16"/>
                <w:szCs w:val="16"/>
                <w:lang w:val="en-US"/>
              </w:rPr>
              <w:t>177,2800</w:t>
            </w:r>
          </w:p>
        </w:tc>
      </w:tr>
      <w:tr w:rsidR="00F56876" w:rsidRPr="00B40365" w14:paraId="58F3C86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1652C5"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D720C7C" w14:textId="77777777" w:rsidR="00F56876" w:rsidRPr="00B40365" w:rsidRDefault="00F56876" w:rsidP="009306A6">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3B55BE60" w14:textId="77777777" w:rsidR="00F56876" w:rsidRPr="00C97908" w:rsidRDefault="00F56876" w:rsidP="009306A6">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63752DBB"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685C5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0,0191</w:t>
            </w:r>
          </w:p>
        </w:tc>
        <w:tc>
          <w:tcPr>
            <w:tcW w:w="1559" w:type="dxa"/>
            <w:gridSpan w:val="2"/>
            <w:tcBorders>
              <w:top w:val="nil"/>
              <w:bottom w:val="single" w:sz="2" w:space="0" w:color="auto"/>
              <w:right w:val="single" w:sz="4" w:space="0" w:color="auto"/>
            </w:tcBorders>
            <w:vAlign w:val="center"/>
          </w:tcPr>
          <w:p w14:paraId="3BAC382C" w14:textId="77777777" w:rsidR="00F56876" w:rsidRPr="00C97908" w:rsidRDefault="00F56876" w:rsidP="009306A6">
            <w:pPr>
              <w:jc w:val="center"/>
              <w:rPr>
                <w:sz w:val="16"/>
                <w:szCs w:val="16"/>
                <w:lang w:val="en-US"/>
              </w:rPr>
            </w:pPr>
            <w:r w:rsidRPr="00C97908">
              <w:rPr>
                <w:sz w:val="16"/>
                <w:szCs w:val="16"/>
                <w:lang w:val="en-US"/>
              </w:rPr>
              <w:t>2,1163</w:t>
            </w:r>
          </w:p>
        </w:tc>
      </w:tr>
      <w:tr w:rsidR="00F56876" w:rsidRPr="00B40365" w14:paraId="038E032E"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5BD7C9"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D71EE9F" w14:textId="77777777" w:rsidR="00F56876" w:rsidRPr="00B40365" w:rsidRDefault="00F56876" w:rsidP="009306A6">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14:paraId="06DC10DF" w14:textId="77777777" w:rsidR="00F56876" w:rsidRPr="00C97908" w:rsidRDefault="00F56876" w:rsidP="009306A6">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14:paraId="437FFCF3"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17CA2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0,775</w:t>
            </w:r>
          </w:p>
        </w:tc>
        <w:tc>
          <w:tcPr>
            <w:tcW w:w="1559" w:type="dxa"/>
            <w:gridSpan w:val="2"/>
            <w:tcBorders>
              <w:top w:val="nil"/>
              <w:bottom w:val="single" w:sz="2" w:space="0" w:color="auto"/>
              <w:right w:val="single" w:sz="4" w:space="0" w:color="auto"/>
            </w:tcBorders>
            <w:vAlign w:val="center"/>
          </w:tcPr>
          <w:p w14:paraId="4BB1EAEA" w14:textId="77777777" w:rsidR="00F56876" w:rsidRPr="00C97908" w:rsidRDefault="00F56876" w:rsidP="009306A6">
            <w:pPr>
              <w:jc w:val="center"/>
              <w:rPr>
                <w:sz w:val="16"/>
                <w:szCs w:val="16"/>
                <w:lang w:val="en-US"/>
              </w:rPr>
            </w:pPr>
            <w:r w:rsidRPr="00C97908">
              <w:rPr>
                <w:sz w:val="16"/>
                <w:szCs w:val="16"/>
                <w:lang w:val="en-US"/>
              </w:rPr>
              <w:t>85,8700</w:t>
            </w:r>
          </w:p>
        </w:tc>
      </w:tr>
      <w:tr w:rsidR="00F56876" w:rsidRPr="00B40365" w14:paraId="087E2CF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1CABF6"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8FDFBAC" w14:textId="77777777" w:rsidR="00F56876" w:rsidRPr="00B40365" w:rsidRDefault="00F56876" w:rsidP="009306A6">
            <w:pPr>
              <w:jc w:val="center"/>
              <w:rPr>
                <w:sz w:val="16"/>
                <w:szCs w:val="16"/>
                <w:lang w:val="en-US"/>
              </w:rPr>
            </w:pPr>
            <w:r w:rsidRPr="00B40365">
              <w:rPr>
                <w:sz w:val="16"/>
                <w:szCs w:val="16"/>
                <w:lang w:val="en-US"/>
              </w:rPr>
              <w:t>12340002506</w:t>
            </w:r>
          </w:p>
        </w:tc>
        <w:tc>
          <w:tcPr>
            <w:tcW w:w="4366" w:type="dxa"/>
            <w:gridSpan w:val="4"/>
            <w:tcBorders>
              <w:top w:val="nil"/>
              <w:bottom w:val="single" w:sz="2" w:space="0" w:color="auto"/>
            </w:tcBorders>
            <w:vAlign w:val="center"/>
          </w:tcPr>
          <w:p w14:paraId="02ACC058" w14:textId="77777777" w:rsidR="00F56876" w:rsidRPr="00C97908" w:rsidRDefault="00F56876" w:rsidP="009306A6">
            <w:pPr>
              <w:rPr>
                <w:sz w:val="16"/>
                <w:szCs w:val="16"/>
                <w:lang w:val="en-US"/>
              </w:rPr>
            </w:pPr>
            <w:r w:rsidRPr="00C97908">
              <w:rPr>
                <w:sz w:val="16"/>
                <w:szCs w:val="16"/>
                <w:lang w:val="en-US"/>
              </w:rPr>
              <w:t xml:space="preserve">Compresor 5-6 m3/min </w:t>
            </w:r>
          </w:p>
        </w:tc>
        <w:tc>
          <w:tcPr>
            <w:tcW w:w="1021" w:type="dxa"/>
            <w:gridSpan w:val="3"/>
            <w:tcBorders>
              <w:top w:val="nil"/>
              <w:bottom w:val="single" w:sz="2" w:space="0" w:color="auto"/>
            </w:tcBorders>
            <w:vAlign w:val="center"/>
          </w:tcPr>
          <w:p w14:paraId="385B8EB1"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7DE1EA"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0,775</w:t>
            </w:r>
          </w:p>
        </w:tc>
        <w:tc>
          <w:tcPr>
            <w:tcW w:w="1559" w:type="dxa"/>
            <w:gridSpan w:val="2"/>
            <w:tcBorders>
              <w:top w:val="nil"/>
              <w:bottom w:val="single" w:sz="2" w:space="0" w:color="auto"/>
              <w:right w:val="single" w:sz="4" w:space="0" w:color="auto"/>
            </w:tcBorders>
            <w:vAlign w:val="center"/>
          </w:tcPr>
          <w:p w14:paraId="17508EAC" w14:textId="77777777" w:rsidR="00F56876" w:rsidRPr="00C97908" w:rsidRDefault="00F56876" w:rsidP="009306A6">
            <w:pPr>
              <w:jc w:val="center"/>
              <w:rPr>
                <w:sz w:val="16"/>
                <w:szCs w:val="16"/>
                <w:lang w:val="en-US"/>
              </w:rPr>
            </w:pPr>
            <w:r w:rsidRPr="00C97908">
              <w:rPr>
                <w:sz w:val="16"/>
                <w:szCs w:val="16"/>
                <w:lang w:val="en-US"/>
              </w:rPr>
              <w:t>85,8700</w:t>
            </w:r>
          </w:p>
        </w:tc>
      </w:tr>
      <w:tr w:rsidR="00F56876" w:rsidRPr="009B70F2" w14:paraId="18E48EB0"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8F8FFD" w14:textId="77777777" w:rsidR="00F56876" w:rsidRPr="005E2CA0" w:rsidRDefault="00F56876" w:rsidP="009306A6">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7D93C6B5" w14:textId="77777777" w:rsidR="00F56876" w:rsidRPr="005E2CA0" w:rsidRDefault="00F56876" w:rsidP="009306A6">
            <w:pPr>
              <w:jc w:val="center"/>
              <w:rPr>
                <w:b/>
                <w:bCs/>
                <w:sz w:val="22"/>
                <w:szCs w:val="22"/>
                <w:lang w:val="en-US"/>
              </w:rPr>
            </w:pPr>
            <w:r w:rsidRPr="005E2CA0">
              <w:rPr>
                <w:b/>
                <w:bCs/>
                <w:sz w:val="22"/>
                <w:szCs w:val="22"/>
                <w:lang w:val="en-US"/>
              </w:rPr>
              <w:t>TsA01A1</w:t>
            </w:r>
          </w:p>
        </w:tc>
        <w:tc>
          <w:tcPr>
            <w:tcW w:w="4366" w:type="dxa"/>
            <w:gridSpan w:val="5"/>
            <w:tcBorders>
              <w:top w:val="single" w:sz="4" w:space="0" w:color="auto"/>
              <w:bottom w:val="single" w:sz="4" w:space="0" w:color="auto"/>
            </w:tcBorders>
          </w:tcPr>
          <w:p w14:paraId="293AF9E1" w14:textId="77777777" w:rsidR="00F56876" w:rsidRPr="005E2CA0" w:rsidRDefault="00F56876" w:rsidP="009306A6">
            <w:pPr>
              <w:rPr>
                <w:b/>
                <w:bCs/>
                <w:sz w:val="2"/>
                <w:szCs w:val="2"/>
                <w:lang w:val="en-US"/>
              </w:rPr>
            </w:pPr>
            <w:r w:rsidRPr="005E2CA0">
              <w:rPr>
                <w:b/>
                <w:bCs/>
                <w:sz w:val="22"/>
                <w:szCs w:val="22"/>
                <w:lang w:val="en-US"/>
              </w:rPr>
              <w:t>Sapatura manuala de pamint in spatii intinse, la deblee, la canale deschise, la gropi de imprumut, la indepartarea stratului vegetal de 10-30 cm grosime in pamint cu umiditate naturala aruncarea in depozit sau vehicul a carei platforma este sub cel mult 0,60 m peste nivelul sapaturii teren usor</w:t>
            </w:r>
          </w:p>
          <w:p w14:paraId="5690E469"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0F97686A" w14:textId="77777777" w:rsidR="00F56876" w:rsidRPr="005E2CA0" w:rsidRDefault="00F56876" w:rsidP="009306A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E8D5CEF"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50332007" w14:textId="77777777" w:rsidR="00F56876" w:rsidRPr="005E2CA0" w:rsidRDefault="00F56876" w:rsidP="009306A6">
            <w:pPr>
              <w:jc w:val="center"/>
              <w:rPr>
                <w:b/>
                <w:bCs/>
                <w:sz w:val="22"/>
                <w:szCs w:val="22"/>
                <w:lang w:val="en-US"/>
              </w:rPr>
            </w:pPr>
            <w:r w:rsidRPr="005E2CA0">
              <w:rPr>
                <w:b/>
                <w:bCs/>
                <w:sz w:val="22"/>
                <w:szCs w:val="22"/>
                <w:lang w:val="en-US"/>
              </w:rPr>
              <w:t>157,600</w:t>
            </w:r>
          </w:p>
          <w:p w14:paraId="54609943" w14:textId="77777777" w:rsidR="00F56876" w:rsidRPr="009B70F2" w:rsidRDefault="00F56876" w:rsidP="009306A6">
            <w:pPr>
              <w:jc w:val="center"/>
              <w:rPr>
                <w:sz w:val="2"/>
                <w:szCs w:val="2"/>
                <w:lang w:val="en-US"/>
              </w:rPr>
            </w:pPr>
          </w:p>
        </w:tc>
      </w:tr>
      <w:tr w:rsidR="00F56876" w:rsidRPr="00B40365" w14:paraId="04F27D51"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42A645"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EF15E9C" w14:textId="77777777" w:rsidR="00F56876" w:rsidRPr="00B40365" w:rsidRDefault="00F56876" w:rsidP="009306A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CC773B2" w14:textId="77777777" w:rsidR="00F56876" w:rsidRPr="00C97908" w:rsidRDefault="00F56876" w:rsidP="009306A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AAE323A"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C9CE9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0,520</w:t>
            </w:r>
          </w:p>
        </w:tc>
        <w:tc>
          <w:tcPr>
            <w:tcW w:w="1559" w:type="dxa"/>
            <w:gridSpan w:val="2"/>
            <w:tcBorders>
              <w:top w:val="nil"/>
              <w:bottom w:val="single" w:sz="2" w:space="0" w:color="auto"/>
            </w:tcBorders>
            <w:vAlign w:val="center"/>
          </w:tcPr>
          <w:p w14:paraId="440813F5" w14:textId="77777777" w:rsidR="00F56876" w:rsidRPr="00C97908" w:rsidRDefault="00F56876" w:rsidP="009306A6">
            <w:pPr>
              <w:jc w:val="center"/>
              <w:rPr>
                <w:sz w:val="16"/>
                <w:szCs w:val="16"/>
                <w:lang w:val="en-US"/>
              </w:rPr>
            </w:pPr>
            <w:r w:rsidRPr="00C97908">
              <w:rPr>
                <w:sz w:val="16"/>
                <w:szCs w:val="16"/>
                <w:lang w:val="en-US"/>
              </w:rPr>
              <w:t>81,9520</w:t>
            </w:r>
          </w:p>
        </w:tc>
      </w:tr>
      <w:tr w:rsidR="00F56876" w:rsidRPr="009B70F2" w14:paraId="462D3BA2"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BE41B3" w14:textId="77777777" w:rsidR="00F56876" w:rsidRPr="005E2CA0" w:rsidRDefault="00F56876" w:rsidP="009306A6">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4EEB4F7C" w14:textId="77777777" w:rsidR="00F56876" w:rsidRPr="005E2CA0" w:rsidRDefault="00F56876" w:rsidP="009306A6">
            <w:pPr>
              <w:jc w:val="center"/>
              <w:rPr>
                <w:b/>
                <w:bCs/>
                <w:sz w:val="22"/>
                <w:szCs w:val="22"/>
                <w:lang w:val="en-US"/>
              </w:rPr>
            </w:pPr>
            <w:r w:rsidRPr="005E2CA0">
              <w:rPr>
                <w:b/>
                <w:bCs/>
                <w:sz w:val="22"/>
                <w:szCs w:val="22"/>
                <w:lang w:val="en-US"/>
              </w:rPr>
              <w:t>RpCP44A</w:t>
            </w:r>
          </w:p>
        </w:tc>
        <w:tc>
          <w:tcPr>
            <w:tcW w:w="4366" w:type="dxa"/>
            <w:gridSpan w:val="5"/>
            <w:tcBorders>
              <w:top w:val="single" w:sz="4" w:space="0" w:color="auto"/>
              <w:bottom w:val="single" w:sz="4" w:space="0" w:color="auto"/>
            </w:tcBorders>
          </w:tcPr>
          <w:p w14:paraId="3455319F" w14:textId="77777777" w:rsidR="00F56876" w:rsidRPr="005E2CA0" w:rsidRDefault="00F56876" w:rsidP="009306A6">
            <w:pPr>
              <w:rPr>
                <w:b/>
                <w:bCs/>
                <w:sz w:val="2"/>
                <w:szCs w:val="2"/>
                <w:lang w:val="en-US"/>
              </w:rPr>
            </w:pPr>
            <w:r w:rsidRPr="005E2CA0">
              <w:rPr>
                <w:b/>
                <w:bCs/>
                <w:sz w:val="22"/>
                <w:szCs w:val="22"/>
                <w:lang w:val="en-US"/>
              </w:rPr>
              <w:t>Demontarea constructiilor metalice cu recuperarea materialelor</w:t>
            </w:r>
          </w:p>
          <w:p w14:paraId="435D77FA"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73D09C24" w14:textId="77777777" w:rsidR="00F56876" w:rsidRPr="005E2CA0" w:rsidRDefault="00F56876" w:rsidP="009306A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503079E"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0047F9AA" w14:textId="77777777" w:rsidR="00F56876" w:rsidRPr="005E2CA0" w:rsidRDefault="00F56876" w:rsidP="009306A6">
            <w:pPr>
              <w:jc w:val="center"/>
              <w:rPr>
                <w:b/>
                <w:bCs/>
                <w:sz w:val="22"/>
                <w:szCs w:val="22"/>
                <w:lang w:val="en-US"/>
              </w:rPr>
            </w:pPr>
            <w:r w:rsidRPr="005E2CA0">
              <w:rPr>
                <w:b/>
                <w:bCs/>
                <w:sz w:val="22"/>
                <w:szCs w:val="22"/>
                <w:lang w:val="en-US"/>
              </w:rPr>
              <w:t>350,000</w:t>
            </w:r>
          </w:p>
          <w:p w14:paraId="6441AA40" w14:textId="77777777" w:rsidR="00F56876" w:rsidRPr="009B70F2" w:rsidRDefault="00F56876" w:rsidP="009306A6">
            <w:pPr>
              <w:jc w:val="center"/>
              <w:rPr>
                <w:sz w:val="2"/>
                <w:szCs w:val="2"/>
                <w:lang w:val="en-US"/>
              </w:rPr>
            </w:pPr>
          </w:p>
        </w:tc>
      </w:tr>
      <w:tr w:rsidR="00F56876" w:rsidRPr="00B40365" w14:paraId="0C0D3697"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58AA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CB5B3A2" w14:textId="77777777" w:rsidR="00F56876" w:rsidRPr="00B40365" w:rsidRDefault="00F56876" w:rsidP="009306A6">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61B9552C" w14:textId="77777777" w:rsidR="00F56876" w:rsidRPr="00C97908" w:rsidRDefault="00F56876" w:rsidP="009306A6">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1E0554A0"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8C3738"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172F48EC" w14:textId="77777777" w:rsidR="00F56876" w:rsidRPr="00C97908" w:rsidRDefault="00F56876" w:rsidP="009306A6">
            <w:pPr>
              <w:jc w:val="center"/>
              <w:rPr>
                <w:sz w:val="16"/>
                <w:szCs w:val="16"/>
                <w:lang w:val="en-US"/>
              </w:rPr>
            </w:pPr>
            <w:r w:rsidRPr="00C97908">
              <w:rPr>
                <w:sz w:val="16"/>
                <w:szCs w:val="16"/>
                <w:lang w:val="en-US"/>
              </w:rPr>
              <w:t>7,0000</w:t>
            </w:r>
          </w:p>
        </w:tc>
      </w:tr>
      <w:tr w:rsidR="00F56876" w:rsidRPr="00B40365" w14:paraId="76CA934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F402D0"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91CDC1A" w14:textId="77777777" w:rsidR="00F56876" w:rsidRPr="00B40365" w:rsidRDefault="00F56876" w:rsidP="009306A6">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233492B6" w14:textId="77777777" w:rsidR="00F56876" w:rsidRPr="00C97908" w:rsidRDefault="00F56876" w:rsidP="009306A6">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32ED0B9D"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E3420D"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0B69D986" w14:textId="77777777" w:rsidR="00F56876" w:rsidRPr="00C97908" w:rsidRDefault="00F56876" w:rsidP="009306A6">
            <w:pPr>
              <w:jc w:val="center"/>
              <w:rPr>
                <w:sz w:val="16"/>
                <w:szCs w:val="16"/>
                <w:lang w:val="en-US"/>
              </w:rPr>
            </w:pPr>
            <w:r w:rsidRPr="00C97908">
              <w:rPr>
                <w:sz w:val="16"/>
                <w:szCs w:val="16"/>
                <w:lang w:val="en-US"/>
              </w:rPr>
              <w:t>1,4000</w:t>
            </w:r>
          </w:p>
        </w:tc>
      </w:tr>
      <w:tr w:rsidR="00F56876" w:rsidRPr="00B40365" w14:paraId="77C5C5A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806A46"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D79DFDC" w14:textId="77777777" w:rsidR="00F56876" w:rsidRPr="00B40365" w:rsidRDefault="00F56876" w:rsidP="009306A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78DF25C" w14:textId="77777777" w:rsidR="00F56876" w:rsidRPr="00C97908" w:rsidRDefault="00F56876" w:rsidP="009306A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B977B6E"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66F3CA"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01A37B81" w14:textId="77777777" w:rsidR="00F56876" w:rsidRPr="00C97908" w:rsidRDefault="00F56876" w:rsidP="009306A6">
            <w:pPr>
              <w:jc w:val="center"/>
              <w:rPr>
                <w:sz w:val="16"/>
                <w:szCs w:val="16"/>
                <w:lang w:val="en-US"/>
              </w:rPr>
            </w:pPr>
            <w:r w:rsidRPr="00C97908">
              <w:rPr>
                <w:sz w:val="16"/>
                <w:szCs w:val="16"/>
                <w:lang w:val="en-US"/>
              </w:rPr>
              <w:t>0,3500</w:t>
            </w:r>
          </w:p>
        </w:tc>
      </w:tr>
      <w:tr w:rsidR="00F56876" w:rsidRPr="00B40365" w14:paraId="28796EB9"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3C5D93"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BDEC7EA" w14:textId="77777777" w:rsidR="00F56876" w:rsidRPr="00B40365" w:rsidRDefault="00F56876" w:rsidP="009306A6">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4CA82B0F" w14:textId="77777777" w:rsidR="00F56876" w:rsidRPr="00C97908" w:rsidRDefault="00F56876" w:rsidP="009306A6">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6A88AA20"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F3790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7275B3A3" w14:textId="77777777" w:rsidR="00F56876" w:rsidRPr="00C97908" w:rsidRDefault="00F56876" w:rsidP="009306A6">
            <w:pPr>
              <w:jc w:val="center"/>
              <w:rPr>
                <w:sz w:val="16"/>
                <w:szCs w:val="16"/>
                <w:lang w:val="en-US"/>
              </w:rPr>
            </w:pPr>
            <w:r w:rsidRPr="00C97908">
              <w:rPr>
                <w:sz w:val="16"/>
                <w:szCs w:val="16"/>
                <w:lang w:val="en-US"/>
              </w:rPr>
              <w:t>0,3675</w:t>
            </w:r>
          </w:p>
        </w:tc>
      </w:tr>
      <w:tr w:rsidR="00F56876" w:rsidRPr="00B40365" w14:paraId="2353E347"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998872"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E146410" w14:textId="77777777" w:rsidR="00F56876" w:rsidRPr="00B40365" w:rsidRDefault="00F56876" w:rsidP="009306A6">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6F4FB42B" w14:textId="77777777" w:rsidR="00F56876" w:rsidRPr="00C97908" w:rsidRDefault="00F56876" w:rsidP="009306A6">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5FBFC749"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B4D2A7D"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3A63D7A0" w14:textId="77777777" w:rsidR="00F56876" w:rsidRPr="00C97908" w:rsidRDefault="00F56876" w:rsidP="009306A6">
            <w:pPr>
              <w:jc w:val="center"/>
              <w:rPr>
                <w:sz w:val="16"/>
                <w:szCs w:val="16"/>
                <w:lang w:val="en-US"/>
              </w:rPr>
            </w:pPr>
            <w:r w:rsidRPr="00C97908">
              <w:rPr>
                <w:sz w:val="16"/>
                <w:szCs w:val="16"/>
                <w:lang w:val="en-US"/>
              </w:rPr>
              <w:t>0,5512</w:t>
            </w:r>
          </w:p>
        </w:tc>
      </w:tr>
      <w:tr w:rsidR="00F56876" w:rsidRPr="00B40365" w14:paraId="7383A0A9"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42DF93"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48800DC" w14:textId="77777777" w:rsidR="00F56876" w:rsidRPr="00B40365" w:rsidRDefault="00F56876" w:rsidP="009306A6">
            <w:pPr>
              <w:jc w:val="center"/>
              <w:rPr>
                <w:sz w:val="16"/>
                <w:szCs w:val="16"/>
                <w:lang w:val="en-US"/>
              </w:rPr>
            </w:pPr>
            <w:r w:rsidRPr="00B40365">
              <w:rPr>
                <w:sz w:val="16"/>
                <w:szCs w:val="16"/>
                <w:lang w:val="en-US"/>
              </w:rPr>
              <w:t>2410520006751</w:t>
            </w:r>
          </w:p>
        </w:tc>
        <w:tc>
          <w:tcPr>
            <w:tcW w:w="4366" w:type="dxa"/>
            <w:gridSpan w:val="4"/>
            <w:tcBorders>
              <w:top w:val="nil"/>
              <w:bottom w:val="single" w:sz="2" w:space="0" w:color="auto"/>
            </w:tcBorders>
            <w:vAlign w:val="center"/>
          </w:tcPr>
          <w:p w14:paraId="2095FECC" w14:textId="77777777" w:rsidR="00F56876" w:rsidRPr="00C97908" w:rsidRDefault="00F56876" w:rsidP="009306A6">
            <w:pPr>
              <w:rPr>
                <w:sz w:val="16"/>
                <w:szCs w:val="16"/>
                <w:lang w:val="en-US"/>
              </w:rPr>
            </w:pPr>
            <w:r w:rsidRPr="00C97908">
              <w:rPr>
                <w:sz w:val="16"/>
                <w:szCs w:val="16"/>
                <w:lang w:val="en-US"/>
              </w:rPr>
              <w:t>Automacara 4,5 - 9,9 TF; h max.=6,5m, deschidere max.=5,5 m, moment max.=15 TFM</w:t>
            </w:r>
          </w:p>
        </w:tc>
        <w:tc>
          <w:tcPr>
            <w:tcW w:w="1021" w:type="dxa"/>
            <w:gridSpan w:val="3"/>
            <w:tcBorders>
              <w:top w:val="nil"/>
              <w:bottom w:val="single" w:sz="2" w:space="0" w:color="auto"/>
            </w:tcBorders>
            <w:vAlign w:val="center"/>
          </w:tcPr>
          <w:p w14:paraId="355C89CA"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1ECE45"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4ADBF645" w14:textId="77777777" w:rsidR="00F56876" w:rsidRPr="00C97908" w:rsidRDefault="00F56876" w:rsidP="009306A6">
            <w:pPr>
              <w:jc w:val="center"/>
              <w:rPr>
                <w:sz w:val="16"/>
                <w:szCs w:val="16"/>
                <w:lang w:val="en-US"/>
              </w:rPr>
            </w:pPr>
            <w:r w:rsidRPr="00C97908">
              <w:rPr>
                <w:sz w:val="16"/>
                <w:szCs w:val="16"/>
                <w:lang w:val="en-US"/>
              </w:rPr>
              <w:t>0,1050</w:t>
            </w:r>
          </w:p>
        </w:tc>
      </w:tr>
      <w:tr w:rsidR="00F56876" w:rsidRPr="009B70F2" w14:paraId="18021F51"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B76D4E" w14:textId="77777777" w:rsidR="00F56876" w:rsidRPr="005E2CA0" w:rsidRDefault="00F56876" w:rsidP="009306A6">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66E91131" w14:textId="77777777" w:rsidR="00F56876" w:rsidRPr="005E2CA0" w:rsidRDefault="00F56876" w:rsidP="009306A6">
            <w:pPr>
              <w:jc w:val="center"/>
              <w:rPr>
                <w:b/>
                <w:bCs/>
                <w:sz w:val="22"/>
                <w:szCs w:val="22"/>
                <w:lang w:val="en-US"/>
              </w:rPr>
            </w:pPr>
            <w:r w:rsidRPr="005E2CA0">
              <w:rPr>
                <w:b/>
                <w:bCs/>
                <w:sz w:val="22"/>
                <w:szCs w:val="22"/>
                <w:lang w:val="en-US"/>
              </w:rPr>
              <w:t>TsC35C12</w:t>
            </w:r>
          </w:p>
        </w:tc>
        <w:tc>
          <w:tcPr>
            <w:tcW w:w="4366" w:type="dxa"/>
            <w:gridSpan w:val="5"/>
            <w:tcBorders>
              <w:top w:val="single" w:sz="4" w:space="0" w:color="auto"/>
              <w:bottom w:val="single" w:sz="4" w:space="0" w:color="auto"/>
            </w:tcBorders>
          </w:tcPr>
          <w:p w14:paraId="16456610" w14:textId="77777777" w:rsidR="00F56876" w:rsidRPr="005E2CA0" w:rsidRDefault="00F56876" w:rsidP="009306A6">
            <w:pPr>
              <w:rPr>
                <w:b/>
                <w:bCs/>
                <w:sz w:val="2"/>
                <w:szCs w:val="2"/>
                <w:lang w:val="en-US"/>
              </w:rPr>
            </w:pPr>
            <w:r w:rsidRPr="005E2CA0">
              <w:rPr>
                <w:b/>
                <w:bCs/>
                <w:sz w:val="22"/>
                <w:szCs w:val="22"/>
                <w:lang w:val="en-US"/>
              </w:rPr>
              <w:t>Excavat transport cu incarcator frontal , la distante de incarcare in autovehicul cu incarcator frontal pe senile de 0,5-0,99 m.c, roci tari si foarte tari , pina la 25 kg  la distanta  21-30 m / incarcarea deseurilor</w:t>
            </w:r>
          </w:p>
          <w:p w14:paraId="7F691E71"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7EC1E2D0" w14:textId="77777777" w:rsidR="00F56876" w:rsidRPr="005E2CA0" w:rsidRDefault="00F56876" w:rsidP="009306A6">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F2738E0"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4EBDD832" w14:textId="77777777" w:rsidR="00F56876" w:rsidRPr="005E2CA0" w:rsidRDefault="00F56876" w:rsidP="009306A6">
            <w:pPr>
              <w:jc w:val="center"/>
              <w:rPr>
                <w:b/>
                <w:bCs/>
                <w:sz w:val="22"/>
                <w:szCs w:val="22"/>
                <w:lang w:val="en-US"/>
              </w:rPr>
            </w:pPr>
            <w:r w:rsidRPr="005E2CA0">
              <w:rPr>
                <w:b/>
                <w:bCs/>
                <w:sz w:val="22"/>
                <w:szCs w:val="22"/>
                <w:lang w:val="en-US"/>
              </w:rPr>
              <w:t>2,684</w:t>
            </w:r>
          </w:p>
          <w:p w14:paraId="641BC284" w14:textId="77777777" w:rsidR="00F56876" w:rsidRPr="009B70F2" w:rsidRDefault="00F56876" w:rsidP="009306A6">
            <w:pPr>
              <w:jc w:val="center"/>
              <w:rPr>
                <w:sz w:val="2"/>
                <w:szCs w:val="2"/>
                <w:lang w:val="en-US"/>
              </w:rPr>
            </w:pPr>
          </w:p>
        </w:tc>
      </w:tr>
      <w:tr w:rsidR="00F56876" w:rsidRPr="00B40365" w14:paraId="059DAD3B"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782657"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063AF1F" w14:textId="77777777" w:rsidR="00F56876" w:rsidRPr="00B40365" w:rsidRDefault="00F56876" w:rsidP="009306A6">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7B421817" w14:textId="77777777" w:rsidR="00F56876" w:rsidRPr="00C97908" w:rsidRDefault="00F56876" w:rsidP="009306A6">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31A336C6"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790CB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7,670</w:t>
            </w:r>
          </w:p>
        </w:tc>
        <w:tc>
          <w:tcPr>
            <w:tcW w:w="1559" w:type="dxa"/>
            <w:gridSpan w:val="2"/>
            <w:tcBorders>
              <w:top w:val="nil"/>
              <w:bottom w:val="single" w:sz="2" w:space="0" w:color="auto"/>
              <w:right w:val="single" w:sz="4" w:space="0" w:color="auto"/>
            </w:tcBorders>
            <w:vAlign w:val="center"/>
          </w:tcPr>
          <w:p w14:paraId="07E8B613" w14:textId="77777777" w:rsidR="00F56876" w:rsidRPr="00C97908" w:rsidRDefault="00F56876" w:rsidP="009306A6">
            <w:pPr>
              <w:jc w:val="center"/>
              <w:rPr>
                <w:sz w:val="16"/>
                <w:szCs w:val="16"/>
                <w:lang w:val="en-US"/>
              </w:rPr>
            </w:pPr>
            <w:r w:rsidRPr="00C97908">
              <w:rPr>
                <w:sz w:val="16"/>
                <w:szCs w:val="16"/>
                <w:lang w:val="en-US"/>
              </w:rPr>
              <w:t>20,5863</w:t>
            </w:r>
          </w:p>
        </w:tc>
      </w:tr>
      <w:tr w:rsidR="00F56876" w:rsidRPr="009B70F2" w14:paraId="0FCF781C"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0B5800" w14:textId="77777777" w:rsidR="00F56876" w:rsidRPr="005E2CA0" w:rsidRDefault="00F56876" w:rsidP="009306A6">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073BA7E2" w14:textId="77777777" w:rsidR="00F56876" w:rsidRPr="005E2CA0" w:rsidRDefault="00F56876" w:rsidP="009306A6">
            <w:pPr>
              <w:jc w:val="center"/>
              <w:rPr>
                <w:b/>
                <w:bCs/>
                <w:sz w:val="22"/>
                <w:szCs w:val="22"/>
                <w:lang w:val="en-US"/>
              </w:rPr>
            </w:pPr>
            <w:r w:rsidRPr="005E2CA0">
              <w:rPr>
                <w:b/>
                <w:bCs/>
                <w:sz w:val="22"/>
                <w:szCs w:val="22"/>
                <w:lang w:val="en-US"/>
              </w:rPr>
              <w:t>TsI51B10</w:t>
            </w:r>
          </w:p>
        </w:tc>
        <w:tc>
          <w:tcPr>
            <w:tcW w:w="4366" w:type="dxa"/>
            <w:gridSpan w:val="5"/>
            <w:tcBorders>
              <w:top w:val="single" w:sz="4" w:space="0" w:color="auto"/>
              <w:bottom w:val="single" w:sz="4" w:space="0" w:color="auto"/>
            </w:tcBorders>
          </w:tcPr>
          <w:p w14:paraId="16A43F34" w14:textId="77777777" w:rsidR="00F56876" w:rsidRPr="005E2CA0" w:rsidRDefault="00F56876" w:rsidP="009306A6">
            <w:pPr>
              <w:rPr>
                <w:b/>
                <w:bCs/>
                <w:sz w:val="2"/>
                <w:szCs w:val="2"/>
                <w:lang w:val="en-US"/>
              </w:rPr>
            </w:pPr>
            <w:r w:rsidRPr="005E2CA0">
              <w:rPr>
                <w:b/>
                <w:bCs/>
                <w:sz w:val="22"/>
                <w:szCs w:val="22"/>
                <w:lang w:val="en-US"/>
              </w:rPr>
              <w:t>Transportarea pamintului cu autobasculanta de 10 t la distanta de: 20 km</w:t>
            </w:r>
          </w:p>
          <w:p w14:paraId="361966E9"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078DDB41" w14:textId="77777777" w:rsidR="00F56876" w:rsidRPr="005E2CA0" w:rsidRDefault="00F56876" w:rsidP="009306A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8210196"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5546C171" w14:textId="77777777" w:rsidR="00F56876" w:rsidRPr="005E2CA0" w:rsidRDefault="00F56876" w:rsidP="009306A6">
            <w:pPr>
              <w:jc w:val="center"/>
              <w:rPr>
                <w:b/>
                <w:bCs/>
                <w:sz w:val="22"/>
                <w:szCs w:val="22"/>
                <w:lang w:val="en-US"/>
              </w:rPr>
            </w:pPr>
            <w:r w:rsidRPr="005E2CA0">
              <w:rPr>
                <w:b/>
                <w:bCs/>
                <w:sz w:val="22"/>
                <w:szCs w:val="22"/>
                <w:lang w:val="en-US"/>
              </w:rPr>
              <w:t>469,940</w:t>
            </w:r>
          </w:p>
          <w:p w14:paraId="1677DFC0" w14:textId="77777777" w:rsidR="00F56876" w:rsidRPr="009B70F2" w:rsidRDefault="00F56876" w:rsidP="009306A6">
            <w:pPr>
              <w:jc w:val="center"/>
              <w:rPr>
                <w:sz w:val="2"/>
                <w:szCs w:val="2"/>
                <w:lang w:val="en-US"/>
              </w:rPr>
            </w:pPr>
          </w:p>
        </w:tc>
      </w:tr>
      <w:tr w:rsidR="00F56876" w:rsidRPr="00B40365" w14:paraId="73ED1D8A"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3F75D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E99286E" w14:textId="77777777" w:rsidR="00F56876" w:rsidRPr="00B40365" w:rsidRDefault="00F56876" w:rsidP="009306A6">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24B0BD95" w14:textId="77777777" w:rsidR="00F56876" w:rsidRPr="00C97908" w:rsidRDefault="00F56876" w:rsidP="009306A6">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2B65CAC2"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202ED8"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0,0949</w:t>
            </w:r>
          </w:p>
        </w:tc>
        <w:tc>
          <w:tcPr>
            <w:tcW w:w="1559" w:type="dxa"/>
            <w:gridSpan w:val="2"/>
            <w:tcBorders>
              <w:top w:val="nil"/>
              <w:bottom w:val="single" w:sz="2" w:space="0" w:color="auto"/>
              <w:right w:val="single" w:sz="4" w:space="0" w:color="auto"/>
            </w:tcBorders>
            <w:vAlign w:val="center"/>
          </w:tcPr>
          <w:p w14:paraId="1CB2016B" w14:textId="77777777" w:rsidR="00F56876" w:rsidRPr="00C97908" w:rsidRDefault="00F56876" w:rsidP="009306A6">
            <w:pPr>
              <w:jc w:val="center"/>
              <w:rPr>
                <w:sz w:val="16"/>
                <w:szCs w:val="16"/>
                <w:lang w:val="en-US"/>
              </w:rPr>
            </w:pPr>
            <w:r w:rsidRPr="00C97908">
              <w:rPr>
                <w:sz w:val="16"/>
                <w:szCs w:val="16"/>
                <w:lang w:val="en-US"/>
              </w:rPr>
              <w:t>44,5973</w:t>
            </w:r>
          </w:p>
        </w:tc>
      </w:tr>
      <w:tr w:rsidR="00F56876" w:rsidRPr="003E2692" w14:paraId="70F01249" w14:textId="77777777" w:rsidTr="009306A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A9335C2" w14:textId="77777777" w:rsidR="00F56876" w:rsidRPr="003E2692" w:rsidRDefault="00F56876" w:rsidP="009306A6">
            <w:pPr>
              <w:rPr>
                <w:sz w:val="2"/>
                <w:szCs w:val="2"/>
                <w:lang w:val="en-US"/>
              </w:rPr>
            </w:pPr>
          </w:p>
        </w:tc>
        <w:tc>
          <w:tcPr>
            <w:tcW w:w="1418" w:type="dxa"/>
            <w:gridSpan w:val="3"/>
            <w:tcBorders>
              <w:top w:val="single" w:sz="6" w:space="0" w:color="auto"/>
              <w:bottom w:val="nil"/>
            </w:tcBorders>
            <w:vAlign w:val="center"/>
          </w:tcPr>
          <w:p w14:paraId="2C8252C8" w14:textId="77777777" w:rsidR="00F56876" w:rsidRPr="003E2692" w:rsidRDefault="00F56876" w:rsidP="009306A6">
            <w:pPr>
              <w:rPr>
                <w:sz w:val="2"/>
                <w:szCs w:val="2"/>
                <w:lang w:val="en-US"/>
              </w:rPr>
            </w:pPr>
          </w:p>
        </w:tc>
        <w:tc>
          <w:tcPr>
            <w:tcW w:w="4204" w:type="dxa"/>
            <w:gridSpan w:val="5"/>
            <w:tcBorders>
              <w:top w:val="single" w:sz="6" w:space="0" w:color="auto"/>
              <w:bottom w:val="nil"/>
            </w:tcBorders>
          </w:tcPr>
          <w:p w14:paraId="1EAE8D70" w14:textId="77777777" w:rsidR="00F56876" w:rsidRPr="003E2692" w:rsidRDefault="00F56876" w:rsidP="009306A6">
            <w:pPr>
              <w:rPr>
                <w:sz w:val="2"/>
                <w:szCs w:val="2"/>
                <w:lang w:val="en-US"/>
              </w:rPr>
            </w:pPr>
          </w:p>
        </w:tc>
        <w:tc>
          <w:tcPr>
            <w:tcW w:w="992" w:type="dxa"/>
            <w:gridSpan w:val="3"/>
            <w:tcBorders>
              <w:top w:val="single" w:sz="6" w:space="0" w:color="auto"/>
              <w:bottom w:val="nil"/>
              <w:right w:val="nil"/>
            </w:tcBorders>
          </w:tcPr>
          <w:p w14:paraId="2974BFCE" w14:textId="77777777" w:rsidR="00F56876" w:rsidRPr="003E2692" w:rsidRDefault="00F56876" w:rsidP="009306A6">
            <w:pPr>
              <w:rPr>
                <w:sz w:val="2"/>
                <w:szCs w:val="2"/>
                <w:lang w:val="en-US"/>
              </w:rPr>
            </w:pPr>
          </w:p>
        </w:tc>
        <w:tc>
          <w:tcPr>
            <w:tcW w:w="1276" w:type="dxa"/>
            <w:gridSpan w:val="3"/>
            <w:tcBorders>
              <w:top w:val="single" w:sz="6" w:space="0" w:color="auto"/>
              <w:left w:val="nil"/>
              <w:bottom w:val="nil"/>
              <w:right w:val="nil"/>
            </w:tcBorders>
          </w:tcPr>
          <w:p w14:paraId="7EEF0B90" w14:textId="77777777" w:rsidR="00F56876" w:rsidRPr="003E2692" w:rsidRDefault="00F56876" w:rsidP="009306A6">
            <w:pPr>
              <w:rPr>
                <w:sz w:val="2"/>
                <w:szCs w:val="2"/>
                <w:lang w:val="en-US"/>
              </w:rPr>
            </w:pPr>
          </w:p>
        </w:tc>
        <w:tc>
          <w:tcPr>
            <w:tcW w:w="1559" w:type="dxa"/>
            <w:gridSpan w:val="3"/>
            <w:tcBorders>
              <w:top w:val="single" w:sz="6" w:space="0" w:color="auto"/>
              <w:left w:val="nil"/>
              <w:bottom w:val="nil"/>
              <w:right w:val="nil"/>
            </w:tcBorders>
          </w:tcPr>
          <w:p w14:paraId="339B8953" w14:textId="77777777" w:rsidR="00F56876" w:rsidRPr="003E2692" w:rsidRDefault="00F56876" w:rsidP="009306A6">
            <w:pPr>
              <w:rPr>
                <w:sz w:val="2"/>
                <w:szCs w:val="2"/>
                <w:lang w:val="en-US"/>
              </w:rPr>
            </w:pPr>
          </w:p>
        </w:tc>
      </w:tr>
      <w:tr w:rsidR="00F56876" w:rsidRPr="00B449C4" w14:paraId="45067290" w14:textId="77777777" w:rsidTr="009306A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4FA7241" w14:textId="77777777" w:rsidR="00F56876" w:rsidRPr="00B40365" w:rsidRDefault="00F56876" w:rsidP="009306A6">
            <w:pPr>
              <w:rPr>
                <w:sz w:val="22"/>
                <w:szCs w:val="22"/>
                <w:lang w:val="en-US"/>
              </w:rPr>
            </w:pPr>
          </w:p>
        </w:tc>
        <w:tc>
          <w:tcPr>
            <w:tcW w:w="1418" w:type="dxa"/>
            <w:gridSpan w:val="4"/>
            <w:tcBorders>
              <w:top w:val="nil"/>
              <w:bottom w:val="single" w:sz="4" w:space="0" w:color="auto"/>
            </w:tcBorders>
            <w:vAlign w:val="center"/>
          </w:tcPr>
          <w:p w14:paraId="56FE0BA4" w14:textId="77777777" w:rsidR="00F56876" w:rsidRPr="00B40365" w:rsidRDefault="00F56876" w:rsidP="009306A6">
            <w:pPr>
              <w:rPr>
                <w:sz w:val="22"/>
                <w:szCs w:val="22"/>
                <w:lang w:val="en-US"/>
              </w:rPr>
            </w:pPr>
          </w:p>
        </w:tc>
        <w:tc>
          <w:tcPr>
            <w:tcW w:w="4366" w:type="dxa"/>
            <w:gridSpan w:val="4"/>
            <w:tcBorders>
              <w:top w:val="nil"/>
              <w:bottom w:val="single" w:sz="4" w:space="0" w:color="auto"/>
            </w:tcBorders>
          </w:tcPr>
          <w:p w14:paraId="6B117F39" w14:textId="77777777" w:rsidR="00F56876" w:rsidRPr="000E0709" w:rsidRDefault="00F56876" w:rsidP="009306A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94A9616" w14:textId="77777777" w:rsidR="00F56876" w:rsidRPr="00B449C4" w:rsidRDefault="00F56876" w:rsidP="009306A6">
            <w:pPr>
              <w:rPr>
                <w:sz w:val="22"/>
                <w:szCs w:val="22"/>
                <w:lang w:val="en-US"/>
              </w:rPr>
            </w:pPr>
          </w:p>
        </w:tc>
        <w:tc>
          <w:tcPr>
            <w:tcW w:w="1134" w:type="dxa"/>
            <w:gridSpan w:val="3"/>
            <w:tcBorders>
              <w:top w:val="nil"/>
              <w:left w:val="nil"/>
              <w:bottom w:val="single" w:sz="4" w:space="0" w:color="auto"/>
              <w:right w:val="nil"/>
            </w:tcBorders>
          </w:tcPr>
          <w:p w14:paraId="5D6C7E84" w14:textId="77777777" w:rsidR="00F56876" w:rsidRPr="00B449C4" w:rsidRDefault="00F56876" w:rsidP="009306A6">
            <w:pPr>
              <w:rPr>
                <w:sz w:val="22"/>
                <w:szCs w:val="22"/>
                <w:lang w:val="en-US"/>
              </w:rPr>
            </w:pPr>
          </w:p>
        </w:tc>
        <w:tc>
          <w:tcPr>
            <w:tcW w:w="1559" w:type="dxa"/>
            <w:gridSpan w:val="2"/>
            <w:tcBorders>
              <w:top w:val="nil"/>
              <w:left w:val="nil"/>
              <w:bottom w:val="single" w:sz="4" w:space="0" w:color="auto"/>
            </w:tcBorders>
          </w:tcPr>
          <w:p w14:paraId="263E7475" w14:textId="77777777" w:rsidR="00F56876" w:rsidRPr="00B449C4" w:rsidRDefault="00F56876" w:rsidP="009306A6">
            <w:pPr>
              <w:rPr>
                <w:sz w:val="22"/>
                <w:szCs w:val="22"/>
                <w:lang w:val="en-US"/>
              </w:rPr>
            </w:pPr>
          </w:p>
        </w:tc>
      </w:tr>
      <w:tr w:rsidR="00F56876" w:rsidRPr="00B40365" w14:paraId="0D69F52D" w14:textId="77777777" w:rsidTr="009306A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365D1C9" w14:textId="77777777" w:rsidR="00F56876" w:rsidRPr="00B40365" w:rsidRDefault="00F56876" w:rsidP="009306A6">
            <w:pPr>
              <w:rPr>
                <w:sz w:val="22"/>
                <w:szCs w:val="22"/>
                <w:lang w:val="en-US"/>
              </w:rPr>
            </w:pPr>
          </w:p>
        </w:tc>
        <w:tc>
          <w:tcPr>
            <w:tcW w:w="1381" w:type="dxa"/>
            <w:gridSpan w:val="4"/>
            <w:tcBorders>
              <w:bottom w:val="single" w:sz="4" w:space="0" w:color="auto"/>
            </w:tcBorders>
            <w:vAlign w:val="center"/>
          </w:tcPr>
          <w:p w14:paraId="142DCCD6" w14:textId="77777777" w:rsidR="00F56876" w:rsidRPr="00B40365" w:rsidRDefault="00F56876" w:rsidP="009306A6">
            <w:pPr>
              <w:rPr>
                <w:sz w:val="22"/>
                <w:szCs w:val="22"/>
                <w:lang w:val="en-US"/>
              </w:rPr>
            </w:pPr>
          </w:p>
        </w:tc>
        <w:tc>
          <w:tcPr>
            <w:tcW w:w="4238" w:type="dxa"/>
            <w:gridSpan w:val="4"/>
            <w:tcBorders>
              <w:bottom w:val="single" w:sz="4" w:space="0" w:color="auto"/>
            </w:tcBorders>
          </w:tcPr>
          <w:p w14:paraId="3C17E5CA" w14:textId="77777777" w:rsidR="00F56876" w:rsidRPr="00B40365" w:rsidRDefault="00F56876" w:rsidP="009306A6">
            <w:pPr>
              <w:rPr>
                <w:sz w:val="22"/>
                <w:szCs w:val="22"/>
                <w:lang w:val="en-US"/>
              </w:rPr>
            </w:pPr>
            <w:r w:rsidRPr="00B40365">
              <w:rPr>
                <w:b/>
                <w:bCs/>
                <w:lang w:val="en-US"/>
              </w:rPr>
              <w:t xml:space="preserve">Total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7BD74B20" w14:textId="77777777" w:rsidR="00F56876" w:rsidRPr="00B40365" w:rsidRDefault="00F56876" w:rsidP="009306A6">
            <w:pPr>
              <w:rPr>
                <w:sz w:val="22"/>
                <w:szCs w:val="22"/>
                <w:lang w:val="en-US"/>
              </w:rPr>
            </w:pPr>
          </w:p>
        </w:tc>
      </w:tr>
      <w:tr w:rsidR="00F56876" w:rsidRPr="009B70F2" w14:paraId="71D75AEB" w14:textId="77777777" w:rsidTr="009306A6">
        <w:tblPrEx>
          <w:tblCellMar>
            <w:left w:w="107" w:type="dxa"/>
            <w:right w:w="107" w:type="dxa"/>
          </w:tblCellMar>
        </w:tblPrEx>
        <w:tc>
          <w:tcPr>
            <w:tcW w:w="10495" w:type="dxa"/>
            <w:gridSpan w:val="19"/>
          </w:tcPr>
          <w:p w14:paraId="34EF7E37" w14:textId="77777777" w:rsidR="00F56876" w:rsidRPr="009B70F2" w:rsidRDefault="00F56876" w:rsidP="009306A6">
            <w:pPr>
              <w:rPr>
                <w:b/>
                <w:bCs/>
                <w:sz w:val="22"/>
                <w:szCs w:val="22"/>
                <w:lang w:val="en-US"/>
              </w:rPr>
            </w:pPr>
            <w:r w:rsidRPr="009B70F2">
              <w:rPr>
                <w:b/>
                <w:bCs/>
                <w:sz w:val="22"/>
                <w:szCs w:val="22"/>
                <w:lang w:val="en-US"/>
              </w:rPr>
              <w:t>2. Amenajare</w:t>
            </w:r>
          </w:p>
          <w:p w14:paraId="62C9C6AA" w14:textId="77777777" w:rsidR="00F56876" w:rsidRPr="00B12F65" w:rsidRDefault="00F56876" w:rsidP="009306A6">
            <w:pPr>
              <w:rPr>
                <w:sz w:val="2"/>
                <w:szCs w:val="2"/>
                <w:lang w:val="en-US"/>
              </w:rPr>
            </w:pPr>
          </w:p>
        </w:tc>
      </w:tr>
      <w:tr w:rsidR="00F56876" w:rsidRPr="009B70F2" w14:paraId="7BC7ED39"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C7F08A" w14:textId="77777777" w:rsidR="00F56876" w:rsidRPr="005E2CA0" w:rsidRDefault="00F56876" w:rsidP="009306A6">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2A63D20C" w14:textId="77777777" w:rsidR="00F56876" w:rsidRPr="005E2CA0" w:rsidRDefault="00F56876" w:rsidP="009306A6">
            <w:pPr>
              <w:jc w:val="center"/>
              <w:rPr>
                <w:b/>
                <w:bCs/>
                <w:sz w:val="22"/>
                <w:szCs w:val="22"/>
                <w:lang w:val="en-US"/>
              </w:rPr>
            </w:pPr>
            <w:r w:rsidRPr="005E2CA0">
              <w:rPr>
                <w:b/>
                <w:bCs/>
                <w:sz w:val="22"/>
                <w:szCs w:val="22"/>
                <w:lang w:val="en-US"/>
              </w:rPr>
              <w:t>DH02C</w:t>
            </w:r>
          </w:p>
        </w:tc>
        <w:tc>
          <w:tcPr>
            <w:tcW w:w="4366" w:type="dxa"/>
            <w:gridSpan w:val="5"/>
            <w:tcBorders>
              <w:top w:val="single" w:sz="4" w:space="0" w:color="auto"/>
              <w:bottom w:val="single" w:sz="4" w:space="0" w:color="auto"/>
            </w:tcBorders>
          </w:tcPr>
          <w:p w14:paraId="527DF033" w14:textId="77777777" w:rsidR="00F56876" w:rsidRPr="005E2CA0" w:rsidRDefault="00F56876" w:rsidP="009306A6">
            <w:pPr>
              <w:rPr>
                <w:b/>
                <w:bCs/>
                <w:sz w:val="2"/>
                <w:szCs w:val="2"/>
                <w:lang w:val="en-US"/>
              </w:rPr>
            </w:pPr>
            <w:r w:rsidRPr="005E2CA0">
              <w:rPr>
                <w:b/>
                <w:bCs/>
                <w:sz w:val="22"/>
                <w:szCs w:val="22"/>
                <w:lang w:val="en-US"/>
              </w:rPr>
              <w:t>Scarificarea usoara a impietruirii pina la 5 cm adincime, manual</w:t>
            </w:r>
          </w:p>
          <w:p w14:paraId="4474A633"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4A18CBEB" w14:textId="77777777" w:rsidR="00F56876" w:rsidRPr="005E2CA0" w:rsidRDefault="00F56876" w:rsidP="009306A6">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3453C499"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0CA9ED57" w14:textId="77777777" w:rsidR="00F56876" w:rsidRPr="005E2CA0" w:rsidRDefault="00F56876" w:rsidP="009306A6">
            <w:pPr>
              <w:jc w:val="center"/>
              <w:rPr>
                <w:b/>
                <w:bCs/>
                <w:sz w:val="22"/>
                <w:szCs w:val="22"/>
                <w:lang w:val="en-US"/>
              </w:rPr>
            </w:pPr>
            <w:r w:rsidRPr="005E2CA0">
              <w:rPr>
                <w:b/>
                <w:bCs/>
                <w:sz w:val="22"/>
                <w:szCs w:val="22"/>
                <w:lang w:val="en-US"/>
              </w:rPr>
              <w:t>21,271</w:t>
            </w:r>
          </w:p>
          <w:p w14:paraId="6E02C838" w14:textId="77777777" w:rsidR="00F56876" w:rsidRPr="009B70F2" w:rsidRDefault="00F56876" w:rsidP="009306A6">
            <w:pPr>
              <w:jc w:val="center"/>
              <w:rPr>
                <w:sz w:val="2"/>
                <w:szCs w:val="2"/>
                <w:lang w:val="en-US"/>
              </w:rPr>
            </w:pPr>
          </w:p>
        </w:tc>
      </w:tr>
      <w:tr w:rsidR="00F56876" w:rsidRPr="00B40365" w14:paraId="11617BF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E49EAA"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0A7BC72" w14:textId="77777777" w:rsidR="00F56876" w:rsidRPr="00B40365" w:rsidRDefault="00F56876" w:rsidP="009306A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7DF52F56" w14:textId="77777777" w:rsidR="00F56876" w:rsidRPr="00C97908" w:rsidRDefault="00F56876" w:rsidP="009306A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4225F2D9"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E24B5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38723B80" w14:textId="77777777" w:rsidR="00F56876" w:rsidRPr="00C97908" w:rsidRDefault="00F56876" w:rsidP="009306A6">
            <w:pPr>
              <w:jc w:val="center"/>
              <w:rPr>
                <w:sz w:val="16"/>
                <w:szCs w:val="16"/>
                <w:lang w:val="en-US"/>
              </w:rPr>
            </w:pPr>
            <w:r w:rsidRPr="00C97908">
              <w:rPr>
                <w:sz w:val="16"/>
                <w:szCs w:val="16"/>
                <w:lang w:val="en-US"/>
              </w:rPr>
              <w:t>382,8780</w:t>
            </w:r>
          </w:p>
        </w:tc>
      </w:tr>
      <w:tr w:rsidR="00F56876" w:rsidRPr="009B70F2" w14:paraId="39C9C7A2"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DE4E42" w14:textId="77777777" w:rsidR="00F56876" w:rsidRPr="005E2CA0" w:rsidRDefault="00F56876" w:rsidP="009306A6">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626D2067" w14:textId="77777777" w:rsidR="00F56876" w:rsidRPr="005E2CA0" w:rsidRDefault="00F56876" w:rsidP="009306A6">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0F80F4E0" w14:textId="77777777" w:rsidR="00F56876" w:rsidRPr="005E2CA0" w:rsidRDefault="00F56876" w:rsidP="009306A6">
            <w:pPr>
              <w:rPr>
                <w:b/>
                <w:bCs/>
                <w:sz w:val="2"/>
                <w:szCs w:val="2"/>
                <w:lang w:val="en-US"/>
              </w:rPr>
            </w:pPr>
            <w:r w:rsidRPr="005E2CA0">
              <w:rPr>
                <w:b/>
                <w:bCs/>
                <w:sz w:val="22"/>
                <w:szCs w:val="22"/>
                <w:lang w:val="en-US"/>
              </w:rPr>
              <w:t>Strat de fundatie din pietris</w:t>
            </w:r>
          </w:p>
          <w:p w14:paraId="613EE69A"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452188BF" w14:textId="77777777" w:rsidR="00F56876" w:rsidRPr="005E2CA0" w:rsidRDefault="00F56876" w:rsidP="009306A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287E952"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230EB1C7" w14:textId="77777777" w:rsidR="00F56876" w:rsidRPr="005E2CA0" w:rsidRDefault="00F56876" w:rsidP="009306A6">
            <w:pPr>
              <w:jc w:val="center"/>
              <w:rPr>
                <w:b/>
                <w:bCs/>
                <w:sz w:val="22"/>
                <w:szCs w:val="22"/>
                <w:lang w:val="en-US"/>
              </w:rPr>
            </w:pPr>
            <w:r w:rsidRPr="005E2CA0">
              <w:rPr>
                <w:b/>
                <w:bCs/>
                <w:sz w:val="22"/>
                <w:szCs w:val="22"/>
                <w:lang w:val="en-US"/>
              </w:rPr>
              <w:t>212,710</w:t>
            </w:r>
          </w:p>
          <w:p w14:paraId="05C6E19C" w14:textId="77777777" w:rsidR="00F56876" w:rsidRPr="009B70F2" w:rsidRDefault="00F56876" w:rsidP="009306A6">
            <w:pPr>
              <w:jc w:val="center"/>
              <w:rPr>
                <w:sz w:val="2"/>
                <w:szCs w:val="2"/>
                <w:lang w:val="en-US"/>
              </w:rPr>
            </w:pPr>
          </w:p>
        </w:tc>
      </w:tr>
      <w:tr w:rsidR="00F56876" w:rsidRPr="00B40365" w14:paraId="4B45263C"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FC60E8"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91E4998" w14:textId="77777777" w:rsidR="00F56876" w:rsidRPr="00B40365" w:rsidRDefault="00F56876" w:rsidP="009306A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9FA3798" w14:textId="77777777" w:rsidR="00F56876" w:rsidRPr="00C97908" w:rsidRDefault="00F56876" w:rsidP="009306A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F3380DB"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E34C1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0,990</w:t>
            </w:r>
          </w:p>
        </w:tc>
        <w:tc>
          <w:tcPr>
            <w:tcW w:w="1559" w:type="dxa"/>
            <w:gridSpan w:val="2"/>
            <w:tcBorders>
              <w:top w:val="nil"/>
              <w:bottom w:val="single" w:sz="2" w:space="0" w:color="auto"/>
            </w:tcBorders>
            <w:vAlign w:val="center"/>
          </w:tcPr>
          <w:p w14:paraId="2BEA016B" w14:textId="77777777" w:rsidR="00F56876" w:rsidRPr="00C97908" w:rsidRDefault="00F56876" w:rsidP="009306A6">
            <w:pPr>
              <w:jc w:val="center"/>
              <w:rPr>
                <w:sz w:val="16"/>
                <w:szCs w:val="16"/>
                <w:lang w:val="en-US"/>
              </w:rPr>
            </w:pPr>
            <w:r w:rsidRPr="00C97908">
              <w:rPr>
                <w:sz w:val="16"/>
                <w:szCs w:val="16"/>
                <w:lang w:val="en-US"/>
              </w:rPr>
              <w:t>210,5829</w:t>
            </w:r>
          </w:p>
        </w:tc>
      </w:tr>
      <w:tr w:rsidR="00F56876" w:rsidRPr="00B40365" w14:paraId="3575E77B"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D8A6C3"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0824DF3" w14:textId="77777777" w:rsidR="00F56876" w:rsidRPr="00B40365" w:rsidRDefault="00F56876" w:rsidP="009306A6">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11F52538" w14:textId="77777777" w:rsidR="00F56876" w:rsidRPr="00C97908" w:rsidRDefault="00F56876" w:rsidP="009306A6">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04A182D4"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324BC4F"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7358EC80" w14:textId="77777777" w:rsidR="00F56876" w:rsidRPr="00C97908" w:rsidRDefault="00F56876" w:rsidP="009306A6">
            <w:pPr>
              <w:jc w:val="center"/>
              <w:rPr>
                <w:sz w:val="16"/>
                <w:szCs w:val="16"/>
                <w:lang w:val="en-US"/>
              </w:rPr>
            </w:pPr>
            <w:r w:rsidRPr="00C97908">
              <w:rPr>
                <w:sz w:val="16"/>
                <w:szCs w:val="16"/>
                <w:lang w:val="en-US"/>
              </w:rPr>
              <w:t>244,6165</w:t>
            </w:r>
          </w:p>
        </w:tc>
      </w:tr>
      <w:tr w:rsidR="00F56876" w:rsidRPr="00B40365" w14:paraId="35B43EAF"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3E32A1"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828EEE6" w14:textId="77777777" w:rsidR="00F56876" w:rsidRPr="00B40365" w:rsidRDefault="00F56876" w:rsidP="009306A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561F865" w14:textId="77777777" w:rsidR="00F56876" w:rsidRPr="00C97908" w:rsidRDefault="00F56876" w:rsidP="009306A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A832ADC"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510108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54575712" w14:textId="77777777" w:rsidR="00F56876" w:rsidRPr="00C97908" w:rsidRDefault="00F56876" w:rsidP="009306A6">
            <w:pPr>
              <w:jc w:val="center"/>
              <w:rPr>
                <w:sz w:val="16"/>
                <w:szCs w:val="16"/>
                <w:lang w:val="en-US"/>
              </w:rPr>
            </w:pPr>
            <w:r w:rsidRPr="00C97908">
              <w:rPr>
                <w:sz w:val="16"/>
                <w:szCs w:val="16"/>
                <w:lang w:val="en-US"/>
              </w:rPr>
              <w:t>21,2710</w:t>
            </w:r>
          </w:p>
        </w:tc>
      </w:tr>
      <w:tr w:rsidR="00F56876" w:rsidRPr="00B40365" w14:paraId="43696A7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D57DB0"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F43B908" w14:textId="77777777" w:rsidR="00F56876" w:rsidRPr="00B40365" w:rsidRDefault="00F56876" w:rsidP="009306A6">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241E378F" w14:textId="77777777" w:rsidR="00F56876" w:rsidRPr="00C97908" w:rsidRDefault="00F56876" w:rsidP="009306A6">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36461FA6"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38EDB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right w:val="single" w:sz="4" w:space="0" w:color="auto"/>
            </w:tcBorders>
            <w:vAlign w:val="center"/>
          </w:tcPr>
          <w:p w14:paraId="120420C2" w14:textId="77777777" w:rsidR="00F56876" w:rsidRPr="00C97908" w:rsidRDefault="00F56876" w:rsidP="009306A6">
            <w:pPr>
              <w:jc w:val="center"/>
              <w:rPr>
                <w:sz w:val="16"/>
                <w:szCs w:val="16"/>
                <w:lang w:val="en-US"/>
              </w:rPr>
            </w:pPr>
            <w:r w:rsidRPr="00C97908">
              <w:rPr>
                <w:sz w:val="16"/>
                <w:szCs w:val="16"/>
                <w:lang w:val="en-US"/>
              </w:rPr>
              <w:t>44,6691</w:t>
            </w:r>
          </w:p>
        </w:tc>
      </w:tr>
      <w:tr w:rsidR="00F56876" w:rsidRPr="00B40365" w14:paraId="0DB85DD0"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258B8E"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1678EE4" w14:textId="77777777" w:rsidR="00F56876" w:rsidRPr="00B40365" w:rsidRDefault="00F56876" w:rsidP="009306A6">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3CE1A588" w14:textId="77777777" w:rsidR="00F56876" w:rsidRPr="00C97908" w:rsidRDefault="00F56876" w:rsidP="009306A6">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3798310B"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9E3648"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right w:val="single" w:sz="4" w:space="0" w:color="auto"/>
            </w:tcBorders>
            <w:vAlign w:val="center"/>
          </w:tcPr>
          <w:p w14:paraId="24954658" w14:textId="77777777" w:rsidR="00F56876" w:rsidRPr="00C97908" w:rsidRDefault="00F56876" w:rsidP="009306A6">
            <w:pPr>
              <w:jc w:val="center"/>
              <w:rPr>
                <w:sz w:val="16"/>
                <w:szCs w:val="16"/>
                <w:lang w:val="en-US"/>
              </w:rPr>
            </w:pPr>
            <w:r w:rsidRPr="00C97908">
              <w:rPr>
                <w:sz w:val="16"/>
                <w:szCs w:val="16"/>
                <w:lang w:val="en-US"/>
              </w:rPr>
              <w:t>89,3382</w:t>
            </w:r>
          </w:p>
        </w:tc>
      </w:tr>
      <w:tr w:rsidR="00F56876" w:rsidRPr="009B70F2" w14:paraId="5BB41417"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F39EBF" w14:textId="77777777" w:rsidR="00F56876" w:rsidRPr="005E2CA0" w:rsidRDefault="00F56876" w:rsidP="009306A6">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411DE957" w14:textId="77777777" w:rsidR="00F56876" w:rsidRPr="005E2CA0" w:rsidRDefault="00F56876" w:rsidP="009306A6">
            <w:pPr>
              <w:jc w:val="center"/>
              <w:rPr>
                <w:b/>
                <w:bCs/>
                <w:sz w:val="22"/>
                <w:szCs w:val="22"/>
                <w:lang w:val="en-US"/>
              </w:rPr>
            </w:pPr>
            <w:r w:rsidRPr="005E2CA0">
              <w:rPr>
                <w:b/>
                <w:bCs/>
                <w:sz w:val="22"/>
                <w:szCs w:val="22"/>
                <w:lang w:val="en-US"/>
              </w:rPr>
              <w:t>DE17B</w:t>
            </w:r>
          </w:p>
        </w:tc>
        <w:tc>
          <w:tcPr>
            <w:tcW w:w="4366" w:type="dxa"/>
            <w:gridSpan w:val="5"/>
            <w:tcBorders>
              <w:top w:val="single" w:sz="4" w:space="0" w:color="auto"/>
              <w:bottom w:val="single" w:sz="4" w:space="0" w:color="auto"/>
            </w:tcBorders>
          </w:tcPr>
          <w:p w14:paraId="338D946F" w14:textId="77777777" w:rsidR="00F56876" w:rsidRPr="005E2CA0" w:rsidRDefault="00F56876" w:rsidP="009306A6">
            <w:pPr>
              <w:rPr>
                <w:b/>
                <w:bCs/>
                <w:sz w:val="2"/>
                <w:szCs w:val="2"/>
                <w:lang w:val="en-US"/>
              </w:rPr>
            </w:pPr>
            <w:r w:rsidRPr="005E2CA0">
              <w:rPr>
                <w:b/>
                <w:bCs/>
                <w:sz w:val="22"/>
                <w:szCs w:val="22"/>
                <w:lang w:val="en-US"/>
              </w:rPr>
              <w:t>Pavaje executate din placi de trotuare din beton prefabricat asezate pe un strat din amestec uscat de ciment si nisip, in proportie 1:3, rostuit cu amestec uscat de ciment si nisip, grosime strat de 10 cm / Pavaj Caramida gr.60 mm (gri)</w:t>
            </w:r>
          </w:p>
          <w:p w14:paraId="59843A64"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40C106E3" w14:textId="77777777" w:rsidR="00F56876" w:rsidRPr="005E2CA0" w:rsidRDefault="00F56876" w:rsidP="009306A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8321645"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448D2CCF" w14:textId="77777777" w:rsidR="00F56876" w:rsidRPr="005E2CA0" w:rsidRDefault="00F56876" w:rsidP="009306A6">
            <w:pPr>
              <w:jc w:val="center"/>
              <w:rPr>
                <w:b/>
                <w:bCs/>
                <w:sz w:val="22"/>
                <w:szCs w:val="22"/>
                <w:lang w:val="en-US"/>
              </w:rPr>
            </w:pPr>
            <w:r w:rsidRPr="005E2CA0">
              <w:rPr>
                <w:b/>
                <w:bCs/>
                <w:sz w:val="22"/>
                <w:szCs w:val="22"/>
                <w:lang w:val="en-US"/>
              </w:rPr>
              <w:t>271,000</w:t>
            </w:r>
          </w:p>
          <w:p w14:paraId="76FCCF92" w14:textId="77777777" w:rsidR="00F56876" w:rsidRPr="009B70F2" w:rsidRDefault="00F56876" w:rsidP="009306A6">
            <w:pPr>
              <w:jc w:val="center"/>
              <w:rPr>
                <w:sz w:val="2"/>
                <w:szCs w:val="2"/>
                <w:lang w:val="en-US"/>
              </w:rPr>
            </w:pPr>
          </w:p>
        </w:tc>
      </w:tr>
      <w:tr w:rsidR="00F56876" w:rsidRPr="00B40365" w14:paraId="63EA5ECC"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73A088"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CE243A5" w14:textId="77777777" w:rsidR="00F56876" w:rsidRPr="00B40365" w:rsidRDefault="00F56876" w:rsidP="009306A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4F49DA4C" w14:textId="77777777" w:rsidR="00F56876" w:rsidRPr="00C97908" w:rsidRDefault="00F56876" w:rsidP="009306A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5F4868C7"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E88BF5"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1,0124</w:t>
            </w:r>
          </w:p>
        </w:tc>
        <w:tc>
          <w:tcPr>
            <w:tcW w:w="1559" w:type="dxa"/>
            <w:gridSpan w:val="2"/>
            <w:tcBorders>
              <w:top w:val="nil"/>
              <w:bottom w:val="single" w:sz="2" w:space="0" w:color="auto"/>
            </w:tcBorders>
            <w:vAlign w:val="center"/>
          </w:tcPr>
          <w:p w14:paraId="2F4E24E6" w14:textId="77777777" w:rsidR="00F56876" w:rsidRPr="00C97908" w:rsidRDefault="00F56876" w:rsidP="009306A6">
            <w:pPr>
              <w:jc w:val="center"/>
              <w:rPr>
                <w:sz w:val="16"/>
                <w:szCs w:val="16"/>
                <w:lang w:val="en-US"/>
              </w:rPr>
            </w:pPr>
            <w:r w:rsidRPr="00C97908">
              <w:rPr>
                <w:sz w:val="16"/>
                <w:szCs w:val="16"/>
                <w:lang w:val="en-US"/>
              </w:rPr>
              <w:t>274,3604</w:t>
            </w:r>
          </w:p>
        </w:tc>
      </w:tr>
      <w:tr w:rsidR="00F56876" w:rsidRPr="00B40365" w14:paraId="73913874"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43B0BF"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CE053CD" w14:textId="77777777" w:rsidR="00F56876" w:rsidRPr="00B40365" w:rsidRDefault="00F56876" w:rsidP="009306A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4FB8CBB" w14:textId="77777777" w:rsidR="00F56876" w:rsidRPr="00C97908" w:rsidRDefault="00F56876" w:rsidP="009306A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152B0B0"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50FFB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0,0316</w:t>
            </w:r>
          </w:p>
        </w:tc>
        <w:tc>
          <w:tcPr>
            <w:tcW w:w="1559" w:type="dxa"/>
            <w:gridSpan w:val="2"/>
            <w:tcBorders>
              <w:top w:val="nil"/>
              <w:bottom w:val="single" w:sz="2" w:space="0" w:color="auto"/>
            </w:tcBorders>
            <w:vAlign w:val="center"/>
          </w:tcPr>
          <w:p w14:paraId="3A6FF184" w14:textId="77777777" w:rsidR="00F56876" w:rsidRPr="00C97908" w:rsidRDefault="00F56876" w:rsidP="009306A6">
            <w:pPr>
              <w:jc w:val="center"/>
              <w:rPr>
                <w:sz w:val="16"/>
                <w:szCs w:val="16"/>
                <w:lang w:val="en-US"/>
              </w:rPr>
            </w:pPr>
            <w:r w:rsidRPr="00C97908">
              <w:rPr>
                <w:sz w:val="16"/>
                <w:szCs w:val="16"/>
                <w:lang w:val="en-US"/>
              </w:rPr>
              <w:t>8,5636</w:t>
            </w:r>
          </w:p>
        </w:tc>
      </w:tr>
      <w:tr w:rsidR="00F56876" w:rsidRPr="00B40365" w14:paraId="26160F0C"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2FC2BD"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44E853B" w14:textId="77777777" w:rsidR="00F56876" w:rsidRPr="00B40365" w:rsidRDefault="00F56876" w:rsidP="009306A6">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435A0798" w14:textId="77777777" w:rsidR="00F56876" w:rsidRPr="00C97908" w:rsidRDefault="00F56876" w:rsidP="009306A6">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6FE21FEB"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EF6212"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1,600</w:t>
            </w:r>
          </w:p>
        </w:tc>
        <w:tc>
          <w:tcPr>
            <w:tcW w:w="1559" w:type="dxa"/>
            <w:gridSpan w:val="2"/>
            <w:tcBorders>
              <w:top w:val="nil"/>
              <w:bottom w:val="single" w:sz="2" w:space="0" w:color="auto"/>
            </w:tcBorders>
            <w:vAlign w:val="center"/>
          </w:tcPr>
          <w:p w14:paraId="0A92355E" w14:textId="77777777" w:rsidR="00F56876" w:rsidRPr="00C97908" w:rsidRDefault="00F56876" w:rsidP="009306A6">
            <w:pPr>
              <w:jc w:val="center"/>
              <w:rPr>
                <w:sz w:val="16"/>
                <w:szCs w:val="16"/>
                <w:lang w:val="en-US"/>
              </w:rPr>
            </w:pPr>
            <w:r w:rsidRPr="00C97908">
              <w:rPr>
                <w:sz w:val="16"/>
                <w:szCs w:val="16"/>
                <w:lang w:val="en-US"/>
              </w:rPr>
              <w:t>433,6000</w:t>
            </w:r>
          </w:p>
        </w:tc>
      </w:tr>
      <w:tr w:rsidR="00F56876" w:rsidRPr="00B40365" w14:paraId="06EF973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4C062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A956C0B" w14:textId="77777777" w:rsidR="00F56876" w:rsidRPr="00B40365" w:rsidRDefault="00F56876" w:rsidP="009306A6">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515EECB0" w14:textId="77777777" w:rsidR="00F56876" w:rsidRPr="00C97908" w:rsidRDefault="00F56876" w:rsidP="009306A6">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41AAFE2B"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E5967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26,400</w:t>
            </w:r>
          </w:p>
        </w:tc>
        <w:tc>
          <w:tcPr>
            <w:tcW w:w="1559" w:type="dxa"/>
            <w:gridSpan w:val="2"/>
            <w:tcBorders>
              <w:top w:val="nil"/>
              <w:bottom w:val="single" w:sz="2" w:space="0" w:color="auto"/>
            </w:tcBorders>
            <w:vAlign w:val="center"/>
          </w:tcPr>
          <w:p w14:paraId="1DCAC4E0" w14:textId="77777777" w:rsidR="00F56876" w:rsidRPr="00C97908" w:rsidRDefault="00F56876" w:rsidP="009306A6">
            <w:pPr>
              <w:jc w:val="center"/>
              <w:rPr>
                <w:sz w:val="16"/>
                <w:szCs w:val="16"/>
                <w:lang w:val="en-US"/>
              </w:rPr>
            </w:pPr>
            <w:r w:rsidRPr="00C97908">
              <w:rPr>
                <w:sz w:val="16"/>
                <w:szCs w:val="16"/>
                <w:lang w:val="en-US"/>
              </w:rPr>
              <w:t>7 154,4000</w:t>
            </w:r>
          </w:p>
        </w:tc>
      </w:tr>
      <w:tr w:rsidR="00F56876" w:rsidRPr="00B40365" w14:paraId="6BF93F59"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88407E"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61EE7C1" w14:textId="77777777" w:rsidR="00F56876" w:rsidRPr="00B40365" w:rsidRDefault="00F56876" w:rsidP="009306A6">
            <w:pPr>
              <w:jc w:val="center"/>
              <w:rPr>
                <w:sz w:val="16"/>
                <w:szCs w:val="16"/>
                <w:lang w:val="en-US"/>
              </w:rPr>
            </w:pPr>
            <w:r w:rsidRPr="00B40365">
              <w:rPr>
                <w:sz w:val="16"/>
                <w:szCs w:val="16"/>
                <w:lang w:val="en-US"/>
              </w:rPr>
              <w:t>2661112800655g6</w:t>
            </w:r>
          </w:p>
        </w:tc>
        <w:tc>
          <w:tcPr>
            <w:tcW w:w="4366" w:type="dxa"/>
            <w:gridSpan w:val="4"/>
            <w:tcBorders>
              <w:top w:val="nil"/>
              <w:bottom w:val="single" w:sz="2" w:space="0" w:color="auto"/>
            </w:tcBorders>
            <w:vAlign w:val="center"/>
          </w:tcPr>
          <w:p w14:paraId="1AADC9FB" w14:textId="77777777" w:rsidR="00F56876" w:rsidRPr="00C97908" w:rsidRDefault="00F56876" w:rsidP="009306A6">
            <w:pPr>
              <w:rPr>
                <w:sz w:val="16"/>
                <w:szCs w:val="16"/>
                <w:lang w:val="en-US"/>
              </w:rPr>
            </w:pPr>
            <w:r w:rsidRPr="00C97908">
              <w:rPr>
                <w:sz w:val="16"/>
                <w:szCs w:val="16"/>
                <w:lang w:val="en-US"/>
              </w:rPr>
              <w:t>Pavaj Caramida gr.60 mm (gri)</w:t>
            </w:r>
          </w:p>
        </w:tc>
        <w:tc>
          <w:tcPr>
            <w:tcW w:w="1021" w:type="dxa"/>
            <w:gridSpan w:val="3"/>
            <w:tcBorders>
              <w:top w:val="nil"/>
              <w:bottom w:val="single" w:sz="2" w:space="0" w:color="auto"/>
            </w:tcBorders>
            <w:vAlign w:val="center"/>
          </w:tcPr>
          <w:p w14:paraId="182A6732" w14:textId="77777777" w:rsidR="00F56876" w:rsidRPr="00C97908" w:rsidRDefault="00F56876" w:rsidP="009306A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DC5A7C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1,015</w:t>
            </w:r>
          </w:p>
        </w:tc>
        <w:tc>
          <w:tcPr>
            <w:tcW w:w="1559" w:type="dxa"/>
            <w:gridSpan w:val="2"/>
            <w:tcBorders>
              <w:top w:val="nil"/>
              <w:bottom w:val="single" w:sz="2" w:space="0" w:color="auto"/>
            </w:tcBorders>
            <w:vAlign w:val="center"/>
          </w:tcPr>
          <w:p w14:paraId="12C35DFC" w14:textId="77777777" w:rsidR="00F56876" w:rsidRPr="00C97908" w:rsidRDefault="00F56876" w:rsidP="009306A6">
            <w:pPr>
              <w:jc w:val="center"/>
              <w:rPr>
                <w:sz w:val="16"/>
                <w:szCs w:val="16"/>
                <w:lang w:val="en-US"/>
              </w:rPr>
            </w:pPr>
            <w:r w:rsidRPr="00C97908">
              <w:rPr>
                <w:sz w:val="16"/>
                <w:szCs w:val="16"/>
                <w:lang w:val="en-US"/>
              </w:rPr>
              <w:t>275,0650</w:t>
            </w:r>
          </w:p>
        </w:tc>
      </w:tr>
      <w:tr w:rsidR="00F56876" w:rsidRPr="00B40365" w14:paraId="3DFD767F"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00190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2CC86A5" w14:textId="77777777" w:rsidR="00F56876" w:rsidRPr="00B40365" w:rsidRDefault="00F56876" w:rsidP="009306A6">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1B5639C4" w14:textId="77777777" w:rsidR="00F56876" w:rsidRPr="00C97908" w:rsidRDefault="00F56876" w:rsidP="009306A6">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55F2D52A"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FE8989A"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9333ECF" w14:textId="77777777" w:rsidR="00F56876" w:rsidRPr="00C97908" w:rsidRDefault="00F56876" w:rsidP="009306A6">
            <w:pPr>
              <w:jc w:val="center"/>
              <w:rPr>
                <w:sz w:val="16"/>
                <w:szCs w:val="16"/>
                <w:lang w:val="en-US"/>
              </w:rPr>
            </w:pPr>
            <w:r w:rsidRPr="00C97908">
              <w:rPr>
                <w:sz w:val="16"/>
                <w:szCs w:val="16"/>
                <w:lang w:val="en-US"/>
              </w:rPr>
              <w:t>1,3550</w:t>
            </w:r>
          </w:p>
        </w:tc>
      </w:tr>
      <w:tr w:rsidR="00F56876" w:rsidRPr="00B40365" w14:paraId="122BF07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B7C42C"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7EDA441" w14:textId="77777777" w:rsidR="00F56876" w:rsidRPr="00B40365" w:rsidRDefault="00F56876" w:rsidP="009306A6">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42C3040A" w14:textId="77777777" w:rsidR="00F56876" w:rsidRPr="00C97908" w:rsidRDefault="00F56876" w:rsidP="009306A6">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4E7ED6D6"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304BC7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0,076</w:t>
            </w:r>
          </w:p>
        </w:tc>
        <w:tc>
          <w:tcPr>
            <w:tcW w:w="1559" w:type="dxa"/>
            <w:gridSpan w:val="2"/>
            <w:tcBorders>
              <w:top w:val="nil"/>
              <w:bottom w:val="single" w:sz="2" w:space="0" w:color="auto"/>
            </w:tcBorders>
            <w:vAlign w:val="center"/>
          </w:tcPr>
          <w:p w14:paraId="17BEEA37" w14:textId="77777777" w:rsidR="00F56876" w:rsidRPr="00C97908" w:rsidRDefault="00F56876" w:rsidP="009306A6">
            <w:pPr>
              <w:jc w:val="center"/>
              <w:rPr>
                <w:sz w:val="16"/>
                <w:szCs w:val="16"/>
                <w:lang w:val="en-US"/>
              </w:rPr>
            </w:pPr>
            <w:r w:rsidRPr="00C97908">
              <w:rPr>
                <w:sz w:val="16"/>
                <w:szCs w:val="16"/>
                <w:lang w:val="en-US"/>
              </w:rPr>
              <w:t>20,5960</w:t>
            </w:r>
          </w:p>
        </w:tc>
      </w:tr>
      <w:tr w:rsidR="00F56876" w:rsidRPr="00B40365" w14:paraId="24B93C15"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B4A659"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F5E891C" w14:textId="77777777" w:rsidR="00F56876" w:rsidRPr="00B40365" w:rsidRDefault="00F56876" w:rsidP="009306A6">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28BEDCC7" w14:textId="77777777" w:rsidR="00F56876" w:rsidRPr="00C97908" w:rsidRDefault="00F56876" w:rsidP="009306A6">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3D287D75" w14:textId="77777777" w:rsidR="00F56876" w:rsidRPr="00C97908" w:rsidRDefault="00F56876" w:rsidP="009306A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61D01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2477D87F" w14:textId="77777777" w:rsidR="00F56876" w:rsidRPr="00C97908" w:rsidRDefault="00F56876" w:rsidP="009306A6">
            <w:pPr>
              <w:jc w:val="center"/>
              <w:rPr>
                <w:sz w:val="16"/>
                <w:szCs w:val="16"/>
                <w:lang w:val="en-US"/>
              </w:rPr>
            </w:pPr>
            <w:r w:rsidRPr="00C97908">
              <w:rPr>
                <w:sz w:val="16"/>
                <w:szCs w:val="16"/>
                <w:lang w:val="en-US"/>
              </w:rPr>
              <w:t>5,4200</w:t>
            </w:r>
          </w:p>
        </w:tc>
      </w:tr>
      <w:tr w:rsidR="00F56876" w:rsidRPr="009B70F2" w14:paraId="3FDF995F"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42B117" w14:textId="77777777" w:rsidR="00F56876" w:rsidRPr="005E2CA0" w:rsidRDefault="00F56876" w:rsidP="009306A6">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2690B9CA" w14:textId="77777777" w:rsidR="00F56876" w:rsidRPr="005E2CA0" w:rsidRDefault="00F56876" w:rsidP="009306A6">
            <w:pPr>
              <w:jc w:val="center"/>
              <w:rPr>
                <w:b/>
                <w:bCs/>
                <w:sz w:val="22"/>
                <w:szCs w:val="22"/>
                <w:lang w:val="en-US"/>
              </w:rPr>
            </w:pPr>
            <w:r w:rsidRPr="005E2CA0">
              <w:rPr>
                <w:b/>
                <w:bCs/>
                <w:sz w:val="22"/>
                <w:szCs w:val="22"/>
                <w:lang w:val="en-US"/>
              </w:rPr>
              <w:t>DE17B</w:t>
            </w:r>
          </w:p>
        </w:tc>
        <w:tc>
          <w:tcPr>
            <w:tcW w:w="4366" w:type="dxa"/>
            <w:gridSpan w:val="5"/>
            <w:tcBorders>
              <w:top w:val="single" w:sz="4" w:space="0" w:color="auto"/>
              <w:bottom w:val="single" w:sz="4" w:space="0" w:color="auto"/>
            </w:tcBorders>
          </w:tcPr>
          <w:p w14:paraId="19344CBB" w14:textId="77777777" w:rsidR="00F56876" w:rsidRPr="005E2CA0" w:rsidRDefault="00F56876" w:rsidP="009306A6">
            <w:pPr>
              <w:rPr>
                <w:b/>
                <w:bCs/>
                <w:sz w:val="2"/>
                <w:szCs w:val="2"/>
                <w:lang w:val="en-US"/>
              </w:rPr>
            </w:pPr>
            <w:r w:rsidRPr="005E2CA0">
              <w:rPr>
                <w:b/>
                <w:bCs/>
                <w:sz w:val="22"/>
                <w:szCs w:val="22"/>
                <w:lang w:val="en-US"/>
              </w:rPr>
              <w:t>Pavaje executate din placi de trotuare din beton prefabricat asezate pe un strat din amestec uscat de ciment si nisip, in proportie 1:3, rostuit cu amestec uscat de ciment si nisip, grosime strat de 10 cm / Pavaj Caramida gr.60 mm (color)</w:t>
            </w:r>
          </w:p>
          <w:p w14:paraId="06706D51"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221E6590" w14:textId="77777777" w:rsidR="00F56876" w:rsidRPr="005E2CA0" w:rsidRDefault="00F56876" w:rsidP="009306A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32B1471"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26BBDF56" w14:textId="77777777" w:rsidR="00F56876" w:rsidRPr="005E2CA0" w:rsidRDefault="00F56876" w:rsidP="009306A6">
            <w:pPr>
              <w:jc w:val="center"/>
              <w:rPr>
                <w:b/>
                <w:bCs/>
                <w:sz w:val="22"/>
                <w:szCs w:val="22"/>
                <w:lang w:val="en-US"/>
              </w:rPr>
            </w:pPr>
            <w:r w:rsidRPr="005E2CA0">
              <w:rPr>
                <w:b/>
                <w:bCs/>
                <w:sz w:val="22"/>
                <w:szCs w:val="22"/>
                <w:lang w:val="en-US"/>
              </w:rPr>
              <w:t>180,700</w:t>
            </w:r>
          </w:p>
          <w:p w14:paraId="1073A723" w14:textId="77777777" w:rsidR="00F56876" w:rsidRPr="009B70F2" w:rsidRDefault="00F56876" w:rsidP="009306A6">
            <w:pPr>
              <w:jc w:val="center"/>
              <w:rPr>
                <w:sz w:val="2"/>
                <w:szCs w:val="2"/>
                <w:lang w:val="en-US"/>
              </w:rPr>
            </w:pPr>
          </w:p>
        </w:tc>
      </w:tr>
      <w:tr w:rsidR="00F56876" w:rsidRPr="00B40365" w14:paraId="4AF89708"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0B9913"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7FC0CEC" w14:textId="77777777" w:rsidR="00F56876" w:rsidRPr="00B40365" w:rsidRDefault="00F56876" w:rsidP="009306A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7B889B37" w14:textId="77777777" w:rsidR="00F56876" w:rsidRPr="00C97908" w:rsidRDefault="00F56876" w:rsidP="009306A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42B78085"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CA4BC1"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1,0124</w:t>
            </w:r>
          </w:p>
        </w:tc>
        <w:tc>
          <w:tcPr>
            <w:tcW w:w="1559" w:type="dxa"/>
            <w:gridSpan w:val="2"/>
            <w:tcBorders>
              <w:top w:val="nil"/>
              <w:bottom w:val="single" w:sz="2" w:space="0" w:color="auto"/>
            </w:tcBorders>
            <w:vAlign w:val="center"/>
          </w:tcPr>
          <w:p w14:paraId="2FC8F1FF" w14:textId="77777777" w:rsidR="00F56876" w:rsidRPr="00C97908" w:rsidRDefault="00F56876" w:rsidP="009306A6">
            <w:pPr>
              <w:jc w:val="center"/>
              <w:rPr>
                <w:sz w:val="16"/>
                <w:szCs w:val="16"/>
                <w:lang w:val="en-US"/>
              </w:rPr>
            </w:pPr>
            <w:r w:rsidRPr="00C97908">
              <w:rPr>
                <w:sz w:val="16"/>
                <w:szCs w:val="16"/>
                <w:lang w:val="en-US"/>
              </w:rPr>
              <w:t>182,9407</w:t>
            </w:r>
          </w:p>
        </w:tc>
      </w:tr>
      <w:tr w:rsidR="00F56876" w:rsidRPr="00B40365" w14:paraId="36F2F0CA"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C6EE1D"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3A9B112" w14:textId="77777777" w:rsidR="00F56876" w:rsidRPr="00B40365" w:rsidRDefault="00F56876" w:rsidP="009306A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FFAAD8B" w14:textId="77777777" w:rsidR="00F56876" w:rsidRPr="00C97908" w:rsidRDefault="00F56876" w:rsidP="009306A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EE09B90"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BCDD13"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0,0316</w:t>
            </w:r>
          </w:p>
        </w:tc>
        <w:tc>
          <w:tcPr>
            <w:tcW w:w="1559" w:type="dxa"/>
            <w:gridSpan w:val="2"/>
            <w:tcBorders>
              <w:top w:val="nil"/>
              <w:bottom w:val="single" w:sz="2" w:space="0" w:color="auto"/>
            </w:tcBorders>
            <w:vAlign w:val="center"/>
          </w:tcPr>
          <w:p w14:paraId="2D79DBD3" w14:textId="77777777" w:rsidR="00F56876" w:rsidRPr="00C97908" w:rsidRDefault="00F56876" w:rsidP="009306A6">
            <w:pPr>
              <w:jc w:val="center"/>
              <w:rPr>
                <w:sz w:val="16"/>
                <w:szCs w:val="16"/>
                <w:lang w:val="en-US"/>
              </w:rPr>
            </w:pPr>
            <w:r w:rsidRPr="00C97908">
              <w:rPr>
                <w:sz w:val="16"/>
                <w:szCs w:val="16"/>
                <w:lang w:val="en-US"/>
              </w:rPr>
              <w:t>5,7101</w:t>
            </w:r>
          </w:p>
        </w:tc>
      </w:tr>
      <w:tr w:rsidR="00F56876" w:rsidRPr="00B40365" w14:paraId="62379B01"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0C45A2"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ED81FEE" w14:textId="77777777" w:rsidR="00F56876" w:rsidRPr="00B40365" w:rsidRDefault="00F56876" w:rsidP="009306A6">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744DE39F" w14:textId="77777777" w:rsidR="00F56876" w:rsidRPr="00C97908" w:rsidRDefault="00F56876" w:rsidP="009306A6">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6B2235D5"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781BF3"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1,600</w:t>
            </w:r>
          </w:p>
        </w:tc>
        <w:tc>
          <w:tcPr>
            <w:tcW w:w="1559" w:type="dxa"/>
            <w:gridSpan w:val="2"/>
            <w:tcBorders>
              <w:top w:val="nil"/>
              <w:bottom w:val="single" w:sz="2" w:space="0" w:color="auto"/>
            </w:tcBorders>
            <w:vAlign w:val="center"/>
          </w:tcPr>
          <w:p w14:paraId="0CD4FE97" w14:textId="77777777" w:rsidR="00F56876" w:rsidRPr="00C97908" w:rsidRDefault="00F56876" w:rsidP="009306A6">
            <w:pPr>
              <w:jc w:val="center"/>
              <w:rPr>
                <w:sz w:val="16"/>
                <w:szCs w:val="16"/>
                <w:lang w:val="en-US"/>
              </w:rPr>
            </w:pPr>
            <w:r w:rsidRPr="00C97908">
              <w:rPr>
                <w:sz w:val="16"/>
                <w:szCs w:val="16"/>
                <w:lang w:val="en-US"/>
              </w:rPr>
              <w:t>289,1200</w:t>
            </w:r>
          </w:p>
        </w:tc>
      </w:tr>
      <w:tr w:rsidR="00F56876" w:rsidRPr="00B40365" w14:paraId="7C2D25AF"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425F6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F5233A1" w14:textId="77777777" w:rsidR="00F56876" w:rsidRPr="00B40365" w:rsidRDefault="00F56876" w:rsidP="009306A6">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7F937915" w14:textId="77777777" w:rsidR="00F56876" w:rsidRPr="00C97908" w:rsidRDefault="00F56876" w:rsidP="009306A6">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5799136A"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8A9BD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26,400</w:t>
            </w:r>
          </w:p>
        </w:tc>
        <w:tc>
          <w:tcPr>
            <w:tcW w:w="1559" w:type="dxa"/>
            <w:gridSpan w:val="2"/>
            <w:tcBorders>
              <w:top w:val="nil"/>
              <w:bottom w:val="single" w:sz="2" w:space="0" w:color="auto"/>
            </w:tcBorders>
            <w:vAlign w:val="center"/>
          </w:tcPr>
          <w:p w14:paraId="2E89EBF0" w14:textId="77777777" w:rsidR="00F56876" w:rsidRPr="00C97908" w:rsidRDefault="00F56876" w:rsidP="009306A6">
            <w:pPr>
              <w:jc w:val="center"/>
              <w:rPr>
                <w:sz w:val="16"/>
                <w:szCs w:val="16"/>
                <w:lang w:val="en-US"/>
              </w:rPr>
            </w:pPr>
            <w:r w:rsidRPr="00C97908">
              <w:rPr>
                <w:sz w:val="16"/>
                <w:szCs w:val="16"/>
                <w:lang w:val="en-US"/>
              </w:rPr>
              <w:t>4 770,4800</w:t>
            </w:r>
          </w:p>
        </w:tc>
      </w:tr>
      <w:tr w:rsidR="00F56876" w:rsidRPr="00B40365" w14:paraId="2E24E6F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0BA00F"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8085876" w14:textId="77777777" w:rsidR="00F56876" w:rsidRPr="00B40365" w:rsidRDefault="00F56876" w:rsidP="009306A6">
            <w:pPr>
              <w:jc w:val="center"/>
              <w:rPr>
                <w:sz w:val="16"/>
                <w:szCs w:val="16"/>
                <w:lang w:val="en-US"/>
              </w:rPr>
            </w:pPr>
            <w:r w:rsidRPr="00B40365">
              <w:rPr>
                <w:sz w:val="16"/>
                <w:szCs w:val="16"/>
                <w:lang w:val="en-US"/>
              </w:rPr>
              <w:t>2661112800655c6</w:t>
            </w:r>
          </w:p>
        </w:tc>
        <w:tc>
          <w:tcPr>
            <w:tcW w:w="4366" w:type="dxa"/>
            <w:gridSpan w:val="4"/>
            <w:tcBorders>
              <w:top w:val="nil"/>
              <w:bottom w:val="single" w:sz="2" w:space="0" w:color="auto"/>
            </w:tcBorders>
            <w:vAlign w:val="center"/>
          </w:tcPr>
          <w:p w14:paraId="333667D5" w14:textId="77777777" w:rsidR="00F56876" w:rsidRPr="00C97908" w:rsidRDefault="00F56876" w:rsidP="009306A6">
            <w:pPr>
              <w:rPr>
                <w:sz w:val="16"/>
                <w:szCs w:val="16"/>
                <w:lang w:val="en-US"/>
              </w:rPr>
            </w:pPr>
            <w:r w:rsidRPr="00C97908">
              <w:rPr>
                <w:sz w:val="16"/>
                <w:szCs w:val="16"/>
                <w:lang w:val="en-US"/>
              </w:rPr>
              <w:t>Pavaj Caramida gr.60 mm (color)</w:t>
            </w:r>
          </w:p>
        </w:tc>
        <w:tc>
          <w:tcPr>
            <w:tcW w:w="1021" w:type="dxa"/>
            <w:gridSpan w:val="3"/>
            <w:tcBorders>
              <w:top w:val="nil"/>
              <w:bottom w:val="single" w:sz="2" w:space="0" w:color="auto"/>
            </w:tcBorders>
            <w:vAlign w:val="center"/>
          </w:tcPr>
          <w:p w14:paraId="493A1C5D" w14:textId="77777777" w:rsidR="00F56876" w:rsidRPr="00C97908" w:rsidRDefault="00F56876" w:rsidP="009306A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55EE849"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1,015</w:t>
            </w:r>
          </w:p>
        </w:tc>
        <w:tc>
          <w:tcPr>
            <w:tcW w:w="1559" w:type="dxa"/>
            <w:gridSpan w:val="2"/>
            <w:tcBorders>
              <w:top w:val="nil"/>
              <w:bottom w:val="single" w:sz="2" w:space="0" w:color="auto"/>
            </w:tcBorders>
            <w:vAlign w:val="center"/>
          </w:tcPr>
          <w:p w14:paraId="350223D1" w14:textId="77777777" w:rsidR="00F56876" w:rsidRPr="00C97908" w:rsidRDefault="00F56876" w:rsidP="009306A6">
            <w:pPr>
              <w:jc w:val="center"/>
              <w:rPr>
                <w:sz w:val="16"/>
                <w:szCs w:val="16"/>
                <w:lang w:val="en-US"/>
              </w:rPr>
            </w:pPr>
            <w:r w:rsidRPr="00C97908">
              <w:rPr>
                <w:sz w:val="16"/>
                <w:szCs w:val="16"/>
                <w:lang w:val="en-US"/>
              </w:rPr>
              <w:t>183,4105</w:t>
            </w:r>
          </w:p>
        </w:tc>
      </w:tr>
      <w:tr w:rsidR="00F56876" w:rsidRPr="00B40365" w14:paraId="365F172E"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BD43A2"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FD876A4" w14:textId="77777777" w:rsidR="00F56876" w:rsidRPr="00B40365" w:rsidRDefault="00F56876" w:rsidP="009306A6">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5E4C54C8" w14:textId="77777777" w:rsidR="00F56876" w:rsidRPr="00C97908" w:rsidRDefault="00F56876" w:rsidP="009306A6">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315D6961"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7A07737"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20A760A" w14:textId="77777777" w:rsidR="00F56876" w:rsidRPr="00C97908" w:rsidRDefault="00F56876" w:rsidP="009306A6">
            <w:pPr>
              <w:jc w:val="center"/>
              <w:rPr>
                <w:sz w:val="16"/>
                <w:szCs w:val="16"/>
                <w:lang w:val="en-US"/>
              </w:rPr>
            </w:pPr>
            <w:r w:rsidRPr="00C97908">
              <w:rPr>
                <w:sz w:val="16"/>
                <w:szCs w:val="16"/>
                <w:lang w:val="en-US"/>
              </w:rPr>
              <w:t>0,9035</w:t>
            </w:r>
          </w:p>
        </w:tc>
      </w:tr>
      <w:tr w:rsidR="00F56876" w:rsidRPr="00B40365" w14:paraId="7D3B9E35"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09065D"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A462900" w14:textId="77777777" w:rsidR="00F56876" w:rsidRPr="00B40365" w:rsidRDefault="00F56876" w:rsidP="009306A6">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209FD1B9" w14:textId="77777777" w:rsidR="00F56876" w:rsidRPr="00C97908" w:rsidRDefault="00F56876" w:rsidP="009306A6">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2E3D6F30"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5DF5B22"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0,076</w:t>
            </w:r>
          </w:p>
        </w:tc>
        <w:tc>
          <w:tcPr>
            <w:tcW w:w="1559" w:type="dxa"/>
            <w:gridSpan w:val="2"/>
            <w:tcBorders>
              <w:top w:val="nil"/>
              <w:bottom w:val="single" w:sz="2" w:space="0" w:color="auto"/>
            </w:tcBorders>
            <w:vAlign w:val="center"/>
          </w:tcPr>
          <w:p w14:paraId="64B7E0E5" w14:textId="77777777" w:rsidR="00F56876" w:rsidRPr="00C97908" w:rsidRDefault="00F56876" w:rsidP="009306A6">
            <w:pPr>
              <w:jc w:val="center"/>
              <w:rPr>
                <w:sz w:val="16"/>
                <w:szCs w:val="16"/>
                <w:lang w:val="en-US"/>
              </w:rPr>
            </w:pPr>
            <w:r w:rsidRPr="00C97908">
              <w:rPr>
                <w:sz w:val="16"/>
                <w:szCs w:val="16"/>
                <w:lang w:val="en-US"/>
              </w:rPr>
              <w:t>13,7332</w:t>
            </w:r>
          </w:p>
        </w:tc>
      </w:tr>
      <w:tr w:rsidR="00F56876" w:rsidRPr="00B40365" w14:paraId="72D7366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16278"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89B8251" w14:textId="77777777" w:rsidR="00F56876" w:rsidRPr="00B40365" w:rsidRDefault="00F56876" w:rsidP="009306A6">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10E3267C" w14:textId="77777777" w:rsidR="00F56876" w:rsidRPr="00C97908" w:rsidRDefault="00F56876" w:rsidP="009306A6">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75481A57" w14:textId="77777777" w:rsidR="00F56876" w:rsidRPr="00C97908" w:rsidRDefault="00F56876" w:rsidP="009306A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277DC1"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08104296" w14:textId="77777777" w:rsidR="00F56876" w:rsidRPr="00C97908" w:rsidRDefault="00F56876" w:rsidP="009306A6">
            <w:pPr>
              <w:jc w:val="center"/>
              <w:rPr>
                <w:sz w:val="16"/>
                <w:szCs w:val="16"/>
                <w:lang w:val="en-US"/>
              </w:rPr>
            </w:pPr>
            <w:r w:rsidRPr="00C97908">
              <w:rPr>
                <w:sz w:val="16"/>
                <w:szCs w:val="16"/>
                <w:lang w:val="en-US"/>
              </w:rPr>
              <w:t>3,6140</w:t>
            </w:r>
          </w:p>
        </w:tc>
      </w:tr>
      <w:tr w:rsidR="00F56876" w:rsidRPr="009B70F2" w14:paraId="2C9B5757"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4FEDCE" w14:textId="77777777" w:rsidR="00F56876" w:rsidRPr="005E2CA0" w:rsidRDefault="00F56876" w:rsidP="009306A6">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2662DB91" w14:textId="77777777" w:rsidR="00F56876" w:rsidRPr="005E2CA0" w:rsidRDefault="00F56876" w:rsidP="009306A6">
            <w:pPr>
              <w:jc w:val="center"/>
              <w:rPr>
                <w:b/>
                <w:bCs/>
                <w:sz w:val="22"/>
                <w:szCs w:val="22"/>
                <w:lang w:val="en-US"/>
              </w:rPr>
            </w:pPr>
            <w:r w:rsidRPr="005E2CA0">
              <w:rPr>
                <w:b/>
                <w:bCs/>
                <w:sz w:val="22"/>
                <w:szCs w:val="22"/>
                <w:lang w:val="en-US"/>
              </w:rPr>
              <w:t>DE18A</w:t>
            </w:r>
          </w:p>
        </w:tc>
        <w:tc>
          <w:tcPr>
            <w:tcW w:w="4366" w:type="dxa"/>
            <w:gridSpan w:val="5"/>
            <w:tcBorders>
              <w:top w:val="single" w:sz="4" w:space="0" w:color="auto"/>
              <w:bottom w:val="single" w:sz="4" w:space="0" w:color="auto"/>
            </w:tcBorders>
          </w:tcPr>
          <w:p w14:paraId="398E1A73" w14:textId="77777777" w:rsidR="00F56876" w:rsidRPr="005E2CA0" w:rsidRDefault="00F56876" w:rsidP="009306A6">
            <w:pPr>
              <w:rPr>
                <w:b/>
                <w:bCs/>
                <w:sz w:val="2"/>
                <w:szCs w:val="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5 cm / Pavaj Caramida gr.40 mm (gri)</w:t>
            </w:r>
          </w:p>
          <w:p w14:paraId="1B998047"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6ADAD6BE" w14:textId="77777777" w:rsidR="00F56876" w:rsidRPr="005E2CA0" w:rsidRDefault="00F56876" w:rsidP="009306A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86D24A4"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3E239DE4" w14:textId="77777777" w:rsidR="00F56876" w:rsidRPr="005E2CA0" w:rsidRDefault="00F56876" w:rsidP="009306A6">
            <w:pPr>
              <w:jc w:val="center"/>
              <w:rPr>
                <w:b/>
                <w:bCs/>
                <w:sz w:val="22"/>
                <w:szCs w:val="22"/>
                <w:lang w:val="en-US"/>
              </w:rPr>
            </w:pPr>
            <w:r w:rsidRPr="005E2CA0">
              <w:rPr>
                <w:b/>
                <w:bCs/>
                <w:sz w:val="22"/>
                <w:szCs w:val="22"/>
                <w:lang w:val="en-US"/>
              </w:rPr>
              <w:t>995,200</w:t>
            </w:r>
          </w:p>
          <w:p w14:paraId="776D0665" w14:textId="77777777" w:rsidR="00F56876" w:rsidRPr="009B70F2" w:rsidRDefault="00F56876" w:rsidP="009306A6">
            <w:pPr>
              <w:jc w:val="center"/>
              <w:rPr>
                <w:sz w:val="2"/>
                <w:szCs w:val="2"/>
                <w:lang w:val="en-US"/>
              </w:rPr>
            </w:pPr>
          </w:p>
        </w:tc>
      </w:tr>
      <w:tr w:rsidR="00F56876" w:rsidRPr="00B40365" w14:paraId="1F0A2684"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7267D1"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6059424" w14:textId="77777777" w:rsidR="00F56876" w:rsidRPr="00B40365" w:rsidRDefault="00F56876" w:rsidP="009306A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7F111366" w14:textId="77777777" w:rsidR="00F56876" w:rsidRPr="00C97908" w:rsidRDefault="00F56876" w:rsidP="009306A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4D222697"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2F567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0,5802</w:t>
            </w:r>
          </w:p>
        </w:tc>
        <w:tc>
          <w:tcPr>
            <w:tcW w:w="1559" w:type="dxa"/>
            <w:gridSpan w:val="2"/>
            <w:tcBorders>
              <w:top w:val="nil"/>
              <w:bottom w:val="single" w:sz="2" w:space="0" w:color="auto"/>
            </w:tcBorders>
            <w:vAlign w:val="center"/>
          </w:tcPr>
          <w:p w14:paraId="5D158E8A" w14:textId="77777777" w:rsidR="00F56876" w:rsidRPr="00C97908" w:rsidRDefault="00F56876" w:rsidP="009306A6">
            <w:pPr>
              <w:jc w:val="center"/>
              <w:rPr>
                <w:sz w:val="16"/>
                <w:szCs w:val="16"/>
                <w:lang w:val="en-US"/>
              </w:rPr>
            </w:pPr>
            <w:r w:rsidRPr="00C97908">
              <w:rPr>
                <w:sz w:val="16"/>
                <w:szCs w:val="16"/>
                <w:lang w:val="en-US"/>
              </w:rPr>
              <w:t>577,4150</w:t>
            </w:r>
          </w:p>
        </w:tc>
      </w:tr>
      <w:tr w:rsidR="00F56876" w:rsidRPr="00B40365" w14:paraId="0DF07781"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45C62"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20911EB" w14:textId="77777777" w:rsidR="00F56876" w:rsidRPr="00B40365" w:rsidRDefault="00F56876" w:rsidP="009306A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1011094" w14:textId="77777777" w:rsidR="00F56876" w:rsidRPr="00C97908" w:rsidRDefault="00F56876" w:rsidP="009306A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0E5DE0E"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8472D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0,0158</w:t>
            </w:r>
          </w:p>
        </w:tc>
        <w:tc>
          <w:tcPr>
            <w:tcW w:w="1559" w:type="dxa"/>
            <w:gridSpan w:val="2"/>
            <w:tcBorders>
              <w:top w:val="nil"/>
              <w:bottom w:val="single" w:sz="2" w:space="0" w:color="auto"/>
            </w:tcBorders>
            <w:vAlign w:val="center"/>
          </w:tcPr>
          <w:p w14:paraId="3D374F78" w14:textId="77777777" w:rsidR="00F56876" w:rsidRPr="00C97908" w:rsidRDefault="00F56876" w:rsidP="009306A6">
            <w:pPr>
              <w:jc w:val="center"/>
              <w:rPr>
                <w:sz w:val="16"/>
                <w:szCs w:val="16"/>
                <w:lang w:val="en-US"/>
              </w:rPr>
            </w:pPr>
            <w:r w:rsidRPr="00C97908">
              <w:rPr>
                <w:sz w:val="16"/>
                <w:szCs w:val="16"/>
                <w:lang w:val="en-US"/>
              </w:rPr>
              <w:t>15,7242</w:t>
            </w:r>
          </w:p>
        </w:tc>
      </w:tr>
      <w:tr w:rsidR="00F56876" w:rsidRPr="00B40365" w14:paraId="7A07974B"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253939"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81123BC" w14:textId="77777777" w:rsidR="00F56876" w:rsidRPr="00B40365" w:rsidRDefault="00F56876" w:rsidP="009306A6">
            <w:pPr>
              <w:jc w:val="center"/>
              <w:rPr>
                <w:sz w:val="16"/>
                <w:szCs w:val="16"/>
                <w:lang w:val="en-US"/>
              </w:rPr>
            </w:pPr>
            <w:r w:rsidRPr="00B40365">
              <w:rPr>
                <w:sz w:val="16"/>
                <w:szCs w:val="16"/>
                <w:lang w:val="en-US"/>
              </w:rPr>
              <w:t>2661112800655g4</w:t>
            </w:r>
          </w:p>
        </w:tc>
        <w:tc>
          <w:tcPr>
            <w:tcW w:w="4366" w:type="dxa"/>
            <w:gridSpan w:val="4"/>
            <w:tcBorders>
              <w:top w:val="nil"/>
              <w:bottom w:val="single" w:sz="2" w:space="0" w:color="auto"/>
            </w:tcBorders>
            <w:vAlign w:val="center"/>
          </w:tcPr>
          <w:p w14:paraId="4494CFF1" w14:textId="77777777" w:rsidR="00F56876" w:rsidRPr="00C97908" w:rsidRDefault="00F56876" w:rsidP="009306A6">
            <w:pPr>
              <w:rPr>
                <w:sz w:val="16"/>
                <w:szCs w:val="16"/>
                <w:lang w:val="en-US"/>
              </w:rPr>
            </w:pPr>
            <w:r w:rsidRPr="00C97908">
              <w:rPr>
                <w:sz w:val="16"/>
                <w:szCs w:val="16"/>
                <w:lang w:val="en-US"/>
              </w:rPr>
              <w:t>Pavaj Caramida gr.40 mm (gri)</w:t>
            </w:r>
          </w:p>
        </w:tc>
        <w:tc>
          <w:tcPr>
            <w:tcW w:w="1021" w:type="dxa"/>
            <w:gridSpan w:val="3"/>
            <w:tcBorders>
              <w:top w:val="nil"/>
              <w:bottom w:val="single" w:sz="2" w:space="0" w:color="auto"/>
            </w:tcBorders>
            <w:vAlign w:val="center"/>
          </w:tcPr>
          <w:p w14:paraId="1BFA3914" w14:textId="77777777" w:rsidR="00F56876" w:rsidRPr="00C97908" w:rsidRDefault="00F56876" w:rsidP="009306A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96C76A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1,015</w:t>
            </w:r>
          </w:p>
        </w:tc>
        <w:tc>
          <w:tcPr>
            <w:tcW w:w="1559" w:type="dxa"/>
            <w:gridSpan w:val="2"/>
            <w:tcBorders>
              <w:top w:val="nil"/>
              <w:bottom w:val="single" w:sz="2" w:space="0" w:color="auto"/>
            </w:tcBorders>
            <w:vAlign w:val="center"/>
          </w:tcPr>
          <w:p w14:paraId="0110BBF7" w14:textId="77777777" w:rsidR="00F56876" w:rsidRPr="00C97908" w:rsidRDefault="00F56876" w:rsidP="009306A6">
            <w:pPr>
              <w:jc w:val="center"/>
              <w:rPr>
                <w:sz w:val="16"/>
                <w:szCs w:val="16"/>
                <w:lang w:val="en-US"/>
              </w:rPr>
            </w:pPr>
            <w:r w:rsidRPr="00C97908">
              <w:rPr>
                <w:sz w:val="16"/>
                <w:szCs w:val="16"/>
                <w:lang w:val="en-US"/>
              </w:rPr>
              <w:t>1 010,1280</w:t>
            </w:r>
          </w:p>
        </w:tc>
      </w:tr>
      <w:tr w:rsidR="00F56876" w:rsidRPr="00B40365" w14:paraId="4D16418E"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440AAA"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D59E8DD" w14:textId="77777777" w:rsidR="00F56876" w:rsidRPr="00B40365" w:rsidRDefault="00F56876" w:rsidP="009306A6">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1D47163E" w14:textId="77777777" w:rsidR="00F56876" w:rsidRPr="00C97908" w:rsidRDefault="00F56876" w:rsidP="009306A6">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4B2D0597"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3C4D1F"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1,600</w:t>
            </w:r>
          </w:p>
        </w:tc>
        <w:tc>
          <w:tcPr>
            <w:tcW w:w="1559" w:type="dxa"/>
            <w:gridSpan w:val="2"/>
            <w:tcBorders>
              <w:top w:val="nil"/>
              <w:bottom w:val="single" w:sz="2" w:space="0" w:color="auto"/>
            </w:tcBorders>
            <w:vAlign w:val="center"/>
          </w:tcPr>
          <w:p w14:paraId="39675AE1" w14:textId="77777777" w:rsidR="00F56876" w:rsidRPr="00C97908" w:rsidRDefault="00F56876" w:rsidP="009306A6">
            <w:pPr>
              <w:jc w:val="center"/>
              <w:rPr>
                <w:sz w:val="16"/>
                <w:szCs w:val="16"/>
                <w:lang w:val="en-US"/>
              </w:rPr>
            </w:pPr>
            <w:r w:rsidRPr="00C97908">
              <w:rPr>
                <w:sz w:val="16"/>
                <w:szCs w:val="16"/>
                <w:lang w:val="en-US"/>
              </w:rPr>
              <w:t>1 592,3200</w:t>
            </w:r>
          </w:p>
        </w:tc>
      </w:tr>
      <w:tr w:rsidR="00F56876" w:rsidRPr="00B40365" w14:paraId="224377E7"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DDB9ED"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A32B507" w14:textId="77777777" w:rsidR="00F56876" w:rsidRPr="00B40365" w:rsidRDefault="00F56876" w:rsidP="009306A6">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0657B805" w14:textId="77777777" w:rsidR="00F56876" w:rsidRPr="00C97908" w:rsidRDefault="00F56876" w:rsidP="009306A6">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6E3B4FA3"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6B066A"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7,870</w:t>
            </w:r>
          </w:p>
        </w:tc>
        <w:tc>
          <w:tcPr>
            <w:tcW w:w="1559" w:type="dxa"/>
            <w:gridSpan w:val="2"/>
            <w:tcBorders>
              <w:top w:val="nil"/>
              <w:bottom w:val="single" w:sz="2" w:space="0" w:color="auto"/>
            </w:tcBorders>
            <w:vAlign w:val="center"/>
          </w:tcPr>
          <w:p w14:paraId="48E2076B" w14:textId="77777777" w:rsidR="00F56876" w:rsidRPr="00C97908" w:rsidRDefault="00F56876" w:rsidP="009306A6">
            <w:pPr>
              <w:jc w:val="center"/>
              <w:rPr>
                <w:sz w:val="16"/>
                <w:szCs w:val="16"/>
                <w:lang w:val="en-US"/>
              </w:rPr>
            </w:pPr>
            <w:r w:rsidRPr="00C97908">
              <w:rPr>
                <w:sz w:val="16"/>
                <w:szCs w:val="16"/>
                <w:lang w:val="en-US"/>
              </w:rPr>
              <w:t>7 832,2240</w:t>
            </w:r>
          </w:p>
        </w:tc>
      </w:tr>
      <w:tr w:rsidR="00F56876" w:rsidRPr="00B40365" w14:paraId="18183150"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5B9F3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2F74FE8" w14:textId="77777777" w:rsidR="00F56876" w:rsidRPr="00B40365" w:rsidRDefault="00F56876" w:rsidP="009306A6">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64C12BBB" w14:textId="77777777" w:rsidR="00F56876" w:rsidRPr="00C97908" w:rsidRDefault="00F56876" w:rsidP="009306A6">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61B78478"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61D0C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B932C53" w14:textId="77777777" w:rsidR="00F56876" w:rsidRPr="00C97908" w:rsidRDefault="00F56876" w:rsidP="009306A6">
            <w:pPr>
              <w:jc w:val="center"/>
              <w:rPr>
                <w:sz w:val="16"/>
                <w:szCs w:val="16"/>
                <w:lang w:val="en-US"/>
              </w:rPr>
            </w:pPr>
            <w:r w:rsidRPr="00C97908">
              <w:rPr>
                <w:sz w:val="16"/>
                <w:szCs w:val="16"/>
                <w:lang w:val="en-US"/>
              </w:rPr>
              <w:t>4,9760</w:t>
            </w:r>
          </w:p>
        </w:tc>
      </w:tr>
      <w:tr w:rsidR="00F56876" w:rsidRPr="00B40365" w14:paraId="1B8E061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2896A3"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727DD7A" w14:textId="77777777" w:rsidR="00F56876" w:rsidRPr="00B40365" w:rsidRDefault="00F56876" w:rsidP="009306A6">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4F6891AC" w14:textId="77777777" w:rsidR="00F56876" w:rsidRPr="00C97908" w:rsidRDefault="00F56876" w:rsidP="009306A6">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79A9532A"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FE870B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0,0428</w:t>
            </w:r>
          </w:p>
        </w:tc>
        <w:tc>
          <w:tcPr>
            <w:tcW w:w="1559" w:type="dxa"/>
            <w:gridSpan w:val="2"/>
            <w:tcBorders>
              <w:top w:val="nil"/>
              <w:bottom w:val="single" w:sz="2" w:space="0" w:color="auto"/>
            </w:tcBorders>
            <w:vAlign w:val="center"/>
          </w:tcPr>
          <w:p w14:paraId="4339CD83" w14:textId="77777777" w:rsidR="00F56876" w:rsidRPr="00C97908" w:rsidRDefault="00F56876" w:rsidP="009306A6">
            <w:pPr>
              <w:jc w:val="center"/>
              <w:rPr>
                <w:sz w:val="16"/>
                <w:szCs w:val="16"/>
                <w:lang w:val="en-US"/>
              </w:rPr>
            </w:pPr>
            <w:r w:rsidRPr="00C97908">
              <w:rPr>
                <w:sz w:val="16"/>
                <w:szCs w:val="16"/>
                <w:lang w:val="en-US"/>
              </w:rPr>
              <w:t>42,5946</w:t>
            </w:r>
          </w:p>
        </w:tc>
      </w:tr>
      <w:tr w:rsidR="00F56876" w:rsidRPr="00B40365" w14:paraId="60BFE01E"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8D531D"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2BA4B6F" w14:textId="77777777" w:rsidR="00F56876" w:rsidRPr="00B40365" w:rsidRDefault="00F56876" w:rsidP="009306A6">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6FECE199" w14:textId="77777777" w:rsidR="00F56876" w:rsidRPr="00C97908" w:rsidRDefault="00F56876" w:rsidP="009306A6">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6D97A995" w14:textId="77777777" w:rsidR="00F56876" w:rsidRPr="00C97908" w:rsidRDefault="00F56876" w:rsidP="009306A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51B4D5"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4F934B62" w14:textId="77777777" w:rsidR="00F56876" w:rsidRPr="00C97908" w:rsidRDefault="00F56876" w:rsidP="009306A6">
            <w:pPr>
              <w:jc w:val="center"/>
              <w:rPr>
                <w:sz w:val="16"/>
                <w:szCs w:val="16"/>
                <w:lang w:val="en-US"/>
              </w:rPr>
            </w:pPr>
            <w:r w:rsidRPr="00C97908">
              <w:rPr>
                <w:sz w:val="16"/>
                <w:szCs w:val="16"/>
                <w:lang w:val="en-US"/>
              </w:rPr>
              <w:t>19,9040</w:t>
            </w:r>
          </w:p>
        </w:tc>
      </w:tr>
      <w:tr w:rsidR="00F56876" w:rsidRPr="009B70F2" w14:paraId="28B1B228"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05BFDB" w14:textId="77777777" w:rsidR="00F56876" w:rsidRPr="005E2CA0" w:rsidRDefault="00F56876" w:rsidP="009306A6">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439E100C" w14:textId="77777777" w:rsidR="00F56876" w:rsidRPr="005E2CA0" w:rsidRDefault="00F56876" w:rsidP="009306A6">
            <w:pPr>
              <w:jc w:val="center"/>
              <w:rPr>
                <w:b/>
                <w:bCs/>
                <w:sz w:val="22"/>
                <w:szCs w:val="22"/>
                <w:lang w:val="en-US"/>
              </w:rPr>
            </w:pPr>
            <w:r w:rsidRPr="005E2CA0">
              <w:rPr>
                <w:b/>
                <w:bCs/>
                <w:sz w:val="22"/>
                <w:szCs w:val="22"/>
                <w:lang w:val="en-US"/>
              </w:rPr>
              <w:t>DE18A</w:t>
            </w:r>
          </w:p>
        </w:tc>
        <w:tc>
          <w:tcPr>
            <w:tcW w:w="4366" w:type="dxa"/>
            <w:gridSpan w:val="5"/>
            <w:tcBorders>
              <w:top w:val="single" w:sz="4" w:space="0" w:color="auto"/>
              <w:bottom w:val="single" w:sz="4" w:space="0" w:color="auto"/>
            </w:tcBorders>
          </w:tcPr>
          <w:p w14:paraId="21DA6DE2" w14:textId="77777777" w:rsidR="00F56876" w:rsidRPr="005E2CA0" w:rsidRDefault="00F56876" w:rsidP="009306A6">
            <w:pPr>
              <w:rPr>
                <w:b/>
                <w:bCs/>
                <w:sz w:val="2"/>
                <w:szCs w:val="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5 cm / Pavaj Caramida gr.40 mm (color)</w:t>
            </w:r>
          </w:p>
          <w:p w14:paraId="53B6428E"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1224180E" w14:textId="77777777" w:rsidR="00F56876" w:rsidRPr="005E2CA0" w:rsidRDefault="00F56876" w:rsidP="009306A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DBB9C18"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715FF160" w14:textId="77777777" w:rsidR="00F56876" w:rsidRPr="005E2CA0" w:rsidRDefault="00F56876" w:rsidP="009306A6">
            <w:pPr>
              <w:jc w:val="center"/>
              <w:rPr>
                <w:b/>
                <w:bCs/>
                <w:sz w:val="22"/>
                <w:szCs w:val="22"/>
                <w:lang w:val="en-US"/>
              </w:rPr>
            </w:pPr>
            <w:r w:rsidRPr="005E2CA0">
              <w:rPr>
                <w:b/>
                <w:bCs/>
                <w:sz w:val="22"/>
                <w:szCs w:val="22"/>
                <w:lang w:val="en-US"/>
              </w:rPr>
              <w:t>680,200</w:t>
            </w:r>
          </w:p>
          <w:p w14:paraId="08BBD39C" w14:textId="77777777" w:rsidR="00F56876" w:rsidRPr="009B70F2" w:rsidRDefault="00F56876" w:rsidP="009306A6">
            <w:pPr>
              <w:jc w:val="center"/>
              <w:rPr>
                <w:sz w:val="2"/>
                <w:szCs w:val="2"/>
                <w:lang w:val="en-US"/>
              </w:rPr>
            </w:pPr>
          </w:p>
        </w:tc>
      </w:tr>
      <w:tr w:rsidR="00F56876" w:rsidRPr="00B40365" w14:paraId="71329CCA"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0C81FF"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EE3E8D5" w14:textId="77777777" w:rsidR="00F56876" w:rsidRPr="00B40365" w:rsidRDefault="00F56876" w:rsidP="009306A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7867FB02" w14:textId="77777777" w:rsidR="00F56876" w:rsidRPr="00C97908" w:rsidRDefault="00F56876" w:rsidP="009306A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48156E71"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3AC27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0,5802</w:t>
            </w:r>
          </w:p>
        </w:tc>
        <w:tc>
          <w:tcPr>
            <w:tcW w:w="1559" w:type="dxa"/>
            <w:gridSpan w:val="2"/>
            <w:tcBorders>
              <w:top w:val="nil"/>
              <w:bottom w:val="single" w:sz="2" w:space="0" w:color="auto"/>
            </w:tcBorders>
            <w:vAlign w:val="center"/>
          </w:tcPr>
          <w:p w14:paraId="5E43FC4A" w14:textId="77777777" w:rsidR="00F56876" w:rsidRPr="00C97908" w:rsidRDefault="00F56876" w:rsidP="009306A6">
            <w:pPr>
              <w:jc w:val="center"/>
              <w:rPr>
                <w:sz w:val="16"/>
                <w:szCs w:val="16"/>
                <w:lang w:val="en-US"/>
              </w:rPr>
            </w:pPr>
            <w:r w:rsidRPr="00C97908">
              <w:rPr>
                <w:sz w:val="16"/>
                <w:szCs w:val="16"/>
                <w:lang w:val="en-US"/>
              </w:rPr>
              <w:t>394,6520</w:t>
            </w:r>
          </w:p>
        </w:tc>
      </w:tr>
      <w:tr w:rsidR="00F56876" w:rsidRPr="00B40365" w14:paraId="32598A60"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B5DF87"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54D187C" w14:textId="77777777" w:rsidR="00F56876" w:rsidRPr="00B40365" w:rsidRDefault="00F56876" w:rsidP="009306A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9B109BC" w14:textId="77777777" w:rsidR="00F56876" w:rsidRPr="00C97908" w:rsidRDefault="00F56876" w:rsidP="009306A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7CF7672"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FFC4B7"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0,0158</w:t>
            </w:r>
          </w:p>
        </w:tc>
        <w:tc>
          <w:tcPr>
            <w:tcW w:w="1559" w:type="dxa"/>
            <w:gridSpan w:val="2"/>
            <w:tcBorders>
              <w:top w:val="nil"/>
              <w:bottom w:val="single" w:sz="2" w:space="0" w:color="auto"/>
            </w:tcBorders>
            <w:vAlign w:val="center"/>
          </w:tcPr>
          <w:p w14:paraId="4B2A5707" w14:textId="77777777" w:rsidR="00F56876" w:rsidRPr="00C97908" w:rsidRDefault="00F56876" w:rsidP="009306A6">
            <w:pPr>
              <w:jc w:val="center"/>
              <w:rPr>
                <w:sz w:val="16"/>
                <w:szCs w:val="16"/>
                <w:lang w:val="en-US"/>
              </w:rPr>
            </w:pPr>
            <w:r w:rsidRPr="00C97908">
              <w:rPr>
                <w:sz w:val="16"/>
                <w:szCs w:val="16"/>
                <w:lang w:val="en-US"/>
              </w:rPr>
              <w:t>10,7472</w:t>
            </w:r>
          </w:p>
        </w:tc>
      </w:tr>
      <w:tr w:rsidR="00F56876" w:rsidRPr="00B40365" w14:paraId="2C8E174B"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1E4EC1"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5C01FB4" w14:textId="77777777" w:rsidR="00F56876" w:rsidRPr="00B40365" w:rsidRDefault="00F56876" w:rsidP="009306A6">
            <w:pPr>
              <w:jc w:val="center"/>
              <w:rPr>
                <w:sz w:val="16"/>
                <w:szCs w:val="16"/>
                <w:lang w:val="en-US"/>
              </w:rPr>
            </w:pPr>
            <w:r w:rsidRPr="00B40365">
              <w:rPr>
                <w:sz w:val="16"/>
                <w:szCs w:val="16"/>
                <w:lang w:val="en-US"/>
              </w:rPr>
              <w:t>2661112800655c4</w:t>
            </w:r>
          </w:p>
        </w:tc>
        <w:tc>
          <w:tcPr>
            <w:tcW w:w="4366" w:type="dxa"/>
            <w:gridSpan w:val="4"/>
            <w:tcBorders>
              <w:top w:val="nil"/>
              <w:bottom w:val="single" w:sz="2" w:space="0" w:color="auto"/>
            </w:tcBorders>
            <w:vAlign w:val="center"/>
          </w:tcPr>
          <w:p w14:paraId="068CEADA" w14:textId="77777777" w:rsidR="00F56876" w:rsidRPr="00C97908" w:rsidRDefault="00F56876" w:rsidP="009306A6">
            <w:pPr>
              <w:rPr>
                <w:sz w:val="16"/>
                <w:szCs w:val="16"/>
                <w:lang w:val="en-US"/>
              </w:rPr>
            </w:pPr>
            <w:r w:rsidRPr="00C97908">
              <w:rPr>
                <w:sz w:val="16"/>
                <w:szCs w:val="16"/>
                <w:lang w:val="en-US"/>
              </w:rPr>
              <w:t>Pavaj Caramida gr.40 mm (color)</w:t>
            </w:r>
          </w:p>
        </w:tc>
        <w:tc>
          <w:tcPr>
            <w:tcW w:w="1021" w:type="dxa"/>
            <w:gridSpan w:val="3"/>
            <w:tcBorders>
              <w:top w:val="nil"/>
              <w:bottom w:val="single" w:sz="2" w:space="0" w:color="auto"/>
            </w:tcBorders>
            <w:vAlign w:val="center"/>
          </w:tcPr>
          <w:p w14:paraId="671A51FC" w14:textId="77777777" w:rsidR="00F56876" w:rsidRPr="00C97908" w:rsidRDefault="00F56876" w:rsidP="009306A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7C8118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1,015</w:t>
            </w:r>
          </w:p>
        </w:tc>
        <w:tc>
          <w:tcPr>
            <w:tcW w:w="1559" w:type="dxa"/>
            <w:gridSpan w:val="2"/>
            <w:tcBorders>
              <w:top w:val="nil"/>
              <w:bottom w:val="single" w:sz="2" w:space="0" w:color="auto"/>
            </w:tcBorders>
            <w:vAlign w:val="center"/>
          </w:tcPr>
          <w:p w14:paraId="51545D5A" w14:textId="77777777" w:rsidR="00F56876" w:rsidRPr="00C97908" w:rsidRDefault="00F56876" w:rsidP="009306A6">
            <w:pPr>
              <w:jc w:val="center"/>
              <w:rPr>
                <w:sz w:val="16"/>
                <w:szCs w:val="16"/>
                <w:lang w:val="en-US"/>
              </w:rPr>
            </w:pPr>
            <w:r w:rsidRPr="00C97908">
              <w:rPr>
                <w:sz w:val="16"/>
                <w:szCs w:val="16"/>
                <w:lang w:val="en-US"/>
              </w:rPr>
              <w:t>690,4030</w:t>
            </w:r>
          </w:p>
        </w:tc>
      </w:tr>
      <w:tr w:rsidR="00F56876" w:rsidRPr="00B40365" w14:paraId="5217BD1A"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206AAA"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0A8F478" w14:textId="77777777" w:rsidR="00F56876" w:rsidRPr="00B40365" w:rsidRDefault="00F56876" w:rsidP="009306A6">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3CB76AF9" w14:textId="77777777" w:rsidR="00F56876" w:rsidRPr="00C97908" w:rsidRDefault="00F56876" w:rsidP="009306A6">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638FA1F4"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450322"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1,600</w:t>
            </w:r>
          </w:p>
        </w:tc>
        <w:tc>
          <w:tcPr>
            <w:tcW w:w="1559" w:type="dxa"/>
            <w:gridSpan w:val="2"/>
            <w:tcBorders>
              <w:top w:val="nil"/>
              <w:bottom w:val="single" w:sz="2" w:space="0" w:color="auto"/>
            </w:tcBorders>
            <w:vAlign w:val="center"/>
          </w:tcPr>
          <w:p w14:paraId="2A95DBA3" w14:textId="77777777" w:rsidR="00F56876" w:rsidRPr="00C97908" w:rsidRDefault="00F56876" w:rsidP="009306A6">
            <w:pPr>
              <w:jc w:val="center"/>
              <w:rPr>
                <w:sz w:val="16"/>
                <w:szCs w:val="16"/>
                <w:lang w:val="en-US"/>
              </w:rPr>
            </w:pPr>
            <w:r w:rsidRPr="00C97908">
              <w:rPr>
                <w:sz w:val="16"/>
                <w:szCs w:val="16"/>
                <w:lang w:val="en-US"/>
              </w:rPr>
              <w:t>1 088,3200</w:t>
            </w:r>
          </w:p>
        </w:tc>
      </w:tr>
      <w:tr w:rsidR="00F56876" w:rsidRPr="00B40365" w14:paraId="15DB6F5E"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BE73D2"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C6E3646" w14:textId="77777777" w:rsidR="00F56876" w:rsidRPr="00B40365" w:rsidRDefault="00F56876" w:rsidP="009306A6">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5B25065A" w14:textId="77777777" w:rsidR="00F56876" w:rsidRPr="00C97908" w:rsidRDefault="00F56876" w:rsidP="009306A6">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36718C54"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213FF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7,870</w:t>
            </w:r>
          </w:p>
        </w:tc>
        <w:tc>
          <w:tcPr>
            <w:tcW w:w="1559" w:type="dxa"/>
            <w:gridSpan w:val="2"/>
            <w:tcBorders>
              <w:top w:val="nil"/>
              <w:bottom w:val="single" w:sz="2" w:space="0" w:color="auto"/>
            </w:tcBorders>
            <w:vAlign w:val="center"/>
          </w:tcPr>
          <w:p w14:paraId="3FA0C612" w14:textId="77777777" w:rsidR="00F56876" w:rsidRPr="00C97908" w:rsidRDefault="00F56876" w:rsidP="009306A6">
            <w:pPr>
              <w:jc w:val="center"/>
              <w:rPr>
                <w:sz w:val="16"/>
                <w:szCs w:val="16"/>
                <w:lang w:val="en-US"/>
              </w:rPr>
            </w:pPr>
            <w:r w:rsidRPr="00C97908">
              <w:rPr>
                <w:sz w:val="16"/>
                <w:szCs w:val="16"/>
                <w:lang w:val="en-US"/>
              </w:rPr>
              <w:t>5 353,1740</w:t>
            </w:r>
          </w:p>
        </w:tc>
      </w:tr>
      <w:tr w:rsidR="00F56876" w:rsidRPr="00B40365" w14:paraId="7F34DAAA"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4C1FEC"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971721B" w14:textId="77777777" w:rsidR="00F56876" w:rsidRPr="00B40365" w:rsidRDefault="00F56876" w:rsidP="009306A6">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403359B0" w14:textId="77777777" w:rsidR="00F56876" w:rsidRPr="00C97908" w:rsidRDefault="00F56876" w:rsidP="009306A6">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0D0493A6"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A1119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52B7503" w14:textId="77777777" w:rsidR="00F56876" w:rsidRPr="00C97908" w:rsidRDefault="00F56876" w:rsidP="009306A6">
            <w:pPr>
              <w:jc w:val="center"/>
              <w:rPr>
                <w:sz w:val="16"/>
                <w:szCs w:val="16"/>
                <w:lang w:val="en-US"/>
              </w:rPr>
            </w:pPr>
            <w:r w:rsidRPr="00C97908">
              <w:rPr>
                <w:sz w:val="16"/>
                <w:szCs w:val="16"/>
                <w:lang w:val="en-US"/>
              </w:rPr>
              <w:t>3,4010</w:t>
            </w:r>
          </w:p>
        </w:tc>
      </w:tr>
      <w:tr w:rsidR="00F56876" w:rsidRPr="00B40365" w14:paraId="023A58DC"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B59F26"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7A74428" w14:textId="77777777" w:rsidR="00F56876" w:rsidRPr="00B40365" w:rsidRDefault="00F56876" w:rsidP="009306A6">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26EE73B9" w14:textId="77777777" w:rsidR="00F56876" w:rsidRPr="00C97908" w:rsidRDefault="00F56876" w:rsidP="009306A6">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24DA34BC"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225D06F"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0,0428</w:t>
            </w:r>
          </w:p>
        </w:tc>
        <w:tc>
          <w:tcPr>
            <w:tcW w:w="1559" w:type="dxa"/>
            <w:gridSpan w:val="2"/>
            <w:tcBorders>
              <w:top w:val="nil"/>
              <w:bottom w:val="single" w:sz="2" w:space="0" w:color="auto"/>
            </w:tcBorders>
            <w:vAlign w:val="center"/>
          </w:tcPr>
          <w:p w14:paraId="5FBA1EBE" w14:textId="77777777" w:rsidR="00F56876" w:rsidRPr="00C97908" w:rsidRDefault="00F56876" w:rsidP="009306A6">
            <w:pPr>
              <w:jc w:val="center"/>
              <w:rPr>
                <w:sz w:val="16"/>
                <w:szCs w:val="16"/>
                <w:lang w:val="en-US"/>
              </w:rPr>
            </w:pPr>
            <w:r w:rsidRPr="00C97908">
              <w:rPr>
                <w:sz w:val="16"/>
                <w:szCs w:val="16"/>
                <w:lang w:val="en-US"/>
              </w:rPr>
              <w:t>29,1126</w:t>
            </w:r>
          </w:p>
        </w:tc>
      </w:tr>
      <w:tr w:rsidR="00F56876" w:rsidRPr="00B40365" w14:paraId="79CABF0E"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FB0BD"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EDBFAB6" w14:textId="77777777" w:rsidR="00F56876" w:rsidRPr="00B40365" w:rsidRDefault="00F56876" w:rsidP="009306A6">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182DDD81" w14:textId="77777777" w:rsidR="00F56876" w:rsidRPr="00C97908" w:rsidRDefault="00F56876" w:rsidP="009306A6">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329758FC" w14:textId="77777777" w:rsidR="00F56876" w:rsidRPr="00C97908" w:rsidRDefault="00F56876" w:rsidP="009306A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33D7B15"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18A7D608" w14:textId="77777777" w:rsidR="00F56876" w:rsidRPr="00C97908" w:rsidRDefault="00F56876" w:rsidP="009306A6">
            <w:pPr>
              <w:jc w:val="center"/>
              <w:rPr>
                <w:sz w:val="16"/>
                <w:szCs w:val="16"/>
                <w:lang w:val="en-US"/>
              </w:rPr>
            </w:pPr>
            <w:r w:rsidRPr="00C97908">
              <w:rPr>
                <w:sz w:val="16"/>
                <w:szCs w:val="16"/>
                <w:lang w:val="en-US"/>
              </w:rPr>
              <w:t>13,6040</w:t>
            </w:r>
          </w:p>
        </w:tc>
      </w:tr>
      <w:tr w:rsidR="00F56876" w:rsidRPr="009B70F2" w14:paraId="5AA37EAE"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10673B" w14:textId="77777777" w:rsidR="00F56876" w:rsidRPr="005E2CA0" w:rsidRDefault="00F56876" w:rsidP="009306A6">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7A55390B" w14:textId="77777777" w:rsidR="00F56876" w:rsidRPr="005E2CA0" w:rsidRDefault="00F56876" w:rsidP="009306A6">
            <w:pPr>
              <w:jc w:val="center"/>
              <w:rPr>
                <w:b/>
                <w:bCs/>
                <w:sz w:val="22"/>
                <w:szCs w:val="22"/>
                <w:lang w:val="en-US"/>
              </w:rPr>
            </w:pPr>
            <w:r w:rsidRPr="005E2CA0">
              <w:rPr>
                <w:b/>
                <w:bCs/>
                <w:sz w:val="22"/>
                <w:szCs w:val="22"/>
                <w:lang w:val="en-US"/>
              </w:rPr>
              <w:t>DE11A</w:t>
            </w:r>
          </w:p>
        </w:tc>
        <w:tc>
          <w:tcPr>
            <w:tcW w:w="4366" w:type="dxa"/>
            <w:gridSpan w:val="5"/>
            <w:tcBorders>
              <w:top w:val="single" w:sz="4" w:space="0" w:color="auto"/>
              <w:bottom w:val="single" w:sz="4" w:space="0" w:color="auto"/>
            </w:tcBorders>
          </w:tcPr>
          <w:p w14:paraId="327A4984" w14:textId="77777777" w:rsidR="00F56876" w:rsidRPr="005E2CA0" w:rsidRDefault="00F56876" w:rsidP="009306A6">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100x20x8 pe beton C16/20</w:t>
            </w:r>
          </w:p>
          <w:p w14:paraId="186323CC"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2E611098" w14:textId="77777777" w:rsidR="00F56876" w:rsidRPr="005E2CA0" w:rsidRDefault="00F56876" w:rsidP="009306A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CC655A2"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3FD00D74" w14:textId="77777777" w:rsidR="00F56876" w:rsidRPr="005E2CA0" w:rsidRDefault="00F56876" w:rsidP="009306A6">
            <w:pPr>
              <w:jc w:val="center"/>
              <w:rPr>
                <w:b/>
                <w:bCs/>
                <w:sz w:val="22"/>
                <w:szCs w:val="22"/>
                <w:lang w:val="en-US"/>
              </w:rPr>
            </w:pPr>
            <w:r w:rsidRPr="005E2CA0">
              <w:rPr>
                <w:b/>
                <w:bCs/>
                <w:sz w:val="22"/>
                <w:szCs w:val="22"/>
                <w:lang w:val="en-US"/>
              </w:rPr>
              <w:t>1 205,100</w:t>
            </w:r>
          </w:p>
          <w:p w14:paraId="2BA100AC" w14:textId="77777777" w:rsidR="00F56876" w:rsidRPr="009B70F2" w:rsidRDefault="00F56876" w:rsidP="009306A6">
            <w:pPr>
              <w:jc w:val="center"/>
              <w:rPr>
                <w:sz w:val="2"/>
                <w:szCs w:val="2"/>
                <w:lang w:val="en-US"/>
              </w:rPr>
            </w:pPr>
          </w:p>
        </w:tc>
      </w:tr>
      <w:tr w:rsidR="00F56876" w:rsidRPr="00B40365" w14:paraId="15D7A6BF"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3FBBE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117FC23" w14:textId="77777777" w:rsidR="00F56876" w:rsidRPr="00B40365" w:rsidRDefault="00F56876" w:rsidP="009306A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0308A2E" w14:textId="77777777" w:rsidR="00F56876" w:rsidRPr="00C97908" w:rsidRDefault="00F56876" w:rsidP="009306A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131DAC8"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A2FCD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07CB1B01" w14:textId="77777777" w:rsidR="00F56876" w:rsidRPr="00C97908" w:rsidRDefault="00F56876" w:rsidP="009306A6">
            <w:pPr>
              <w:jc w:val="center"/>
              <w:rPr>
                <w:sz w:val="16"/>
                <w:szCs w:val="16"/>
                <w:lang w:val="en-US"/>
              </w:rPr>
            </w:pPr>
            <w:r w:rsidRPr="00C97908">
              <w:rPr>
                <w:sz w:val="16"/>
                <w:szCs w:val="16"/>
                <w:lang w:val="en-US"/>
              </w:rPr>
              <w:t>144,6120</w:t>
            </w:r>
          </w:p>
        </w:tc>
      </w:tr>
      <w:tr w:rsidR="00F56876" w:rsidRPr="00B40365" w14:paraId="61CF85C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24A0E7"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13D7FE4" w14:textId="77777777" w:rsidR="00F56876" w:rsidRPr="00B40365" w:rsidRDefault="00F56876" w:rsidP="009306A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3F603857" w14:textId="77777777" w:rsidR="00F56876" w:rsidRPr="00C97908" w:rsidRDefault="00F56876" w:rsidP="009306A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695E2FFA"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6389DF"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14:paraId="4EAD1A1C" w14:textId="77777777" w:rsidR="00F56876" w:rsidRPr="00C97908" w:rsidRDefault="00F56876" w:rsidP="009306A6">
            <w:pPr>
              <w:jc w:val="center"/>
              <w:rPr>
                <w:sz w:val="16"/>
                <w:szCs w:val="16"/>
                <w:lang w:val="en-US"/>
              </w:rPr>
            </w:pPr>
            <w:r w:rsidRPr="00C97908">
              <w:rPr>
                <w:sz w:val="16"/>
                <w:szCs w:val="16"/>
                <w:lang w:val="en-US"/>
              </w:rPr>
              <w:t>216,9180</w:t>
            </w:r>
          </w:p>
        </w:tc>
      </w:tr>
      <w:tr w:rsidR="00F56876" w:rsidRPr="00B40365" w14:paraId="69578805"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4CFD4F"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19EB8DC" w14:textId="77777777" w:rsidR="00F56876" w:rsidRPr="00B40365" w:rsidRDefault="00F56876" w:rsidP="009306A6">
            <w:pPr>
              <w:jc w:val="center"/>
              <w:rPr>
                <w:sz w:val="16"/>
                <w:szCs w:val="16"/>
                <w:lang w:val="en-US"/>
              </w:rPr>
            </w:pPr>
            <w:r w:rsidRPr="00B40365">
              <w:rPr>
                <w:sz w:val="16"/>
                <w:szCs w:val="16"/>
                <w:lang w:val="en-US"/>
              </w:rPr>
              <w:t>266310210000120</w:t>
            </w:r>
          </w:p>
        </w:tc>
        <w:tc>
          <w:tcPr>
            <w:tcW w:w="4366" w:type="dxa"/>
            <w:gridSpan w:val="4"/>
            <w:tcBorders>
              <w:top w:val="nil"/>
              <w:bottom w:val="single" w:sz="2" w:space="0" w:color="auto"/>
            </w:tcBorders>
            <w:vAlign w:val="center"/>
          </w:tcPr>
          <w:p w14:paraId="31269ED3" w14:textId="77777777" w:rsidR="00F56876" w:rsidRPr="00C97908" w:rsidRDefault="00F56876" w:rsidP="009306A6">
            <w:pPr>
              <w:rPr>
                <w:sz w:val="16"/>
                <w:szCs w:val="16"/>
                <w:lang w:val="en-US"/>
              </w:rPr>
            </w:pPr>
            <w:r w:rsidRPr="00C97908">
              <w:rPr>
                <w:sz w:val="16"/>
                <w:szCs w:val="16"/>
                <w:lang w:val="en-US"/>
              </w:rPr>
              <w:t>Beton clasa C16/20</w:t>
            </w:r>
          </w:p>
        </w:tc>
        <w:tc>
          <w:tcPr>
            <w:tcW w:w="1021" w:type="dxa"/>
            <w:gridSpan w:val="3"/>
            <w:tcBorders>
              <w:top w:val="nil"/>
              <w:bottom w:val="single" w:sz="2" w:space="0" w:color="auto"/>
            </w:tcBorders>
            <w:vAlign w:val="center"/>
          </w:tcPr>
          <w:p w14:paraId="31A7C265"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BD969F2"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0,048</w:t>
            </w:r>
          </w:p>
        </w:tc>
        <w:tc>
          <w:tcPr>
            <w:tcW w:w="1559" w:type="dxa"/>
            <w:gridSpan w:val="2"/>
            <w:tcBorders>
              <w:top w:val="nil"/>
              <w:bottom w:val="single" w:sz="2" w:space="0" w:color="auto"/>
            </w:tcBorders>
            <w:vAlign w:val="center"/>
          </w:tcPr>
          <w:p w14:paraId="2EC226CE" w14:textId="77777777" w:rsidR="00F56876" w:rsidRPr="00C97908" w:rsidRDefault="00F56876" w:rsidP="009306A6">
            <w:pPr>
              <w:jc w:val="center"/>
              <w:rPr>
                <w:sz w:val="16"/>
                <w:szCs w:val="16"/>
                <w:lang w:val="en-US"/>
              </w:rPr>
            </w:pPr>
            <w:r w:rsidRPr="00C97908">
              <w:rPr>
                <w:sz w:val="16"/>
                <w:szCs w:val="16"/>
                <w:lang w:val="en-US"/>
              </w:rPr>
              <w:t>57,8448</w:t>
            </w:r>
          </w:p>
        </w:tc>
      </w:tr>
      <w:tr w:rsidR="00F56876" w:rsidRPr="00B40365" w14:paraId="5347C53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0A2A31"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70175BD" w14:textId="77777777" w:rsidR="00F56876" w:rsidRPr="00B40365" w:rsidRDefault="00F56876" w:rsidP="009306A6">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1E0EA8A2" w14:textId="77777777" w:rsidR="00F56876" w:rsidRPr="00C97908" w:rsidRDefault="00F56876" w:rsidP="009306A6">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33680194"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11637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0E2241EC" w14:textId="77777777" w:rsidR="00F56876" w:rsidRPr="00C97908" w:rsidRDefault="00F56876" w:rsidP="009306A6">
            <w:pPr>
              <w:jc w:val="center"/>
              <w:rPr>
                <w:sz w:val="16"/>
                <w:szCs w:val="16"/>
                <w:lang w:val="en-US"/>
              </w:rPr>
            </w:pPr>
            <w:r w:rsidRPr="00C97908">
              <w:rPr>
                <w:sz w:val="16"/>
                <w:szCs w:val="16"/>
                <w:lang w:val="en-US"/>
              </w:rPr>
              <w:t>1 229,2020</w:t>
            </w:r>
          </w:p>
        </w:tc>
      </w:tr>
      <w:tr w:rsidR="00F56876" w:rsidRPr="00B40365" w14:paraId="15ACD16F"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659797"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B752FB4" w14:textId="77777777" w:rsidR="00F56876" w:rsidRPr="00B40365" w:rsidRDefault="00F56876" w:rsidP="009306A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9B400E8" w14:textId="77777777" w:rsidR="00F56876" w:rsidRPr="00C97908" w:rsidRDefault="00F56876" w:rsidP="009306A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9938924"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C01012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1D95C4D5" w14:textId="77777777" w:rsidR="00F56876" w:rsidRPr="00C97908" w:rsidRDefault="00F56876" w:rsidP="009306A6">
            <w:pPr>
              <w:jc w:val="center"/>
              <w:rPr>
                <w:sz w:val="16"/>
                <w:szCs w:val="16"/>
                <w:lang w:val="en-US"/>
              </w:rPr>
            </w:pPr>
            <w:r w:rsidRPr="00C97908">
              <w:rPr>
                <w:sz w:val="16"/>
                <w:szCs w:val="16"/>
                <w:lang w:val="en-US"/>
              </w:rPr>
              <w:t>3,6153</w:t>
            </w:r>
          </w:p>
        </w:tc>
      </w:tr>
      <w:tr w:rsidR="00F56876" w:rsidRPr="00B40365" w14:paraId="648538D4"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EB4FB1"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B5CEDE6" w14:textId="77777777" w:rsidR="00F56876" w:rsidRPr="00B40365" w:rsidRDefault="00F56876" w:rsidP="009306A6">
            <w:pPr>
              <w:jc w:val="center"/>
              <w:rPr>
                <w:sz w:val="16"/>
                <w:szCs w:val="16"/>
                <w:lang w:val="en-US"/>
              </w:rPr>
            </w:pPr>
            <w:r w:rsidRPr="00B40365">
              <w:rPr>
                <w:sz w:val="16"/>
                <w:szCs w:val="16"/>
                <w:lang w:val="en-US"/>
              </w:rPr>
              <w:t>266612280032545</w:t>
            </w:r>
          </w:p>
        </w:tc>
        <w:tc>
          <w:tcPr>
            <w:tcW w:w="4366" w:type="dxa"/>
            <w:gridSpan w:val="4"/>
            <w:tcBorders>
              <w:top w:val="nil"/>
              <w:bottom w:val="single" w:sz="2" w:space="0" w:color="auto"/>
            </w:tcBorders>
            <w:vAlign w:val="center"/>
          </w:tcPr>
          <w:p w14:paraId="171F7E07" w14:textId="77777777" w:rsidR="00F56876" w:rsidRPr="00C97908" w:rsidRDefault="00F56876" w:rsidP="009306A6">
            <w:pPr>
              <w:rPr>
                <w:sz w:val="16"/>
                <w:szCs w:val="16"/>
                <w:lang w:val="en-US"/>
              </w:rPr>
            </w:pPr>
            <w:r w:rsidRPr="00C97908">
              <w:rPr>
                <w:sz w:val="16"/>
                <w:szCs w:val="16"/>
                <w:lang w:val="en-US"/>
              </w:rPr>
              <w:t xml:space="preserve">Bordura 100x20x8 </w:t>
            </w:r>
          </w:p>
        </w:tc>
        <w:tc>
          <w:tcPr>
            <w:tcW w:w="1021" w:type="dxa"/>
            <w:gridSpan w:val="3"/>
            <w:tcBorders>
              <w:top w:val="nil"/>
              <w:bottom w:val="single" w:sz="2" w:space="0" w:color="auto"/>
            </w:tcBorders>
            <w:vAlign w:val="center"/>
          </w:tcPr>
          <w:p w14:paraId="2E32947B" w14:textId="77777777" w:rsidR="00F56876" w:rsidRPr="00C97908" w:rsidRDefault="00F56876" w:rsidP="009306A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5770687"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1,005</w:t>
            </w:r>
          </w:p>
        </w:tc>
        <w:tc>
          <w:tcPr>
            <w:tcW w:w="1559" w:type="dxa"/>
            <w:gridSpan w:val="2"/>
            <w:tcBorders>
              <w:top w:val="nil"/>
              <w:bottom w:val="single" w:sz="2" w:space="0" w:color="auto"/>
            </w:tcBorders>
            <w:vAlign w:val="center"/>
          </w:tcPr>
          <w:p w14:paraId="22424CB3" w14:textId="77777777" w:rsidR="00F56876" w:rsidRPr="00C97908" w:rsidRDefault="00F56876" w:rsidP="009306A6">
            <w:pPr>
              <w:jc w:val="center"/>
              <w:rPr>
                <w:sz w:val="16"/>
                <w:szCs w:val="16"/>
                <w:lang w:val="en-US"/>
              </w:rPr>
            </w:pPr>
            <w:r w:rsidRPr="00C97908">
              <w:rPr>
                <w:sz w:val="16"/>
                <w:szCs w:val="16"/>
                <w:lang w:val="en-US"/>
              </w:rPr>
              <w:t>1 211,1255</w:t>
            </w:r>
          </w:p>
        </w:tc>
      </w:tr>
      <w:tr w:rsidR="00F56876" w:rsidRPr="00B40365" w14:paraId="78411C12"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E219FE"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E0C2494" w14:textId="77777777" w:rsidR="00F56876" w:rsidRPr="00B40365" w:rsidRDefault="00F56876" w:rsidP="009306A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2E40C8C" w14:textId="77777777" w:rsidR="00F56876" w:rsidRPr="00C97908" w:rsidRDefault="00F56876" w:rsidP="009306A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1C214FA"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AB848D"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2808E4E0" w14:textId="77777777" w:rsidR="00F56876" w:rsidRPr="00C97908" w:rsidRDefault="00F56876" w:rsidP="009306A6">
            <w:pPr>
              <w:jc w:val="center"/>
              <w:rPr>
                <w:sz w:val="16"/>
                <w:szCs w:val="16"/>
                <w:lang w:val="en-US"/>
              </w:rPr>
            </w:pPr>
            <w:r w:rsidRPr="00C97908">
              <w:rPr>
                <w:sz w:val="16"/>
                <w:szCs w:val="16"/>
                <w:lang w:val="en-US"/>
              </w:rPr>
              <w:t>3,6153</w:t>
            </w:r>
          </w:p>
        </w:tc>
      </w:tr>
      <w:tr w:rsidR="00F56876" w:rsidRPr="009B70F2" w14:paraId="5607A913"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DECF4E" w14:textId="77777777" w:rsidR="00F56876" w:rsidRPr="005E2CA0" w:rsidRDefault="00F56876" w:rsidP="009306A6">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22C3CB6A" w14:textId="77777777" w:rsidR="00F56876" w:rsidRPr="005E2CA0" w:rsidRDefault="00F56876" w:rsidP="009306A6">
            <w:pPr>
              <w:jc w:val="center"/>
              <w:rPr>
                <w:b/>
                <w:bCs/>
                <w:sz w:val="22"/>
                <w:szCs w:val="22"/>
                <w:lang w:val="en-US"/>
              </w:rPr>
            </w:pPr>
            <w:r w:rsidRPr="005E2CA0">
              <w:rPr>
                <w:b/>
                <w:bCs/>
                <w:sz w:val="22"/>
                <w:szCs w:val="22"/>
                <w:lang w:val="en-US"/>
              </w:rPr>
              <w:t>DE10E</w:t>
            </w:r>
          </w:p>
        </w:tc>
        <w:tc>
          <w:tcPr>
            <w:tcW w:w="4366" w:type="dxa"/>
            <w:gridSpan w:val="5"/>
            <w:tcBorders>
              <w:top w:val="single" w:sz="4" w:space="0" w:color="auto"/>
              <w:bottom w:val="single" w:sz="4" w:space="0" w:color="auto"/>
            </w:tcBorders>
          </w:tcPr>
          <w:p w14:paraId="4C5F6086" w14:textId="77777777" w:rsidR="00F56876" w:rsidRPr="005E2CA0" w:rsidRDefault="00F56876" w:rsidP="009306A6">
            <w:pPr>
              <w:rPr>
                <w:b/>
                <w:bCs/>
                <w:sz w:val="2"/>
                <w:szCs w:val="2"/>
                <w:lang w:val="en-US"/>
              </w:rPr>
            </w:pPr>
            <w:r w:rsidRPr="005E2CA0">
              <w:rPr>
                <w:b/>
                <w:bCs/>
                <w:sz w:val="22"/>
                <w:szCs w:val="22"/>
                <w:lang w:val="en-US"/>
              </w:rPr>
              <w:t>Borduri prefabricate din beton, pentru trotuare 24x25 cm, pe fundatie de beton 35x15 cm / Bordura 100x30x15 pe beton C16/20</w:t>
            </w:r>
          </w:p>
          <w:p w14:paraId="0206C54E"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58CC05E5" w14:textId="77777777" w:rsidR="00F56876" w:rsidRPr="005E2CA0" w:rsidRDefault="00F56876" w:rsidP="009306A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60B03C1"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0F9BBA44" w14:textId="77777777" w:rsidR="00F56876" w:rsidRPr="005E2CA0" w:rsidRDefault="00F56876" w:rsidP="009306A6">
            <w:pPr>
              <w:jc w:val="center"/>
              <w:rPr>
                <w:b/>
                <w:bCs/>
                <w:sz w:val="22"/>
                <w:szCs w:val="22"/>
                <w:lang w:val="en-US"/>
              </w:rPr>
            </w:pPr>
            <w:r w:rsidRPr="005E2CA0">
              <w:rPr>
                <w:b/>
                <w:bCs/>
                <w:sz w:val="22"/>
                <w:szCs w:val="22"/>
                <w:lang w:val="en-US"/>
              </w:rPr>
              <w:t>62,300</w:t>
            </w:r>
          </w:p>
          <w:p w14:paraId="64456A30" w14:textId="77777777" w:rsidR="00F56876" w:rsidRPr="009B70F2" w:rsidRDefault="00F56876" w:rsidP="009306A6">
            <w:pPr>
              <w:jc w:val="center"/>
              <w:rPr>
                <w:sz w:val="2"/>
                <w:szCs w:val="2"/>
                <w:lang w:val="en-US"/>
              </w:rPr>
            </w:pPr>
          </w:p>
        </w:tc>
      </w:tr>
      <w:tr w:rsidR="00F56876" w:rsidRPr="00B40365" w14:paraId="63EEFB5A"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EE1E7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0145A0F" w14:textId="77777777" w:rsidR="00F56876" w:rsidRPr="00B40365" w:rsidRDefault="00F56876" w:rsidP="009306A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7CFB136" w14:textId="77777777" w:rsidR="00F56876" w:rsidRPr="00C97908" w:rsidRDefault="00F56876" w:rsidP="009306A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5CE548F"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8EDA2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0,170</w:t>
            </w:r>
          </w:p>
        </w:tc>
        <w:tc>
          <w:tcPr>
            <w:tcW w:w="1559" w:type="dxa"/>
            <w:gridSpan w:val="2"/>
            <w:tcBorders>
              <w:top w:val="nil"/>
              <w:bottom w:val="single" w:sz="2" w:space="0" w:color="auto"/>
            </w:tcBorders>
            <w:vAlign w:val="center"/>
          </w:tcPr>
          <w:p w14:paraId="0E54BD4D" w14:textId="77777777" w:rsidR="00F56876" w:rsidRPr="00C97908" w:rsidRDefault="00F56876" w:rsidP="009306A6">
            <w:pPr>
              <w:jc w:val="center"/>
              <w:rPr>
                <w:sz w:val="16"/>
                <w:szCs w:val="16"/>
                <w:lang w:val="en-US"/>
              </w:rPr>
            </w:pPr>
            <w:r w:rsidRPr="00C97908">
              <w:rPr>
                <w:sz w:val="16"/>
                <w:szCs w:val="16"/>
                <w:lang w:val="en-US"/>
              </w:rPr>
              <w:t>10,5910</w:t>
            </w:r>
          </w:p>
        </w:tc>
      </w:tr>
      <w:tr w:rsidR="00F56876" w:rsidRPr="00B40365" w14:paraId="383C076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2D975E"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A14CBAA" w14:textId="77777777" w:rsidR="00F56876" w:rsidRPr="00B40365" w:rsidRDefault="00F56876" w:rsidP="009306A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5AD5FC6B" w14:textId="77777777" w:rsidR="00F56876" w:rsidRPr="00C97908" w:rsidRDefault="00F56876" w:rsidP="009306A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5E416F88"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60AC5F"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0,510</w:t>
            </w:r>
          </w:p>
        </w:tc>
        <w:tc>
          <w:tcPr>
            <w:tcW w:w="1559" w:type="dxa"/>
            <w:gridSpan w:val="2"/>
            <w:tcBorders>
              <w:top w:val="nil"/>
              <w:bottom w:val="single" w:sz="2" w:space="0" w:color="auto"/>
            </w:tcBorders>
            <w:vAlign w:val="center"/>
          </w:tcPr>
          <w:p w14:paraId="0AC16493" w14:textId="77777777" w:rsidR="00F56876" w:rsidRPr="00C97908" w:rsidRDefault="00F56876" w:rsidP="009306A6">
            <w:pPr>
              <w:jc w:val="center"/>
              <w:rPr>
                <w:sz w:val="16"/>
                <w:szCs w:val="16"/>
                <w:lang w:val="en-US"/>
              </w:rPr>
            </w:pPr>
            <w:r w:rsidRPr="00C97908">
              <w:rPr>
                <w:sz w:val="16"/>
                <w:szCs w:val="16"/>
                <w:lang w:val="en-US"/>
              </w:rPr>
              <w:t>31,7730</w:t>
            </w:r>
          </w:p>
        </w:tc>
      </w:tr>
      <w:tr w:rsidR="00F56876" w:rsidRPr="00B40365" w14:paraId="2D762B7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F42C57"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F55FB78" w14:textId="77777777" w:rsidR="00F56876" w:rsidRPr="00B40365" w:rsidRDefault="00F56876" w:rsidP="009306A6">
            <w:pPr>
              <w:jc w:val="center"/>
              <w:rPr>
                <w:sz w:val="16"/>
                <w:szCs w:val="16"/>
                <w:lang w:val="en-US"/>
              </w:rPr>
            </w:pPr>
            <w:r w:rsidRPr="00B40365">
              <w:rPr>
                <w:sz w:val="16"/>
                <w:szCs w:val="16"/>
                <w:lang w:val="en-US"/>
              </w:rPr>
              <w:t>266310210000120</w:t>
            </w:r>
          </w:p>
        </w:tc>
        <w:tc>
          <w:tcPr>
            <w:tcW w:w="4366" w:type="dxa"/>
            <w:gridSpan w:val="4"/>
            <w:tcBorders>
              <w:top w:val="nil"/>
              <w:bottom w:val="single" w:sz="2" w:space="0" w:color="auto"/>
            </w:tcBorders>
            <w:vAlign w:val="center"/>
          </w:tcPr>
          <w:p w14:paraId="609CF9CB" w14:textId="77777777" w:rsidR="00F56876" w:rsidRPr="00C97908" w:rsidRDefault="00F56876" w:rsidP="009306A6">
            <w:pPr>
              <w:rPr>
                <w:sz w:val="16"/>
                <w:szCs w:val="16"/>
                <w:lang w:val="en-US"/>
              </w:rPr>
            </w:pPr>
            <w:r w:rsidRPr="00C97908">
              <w:rPr>
                <w:sz w:val="16"/>
                <w:szCs w:val="16"/>
                <w:lang w:val="en-US"/>
              </w:rPr>
              <w:t>Beton clasa C16/20</w:t>
            </w:r>
          </w:p>
        </w:tc>
        <w:tc>
          <w:tcPr>
            <w:tcW w:w="1021" w:type="dxa"/>
            <w:gridSpan w:val="3"/>
            <w:tcBorders>
              <w:top w:val="nil"/>
              <w:bottom w:val="single" w:sz="2" w:space="0" w:color="auto"/>
            </w:tcBorders>
            <w:vAlign w:val="center"/>
          </w:tcPr>
          <w:p w14:paraId="0127BA5D"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C253E8D"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0,053</w:t>
            </w:r>
          </w:p>
        </w:tc>
        <w:tc>
          <w:tcPr>
            <w:tcW w:w="1559" w:type="dxa"/>
            <w:gridSpan w:val="2"/>
            <w:tcBorders>
              <w:top w:val="nil"/>
              <w:bottom w:val="single" w:sz="2" w:space="0" w:color="auto"/>
            </w:tcBorders>
            <w:vAlign w:val="center"/>
          </w:tcPr>
          <w:p w14:paraId="6BDD8CF9" w14:textId="77777777" w:rsidR="00F56876" w:rsidRPr="00C97908" w:rsidRDefault="00F56876" w:rsidP="009306A6">
            <w:pPr>
              <w:jc w:val="center"/>
              <w:rPr>
                <w:sz w:val="16"/>
                <w:szCs w:val="16"/>
                <w:lang w:val="en-US"/>
              </w:rPr>
            </w:pPr>
            <w:r w:rsidRPr="00C97908">
              <w:rPr>
                <w:sz w:val="16"/>
                <w:szCs w:val="16"/>
                <w:lang w:val="en-US"/>
              </w:rPr>
              <w:t>3,3019</w:t>
            </w:r>
          </w:p>
        </w:tc>
      </w:tr>
      <w:tr w:rsidR="00F56876" w:rsidRPr="00B40365" w14:paraId="57C9F59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6E2336"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149A430" w14:textId="77777777" w:rsidR="00F56876" w:rsidRPr="00B40365" w:rsidRDefault="00F56876" w:rsidP="009306A6">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012C898D" w14:textId="77777777" w:rsidR="00F56876" w:rsidRPr="00C97908" w:rsidRDefault="00F56876" w:rsidP="009306A6">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24A59DF9"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AA1DD5"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3,500</w:t>
            </w:r>
          </w:p>
        </w:tc>
        <w:tc>
          <w:tcPr>
            <w:tcW w:w="1559" w:type="dxa"/>
            <w:gridSpan w:val="2"/>
            <w:tcBorders>
              <w:top w:val="nil"/>
              <w:bottom w:val="single" w:sz="2" w:space="0" w:color="auto"/>
            </w:tcBorders>
            <w:vAlign w:val="center"/>
          </w:tcPr>
          <w:p w14:paraId="19471A55" w14:textId="77777777" w:rsidR="00F56876" w:rsidRPr="00C97908" w:rsidRDefault="00F56876" w:rsidP="009306A6">
            <w:pPr>
              <w:jc w:val="center"/>
              <w:rPr>
                <w:sz w:val="16"/>
                <w:szCs w:val="16"/>
                <w:lang w:val="en-US"/>
              </w:rPr>
            </w:pPr>
            <w:r w:rsidRPr="00C97908">
              <w:rPr>
                <w:sz w:val="16"/>
                <w:szCs w:val="16"/>
                <w:lang w:val="en-US"/>
              </w:rPr>
              <w:t>218,0500</w:t>
            </w:r>
          </w:p>
        </w:tc>
      </w:tr>
      <w:tr w:rsidR="00F56876" w:rsidRPr="00B40365" w14:paraId="66ECF5E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DEE90E"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79FCA6C" w14:textId="77777777" w:rsidR="00F56876" w:rsidRPr="00B40365" w:rsidRDefault="00F56876" w:rsidP="009306A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82599AE" w14:textId="77777777" w:rsidR="00F56876" w:rsidRPr="00C97908" w:rsidRDefault="00F56876" w:rsidP="009306A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65857935"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87CDA8"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10E972FC" w14:textId="77777777" w:rsidR="00F56876" w:rsidRPr="00C97908" w:rsidRDefault="00F56876" w:rsidP="009306A6">
            <w:pPr>
              <w:jc w:val="center"/>
              <w:rPr>
                <w:sz w:val="16"/>
                <w:szCs w:val="16"/>
                <w:lang w:val="en-US"/>
              </w:rPr>
            </w:pPr>
            <w:r w:rsidRPr="00C97908">
              <w:rPr>
                <w:sz w:val="16"/>
                <w:szCs w:val="16"/>
                <w:lang w:val="en-US"/>
              </w:rPr>
              <w:t>0,6230</w:t>
            </w:r>
          </w:p>
        </w:tc>
      </w:tr>
      <w:tr w:rsidR="00F56876" w:rsidRPr="00B40365" w14:paraId="2BE4F272"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A370C5"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82A1015" w14:textId="77777777" w:rsidR="00F56876" w:rsidRPr="00B40365" w:rsidRDefault="00F56876" w:rsidP="009306A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0B7B94A" w14:textId="77777777" w:rsidR="00F56876" w:rsidRPr="00C97908" w:rsidRDefault="00F56876" w:rsidP="009306A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34C268B"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6F9A74"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03854CEE" w14:textId="77777777" w:rsidR="00F56876" w:rsidRPr="00C97908" w:rsidRDefault="00F56876" w:rsidP="009306A6">
            <w:pPr>
              <w:jc w:val="center"/>
              <w:rPr>
                <w:sz w:val="16"/>
                <w:szCs w:val="16"/>
                <w:lang w:val="en-US"/>
              </w:rPr>
            </w:pPr>
            <w:r w:rsidRPr="00C97908">
              <w:rPr>
                <w:sz w:val="16"/>
                <w:szCs w:val="16"/>
                <w:lang w:val="en-US"/>
              </w:rPr>
              <w:t>0,3738</w:t>
            </w:r>
          </w:p>
        </w:tc>
      </w:tr>
      <w:tr w:rsidR="00F56876" w:rsidRPr="00B40365" w14:paraId="32BA31C9"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35CACC"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FB19D3E" w14:textId="77777777" w:rsidR="00F56876" w:rsidRPr="00B40365" w:rsidRDefault="00F56876" w:rsidP="009306A6">
            <w:pPr>
              <w:jc w:val="center"/>
              <w:rPr>
                <w:sz w:val="16"/>
                <w:szCs w:val="16"/>
                <w:lang w:val="en-US"/>
              </w:rPr>
            </w:pPr>
            <w:r w:rsidRPr="00B40365">
              <w:rPr>
                <w:sz w:val="16"/>
                <w:szCs w:val="16"/>
                <w:lang w:val="en-US"/>
              </w:rPr>
              <w:t>26661228002889</w:t>
            </w:r>
          </w:p>
        </w:tc>
        <w:tc>
          <w:tcPr>
            <w:tcW w:w="4366" w:type="dxa"/>
            <w:gridSpan w:val="4"/>
            <w:tcBorders>
              <w:top w:val="nil"/>
              <w:bottom w:val="single" w:sz="2" w:space="0" w:color="auto"/>
            </w:tcBorders>
            <w:vAlign w:val="center"/>
          </w:tcPr>
          <w:p w14:paraId="0BEA4904" w14:textId="77777777" w:rsidR="00F56876" w:rsidRPr="00C97908" w:rsidRDefault="00F56876" w:rsidP="009306A6">
            <w:pPr>
              <w:rPr>
                <w:sz w:val="16"/>
                <w:szCs w:val="16"/>
                <w:lang w:val="en-US"/>
              </w:rPr>
            </w:pPr>
            <w:r w:rsidRPr="00C97908">
              <w:rPr>
                <w:sz w:val="16"/>
                <w:szCs w:val="16"/>
                <w:lang w:val="en-US"/>
              </w:rPr>
              <w:t>Bordura 100x30x15</w:t>
            </w:r>
          </w:p>
        </w:tc>
        <w:tc>
          <w:tcPr>
            <w:tcW w:w="1021" w:type="dxa"/>
            <w:gridSpan w:val="3"/>
            <w:tcBorders>
              <w:top w:val="nil"/>
              <w:bottom w:val="single" w:sz="2" w:space="0" w:color="auto"/>
            </w:tcBorders>
            <w:vAlign w:val="center"/>
          </w:tcPr>
          <w:p w14:paraId="35FFCABD" w14:textId="77777777" w:rsidR="00F56876" w:rsidRPr="00C97908" w:rsidRDefault="00F56876" w:rsidP="009306A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111758D"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1,005</w:t>
            </w:r>
          </w:p>
        </w:tc>
        <w:tc>
          <w:tcPr>
            <w:tcW w:w="1559" w:type="dxa"/>
            <w:gridSpan w:val="2"/>
            <w:tcBorders>
              <w:top w:val="nil"/>
              <w:bottom w:val="single" w:sz="2" w:space="0" w:color="auto"/>
            </w:tcBorders>
            <w:vAlign w:val="center"/>
          </w:tcPr>
          <w:p w14:paraId="05D7613E" w14:textId="77777777" w:rsidR="00F56876" w:rsidRPr="00C97908" w:rsidRDefault="00F56876" w:rsidP="009306A6">
            <w:pPr>
              <w:jc w:val="center"/>
              <w:rPr>
                <w:sz w:val="16"/>
                <w:szCs w:val="16"/>
                <w:lang w:val="en-US"/>
              </w:rPr>
            </w:pPr>
            <w:r w:rsidRPr="00C97908">
              <w:rPr>
                <w:sz w:val="16"/>
                <w:szCs w:val="16"/>
                <w:lang w:val="en-US"/>
              </w:rPr>
              <w:t>62,6115</w:t>
            </w:r>
          </w:p>
        </w:tc>
      </w:tr>
      <w:tr w:rsidR="00F56876" w:rsidRPr="003E2692" w14:paraId="6AE3EEDD" w14:textId="77777777" w:rsidTr="009306A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C14B095" w14:textId="77777777" w:rsidR="00F56876" w:rsidRPr="003E2692" w:rsidRDefault="00F56876" w:rsidP="009306A6">
            <w:pPr>
              <w:rPr>
                <w:sz w:val="2"/>
                <w:szCs w:val="2"/>
                <w:lang w:val="en-US"/>
              </w:rPr>
            </w:pPr>
          </w:p>
        </w:tc>
        <w:tc>
          <w:tcPr>
            <w:tcW w:w="1418" w:type="dxa"/>
            <w:gridSpan w:val="3"/>
            <w:tcBorders>
              <w:top w:val="single" w:sz="6" w:space="0" w:color="auto"/>
              <w:bottom w:val="nil"/>
            </w:tcBorders>
            <w:vAlign w:val="center"/>
          </w:tcPr>
          <w:p w14:paraId="30C6FF53" w14:textId="77777777" w:rsidR="00F56876" w:rsidRPr="003E2692" w:rsidRDefault="00F56876" w:rsidP="009306A6">
            <w:pPr>
              <w:rPr>
                <w:sz w:val="2"/>
                <w:szCs w:val="2"/>
                <w:lang w:val="en-US"/>
              </w:rPr>
            </w:pPr>
          </w:p>
        </w:tc>
        <w:tc>
          <w:tcPr>
            <w:tcW w:w="4204" w:type="dxa"/>
            <w:gridSpan w:val="5"/>
            <w:tcBorders>
              <w:top w:val="single" w:sz="6" w:space="0" w:color="auto"/>
              <w:bottom w:val="nil"/>
            </w:tcBorders>
          </w:tcPr>
          <w:p w14:paraId="5D3DD9A9" w14:textId="77777777" w:rsidR="00F56876" w:rsidRPr="003E2692" w:rsidRDefault="00F56876" w:rsidP="009306A6">
            <w:pPr>
              <w:rPr>
                <w:sz w:val="2"/>
                <w:szCs w:val="2"/>
                <w:lang w:val="en-US"/>
              </w:rPr>
            </w:pPr>
          </w:p>
        </w:tc>
        <w:tc>
          <w:tcPr>
            <w:tcW w:w="992" w:type="dxa"/>
            <w:gridSpan w:val="3"/>
            <w:tcBorders>
              <w:top w:val="single" w:sz="6" w:space="0" w:color="auto"/>
              <w:bottom w:val="nil"/>
              <w:right w:val="nil"/>
            </w:tcBorders>
          </w:tcPr>
          <w:p w14:paraId="28D3FF50" w14:textId="77777777" w:rsidR="00F56876" w:rsidRPr="003E2692" w:rsidRDefault="00F56876" w:rsidP="009306A6">
            <w:pPr>
              <w:rPr>
                <w:sz w:val="2"/>
                <w:szCs w:val="2"/>
                <w:lang w:val="en-US"/>
              </w:rPr>
            </w:pPr>
          </w:p>
        </w:tc>
        <w:tc>
          <w:tcPr>
            <w:tcW w:w="1276" w:type="dxa"/>
            <w:gridSpan w:val="3"/>
            <w:tcBorders>
              <w:top w:val="single" w:sz="6" w:space="0" w:color="auto"/>
              <w:left w:val="nil"/>
              <w:bottom w:val="nil"/>
              <w:right w:val="nil"/>
            </w:tcBorders>
          </w:tcPr>
          <w:p w14:paraId="67F66E83" w14:textId="77777777" w:rsidR="00F56876" w:rsidRPr="003E2692" w:rsidRDefault="00F56876" w:rsidP="009306A6">
            <w:pPr>
              <w:rPr>
                <w:sz w:val="2"/>
                <w:szCs w:val="2"/>
                <w:lang w:val="en-US"/>
              </w:rPr>
            </w:pPr>
          </w:p>
        </w:tc>
        <w:tc>
          <w:tcPr>
            <w:tcW w:w="1559" w:type="dxa"/>
            <w:gridSpan w:val="3"/>
            <w:tcBorders>
              <w:top w:val="single" w:sz="6" w:space="0" w:color="auto"/>
              <w:left w:val="nil"/>
              <w:bottom w:val="nil"/>
              <w:right w:val="nil"/>
            </w:tcBorders>
          </w:tcPr>
          <w:p w14:paraId="73FA783F" w14:textId="77777777" w:rsidR="00F56876" w:rsidRPr="003E2692" w:rsidRDefault="00F56876" w:rsidP="009306A6">
            <w:pPr>
              <w:rPr>
                <w:sz w:val="2"/>
                <w:szCs w:val="2"/>
                <w:lang w:val="en-US"/>
              </w:rPr>
            </w:pPr>
          </w:p>
        </w:tc>
      </w:tr>
      <w:tr w:rsidR="00F56876" w:rsidRPr="00B449C4" w14:paraId="5BFF9D44" w14:textId="77777777" w:rsidTr="009306A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54F765E" w14:textId="77777777" w:rsidR="00F56876" w:rsidRPr="00B40365" w:rsidRDefault="00F56876" w:rsidP="009306A6">
            <w:pPr>
              <w:rPr>
                <w:sz w:val="22"/>
                <w:szCs w:val="22"/>
                <w:lang w:val="en-US"/>
              </w:rPr>
            </w:pPr>
          </w:p>
        </w:tc>
        <w:tc>
          <w:tcPr>
            <w:tcW w:w="1418" w:type="dxa"/>
            <w:gridSpan w:val="4"/>
            <w:tcBorders>
              <w:top w:val="nil"/>
              <w:bottom w:val="single" w:sz="4" w:space="0" w:color="auto"/>
            </w:tcBorders>
            <w:vAlign w:val="center"/>
          </w:tcPr>
          <w:p w14:paraId="147CC526" w14:textId="77777777" w:rsidR="00F56876" w:rsidRPr="00B40365" w:rsidRDefault="00F56876" w:rsidP="009306A6">
            <w:pPr>
              <w:rPr>
                <w:sz w:val="22"/>
                <w:szCs w:val="22"/>
                <w:lang w:val="en-US"/>
              </w:rPr>
            </w:pPr>
          </w:p>
        </w:tc>
        <w:tc>
          <w:tcPr>
            <w:tcW w:w="4366" w:type="dxa"/>
            <w:gridSpan w:val="4"/>
            <w:tcBorders>
              <w:top w:val="nil"/>
              <w:bottom w:val="single" w:sz="4" w:space="0" w:color="auto"/>
            </w:tcBorders>
          </w:tcPr>
          <w:p w14:paraId="11A403D8" w14:textId="77777777" w:rsidR="00F56876" w:rsidRPr="000E0709" w:rsidRDefault="00F56876" w:rsidP="009306A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C34426B" w14:textId="77777777" w:rsidR="00F56876" w:rsidRPr="00B449C4" w:rsidRDefault="00F56876" w:rsidP="009306A6">
            <w:pPr>
              <w:rPr>
                <w:sz w:val="22"/>
                <w:szCs w:val="22"/>
                <w:lang w:val="en-US"/>
              </w:rPr>
            </w:pPr>
          </w:p>
        </w:tc>
        <w:tc>
          <w:tcPr>
            <w:tcW w:w="1134" w:type="dxa"/>
            <w:gridSpan w:val="3"/>
            <w:tcBorders>
              <w:top w:val="nil"/>
              <w:left w:val="nil"/>
              <w:bottom w:val="single" w:sz="4" w:space="0" w:color="auto"/>
              <w:right w:val="nil"/>
            </w:tcBorders>
          </w:tcPr>
          <w:p w14:paraId="5BE4F19D" w14:textId="77777777" w:rsidR="00F56876" w:rsidRPr="00B449C4" w:rsidRDefault="00F56876" w:rsidP="009306A6">
            <w:pPr>
              <w:rPr>
                <w:sz w:val="22"/>
                <w:szCs w:val="22"/>
                <w:lang w:val="en-US"/>
              </w:rPr>
            </w:pPr>
          </w:p>
        </w:tc>
        <w:tc>
          <w:tcPr>
            <w:tcW w:w="1559" w:type="dxa"/>
            <w:gridSpan w:val="2"/>
            <w:tcBorders>
              <w:top w:val="nil"/>
              <w:left w:val="nil"/>
              <w:bottom w:val="single" w:sz="4" w:space="0" w:color="auto"/>
            </w:tcBorders>
          </w:tcPr>
          <w:p w14:paraId="7915FFB4" w14:textId="77777777" w:rsidR="00F56876" w:rsidRPr="00B449C4" w:rsidRDefault="00F56876" w:rsidP="009306A6">
            <w:pPr>
              <w:rPr>
                <w:sz w:val="22"/>
                <w:szCs w:val="22"/>
                <w:lang w:val="en-US"/>
              </w:rPr>
            </w:pPr>
          </w:p>
        </w:tc>
      </w:tr>
      <w:tr w:rsidR="00F56876" w:rsidRPr="00B40365" w14:paraId="2F779B89" w14:textId="77777777" w:rsidTr="009306A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84123B9" w14:textId="77777777" w:rsidR="00F56876" w:rsidRPr="00B40365" w:rsidRDefault="00F56876" w:rsidP="009306A6">
            <w:pPr>
              <w:rPr>
                <w:sz w:val="22"/>
                <w:szCs w:val="22"/>
                <w:lang w:val="en-US"/>
              </w:rPr>
            </w:pPr>
          </w:p>
        </w:tc>
        <w:tc>
          <w:tcPr>
            <w:tcW w:w="1381" w:type="dxa"/>
            <w:gridSpan w:val="4"/>
            <w:tcBorders>
              <w:bottom w:val="single" w:sz="4" w:space="0" w:color="auto"/>
            </w:tcBorders>
            <w:vAlign w:val="center"/>
          </w:tcPr>
          <w:p w14:paraId="7604713B" w14:textId="77777777" w:rsidR="00F56876" w:rsidRPr="00B40365" w:rsidRDefault="00F56876" w:rsidP="009306A6">
            <w:pPr>
              <w:rPr>
                <w:sz w:val="22"/>
                <w:szCs w:val="22"/>
                <w:lang w:val="en-US"/>
              </w:rPr>
            </w:pPr>
          </w:p>
        </w:tc>
        <w:tc>
          <w:tcPr>
            <w:tcW w:w="4238" w:type="dxa"/>
            <w:gridSpan w:val="4"/>
            <w:tcBorders>
              <w:bottom w:val="single" w:sz="4" w:space="0" w:color="auto"/>
            </w:tcBorders>
          </w:tcPr>
          <w:p w14:paraId="2378DC8C" w14:textId="77777777" w:rsidR="00F56876" w:rsidRPr="00B40365" w:rsidRDefault="00F56876" w:rsidP="009306A6">
            <w:pPr>
              <w:rPr>
                <w:sz w:val="22"/>
                <w:szCs w:val="22"/>
                <w:lang w:val="en-US"/>
              </w:rPr>
            </w:pPr>
            <w:r w:rsidRPr="00B40365">
              <w:rPr>
                <w:b/>
                <w:bCs/>
                <w:lang w:val="en-US"/>
              </w:rPr>
              <w:t xml:space="preserve">Total </w:t>
            </w:r>
            <w:r w:rsidRPr="00B40365">
              <w:rPr>
                <w:b/>
                <w:bCs/>
                <w:sz w:val="22"/>
                <w:szCs w:val="22"/>
                <w:lang w:val="en-US"/>
              </w:rPr>
              <w:t>Amenajare</w:t>
            </w:r>
          </w:p>
        </w:tc>
        <w:tc>
          <w:tcPr>
            <w:tcW w:w="3621" w:type="dxa"/>
            <w:gridSpan w:val="8"/>
            <w:tcBorders>
              <w:bottom w:val="single" w:sz="4" w:space="0" w:color="auto"/>
              <w:right w:val="single" w:sz="4" w:space="0" w:color="auto"/>
            </w:tcBorders>
          </w:tcPr>
          <w:p w14:paraId="6EB1A0ED" w14:textId="77777777" w:rsidR="00F56876" w:rsidRPr="00B40365" w:rsidRDefault="00F56876" w:rsidP="009306A6">
            <w:pPr>
              <w:rPr>
                <w:sz w:val="22"/>
                <w:szCs w:val="22"/>
                <w:lang w:val="en-US"/>
              </w:rPr>
            </w:pPr>
          </w:p>
        </w:tc>
      </w:tr>
      <w:tr w:rsidR="00F56876" w:rsidRPr="009B70F2" w14:paraId="1E02C52A" w14:textId="77777777" w:rsidTr="009306A6">
        <w:tblPrEx>
          <w:tblCellMar>
            <w:left w:w="107" w:type="dxa"/>
            <w:right w:w="107" w:type="dxa"/>
          </w:tblCellMar>
        </w:tblPrEx>
        <w:tc>
          <w:tcPr>
            <w:tcW w:w="10495" w:type="dxa"/>
            <w:gridSpan w:val="19"/>
          </w:tcPr>
          <w:p w14:paraId="1A969EEE" w14:textId="77777777" w:rsidR="00F56876" w:rsidRPr="009B70F2" w:rsidRDefault="00F56876" w:rsidP="009306A6">
            <w:pPr>
              <w:rPr>
                <w:b/>
                <w:bCs/>
                <w:sz w:val="22"/>
                <w:szCs w:val="22"/>
                <w:lang w:val="en-US"/>
              </w:rPr>
            </w:pPr>
            <w:r w:rsidRPr="009B70F2">
              <w:rPr>
                <w:b/>
                <w:bCs/>
                <w:sz w:val="22"/>
                <w:szCs w:val="22"/>
                <w:lang w:val="en-US"/>
              </w:rPr>
              <w:t>3. Scaun beton</w:t>
            </w:r>
          </w:p>
          <w:p w14:paraId="1F5BC0DE" w14:textId="77777777" w:rsidR="00F56876" w:rsidRPr="00B12F65" w:rsidRDefault="00F56876" w:rsidP="009306A6">
            <w:pPr>
              <w:rPr>
                <w:sz w:val="2"/>
                <w:szCs w:val="2"/>
                <w:lang w:val="en-US"/>
              </w:rPr>
            </w:pPr>
          </w:p>
        </w:tc>
      </w:tr>
      <w:tr w:rsidR="00F56876" w:rsidRPr="009B70F2" w14:paraId="0C525796" w14:textId="77777777" w:rsidTr="009306A6">
        <w:tblPrEx>
          <w:tblCellMar>
            <w:left w:w="107" w:type="dxa"/>
            <w:right w:w="107" w:type="dxa"/>
          </w:tblCellMar>
        </w:tblPrEx>
        <w:tc>
          <w:tcPr>
            <w:tcW w:w="10495" w:type="dxa"/>
            <w:gridSpan w:val="19"/>
          </w:tcPr>
          <w:p w14:paraId="6B529ECB" w14:textId="77777777" w:rsidR="00F56876" w:rsidRPr="009B70F2" w:rsidRDefault="00F56876" w:rsidP="009306A6">
            <w:pPr>
              <w:rPr>
                <w:b/>
                <w:bCs/>
                <w:sz w:val="22"/>
                <w:szCs w:val="22"/>
                <w:lang w:val="en-US"/>
              </w:rPr>
            </w:pPr>
            <w:r w:rsidRPr="009B70F2">
              <w:rPr>
                <w:b/>
                <w:bCs/>
                <w:sz w:val="22"/>
                <w:szCs w:val="22"/>
                <w:lang w:val="en-US"/>
              </w:rPr>
              <w:t>3.1. Constructie</w:t>
            </w:r>
          </w:p>
          <w:p w14:paraId="5BA2B6F9" w14:textId="77777777" w:rsidR="00F56876" w:rsidRPr="00B12F65" w:rsidRDefault="00F56876" w:rsidP="009306A6">
            <w:pPr>
              <w:rPr>
                <w:sz w:val="2"/>
                <w:szCs w:val="2"/>
                <w:lang w:val="en-US"/>
              </w:rPr>
            </w:pPr>
          </w:p>
        </w:tc>
      </w:tr>
      <w:tr w:rsidR="00F56876" w:rsidRPr="009B70F2" w14:paraId="60A3B2C4"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F6C2E6" w14:textId="77777777" w:rsidR="00F56876" w:rsidRPr="005E2CA0" w:rsidRDefault="00F56876" w:rsidP="009306A6">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0E9FCE3F" w14:textId="77777777" w:rsidR="00F56876" w:rsidRPr="005E2CA0" w:rsidRDefault="00F56876" w:rsidP="009306A6">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23B7EE73" w14:textId="77777777" w:rsidR="00F56876" w:rsidRPr="005E2CA0" w:rsidRDefault="00F56876" w:rsidP="009306A6">
            <w:pPr>
              <w:rPr>
                <w:b/>
                <w:bCs/>
                <w:sz w:val="2"/>
                <w:szCs w:val="2"/>
                <w:lang w:val="en-US"/>
              </w:rPr>
            </w:pPr>
            <w:r w:rsidRPr="005E2CA0">
              <w:rPr>
                <w:b/>
                <w:bCs/>
                <w:sz w:val="22"/>
                <w:szCs w:val="22"/>
                <w:lang w:val="en-US"/>
              </w:rPr>
              <w:t>Strat de fundatie din pietris</w:t>
            </w:r>
          </w:p>
          <w:p w14:paraId="62438805"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53C60447" w14:textId="77777777" w:rsidR="00F56876" w:rsidRPr="005E2CA0" w:rsidRDefault="00F56876" w:rsidP="009306A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E9EF72D"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637D5BF4" w14:textId="77777777" w:rsidR="00F56876" w:rsidRPr="005E2CA0" w:rsidRDefault="00F56876" w:rsidP="009306A6">
            <w:pPr>
              <w:jc w:val="center"/>
              <w:rPr>
                <w:b/>
                <w:bCs/>
                <w:sz w:val="22"/>
                <w:szCs w:val="22"/>
                <w:lang w:val="en-US"/>
              </w:rPr>
            </w:pPr>
            <w:r w:rsidRPr="005E2CA0">
              <w:rPr>
                <w:b/>
                <w:bCs/>
                <w:sz w:val="22"/>
                <w:szCs w:val="22"/>
                <w:lang w:val="en-US"/>
              </w:rPr>
              <w:t>2,400</w:t>
            </w:r>
          </w:p>
          <w:p w14:paraId="5B3D7AFA" w14:textId="77777777" w:rsidR="00F56876" w:rsidRPr="009B70F2" w:rsidRDefault="00F56876" w:rsidP="009306A6">
            <w:pPr>
              <w:jc w:val="center"/>
              <w:rPr>
                <w:sz w:val="2"/>
                <w:szCs w:val="2"/>
                <w:lang w:val="en-US"/>
              </w:rPr>
            </w:pPr>
          </w:p>
        </w:tc>
      </w:tr>
      <w:tr w:rsidR="00F56876" w:rsidRPr="00B40365" w14:paraId="2ABD14F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0E034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B9FF70F" w14:textId="77777777" w:rsidR="00F56876" w:rsidRPr="00B40365" w:rsidRDefault="00F56876" w:rsidP="009306A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2D5CC7F" w14:textId="77777777" w:rsidR="00F56876" w:rsidRPr="00C97908" w:rsidRDefault="00F56876" w:rsidP="009306A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F131101"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8050A5"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0,990</w:t>
            </w:r>
          </w:p>
        </w:tc>
        <w:tc>
          <w:tcPr>
            <w:tcW w:w="1559" w:type="dxa"/>
            <w:gridSpan w:val="2"/>
            <w:tcBorders>
              <w:top w:val="nil"/>
              <w:bottom w:val="single" w:sz="2" w:space="0" w:color="auto"/>
            </w:tcBorders>
            <w:vAlign w:val="center"/>
          </w:tcPr>
          <w:p w14:paraId="5AA29864" w14:textId="77777777" w:rsidR="00F56876" w:rsidRPr="00C97908" w:rsidRDefault="00F56876" w:rsidP="009306A6">
            <w:pPr>
              <w:jc w:val="center"/>
              <w:rPr>
                <w:sz w:val="16"/>
                <w:szCs w:val="16"/>
                <w:lang w:val="en-US"/>
              </w:rPr>
            </w:pPr>
            <w:r w:rsidRPr="00C97908">
              <w:rPr>
                <w:sz w:val="16"/>
                <w:szCs w:val="16"/>
                <w:lang w:val="en-US"/>
              </w:rPr>
              <w:t>2,3760</w:t>
            </w:r>
          </w:p>
        </w:tc>
      </w:tr>
      <w:tr w:rsidR="00F56876" w:rsidRPr="00B40365" w14:paraId="59E413EF"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DAED87"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3D70FB0" w14:textId="77777777" w:rsidR="00F56876" w:rsidRPr="00B40365" w:rsidRDefault="00F56876" w:rsidP="009306A6">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3C819CE4" w14:textId="77777777" w:rsidR="00F56876" w:rsidRPr="00C97908" w:rsidRDefault="00F56876" w:rsidP="009306A6">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536CBB62"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D5D6F4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5483A880" w14:textId="77777777" w:rsidR="00F56876" w:rsidRPr="00C97908" w:rsidRDefault="00F56876" w:rsidP="009306A6">
            <w:pPr>
              <w:jc w:val="center"/>
              <w:rPr>
                <w:sz w:val="16"/>
                <w:szCs w:val="16"/>
                <w:lang w:val="en-US"/>
              </w:rPr>
            </w:pPr>
            <w:r w:rsidRPr="00C97908">
              <w:rPr>
                <w:sz w:val="16"/>
                <w:szCs w:val="16"/>
                <w:lang w:val="en-US"/>
              </w:rPr>
              <w:t>2,7600</w:t>
            </w:r>
          </w:p>
        </w:tc>
      </w:tr>
      <w:tr w:rsidR="00F56876" w:rsidRPr="00B40365" w14:paraId="366733BE"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DDA512"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B1276EF" w14:textId="77777777" w:rsidR="00F56876" w:rsidRPr="00B40365" w:rsidRDefault="00F56876" w:rsidP="009306A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E698F08" w14:textId="77777777" w:rsidR="00F56876" w:rsidRPr="00C97908" w:rsidRDefault="00F56876" w:rsidP="009306A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2A1086F"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CD8521"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25793807" w14:textId="77777777" w:rsidR="00F56876" w:rsidRPr="00C97908" w:rsidRDefault="00F56876" w:rsidP="009306A6">
            <w:pPr>
              <w:jc w:val="center"/>
              <w:rPr>
                <w:sz w:val="16"/>
                <w:szCs w:val="16"/>
                <w:lang w:val="en-US"/>
              </w:rPr>
            </w:pPr>
            <w:r w:rsidRPr="00C97908">
              <w:rPr>
                <w:sz w:val="16"/>
                <w:szCs w:val="16"/>
                <w:lang w:val="en-US"/>
              </w:rPr>
              <w:t>0,2400</w:t>
            </w:r>
          </w:p>
        </w:tc>
      </w:tr>
      <w:tr w:rsidR="00F56876" w:rsidRPr="00B40365" w14:paraId="6CF69E5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38D9A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0022559" w14:textId="77777777" w:rsidR="00F56876" w:rsidRPr="00B40365" w:rsidRDefault="00F56876" w:rsidP="009306A6">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3D5F86B9" w14:textId="77777777" w:rsidR="00F56876" w:rsidRPr="00C97908" w:rsidRDefault="00F56876" w:rsidP="009306A6">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14C03450"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A39105"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right w:val="single" w:sz="4" w:space="0" w:color="auto"/>
            </w:tcBorders>
            <w:vAlign w:val="center"/>
          </w:tcPr>
          <w:p w14:paraId="19FF29E3" w14:textId="77777777" w:rsidR="00F56876" w:rsidRPr="00C97908" w:rsidRDefault="00F56876" w:rsidP="009306A6">
            <w:pPr>
              <w:jc w:val="center"/>
              <w:rPr>
                <w:sz w:val="16"/>
                <w:szCs w:val="16"/>
                <w:lang w:val="en-US"/>
              </w:rPr>
            </w:pPr>
            <w:r w:rsidRPr="00C97908">
              <w:rPr>
                <w:sz w:val="16"/>
                <w:szCs w:val="16"/>
                <w:lang w:val="en-US"/>
              </w:rPr>
              <w:t>0,5040</w:t>
            </w:r>
          </w:p>
        </w:tc>
      </w:tr>
      <w:tr w:rsidR="00F56876" w:rsidRPr="00B40365" w14:paraId="50A9849F"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2638C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15C8F17" w14:textId="77777777" w:rsidR="00F56876" w:rsidRPr="00B40365" w:rsidRDefault="00F56876" w:rsidP="009306A6">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06EA6809" w14:textId="77777777" w:rsidR="00F56876" w:rsidRPr="00C97908" w:rsidRDefault="00F56876" w:rsidP="009306A6">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69A5CC5A"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9D838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right w:val="single" w:sz="4" w:space="0" w:color="auto"/>
            </w:tcBorders>
            <w:vAlign w:val="center"/>
          </w:tcPr>
          <w:p w14:paraId="6DCC4615" w14:textId="77777777" w:rsidR="00F56876" w:rsidRPr="00C97908" w:rsidRDefault="00F56876" w:rsidP="009306A6">
            <w:pPr>
              <w:jc w:val="center"/>
              <w:rPr>
                <w:sz w:val="16"/>
                <w:szCs w:val="16"/>
                <w:lang w:val="en-US"/>
              </w:rPr>
            </w:pPr>
            <w:r w:rsidRPr="00C97908">
              <w:rPr>
                <w:sz w:val="16"/>
                <w:szCs w:val="16"/>
                <w:lang w:val="en-US"/>
              </w:rPr>
              <w:t>1,0080</w:t>
            </w:r>
          </w:p>
        </w:tc>
      </w:tr>
      <w:tr w:rsidR="00F56876" w:rsidRPr="009B70F2" w14:paraId="784DD72B"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519E4F" w14:textId="77777777" w:rsidR="00F56876" w:rsidRPr="005E2CA0" w:rsidRDefault="00F56876" w:rsidP="009306A6">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6032E84E" w14:textId="77777777" w:rsidR="00F56876" w:rsidRPr="005E2CA0" w:rsidRDefault="00F56876" w:rsidP="009306A6">
            <w:pPr>
              <w:jc w:val="center"/>
              <w:rPr>
                <w:b/>
                <w:bCs/>
                <w:sz w:val="22"/>
                <w:szCs w:val="22"/>
                <w:lang w:val="en-US"/>
              </w:rPr>
            </w:pPr>
            <w:r w:rsidRPr="005E2CA0">
              <w:rPr>
                <w:b/>
                <w:bCs/>
                <w:sz w:val="22"/>
                <w:szCs w:val="22"/>
                <w:lang w:val="en-US"/>
              </w:rPr>
              <w:t>CB26A</w:t>
            </w:r>
          </w:p>
        </w:tc>
        <w:tc>
          <w:tcPr>
            <w:tcW w:w="4366" w:type="dxa"/>
            <w:gridSpan w:val="5"/>
            <w:tcBorders>
              <w:top w:val="single" w:sz="4" w:space="0" w:color="auto"/>
              <w:bottom w:val="single" w:sz="4" w:space="0" w:color="auto"/>
            </w:tcBorders>
          </w:tcPr>
          <w:p w14:paraId="1C06ED9A" w14:textId="77777777" w:rsidR="00F56876" w:rsidRPr="005E2CA0" w:rsidRDefault="00F56876" w:rsidP="009306A6">
            <w:pPr>
              <w:rPr>
                <w:b/>
                <w:bCs/>
                <w:sz w:val="2"/>
                <w:szCs w:val="2"/>
                <w:lang w:val="en-US"/>
              </w:rPr>
            </w:pPr>
            <w:r w:rsidRPr="005E2CA0">
              <w:rPr>
                <w:b/>
                <w:bCs/>
                <w:sz w:val="22"/>
                <w:szCs w:val="22"/>
                <w:lang w:val="en-US"/>
              </w:rPr>
              <w:t>Cofraje din panouri refolosibile din scinduri de rasinoase confectionate in ateliere de santier pentru beton aparent  cu textura neteda , la constructii avind inaltimea  pina la 20 m, etansarea cofrajelor executindu-se cu baghete de cauciuc in elemente verticale (pereti, stilpi), beton aparent  de calitatea I</w:t>
            </w:r>
          </w:p>
          <w:p w14:paraId="50D5EAAF"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39992F30" w14:textId="77777777" w:rsidR="00F56876" w:rsidRPr="005E2CA0" w:rsidRDefault="00F56876" w:rsidP="009306A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4B428B1"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4E89E97D" w14:textId="77777777" w:rsidR="00F56876" w:rsidRPr="005E2CA0" w:rsidRDefault="00F56876" w:rsidP="009306A6">
            <w:pPr>
              <w:jc w:val="center"/>
              <w:rPr>
                <w:b/>
                <w:bCs/>
                <w:sz w:val="22"/>
                <w:szCs w:val="22"/>
                <w:lang w:val="en-US"/>
              </w:rPr>
            </w:pPr>
            <w:r w:rsidRPr="005E2CA0">
              <w:rPr>
                <w:b/>
                <w:bCs/>
                <w:sz w:val="22"/>
                <w:szCs w:val="22"/>
                <w:lang w:val="en-US"/>
              </w:rPr>
              <w:t>96,000</w:t>
            </w:r>
          </w:p>
          <w:p w14:paraId="1BCF3C6D" w14:textId="77777777" w:rsidR="00F56876" w:rsidRPr="009B70F2" w:rsidRDefault="00F56876" w:rsidP="009306A6">
            <w:pPr>
              <w:jc w:val="center"/>
              <w:rPr>
                <w:sz w:val="2"/>
                <w:szCs w:val="2"/>
                <w:lang w:val="en-US"/>
              </w:rPr>
            </w:pPr>
          </w:p>
        </w:tc>
      </w:tr>
      <w:tr w:rsidR="00F56876" w:rsidRPr="00B40365" w14:paraId="1816F4B4"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4487F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92074E2" w14:textId="77777777" w:rsidR="00F56876" w:rsidRPr="00B40365" w:rsidRDefault="00F56876" w:rsidP="009306A6">
            <w:pPr>
              <w:jc w:val="center"/>
              <w:rPr>
                <w:sz w:val="16"/>
                <w:szCs w:val="16"/>
                <w:lang w:val="en-US"/>
              </w:rPr>
            </w:pPr>
            <w:r w:rsidRPr="00B40365">
              <w:rPr>
                <w:sz w:val="16"/>
                <w:szCs w:val="16"/>
                <w:lang w:val="en-US"/>
              </w:rPr>
              <w:t>2852107335349</w:t>
            </w:r>
          </w:p>
        </w:tc>
        <w:tc>
          <w:tcPr>
            <w:tcW w:w="4366" w:type="dxa"/>
            <w:gridSpan w:val="4"/>
            <w:tcBorders>
              <w:top w:val="nil"/>
              <w:bottom w:val="single" w:sz="2" w:space="0" w:color="auto"/>
            </w:tcBorders>
            <w:vAlign w:val="center"/>
          </w:tcPr>
          <w:p w14:paraId="5D30C263" w14:textId="77777777" w:rsidR="00F56876" w:rsidRPr="00C97908" w:rsidRDefault="00F56876" w:rsidP="009306A6">
            <w:pPr>
              <w:rPr>
                <w:sz w:val="16"/>
                <w:szCs w:val="16"/>
                <w:lang w:val="en-US"/>
              </w:rPr>
            </w:pPr>
            <w:r w:rsidRPr="00C97908">
              <w:rPr>
                <w:sz w:val="16"/>
                <w:szCs w:val="16"/>
                <w:lang w:val="en-US"/>
              </w:rPr>
              <w:t xml:space="preserve">Lucru la masina </w:t>
            </w:r>
          </w:p>
        </w:tc>
        <w:tc>
          <w:tcPr>
            <w:tcW w:w="1021" w:type="dxa"/>
            <w:gridSpan w:val="3"/>
            <w:tcBorders>
              <w:top w:val="nil"/>
              <w:bottom w:val="single" w:sz="2" w:space="0" w:color="auto"/>
            </w:tcBorders>
            <w:vAlign w:val="center"/>
          </w:tcPr>
          <w:p w14:paraId="329E4A53"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961D6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02F1FA2B" w14:textId="77777777" w:rsidR="00F56876" w:rsidRPr="00C97908" w:rsidRDefault="00F56876" w:rsidP="009306A6">
            <w:pPr>
              <w:jc w:val="center"/>
              <w:rPr>
                <w:sz w:val="16"/>
                <w:szCs w:val="16"/>
                <w:lang w:val="en-US"/>
              </w:rPr>
            </w:pPr>
            <w:r w:rsidRPr="00C97908">
              <w:rPr>
                <w:sz w:val="16"/>
                <w:szCs w:val="16"/>
                <w:lang w:val="en-US"/>
              </w:rPr>
              <w:t>4,8000</w:t>
            </w:r>
          </w:p>
        </w:tc>
      </w:tr>
      <w:tr w:rsidR="00F56876" w:rsidRPr="00B40365" w14:paraId="683FC831"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B64FE5"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423DF01" w14:textId="77777777" w:rsidR="00F56876" w:rsidRPr="00B40365" w:rsidRDefault="00F56876" w:rsidP="009306A6">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2F2F08E6" w14:textId="77777777" w:rsidR="00F56876" w:rsidRPr="00C97908" w:rsidRDefault="00F56876" w:rsidP="009306A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3A7529BC"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CEE465"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14:paraId="0B1CBB08" w14:textId="77777777" w:rsidR="00F56876" w:rsidRPr="00C97908" w:rsidRDefault="00F56876" w:rsidP="009306A6">
            <w:pPr>
              <w:jc w:val="center"/>
              <w:rPr>
                <w:sz w:val="16"/>
                <w:szCs w:val="16"/>
                <w:lang w:val="en-US"/>
              </w:rPr>
            </w:pPr>
            <w:r w:rsidRPr="00C97908">
              <w:rPr>
                <w:sz w:val="16"/>
                <w:szCs w:val="16"/>
                <w:lang w:val="en-US"/>
              </w:rPr>
              <w:t>144,0000</w:t>
            </w:r>
          </w:p>
        </w:tc>
      </w:tr>
      <w:tr w:rsidR="00F56876" w:rsidRPr="00B40365" w14:paraId="68DFE158"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EFF908"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E31A411" w14:textId="77777777" w:rsidR="00F56876" w:rsidRPr="00B40365" w:rsidRDefault="00F56876" w:rsidP="009306A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16FD2E6" w14:textId="77777777" w:rsidR="00F56876" w:rsidRPr="00C97908" w:rsidRDefault="00F56876" w:rsidP="009306A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9FAC0A1"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BCE31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14:paraId="1060B3D6" w14:textId="77777777" w:rsidR="00F56876" w:rsidRPr="00C97908" w:rsidRDefault="00F56876" w:rsidP="009306A6">
            <w:pPr>
              <w:jc w:val="center"/>
              <w:rPr>
                <w:sz w:val="16"/>
                <w:szCs w:val="16"/>
                <w:lang w:val="en-US"/>
              </w:rPr>
            </w:pPr>
            <w:r w:rsidRPr="00C97908">
              <w:rPr>
                <w:sz w:val="16"/>
                <w:szCs w:val="16"/>
                <w:lang w:val="en-US"/>
              </w:rPr>
              <w:t>38,4000</w:t>
            </w:r>
          </w:p>
        </w:tc>
      </w:tr>
      <w:tr w:rsidR="00F56876" w:rsidRPr="00B40365" w14:paraId="4E39698E"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D4ED8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6A9E202" w14:textId="77777777" w:rsidR="00F56876" w:rsidRPr="00B40365" w:rsidRDefault="00F56876" w:rsidP="009306A6">
            <w:pPr>
              <w:jc w:val="center"/>
              <w:rPr>
                <w:sz w:val="16"/>
                <w:szCs w:val="16"/>
                <w:lang w:val="en-US"/>
              </w:rPr>
            </w:pPr>
            <w:r w:rsidRPr="00B40365">
              <w:rPr>
                <w:sz w:val="16"/>
                <w:szCs w:val="16"/>
                <w:lang w:val="en-US"/>
              </w:rPr>
              <w:t>2020112928000</w:t>
            </w:r>
          </w:p>
        </w:tc>
        <w:tc>
          <w:tcPr>
            <w:tcW w:w="4366" w:type="dxa"/>
            <w:gridSpan w:val="4"/>
            <w:tcBorders>
              <w:top w:val="nil"/>
              <w:bottom w:val="single" w:sz="2" w:space="0" w:color="auto"/>
            </w:tcBorders>
            <w:vAlign w:val="center"/>
          </w:tcPr>
          <w:p w14:paraId="4E5051F3" w14:textId="77777777" w:rsidR="00F56876" w:rsidRPr="00C97908" w:rsidRDefault="00F56876" w:rsidP="009306A6">
            <w:pPr>
              <w:rPr>
                <w:sz w:val="16"/>
                <w:szCs w:val="16"/>
                <w:lang w:val="en-US"/>
              </w:rPr>
            </w:pPr>
            <w:r w:rsidRPr="00C97908">
              <w:rPr>
                <w:sz w:val="16"/>
                <w:szCs w:val="16"/>
                <w:lang w:val="en-US"/>
              </w:rPr>
              <w:t>Panou de cofraj cu astereala din scinduri de rasinoase scurte si subscurte</w:t>
            </w:r>
          </w:p>
        </w:tc>
        <w:tc>
          <w:tcPr>
            <w:tcW w:w="1021" w:type="dxa"/>
            <w:gridSpan w:val="3"/>
            <w:tcBorders>
              <w:top w:val="nil"/>
              <w:bottom w:val="single" w:sz="2" w:space="0" w:color="auto"/>
            </w:tcBorders>
            <w:vAlign w:val="center"/>
          </w:tcPr>
          <w:p w14:paraId="7A64AE57" w14:textId="77777777" w:rsidR="00F56876" w:rsidRPr="00C97908" w:rsidRDefault="00F56876" w:rsidP="009306A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381425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10DB758D" w14:textId="77777777" w:rsidR="00F56876" w:rsidRPr="00C97908" w:rsidRDefault="00F56876" w:rsidP="009306A6">
            <w:pPr>
              <w:jc w:val="center"/>
              <w:rPr>
                <w:sz w:val="16"/>
                <w:szCs w:val="16"/>
                <w:lang w:val="en-US"/>
              </w:rPr>
            </w:pPr>
            <w:r w:rsidRPr="00C97908">
              <w:rPr>
                <w:sz w:val="16"/>
                <w:szCs w:val="16"/>
                <w:lang w:val="en-US"/>
              </w:rPr>
              <w:t>9,6000</w:t>
            </w:r>
          </w:p>
        </w:tc>
      </w:tr>
      <w:tr w:rsidR="00F56876" w:rsidRPr="00B40365" w14:paraId="2DD072B7"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3436E"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B8E9A72" w14:textId="77777777" w:rsidR="00F56876" w:rsidRPr="00B40365" w:rsidRDefault="00F56876" w:rsidP="009306A6">
            <w:pPr>
              <w:jc w:val="center"/>
              <w:rPr>
                <w:sz w:val="16"/>
                <w:szCs w:val="16"/>
                <w:lang w:val="en-US"/>
              </w:rPr>
            </w:pPr>
            <w:r w:rsidRPr="00B40365">
              <w:rPr>
                <w:sz w:val="16"/>
                <w:szCs w:val="16"/>
                <w:lang w:val="en-US"/>
              </w:rPr>
              <w:t>2010102906900</w:t>
            </w:r>
          </w:p>
        </w:tc>
        <w:tc>
          <w:tcPr>
            <w:tcW w:w="4366" w:type="dxa"/>
            <w:gridSpan w:val="4"/>
            <w:tcBorders>
              <w:top w:val="nil"/>
              <w:bottom w:val="single" w:sz="2" w:space="0" w:color="auto"/>
            </w:tcBorders>
            <w:vAlign w:val="center"/>
          </w:tcPr>
          <w:p w14:paraId="18C7C5D5" w14:textId="77777777" w:rsidR="00F56876" w:rsidRPr="00C97908" w:rsidRDefault="00F56876" w:rsidP="009306A6">
            <w:pPr>
              <w:rPr>
                <w:sz w:val="16"/>
                <w:szCs w:val="16"/>
                <w:lang w:val="en-US"/>
              </w:rPr>
            </w:pPr>
            <w:r w:rsidRPr="00C97908">
              <w:rPr>
                <w:sz w:val="16"/>
                <w:szCs w:val="16"/>
                <w:lang w:val="en-US"/>
              </w:rPr>
              <w:t>Rigle de rasinoase</w:t>
            </w:r>
          </w:p>
        </w:tc>
        <w:tc>
          <w:tcPr>
            <w:tcW w:w="1021" w:type="dxa"/>
            <w:gridSpan w:val="3"/>
            <w:tcBorders>
              <w:top w:val="nil"/>
              <w:bottom w:val="single" w:sz="2" w:space="0" w:color="auto"/>
            </w:tcBorders>
            <w:vAlign w:val="center"/>
          </w:tcPr>
          <w:p w14:paraId="42FD3B9E"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E501E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7787BFA7" w14:textId="77777777" w:rsidR="00F56876" w:rsidRPr="00C97908" w:rsidRDefault="00F56876" w:rsidP="009306A6">
            <w:pPr>
              <w:jc w:val="center"/>
              <w:rPr>
                <w:sz w:val="16"/>
                <w:szCs w:val="16"/>
                <w:lang w:val="en-US"/>
              </w:rPr>
            </w:pPr>
            <w:r w:rsidRPr="00C97908">
              <w:rPr>
                <w:sz w:val="16"/>
                <w:szCs w:val="16"/>
                <w:lang w:val="en-US"/>
              </w:rPr>
              <w:t>0,1920</w:t>
            </w:r>
          </w:p>
        </w:tc>
      </w:tr>
      <w:tr w:rsidR="00F56876" w:rsidRPr="00B40365" w14:paraId="278322C8"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CD9280"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979FEEE" w14:textId="77777777" w:rsidR="00F56876" w:rsidRPr="00B40365" w:rsidRDefault="00F56876" w:rsidP="009306A6">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3835E6C6" w14:textId="77777777" w:rsidR="00F56876" w:rsidRPr="00C97908" w:rsidRDefault="00F56876" w:rsidP="009306A6">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06E30C81"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636AC8"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4046428" w14:textId="77777777" w:rsidR="00F56876" w:rsidRPr="00C97908" w:rsidRDefault="00F56876" w:rsidP="009306A6">
            <w:pPr>
              <w:jc w:val="center"/>
              <w:rPr>
                <w:sz w:val="16"/>
                <w:szCs w:val="16"/>
                <w:lang w:val="en-US"/>
              </w:rPr>
            </w:pPr>
            <w:r w:rsidRPr="00C97908">
              <w:rPr>
                <w:sz w:val="16"/>
                <w:szCs w:val="16"/>
                <w:lang w:val="en-US"/>
              </w:rPr>
              <w:t>0,0960</w:t>
            </w:r>
          </w:p>
        </w:tc>
      </w:tr>
      <w:tr w:rsidR="00F56876" w:rsidRPr="00B40365" w14:paraId="77B16347"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DA1ABC"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6409476" w14:textId="77777777" w:rsidR="00F56876" w:rsidRPr="00B40365" w:rsidRDefault="00F56876" w:rsidP="009306A6">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768C3793" w14:textId="77777777" w:rsidR="00F56876" w:rsidRPr="00C97908" w:rsidRDefault="00F56876" w:rsidP="009306A6">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7C3CF1E4"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918C2D2"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55F6CA07" w14:textId="77777777" w:rsidR="00F56876" w:rsidRPr="00C97908" w:rsidRDefault="00F56876" w:rsidP="009306A6">
            <w:pPr>
              <w:jc w:val="center"/>
              <w:rPr>
                <w:sz w:val="16"/>
                <w:szCs w:val="16"/>
                <w:lang w:val="en-US"/>
              </w:rPr>
            </w:pPr>
            <w:r w:rsidRPr="00C97908">
              <w:rPr>
                <w:sz w:val="16"/>
                <w:szCs w:val="16"/>
                <w:lang w:val="en-US"/>
              </w:rPr>
              <w:t>0,0960</w:t>
            </w:r>
          </w:p>
        </w:tc>
      </w:tr>
      <w:tr w:rsidR="00F56876" w:rsidRPr="00B40365" w14:paraId="55D3F54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3A9AD8"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2533AA4" w14:textId="77777777" w:rsidR="00F56876" w:rsidRPr="00B40365" w:rsidRDefault="00F56876" w:rsidP="009306A6">
            <w:pPr>
              <w:jc w:val="center"/>
              <w:rPr>
                <w:sz w:val="16"/>
                <w:szCs w:val="16"/>
                <w:lang w:val="en-US"/>
              </w:rPr>
            </w:pPr>
            <w:r w:rsidRPr="00B40365">
              <w:rPr>
                <w:sz w:val="16"/>
                <w:szCs w:val="16"/>
                <w:lang w:val="en-US"/>
              </w:rPr>
              <w:t>2320316202430</w:t>
            </w:r>
          </w:p>
        </w:tc>
        <w:tc>
          <w:tcPr>
            <w:tcW w:w="4366" w:type="dxa"/>
            <w:gridSpan w:val="4"/>
            <w:tcBorders>
              <w:top w:val="nil"/>
              <w:bottom w:val="single" w:sz="2" w:space="0" w:color="auto"/>
            </w:tcBorders>
            <w:vAlign w:val="center"/>
          </w:tcPr>
          <w:p w14:paraId="0DFD8E42" w14:textId="77777777" w:rsidR="00F56876" w:rsidRPr="00C97908" w:rsidRDefault="00F56876" w:rsidP="009306A6">
            <w:pPr>
              <w:rPr>
                <w:sz w:val="16"/>
                <w:szCs w:val="16"/>
                <w:lang w:val="en-US"/>
              </w:rPr>
            </w:pPr>
            <w:r w:rsidRPr="00C97908">
              <w:rPr>
                <w:sz w:val="16"/>
                <w:szCs w:val="16"/>
                <w:lang w:val="en-US"/>
              </w:rPr>
              <w:t>Parafina</w:t>
            </w:r>
          </w:p>
        </w:tc>
        <w:tc>
          <w:tcPr>
            <w:tcW w:w="1021" w:type="dxa"/>
            <w:gridSpan w:val="3"/>
            <w:tcBorders>
              <w:top w:val="nil"/>
              <w:bottom w:val="single" w:sz="2" w:space="0" w:color="auto"/>
            </w:tcBorders>
            <w:vAlign w:val="center"/>
          </w:tcPr>
          <w:p w14:paraId="534723F0"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3A7D3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DE358D7" w14:textId="77777777" w:rsidR="00F56876" w:rsidRPr="00C97908" w:rsidRDefault="00F56876" w:rsidP="009306A6">
            <w:pPr>
              <w:jc w:val="center"/>
              <w:rPr>
                <w:sz w:val="16"/>
                <w:szCs w:val="16"/>
                <w:lang w:val="en-US"/>
              </w:rPr>
            </w:pPr>
            <w:r w:rsidRPr="00C97908">
              <w:rPr>
                <w:sz w:val="16"/>
                <w:szCs w:val="16"/>
                <w:lang w:val="en-US"/>
              </w:rPr>
              <w:t>4,8000</w:t>
            </w:r>
          </w:p>
        </w:tc>
      </w:tr>
      <w:tr w:rsidR="00F56876" w:rsidRPr="00B40365" w14:paraId="21803D7C"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74FE48"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64BDC10" w14:textId="77777777" w:rsidR="00F56876" w:rsidRPr="00B40365" w:rsidRDefault="00F56876" w:rsidP="009306A6">
            <w:pPr>
              <w:jc w:val="center"/>
              <w:rPr>
                <w:sz w:val="16"/>
                <w:szCs w:val="16"/>
                <w:lang w:val="en-US"/>
              </w:rPr>
            </w:pPr>
            <w:r w:rsidRPr="00B40365">
              <w:rPr>
                <w:sz w:val="16"/>
                <w:szCs w:val="16"/>
                <w:lang w:val="en-US"/>
              </w:rPr>
              <w:t>2320156200901</w:t>
            </w:r>
          </w:p>
        </w:tc>
        <w:tc>
          <w:tcPr>
            <w:tcW w:w="4366" w:type="dxa"/>
            <w:gridSpan w:val="4"/>
            <w:tcBorders>
              <w:top w:val="nil"/>
              <w:bottom w:val="single" w:sz="2" w:space="0" w:color="auto"/>
            </w:tcBorders>
            <w:vAlign w:val="center"/>
          </w:tcPr>
          <w:p w14:paraId="2746055D" w14:textId="77777777" w:rsidR="00F56876" w:rsidRPr="00C97908" w:rsidRDefault="00F56876" w:rsidP="009306A6">
            <w:pPr>
              <w:rPr>
                <w:sz w:val="16"/>
                <w:szCs w:val="16"/>
                <w:lang w:val="en-US"/>
              </w:rPr>
            </w:pPr>
            <w:r w:rsidRPr="00C97908">
              <w:rPr>
                <w:sz w:val="16"/>
                <w:szCs w:val="16"/>
                <w:lang w:val="en-US"/>
              </w:rPr>
              <w:t>Motorina</w:t>
            </w:r>
          </w:p>
        </w:tc>
        <w:tc>
          <w:tcPr>
            <w:tcW w:w="1021" w:type="dxa"/>
            <w:gridSpan w:val="3"/>
            <w:tcBorders>
              <w:top w:val="nil"/>
              <w:bottom w:val="single" w:sz="2" w:space="0" w:color="auto"/>
            </w:tcBorders>
            <w:vAlign w:val="center"/>
          </w:tcPr>
          <w:p w14:paraId="4448996D"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32BFD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25F77640" w14:textId="77777777" w:rsidR="00F56876" w:rsidRPr="00C97908" w:rsidRDefault="00F56876" w:rsidP="009306A6">
            <w:pPr>
              <w:jc w:val="center"/>
              <w:rPr>
                <w:sz w:val="16"/>
                <w:szCs w:val="16"/>
                <w:lang w:val="en-US"/>
              </w:rPr>
            </w:pPr>
            <w:r w:rsidRPr="00C97908">
              <w:rPr>
                <w:sz w:val="16"/>
                <w:szCs w:val="16"/>
                <w:lang w:val="en-US"/>
              </w:rPr>
              <w:t>19,2000</w:t>
            </w:r>
          </w:p>
        </w:tc>
      </w:tr>
      <w:tr w:rsidR="00F56876" w:rsidRPr="00B40365" w14:paraId="04FB065E"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C3756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87C6CA1" w14:textId="77777777" w:rsidR="00F56876" w:rsidRPr="00B40365" w:rsidRDefault="00F56876" w:rsidP="009306A6">
            <w:pPr>
              <w:jc w:val="center"/>
              <w:rPr>
                <w:sz w:val="16"/>
                <w:szCs w:val="16"/>
                <w:lang w:val="en-US"/>
              </w:rPr>
            </w:pPr>
            <w:r w:rsidRPr="00B40365">
              <w:rPr>
                <w:sz w:val="16"/>
                <w:szCs w:val="16"/>
                <w:lang w:val="en-US"/>
              </w:rPr>
              <w:t>2521216700963</w:t>
            </w:r>
          </w:p>
        </w:tc>
        <w:tc>
          <w:tcPr>
            <w:tcW w:w="4366" w:type="dxa"/>
            <w:gridSpan w:val="4"/>
            <w:tcBorders>
              <w:top w:val="nil"/>
              <w:bottom w:val="single" w:sz="2" w:space="0" w:color="auto"/>
            </w:tcBorders>
            <w:vAlign w:val="center"/>
          </w:tcPr>
          <w:p w14:paraId="78601F65" w14:textId="77777777" w:rsidR="00F56876" w:rsidRPr="00C97908" w:rsidRDefault="00F56876" w:rsidP="009306A6">
            <w:pPr>
              <w:rPr>
                <w:sz w:val="16"/>
                <w:szCs w:val="16"/>
                <w:lang w:val="en-US"/>
              </w:rPr>
            </w:pPr>
            <w:r w:rsidRPr="00C97908">
              <w:rPr>
                <w:sz w:val="16"/>
                <w:szCs w:val="16"/>
                <w:lang w:val="en-US"/>
              </w:rPr>
              <w:t>Teava PVC tip M, D= 25 mm</w:t>
            </w:r>
          </w:p>
        </w:tc>
        <w:tc>
          <w:tcPr>
            <w:tcW w:w="1021" w:type="dxa"/>
            <w:gridSpan w:val="3"/>
            <w:tcBorders>
              <w:top w:val="nil"/>
              <w:bottom w:val="single" w:sz="2" w:space="0" w:color="auto"/>
            </w:tcBorders>
            <w:vAlign w:val="center"/>
          </w:tcPr>
          <w:p w14:paraId="1AA16DC4" w14:textId="77777777" w:rsidR="00F56876" w:rsidRPr="00C97908" w:rsidRDefault="00F56876" w:rsidP="009306A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DFCA649"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20840D32" w14:textId="77777777" w:rsidR="00F56876" w:rsidRPr="00C97908" w:rsidRDefault="00F56876" w:rsidP="009306A6">
            <w:pPr>
              <w:jc w:val="center"/>
              <w:rPr>
                <w:sz w:val="16"/>
                <w:szCs w:val="16"/>
                <w:lang w:val="en-US"/>
              </w:rPr>
            </w:pPr>
            <w:r w:rsidRPr="00C97908">
              <w:rPr>
                <w:sz w:val="16"/>
                <w:szCs w:val="16"/>
                <w:lang w:val="en-US"/>
              </w:rPr>
              <w:t>48,0000</w:t>
            </w:r>
          </w:p>
        </w:tc>
      </w:tr>
      <w:tr w:rsidR="00F56876" w:rsidRPr="00B40365" w14:paraId="4395F669"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2FF767"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432E730" w14:textId="77777777" w:rsidR="00F56876" w:rsidRPr="00B40365" w:rsidRDefault="00F56876" w:rsidP="009306A6">
            <w:pPr>
              <w:jc w:val="center"/>
              <w:rPr>
                <w:sz w:val="16"/>
                <w:szCs w:val="16"/>
                <w:lang w:val="en-US"/>
              </w:rPr>
            </w:pPr>
            <w:r w:rsidRPr="00B40365">
              <w:rPr>
                <w:sz w:val="16"/>
                <w:szCs w:val="16"/>
                <w:lang w:val="en-US"/>
              </w:rPr>
              <w:t>2811237329835</w:t>
            </w:r>
          </w:p>
        </w:tc>
        <w:tc>
          <w:tcPr>
            <w:tcW w:w="4366" w:type="dxa"/>
            <w:gridSpan w:val="4"/>
            <w:tcBorders>
              <w:top w:val="nil"/>
              <w:bottom w:val="single" w:sz="2" w:space="0" w:color="auto"/>
            </w:tcBorders>
            <w:vAlign w:val="center"/>
          </w:tcPr>
          <w:p w14:paraId="4FDBDBD4" w14:textId="77777777" w:rsidR="00F56876" w:rsidRPr="00C97908" w:rsidRDefault="00F56876" w:rsidP="009306A6">
            <w:pPr>
              <w:rPr>
                <w:sz w:val="16"/>
                <w:szCs w:val="16"/>
                <w:lang w:val="en-US"/>
              </w:rPr>
            </w:pPr>
            <w:r w:rsidRPr="00C97908">
              <w:rPr>
                <w:sz w:val="16"/>
                <w:szCs w:val="16"/>
                <w:lang w:val="en-US"/>
              </w:rPr>
              <w:t xml:space="preserve">Material metalic pentru rigidizare tip SECOM </w:t>
            </w:r>
          </w:p>
        </w:tc>
        <w:tc>
          <w:tcPr>
            <w:tcW w:w="1021" w:type="dxa"/>
            <w:gridSpan w:val="3"/>
            <w:tcBorders>
              <w:top w:val="nil"/>
              <w:bottom w:val="single" w:sz="2" w:space="0" w:color="auto"/>
            </w:tcBorders>
            <w:vAlign w:val="center"/>
          </w:tcPr>
          <w:p w14:paraId="408D211E"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3C5238"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022AEB6A" w14:textId="77777777" w:rsidR="00F56876" w:rsidRPr="00C97908" w:rsidRDefault="00F56876" w:rsidP="009306A6">
            <w:pPr>
              <w:jc w:val="center"/>
              <w:rPr>
                <w:sz w:val="16"/>
                <w:szCs w:val="16"/>
                <w:lang w:val="en-US"/>
              </w:rPr>
            </w:pPr>
            <w:r w:rsidRPr="00C97908">
              <w:rPr>
                <w:sz w:val="16"/>
                <w:szCs w:val="16"/>
                <w:lang w:val="en-US"/>
              </w:rPr>
              <w:t>9,6000</w:t>
            </w:r>
          </w:p>
        </w:tc>
      </w:tr>
      <w:tr w:rsidR="00F56876" w:rsidRPr="00B40365" w14:paraId="25391D25"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1AE242"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166F3D8" w14:textId="77777777" w:rsidR="00F56876" w:rsidRPr="00B40365" w:rsidRDefault="00F56876" w:rsidP="009306A6">
            <w:pPr>
              <w:jc w:val="center"/>
              <w:rPr>
                <w:sz w:val="16"/>
                <w:szCs w:val="16"/>
                <w:lang w:val="en-US"/>
              </w:rPr>
            </w:pPr>
            <w:r w:rsidRPr="00B40365">
              <w:rPr>
                <w:sz w:val="16"/>
                <w:szCs w:val="16"/>
                <w:lang w:val="en-US"/>
              </w:rPr>
              <w:t>2811237329836</w:t>
            </w:r>
          </w:p>
        </w:tc>
        <w:tc>
          <w:tcPr>
            <w:tcW w:w="4366" w:type="dxa"/>
            <w:gridSpan w:val="4"/>
            <w:tcBorders>
              <w:top w:val="nil"/>
              <w:bottom w:val="single" w:sz="2" w:space="0" w:color="auto"/>
            </w:tcBorders>
            <w:vAlign w:val="center"/>
          </w:tcPr>
          <w:p w14:paraId="65A54E4D" w14:textId="77777777" w:rsidR="00F56876" w:rsidRPr="00C97908" w:rsidRDefault="00F56876" w:rsidP="009306A6">
            <w:pPr>
              <w:rPr>
                <w:sz w:val="16"/>
                <w:szCs w:val="16"/>
                <w:lang w:val="en-US"/>
              </w:rPr>
            </w:pPr>
            <w:r w:rsidRPr="00C97908">
              <w:rPr>
                <w:sz w:val="16"/>
                <w:szCs w:val="16"/>
                <w:lang w:val="en-US"/>
              </w:rPr>
              <w:t>Material metalic pentru montare panouri cofraj beton aparent</w:t>
            </w:r>
          </w:p>
        </w:tc>
        <w:tc>
          <w:tcPr>
            <w:tcW w:w="1021" w:type="dxa"/>
            <w:gridSpan w:val="3"/>
            <w:tcBorders>
              <w:top w:val="nil"/>
              <w:bottom w:val="single" w:sz="2" w:space="0" w:color="auto"/>
            </w:tcBorders>
            <w:vAlign w:val="center"/>
          </w:tcPr>
          <w:p w14:paraId="11B9DFF4"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D15BE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0,047</w:t>
            </w:r>
          </w:p>
        </w:tc>
        <w:tc>
          <w:tcPr>
            <w:tcW w:w="1559" w:type="dxa"/>
            <w:gridSpan w:val="2"/>
            <w:tcBorders>
              <w:top w:val="nil"/>
              <w:bottom w:val="single" w:sz="2" w:space="0" w:color="auto"/>
            </w:tcBorders>
            <w:vAlign w:val="center"/>
          </w:tcPr>
          <w:p w14:paraId="54BE57BF" w14:textId="77777777" w:rsidR="00F56876" w:rsidRPr="00C97908" w:rsidRDefault="00F56876" w:rsidP="009306A6">
            <w:pPr>
              <w:jc w:val="center"/>
              <w:rPr>
                <w:sz w:val="16"/>
                <w:szCs w:val="16"/>
                <w:lang w:val="en-US"/>
              </w:rPr>
            </w:pPr>
            <w:r w:rsidRPr="00C97908">
              <w:rPr>
                <w:sz w:val="16"/>
                <w:szCs w:val="16"/>
                <w:lang w:val="en-US"/>
              </w:rPr>
              <w:t>4,5120</w:t>
            </w:r>
          </w:p>
        </w:tc>
      </w:tr>
      <w:tr w:rsidR="00F56876" w:rsidRPr="00B40365" w14:paraId="50261E0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FD75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F957967" w14:textId="77777777" w:rsidR="00F56876" w:rsidRPr="00B40365" w:rsidRDefault="00F56876" w:rsidP="009306A6">
            <w:pPr>
              <w:jc w:val="center"/>
              <w:rPr>
                <w:sz w:val="16"/>
                <w:szCs w:val="16"/>
                <w:lang w:val="en-US"/>
              </w:rPr>
            </w:pPr>
            <w:r w:rsidRPr="00B40365">
              <w:rPr>
                <w:sz w:val="16"/>
                <w:szCs w:val="16"/>
                <w:lang w:val="en-US"/>
              </w:rPr>
              <w:t>2513206621430</w:t>
            </w:r>
          </w:p>
        </w:tc>
        <w:tc>
          <w:tcPr>
            <w:tcW w:w="4366" w:type="dxa"/>
            <w:gridSpan w:val="4"/>
            <w:tcBorders>
              <w:top w:val="nil"/>
              <w:bottom w:val="single" w:sz="2" w:space="0" w:color="auto"/>
            </w:tcBorders>
            <w:vAlign w:val="center"/>
          </w:tcPr>
          <w:p w14:paraId="145F38DD" w14:textId="77777777" w:rsidR="00F56876" w:rsidRPr="00C97908" w:rsidRDefault="00F56876" w:rsidP="009306A6">
            <w:pPr>
              <w:rPr>
                <w:sz w:val="16"/>
                <w:szCs w:val="16"/>
                <w:lang w:val="en-US"/>
              </w:rPr>
            </w:pPr>
            <w:r w:rsidRPr="00C97908">
              <w:rPr>
                <w:sz w:val="16"/>
                <w:szCs w:val="16"/>
                <w:lang w:val="en-US"/>
              </w:rPr>
              <w:t>Cauciuc rotund - 0,98 kg/ml</w:t>
            </w:r>
          </w:p>
        </w:tc>
        <w:tc>
          <w:tcPr>
            <w:tcW w:w="1021" w:type="dxa"/>
            <w:gridSpan w:val="3"/>
            <w:tcBorders>
              <w:top w:val="nil"/>
              <w:bottom w:val="single" w:sz="2" w:space="0" w:color="auto"/>
            </w:tcBorders>
            <w:vAlign w:val="center"/>
          </w:tcPr>
          <w:p w14:paraId="241544F6"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036091"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1F9C744B" w14:textId="77777777" w:rsidR="00F56876" w:rsidRPr="00C97908" w:rsidRDefault="00F56876" w:rsidP="009306A6">
            <w:pPr>
              <w:jc w:val="center"/>
              <w:rPr>
                <w:sz w:val="16"/>
                <w:szCs w:val="16"/>
                <w:lang w:val="en-US"/>
              </w:rPr>
            </w:pPr>
            <w:r w:rsidRPr="00C97908">
              <w:rPr>
                <w:sz w:val="16"/>
                <w:szCs w:val="16"/>
                <w:lang w:val="en-US"/>
              </w:rPr>
              <w:t>28,8000</w:t>
            </w:r>
          </w:p>
        </w:tc>
      </w:tr>
      <w:tr w:rsidR="00F56876" w:rsidRPr="00B40365" w14:paraId="0844864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5A3ED7"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E29B192" w14:textId="77777777" w:rsidR="00F56876" w:rsidRPr="00B40365" w:rsidRDefault="00F56876" w:rsidP="009306A6">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008E045C" w14:textId="77777777" w:rsidR="00F56876" w:rsidRPr="00C97908" w:rsidRDefault="00F56876" w:rsidP="009306A6">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6349FA7D"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1B68AD"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E8B7CEE" w14:textId="77777777" w:rsidR="00F56876" w:rsidRPr="00C97908" w:rsidRDefault="00F56876" w:rsidP="009306A6">
            <w:pPr>
              <w:jc w:val="center"/>
              <w:rPr>
                <w:sz w:val="16"/>
                <w:szCs w:val="16"/>
                <w:lang w:val="en-US"/>
              </w:rPr>
            </w:pPr>
            <w:r w:rsidRPr="00C97908">
              <w:rPr>
                <w:sz w:val="16"/>
                <w:szCs w:val="16"/>
                <w:lang w:val="en-US"/>
              </w:rPr>
              <w:t>4,8000</w:t>
            </w:r>
          </w:p>
        </w:tc>
      </w:tr>
      <w:tr w:rsidR="00F56876" w:rsidRPr="00B40365" w14:paraId="6163430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DF7CF9"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3CA44FB" w14:textId="77777777" w:rsidR="00F56876" w:rsidRPr="00B40365" w:rsidRDefault="00F56876" w:rsidP="009306A6">
            <w:pPr>
              <w:jc w:val="center"/>
              <w:rPr>
                <w:sz w:val="16"/>
                <w:szCs w:val="16"/>
                <w:lang w:val="en-US"/>
              </w:rPr>
            </w:pPr>
            <w:r w:rsidRPr="00B40365">
              <w:rPr>
                <w:sz w:val="16"/>
                <w:szCs w:val="16"/>
                <w:lang w:val="en-US"/>
              </w:rPr>
              <w:t>2462106109884</w:t>
            </w:r>
          </w:p>
        </w:tc>
        <w:tc>
          <w:tcPr>
            <w:tcW w:w="4366" w:type="dxa"/>
            <w:gridSpan w:val="4"/>
            <w:tcBorders>
              <w:top w:val="nil"/>
              <w:bottom w:val="single" w:sz="2" w:space="0" w:color="auto"/>
            </w:tcBorders>
            <w:vAlign w:val="center"/>
          </w:tcPr>
          <w:p w14:paraId="61C539EE" w14:textId="77777777" w:rsidR="00F56876" w:rsidRPr="00C97908" w:rsidRDefault="00F56876" w:rsidP="009306A6">
            <w:pPr>
              <w:rPr>
                <w:sz w:val="16"/>
                <w:szCs w:val="16"/>
                <w:lang w:val="en-US"/>
              </w:rPr>
            </w:pPr>
            <w:r w:rsidRPr="00C97908">
              <w:rPr>
                <w:sz w:val="16"/>
                <w:szCs w:val="16"/>
                <w:lang w:val="en-US"/>
              </w:rPr>
              <w:t>Aracet tip EP 50</w:t>
            </w:r>
          </w:p>
        </w:tc>
        <w:tc>
          <w:tcPr>
            <w:tcW w:w="1021" w:type="dxa"/>
            <w:gridSpan w:val="3"/>
            <w:tcBorders>
              <w:top w:val="nil"/>
              <w:bottom w:val="single" w:sz="2" w:space="0" w:color="auto"/>
            </w:tcBorders>
            <w:vAlign w:val="center"/>
          </w:tcPr>
          <w:p w14:paraId="664C5D1D"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9D12D4"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16E81B12" w14:textId="77777777" w:rsidR="00F56876" w:rsidRPr="00C97908" w:rsidRDefault="00F56876" w:rsidP="009306A6">
            <w:pPr>
              <w:jc w:val="center"/>
              <w:rPr>
                <w:sz w:val="16"/>
                <w:szCs w:val="16"/>
                <w:lang w:val="en-US"/>
              </w:rPr>
            </w:pPr>
            <w:r w:rsidRPr="00C97908">
              <w:rPr>
                <w:sz w:val="16"/>
                <w:szCs w:val="16"/>
                <w:lang w:val="en-US"/>
              </w:rPr>
              <w:t>2,4000</w:t>
            </w:r>
          </w:p>
        </w:tc>
      </w:tr>
      <w:tr w:rsidR="00F56876" w:rsidRPr="00B40365" w14:paraId="6EE3135A"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0F33F1"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A487A92" w14:textId="77777777" w:rsidR="00F56876" w:rsidRPr="00B40365" w:rsidRDefault="00F56876" w:rsidP="009306A6">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992FA99" w14:textId="77777777" w:rsidR="00F56876" w:rsidRPr="00C97908" w:rsidRDefault="00F56876" w:rsidP="009306A6">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66A484F7" w14:textId="77777777" w:rsidR="00F56876" w:rsidRPr="00C97908" w:rsidRDefault="00F56876" w:rsidP="009306A6">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508DD93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6CD2D284" w14:textId="77777777" w:rsidR="00F56876" w:rsidRPr="00C97908" w:rsidRDefault="00F56876" w:rsidP="009306A6">
            <w:pPr>
              <w:jc w:val="center"/>
              <w:rPr>
                <w:sz w:val="16"/>
                <w:szCs w:val="16"/>
                <w:lang w:val="en-US"/>
              </w:rPr>
            </w:pPr>
            <w:r w:rsidRPr="00C97908">
              <w:rPr>
                <w:sz w:val="16"/>
                <w:szCs w:val="16"/>
                <w:lang w:val="en-US"/>
              </w:rPr>
              <w:t>4,8000</w:t>
            </w:r>
          </w:p>
        </w:tc>
      </w:tr>
      <w:tr w:rsidR="00F56876" w:rsidRPr="00B40365" w14:paraId="75A0D484"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6A5836"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2C6D47A" w14:textId="77777777" w:rsidR="00F56876" w:rsidRPr="00B40365" w:rsidRDefault="00F56876" w:rsidP="009306A6">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60D22363" w14:textId="77777777" w:rsidR="00F56876" w:rsidRPr="00C97908" w:rsidRDefault="00F56876" w:rsidP="009306A6">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78A46959"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6A7A1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4DDB6AE6" w14:textId="77777777" w:rsidR="00F56876" w:rsidRPr="00C97908" w:rsidRDefault="00F56876" w:rsidP="009306A6">
            <w:pPr>
              <w:jc w:val="center"/>
              <w:rPr>
                <w:sz w:val="16"/>
                <w:szCs w:val="16"/>
                <w:lang w:val="en-US"/>
              </w:rPr>
            </w:pPr>
            <w:r w:rsidRPr="00C97908">
              <w:rPr>
                <w:sz w:val="16"/>
                <w:szCs w:val="16"/>
                <w:lang w:val="en-US"/>
              </w:rPr>
              <w:t>1,9200</w:t>
            </w:r>
          </w:p>
        </w:tc>
      </w:tr>
      <w:tr w:rsidR="00F56876" w:rsidRPr="009B70F2" w14:paraId="015ED833"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05B96D" w14:textId="77777777" w:rsidR="00F56876" w:rsidRPr="005E2CA0" w:rsidRDefault="00F56876" w:rsidP="009306A6">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14A74C9D" w14:textId="77777777" w:rsidR="00F56876" w:rsidRPr="005E2CA0" w:rsidRDefault="00F56876" w:rsidP="009306A6">
            <w:pPr>
              <w:jc w:val="center"/>
              <w:rPr>
                <w:b/>
                <w:bCs/>
                <w:sz w:val="22"/>
                <w:szCs w:val="22"/>
                <w:lang w:val="en-US"/>
              </w:rPr>
            </w:pPr>
            <w:r w:rsidRPr="005E2CA0">
              <w:rPr>
                <w:b/>
                <w:bCs/>
                <w:sz w:val="22"/>
                <w:szCs w:val="22"/>
                <w:lang w:val="en-US"/>
              </w:rPr>
              <w:t>CC03B</w:t>
            </w:r>
          </w:p>
        </w:tc>
        <w:tc>
          <w:tcPr>
            <w:tcW w:w="4366" w:type="dxa"/>
            <w:gridSpan w:val="5"/>
            <w:tcBorders>
              <w:top w:val="single" w:sz="4" w:space="0" w:color="auto"/>
              <w:bottom w:val="single" w:sz="4" w:space="0" w:color="auto"/>
            </w:tcBorders>
          </w:tcPr>
          <w:p w14:paraId="7132D77B" w14:textId="77777777" w:rsidR="00F56876" w:rsidRPr="005E2CA0" w:rsidRDefault="00F56876" w:rsidP="009306A6">
            <w:pPr>
              <w:rPr>
                <w:b/>
                <w:bCs/>
                <w:sz w:val="2"/>
                <w:szCs w:val="2"/>
                <w:lang w:val="en-US"/>
              </w:rPr>
            </w:pPr>
            <w:r w:rsidRPr="005E2CA0">
              <w:rPr>
                <w:b/>
                <w:bCs/>
                <w:sz w:val="22"/>
                <w:szCs w:val="22"/>
                <w:lang w:val="en-US"/>
              </w:rPr>
              <w:t>Montare plase sudate la inaltimi mai mici sau egale cu 35 m, la pereti si diafragme, cu greutatea plaselor peste 3 kg/mp / Plasa sudata 8x200x200</w:t>
            </w:r>
          </w:p>
          <w:p w14:paraId="46818F95"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736E1161" w14:textId="77777777" w:rsidR="00F56876" w:rsidRPr="005E2CA0" w:rsidRDefault="00F56876" w:rsidP="009306A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09DB6AA"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1D757E7D" w14:textId="77777777" w:rsidR="00F56876" w:rsidRPr="005E2CA0" w:rsidRDefault="00F56876" w:rsidP="009306A6">
            <w:pPr>
              <w:jc w:val="center"/>
              <w:rPr>
                <w:b/>
                <w:bCs/>
                <w:sz w:val="22"/>
                <w:szCs w:val="22"/>
                <w:lang w:val="en-US"/>
              </w:rPr>
            </w:pPr>
            <w:r w:rsidRPr="005E2CA0">
              <w:rPr>
                <w:b/>
                <w:bCs/>
                <w:sz w:val="22"/>
                <w:szCs w:val="22"/>
                <w:lang w:val="en-US"/>
              </w:rPr>
              <w:t>379,200</w:t>
            </w:r>
          </w:p>
          <w:p w14:paraId="3F823603" w14:textId="77777777" w:rsidR="00F56876" w:rsidRPr="009B70F2" w:rsidRDefault="00F56876" w:rsidP="009306A6">
            <w:pPr>
              <w:jc w:val="center"/>
              <w:rPr>
                <w:sz w:val="2"/>
                <w:szCs w:val="2"/>
                <w:lang w:val="en-US"/>
              </w:rPr>
            </w:pPr>
          </w:p>
        </w:tc>
      </w:tr>
      <w:tr w:rsidR="00F56876" w:rsidRPr="00B40365" w14:paraId="40B50131"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98DE77"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99B4F14" w14:textId="77777777" w:rsidR="00F56876" w:rsidRPr="00B40365" w:rsidRDefault="00F56876" w:rsidP="009306A6">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16357B10" w14:textId="77777777" w:rsidR="00F56876" w:rsidRPr="00C97908" w:rsidRDefault="00F56876" w:rsidP="009306A6">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1CBEC6DE"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DFF303"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737A950D" w14:textId="77777777" w:rsidR="00F56876" w:rsidRPr="00C97908" w:rsidRDefault="00F56876" w:rsidP="009306A6">
            <w:pPr>
              <w:jc w:val="center"/>
              <w:rPr>
                <w:sz w:val="16"/>
                <w:szCs w:val="16"/>
                <w:lang w:val="en-US"/>
              </w:rPr>
            </w:pPr>
            <w:r w:rsidRPr="00C97908">
              <w:rPr>
                <w:sz w:val="16"/>
                <w:szCs w:val="16"/>
                <w:lang w:val="en-US"/>
              </w:rPr>
              <w:t>11,3760</w:t>
            </w:r>
          </w:p>
        </w:tc>
      </w:tr>
      <w:tr w:rsidR="00F56876" w:rsidRPr="00B40365" w14:paraId="2336D43A"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FB9D2C"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1C9A22A" w14:textId="77777777" w:rsidR="00F56876" w:rsidRPr="00B40365" w:rsidRDefault="00F56876" w:rsidP="009306A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F5EDE6D" w14:textId="77777777" w:rsidR="00F56876" w:rsidRPr="00C97908" w:rsidRDefault="00F56876" w:rsidP="009306A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587EC25"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7AF42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9F626AE" w14:textId="77777777" w:rsidR="00F56876" w:rsidRPr="00C97908" w:rsidRDefault="00F56876" w:rsidP="009306A6">
            <w:pPr>
              <w:jc w:val="center"/>
              <w:rPr>
                <w:sz w:val="16"/>
                <w:szCs w:val="16"/>
                <w:lang w:val="en-US"/>
              </w:rPr>
            </w:pPr>
            <w:r w:rsidRPr="00C97908">
              <w:rPr>
                <w:sz w:val="16"/>
                <w:szCs w:val="16"/>
                <w:lang w:val="en-US"/>
              </w:rPr>
              <w:t>1,8960</w:t>
            </w:r>
          </w:p>
        </w:tc>
      </w:tr>
      <w:tr w:rsidR="00F56876" w:rsidRPr="00B40365" w14:paraId="41397EA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7887F2"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003FE57" w14:textId="77777777" w:rsidR="00F56876" w:rsidRPr="00B40365" w:rsidRDefault="00F56876" w:rsidP="009306A6">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64414EFB" w14:textId="77777777" w:rsidR="00F56876" w:rsidRPr="00C97908" w:rsidRDefault="00F56876" w:rsidP="009306A6">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387FEB4B"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727C9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2923106A" w14:textId="77777777" w:rsidR="00F56876" w:rsidRPr="00C97908" w:rsidRDefault="00F56876" w:rsidP="009306A6">
            <w:pPr>
              <w:jc w:val="center"/>
              <w:rPr>
                <w:sz w:val="16"/>
                <w:szCs w:val="16"/>
                <w:lang w:val="en-US"/>
              </w:rPr>
            </w:pPr>
            <w:r w:rsidRPr="00C97908">
              <w:rPr>
                <w:sz w:val="16"/>
                <w:szCs w:val="16"/>
                <w:lang w:val="en-US"/>
              </w:rPr>
              <w:t>382,9920</w:t>
            </w:r>
          </w:p>
        </w:tc>
      </w:tr>
      <w:tr w:rsidR="00F56876" w:rsidRPr="00B40365" w14:paraId="3B438AC8"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BBFBA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7B2C1C3" w14:textId="77777777" w:rsidR="00F56876" w:rsidRPr="00B40365" w:rsidRDefault="00F56876" w:rsidP="009306A6">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0FC02C3C" w14:textId="77777777" w:rsidR="00F56876" w:rsidRPr="00C97908" w:rsidRDefault="00F56876" w:rsidP="009306A6">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5A6DBDD5"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186B85"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26E1B0AC" w14:textId="77777777" w:rsidR="00F56876" w:rsidRPr="00C97908" w:rsidRDefault="00F56876" w:rsidP="009306A6">
            <w:pPr>
              <w:jc w:val="center"/>
              <w:rPr>
                <w:sz w:val="16"/>
                <w:szCs w:val="16"/>
                <w:lang w:val="en-US"/>
              </w:rPr>
            </w:pPr>
            <w:r w:rsidRPr="00C97908">
              <w:rPr>
                <w:sz w:val="16"/>
                <w:szCs w:val="16"/>
                <w:lang w:val="en-US"/>
              </w:rPr>
              <w:t>1,8960</w:t>
            </w:r>
          </w:p>
        </w:tc>
      </w:tr>
      <w:tr w:rsidR="00F56876" w:rsidRPr="00B40365" w14:paraId="51FCA4E7"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2FDB65"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C008922" w14:textId="77777777" w:rsidR="00F56876" w:rsidRPr="00B40365" w:rsidRDefault="00F56876" w:rsidP="009306A6">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2B99B638" w14:textId="77777777" w:rsidR="00F56876" w:rsidRPr="00C97908" w:rsidRDefault="00F56876" w:rsidP="009306A6">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42F04627"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C02EC5"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65CF04EB" w14:textId="77777777" w:rsidR="00F56876" w:rsidRPr="00C97908" w:rsidRDefault="00F56876" w:rsidP="009306A6">
            <w:pPr>
              <w:jc w:val="center"/>
              <w:rPr>
                <w:sz w:val="16"/>
                <w:szCs w:val="16"/>
                <w:lang w:val="en-US"/>
              </w:rPr>
            </w:pPr>
            <w:r w:rsidRPr="00C97908">
              <w:rPr>
                <w:sz w:val="16"/>
                <w:szCs w:val="16"/>
                <w:lang w:val="en-US"/>
              </w:rPr>
              <w:t>3,7920</w:t>
            </w:r>
          </w:p>
        </w:tc>
      </w:tr>
      <w:tr w:rsidR="00F56876" w:rsidRPr="00B40365" w14:paraId="253932F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4F2395"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B14FA06" w14:textId="77777777" w:rsidR="00F56876" w:rsidRPr="00B40365" w:rsidRDefault="00F56876" w:rsidP="009306A6">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7EC88B6C" w14:textId="77777777" w:rsidR="00F56876" w:rsidRPr="00C97908" w:rsidRDefault="00F56876" w:rsidP="009306A6">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6E99A6DE" w14:textId="77777777" w:rsidR="00F56876" w:rsidRPr="00C97908" w:rsidRDefault="00F56876" w:rsidP="009306A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A37D93"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76152BAB" w14:textId="77777777" w:rsidR="00F56876" w:rsidRPr="00C97908" w:rsidRDefault="00F56876" w:rsidP="009306A6">
            <w:pPr>
              <w:jc w:val="center"/>
              <w:rPr>
                <w:sz w:val="16"/>
                <w:szCs w:val="16"/>
                <w:lang w:val="en-US"/>
              </w:rPr>
            </w:pPr>
            <w:r w:rsidRPr="00C97908">
              <w:rPr>
                <w:sz w:val="16"/>
                <w:szCs w:val="16"/>
                <w:lang w:val="en-US"/>
              </w:rPr>
              <w:t>113,7600</w:t>
            </w:r>
          </w:p>
        </w:tc>
      </w:tr>
      <w:tr w:rsidR="00F56876" w:rsidRPr="00B40365" w14:paraId="1BBC0837"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64DA51"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E180BD3" w14:textId="77777777" w:rsidR="00F56876" w:rsidRPr="00B40365" w:rsidRDefault="00F56876" w:rsidP="009306A6">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1B8A728C" w14:textId="77777777" w:rsidR="00F56876" w:rsidRPr="00C97908" w:rsidRDefault="00F56876" w:rsidP="009306A6">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295936FC"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E9F1805"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186953AE" w14:textId="77777777" w:rsidR="00F56876" w:rsidRPr="00C97908" w:rsidRDefault="00F56876" w:rsidP="009306A6">
            <w:pPr>
              <w:jc w:val="center"/>
              <w:rPr>
                <w:sz w:val="16"/>
                <w:szCs w:val="16"/>
                <w:lang w:val="en-US"/>
              </w:rPr>
            </w:pPr>
            <w:r w:rsidRPr="00C97908">
              <w:rPr>
                <w:sz w:val="16"/>
                <w:szCs w:val="16"/>
                <w:lang w:val="en-US"/>
              </w:rPr>
              <w:t>0,2275</w:t>
            </w:r>
          </w:p>
        </w:tc>
      </w:tr>
      <w:tr w:rsidR="00F56876" w:rsidRPr="009B70F2" w14:paraId="0E82AF87"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93DCD5" w14:textId="77777777" w:rsidR="00F56876" w:rsidRPr="005E2CA0" w:rsidRDefault="00F56876" w:rsidP="009306A6">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1E8B895C" w14:textId="77777777" w:rsidR="00F56876" w:rsidRPr="005E2CA0" w:rsidRDefault="00F56876" w:rsidP="009306A6">
            <w:pPr>
              <w:jc w:val="center"/>
              <w:rPr>
                <w:b/>
                <w:bCs/>
                <w:sz w:val="22"/>
                <w:szCs w:val="22"/>
                <w:lang w:val="en-US"/>
              </w:rPr>
            </w:pPr>
            <w:r w:rsidRPr="005E2CA0">
              <w:rPr>
                <w:b/>
                <w:bCs/>
                <w:sz w:val="22"/>
                <w:szCs w:val="22"/>
                <w:lang w:val="en-US"/>
              </w:rPr>
              <w:t>CA10A1</w:t>
            </w:r>
          </w:p>
        </w:tc>
        <w:tc>
          <w:tcPr>
            <w:tcW w:w="4366" w:type="dxa"/>
            <w:gridSpan w:val="5"/>
            <w:tcBorders>
              <w:top w:val="single" w:sz="4" w:space="0" w:color="auto"/>
              <w:bottom w:val="single" w:sz="4" w:space="0" w:color="auto"/>
            </w:tcBorders>
          </w:tcPr>
          <w:p w14:paraId="6A2147D1" w14:textId="77777777" w:rsidR="00F56876" w:rsidRPr="005E2CA0" w:rsidRDefault="00F56876" w:rsidP="009306A6">
            <w:pPr>
              <w:rPr>
                <w:b/>
                <w:bCs/>
                <w:sz w:val="2"/>
                <w:szCs w:val="2"/>
                <w:lang w:val="en-US"/>
              </w:rPr>
            </w:pPr>
            <w:r w:rsidRPr="005E2CA0">
              <w:rPr>
                <w:b/>
                <w:bCs/>
                <w:sz w:val="22"/>
                <w:szCs w:val="22"/>
                <w:lang w:val="en-US"/>
              </w:rPr>
              <w:t>Turnare beton aparent cu parament brut cu mijloace clasice, preparat cu betoniera pe santier conform art. CA01 C20/25 XC2/XF1</w:t>
            </w:r>
          </w:p>
          <w:p w14:paraId="19CCFC03"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67ECC5D2" w14:textId="77777777" w:rsidR="00F56876" w:rsidRPr="005E2CA0" w:rsidRDefault="00F56876" w:rsidP="009306A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16DF51D"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72611B9F" w14:textId="77777777" w:rsidR="00F56876" w:rsidRPr="005E2CA0" w:rsidRDefault="00F56876" w:rsidP="009306A6">
            <w:pPr>
              <w:jc w:val="center"/>
              <w:rPr>
                <w:b/>
                <w:bCs/>
                <w:sz w:val="22"/>
                <w:szCs w:val="22"/>
                <w:lang w:val="en-US"/>
              </w:rPr>
            </w:pPr>
            <w:r w:rsidRPr="005E2CA0">
              <w:rPr>
                <w:b/>
                <w:bCs/>
                <w:sz w:val="22"/>
                <w:szCs w:val="22"/>
                <w:lang w:val="en-US"/>
              </w:rPr>
              <w:t>19,200</w:t>
            </w:r>
          </w:p>
          <w:p w14:paraId="126D848C" w14:textId="77777777" w:rsidR="00F56876" w:rsidRPr="009B70F2" w:rsidRDefault="00F56876" w:rsidP="009306A6">
            <w:pPr>
              <w:jc w:val="center"/>
              <w:rPr>
                <w:sz w:val="2"/>
                <w:szCs w:val="2"/>
                <w:lang w:val="en-US"/>
              </w:rPr>
            </w:pPr>
          </w:p>
        </w:tc>
      </w:tr>
      <w:tr w:rsidR="00F56876" w:rsidRPr="00B40365" w14:paraId="6686EAE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947827"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8D24D27" w14:textId="77777777" w:rsidR="00F56876" w:rsidRPr="00B40365" w:rsidRDefault="00F56876" w:rsidP="009306A6">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46E6BAF7" w14:textId="77777777" w:rsidR="00F56876" w:rsidRPr="00C97908" w:rsidRDefault="00F56876" w:rsidP="009306A6">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1C9F81DB"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456628"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5,750</w:t>
            </w:r>
          </w:p>
        </w:tc>
        <w:tc>
          <w:tcPr>
            <w:tcW w:w="1559" w:type="dxa"/>
            <w:gridSpan w:val="2"/>
            <w:tcBorders>
              <w:top w:val="nil"/>
              <w:bottom w:val="single" w:sz="2" w:space="0" w:color="auto"/>
            </w:tcBorders>
            <w:vAlign w:val="center"/>
          </w:tcPr>
          <w:p w14:paraId="376CDDD4" w14:textId="77777777" w:rsidR="00F56876" w:rsidRPr="00C97908" w:rsidRDefault="00F56876" w:rsidP="009306A6">
            <w:pPr>
              <w:jc w:val="center"/>
              <w:rPr>
                <w:sz w:val="16"/>
                <w:szCs w:val="16"/>
                <w:lang w:val="en-US"/>
              </w:rPr>
            </w:pPr>
            <w:r w:rsidRPr="00C97908">
              <w:rPr>
                <w:sz w:val="16"/>
                <w:szCs w:val="16"/>
                <w:lang w:val="en-US"/>
              </w:rPr>
              <w:t>110,4000</w:t>
            </w:r>
          </w:p>
        </w:tc>
      </w:tr>
      <w:tr w:rsidR="00F56876" w:rsidRPr="00B40365" w14:paraId="6A907937"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EF68ED"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B993C57" w14:textId="77777777" w:rsidR="00F56876" w:rsidRPr="00B40365" w:rsidRDefault="00F56876" w:rsidP="009306A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0ACB331" w14:textId="77777777" w:rsidR="00F56876" w:rsidRPr="00C97908" w:rsidRDefault="00F56876" w:rsidP="009306A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C63339F"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C025E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0,650</w:t>
            </w:r>
          </w:p>
        </w:tc>
        <w:tc>
          <w:tcPr>
            <w:tcW w:w="1559" w:type="dxa"/>
            <w:gridSpan w:val="2"/>
            <w:tcBorders>
              <w:top w:val="nil"/>
              <w:bottom w:val="single" w:sz="2" w:space="0" w:color="auto"/>
            </w:tcBorders>
            <w:vAlign w:val="center"/>
          </w:tcPr>
          <w:p w14:paraId="7A7B62F6" w14:textId="77777777" w:rsidR="00F56876" w:rsidRPr="00C97908" w:rsidRDefault="00F56876" w:rsidP="009306A6">
            <w:pPr>
              <w:jc w:val="center"/>
              <w:rPr>
                <w:sz w:val="16"/>
                <w:szCs w:val="16"/>
                <w:lang w:val="en-US"/>
              </w:rPr>
            </w:pPr>
            <w:r w:rsidRPr="00C97908">
              <w:rPr>
                <w:sz w:val="16"/>
                <w:szCs w:val="16"/>
                <w:lang w:val="en-US"/>
              </w:rPr>
              <w:t>12,4800</w:t>
            </w:r>
          </w:p>
        </w:tc>
      </w:tr>
      <w:tr w:rsidR="00F56876" w:rsidRPr="00B40365" w14:paraId="461DA6D8"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872AF1"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38731F9" w14:textId="77777777" w:rsidR="00F56876" w:rsidRPr="00B40365" w:rsidRDefault="00F56876" w:rsidP="009306A6">
            <w:pPr>
              <w:jc w:val="center"/>
              <w:rPr>
                <w:sz w:val="16"/>
                <w:szCs w:val="16"/>
                <w:lang w:val="en-US"/>
              </w:rPr>
            </w:pPr>
            <w:r w:rsidRPr="00B40365">
              <w:rPr>
                <w:sz w:val="16"/>
                <w:szCs w:val="16"/>
                <w:lang w:val="en-US"/>
              </w:rPr>
              <w:t>266310210000025</w:t>
            </w:r>
          </w:p>
        </w:tc>
        <w:tc>
          <w:tcPr>
            <w:tcW w:w="4366" w:type="dxa"/>
            <w:gridSpan w:val="4"/>
            <w:tcBorders>
              <w:top w:val="nil"/>
              <w:bottom w:val="single" w:sz="2" w:space="0" w:color="auto"/>
            </w:tcBorders>
            <w:vAlign w:val="center"/>
          </w:tcPr>
          <w:p w14:paraId="6494EFCD" w14:textId="77777777" w:rsidR="00F56876" w:rsidRPr="00C97908" w:rsidRDefault="00F56876" w:rsidP="009306A6">
            <w:pPr>
              <w:rPr>
                <w:sz w:val="16"/>
                <w:szCs w:val="16"/>
                <w:lang w:val="en-US"/>
              </w:rPr>
            </w:pPr>
            <w:r w:rsidRPr="00C97908">
              <w:rPr>
                <w:sz w:val="16"/>
                <w:szCs w:val="16"/>
                <w:lang w:val="en-US"/>
              </w:rPr>
              <w:t>Beton C20/25 XC2/XF1</w:t>
            </w:r>
          </w:p>
        </w:tc>
        <w:tc>
          <w:tcPr>
            <w:tcW w:w="1021" w:type="dxa"/>
            <w:gridSpan w:val="3"/>
            <w:tcBorders>
              <w:top w:val="nil"/>
              <w:bottom w:val="single" w:sz="2" w:space="0" w:color="auto"/>
            </w:tcBorders>
            <w:vAlign w:val="center"/>
          </w:tcPr>
          <w:p w14:paraId="40C07D37"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390767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481E1BCF" w14:textId="77777777" w:rsidR="00F56876" w:rsidRPr="00C97908" w:rsidRDefault="00F56876" w:rsidP="009306A6">
            <w:pPr>
              <w:jc w:val="center"/>
              <w:rPr>
                <w:sz w:val="16"/>
                <w:szCs w:val="16"/>
                <w:lang w:val="en-US"/>
              </w:rPr>
            </w:pPr>
            <w:r w:rsidRPr="00C97908">
              <w:rPr>
                <w:sz w:val="16"/>
                <w:szCs w:val="16"/>
                <w:lang w:val="en-US"/>
              </w:rPr>
              <w:t>19,5840</w:t>
            </w:r>
          </w:p>
        </w:tc>
      </w:tr>
      <w:tr w:rsidR="00F56876" w:rsidRPr="00B40365" w14:paraId="4620D92E"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9693B7"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DADDF38" w14:textId="77777777" w:rsidR="00F56876" w:rsidRPr="00B40365" w:rsidRDefault="00F56876" w:rsidP="009306A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2595E68" w14:textId="77777777" w:rsidR="00F56876" w:rsidRPr="00C97908" w:rsidRDefault="00F56876" w:rsidP="009306A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9878763"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F619F02"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14:paraId="4F1DD27D" w14:textId="77777777" w:rsidR="00F56876" w:rsidRPr="00C97908" w:rsidRDefault="00F56876" w:rsidP="009306A6">
            <w:pPr>
              <w:jc w:val="center"/>
              <w:rPr>
                <w:sz w:val="16"/>
                <w:szCs w:val="16"/>
                <w:lang w:val="en-US"/>
              </w:rPr>
            </w:pPr>
            <w:r w:rsidRPr="00C97908">
              <w:rPr>
                <w:sz w:val="16"/>
                <w:szCs w:val="16"/>
                <w:lang w:val="en-US"/>
              </w:rPr>
              <w:t>6,7200</w:t>
            </w:r>
          </w:p>
        </w:tc>
      </w:tr>
      <w:tr w:rsidR="00F56876" w:rsidRPr="00B40365" w14:paraId="5F9186E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389665"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6EE94FC" w14:textId="77777777" w:rsidR="00F56876" w:rsidRPr="00B40365" w:rsidRDefault="00F56876" w:rsidP="009306A6">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59D6376D" w14:textId="77777777" w:rsidR="00F56876" w:rsidRPr="00C97908" w:rsidRDefault="00F56876" w:rsidP="009306A6">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0A192D10"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E277D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1,250</w:t>
            </w:r>
          </w:p>
        </w:tc>
        <w:tc>
          <w:tcPr>
            <w:tcW w:w="1559" w:type="dxa"/>
            <w:gridSpan w:val="2"/>
            <w:tcBorders>
              <w:top w:val="nil"/>
              <w:bottom w:val="single" w:sz="2" w:space="0" w:color="auto"/>
              <w:right w:val="single" w:sz="4" w:space="0" w:color="auto"/>
            </w:tcBorders>
            <w:vAlign w:val="center"/>
          </w:tcPr>
          <w:p w14:paraId="451C08FC" w14:textId="77777777" w:rsidR="00F56876" w:rsidRPr="00C97908" w:rsidRDefault="00F56876" w:rsidP="009306A6">
            <w:pPr>
              <w:jc w:val="center"/>
              <w:rPr>
                <w:sz w:val="16"/>
                <w:szCs w:val="16"/>
                <w:lang w:val="en-US"/>
              </w:rPr>
            </w:pPr>
            <w:r w:rsidRPr="00C97908">
              <w:rPr>
                <w:sz w:val="16"/>
                <w:szCs w:val="16"/>
                <w:lang w:val="en-US"/>
              </w:rPr>
              <w:t>24,0000</w:t>
            </w:r>
          </w:p>
        </w:tc>
      </w:tr>
      <w:tr w:rsidR="00F56876" w:rsidRPr="009B70F2" w14:paraId="21B57A33"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F08D0D" w14:textId="77777777" w:rsidR="00F56876" w:rsidRPr="005E2CA0" w:rsidRDefault="00F56876" w:rsidP="009306A6">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63601CB6" w14:textId="77777777" w:rsidR="00F56876" w:rsidRPr="005E2CA0" w:rsidRDefault="00F56876" w:rsidP="009306A6">
            <w:pPr>
              <w:jc w:val="center"/>
              <w:rPr>
                <w:b/>
                <w:bCs/>
                <w:sz w:val="22"/>
                <w:szCs w:val="22"/>
                <w:lang w:val="en-US"/>
              </w:rPr>
            </w:pPr>
            <w:r w:rsidRPr="005E2CA0">
              <w:rPr>
                <w:b/>
                <w:bCs/>
                <w:sz w:val="22"/>
                <w:szCs w:val="22"/>
                <w:lang w:val="en-US"/>
              </w:rPr>
              <w:t>IzF01B</w:t>
            </w:r>
          </w:p>
        </w:tc>
        <w:tc>
          <w:tcPr>
            <w:tcW w:w="4366" w:type="dxa"/>
            <w:gridSpan w:val="5"/>
            <w:tcBorders>
              <w:top w:val="single" w:sz="4" w:space="0" w:color="auto"/>
              <w:bottom w:val="single" w:sz="4" w:space="0" w:color="auto"/>
            </w:tcBorders>
          </w:tcPr>
          <w:p w14:paraId="793A6F05" w14:textId="77777777" w:rsidR="00F56876" w:rsidRPr="005E2CA0" w:rsidRDefault="00F56876" w:rsidP="009306A6">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14:paraId="51C20B27"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1C32A638" w14:textId="77777777" w:rsidR="00F56876" w:rsidRPr="005E2CA0" w:rsidRDefault="00F56876" w:rsidP="009306A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E1F7E05"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7932712F" w14:textId="77777777" w:rsidR="00F56876" w:rsidRPr="005E2CA0" w:rsidRDefault="00F56876" w:rsidP="009306A6">
            <w:pPr>
              <w:jc w:val="center"/>
              <w:rPr>
                <w:b/>
                <w:bCs/>
                <w:sz w:val="22"/>
                <w:szCs w:val="22"/>
                <w:lang w:val="en-US"/>
              </w:rPr>
            </w:pPr>
            <w:r w:rsidRPr="005E2CA0">
              <w:rPr>
                <w:b/>
                <w:bCs/>
                <w:sz w:val="22"/>
                <w:szCs w:val="22"/>
                <w:lang w:val="en-US"/>
              </w:rPr>
              <w:t>80,000</w:t>
            </w:r>
          </w:p>
          <w:p w14:paraId="1F2D2371" w14:textId="77777777" w:rsidR="00F56876" w:rsidRPr="009B70F2" w:rsidRDefault="00F56876" w:rsidP="009306A6">
            <w:pPr>
              <w:jc w:val="center"/>
              <w:rPr>
                <w:sz w:val="2"/>
                <w:szCs w:val="2"/>
                <w:lang w:val="en-US"/>
              </w:rPr>
            </w:pPr>
          </w:p>
        </w:tc>
      </w:tr>
      <w:tr w:rsidR="00F56876" w:rsidRPr="00B40365" w14:paraId="4DA3C7F5"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1DA95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EF5DB32" w14:textId="77777777" w:rsidR="00F56876" w:rsidRPr="00B40365" w:rsidRDefault="00F56876" w:rsidP="009306A6">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68E70BA4" w14:textId="77777777" w:rsidR="00F56876" w:rsidRPr="00C97908" w:rsidRDefault="00F56876" w:rsidP="009306A6">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02B683CD"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EAEE32"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05C0B9C7" w14:textId="77777777" w:rsidR="00F56876" w:rsidRPr="00C97908" w:rsidRDefault="00F56876" w:rsidP="009306A6">
            <w:pPr>
              <w:jc w:val="center"/>
              <w:rPr>
                <w:sz w:val="16"/>
                <w:szCs w:val="16"/>
                <w:lang w:val="en-US"/>
              </w:rPr>
            </w:pPr>
            <w:r w:rsidRPr="00C97908">
              <w:rPr>
                <w:sz w:val="16"/>
                <w:szCs w:val="16"/>
                <w:lang w:val="en-US"/>
              </w:rPr>
              <w:t>3,2000</w:t>
            </w:r>
          </w:p>
        </w:tc>
      </w:tr>
      <w:tr w:rsidR="00F56876" w:rsidRPr="00B40365" w14:paraId="49482D08"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3AD27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EA96F4F" w14:textId="77777777" w:rsidR="00F56876" w:rsidRPr="00B40365" w:rsidRDefault="00F56876" w:rsidP="009306A6">
            <w:pPr>
              <w:jc w:val="center"/>
              <w:rPr>
                <w:sz w:val="16"/>
                <w:szCs w:val="16"/>
                <w:lang w:val="en-US"/>
              </w:rPr>
            </w:pPr>
            <w:r w:rsidRPr="00B40365">
              <w:rPr>
                <w:sz w:val="16"/>
                <w:szCs w:val="16"/>
                <w:lang w:val="en-US"/>
              </w:rPr>
              <w:t>2413317346000</w:t>
            </w:r>
          </w:p>
        </w:tc>
        <w:tc>
          <w:tcPr>
            <w:tcW w:w="4366" w:type="dxa"/>
            <w:gridSpan w:val="4"/>
            <w:tcBorders>
              <w:top w:val="nil"/>
              <w:bottom w:val="single" w:sz="2" w:space="0" w:color="auto"/>
            </w:tcBorders>
            <w:vAlign w:val="center"/>
          </w:tcPr>
          <w:p w14:paraId="351FED23" w14:textId="77777777" w:rsidR="00F56876" w:rsidRPr="00C97908" w:rsidRDefault="00F56876" w:rsidP="009306A6">
            <w:pPr>
              <w:rPr>
                <w:sz w:val="16"/>
                <w:szCs w:val="16"/>
                <w:lang w:val="en-US"/>
              </w:rPr>
            </w:pPr>
            <w:r w:rsidRPr="00C97908">
              <w:rPr>
                <w:sz w:val="16"/>
                <w:szCs w:val="16"/>
                <w:lang w:val="en-US"/>
              </w:rPr>
              <w:t>Suspensie de bitum filerizat-subif</w:t>
            </w:r>
          </w:p>
        </w:tc>
        <w:tc>
          <w:tcPr>
            <w:tcW w:w="1021" w:type="dxa"/>
            <w:gridSpan w:val="3"/>
            <w:tcBorders>
              <w:top w:val="nil"/>
              <w:bottom w:val="single" w:sz="2" w:space="0" w:color="auto"/>
            </w:tcBorders>
            <w:vAlign w:val="center"/>
          </w:tcPr>
          <w:p w14:paraId="24D91D7A"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4C88E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6B2D70AA" w14:textId="77777777" w:rsidR="00F56876" w:rsidRPr="00C97908" w:rsidRDefault="00F56876" w:rsidP="009306A6">
            <w:pPr>
              <w:jc w:val="center"/>
              <w:rPr>
                <w:sz w:val="16"/>
                <w:szCs w:val="16"/>
                <w:lang w:val="en-US"/>
              </w:rPr>
            </w:pPr>
            <w:r w:rsidRPr="00C97908">
              <w:rPr>
                <w:sz w:val="16"/>
                <w:szCs w:val="16"/>
                <w:lang w:val="en-US"/>
              </w:rPr>
              <w:t>24,0000</w:t>
            </w:r>
          </w:p>
        </w:tc>
      </w:tr>
      <w:tr w:rsidR="00F56876" w:rsidRPr="00B40365" w14:paraId="18DF3960"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F46EBC"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C491289" w14:textId="77777777" w:rsidR="00F56876" w:rsidRPr="00B40365" w:rsidRDefault="00F56876" w:rsidP="009306A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A5915DE" w14:textId="77777777" w:rsidR="00F56876" w:rsidRPr="00C97908" w:rsidRDefault="00F56876" w:rsidP="009306A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6A8C87A"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1FE091"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75F6D1E5" w14:textId="77777777" w:rsidR="00F56876" w:rsidRPr="00C97908" w:rsidRDefault="00F56876" w:rsidP="009306A6">
            <w:pPr>
              <w:jc w:val="center"/>
              <w:rPr>
                <w:sz w:val="16"/>
                <w:szCs w:val="16"/>
                <w:lang w:val="en-US"/>
              </w:rPr>
            </w:pPr>
            <w:r w:rsidRPr="00C97908">
              <w:rPr>
                <w:sz w:val="16"/>
                <w:szCs w:val="16"/>
                <w:lang w:val="en-US"/>
              </w:rPr>
              <w:t>0,0800</w:t>
            </w:r>
          </w:p>
        </w:tc>
      </w:tr>
      <w:tr w:rsidR="00F56876" w:rsidRPr="00B40365" w14:paraId="02EA14CB"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A8E307"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81A6480" w14:textId="77777777" w:rsidR="00F56876" w:rsidRPr="00B40365" w:rsidRDefault="00F56876" w:rsidP="009306A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78E5DFE" w14:textId="77777777" w:rsidR="00F56876" w:rsidRPr="00C97908" w:rsidRDefault="00F56876" w:rsidP="009306A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7BB8846E"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BD61C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2C5CE5D6" w14:textId="77777777" w:rsidR="00F56876" w:rsidRPr="00C97908" w:rsidRDefault="00F56876" w:rsidP="009306A6">
            <w:pPr>
              <w:jc w:val="center"/>
              <w:rPr>
                <w:sz w:val="16"/>
                <w:szCs w:val="16"/>
                <w:lang w:val="en-US"/>
              </w:rPr>
            </w:pPr>
            <w:r w:rsidRPr="00C97908">
              <w:rPr>
                <w:sz w:val="16"/>
                <w:szCs w:val="16"/>
                <w:lang w:val="en-US"/>
              </w:rPr>
              <w:t>0,0240</w:t>
            </w:r>
          </w:p>
        </w:tc>
      </w:tr>
      <w:tr w:rsidR="00F56876" w:rsidRPr="009B70F2" w14:paraId="0866CE26"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2C5F40" w14:textId="77777777" w:rsidR="00F56876" w:rsidRPr="005E2CA0" w:rsidRDefault="00F56876" w:rsidP="009306A6">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664EFA3C" w14:textId="77777777" w:rsidR="00F56876" w:rsidRPr="005E2CA0" w:rsidRDefault="00F56876" w:rsidP="009306A6">
            <w:pPr>
              <w:jc w:val="center"/>
              <w:rPr>
                <w:b/>
                <w:bCs/>
                <w:sz w:val="22"/>
                <w:szCs w:val="22"/>
                <w:lang w:val="en-US"/>
              </w:rPr>
            </w:pPr>
            <w:r w:rsidRPr="005E2CA0">
              <w:rPr>
                <w:b/>
                <w:bCs/>
                <w:sz w:val="22"/>
                <w:szCs w:val="22"/>
                <w:lang w:val="en-US"/>
              </w:rPr>
              <w:t>IzF04F</w:t>
            </w:r>
          </w:p>
        </w:tc>
        <w:tc>
          <w:tcPr>
            <w:tcW w:w="4366" w:type="dxa"/>
            <w:gridSpan w:val="5"/>
            <w:tcBorders>
              <w:top w:val="single" w:sz="4" w:space="0" w:color="auto"/>
              <w:bottom w:val="single" w:sz="4" w:space="0" w:color="auto"/>
            </w:tcBorders>
          </w:tcPr>
          <w:p w14:paraId="7EE2B46C" w14:textId="77777777" w:rsidR="00F56876" w:rsidRPr="005E2CA0" w:rsidRDefault="00F56876" w:rsidP="009306A6">
            <w:pPr>
              <w:rPr>
                <w:b/>
                <w:bCs/>
                <w:sz w:val="2"/>
                <w:szCs w:val="2"/>
                <w:lang w:val="en-US"/>
              </w:rPr>
            </w:pPr>
            <w:r w:rsidRPr="005E2CA0">
              <w:rPr>
                <w:b/>
                <w:bCs/>
                <w:sz w:val="22"/>
                <w:szCs w:val="22"/>
                <w:lang w:val="en-US"/>
              </w:rP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w:t>
            </w:r>
            <w:r w:rsidRPr="005E2CA0">
              <w:rPr>
                <w:b/>
                <w:bCs/>
                <w:sz w:val="22"/>
                <w:szCs w:val="22"/>
                <w:lang w:val="en-US"/>
              </w:rPr>
              <w:lastRenderedPageBreak/>
              <w:t>aplicat cu peria sau gletuitorul de cauciuc (cosoroaba), k=2 pentru 2 straturi</w:t>
            </w:r>
          </w:p>
          <w:p w14:paraId="5A309143"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1441A543" w14:textId="77777777" w:rsidR="00F56876" w:rsidRPr="005E2CA0" w:rsidRDefault="00F56876" w:rsidP="009306A6">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356DC0B9"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4E875AB0" w14:textId="77777777" w:rsidR="00F56876" w:rsidRPr="005E2CA0" w:rsidRDefault="00F56876" w:rsidP="009306A6">
            <w:pPr>
              <w:jc w:val="center"/>
              <w:rPr>
                <w:b/>
                <w:bCs/>
                <w:sz w:val="22"/>
                <w:szCs w:val="22"/>
                <w:lang w:val="en-US"/>
              </w:rPr>
            </w:pPr>
            <w:r w:rsidRPr="005E2CA0">
              <w:rPr>
                <w:b/>
                <w:bCs/>
                <w:sz w:val="22"/>
                <w:szCs w:val="22"/>
                <w:lang w:val="en-US"/>
              </w:rPr>
              <w:t>80,000</w:t>
            </w:r>
          </w:p>
          <w:p w14:paraId="39AEF7D7" w14:textId="77777777" w:rsidR="00F56876" w:rsidRPr="009B70F2" w:rsidRDefault="00F56876" w:rsidP="009306A6">
            <w:pPr>
              <w:jc w:val="center"/>
              <w:rPr>
                <w:sz w:val="2"/>
                <w:szCs w:val="2"/>
                <w:lang w:val="en-US"/>
              </w:rPr>
            </w:pPr>
          </w:p>
        </w:tc>
      </w:tr>
      <w:tr w:rsidR="00F56876" w:rsidRPr="00B40365" w14:paraId="3639516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FF2F8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ACEBF22" w14:textId="77777777" w:rsidR="00F56876" w:rsidRPr="00B40365" w:rsidRDefault="00F56876" w:rsidP="009306A6">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48874FA5" w14:textId="77777777" w:rsidR="00F56876" w:rsidRPr="00C97908" w:rsidRDefault="00F56876" w:rsidP="009306A6">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0A07540C"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30017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0AB3FE8E" w14:textId="77777777" w:rsidR="00F56876" w:rsidRPr="00C97908" w:rsidRDefault="00F56876" w:rsidP="009306A6">
            <w:pPr>
              <w:jc w:val="center"/>
              <w:rPr>
                <w:sz w:val="16"/>
                <w:szCs w:val="16"/>
                <w:lang w:val="en-US"/>
              </w:rPr>
            </w:pPr>
            <w:r w:rsidRPr="00C97908">
              <w:rPr>
                <w:sz w:val="16"/>
                <w:szCs w:val="16"/>
                <w:lang w:val="en-US"/>
              </w:rPr>
              <w:t>9,6000</w:t>
            </w:r>
          </w:p>
        </w:tc>
      </w:tr>
      <w:tr w:rsidR="00F56876" w:rsidRPr="00B40365" w14:paraId="01A8555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F4784A"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0B79E99" w14:textId="77777777" w:rsidR="00F56876" w:rsidRPr="00B40365" w:rsidRDefault="00F56876" w:rsidP="009306A6">
            <w:pPr>
              <w:jc w:val="center"/>
              <w:rPr>
                <w:sz w:val="16"/>
                <w:szCs w:val="16"/>
                <w:lang w:val="en-US"/>
              </w:rPr>
            </w:pPr>
            <w:r w:rsidRPr="00B40365">
              <w:rPr>
                <w:sz w:val="16"/>
                <w:szCs w:val="16"/>
                <w:lang w:val="en-US"/>
              </w:rPr>
              <w:t>2320322600036</w:t>
            </w:r>
          </w:p>
        </w:tc>
        <w:tc>
          <w:tcPr>
            <w:tcW w:w="4366" w:type="dxa"/>
            <w:gridSpan w:val="4"/>
            <w:tcBorders>
              <w:top w:val="nil"/>
              <w:bottom w:val="single" w:sz="2" w:space="0" w:color="auto"/>
            </w:tcBorders>
            <w:vAlign w:val="center"/>
          </w:tcPr>
          <w:p w14:paraId="4F4C4D1D" w14:textId="77777777" w:rsidR="00F56876" w:rsidRPr="00C97908" w:rsidRDefault="00F56876" w:rsidP="009306A6">
            <w:pPr>
              <w:rPr>
                <w:sz w:val="16"/>
                <w:szCs w:val="16"/>
                <w:lang w:val="en-US"/>
              </w:rPr>
            </w:pPr>
            <w:r w:rsidRPr="00C97908">
              <w:rPr>
                <w:sz w:val="16"/>
                <w:szCs w:val="16"/>
                <w:lang w:val="en-US"/>
              </w:rPr>
              <w:t xml:space="preserve">Bitum pt. hidroizolatii </w:t>
            </w:r>
          </w:p>
        </w:tc>
        <w:tc>
          <w:tcPr>
            <w:tcW w:w="1021" w:type="dxa"/>
            <w:gridSpan w:val="3"/>
            <w:tcBorders>
              <w:top w:val="nil"/>
              <w:bottom w:val="single" w:sz="2" w:space="0" w:color="auto"/>
            </w:tcBorders>
            <w:vAlign w:val="center"/>
          </w:tcPr>
          <w:p w14:paraId="3D37435A"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1FAA2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1,700</w:t>
            </w:r>
          </w:p>
        </w:tc>
        <w:tc>
          <w:tcPr>
            <w:tcW w:w="1559" w:type="dxa"/>
            <w:gridSpan w:val="2"/>
            <w:tcBorders>
              <w:top w:val="nil"/>
              <w:bottom w:val="single" w:sz="2" w:space="0" w:color="auto"/>
            </w:tcBorders>
            <w:vAlign w:val="center"/>
          </w:tcPr>
          <w:p w14:paraId="35CFD843" w14:textId="77777777" w:rsidR="00F56876" w:rsidRPr="00C97908" w:rsidRDefault="00F56876" w:rsidP="009306A6">
            <w:pPr>
              <w:jc w:val="center"/>
              <w:rPr>
                <w:sz w:val="16"/>
                <w:szCs w:val="16"/>
                <w:lang w:val="en-US"/>
              </w:rPr>
            </w:pPr>
            <w:r w:rsidRPr="00C97908">
              <w:rPr>
                <w:sz w:val="16"/>
                <w:szCs w:val="16"/>
                <w:lang w:val="en-US"/>
              </w:rPr>
              <w:t>272,0000</w:t>
            </w:r>
          </w:p>
        </w:tc>
      </w:tr>
      <w:tr w:rsidR="00F56876" w:rsidRPr="00B40365" w14:paraId="72B6C26B"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DF8E27"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85D3EF1" w14:textId="77777777" w:rsidR="00F56876" w:rsidRPr="00B40365" w:rsidRDefault="00F56876" w:rsidP="009306A6">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14:paraId="5C44818C" w14:textId="77777777" w:rsidR="00F56876" w:rsidRPr="00C97908" w:rsidRDefault="00F56876" w:rsidP="009306A6">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14:paraId="4B2ABFDC"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0F3942"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0,340</w:t>
            </w:r>
          </w:p>
        </w:tc>
        <w:tc>
          <w:tcPr>
            <w:tcW w:w="1559" w:type="dxa"/>
            <w:gridSpan w:val="2"/>
            <w:tcBorders>
              <w:top w:val="nil"/>
              <w:bottom w:val="single" w:sz="2" w:space="0" w:color="auto"/>
            </w:tcBorders>
            <w:vAlign w:val="center"/>
          </w:tcPr>
          <w:p w14:paraId="5D1466C0" w14:textId="77777777" w:rsidR="00F56876" w:rsidRPr="00C97908" w:rsidRDefault="00F56876" w:rsidP="009306A6">
            <w:pPr>
              <w:jc w:val="center"/>
              <w:rPr>
                <w:sz w:val="16"/>
                <w:szCs w:val="16"/>
                <w:lang w:val="en-US"/>
              </w:rPr>
            </w:pPr>
            <w:r w:rsidRPr="00C97908">
              <w:rPr>
                <w:sz w:val="16"/>
                <w:szCs w:val="16"/>
                <w:lang w:val="en-US"/>
              </w:rPr>
              <w:t>54,4000</w:t>
            </w:r>
          </w:p>
        </w:tc>
      </w:tr>
      <w:tr w:rsidR="00F56876" w:rsidRPr="00B40365" w14:paraId="269C6CD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4D6793"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C8B5109" w14:textId="77777777" w:rsidR="00F56876" w:rsidRPr="00B40365" w:rsidRDefault="00F56876" w:rsidP="009306A6">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14:paraId="07B0AFEC" w14:textId="77777777" w:rsidR="00F56876" w:rsidRPr="00C97908" w:rsidRDefault="00F56876" w:rsidP="009306A6">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14:paraId="2059A8B5" w14:textId="77777777" w:rsidR="00F56876" w:rsidRPr="00C97908" w:rsidRDefault="00F56876" w:rsidP="009306A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AA9F588"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553D2AB6" w14:textId="77777777" w:rsidR="00F56876" w:rsidRPr="00C97908" w:rsidRDefault="00F56876" w:rsidP="009306A6">
            <w:pPr>
              <w:jc w:val="center"/>
              <w:rPr>
                <w:sz w:val="16"/>
                <w:szCs w:val="16"/>
                <w:lang w:val="en-US"/>
              </w:rPr>
            </w:pPr>
            <w:r w:rsidRPr="00C97908">
              <w:rPr>
                <w:sz w:val="16"/>
                <w:szCs w:val="16"/>
                <w:lang w:val="en-US"/>
              </w:rPr>
              <w:t>0,0960</w:t>
            </w:r>
          </w:p>
        </w:tc>
      </w:tr>
      <w:tr w:rsidR="00F56876" w:rsidRPr="00B40365" w14:paraId="05AC138F"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0792EC"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F9C5161" w14:textId="77777777" w:rsidR="00F56876" w:rsidRPr="00B40365" w:rsidRDefault="00F56876" w:rsidP="009306A6">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14:paraId="5AEAFAC9" w14:textId="77777777" w:rsidR="00F56876" w:rsidRPr="00C97908" w:rsidRDefault="00F56876" w:rsidP="009306A6">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14:paraId="03A3D74D"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87562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1,130</w:t>
            </w:r>
          </w:p>
        </w:tc>
        <w:tc>
          <w:tcPr>
            <w:tcW w:w="1559" w:type="dxa"/>
            <w:gridSpan w:val="2"/>
            <w:tcBorders>
              <w:top w:val="nil"/>
              <w:bottom w:val="single" w:sz="2" w:space="0" w:color="auto"/>
            </w:tcBorders>
            <w:vAlign w:val="center"/>
          </w:tcPr>
          <w:p w14:paraId="45FFE975" w14:textId="77777777" w:rsidR="00F56876" w:rsidRPr="00C97908" w:rsidRDefault="00F56876" w:rsidP="009306A6">
            <w:pPr>
              <w:jc w:val="center"/>
              <w:rPr>
                <w:sz w:val="16"/>
                <w:szCs w:val="16"/>
                <w:lang w:val="en-US"/>
              </w:rPr>
            </w:pPr>
            <w:r w:rsidRPr="00C97908">
              <w:rPr>
                <w:sz w:val="16"/>
                <w:szCs w:val="16"/>
                <w:lang w:val="en-US"/>
              </w:rPr>
              <w:t>180,8000</w:t>
            </w:r>
          </w:p>
        </w:tc>
      </w:tr>
      <w:tr w:rsidR="00F56876" w:rsidRPr="00B40365" w14:paraId="764C0A1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771790"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4CFB526" w14:textId="77777777" w:rsidR="00F56876" w:rsidRPr="00B40365" w:rsidRDefault="00F56876" w:rsidP="009306A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F65315F" w14:textId="77777777" w:rsidR="00F56876" w:rsidRPr="00C97908" w:rsidRDefault="00F56876" w:rsidP="009306A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823D6B1"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1EFFB39"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4E859904" w14:textId="77777777" w:rsidR="00F56876" w:rsidRPr="00C97908" w:rsidRDefault="00F56876" w:rsidP="009306A6">
            <w:pPr>
              <w:jc w:val="center"/>
              <w:rPr>
                <w:sz w:val="16"/>
                <w:szCs w:val="16"/>
                <w:lang w:val="en-US"/>
              </w:rPr>
            </w:pPr>
            <w:r w:rsidRPr="00C97908">
              <w:rPr>
                <w:sz w:val="16"/>
                <w:szCs w:val="16"/>
                <w:lang w:val="en-US"/>
              </w:rPr>
              <w:t>0,1600</w:t>
            </w:r>
          </w:p>
        </w:tc>
      </w:tr>
      <w:tr w:rsidR="00F56876" w:rsidRPr="00B40365" w14:paraId="4780BC87"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2BF3D0"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7355C49" w14:textId="77777777" w:rsidR="00F56876" w:rsidRPr="00B40365" w:rsidRDefault="00F56876" w:rsidP="009306A6">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14:paraId="352241AC" w14:textId="77777777" w:rsidR="00F56876" w:rsidRPr="00C97908" w:rsidRDefault="00F56876" w:rsidP="009306A6">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14:paraId="7E3E4590"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5FF9C99"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0,013</w:t>
            </w:r>
          </w:p>
        </w:tc>
        <w:tc>
          <w:tcPr>
            <w:tcW w:w="1559" w:type="dxa"/>
            <w:gridSpan w:val="2"/>
            <w:tcBorders>
              <w:top w:val="nil"/>
              <w:bottom w:val="single" w:sz="2" w:space="0" w:color="auto"/>
              <w:right w:val="single" w:sz="4" w:space="0" w:color="auto"/>
            </w:tcBorders>
            <w:vAlign w:val="center"/>
          </w:tcPr>
          <w:p w14:paraId="2A277A04" w14:textId="77777777" w:rsidR="00F56876" w:rsidRPr="00C97908" w:rsidRDefault="00F56876" w:rsidP="009306A6">
            <w:pPr>
              <w:jc w:val="center"/>
              <w:rPr>
                <w:sz w:val="16"/>
                <w:szCs w:val="16"/>
                <w:lang w:val="en-US"/>
              </w:rPr>
            </w:pPr>
            <w:r w:rsidRPr="00C97908">
              <w:rPr>
                <w:sz w:val="16"/>
                <w:szCs w:val="16"/>
                <w:lang w:val="en-US"/>
              </w:rPr>
              <w:t>2,0800</w:t>
            </w:r>
          </w:p>
        </w:tc>
      </w:tr>
      <w:tr w:rsidR="00F56876" w:rsidRPr="009B70F2" w14:paraId="5C696D69"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CD4F0D" w14:textId="77777777" w:rsidR="00F56876" w:rsidRPr="005E2CA0" w:rsidRDefault="00F56876" w:rsidP="009306A6">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4F5E6E8D" w14:textId="77777777" w:rsidR="00F56876" w:rsidRPr="005E2CA0" w:rsidRDefault="00F56876" w:rsidP="009306A6">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74C40657" w14:textId="77777777" w:rsidR="00F56876" w:rsidRPr="005E2CA0" w:rsidRDefault="00F56876" w:rsidP="009306A6">
            <w:pPr>
              <w:rPr>
                <w:b/>
                <w:bCs/>
                <w:sz w:val="2"/>
                <w:szCs w:val="2"/>
                <w:lang w:val="en-US"/>
              </w:rPr>
            </w:pPr>
            <w:r w:rsidRPr="005E2CA0">
              <w:rPr>
                <w:b/>
                <w:bCs/>
                <w:sz w:val="22"/>
                <w:szCs w:val="22"/>
                <w:lang w:val="en-US"/>
              </w:rPr>
              <w:t>Confectii metalice diverse din profile laminate, tabla, tabla striata, otel beton, tevi pentru sustineri sau acoperiri, inglobate total sau partial in beton</w:t>
            </w:r>
          </w:p>
          <w:p w14:paraId="1F341FC2"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2DB31B89" w14:textId="77777777" w:rsidR="00F56876" w:rsidRPr="005E2CA0" w:rsidRDefault="00F56876" w:rsidP="009306A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4B342A3D"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2B454D57" w14:textId="77777777" w:rsidR="00F56876" w:rsidRPr="005E2CA0" w:rsidRDefault="00F56876" w:rsidP="009306A6">
            <w:pPr>
              <w:jc w:val="center"/>
              <w:rPr>
                <w:b/>
                <w:bCs/>
                <w:sz w:val="22"/>
                <w:szCs w:val="22"/>
                <w:lang w:val="en-US"/>
              </w:rPr>
            </w:pPr>
            <w:r w:rsidRPr="005E2CA0">
              <w:rPr>
                <w:b/>
                <w:bCs/>
                <w:sz w:val="22"/>
                <w:szCs w:val="22"/>
                <w:lang w:val="en-US"/>
              </w:rPr>
              <w:t>501,000</w:t>
            </w:r>
          </w:p>
          <w:p w14:paraId="1CB4BAA8" w14:textId="77777777" w:rsidR="00F56876" w:rsidRPr="009B70F2" w:rsidRDefault="00F56876" w:rsidP="009306A6">
            <w:pPr>
              <w:jc w:val="center"/>
              <w:rPr>
                <w:sz w:val="2"/>
                <w:szCs w:val="2"/>
                <w:lang w:val="en-US"/>
              </w:rPr>
            </w:pPr>
          </w:p>
        </w:tc>
      </w:tr>
      <w:tr w:rsidR="00F56876" w:rsidRPr="00B40365" w14:paraId="1BC8811E"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973FB1"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C734E60" w14:textId="77777777" w:rsidR="00F56876" w:rsidRPr="00B40365" w:rsidRDefault="00F56876" w:rsidP="009306A6">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1E92BA5A" w14:textId="77777777" w:rsidR="00F56876" w:rsidRPr="00C97908" w:rsidRDefault="00F56876" w:rsidP="009306A6">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7E03E3BC"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44A9B7"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0,190</w:t>
            </w:r>
          </w:p>
        </w:tc>
        <w:tc>
          <w:tcPr>
            <w:tcW w:w="1559" w:type="dxa"/>
            <w:gridSpan w:val="2"/>
            <w:tcBorders>
              <w:top w:val="nil"/>
              <w:bottom w:val="single" w:sz="2" w:space="0" w:color="auto"/>
            </w:tcBorders>
            <w:vAlign w:val="center"/>
          </w:tcPr>
          <w:p w14:paraId="432FCC96" w14:textId="77777777" w:rsidR="00F56876" w:rsidRPr="00C97908" w:rsidRDefault="00F56876" w:rsidP="009306A6">
            <w:pPr>
              <w:jc w:val="center"/>
              <w:rPr>
                <w:sz w:val="16"/>
                <w:szCs w:val="16"/>
                <w:lang w:val="en-US"/>
              </w:rPr>
            </w:pPr>
            <w:r w:rsidRPr="00C97908">
              <w:rPr>
                <w:sz w:val="16"/>
                <w:szCs w:val="16"/>
                <w:lang w:val="en-US"/>
              </w:rPr>
              <w:t>95,1900</w:t>
            </w:r>
          </w:p>
        </w:tc>
      </w:tr>
      <w:tr w:rsidR="00F56876" w:rsidRPr="00B40365" w14:paraId="77E6A577"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0E219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72B2820" w14:textId="77777777" w:rsidR="00F56876" w:rsidRPr="00B40365" w:rsidRDefault="00F56876" w:rsidP="009306A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DAF02C1" w14:textId="77777777" w:rsidR="00F56876" w:rsidRPr="00C97908" w:rsidRDefault="00F56876" w:rsidP="009306A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E09899E"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F154A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0B48836D" w14:textId="77777777" w:rsidR="00F56876" w:rsidRPr="00C97908" w:rsidRDefault="00F56876" w:rsidP="009306A6">
            <w:pPr>
              <w:jc w:val="center"/>
              <w:rPr>
                <w:sz w:val="16"/>
                <w:szCs w:val="16"/>
                <w:lang w:val="en-US"/>
              </w:rPr>
            </w:pPr>
            <w:r w:rsidRPr="00C97908">
              <w:rPr>
                <w:sz w:val="16"/>
                <w:szCs w:val="16"/>
                <w:lang w:val="en-US"/>
              </w:rPr>
              <w:t>5,0100</w:t>
            </w:r>
          </w:p>
        </w:tc>
      </w:tr>
      <w:tr w:rsidR="00F56876" w:rsidRPr="00B40365" w14:paraId="1CF6543E"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66C143"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F110B13" w14:textId="77777777" w:rsidR="00F56876" w:rsidRPr="00B40365" w:rsidRDefault="00F56876" w:rsidP="009306A6">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1BE28250" w14:textId="77777777" w:rsidR="00F56876" w:rsidRPr="00C97908" w:rsidRDefault="00F56876" w:rsidP="009306A6">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5BAE098F"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B18C44"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3C5ED3F6" w14:textId="77777777" w:rsidR="00F56876" w:rsidRPr="00C97908" w:rsidRDefault="00F56876" w:rsidP="009306A6">
            <w:pPr>
              <w:jc w:val="center"/>
              <w:rPr>
                <w:sz w:val="16"/>
                <w:szCs w:val="16"/>
                <w:lang w:val="en-US"/>
              </w:rPr>
            </w:pPr>
            <w:r w:rsidRPr="00C97908">
              <w:rPr>
                <w:sz w:val="16"/>
                <w:szCs w:val="16"/>
                <w:lang w:val="en-US"/>
              </w:rPr>
              <w:t>5,0100</w:t>
            </w:r>
          </w:p>
        </w:tc>
      </w:tr>
      <w:tr w:rsidR="00F56876" w:rsidRPr="00B40365" w14:paraId="5CDFBC42"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0A9A21"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EC7A207" w14:textId="77777777" w:rsidR="00F56876" w:rsidRPr="00B40365" w:rsidRDefault="00F56876" w:rsidP="009306A6">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14:paraId="4B9FCFAB" w14:textId="77777777" w:rsidR="00F56876" w:rsidRPr="00C97908" w:rsidRDefault="00F56876" w:rsidP="009306A6">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14:paraId="4CEEA6F7"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883562"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5674E0C5" w14:textId="77777777" w:rsidR="00F56876" w:rsidRPr="00C97908" w:rsidRDefault="00F56876" w:rsidP="009306A6">
            <w:pPr>
              <w:jc w:val="center"/>
              <w:rPr>
                <w:sz w:val="16"/>
                <w:szCs w:val="16"/>
                <w:lang w:val="en-US"/>
              </w:rPr>
            </w:pPr>
            <w:r w:rsidRPr="00C97908">
              <w:rPr>
                <w:sz w:val="16"/>
                <w:szCs w:val="16"/>
                <w:lang w:val="en-US"/>
              </w:rPr>
              <w:t>5,0100</w:t>
            </w:r>
          </w:p>
        </w:tc>
      </w:tr>
      <w:tr w:rsidR="00F56876" w:rsidRPr="00B40365" w14:paraId="0FC99A2C"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460FE3"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0DC3E20" w14:textId="77777777" w:rsidR="00F56876" w:rsidRPr="00B40365" w:rsidRDefault="00F56876" w:rsidP="009306A6">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0C48101E" w14:textId="77777777" w:rsidR="00F56876" w:rsidRPr="00C97908" w:rsidRDefault="00F56876" w:rsidP="009306A6">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439F151B"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F98E37"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8D1B2EB" w14:textId="77777777" w:rsidR="00F56876" w:rsidRPr="00C97908" w:rsidRDefault="00F56876" w:rsidP="009306A6">
            <w:pPr>
              <w:jc w:val="center"/>
              <w:rPr>
                <w:sz w:val="16"/>
                <w:szCs w:val="16"/>
                <w:lang w:val="en-US"/>
              </w:rPr>
            </w:pPr>
            <w:r w:rsidRPr="00C97908">
              <w:rPr>
                <w:sz w:val="16"/>
                <w:szCs w:val="16"/>
                <w:lang w:val="en-US"/>
              </w:rPr>
              <w:t>501,0000</w:t>
            </w:r>
          </w:p>
        </w:tc>
      </w:tr>
      <w:tr w:rsidR="00F56876" w:rsidRPr="00B40365" w14:paraId="5C8D9FF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2C3152"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E6CFE7D" w14:textId="77777777" w:rsidR="00F56876" w:rsidRPr="00B40365" w:rsidRDefault="00F56876" w:rsidP="009306A6">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666BEA3C" w14:textId="77777777" w:rsidR="00F56876" w:rsidRPr="00C97908" w:rsidRDefault="00F56876" w:rsidP="009306A6">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5505DE21"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278C2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137964B" w14:textId="77777777" w:rsidR="00F56876" w:rsidRPr="00C97908" w:rsidRDefault="00F56876" w:rsidP="009306A6">
            <w:pPr>
              <w:jc w:val="center"/>
              <w:rPr>
                <w:sz w:val="16"/>
                <w:szCs w:val="16"/>
                <w:lang w:val="en-US"/>
              </w:rPr>
            </w:pPr>
            <w:r w:rsidRPr="00C97908">
              <w:rPr>
                <w:sz w:val="16"/>
                <w:szCs w:val="16"/>
                <w:lang w:val="en-US"/>
              </w:rPr>
              <w:t>2,5050</w:t>
            </w:r>
          </w:p>
        </w:tc>
      </w:tr>
      <w:tr w:rsidR="00F56876" w:rsidRPr="00B40365" w14:paraId="3770243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3E0BE9"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75BD34C" w14:textId="77777777" w:rsidR="00F56876" w:rsidRPr="00B40365" w:rsidRDefault="00F56876" w:rsidP="009306A6">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8C5C26F" w14:textId="77777777" w:rsidR="00F56876" w:rsidRPr="00C97908" w:rsidRDefault="00F56876" w:rsidP="009306A6">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25C0DC2A" w14:textId="77777777" w:rsidR="00F56876" w:rsidRPr="00C97908" w:rsidRDefault="00F56876" w:rsidP="009306A6">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72CB07C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14:paraId="71F74DCA" w14:textId="77777777" w:rsidR="00F56876" w:rsidRPr="00C97908" w:rsidRDefault="00F56876" w:rsidP="009306A6">
            <w:pPr>
              <w:jc w:val="center"/>
              <w:rPr>
                <w:sz w:val="16"/>
                <w:szCs w:val="16"/>
                <w:lang w:val="en-US"/>
              </w:rPr>
            </w:pPr>
            <w:r w:rsidRPr="00C97908">
              <w:rPr>
                <w:sz w:val="16"/>
                <w:szCs w:val="16"/>
                <w:lang w:val="en-US"/>
              </w:rPr>
              <w:t>4,0080</w:t>
            </w:r>
          </w:p>
        </w:tc>
      </w:tr>
      <w:tr w:rsidR="00F56876" w:rsidRPr="00B40365" w14:paraId="1FFC94EF"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29FFC3"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A45B501" w14:textId="77777777" w:rsidR="00F56876" w:rsidRPr="00B40365" w:rsidRDefault="00F56876" w:rsidP="009306A6">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1F3DC70D" w14:textId="77777777" w:rsidR="00F56876" w:rsidRPr="00C97908" w:rsidRDefault="00F56876" w:rsidP="009306A6">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2009EF7A"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34E62D"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606F116E" w14:textId="77777777" w:rsidR="00F56876" w:rsidRPr="00C97908" w:rsidRDefault="00F56876" w:rsidP="009306A6">
            <w:pPr>
              <w:jc w:val="center"/>
              <w:rPr>
                <w:sz w:val="16"/>
                <w:szCs w:val="16"/>
                <w:lang w:val="en-US"/>
              </w:rPr>
            </w:pPr>
            <w:r w:rsidRPr="00C97908">
              <w:rPr>
                <w:sz w:val="16"/>
                <w:szCs w:val="16"/>
                <w:lang w:val="en-US"/>
              </w:rPr>
              <w:t>7,5150</w:t>
            </w:r>
          </w:p>
        </w:tc>
      </w:tr>
      <w:tr w:rsidR="00F56876" w:rsidRPr="009B70F2" w14:paraId="7D6A35D2"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EA64D9" w14:textId="77777777" w:rsidR="00F56876" w:rsidRPr="005E2CA0" w:rsidRDefault="00F56876" w:rsidP="009306A6">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362BB25F" w14:textId="77777777" w:rsidR="00F56876" w:rsidRPr="005E2CA0" w:rsidRDefault="00F56876" w:rsidP="009306A6">
            <w:pPr>
              <w:jc w:val="center"/>
              <w:rPr>
                <w:b/>
                <w:bCs/>
                <w:sz w:val="22"/>
                <w:szCs w:val="22"/>
                <w:lang w:val="en-US"/>
              </w:rPr>
            </w:pPr>
            <w:r w:rsidRPr="005E2CA0">
              <w:rPr>
                <w:b/>
                <w:bCs/>
                <w:sz w:val="22"/>
                <w:szCs w:val="22"/>
                <w:lang w:val="en-US"/>
              </w:rPr>
              <w:t>CN20B</w:t>
            </w:r>
          </w:p>
        </w:tc>
        <w:tc>
          <w:tcPr>
            <w:tcW w:w="4366" w:type="dxa"/>
            <w:gridSpan w:val="5"/>
            <w:tcBorders>
              <w:top w:val="single" w:sz="4" w:space="0" w:color="auto"/>
              <w:bottom w:val="single" w:sz="4" w:space="0" w:color="auto"/>
            </w:tcBorders>
          </w:tcPr>
          <w:p w14:paraId="4566C2AC" w14:textId="77777777" w:rsidR="00F56876" w:rsidRPr="005E2CA0" w:rsidRDefault="00F56876" w:rsidP="009306A6">
            <w:pPr>
              <w:rPr>
                <w:b/>
                <w:bCs/>
                <w:sz w:val="2"/>
                <w:szCs w:val="2"/>
                <w:lang w:val="en-US"/>
              </w:rPr>
            </w:pPr>
            <w:r w:rsidRPr="005E2CA0">
              <w:rPr>
                <w:b/>
                <w:bCs/>
                <w:sz w:val="22"/>
                <w:szCs w:val="22"/>
                <w:lang w:val="en-US"/>
              </w:rPr>
              <w:t>Vopsitorii interioare sau exterioare aplicate pe timplarie metalica cu email alchidic in  2 straturi inclusiv grundul</w:t>
            </w:r>
          </w:p>
          <w:p w14:paraId="12472A5C"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4F30D826" w14:textId="77777777" w:rsidR="00F56876" w:rsidRPr="005E2CA0" w:rsidRDefault="00F56876" w:rsidP="009306A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FE103A5"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1655A29E" w14:textId="77777777" w:rsidR="00F56876" w:rsidRPr="005E2CA0" w:rsidRDefault="00F56876" w:rsidP="009306A6">
            <w:pPr>
              <w:jc w:val="center"/>
              <w:rPr>
                <w:b/>
                <w:bCs/>
                <w:sz w:val="22"/>
                <w:szCs w:val="22"/>
                <w:lang w:val="en-US"/>
              </w:rPr>
            </w:pPr>
            <w:r w:rsidRPr="005E2CA0">
              <w:rPr>
                <w:b/>
                <w:bCs/>
                <w:sz w:val="22"/>
                <w:szCs w:val="22"/>
                <w:lang w:val="en-US"/>
              </w:rPr>
              <w:t>29,900</w:t>
            </w:r>
          </w:p>
          <w:p w14:paraId="6E4C3A6C" w14:textId="77777777" w:rsidR="00F56876" w:rsidRPr="009B70F2" w:rsidRDefault="00F56876" w:rsidP="009306A6">
            <w:pPr>
              <w:jc w:val="center"/>
              <w:rPr>
                <w:sz w:val="2"/>
                <w:szCs w:val="2"/>
                <w:lang w:val="en-US"/>
              </w:rPr>
            </w:pPr>
          </w:p>
        </w:tc>
      </w:tr>
      <w:tr w:rsidR="00F56876" w:rsidRPr="00B40365" w14:paraId="63F53CE1"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9FAB67"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E7F80D4" w14:textId="77777777" w:rsidR="00F56876" w:rsidRPr="00B40365" w:rsidRDefault="00F56876" w:rsidP="009306A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C7E534D" w14:textId="77777777" w:rsidR="00F56876" w:rsidRPr="00C97908" w:rsidRDefault="00F56876" w:rsidP="009306A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54EAEC8"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93E13D"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14:paraId="72348593" w14:textId="77777777" w:rsidR="00F56876" w:rsidRPr="00C97908" w:rsidRDefault="00F56876" w:rsidP="009306A6">
            <w:pPr>
              <w:jc w:val="center"/>
              <w:rPr>
                <w:sz w:val="16"/>
                <w:szCs w:val="16"/>
                <w:lang w:val="en-US"/>
              </w:rPr>
            </w:pPr>
            <w:r w:rsidRPr="00C97908">
              <w:rPr>
                <w:sz w:val="16"/>
                <w:szCs w:val="16"/>
                <w:lang w:val="en-US"/>
              </w:rPr>
              <w:t>32,8900</w:t>
            </w:r>
          </w:p>
        </w:tc>
      </w:tr>
      <w:tr w:rsidR="00F56876" w:rsidRPr="00B40365" w14:paraId="3EE1ED82"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2D73E8"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4C461E6" w14:textId="77777777" w:rsidR="00F56876" w:rsidRPr="00B40365" w:rsidRDefault="00F56876" w:rsidP="009306A6">
            <w:pPr>
              <w:jc w:val="center"/>
              <w:rPr>
                <w:sz w:val="16"/>
                <w:szCs w:val="16"/>
                <w:lang w:val="en-US"/>
              </w:rPr>
            </w:pPr>
            <w:r w:rsidRPr="00B40365">
              <w:rPr>
                <w:sz w:val="16"/>
                <w:szCs w:val="16"/>
                <w:lang w:val="en-US"/>
              </w:rPr>
              <w:t>2430226100700</w:t>
            </w:r>
          </w:p>
        </w:tc>
        <w:tc>
          <w:tcPr>
            <w:tcW w:w="4366" w:type="dxa"/>
            <w:gridSpan w:val="4"/>
            <w:tcBorders>
              <w:top w:val="nil"/>
              <w:bottom w:val="single" w:sz="2" w:space="0" w:color="auto"/>
            </w:tcBorders>
            <w:vAlign w:val="center"/>
          </w:tcPr>
          <w:p w14:paraId="6CEC8D7E" w14:textId="77777777" w:rsidR="00F56876" w:rsidRPr="00C97908" w:rsidRDefault="00F56876" w:rsidP="009306A6">
            <w:pPr>
              <w:rPr>
                <w:sz w:val="16"/>
                <w:szCs w:val="16"/>
                <w:lang w:val="en-US"/>
              </w:rPr>
            </w:pPr>
            <w:r w:rsidRPr="00C97908">
              <w:rPr>
                <w:sz w:val="16"/>
                <w:szCs w:val="16"/>
                <w:lang w:val="en-US"/>
              </w:rPr>
              <w:t>Grund  alchidic</w:t>
            </w:r>
          </w:p>
        </w:tc>
        <w:tc>
          <w:tcPr>
            <w:tcW w:w="1021" w:type="dxa"/>
            <w:gridSpan w:val="3"/>
            <w:tcBorders>
              <w:top w:val="nil"/>
              <w:bottom w:val="single" w:sz="2" w:space="0" w:color="auto"/>
            </w:tcBorders>
            <w:vAlign w:val="center"/>
          </w:tcPr>
          <w:p w14:paraId="49FD0BEA"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BEF4A4"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0,104</w:t>
            </w:r>
          </w:p>
        </w:tc>
        <w:tc>
          <w:tcPr>
            <w:tcW w:w="1559" w:type="dxa"/>
            <w:gridSpan w:val="2"/>
            <w:tcBorders>
              <w:top w:val="nil"/>
              <w:bottom w:val="single" w:sz="2" w:space="0" w:color="auto"/>
            </w:tcBorders>
            <w:vAlign w:val="center"/>
          </w:tcPr>
          <w:p w14:paraId="37BBE8E2" w14:textId="77777777" w:rsidR="00F56876" w:rsidRPr="00C97908" w:rsidRDefault="00F56876" w:rsidP="009306A6">
            <w:pPr>
              <w:jc w:val="center"/>
              <w:rPr>
                <w:sz w:val="16"/>
                <w:szCs w:val="16"/>
                <w:lang w:val="en-US"/>
              </w:rPr>
            </w:pPr>
            <w:r w:rsidRPr="00C97908">
              <w:rPr>
                <w:sz w:val="16"/>
                <w:szCs w:val="16"/>
                <w:lang w:val="en-US"/>
              </w:rPr>
              <w:t>3,1096</w:t>
            </w:r>
          </w:p>
        </w:tc>
      </w:tr>
      <w:tr w:rsidR="00F56876" w:rsidRPr="00B40365" w14:paraId="3786377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617209"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160ACFE" w14:textId="77777777" w:rsidR="00F56876" w:rsidRPr="00B40365" w:rsidRDefault="00F56876" w:rsidP="009306A6">
            <w:pPr>
              <w:jc w:val="center"/>
              <w:rPr>
                <w:sz w:val="16"/>
                <w:szCs w:val="16"/>
                <w:lang w:val="en-US"/>
              </w:rPr>
            </w:pPr>
            <w:r w:rsidRPr="00B40365">
              <w:rPr>
                <w:sz w:val="16"/>
                <w:szCs w:val="16"/>
                <w:lang w:val="en-US"/>
              </w:rPr>
              <w:t>2430226109444</w:t>
            </w:r>
          </w:p>
        </w:tc>
        <w:tc>
          <w:tcPr>
            <w:tcW w:w="4366" w:type="dxa"/>
            <w:gridSpan w:val="4"/>
            <w:tcBorders>
              <w:top w:val="nil"/>
              <w:bottom w:val="single" w:sz="2" w:space="0" w:color="auto"/>
            </w:tcBorders>
            <w:vAlign w:val="center"/>
          </w:tcPr>
          <w:p w14:paraId="34D97181" w14:textId="77777777" w:rsidR="00F56876" w:rsidRPr="00C97908" w:rsidRDefault="00F56876" w:rsidP="009306A6">
            <w:pPr>
              <w:rPr>
                <w:sz w:val="16"/>
                <w:szCs w:val="16"/>
                <w:lang w:val="en-US"/>
              </w:rPr>
            </w:pPr>
            <w:r w:rsidRPr="00C97908">
              <w:rPr>
                <w:sz w:val="16"/>
                <w:szCs w:val="16"/>
                <w:lang w:val="en-US"/>
              </w:rPr>
              <w:t>Diluant alchidic   D.005-12 NI 1708-61 A1</w:t>
            </w:r>
          </w:p>
        </w:tc>
        <w:tc>
          <w:tcPr>
            <w:tcW w:w="1021" w:type="dxa"/>
            <w:gridSpan w:val="3"/>
            <w:tcBorders>
              <w:top w:val="nil"/>
              <w:bottom w:val="single" w:sz="2" w:space="0" w:color="auto"/>
            </w:tcBorders>
            <w:vAlign w:val="center"/>
          </w:tcPr>
          <w:p w14:paraId="14E4248D"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5B0207"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tcBorders>
            <w:vAlign w:val="center"/>
          </w:tcPr>
          <w:p w14:paraId="316980FD" w14:textId="77777777" w:rsidR="00F56876" w:rsidRPr="00C97908" w:rsidRDefault="00F56876" w:rsidP="009306A6">
            <w:pPr>
              <w:jc w:val="center"/>
              <w:rPr>
                <w:sz w:val="16"/>
                <w:szCs w:val="16"/>
                <w:lang w:val="en-US"/>
              </w:rPr>
            </w:pPr>
            <w:r w:rsidRPr="00C97908">
              <w:rPr>
                <w:sz w:val="16"/>
                <w:szCs w:val="16"/>
                <w:lang w:val="en-US"/>
              </w:rPr>
              <w:t>3,2890</w:t>
            </w:r>
          </w:p>
        </w:tc>
      </w:tr>
      <w:tr w:rsidR="00F56876" w:rsidRPr="00B40365" w14:paraId="60D134C4"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0A83A2"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568A88E" w14:textId="77777777" w:rsidR="00F56876" w:rsidRPr="00B40365" w:rsidRDefault="00F56876" w:rsidP="009306A6">
            <w:pPr>
              <w:jc w:val="center"/>
              <w:rPr>
                <w:sz w:val="16"/>
                <w:szCs w:val="16"/>
                <w:lang w:val="en-US"/>
              </w:rPr>
            </w:pPr>
            <w:r w:rsidRPr="00B40365">
              <w:rPr>
                <w:sz w:val="16"/>
                <w:szCs w:val="16"/>
                <w:lang w:val="en-US"/>
              </w:rPr>
              <w:t>2430226102197</w:t>
            </w:r>
          </w:p>
        </w:tc>
        <w:tc>
          <w:tcPr>
            <w:tcW w:w="4366" w:type="dxa"/>
            <w:gridSpan w:val="4"/>
            <w:tcBorders>
              <w:top w:val="nil"/>
              <w:bottom w:val="single" w:sz="2" w:space="0" w:color="auto"/>
            </w:tcBorders>
            <w:vAlign w:val="center"/>
          </w:tcPr>
          <w:p w14:paraId="0B172D1A" w14:textId="77777777" w:rsidR="00F56876" w:rsidRPr="00C97908" w:rsidRDefault="00F56876" w:rsidP="009306A6">
            <w:pPr>
              <w:rPr>
                <w:sz w:val="16"/>
                <w:szCs w:val="16"/>
                <w:lang w:val="en-US"/>
              </w:rPr>
            </w:pPr>
            <w:r w:rsidRPr="00C97908">
              <w:rPr>
                <w:sz w:val="16"/>
                <w:szCs w:val="16"/>
                <w:lang w:val="en-US"/>
              </w:rPr>
              <w:t>Chit pe baza de rasini alchidice</w:t>
            </w:r>
          </w:p>
        </w:tc>
        <w:tc>
          <w:tcPr>
            <w:tcW w:w="1021" w:type="dxa"/>
            <w:gridSpan w:val="3"/>
            <w:tcBorders>
              <w:top w:val="nil"/>
              <w:bottom w:val="single" w:sz="2" w:space="0" w:color="auto"/>
            </w:tcBorders>
            <w:vAlign w:val="center"/>
          </w:tcPr>
          <w:p w14:paraId="1329E5F0"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66D119"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08708CAB" w14:textId="77777777" w:rsidR="00F56876" w:rsidRPr="00C97908" w:rsidRDefault="00F56876" w:rsidP="009306A6">
            <w:pPr>
              <w:jc w:val="center"/>
              <w:rPr>
                <w:sz w:val="16"/>
                <w:szCs w:val="16"/>
                <w:lang w:val="en-US"/>
              </w:rPr>
            </w:pPr>
            <w:r w:rsidRPr="00C97908">
              <w:rPr>
                <w:sz w:val="16"/>
                <w:szCs w:val="16"/>
                <w:lang w:val="en-US"/>
              </w:rPr>
              <w:t>1,4950</w:t>
            </w:r>
          </w:p>
        </w:tc>
      </w:tr>
      <w:tr w:rsidR="00F56876" w:rsidRPr="00B40365" w14:paraId="6182E7A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E2295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3586B76" w14:textId="77777777" w:rsidR="00F56876" w:rsidRPr="00B40365" w:rsidRDefault="00F56876" w:rsidP="009306A6">
            <w:pPr>
              <w:jc w:val="center"/>
              <w:rPr>
                <w:sz w:val="16"/>
                <w:szCs w:val="16"/>
                <w:lang w:val="en-US"/>
              </w:rPr>
            </w:pPr>
            <w:r w:rsidRPr="00B40365">
              <w:rPr>
                <w:sz w:val="16"/>
                <w:szCs w:val="16"/>
                <w:lang w:val="en-US"/>
              </w:rPr>
              <w:t>2430116104160</w:t>
            </w:r>
          </w:p>
        </w:tc>
        <w:tc>
          <w:tcPr>
            <w:tcW w:w="4366" w:type="dxa"/>
            <w:gridSpan w:val="4"/>
            <w:tcBorders>
              <w:top w:val="nil"/>
              <w:bottom w:val="single" w:sz="2" w:space="0" w:color="auto"/>
            </w:tcBorders>
            <w:vAlign w:val="center"/>
          </w:tcPr>
          <w:p w14:paraId="721F4F94" w14:textId="77777777" w:rsidR="00F56876" w:rsidRPr="00C97908" w:rsidRDefault="00F56876" w:rsidP="009306A6">
            <w:pPr>
              <w:rPr>
                <w:sz w:val="16"/>
                <w:szCs w:val="16"/>
                <w:lang w:val="en-US"/>
              </w:rPr>
            </w:pPr>
            <w:r w:rsidRPr="00C97908">
              <w:rPr>
                <w:sz w:val="16"/>
                <w:szCs w:val="16"/>
                <w:lang w:val="en-US"/>
              </w:rPr>
              <w:t>Email alchidic</w:t>
            </w:r>
          </w:p>
        </w:tc>
        <w:tc>
          <w:tcPr>
            <w:tcW w:w="1021" w:type="dxa"/>
            <w:gridSpan w:val="3"/>
            <w:tcBorders>
              <w:top w:val="nil"/>
              <w:bottom w:val="single" w:sz="2" w:space="0" w:color="auto"/>
            </w:tcBorders>
            <w:vAlign w:val="center"/>
          </w:tcPr>
          <w:p w14:paraId="363CC612"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876A31"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0,170</w:t>
            </w:r>
          </w:p>
        </w:tc>
        <w:tc>
          <w:tcPr>
            <w:tcW w:w="1559" w:type="dxa"/>
            <w:gridSpan w:val="2"/>
            <w:tcBorders>
              <w:top w:val="nil"/>
              <w:bottom w:val="single" w:sz="2" w:space="0" w:color="auto"/>
            </w:tcBorders>
            <w:vAlign w:val="center"/>
          </w:tcPr>
          <w:p w14:paraId="6A01C8D8" w14:textId="77777777" w:rsidR="00F56876" w:rsidRPr="00C97908" w:rsidRDefault="00F56876" w:rsidP="009306A6">
            <w:pPr>
              <w:jc w:val="center"/>
              <w:rPr>
                <w:sz w:val="16"/>
                <w:szCs w:val="16"/>
                <w:lang w:val="en-US"/>
              </w:rPr>
            </w:pPr>
            <w:r w:rsidRPr="00C97908">
              <w:rPr>
                <w:sz w:val="16"/>
                <w:szCs w:val="16"/>
                <w:lang w:val="en-US"/>
              </w:rPr>
              <w:t>5,0830</w:t>
            </w:r>
          </w:p>
        </w:tc>
      </w:tr>
      <w:tr w:rsidR="00F56876" w:rsidRPr="00B40365" w14:paraId="4E05FEB8"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FDBBB2"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2168730" w14:textId="77777777" w:rsidR="00F56876" w:rsidRPr="00B40365" w:rsidRDefault="00F56876" w:rsidP="009306A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54D0917" w14:textId="77777777" w:rsidR="00F56876" w:rsidRPr="00C97908" w:rsidRDefault="00F56876" w:rsidP="009306A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07628A3B" w14:textId="77777777" w:rsidR="00F56876" w:rsidRPr="00C97908" w:rsidRDefault="00F56876" w:rsidP="009306A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5DA8D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2623FF4D" w14:textId="77777777" w:rsidR="00F56876" w:rsidRPr="00C97908" w:rsidRDefault="00F56876" w:rsidP="009306A6">
            <w:pPr>
              <w:jc w:val="center"/>
              <w:rPr>
                <w:sz w:val="16"/>
                <w:szCs w:val="16"/>
                <w:lang w:val="en-US"/>
              </w:rPr>
            </w:pPr>
            <w:r w:rsidRPr="00C97908">
              <w:rPr>
                <w:sz w:val="16"/>
                <w:szCs w:val="16"/>
                <w:lang w:val="en-US"/>
              </w:rPr>
              <w:t>5,9800</w:t>
            </w:r>
          </w:p>
        </w:tc>
      </w:tr>
      <w:tr w:rsidR="00F56876" w:rsidRPr="00B40365" w14:paraId="29EBF8DA"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09B933"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B12C9FF" w14:textId="77777777" w:rsidR="00F56876" w:rsidRPr="00B40365" w:rsidRDefault="00F56876" w:rsidP="009306A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ADC07C4" w14:textId="77777777" w:rsidR="00F56876" w:rsidRPr="00C97908" w:rsidRDefault="00F56876" w:rsidP="009306A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622B2A9"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2CC9A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0D41A1E1" w14:textId="77777777" w:rsidR="00F56876" w:rsidRPr="00C97908" w:rsidRDefault="00F56876" w:rsidP="009306A6">
            <w:pPr>
              <w:jc w:val="center"/>
              <w:rPr>
                <w:sz w:val="16"/>
                <w:szCs w:val="16"/>
                <w:lang w:val="en-US"/>
              </w:rPr>
            </w:pPr>
            <w:r w:rsidRPr="00C97908">
              <w:rPr>
                <w:sz w:val="16"/>
                <w:szCs w:val="16"/>
                <w:lang w:val="en-US"/>
              </w:rPr>
              <w:t>1,4950</w:t>
            </w:r>
          </w:p>
        </w:tc>
      </w:tr>
      <w:tr w:rsidR="00F56876" w:rsidRPr="00B40365" w14:paraId="190B27DA"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B67AF1"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F974EC8" w14:textId="77777777" w:rsidR="00F56876" w:rsidRPr="00B40365" w:rsidRDefault="00F56876" w:rsidP="009306A6">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4AB649B0" w14:textId="77777777" w:rsidR="00F56876" w:rsidRPr="00C97908" w:rsidRDefault="00F56876" w:rsidP="009306A6">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4E35C884"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5A5928"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251B07E8" w14:textId="77777777" w:rsidR="00F56876" w:rsidRPr="00C97908" w:rsidRDefault="00F56876" w:rsidP="009306A6">
            <w:pPr>
              <w:jc w:val="center"/>
              <w:rPr>
                <w:sz w:val="16"/>
                <w:szCs w:val="16"/>
                <w:lang w:val="en-US"/>
              </w:rPr>
            </w:pPr>
            <w:r w:rsidRPr="00C97908">
              <w:rPr>
                <w:sz w:val="16"/>
                <w:szCs w:val="16"/>
                <w:lang w:val="en-US"/>
              </w:rPr>
              <w:t>2,9900</w:t>
            </w:r>
          </w:p>
        </w:tc>
      </w:tr>
      <w:tr w:rsidR="00F56876" w:rsidRPr="009B70F2" w14:paraId="6FA495E9"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048C84" w14:textId="77777777" w:rsidR="00F56876" w:rsidRPr="005E2CA0" w:rsidRDefault="00F56876" w:rsidP="009306A6">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358F983E" w14:textId="77777777" w:rsidR="00F56876" w:rsidRPr="005E2CA0" w:rsidRDefault="00F56876" w:rsidP="009306A6">
            <w:pPr>
              <w:jc w:val="center"/>
              <w:rPr>
                <w:b/>
                <w:bCs/>
                <w:sz w:val="22"/>
                <w:szCs w:val="22"/>
                <w:lang w:val="en-US"/>
              </w:rPr>
            </w:pPr>
            <w:r w:rsidRPr="005E2CA0">
              <w:rPr>
                <w:b/>
                <w:bCs/>
                <w:sz w:val="22"/>
                <w:szCs w:val="22"/>
                <w:lang w:val="en-US"/>
              </w:rPr>
              <w:t>CE30B</w:t>
            </w:r>
          </w:p>
        </w:tc>
        <w:tc>
          <w:tcPr>
            <w:tcW w:w="4366" w:type="dxa"/>
            <w:gridSpan w:val="5"/>
            <w:tcBorders>
              <w:top w:val="single" w:sz="4" w:space="0" w:color="auto"/>
              <w:bottom w:val="single" w:sz="4" w:space="0" w:color="auto"/>
            </w:tcBorders>
          </w:tcPr>
          <w:p w14:paraId="60D058C4" w14:textId="77777777" w:rsidR="00F56876" w:rsidRPr="005E2CA0" w:rsidRDefault="00F56876" w:rsidP="009306A6">
            <w:pPr>
              <w:rPr>
                <w:b/>
                <w:bCs/>
                <w:sz w:val="2"/>
                <w:szCs w:val="2"/>
                <w:lang w:val="en-US"/>
              </w:rPr>
            </w:pPr>
            <w:r w:rsidRPr="005E2CA0">
              <w:rPr>
                <w:b/>
                <w:bCs/>
                <w:sz w:val="22"/>
                <w:szCs w:val="22"/>
                <w:lang w:val="en-US"/>
              </w:rPr>
              <w:t>Astereala le invelitori sau doliile invelitorilor din tigla, placi tip eternit etc., din grinzi de rasinoase (30x30) geluite, la constructii obisnuite / Consum lemn 0.005 m3/m2</w:t>
            </w:r>
          </w:p>
          <w:p w14:paraId="33EA33AA"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3ACCE024" w14:textId="77777777" w:rsidR="00F56876" w:rsidRPr="005E2CA0" w:rsidRDefault="00F56876" w:rsidP="009306A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0BFA7AF"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3390BFEA" w14:textId="77777777" w:rsidR="00F56876" w:rsidRPr="005E2CA0" w:rsidRDefault="00F56876" w:rsidP="009306A6">
            <w:pPr>
              <w:jc w:val="center"/>
              <w:rPr>
                <w:b/>
                <w:bCs/>
                <w:sz w:val="22"/>
                <w:szCs w:val="22"/>
                <w:lang w:val="en-US"/>
              </w:rPr>
            </w:pPr>
            <w:r w:rsidRPr="005E2CA0">
              <w:rPr>
                <w:b/>
                <w:bCs/>
                <w:sz w:val="22"/>
                <w:szCs w:val="22"/>
                <w:lang w:val="en-US"/>
              </w:rPr>
              <w:t>36,000</w:t>
            </w:r>
          </w:p>
          <w:p w14:paraId="531F3798" w14:textId="77777777" w:rsidR="00F56876" w:rsidRPr="009B70F2" w:rsidRDefault="00F56876" w:rsidP="009306A6">
            <w:pPr>
              <w:jc w:val="center"/>
              <w:rPr>
                <w:sz w:val="2"/>
                <w:szCs w:val="2"/>
                <w:lang w:val="en-US"/>
              </w:rPr>
            </w:pPr>
          </w:p>
        </w:tc>
      </w:tr>
      <w:tr w:rsidR="00F56876" w:rsidRPr="00B40365" w14:paraId="38ACD859"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1807B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CED3C9D" w14:textId="77777777" w:rsidR="00F56876" w:rsidRPr="00B40365" w:rsidRDefault="00F56876" w:rsidP="009306A6">
            <w:pPr>
              <w:jc w:val="center"/>
              <w:rPr>
                <w:sz w:val="16"/>
                <w:szCs w:val="16"/>
                <w:lang w:val="en-US"/>
              </w:rPr>
            </w:pPr>
            <w:r w:rsidRPr="00B40365">
              <w:rPr>
                <w:sz w:val="16"/>
                <w:szCs w:val="16"/>
                <w:lang w:val="en-US"/>
              </w:rPr>
              <w:t>2852107335349</w:t>
            </w:r>
          </w:p>
        </w:tc>
        <w:tc>
          <w:tcPr>
            <w:tcW w:w="4366" w:type="dxa"/>
            <w:gridSpan w:val="4"/>
            <w:tcBorders>
              <w:top w:val="nil"/>
              <w:bottom w:val="single" w:sz="2" w:space="0" w:color="auto"/>
            </w:tcBorders>
            <w:vAlign w:val="center"/>
          </w:tcPr>
          <w:p w14:paraId="643B4F44" w14:textId="77777777" w:rsidR="00F56876" w:rsidRPr="00C97908" w:rsidRDefault="00F56876" w:rsidP="009306A6">
            <w:pPr>
              <w:rPr>
                <w:sz w:val="16"/>
                <w:szCs w:val="16"/>
                <w:lang w:val="en-US"/>
              </w:rPr>
            </w:pPr>
            <w:r w:rsidRPr="00C97908">
              <w:rPr>
                <w:sz w:val="16"/>
                <w:szCs w:val="16"/>
                <w:lang w:val="en-US"/>
              </w:rPr>
              <w:t xml:space="preserve">Lucru la masina </w:t>
            </w:r>
          </w:p>
        </w:tc>
        <w:tc>
          <w:tcPr>
            <w:tcW w:w="1021" w:type="dxa"/>
            <w:gridSpan w:val="3"/>
            <w:tcBorders>
              <w:top w:val="nil"/>
              <w:bottom w:val="single" w:sz="2" w:space="0" w:color="auto"/>
            </w:tcBorders>
            <w:vAlign w:val="center"/>
          </w:tcPr>
          <w:p w14:paraId="525CC3D6"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D1C44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964BCD3" w14:textId="77777777" w:rsidR="00F56876" w:rsidRPr="00C97908" w:rsidRDefault="00F56876" w:rsidP="009306A6">
            <w:pPr>
              <w:jc w:val="center"/>
              <w:rPr>
                <w:sz w:val="16"/>
                <w:szCs w:val="16"/>
                <w:lang w:val="en-US"/>
              </w:rPr>
            </w:pPr>
            <w:r w:rsidRPr="00C97908">
              <w:rPr>
                <w:sz w:val="16"/>
                <w:szCs w:val="16"/>
                <w:lang w:val="en-US"/>
              </w:rPr>
              <w:t>1,8000</w:t>
            </w:r>
          </w:p>
        </w:tc>
      </w:tr>
      <w:tr w:rsidR="00F56876" w:rsidRPr="00B40365" w14:paraId="70F92E5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F4A52C"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97176D5" w14:textId="77777777" w:rsidR="00F56876" w:rsidRPr="00B40365" w:rsidRDefault="00F56876" w:rsidP="009306A6">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30E887CC" w14:textId="77777777" w:rsidR="00F56876" w:rsidRPr="00C97908" w:rsidRDefault="00F56876" w:rsidP="009306A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63AE5C59"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19A7D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14:paraId="7A49817A" w14:textId="77777777" w:rsidR="00F56876" w:rsidRPr="00C97908" w:rsidRDefault="00F56876" w:rsidP="009306A6">
            <w:pPr>
              <w:jc w:val="center"/>
              <w:rPr>
                <w:sz w:val="16"/>
                <w:szCs w:val="16"/>
                <w:lang w:val="en-US"/>
              </w:rPr>
            </w:pPr>
            <w:r w:rsidRPr="00C97908">
              <w:rPr>
                <w:sz w:val="16"/>
                <w:szCs w:val="16"/>
                <w:lang w:val="en-US"/>
              </w:rPr>
              <w:t>11,5200</w:t>
            </w:r>
          </w:p>
        </w:tc>
      </w:tr>
      <w:tr w:rsidR="00F56876" w:rsidRPr="00B40365" w14:paraId="16A9536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74882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B98A020" w14:textId="77777777" w:rsidR="00F56876" w:rsidRPr="00B40365" w:rsidRDefault="00F56876" w:rsidP="009306A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943E8E7" w14:textId="77777777" w:rsidR="00F56876" w:rsidRPr="00C97908" w:rsidRDefault="00F56876" w:rsidP="009306A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D4ADABC"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B61897"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73DA3ED4" w14:textId="77777777" w:rsidR="00F56876" w:rsidRPr="00C97908" w:rsidRDefault="00F56876" w:rsidP="009306A6">
            <w:pPr>
              <w:jc w:val="center"/>
              <w:rPr>
                <w:sz w:val="16"/>
                <w:szCs w:val="16"/>
                <w:lang w:val="en-US"/>
              </w:rPr>
            </w:pPr>
            <w:r w:rsidRPr="00C97908">
              <w:rPr>
                <w:sz w:val="16"/>
                <w:szCs w:val="16"/>
                <w:lang w:val="en-US"/>
              </w:rPr>
              <w:t>3,6000</w:t>
            </w:r>
          </w:p>
        </w:tc>
      </w:tr>
      <w:tr w:rsidR="00F56876" w:rsidRPr="00B40365" w14:paraId="0AF7F05C"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F0C6EA"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80C09ED" w14:textId="77777777" w:rsidR="00F56876" w:rsidRPr="00B40365" w:rsidRDefault="00F56876" w:rsidP="009306A6">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10E599F3" w14:textId="77777777" w:rsidR="00F56876" w:rsidRPr="00C97908" w:rsidRDefault="00F56876" w:rsidP="009306A6">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534FB261"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37B086F"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1FF51F5" w14:textId="77777777" w:rsidR="00F56876" w:rsidRPr="00C97908" w:rsidRDefault="00F56876" w:rsidP="009306A6">
            <w:pPr>
              <w:jc w:val="center"/>
              <w:rPr>
                <w:sz w:val="16"/>
                <w:szCs w:val="16"/>
                <w:lang w:val="en-US"/>
              </w:rPr>
            </w:pPr>
            <w:r w:rsidRPr="00C97908">
              <w:rPr>
                <w:sz w:val="16"/>
                <w:szCs w:val="16"/>
                <w:lang w:val="en-US"/>
              </w:rPr>
              <w:t>0,1800</w:t>
            </w:r>
          </w:p>
        </w:tc>
      </w:tr>
      <w:tr w:rsidR="00F56876" w:rsidRPr="00B40365" w14:paraId="049811F8"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CCB06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B98DF27" w14:textId="77777777" w:rsidR="00F56876" w:rsidRPr="00B40365" w:rsidRDefault="00F56876" w:rsidP="009306A6">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52B58C52" w14:textId="77777777" w:rsidR="00F56876" w:rsidRPr="00C97908" w:rsidRDefault="00F56876" w:rsidP="009306A6">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19D505A0"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458AD1"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32EB368A" w14:textId="77777777" w:rsidR="00F56876" w:rsidRPr="00C97908" w:rsidRDefault="00F56876" w:rsidP="009306A6">
            <w:pPr>
              <w:jc w:val="center"/>
              <w:rPr>
                <w:sz w:val="16"/>
                <w:szCs w:val="16"/>
                <w:lang w:val="en-US"/>
              </w:rPr>
            </w:pPr>
            <w:r w:rsidRPr="00C97908">
              <w:rPr>
                <w:sz w:val="16"/>
                <w:szCs w:val="16"/>
                <w:lang w:val="en-US"/>
              </w:rPr>
              <w:t>4,3200</w:t>
            </w:r>
          </w:p>
        </w:tc>
      </w:tr>
      <w:tr w:rsidR="00F56876" w:rsidRPr="00B40365" w14:paraId="45961791"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F615A8"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3A9C191" w14:textId="77777777" w:rsidR="00F56876" w:rsidRPr="00B40365" w:rsidRDefault="00F56876" w:rsidP="009306A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273DB53" w14:textId="77777777" w:rsidR="00F56876" w:rsidRPr="00C97908" w:rsidRDefault="00F56876" w:rsidP="009306A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1B1DE89"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B3106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73880E36" w14:textId="77777777" w:rsidR="00F56876" w:rsidRPr="00C97908" w:rsidRDefault="00F56876" w:rsidP="009306A6">
            <w:pPr>
              <w:jc w:val="center"/>
              <w:rPr>
                <w:sz w:val="16"/>
                <w:szCs w:val="16"/>
                <w:lang w:val="en-US"/>
              </w:rPr>
            </w:pPr>
            <w:r w:rsidRPr="00C97908">
              <w:rPr>
                <w:sz w:val="16"/>
                <w:szCs w:val="16"/>
                <w:lang w:val="en-US"/>
              </w:rPr>
              <w:t>1,0800</w:t>
            </w:r>
          </w:p>
        </w:tc>
      </w:tr>
      <w:tr w:rsidR="00F56876" w:rsidRPr="009B70F2" w14:paraId="01E6F69E"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12E986" w14:textId="77777777" w:rsidR="00F56876" w:rsidRPr="005E2CA0" w:rsidRDefault="00F56876" w:rsidP="009306A6">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329576F9" w14:textId="77777777" w:rsidR="00F56876" w:rsidRPr="005E2CA0" w:rsidRDefault="00F56876" w:rsidP="009306A6">
            <w:pPr>
              <w:jc w:val="center"/>
              <w:rPr>
                <w:b/>
                <w:bCs/>
                <w:sz w:val="22"/>
                <w:szCs w:val="22"/>
                <w:lang w:val="en-US"/>
              </w:rPr>
            </w:pPr>
            <w:r w:rsidRPr="005E2CA0">
              <w:rPr>
                <w:b/>
                <w:bCs/>
                <w:sz w:val="22"/>
                <w:szCs w:val="22"/>
                <w:lang w:val="en-US"/>
              </w:rPr>
              <w:t>CN50B</w:t>
            </w:r>
          </w:p>
        </w:tc>
        <w:tc>
          <w:tcPr>
            <w:tcW w:w="4366" w:type="dxa"/>
            <w:gridSpan w:val="5"/>
            <w:tcBorders>
              <w:top w:val="single" w:sz="4" w:space="0" w:color="auto"/>
              <w:bottom w:val="single" w:sz="4" w:space="0" w:color="auto"/>
            </w:tcBorders>
          </w:tcPr>
          <w:p w14:paraId="2B01F843" w14:textId="77777777" w:rsidR="00F56876" w:rsidRPr="005E2CA0" w:rsidRDefault="00F56876" w:rsidP="009306A6">
            <w:pPr>
              <w:rPr>
                <w:b/>
                <w:bCs/>
                <w:sz w:val="2"/>
                <w:szCs w:val="2"/>
                <w:lang w:val="en-US"/>
              </w:rPr>
            </w:pPr>
            <w:r w:rsidRPr="005E2CA0">
              <w:rPr>
                <w:b/>
                <w:bCs/>
                <w:sz w:val="22"/>
                <w:szCs w:val="22"/>
                <w:lang w:val="en-US"/>
              </w:rPr>
              <w:t>Tratament ignifug al lemnariei; carcase, estacade.</w:t>
            </w:r>
          </w:p>
          <w:p w14:paraId="059DF8F6"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1864A7F2" w14:textId="77777777" w:rsidR="00F56876" w:rsidRPr="005E2CA0" w:rsidRDefault="00F56876" w:rsidP="009306A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88BB9B1"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535F9FC7" w14:textId="77777777" w:rsidR="00F56876" w:rsidRPr="005E2CA0" w:rsidRDefault="00F56876" w:rsidP="009306A6">
            <w:pPr>
              <w:jc w:val="center"/>
              <w:rPr>
                <w:b/>
                <w:bCs/>
                <w:sz w:val="22"/>
                <w:szCs w:val="22"/>
                <w:lang w:val="en-US"/>
              </w:rPr>
            </w:pPr>
            <w:r w:rsidRPr="005E2CA0">
              <w:rPr>
                <w:b/>
                <w:bCs/>
                <w:sz w:val="22"/>
                <w:szCs w:val="22"/>
                <w:lang w:val="en-US"/>
              </w:rPr>
              <w:t>0,180</w:t>
            </w:r>
          </w:p>
          <w:p w14:paraId="16818563" w14:textId="77777777" w:rsidR="00F56876" w:rsidRPr="009B70F2" w:rsidRDefault="00F56876" w:rsidP="009306A6">
            <w:pPr>
              <w:jc w:val="center"/>
              <w:rPr>
                <w:sz w:val="2"/>
                <w:szCs w:val="2"/>
                <w:lang w:val="en-US"/>
              </w:rPr>
            </w:pPr>
          </w:p>
        </w:tc>
      </w:tr>
      <w:tr w:rsidR="00F56876" w:rsidRPr="00B40365" w14:paraId="42B418EA"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8FC219"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A16037C" w14:textId="77777777" w:rsidR="00F56876" w:rsidRPr="00B40365" w:rsidRDefault="00F56876" w:rsidP="009306A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990AB0C" w14:textId="77777777" w:rsidR="00F56876" w:rsidRPr="00C97908" w:rsidRDefault="00F56876" w:rsidP="009306A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DFEE6FD"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F06CDF"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2,050</w:t>
            </w:r>
          </w:p>
        </w:tc>
        <w:tc>
          <w:tcPr>
            <w:tcW w:w="1559" w:type="dxa"/>
            <w:gridSpan w:val="2"/>
            <w:tcBorders>
              <w:top w:val="nil"/>
              <w:bottom w:val="single" w:sz="2" w:space="0" w:color="auto"/>
            </w:tcBorders>
            <w:vAlign w:val="center"/>
          </w:tcPr>
          <w:p w14:paraId="308D95AF" w14:textId="77777777" w:rsidR="00F56876" w:rsidRPr="00C97908" w:rsidRDefault="00F56876" w:rsidP="009306A6">
            <w:pPr>
              <w:jc w:val="center"/>
              <w:rPr>
                <w:sz w:val="16"/>
                <w:szCs w:val="16"/>
                <w:lang w:val="en-US"/>
              </w:rPr>
            </w:pPr>
            <w:r w:rsidRPr="00C97908">
              <w:rPr>
                <w:sz w:val="16"/>
                <w:szCs w:val="16"/>
                <w:lang w:val="en-US"/>
              </w:rPr>
              <w:t>0,3690</w:t>
            </w:r>
          </w:p>
        </w:tc>
      </w:tr>
      <w:tr w:rsidR="00F56876" w:rsidRPr="00B40365" w14:paraId="026C4954"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2CA7A5"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628283A" w14:textId="77777777" w:rsidR="00F56876" w:rsidRPr="00B40365" w:rsidRDefault="00F56876" w:rsidP="009306A6">
            <w:pPr>
              <w:jc w:val="center"/>
              <w:rPr>
                <w:sz w:val="16"/>
                <w:szCs w:val="16"/>
                <w:lang w:val="en-US"/>
              </w:rPr>
            </w:pPr>
            <w:r w:rsidRPr="00B40365">
              <w:rPr>
                <w:sz w:val="16"/>
                <w:szCs w:val="16"/>
                <w:lang w:val="en-US"/>
              </w:rPr>
              <w:t>2430116104963</w:t>
            </w:r>
          </w:p>
        </w:tc>
        <w:tc>
          <w:tcPr>
            <w:tcW w:w="4366" w:type="dxa"/>
            <w:gridSpan w:val="4"/>
            <w:tcBorders>
              <w:top w:val="nil"/>
              <w:bottom w:val="single" w:sz="2" w:space="0" w:color="auto"/>
            </w:tcBorders>
            <w:vAlign w:val="center"/>
          </w:tcPr>
          <w:p w14:paraId="5D9C1741" w14:textId="77777777" w:rsidR="00F56876" w:rsidRPr="00C97908" w:rsidRDefault="00F56876" w:rsidP="009306A6">
            <w:pPr>
              <w:rPr>
                <w:sz w:val="16"/>
                <w:szCs w:val="16"/>
                <w:lang w:val="en-US"/>
              </w:rPr>
            </w:pPr>
            <w:r w:rsidRPr="00C97908">
              <w:rPr>
                <w:sz w:val="16"/>
                <w:szCs w:val="16"/>
                <w:lang w:val="en-US"/>
              </w:rPr>
              <w:t>Vopsea  ignifuga de exterior I 107/30</w:t>
            </w:r>
          </w:p>
        </w:tc>
        <w:tc>
          <w:tcPr>
            <w:tcW w:w="1021" w:type="dxa"/>
            <w:gridSpan w:val="3"/>
            <w:tcBorders>
              <w:top w:val="nil"/>
              <w:bottom w:val="single" w:sz="2" w:space="0" w:color="auto"/>
            </w:tcBorders>
            <w:vAlign w:val="center"/>
          </w:tcPr>
          <w:p w14:paraId="4834FED1"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20687A"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9,800</w:t>
            </w:r>
          </w:p>
        </w:tc>
        <w:tc>
          <w:tcPr>
            <w:tcW w:w="1559" w:type="dxa"/>
            <w:gridSpan w:val="2"/>
            <w:tcBorders>
              <w:top w:val="nil"/>
              <w:bottom w:val="single" w:sz="2" w:space="0" w:color="auto"/>
            </w:tcBorders>
            <w:vAlign w:val="center"/>
          </w:tcPr>
          <w:p w14:paraId="5A54CDE9" w14:textId="77777777" w:rsidR="00F56876" w:rsidRPr="00C97908" w:rsidRDefault="00F56876" w:rsidP="009306A6">
            <w:pPr>
              <w:jc w:val="center"/>
              <w:rPr>
                <w:sz w:val="16"/>
                <w:szCs w:val="16"/>
                <w:lang w:val="en-US"/>
              </w:rPr>
            </w:pPr>
            <w:r w:rsidRPr="00C97908">
              <w:rPr>
                <w:sz w:val="16"/>
                <w:szCs w:val="16"/>
                <w:lang w:val="en-US"/>
              </w:rPr>
              <w:t>1,7640</w:t>
            </w:r>
          </w:p>
        </w:tc>
      </w:tr>
      <w:tr w:rsidR="00F56876" w:rsidRPr="00B40365" w14:paraId="2AB52FE0"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45BB4A"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12EB9F7" w14:textId="77777777" w:rsidR="00F56876" w:rsidRPr="00B40365" w:rsidRDefault="00F56876" w:rsidP="009306A6">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78A0E60F" w14:textId="77777777" w:rsidR="00F56876" w:rsidRPr="00C97908" w:rsidRDefault="00F56876" w:rsidP="009306A6">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4FA6C988"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8E43F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5,040</w:t>
            </w:r>
          </w:p>
        </w:tc>
        <w:tc>
          <w:tcPr>
            <w:tcW w:w="1559" w:type="dxa"/>
            <w:gridSpan w:val="2"/>
            <w:tcBorders>
              <w:top w:val="nil"/>
              <w:bottom w:val="single" w:sz="2" w:space="0" w:color="auto"/>
            </w:tcBorders>
            <w:vAlign w:val="center"/>
          </w:tcPr>
          <w:p w14:paraId="08D33C19" w14:textId="77777777" w:rsidR="00F56876" w:rsidRPr="00C97908" w:rsidRDefault="00F56876" w:rsidP="009306A6">
            <w:pPr>
              <w:jc w:val="center"/>
              <w:rPr>
                <w:sz w:val="16"/>
                <w:szCs w:val="16"/>
                <w:lang w:val="en-US"/>
              </w:rPr>
            </w:pPr>
            <w:r w:rsidRPr="00C97908">
              <w:rPr>
                <w:sz w:val="16"/>
                <w:szCs w:val="16"/>
                <w:lang w:val="en-US"/>
              </w:rPr>
              <w:t>0,9072</w:t>
            </w:r>
          </w:p>
        </w:tc>
      </w:tr>
      <w:tr w:rsidR="00F56876" w:rsidRPr="00B40365" w14:paraId="030E8382"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FA5EF9"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71A2B95" w14:textId="77777777" w:rsidR="00F56876" w:rsidRPr="00B40365" w:rsidRDefault="00F56876" w:rsidP="009306A6">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0206C4A8" w14:textId="77777777" w:rsidR="00F56876" w:rsidRPr="00C97908" w:rsidRDefault="00F56876" w:rsidP="009306A6">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58B3061F"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FEA9B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52C24CF0" w14:textId="77777777" w:rsidR="00F56876" w:rsidRPr="00C97908" w:rsidRDefault="00F56876" w:rsidP="009306A6">
            <w:pPr>
              <w:jc w:val="center"/>
              <w:rPr>
                <w:sz w:val="16"/>
                <w:szCs w:val="16"/>
                <w:lang w:val="en-US"/>
              </w:rPr>
            </w:pPr>
            <w:r w:rsidRPr="00C97908">
              <w:rPr>
                <w:sz w:val="16"/>
                <w:szCs w:val="16"/>
                <w:lang w:val="en-US"/>
              </w:rPr>
              <w:t>0,0007</w:t>
            </w:r>
          </w:p>
        </w:tc>
      </w:tr>
      <w:tr w:rsidR="00F56876" w:rsidRPr="00B40365" w14:paraId="19853EA9"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D7D06A"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8636993" w14:textId="77777777" w:rsidR="00F56876" w:rsidRPr="00B40365" w:rsidRDefault="00F56876" w:rsidP="009306A6">
            <w:pPr>
              <w:jc w:val="center"/>
              <w:rPr>
                <w:sz w:val="16"/>
                <w:szCs w:val="16"/>
                <w:lang w:val="en-US"/>
              </w:rPr>
            </w:pPr>
            <w:r w:rsidRPr="00B40365">
              <w:rPr>
                <w:sz w:val="16"/>
                <w:szCs w:val="16"/>
                <w:lang w:val="en-US"/>
              </w:rPr>
              <w:t>2952270002921</w:t>
            </w:r>
          </w:p>
        </w:tc>
        <w:tc>
          <w:tcPr>
            <w:tcW w:w="4366" w:type="dxa"/>
            <w:gridSpan w:val="4"/>
            <w:tcBorders>
              <w:top w:val="nil"/>
              <w:bottom w:val="single" w:sz="2" w:space="0" w:color="auto"/>
            </w:tcBorders>
            <w:vAlign w:val="center"/>
          </w:tcPr>
          <w:p w14:paraId="38D5E892" w14:textId="77777777" w:rsidR="00F56876" w:rsidRPr="00C97908" w:rsidRDefault="00F56876" w:rsidP="009306A6">
            <w:pPr>
              <w:rPr>
                <w:sz w:val="16"/>
                <w:szCs w:val="16"/>
                <w:lang w:val="en-US"/>
              </w:rPr>
            </w:pPr>
            <w:r w:rsidRPr="00C97908">
              <w:rPr>
                <w:sz w:val="16"/>
                <w:szCs w:val="16"/>
                <w:lang w:val="en-US"/>
              </w:rPr>
              <w:t>Agregat pentru prepararea solutiilor (fara tractor)</w:t>
            </w:r>
          </w:p>
        </w:tc>
        <w:tc>
          <w:tcPr>
            <w:tcW w:w="1021" w:type="dxa"/>
            <w:gridSpan w:val="3"/>
            <w:tcBorders>
              <w:top w:val="nil"/>
              <w:bottom w:val="single" w:sz="2" w:space="0" w:color="auto"/>
            </w:tcBorders>
            <w:vAlign w:val="center"/>
          </w:tcPr>
          <w:p w14:paraId="0147FD6A"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D16CDA"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0,029</w:t>
            </w:r>
          </w:p>
        </w:tc>
        <w:tc>
          <w:tcPr>
            <w:tcW w:w="1559" w:type="dxa"/>
            <w:gridSpan w:val="2"/>
            <w:tcBorders>
              <w:top w:val="nil"/>
              <w:bottom w:val="single" w:sz="2" w:space="0" w:color="auto"/>
              <w:right w:val="single" w:sz="4" w:space="0" w:color="auto"/>
            </w:tcBorders>
            <w:vAlign w:val="center"/>
          </w:tcPr>
          <w:p w14:paraId="1A49BA85" w14:textId="77777777" w:rsidR="00F56876" w:rsidRPr="00C97908" w:rsidRDefault="00F56876" w:rsidP="009306A6">
            <w:pPr>
              <w:jc w:val="center"/>
              <w:rPr>
                <w:sz w:val="16"/>
                <w:szCs w:val="16"/>
                <w:lang w:val="en-US"/>
              </w:rPr>
            </w:pPr>
            <w:r w:rsidRPr="00C97908">
              <w:rPr>
                <w:sz w:val="16"/>
                <w:szCs w:val="16"/>
                <w:lang w:val="en-US"/>
              </w:rPr>
              <w:t>0,0052</w:t>
            </w:r>
          </w:p>
        </w:tc>
      </w:tr>
      <w:tr w:rsidR="00F56876" w:rsidRPr="00B40365" w14:paraId="793A03E8"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C191A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7FE1068" w14:textId="77777777" w:rsidR="00F56876" w:rsidRPr="00B40365" w:rsidRDefault="00F56876" w:rsidP="009306A6">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14:paraId="78C843F7" w14:textId="77777777" w:rsidR="00F56876" w:rsidRPr="00C97908" w:rsidRDefault="00F56876" w:rsidP="009306A6">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14:paraId="35E440EF"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9BE16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4721DD77" w14:textId="77777777" w:rsidR="00F56876" w:rsidRPr="00C97908" w:rsidRDefault="00F56876" w:rsidP="009306A6">
            <w:pPr>
              <w:jc w:val="center"/>
              <w:rPr>
                <w:sz w:val="16"/>
                <w:szCs w:val="16"/>
                <w:lang w:val="en-US"/>
              </w:rPr>
            </w:pPr>
            <w:r w:rsidRPr="00C97908">
              <w:rPr>
                <w:sz w:val="16"/>
                <w:szCs w:val="16"/>
                <w:lang w:val="en-US"/>
              </w:rPr>
              <w:t>0,0014</w:t>
            </w:r>
          </w:p>
        </w:tc>
      </w:tr>
      <w:tr w:rsidR="00F56876" w:rsidRPr="009B70F2" w14:paraId="24A558A8"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B4C7C7" w14:textId="77777777" w:rsidR="00F56876" w:rsidRPr="005E2CA0" w:rsidRDefault="00F56876" w:rsidP="009306A6">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4F60F7BB" w14:textId="77777777" w:rsidR="00F56876" w:rsidRPr="005E2CA0" w:rsidRDefault="00F56876" w:rsidP="009306A6">
            <w:pPr>
              <w:jc w:val="center"/>
              <w:rPr>
                <w:b/>
                <w:bCs/>
                <w:sz w:val="22"/>
                <w:szCs w:val="22"/>
                <w:lang w:val="en-US"/>
              </w:rPr>
            </w:pPr>
            <w:r w:rsidRPr="005E2CA0">
              <w:rPr>
                <w:b/>
                <w:bCs/>
                <w:sz w:val="22"/>
                <w:szCs w:val="22"/>
                <w:lang w:val="en-US"/>
              </w:rPr>
              <w:t>CN51B</w:t>
            </w:r>
          </w:p>
        </w:tc>
        <w:tc>
          <w:tcPr>
            <w:tcW w:w="4366" w:type="dxa"/>
            <w:gridSpan w:val="5"/>
            <w:tcBorders>
              <w:top w:val="single" w:sz="4" w:space="0" w:color="auto"/>
              <w:bottom w:val="single" w:sz="4" w:space="0" w:color="auto"/>
            </w:tcBorders>
          </w:tcPr>
          <w:p w14:paraId="560CA3FD" w14:textId="77777777" w:rsidR="00F56876" w:rsidRPr="005E2CA0" w:rsidRDefault="00F56876" w:rsidP="009306A6">
            <w:pPr>
              <w:rPr>
                <w:b/>
                <w:bCs/>
                <w:sz w:val="2"/>
                <w:szCs w:val="2"/>
                <w:lang w:val="en-US"/>
              </w:rPr>
            </w:pPr>
            <w:r w:rsidRPr="005E2CA0">
              <w:rPr>
                <w:b/>
                <w:bCs/>
                <w:sz w:val="22"/>
                <w:szCs w:val="22"/>
                <w:lang w:val="en-US"/>
              </w:rPr>
              <w:t>Tratamentul antiseptic al lemnariei, pe suprafete ascunse cu paste antiseptice: carcase din cherestea.</w:t>
            </w:r>
          </w:p>
          <w:p w14:paraId="3DFBFFB2"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078D20E4" w14:textId="77777777" w:rsidR="00F56876" w:rsidRPr="005E2CA0" w:rsidRDefault="00F56876" w:rsidP="009306A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C337A68"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6DEBCEBB" w14:textId="77777777" w:rsidR="00F56876" w:rsidRPr="005E2CA0" w:rsidRDefault="00F56876" w:rsidP="009306A6">
            <w:pPr>
              <w:jc w:val="center"/>
              <w:rPr>
                <w:b/>
                <w:bCs/>
                <w:sz w:val="22"/>
                <w:szCs w:val="22"/>
                <w:lang w:val="en-US"/>
              </w:rPr>
            </w:pPr>
            <w:r w:rsidRPr="005E2CA0">
              <w:rPr>
                <w:b/>
                <w:bCs/>
                <w:sz w:val="22"/>
                <w:szCs w:val="22"/>
                <w:lang w:val="en-US"/>
              </w:rPr>
              <w:t>0,180</w:t>
            </w:r>
          </w:p>
          <w:p w14:paraId="0A66CBCE" w14:textId="77777777" w:rsidR="00F56876" w:rsidRPr="009B70F2" w:rsidRDefault="00F56876" w:rsidP="009306A6">
            <w:pPr>
              <w:jc w:val="center"/>
              <w:rPr>
                <w:sz w:val="2"/>
                <w:szCs w:val="2"/>
                <w:lang w:val="en-US"/>
              </w:rPr>
            </w:pPr>
          </w:p>
        </w:tc>
      </w:tr>
      <w:tr w:rsidR="00F56876" w:rsidRPr="00B40365" w14:paraId="1A3892CE"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46EF0F"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A4DFDF9" w14:textId="77777777" w:rsidR="00F56876" w:rsidRPr="00B40365" w:rsidRDefault="00F56876" w:rsidP="009306A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D15061C" w14:textId="77777777" w:rsidR="00F56876" w:rsidRPr="00C97908" w:rsidRDefault="00F56876" w:rsidP="009306A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A98330A"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EB02C9"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14:paraId="31D6D866" w14:textId="77777777" w:rsidR="00F56876" w:rsidRPr="00C97908" w:rsidRDefault="00F56876" w:rsidP="009306A6">
            <w:pPr>
              <w:jc w:val="center"/>
              <w:rPr>
                <w:sz w:val="16"/>
                <w:szCs w:val="16"/>
                <w:lang w:val="en-US"/>
              </w:rPr>
            </w:pPr>
            <w:r w:rsidRPr="00C97908">
              <w:rPr>
                <w:sz w:val="16"/>
                <w:szCs w:val="16"/>
                <w:lang w:val="en-US"/>
              </w:rPr>
              <w:t>0,0702</w:t>
            </w:r>
          </w:p>
        </w:tc>
      </w:tr>
      <w:tr w:rsidR="00F56876" w:rsidRPr="00B40365" w14:paraId="6D44997E"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64A2D6"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AC78F7C" w14:textId="77777777" w:rsidR="00F56876" w:rsidRPr="00B40365" w:rsidRDefault="00F56876" w:rsidP="009306A6">
            <w:pPr>
              <w:jc w:val="center"/>
              <w:rPr>
                <w:sz w:val="16"/>
                <w:szCs w:val="16"/>
                <w:lang w:val="en-US"/>
              </w:rPr>
            </w:pPr>
            <w:r w:rsidRPr="00B40365">
              <w:rPr>
                <w:sz w:val="16"/>
                <w:szCs w:val="16"/>
                <w:lang w:val="en-US"/>
              </w:rPr>
              <w:t>2462106110601</w:t>
            </w:r>
          </w:p>
        </w:tc>
        <w:tc>
          <w:tcPr>
            <w:tcW w:w="4366" w:type="dxa"/>
            <w:gridSpan w:val="4"/>
            <w:tcBorders>
              <w:top w:val="nil"/>
              <w:bottom w:val="single" w:sz="2" w:space="0" w:color="auto"/>
            </w:tcBorders>
            <w:vAlign w:val="center"/>
          </w:tcPr>
          <w:p w14:paraId="14D8542D" w14:textId="77777777" w:rsidR="00F56876" w:rsidRPr="00C97908" w:rsidRDefault="00F56876" w:rsidP="009306A6">
            <w:pPr>
              <w:rPr>
                <w:sz w:val="16"/>
                <w:szCs w:val="16"/>
                <w:lang w:val="en-US"/>
              </w:rPr>
            </w:pPr>
            <w:r w:rsidRPr="00C97908">
              <w:rPr>
                <w:sz w:val="16"/>
                <w:szCs w:val="16"/>
                <w:lang w:val="en-US"/>
              </w:rPr>
              <w:t xml:space="preserve">Paste antiseptice </w:t>
            </w:r>
          </w:p>
        </w:tc>
        <w:tc>
          <w:tcPr>
            <w:tcW w:w="1021" w:type="dxa"/>
            <w:gridSpan w:val="3"/>
            <w:tcBorders>
              <w:top w:val="nil"/>
              <w:bottom w:val="single" w:sz="2" w:space="0" w:color="auto"/>
            </w:tcBorders>
            <w:vAlign w:val="center"/>
          </w:tcPr>
          <w:p w14:paraId="4A220ACE"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054D1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3,010</w:t>
            </w:r>
          </w:p>
        </w:tc>
        <w:tc>
          <w:tcPr>
            <w:tcW w:w="1559" w:type="dxa"/>
            <w:gridSpan w:val="2"/>
            <w:tcBorders>
              <w:top w:val="nil"/>
              <w:bottom w:val="single" w:sz="2" w:space="0" w:color="auto"/>
            </w:tcBorders>
            <w:vAlign w:val="center"/>
          </w:tcPr>
          <w:p w14:paraId="416C27ED" w14:textId="77777777" w:rsidR="00F56876" w:rsidRPr="00C97908" w:rsidRDefault="00F56876" w:rsidP="009306A6">
            <w:pPr>
              <w:jc w:val="center"/>
              <w:rPr>
                <w:sz w:val="16"/>
                <w:szCs w:val="16"/>
                <w:lang w:val="en-US"/>
              </w:rPr>
            </w:pPr>
            <w:r w:rsidRPr="00C97908">
              <w:rPr>
                <w:sz w:val="16"/>
                <w:szCs w:val="16"/>
                <w:lang w:val="en-US"/>
              </w:rPr>
              <w:t>0,5418</w:t>
            </w:r>
          </w:p>
        </w:tc>
      </w:tr>
      <w:tr w:rsidR="00F56876" w:rsidRPr="00B40365" w14:paraId="56EDAF28"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C17446"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796AB39" w14:textId="77777777" w:rsidR="00F56876" w:rsidRPr="00B40365" w:rsidRDefault="00F56876" w:rsidP="009306A6">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7A33850B" w14:textId="77777777" w:rsidR="00F56876" w:rsidRPr="00C97908" w:rsidRDefault="00F56876" w:rsidP="009306A6">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2583E0F2"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5977C2"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36543122" w14:textId="77777777" w:rsidR="00F56876" w:rsidRPr="00C97908" w:rsidRDefault="00F56876" w:rsidP="009306A6">
            <w:pPr>
              <w:jc w:val="center"/>
              <w:rPr>
                <w:sz w:val="16"/>
                <w:szCs w:val="16"/>
                <w:lang w:val="en-US"/>
              </w:rPr>
            </w:pPr>
            <w:r w:rsidRPr="00C97908">
              <w:rPr>
                <w:sz w:val="16"/>
                <w:szCs w:val="16"/>
                <w:lang w:val="en-US"/>
              </w:rPr>
              <w:t>0,0002</w:t>
            </w:r>
          </w:p>
        </w:tc>
      </w:tr>
      <w:tr w:rsidR="00F56876" w:rsidRPr="00B40365" w14:paraId="12774541"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656825"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85952C0" w14:textId="77777777" w:rsidR="00F56876" w:rsidRPr="00B40365" w:rsidRDefault="00F56876" w:rsidP="009306A6">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14:paraId="65C8343D" w14:textId="77777777" w:rsidR="00F56876" w:rsidRPr="00C97908" w:rsidRDefault="00F56876" w:rsidP="009306A6">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14:paraId="4C88F39B"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F66D48"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54CB332E" w14:textId="77777777" w:rsidR="00F56876" w:rsidRPr="00C97908" w:rsidRDefault="00F56876" w:rsidP="009306A6">
            <w:pPr>
              <w:jc w:val="center"/>
              <w:rPr>
                <w:sz w:val="16"/>
                <w:szCs w:val="16"/>
                <w:lang w:val="en-US"/>
              </w:rPr>
            </w:pPr>
            <w:r w:rsidRPr="00C97908">
              <w:rPr>
                <w:sz w:val="16"/>
                <w:szCs w:val="16"/>
                <w:lang w:val="en-US"/>
              </w:rPr>
              <w:t>0,0005</w:t>
            </w:r>
          </w:p>
        </w:tc>
      </w:tr>
      <w:tr w:rsidR="00F56876" w:rsidRPr="009B70F2" w14:paraId="6E501A61"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A8846A" w14:textId="77777777" w:rsidR="00F56876" w:rsidRPr="005E2CA0" w:rsidRDefault="00F56876" w:rsidP="009306A6">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4FEC9A04" w14:textId="77777777" w:rsidR="00F56876" w:rsidRPr="005E2CA0" w:rsidRDefault="00F56876" w:rsidP="009306A6">
            <w:pPr>
              <w:jc w:val="center"/>
              <w:rPr>
                <w:b/>
                <w:bCs/>
                <w:sz w:val="22"/>
                <w:szCs w:val="22"/>
                <w:lang w:val="en-US"/>
              </w:rPr>
            </w:pPr>
            <w:r w:rsidRPr="005E2CA0">
              <w:rPr>
                <w:b/>
                <w:bCs/>
                <w:sz w:val="22"/>
                <w:szCs w:val="22"/>
                <w:lang w:val="en-US"/>
              </w:rPr>
              <w:t>CN17B</w:t>
            </w:r>
          </w:p>
        </w:tc>
        <w:tc>
          <w:tcPr>
            <w:tcW w:w="4366" w:type="dxa"/>
            <w:gridSpan w:val="5"/>
            <w:tcBorders>
              <w:top w:val="single" w:sz="4" w:space="0" w:color="auto"/>
              <w:bottom w:val="single" w:sz="4" w:space="0" w:color="auto"/>
            </w:tcBorders>
          </w:tcPr>
          <w:p w14:paraId="42DD7E8B" w14:textId="77777777" w:rsidR="00F56876" w:rsidRPr="005E2CA0" w:rsidRDefault="00F56876" w:rsidP="009306A6">
            <w:pPr>
              <w:rPr>
                <w:b/>
                <w:bCs/>
                <w:sz w:val="2"/>
                <w:szCs w:val="2"/>
                <w:lang w:val="en-US"/>
              </w:rPr>
            </w:pPr>
            <w:r w:rsidRPr="005E2CA0">
              <w:rPr>
                <w:b/>
                <w:bCs/>
                <w:sz w:val="22"/>
                <w:szCs w:val="22"/>
                <w:lang w:val="en-US"/>
              </w:rPr>
              <w:t>Vopsitorii  cu vopsele si emailuri pe baza de rasini alchidice  aplicate pe timplarie din lemn, executate cu lac alchidic incolor, in 2 straturi</w:t>
            </w:r>
          </w:p>
          <w:p w14:paraId="464C7456"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7E17D8E9" w14:textId="77777777" w:rsidR="00F56876" w:rsidRPr="005E2CA0" w:rsidRDefault="00F56876" w:rsidP="009306A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3E96265"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5B70B15A" w14:textId="77777777" w:rsidR="00F56876" w:rsidRPr="005E2CA0" w:rsidRDefault="00F56876" w:rsidP="009306A6">
            <w:pPr>
              <w:jc w:val="center"/>
              <w:rPr>
                <w:b/>
                <w:bCs/>
                <w:sz w:val="22"/>
                <w:szCs w:val="22"/>
                <w:lang w:val="en-US"/>
              </w:rPr>
            </w:pPr>
            <w:r w:rsidRPr="005E2CA0">
              <w:rPr>
                <w:b/>
                <w:bCs/>
                <w:sz w:val="22"/>
                <w:szCs w:val="22"/>
                <w:lang w:val="en-US"/>
              </w:rPr>
              <w:t>24,200</w:t>
            </w:r>
          </w:p>
          <w:p w14:paraId="0D50C2DC" w14:textId="77777777" w:rsidR="00F56876" w:rsidRPr="009B70F2" w:rsidRDefault="00F56876" w:rsidP="009306A6">
            <w:pPr>
              <w:jc w:val="center"/>
              <w:rPr>
                <w:sz w:val="2"/>
                <w:szCs w:val="2"/>
                <w:lang w:val="en-US"/>
              </w:rPr>
            </w:pPr>
          </w:p>
        </w:tc>
      </w:tr>
      <w:tr w:rsidR="00F56876" w:rsidRPr="00B40365" w14:paraId="5973AFFB"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10FEBE"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1096A1C" w14:textId="77777777" w:rsidR="00F56876" w:rsidRPr="00B40365" w:rsidRDefault="00F56876" w:rsidP="009306A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13878A8" w14:textId="77777777" w:rsidR="00F56876" w:rsidRPr="00C97908" w:rsidRDefault="00F56876" w:rsidP="009306A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E799F9E"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ED6165"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0,680</w:t>
            </w:r>
          </w:p>
        </w:tc>
        <w:tc>
          <w:tcPr>
            <w:tcW w:w="1559" w:type="dxa"/>
            <w:gridSpan w:val="2"/>
            <w:tcBorders>
              <w:top w:val="nil"/>
              <w:bottom w:val="single" w:sz="2" w:space="0" w:color="auto"/>
            </w:tcBorders>
            <w:vAlign w:val="center"/>
          </w:tcPr>
          <w:p w14:paraId="1FBE0FDF" w14:textId="77777777" w:rsidR="00F56876" w:rsidRPr="00C97908" w:rsidRDefault="00F56876" w:rsidP="009306A6">
            <w:pPr>
              <w:jc w:val="center"/>
              <w:rPr>
                <w:sz w:val="16"/>
                <w:szCs w:val="16"/>
                <w:lang w:val="en-US"/>
              </w:rPr>
            </w:pPr>
            <w:r w:rsidRPr="00C97908">
              <w:rPr>
                <w:sz w:val="16"/>
                <w:szCs w:val="16"/>
                <w:lang w:val="en-US"/>
              </w:rPr>
              <w:t>16,4560</w:t>
            </w:r>
          </w:p>
        </w:tc>
      </w:tr>
      <w:tr w:rsidR="00F56876" w:rsidRPr="00B40365" w14:paraId="73BC9B5C"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332572"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3306A85" w14:textId="77777777" w:rsidR="00F56876" w:rsidRPr="00B40365" w:rsidRDefault="00F56876" w:rsidP="009306A6">
            <w:pPr>
              <w:jc w:val="center"/>
              <w:rPr>
                <w:sz w:val="16"/>
                <w:szCs w:val="16"/>
                <w:lang w:val="en-US"/>
              </w:rPr>
            </w:pPr>
            <w:r w:rsidRPr="00B40365">
              <w:rPr>
                <w:sz w:val="16"/>
                <w:szCs w:val="16"/>
                <w:lang w:val="en-US"/>
              </w:rPr>
              <w:t>2430116105711</w:t>
            </w:r>
          </w:p>
        </w:tc>
        <w:tc>
          <w:tcPr>
            <w:tcW w:w="4366" w:type="dxa"/>
            <w:gridSpan w:val="4"/>
            <w:tcBorders>
              <w:top w:val="nil"/>
              <w:bottom w:val="single" w:sz="2" w:space="0" w:color="auto"/>
            </w:tcBorders>
            <w:vAlign w:val="center"/>
          </w:tcPr>
          <w:p w14:paraId="63733D91" w14:textId="77777777" w:rsidR="00F56876" w:rsidRPr="00C97908" w:rsidRDefault="00F56876" w:rsidP="009306A6">
            <w:pPr>
              <w:rPr>
                <w:sz w:val="16"/>
                <w:szCs w:val="16"/>
                <w:lang w:val="en-US"/>
              </w:rPr>
            </w:pPr>
            <w:r w:rsidRPr="00C97908">
              <w:rPr>
                <w:sz w:val="16"/>
                <w:szCs w:val="16"/>
                <w:lang w:val="en-US"/>
              </w:rPr>
              <w:t>Lac pe baza de rasini alchidice L 005 - 43</w:t>
            </w:r>
          </w:p>
        </w:tc>
        <w:tc>
          <w:tcPr>
            <w:tcW w:w="1021" w:type="dxa"/>
            <w:gridSpan w:val="3"/>
            <w:tcBorders>
              <w:top w:val="nil"/>
              <w:bottom w:val="single" w:sz="2" w:space="0" w:color="auto"/>
            </w:tcBorders>
            <w:vAlign w:val="center"/>
          </w:tcPr>
          <w:p w14:paraId="570DC7EE"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BBD0A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2E404C51" w14:textId="77777777" w:rsidR="00F56876" w:rsidRPr="00C97908" w:rsidRDefault="00F56876" w:rsidP="009306A6">
            <w:pPr>
              <w:jc w:val="center"/>
              <w:rPr>
                <w:sz w:val="16"/>
                <w:szCs w:val="16"/>
                <w:lang w:val="en-US"/>
              </w:rPr>
            </w:pPr>
            <w:r w:rsidRPr="00C97908">
              <w:rPr>
                <w:sz w:val="16"/>
                <w:szCs w:val="16"/>
                <w:lang w:val="en-US"/>
              </w:rPr>
              <w:t>6,0500</w:t>
            </w:r>
          </w:p>
        </w:tc>
      </w:tr>
      <w:tr w:rsidR="00F56876" w:rsidRPr="00B40365" w14:paraId="58382BA5"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A113C1"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F7FAC5B" w14:textId="77777777" w:rsidR="00F56876" w:rsidRPr="00B40365" w:rsidRDefault="00F56876" w:rsidP="009306A6">
            <w:pPr>
              <w:jc w:val="center"/>
              <w:rPr>
                <w:sz w:val="16"/>
                <w:szCs w:val="16"/>
                <w:lang w:val="en-US"/>
              </w:rPr>
            </w:pPr>
            <w:r w:rsidRPr="00B40365">
              <w:rPr>
                <w:sz w:val="16"/>
                <w:szCs w:val="16"/>
                <w:lang w:val="en-US"/>
              </w:rPr>
              <w:t>2430226109444</w:t>
            </w:r>
          </w:p>
        </w:tc>
        <w:tc>
          <w:tcPr>
            <w:tcW w:w="4366" w:type="dxa"/>
            <w:gridSpan w:val="4"/>
            <w:tcBorders>
              <w:top w:val="nil"/>
              <w:bottom w:val="single" w:sz="2" w:space="0" w:color="auto"/>
            </w:tcBorders>
            <w:vAlign w:val="center"/>
          </w:tcPr>
          <w:p w14:paraId="5003DF59" w14:textId="77777777" w:rsidR="00F56876" w:rsidRPr="00C97908" w:rsidRDefault="00F56876" w:rsidP="009306A6">
            <w:pPr>
              <w:rPr>
                <w:sz w:val="16"/>
                <w:szCs w:val="16"/>
                <w:lang w:val="en-US"/>
              </w:rPr>
            </w:pPr>
            <w:r w:rsidRPr="00C97908">
              <w:rPr>
                <w:sz w:val="16"/>
                <w:szCs w:val="16"/>
                <w:lang w:val="en-US"/>
              </w:rPr>
              <w:t>Diluant alchidic   D.005-12 NI 1708-61 A1</w:t>
            </w:r>
          </w:p>
        </w:tc>
        <w:tc>
          <w:tcPr>
            <w:tcW w:w="1021" w:type="dxa"/>
            <w:gridSpan w:val="3"/>
            <w:tcBorders>
              <w:top w:val="nil"/>
              <w:bottom w:val="single" w:sz="2" w:space="0" w:color="auto"/>
            </w:tcBorders>
            <w:vAlign w:val="center"/>
          </w:tcPr>
          <w:p w14:paraId="3F9C2D54"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83BAB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099FF2F4" w14:textId="77777777" w:rsidR="00F56876" w:rsidRPr="00C97908" w:rsidRDefault="00F56876" w:rsidP="009306A6">
            <w:pPr>
              <w:jc w:val="center"/>
              <w:rPr>
                <w:sz w:val="16"/>
                <w:szCs w:val="16"/>
                <w:lang w:val="en-US"/>
              </w:rPr>
            </w:pPr>
            <w:r w:rsidRPr="00C97908">
              <w:rPr>
                <w:sz w:val="16"/>
                <w:szCs w:val="16"/>
                <w:lang w:val="en-US"/>
              </w:rPr>
              <w:t>2,4200</w:t>
            </w:r>
          </w:p>
        </w:tc>
      </w:tr>
      <w:tr w:rsidR="00F56876" w:rsidRPr="00B40365" w14:paraId="794EC155"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EF2AD6"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B4B4209" w14:textId="77777777" w:rsidR="00F56876" w:rsidRPr="00B40365" w:rsidRDefault="00F56876" w:rsidP="009306A6">
            <w:pPr>
              <w:jc w:val="center"/>
              <w:rPr>
                <w:sz w:val="16"/>
                <w:szCs w:val="16"/>
                <w:lang w:val="en-US"/>
              </w:rPr>
            </w:pPr>
            <w:r w:rsidRPr="00B40365">
              <w:rPr>
                <w:sz w:val="16"/>
                <w:szCs w:val="16"/>
                <w:lang w:val="en-US"/>
              </w:rPr>
              <w:t>2430226102197</w:t>
            </w:r>
          </w:p>
        </w:tc>
        <w:tc>
          <w:tcPr>
            <w:tcW w:w="4366" w:type="dxa"/>
            <w:gridSpan w:val="4"/>
            <w:tcBorders>
              <w:top w:val="nil"/>
              <w:bottom w:val="single" w:sz="2" w:space="0" w:color="auto"/>
            </w:tcBorders>
            <w:vAlign w:val="center"/>
          </w:tcPr>
          <w:p w14:paraId="71313B7E" w14:textId="77777777" w:rsidR="00F56876" w:rsidRPr="00C97908" w:rsidRDefault="00F56876" w:rsidP="009306A6">
            <w:pPr>
              <w:rPr>
                <w:sz w:val="16"/>
                <w:szCs w:val="16"/>
                <w:lang w:val="en-US"/>
              </w:rPr>
            </w:pPr>
            <w:r w:rsidRPr="00C97908">
              <w:rPr>
                <w:sz w:val="16"/>
                <w:szCs w:val="16"/>
                <w:lang w:val="en-US"/>
              </w:rPr>
              <w:t>Chit pe baza de rasini alchidice</w:t>
            </w:r>
          </w:p>
        </w:tc>
        <w:tc>
          <w:tcPr>
            <w:tcW w:w="1021" w:type="dxa"/>
            <w:gridSpan w:val="3"/>
            <w:tcBorders>
              <w:top w:val="nil"/>
              <w:bottom w:val="single" w:sz="2" w:space="0" w:color="auto"/>
            </w:tcBorders>
            <w:vAlign w:val="center"/>
          </w:tcPr>
          <w:p w14:paraId="08C44404"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720F03"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6EB6E3D1" w14:textId="77777777" w:rsidR="00F56876" w:rsidRPr="00C97908" w:rsidRDefault="00F56876" w:rsidP="009306A6">
            <w:pPr>
              <w:jc w:val="center"/>
              <w:rPr>
                <w:sz w:val="16"/>
                <w:szCs w:val="16"/>
                <w:lang w:val="en-US"/>
              </w:rPr>
            </w:pPr>
            <w:r w:rsidRPr="00C97908">
              <w:rPr>
                <w:sz w:val="16"/>
                <w:szCs w:val="16"/>
                <w:lang w:val="en-US"/>
              </w:rPr>
              <w:t>0,4840</w:t>
            </w:r>
          </w:p>
        </w:tc>
      </w:tr>
      <w:tr w:rsidR="00F56876" w:rsidRPr="00B40365" w14:paraId="3C149F2C"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5BD62F"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734B01A" w14:textId="77777777" w:rsidR="00F56876" w:rsidRPr="00B40365" w:rsidRDefault="00F56876" w:rsidP="009306A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2B54A5EB" w14:textId="77777777" w:rsidR="00F56876" w:rsidRPr="00C97908" w:rsidRDefault="00F56876" w:rsidP="009306A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696E055B" w14:textId="77777777" w:rsidR="00F56876" w:rsidRPr="00C97908" w:rsidRDefault="00F56876" w:rsidP="009306A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D05DD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20AD86AF" w14:textId="77777777" w:rsidR="00F56876" w:rsidRPr="00C97908" w:rsidRDefault="00F56876" w:rsidP="009306A6">
            <w:pPr>
              <w:jc w:val="center"/>
              <w:rPr>
                <w:sz w:val="16"/>
                <w:szCs w:val="16"/>
                <w:lang w:val="en-US"/>
              </w:rPr>
            </w:pPr>
            <w:r w:rsidRPr="00C97908">
              <w:rPr>
                <w:sz w:val="16"/>
                <w:szCs w:val="16"/>
                <w:lang w:val="en-US"/>
              </w:rPr>
              <w:t>6,0500</w:t>
            </w:r>
          </w:p>
        </w:tc>
      </w:tr>
      <w:tr w:rsidR="00F56876" w:rsidRPr="003E2692" w14:paraId="5F580F3E" w14:textId="77777777" w:rsidTr="009306A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E2B2C47" w14:textId="77777777" w:rsidR="00F56876" w:rsidRPr="003E2692" w:rsidRDefault="00F56876" w:rsidP="009306A6">
            <w:pPr>
              <w:rPr>
                <w:sz w:val="2"/>
                <w:szCs w:val="2"/>
                <w:lang w:val="en-US"/>
              </w:rPr>
            </w:pPr>
          </w:p>
        </w:tc>
        <w:tc>
          <w:tcPr>
            <w:tcW w:w="1418" w:type="dxa"/>
            <w:gridSpan w:val="3"/>
            <w:tcBorders>
              <w:top w:val="single" w:sz="6" w:space="0" w:color="auto"/>
              <w:bottom w:val="nil"/>
            </w:tcBorders>
            <w:vAlign w:val="center"/>
          </w:tcPr>
          <w:p w14:paraId="594EA311" w14:textId="77777777" w:rsidR="00F56876" w:rsidRPr="003E2692" w:rsidRDefault="00F56876" w:rsidP="009306A6">
            <w:pPr>
              <w:rPr>
                <w:sz w:val="2"/>
                <w:szCs w:val="2"/>
                <w:lang w:val="en-US"/>
              </w:rPr>
            </w:pPr>
          </w:p>
        </w:tc>
        <w:tc>
          <w:tcPr>
            <w:tcW w:w="4204" w:type="dxa"/>
            <w:gridSpan w:val="5"/>
            <w:tcBorders>
              <w:top w:val="single" w:sz="6" w:space="0" w:color="auto"/>
              <w:bottom w:val="nil"/>
            </w:tcBorders>
          </w:tcPr>
          <w:p w14:paraId="38D2A602" w14:textId="77777777" w:rsidR="00F56876" w:rsidRPr="003E2692" w:rsidRDefault="00F56876" w:rsidP="009306A6">
            <w:pPr>
              <w:rPr>
                <w:sz w:val="2"/>
                <w:szCs w:val="2"/>
                <w:lang w:val="en-US"/>
              </w:rPr>
            </w:pPr>
          </w:p>
        </w:tc>
        <w:tc>
          <w:tcPr>
            <w:tcW w:w="992" w:type="dxa"/>
            <w:gridSpan w:val="3"/>
            <w:tcBorders>
              <w:top w:val="single" w:sz="6" w:space="0" w:color="auto"/>
              <w:bottom w:val="nil"/>
              <w:right w:val="nil"/>
            </w:tcBorders>
          </w:tcPr>
          <w:p w14:paraId="0437649C" w14:textId="77777777" w:rsidR="00F56876" w:rsidRPr="003E2692" w:rsidRDefault="00F56876" w:rsidP="009306A6">
            <w:pPr>
              <w:rPr>
                <w:sz w:val="2"/>
                <w:szCs w:val="2"/>
                <w:lang w:val="en-US"/>
              </w:rPr>
            </w:pPr>
          </w:p>
        </w:tc>
        <w:tc>
          <w:tcPr>
            <w:tcW w:w="1276" w:type="dxa"/>
            <w:gridSpan w:val="3"/>
            <w:tcBorders>
              <w:top w:val="single" w:sz="6" w:space="0" w:color="auto"/>
              <w:left w:val="nil"/>
              <w:bottom w:val="nil"/>
              <w:right w:val="nil"/>
            </w:tcBorders>
          </w:tcPr>
          <w:p w14:paraId="5C1B6BE5" w14:textId="77777777" w:rsidR="00F56876" w:rsidRPr="003E2692" w:rsidRDefault="00F56876" w:rsidP="009306A6">
            <w:pPr>
              <w:rPr>
                <w:sz w:val="2"/>
                <w:szCs w:val="2"/>
                <w:lang w:val="en-US"/>
              </w:rPr>
            </w:pPr>
          </w:p>
        </w:tc>
        <w:tc>
          <w:tcPr>
            <w:tcW w:w="1559" w:type="dxa"/>
            <w:gridSpan w:val="3"/>
            <w:tcBorders>
              <w:top w:val="single" w:sz="6" w:space="0" w:color="auto"/>
              <w:left w:val="nil"/>
              <w:bottom w:val="nil"/>
              <w:right w:val="nil"/>
            </w:tcBorders>
          </w:tcPr>
          <w:p w14:paraId="23070503" w14:textId="77777777" w:rsidR="00F56876" w:rsidRPr="003E2692" w:rsidRDefault="00F56876" w:rsidP="009306A6">
            <w:pPr>
              <w:rPr>
                <w:sz w:val="2"/>
                <w:szCs w:val="2"/>
                <w:lang w:val="en-US"/>
              </w:rPr>
            </w:pPr>
          </w:p>
        </w:tc>
      </w:tr>
      <w:tr w:rsidR="00F56876" w:rsidRPr="00B449C4" w14:paraId="7A66AEFF" w14:textId="77777777" w:rsidTr="009306A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04D9E7B" w14:textId="77777777" w:rsidR="00F56876" w:rsidRPr="00B40365" w:rsidRDefault="00F56876" w:rsidP="009306A6">
            <w:pPr>
              <w:rPr>
                <w:sz w:val="22"/>
                <w:szCs w:val="22"/>
                <w:lang w:val="en-US"/>
              </w:rPr>
            </w:pPr>
          </w:p>
        </w:tc>
        <w:tc>
          <w:tcPr>
            <w:tcW w:w="1418" w:type="dxa"/>
            <w:gridSpan w:val="4"/>
            <w:tcBorders>
              <w:top w:val="nil"/>
              <w:bottom w:val="single" w:sz="4" w:space="0" w:color="auto"/>
            </w:tcBorders>
            <w:vAlign w:val="center"/>
          </w:tcPr>
          <w:p w14:paraId="4CC5B02C" w14:textId="77777777" w:rsidR="00F56876" w:rsidRPr="00B40365" w:rsidRDefault="00F56876" w:rsidP="009306A6">
            <w:pPr>
              <w:rPr>
                <w:sz w:val="22"/>
                <w:szCs w:val="22"/>
                <w:lang w:val="en-US"/>
              </w:rPr>
            </w:pPr>
          </w:p>
        </w:tc>
        <w:tc>
          <w:tcPr>
            <w:tcW w:w="4366" w:type="dxa"/>
            <w:gridSpan w:val="4"/>
            <w:tcBorders>
              <w:top w:val="nil"/>
              <w:bottom w:val="single" w:sz="4" w:space="0" w:color="auto"/>
            </w:tcBorders>
          </w:tcPr>
          <w:p w14:paraId="57045981" w14:textId="77777777" w:rsidR="00F56876" w:rsidRPr="000E0709" w:rsidRDefault="00F56876" w:rsidP="009306A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CEA9BAE" w14:textId="77777777" w:rsidR="00F56876" w:rsidRPr="00B449C4" w:rsidRDefault="00F56876" w:rsidP="009306A6">
            <w:pPr>
              <w:rPr>
                <w:sz w:val="22"/>
                <w:szCs w:val="22"/>
                <w:lang w:val="en-US"/>
              </w:rPr>
            </w:pPr>
          </w:p>
        </w:tc>
        <w:tc>
          <w:tcPr>
            <w:tcW w:w="1134" w:type="dxa"/>
            <w:gridSpan w:val="3"/>
            <w:tcBorders>
              <w:top w:val="nil"/>
              <w:left w:val="nil"/>
              <w:bottom w:val="single" w:sz="4" w:space="0" w:color="auto"/>
              <w:right w:val="nil"/>
            </w:tcBorders>
          </w:tcPr>
          <w:p w14:paraId="2F6338AE" w14:textId="77777777" w:rsidR="00F56876" w:rsidRPr="00B449C4" w:rsidRDefault="00F56876" w:rsidP="009306A6">
            <w:pPr>
              <w:rPr>
                <w:sz w:val="22"/>
                <w:szCs w:val="22"/>
                <w:lang w:val="en-US"/>
              </w:rPr>
            </w:pPr>
          </w:p>
        </w:tc>
        <w:tc>
          <w:tcPr>
            <w:tcW w:w="1559" w:type="dxa"/>
            <w:gridSpan w:val="2"/>
            <w:tcBorders>
              <w:top w:val="nil"/>
              <w:left w:val="nil"/>
              <w:bottom w:val="single" w:sz="4" w:space="0" w:color="auto"/>
            </w:tcBorders>
          </w:tcPr>
          <w:p w14:paraId="0C823638" w14:textId="77777777" w:rsidR="00F56876" w:rsidRPr="00B449C4" w:rsidRDefault="00F56876" w:rsidP="009306A6">
            <w:pPr>
              <w:rPr>
                <w:sz w:val="22"/>
                <w:szCs w:val="22"/>
                <w:lang w:val="en-US"/>
              </w:rPr>
            </w:pPr>
          </w:p>
        </w:tc>
      </w:tr>
      <w:tr w:rsidR="00F56876" w:rsidRPr="00B40365" w14:paraId="49A70823" w14:textId="77777777" w:rsidTr="009306A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05476BB" w14:textId="77777777" w:rsidR="00F56876" w:rsidRPr="00B40365" w:rsidRDefault="00F56876" w:rsidP="009306A6">
            <w:pPr>
              <w:rPr>
                <w:sz w:val="22"/>
                <w:szCs w:val="22"/>
                <w:lang w:val="en-US"/>
              </w:rPr>
            </w:pPr>
          </w:p>
        </w:tc>
        <w:tc>
          <w:tcPr>
            <w:tcW w:w="1381" w:type="dxa"/>
            <w:gridSpan w:val="4"/>
            <w:tcBorders>
              <w:bottom w:val="single" w:sz="4" w:space="0" w:color="auto"/>
            </w:tcBorders>
            <w:vAlign w:val="center"/>
          </w:tcPr>
          <w:p w14:paraId="535BB4C8" w14:textId="77777777" w:rsidR="00F56876" w:rsidRPr="00B40365" w:rsidRDefault="00F56876" w:rsidP="009306A6">
            <w:pPr>
              <w:rPr>
                <w:sz w:val="22"/>
                <w:szCs w:val="22"/>
                <w:lang w:val="en-US"/>
              </w:rPr>
            </w:pPr>
          </w:p>
        </w:tc>
        <w:tc>
          <w:tcPr>
            <w:tcW w:w="4238" w:type="dxa"/>
            <w:gridSpan w:val="4"/>
            <w:tcBorders>
              <w:bottom w:val="single" w:sz="4" w:space="0" w:color="auto"/>
            </w:tcBorders>
          </w:tcPr>
          <w:p w14:paraId="00333620" w14:textId="77777777" w:rsidR="00F56876" w:rsidRPr="00B40365" w:rsidRDefault="00F56876" w:rsidP="009306A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Constructie</w:t>
            </w:r>
          </w:p>
        </w:tc>
        <w:tc>
          <w:tcPr>
            <w:tcW w:w="3621" w:type="dxa"/>
            <w:gridSpan w:val="8"/>
            <w:tcBorders>
              <w:bottom w:val="single" w:sz="4" w:space="0" w:color="auto"/>
              <w:right w:val="single" w:sz="4" w:space="0" w:color="auto"/>
            </w:tcBorders>
          </w:tcPr>
          <w:p w14:paraId="47B01874" w14:textId="77777777" w:rsidR="00F56876" w:rsidRPr="00B40365" w:rsidRDefault="00F56876" w:rsidP="009306A6">
            <w:pPr>
              <w:rPr>
                <w:sz w:val="22"/>
                <w:szCs w:val="22"/>
                <w:lang w:val="en-US"/>
              </w:rPr>
            </w:pPr>
          </w:p>
        </w:tc>
      </w:tr>
      <w:tr w:rsidR="00F56876" w:rsidRPr="009B70F2" w14:paraId="3CECC90E" w14:textId="77777777" w:rsidTr="009306A6">
        <w:tblPrEx>
          <w:tblCellMar>
            <w:left w:w="107" w:type="dxa"/>
            <w:right w:w="107" w:type="dxa"/>
          </w:tblCellMar>
        </w:tblPrEx>
        <w:tc>
          <w:tcPr>
            <w:tcW w:w="10495" w:type="dxa"/>
            <w:gridSpan w:val="19"/>
          </w:tcPr>
          <w:p w14:paraId="27F00174" w14:textId="77777777" w:rsidR="00F56876" w:rsidRPr="009B70F2" w:rsidRDefault="00F56876" w:rsidP="009306A6">
            <w:pPr>
              <w:rPr>
                <w:b/>
                <w:bCs/>
                <w:sz w:val="22"/>
                <w:szCs w:val="22"/>
                <w:lang w:val="en-US"/>
              </w:rPr>
            </w:pPr>
            <w:r w:rsidRPr="009B70F2">
              <w:rPr>
                <w:b/>
                <w:bCs/>
                <w:sz w:val="22"/>
                <w:szCs w:val="22"/>
                <w:lang w:val="en-US"/>
              </w:rPr>
              <w:t>3.2. Rigola</w:t>
            </w:r>
          </w:p>
          <w:p w14:paraId="3D7497B5" w14:textId="77777777" w:rsidR="00F56876" w:rsidRPr="00B12F65" w:rsidRDefault="00F56876" w:rsidP="009306A6">
            <w:pPr>
              <w:rPr>
                <w:sz w:val="2"/>
                <w:szCs w:val="2"/>
                <w:lang w:val="en-US"/>
              </w:rPr>
            </w:pPr>
          </w:p>
        </w:tc>
      </w:tr>
      <w:tr w:rsidR="00F56876" w:rsidRPr="009B70F2" w14:paraId="664B61C1"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E9F0CE" w14:textId="77777777" w:rsidR="00F56876" w:rsidRPr="005E2CA0" w:rsidRDefault="00F56876" w:rsidP="009306A6">
            <w:pPr>
              <w:jc w:val="center"/>
              <w:rPr>
                <w:b/>
                <w:bCs/>
                <w:sz w:val="22"/>
                <w:szCs w:val="22"/>
                <w:lang w:val="en-US"/>
              </w:rPr>
            </w:pPr>
            <w:r w:rsidRPr="005E2CA0">
              <w:rPr>
                <w:b/>
                <w:bCs/>
                <w:sz w:val="22"/>
                <w:szCs w:val="22"/>
                <w:lang w:val="en-US"/>
              </w:rPr>
              <w:lastRenderedPageBreak/>
              <w:t>26</w:t>
            </w:r>
          </w:p>
        </w:tc>
        <w:tc>
          <w:tcPr>
            <w:tcW w:w="1402" w:type="dxa"/>
            <w:gridSpan w:val="3"/>
            <w:tcBorders>
              <w:top w:val="single" w:sz="4" w:space="0" w:color="auto"/>
              <w:bottom w:val="single" w:sz="4" w:space="0" w:color="auto"/>
            </w:tcBorders>
            <w:vAlign w:val="center"/>
          </w:tcPr>
          <w:p w14:paraId="43C7FD0E" w14:textId="77777777" w:rsidR="00F56876" w:rsidRPr="005E2CA0" w:rsidRDefault="00F56876" w:rsidP="009306A6">
            <w:pPr>
              <w:jc w:val="center"/>
              <w:rPr>
                <w:b/>
                <w:bCs/>
                <w:sz w:val="22"/>
                <w:szCs w:val="22"/>
                <w:lang w:val="en-US"/>
              </w:rPr>
            </w:pPr>
            <w:r w:rsidRPr="005E2CA0">
              <w:rPr>
                <w:b/>
                <w:bCs/>
                <w:sz w:val="22"/>
                <w:szCs w:val="22"/>
                <w:lang w:val="en-US"/>
              </w:rPr>
              <w:t>TsA19B</w:t>
            </w:r>
          </w:p>
        </w:tc>
        <w:tc>
          <w:tcPr>
            <w:tcW w:w="4366" w:type="dxa"/>
            <w:gridSpan w:val="5"/>
            <w:tcBorders>
              <w:top w:val="single" w:sz="4" w:space="0" w:color="auto"/>
              <w:bottom w:val="single" w:sz="4" w:space="0" w:color="auto"/>
            </w:tcBorders>
          </w:tcPr>
          <w:p w14:paraId="6A43E357" w14:textId="77777777" w:rsidR="00F56876" w:rsidRPr="005E2CA0" w:rsidRDefault="00F56876" w:rsidP="009306A6">
            <w:pPr>
              <w:rPr>
                <w:b/>
                <w:bCs/>
                <w:sz w:val="2"/>
                <w:szCs w:val="2"/>
                <w:lang w:val="en-US"/>
              </w:rPr>
            </w:pPr>
            <w:r w:rsidRPr="005E2CA0">
              <w:rPr>
                <w:b/>
                <w:bCs/>
                <w:sz w:val="22"/>
                <w:szCs w:val="22"/>
                <w:lang w:val="en-US"/>
              </w:rPr>
              <w:t>Sapatura manuala a santurilor si rigolelor trapezoidale, pentru scurgerea apelor, cu adincime &lt; 0,5 m, in teren mijlociu</w:t>
            </w:r>
          </w:p>
          <w:p w14:paraId="497577F7"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3A882622" w14:textId="77777777" w:rsidR="00F56876" w:rsidRPr="005E2CA0" w:rsidRDefault="00F56876" w:rsidP="009306A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42BB34E"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6B8A7FB7" w14:textId="77777777" w:rsidR="00F56876" w:rsidRPr="005E2CA0" w:rsidRDefault="00F56876" w:rsidP="009306A6">
            <w:pPr>
              <w:jc w:val="center"/>
              <w:rPr>
                <w:b/>
                <w:bCs/>
                <w:sz w:val="22"/>
                <w:szCs w:val="22"/>
                <w:lang w:val="en-US"/>
              </w:rPr>
            </w:pPr>
            <w:r w:rsidRPr="005E2CA0">
              <w:rPr>
                <w:b/>
                <w:bCs/>
                <w:sz w:val="22"/>
                <w:szCs w:val="22"/>
                <w:lang w:val="en-US"/>
              </w:rPr>
              <w:t>8,300</w:t>
            </w:r>
          </w:p>
          <w:p w14:paraId="3B527B27" w14:textId="77777777" w:rsidR="00F56876" w:rsidRPr="009B70F2" w:rsidRDefault="00F56876" w:rsidP="009306A6">
            <w:pPr>
              <w:jc w:val="center"/>
              <w:rPr>
                <w:sz w:val="2"/>
                <w:szCs w:val="2"/>
                <w:lang w:val="en-US"/>
              </w:rPr>
            </w:pPr>
          </w:p>
        </w:tc>
      </w:tr>
      <w:tr w:rsidR="00F56876" w:rsidRPr="00B40365" w14:paraId="494C592B"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F21A1A"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6E0545B" w14:textId="77777777" w:rsidR="00F56876" w:rsidRPr="00B40365" w:rsidRDefault="00F56876" w:rsidP="009306A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710D2BD" w14:textId="77777777" w:rsidR="00F56876" w:rsidRPr="00C97908" w:rsidRDefault="00F56876" w:rsidP="009306A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B7198E5"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0342D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2,220</w:t>
            </w:r>
          </w:p>
        </w:tc>
        <w:tc>
          <w:tcPr>
            <w:tcW w:w="1559" w:type="dxa"/>
            <w:gridSpan w:val="2"/>
            <w:tcBorders>
              <w:top w:val="nil"/>
              <w:bottom w:val="single" w:sz="2" w:space="0" w:color="auto"/>
            </w:tcBorders>
            <w:vAlign w:val="center"/>
          </w:tcPr>
          <w:p w14:paraId="3826F330" w14:textId="77777777" w:rsidR="00F56876" w:rsidRPr="00C97908" w:rsidRDefault="00F56876" w:rsidP="009306A6">
            <w:pPr>
              <w:jc w:val="center"/>
              <w:rPr>
                <w:sz w:val="16"/>
                <w:szCs w:val="16"/>
                <w:lang w:val="en-US"/>
              </w:rPr>
            </w:pPr>
            <w:r w:rsidRPr="00C97908">
              <w:rPr>
                <w:sz w:val="16"/>
                <w:szCs w:val="16"/>
                <w:lang w:val="en-US"/>
              </w:rPr>
              <w:t>18,4260</w:t>
            </w:r>
          </w:p>
        </w:tc>
      </w:tr>
      <w:tr w:rsidR="00F56876" w:rsidRPr="009B70F2" w14:paraId="39872515"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05B392" w14:textId="77777777" w:rsidR="00F56876" w:rsidRPr="005E2CA0" w:rsidRDefault="00F56876" w:rsidP="009306A6">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22C69F90" w14:textId="77777777" w:rsidR="00F56876" w:rsidRPr="005E2CA0" w:rsidRDefault="00F56876" w:rsidP="009306A6">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38E421A4" w14:textId="77777777" w:rsidR="00F56876" w:rsidRPr="005E2CA0" w:rsidRDefault="00F56876" w:rsidP="009306A6">
            <w:pPr>
              <w:rPr>
                <w:b/>
                <w:bCs/>
                <w:sz w:val="2"/>
                <w:szCs w:val="2"/>
                <w:lang w:val="en-US"/>
              </w:rPr>
            </w:pPr>
            <w:r w:rsidRPr="005E2CA0">
              <w:rPr>
                <w:b/>
                <w:bCs/>
                <w:sz w:val="22"/>
                <w:szCs w:val="22"/>
                <w:lang w:val="en-US"/>
              </w:rPr>
              <w:t>Strat de fundatie din pietris h=0.10 m</w:t>
            </w:r>
          </w:p>
          <w:p w14:paraId="22EB719D"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3D725021" w14:textId="77777777" w:rsidR="00F56876" w:rsidRPr="005E2CA0" w:rsidRDefault="00F56876" w:rsidP="009306A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578CF63"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66B8FB27" w14:textId="77777777" w:rsidR="00F56876" w:rsidRPr="005E2CA0" w:rsidRDefault="00F56876" w:rsidP="009306A6">
            <w:pPr>
              <w:jc w:val="center"/>
              <w:rPr>
                <w:b/>
                <w:bCs/>
                <w:sz w:val="22"/>
                <w:szCs w:val="22"/>
                <w:lang w:val="en-US"/>
              </w:rPr>
            </w:pPr>
            <w:r w:rsidRPr="005E2CA0">
              <w:rPr>
                <w:b/>
                <w:bCs/>
                <w:sz w:val="22"/>
                <w:szCs w:val="22"/>
                <w:lang w:val="en-US"/>
              </w:rPr>
              <w:t>3,400</w:t>
            </w:r>
          </w:p>
          <w:p w14:paraId="6188007A" w14:textId="77777777" w:rsidR="00F56876" w:rsidRPr="009B70F2" w:rsidRDefault="00F56876" w:rsidP="009306A6">
            <w:pPr>
              <w:jc w:val="center"/>
              <w:rPr>
                <w:sz w:val="2"/>
                <w:szCs w:val="2"/>
                <w:lang w:val="en-US"/>
              </w:rPr>
            </w:pPr>
          </w:p>
        </w:tc>
      </w:tr>
      <w:tr w:rsidR="00F56876" w:rsidRPr="00B40365" w14:paraId="5A73F9C5"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A66B87"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B77C5CD" w14:textId="77777777" w:rsidR="00F56876" w:rsidRPr="00B40365" w:rsidRDefault="00F56876" w:rsidP="009306A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CEC2650" w14:textId="77777777" w:rsidR="00F56876" w:rsidRPr="00C97908" w:rsidRDefault="00F56876" w:rsidP="009306A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A868090"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FEE251"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0,990</w:t>
            </w:r>
          </w:p>
        </w:tc>
        <w:tc>
          <w:tcPr>
            <w:tcW w:w="1559" w:type="dxa"/>
            <w:gridSpan w:val="2"/>
            <w:tcBorders>
              <w:top w:val="nil"/>
              <w:bottom w:val="single" w:sz="2" w:space="0" w:color="auto"/>
            </w:tcBorders>
            <w:vAlign w:val="center"/>
          </w:tcPr>
          <w:p w14:paraId="413CF446" w14:textId="77777777" w:rsidR="00F56876" w:rsidRPr="00C97908" w:rsidRDefault="00F56876" w:rsidP="009306A6">
            <w:pPr>
              <w:jc w:val="center"/>
              <w:rPr>
                <w:sz w:val="16"/>
                <w:szCs w:val="16"/>
                <w:lang w:val="en-US"/>
              </w:rPr>
            </w:pPr>
            <w:r w:rsidRPr="00C97908">
              <w:rPr>
                <w:sz w:val="16"/>
                <w:szCs w:val="16"/>
                <w:lang w:val="en-US"/>
              </w:rPr>
              <w:t>3,3660</w:t>
            </w:r>
          </w:p>
        </w:tc>
      </w:tr>
      <w:tr w:rsidR="00F56876" w:rsidRPr="00B40365" w14:paraId="624492A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41DA53"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F61813D" w14:textId="77777777" w:rsidR="00F56876" w:rsidRPr="00B40365" w:rsidRDefault="00F56876" w:rsidP="009306A6">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4AA7C7E4" w14:textId="77777777" w:rsidR="00F56876" w:rsidRPr="00C97908" w:rsidRDefault="00F56876" w:rsidP="009306A6">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21AC61A7"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D2B05C1"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26889EE6" w14:textId="77777777" w:rsidR="00F56876" w:rsidRPr="00C97908" w:rsidRDefault="00F56876" w:rsidP="009306A6">
            <w:pPr>
              <w:jc w:val="center"/>
              <w:rPr>
                <w:sz w:val="16"/>
                <w:szCs w:val="16"/>
                <w:lang w:val="en-US"/>
              </w:rPr>
            </w:pPr>
            <w:r w:rsidRPr="00C97908">
              <w:rPr>
                <w:sz w:val="16"/>
                <w:szCs w:val="16"/>
                <w:lang w:val="en-US"/>
              </w:rPr>
              <w:t>3,9100</w:t>
            </w:r>
          </w:p>
        </w:tc>
      </w:tr>
      <w:tr w:rsidR="00F56876" w:rsidRPr="00B40365" w14:paraId="5B978F04"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BBEEB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3C26DBF" w14:textId="77777777" w:rsidR="00F56876" w:rsidRPr="00B40365" w:rsidRDefault="00F56876" w:rsidP="009306A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4F9354C" w14:textId="77777777" w:rsidR="00F56876" w:rsidRPr="00C97908" w:rsidRDefault="00F56876" w:rsidP="009306A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77E504A"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3DB231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38DEEF85" w14:textId="77777777" w:rsidR="00F56876" w:rsidRPr="00C97908" w:rsidRDefault="00F56876" w:rsidP="009306A6">
            <w:pPr>
              <w:jc w:val="center"/>
              <w:rPr>
                <w:sz w:val="16"/>
                <w:szCs w:val="16"/>
                <w:lang w:val="en-US"/>
              </w:rPr>
            </w:pPr>
            <w:r w:rsidRPr="00C97908">
              <w:rPr>
                <w:sz w:val="16"/>
                <w:szCs w:val="16"/>
                <w:lang w:val="en-US"/>
              </w:rPr>
              <w:t>0,3400</w:t>
            </w:r>
          </w:p>
        </w:tc>
      </w:tr>
      <w:tr w:rsidR="00F56876" w:rsidRPr="00B40365" w14:paraId="28F4324B"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567427"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FB2E4FD" w14:textId="77777777" w:rsidR="00F56876" w:rsidRPr="00B40365" w:rsidRDefault="00F56876" w:rsidP="009306A6">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3D07C289" w14:textId="77777777" w:rsidR="00F56876" w:rsidRPr="00C97908" w:rsidRDefault="00F56876" w:rsidP="009306A6">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6DBEC8B9"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2761EF"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right w:val="single" w:sz="4" w:space="0" w:color="auto"/>
            </w:tcBorders>
            <w:vAlign w:val="center"/>
          </w:tcPr>
          <w:p w14:paraId="40E4EA10" w14:textId="77777777" w:rsidR="00F56876" w:rsidRPr="00C97908" w:rsidRDefault="00F56876" w:rsidP="009306A6">
            <w:pPr>
              <w:jc w:val="center"/>
              <w:rPr>
                <w:sz w:val="16"/>
                <w:szCs w:val="16"/>
                <w:lang w:val="en-US"/>
              </w:rPr>
            </w:pPr>
            <w:r w:rsidRPr="00C97908">
              <w:rPr>
                <w:sz w:val="16"/>
                <w:szCs w:val="16"/>
                <w:lang w:val="en-US"/>
              </w:rPr>
              <w:t>0,7140</w:t>
            </w:r>
          </w:p>
        </w:tc>
      </w:tr>
      <w:tr w:rsidR="00F56876" w:rsidRPr="00B40365" w14:paraId="0D2E9FDF"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A2FDA"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24A9869" w14:textId="77777777" w:rsidR="00F56876" w:rsidRPr="00B40365" w:rsidRDefault="00F56876" w:rsidP="009306A6">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42C5C24B" w14:textId="77777777" w:rsidR="00F56876" w:rsidRPr="00C97908" w:rsidRDefault="00F56876" w:rsidP="009306A6">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37BBA265"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51CCCA"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right w:val="single" w:sz="4" w:space="0" w:color="auto"/>
            </w:tcBorders>
            <w:vAlign w:val="center"/>
          </w:tcPr>
          <w:p w14:paraId="412A41E4" w14:textId="77777777" w:rsidR="00F56876" w:rsidRPr="00C97908" w:rsidRDefault="00F56876" w:rsidP="009306A6">
            <w:pPr>
              <w:jc w:val="center"/>
              <w:rPr>
                <w:sz w:val="16"/>
                <w:szCs w:val="16"/>
                <w:lang w:val="en-US"/>
              </w:rPr>
            </w:pPr>
            <w:r w:rsidRPr="00C97908">
              <w:rPr>
                <w:sz w:val="16"/>
                <w:szCs w:val="16"/>
                <w:lang w:val="en-US"/>
              </w:rPr>
              <w:t>1,4280</w:t>
            </w:r>
          </w:p>
        </w:tc>
      </w:tr>
      <w:tr w:rsidR="00F56876" w:rsidRPr="009B70F2" w14:paraId="3D7F7922"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B7F1E5" w14:textId="77777777" w:rsidR="00F56876" w:rsidRPr="005E2CA0" w:rsidRDefault="00F56876" w:rsidP="009306A6">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3BC7CDC3" w14:textId="77777777" w:rsidR="00F56876" w:rsidRPr="005E2CA0" w:rsidRDefault="00F56876" w:rsidP="009306A6">
            <w:pPr>
              <w:jc w:val="center"/>
              <w:rPr>
                <w:b/>
                <w:bCs/>
                <w:sz w:val="22"/>
                <w:szCs w:val="22"/>
                <w:lang w:val="en-US"/>
              </w:rPr>
            </w:pPr>
            <w:r w:rsidRPr="005E2CA0">
              <w:rPr>
                <w:b/>
                <w:bCs/>
                <w:sz w:val="22"/>
                <w:szCs w:val="22"/>
                <w:lang w:val="en-US"/>
              </w:rPr>
              <w:t>DI119</w:t>
            </w:r>
          </w:p>
        </w:tc>
        <w:tc>
          <w:tcPr>
            <w:tcW w:w="4366" w:type="dxa"/>
            <w:gridSpan w:val="5"/>
            <w:tcBorders>
              <w:top w:val="single" w:sz="4" w:space="0" w:color="auto"/>
              <w:bottom w:val="single" w:sz="4" w:space="0" w:color="auto"/>
            </w:tcBorders>
          </w:tcPr>
          <w:p w14:paraId="7B2D7712" w14:textId="77777777" w:rsidR="00F56876" w:rsidRPr="005E2CA0" w:rsidRDefault="00F56876" w:rsidP="009306A6">
            <w:pPr>
              <w:rPr>
                <w:b/>
                <w:bCs/>
                <w:sz w:val="2"/>
                <w:szCs w:val="2"/>
                <w:lang w:val="en-US"/>
              </w:rPr>
            </w:pPr>
            <w:r w:rsidRPr="005E2CA0">
              <w:rPr>
                <w:b/>
                <w:bCs/>
                <w:sz w:val="22"/>
                <w:szCs w:val="22"/>
                <w:lang w:val="en-US"/>
              </w:rPr>
              <w:t>Fundatii monolite din beton B20 la edificiile artificiale h=0.05 m</w:t>
            </w:r>
          </w:p>
          <w:p w14:paraId="1A3DE773"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53E4EEA2" w14:textId="77777777" w:rsidR="00F56876" w:rsidRPr="005E2CA0" w:rsidRDefault="00F56876" w:rsidP="009306A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0A39E1D"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6FF5692B" w14:textId="77777777" w:rsidR="00F56876" w:rsidRPr="005E2CA0" w:rsidRDefault="00F56876" w:rsidP="009306A6">
            <w:pPr>
              <w:jc w:val="center"/>
              <w:rPr>
                <w:b/>
                <w:bCs/>
                <w:sz w:val="22"/>
                <w:szCs w:val="22"/>
                <w:lang w:val="en-US"/>
              </w:rPr>
            </w:pPr>
            <w:r w:rsidRPr="005E2CA0">
              <w:rPr>
                <w:b/>
                <w:bCs/>
                <w:sz w:val="22"/>
                <w:szCs w:val="22"/>
                <w:lang w:val="en-US"/>
              </w:rPr>
              <w:t>1,350</w:t>
            </w:r>
          </w:p>
          <w:p w14:paraId="34D07E06" w14:textId="77777777" w:rsidR="00F56876" w:rsidRPr="009B70F2" w:rsidRDefault="00F56876" w:rsidP="009306A6">
            <w:pPr>
              <w:jc w:val="center"/>
              <w:rPr>
                <w:sz w:val="2"/>
                <w:szCs w:val="2"/>
                <w:lang w:val="en-US"/>
              </w:rPr>
            </w:pPr>
          </w:p>
        </w:tc>
      </w:tr>
      <w:tr w:rsidR="00F56876" w:rsidRPr="00B40365" w14:paraId="20BF47C9"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6D5B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452529B" w14:textId="77777777" w:rsidR="00F56876" w:rsidRPr="00B40365" w:rsidRDefault="00F56876" w:rsidP="009306A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537DED3" w14:textId="77777777" w:rsidR="00F56876" w:rsidRPr="00C97908" w:rsidRDefault="00F56876" w:rsidP="009306A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B6C084F"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87BFBA"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3,190</w:t>
            </w:r>
          </w:p>
        </w:tc>
        <w:tc>
          <w:tcPr>
            <w:tcW w:w="1559" w:type="dxa"/>
            <w:gridSpan w:val="2"/>
            <w:tcBorders>
              <w:top w:val="nil"/>
              <w:bottom w:val="single" w:sz="2" w:space="0" w:color="auto"/>
            </w:tcBorders>
            <w:vAlign w:val="center"/>
          </w:tcPr>
          <w:p w14:paraId="34D31451" w14:textId="77777777" w:rsidR="00F56876" w:rsidRPr="00C97908" w:rsidRDefault="00F56876" w:rsidP="009306A6">
            <w:pPr>
              <w:jc w:val="center"/>
              <w:rPr>
                <w:sz w:val="16"/>
                <w:szCs w:val="16"/>
                <w:lang w:val="en-US"/>
              </w:rPr>
            </w:pPr>
            <w:r w:rsidRPr="00C97908">
              <w:rPr>
                <w:sz w:val="16"/>
                <w:szCs w:val="16"/>
                <w:lang w:val="en-US"/>
              </w:rPr>
              <w:t>4,3065</w:t>
            </w:r>
          </w:p>
        </w:tc>
      </w:tr>
      <w:tr w:rsidR="00F56876" w:rsidRPr="00B40365" w14:paraId="73A51C1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31B41F"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ED7FBC1" w14:textId="77777777" w:rsidR="00F56876" w:rsidRPr="00B40365" w:rsidRDefault="00F56876" w:rsidP="009306A6">
            <w:pPr>
              <w:jc w:val="center"/>
              <w:rPr>
                <w:sz w:val="16"/>
                <w:szCs w:val="16"/>
                <w:lang w:val="en-US"/>
              </w:rPr>
            </w:pPr>
            <w:r w:rsidRPr="00B40365">
              <w:rPr>
                <w:sz w:val="16"/>
                <w:szCs w:val="16"/>
                <w:lang w:val="en-US"/>
              </w:rPr>
              <w:t>266310210000020</w:t>
            </w:r>
          </w:p>
        </w:tc>
        <w:tc>
          <w:tcPr>
            <w:tcW w:w="4366" w:type="dxa"/>
            <w:gridSpan w:val="4"/>
            <w:tcBorders>
              <w:top w:val="nil"/>
              <w:bottom w:val="single" w:sz="2" w:space="0" w:color="auto"/>
            </w:tcBorders>
            <w:vAlign w:val="center"/>
          </w:tcPr>
          <w:p w14:paraId="7EE1E391" w14:textId="77777777" w:rsidR="00F56876" w:rsidRPr="00C97908" w:rsidRDefault="00F56876" w:rsidP="009306A6">
            <w:pPr>
              <w:rPr>
                <w:sz w:val="16"/>
                <w:szCs w:val="16"/>
                <w:lang w:val="en-US"/>
              </w:rPr>
            </w:pPr>
            <w:r w:rsidRPr="00C97908">
              <w:rPr>
                <w:sz w:val="16"/>
                <w:szCs w:val="16"/>
                <w:lang w:val="en-US"/>
              </w:rPr>
              <w:t>Beton B20</w:t>
            </w:r>
          </w:p>
        </w:tc>
        <w:tc>
          <w:tcPr>
            <w:tcW w:w="1021" w:type="dxa"/>
            <w:gridSpan w:val="3"/>
            <w:tcBorders>
              <w:top w:val="nil"/>
              <w:bottom w:val="single" w:sz="2" w:space="0" w:color="auto"/>
            </w:tcBorders>
            <w:vAlign w:val="center"/>
          </w:tcPr>
          <w:p w14:paraId="3AE42451"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D520DF7"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2FEEB511" w14:textId="77777777" w:rsidR="00F56876" w:rsidRPr="00C97908" w:rsidRDefault="00F56876" w:rsidP="009306A6">
            <w:pPr>
              <w:jc w:val="center"/>
              <w:rPr>
                <w:sz w:val="16"/>
                <w:szCs w:val="16"/>
                <w:lang w:val="en-US"/>
              </w:rPr>
            </w:pPr>
            <w:r w:rsidRPr="00C97908">
              <w:rPr>
                <w:sz w:val="16"/>
                <w:szCs w:val="16"/>
                <w:lang w:val="en-US"/>
              </w:rPr>
              <w:t>1,3770</w:t>
            </w:r>
          </w:p>
        </w:tc>
      </w:tr>
      <w:tr w:rsidR="00F56876" w:rsidRPr="00B40365" w14:paraId="2495FE0A"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32E902"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C21BEFA" w14:textId="77777777" w:rsidR="00F56876" w:rsidRPr="00B40365" w:rsidRDefault="00F56876" w:rsidP="009306A6">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15A86114" w14:textId="77777777" w:rsidR="00F56876" w:rsidRPr="00C97908" w:rsidRDefault="00F56876" w:rsidP="009306A6">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77A0F116"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44DDB5D"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0,037</w:t>
            </w:r>
          </w:p>
        </w:tc>
        <w:tc>
          <w:tcPr>
            <w:tcW w:w="1559" w:type="dxa"/>
            <w:gridSpan w:val="2"/>
            <w:tcBorders>
              <w:top w:val="nil"/>
              <w:bottom w:val="single" w:sz="2" w:space="0" w:color="auto"/>
            </w:tcBorders>
            <w:vAlign w:val="center"/>
          </w:tcPr>
          <w:p w14:paraId="69E58115" w14:textId="77777777" w:rsidR="00F56876" w:rsidRPr="00C97908" w:rsidRDefault="00F56876" w:rsidP="009306A6">
            <w:pPr>
              <w:jc w:val="center"/>
              <w:rPr>
                <w:sz w:val="16"/>
                <w:szCs w:val="16"/>
                <w:lang w:val="en-US"/>
              </w:rPr>
            </w:pPr>
            <w:r w:rsidRPr="00C97908">
              <w:rPr>
                <w:sz w:val="16"/>
                <w:szCs w:val="16"/>
                <w:lang w:val="en-US"/>
              </w:rPr>
              <w:t>0,0500</w:t>
            </w:r>
          </w:p>
        </w:tc>
      </w:tr>
      <w:tr w:rsidR="00F56876" w:rsidRPr="00B40365" w14:paraId="68B8A88A"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3F7F5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4048E1D" w14:textId="77777777" w:rsidR="00F56876" w:rsidRPr="00B40365" w:rsidRDefault="00F56876" w:rsidP="009306A6">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3DCCA4C9" w14:textId="77777777" w:rsidR="00F56876" w:rsidRPr="00C97908" w:rsidRDefault="00F56876" w:rsidP="009306A6">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6EDA79F9"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86462F"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0,428</w:t>
            </w:r>
          </w:p>
        </w:tc>
        <w:tc>
          <w:tcPr>
            <w:tcW w:w="1559" w:type="dxa"/>
            <w:gridSpan w:val="2"/>
            <w:tcBorders>
              <w:top w:val="nil"/>
              <w:bottom w:val="single" w:sz="2" w:space="0" w:color="auto"/>
              <w:right w:val="single" w:sz="4" w:space="0" w:color="auto"/>
            </w:tcBorders>
            <w:vAlign w:val="center"/>
          </w:tcPr>
          <w:p w14:paraId="103F5550" w14:textId="77777777" w:rsidR="00F56876" w:rsidRPr="00C97908" w:rsidRDefault="00F56876" w:rsidP="009306A6">
            <w:pPr>
              <w:jc w:val="center"/>
              <w:rPr>
                <w:sz w:val="16"/>
                <w:szCs w:val="16"/>
                <w:lang w:val="en-US"/>
              </w:rPr>
            </w:pPr>
            <w:r w:rsidRPr="00C97908">
              <w:rPr>
                <w:sz w:val="16"/>
                <w:szCs w:val="16"/>
                <w:lang w:val="en-US"/>
              </w:rPr>
              <w:t>0,5951</w:t>
            </w:r>
          </w:p>
        </w:tc>
      </w:tr>
      <w:tr w:rsidR="00F56876" w:rsidRPr="003E2692" w14:paraId="2556E6E7" w14:textId="77777777" w:rsidTr="009306A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F26A51B" w14:textId="77777777" w:rsidR="00F56876" w:rsidRPr="003E2692" w:rsidRDefault="00F56876" w:rsidP="009306A6">
            <w:pPr>
              <w:rPr>
                <w:sz w:val="2"/>
                <w:szCs w:val="2"/>
                <w:lang w:val="en-US"/>
              </w:rPr>
            </w:pPr>
          </w:p>
        </w:tc>
        <w:tc>
          <w:tcPr>
            <w:tcW w:w="1418" w:type="dxa"/>
            <w:gridSpan w:val="3"/>
            <w:tcBorders>
              <w:top w:val="single" w:sz="6" w:space="0" w:color="auto"/>
              <w:bottom w:val="nil"/>
            </w:tcBorders>
            <w:vAlign w:val="center"/>
          </w:tcPr>
          <w:p w14:paraId="5898B0A8" w14:textId="77777777" w:rsidR="00F56876" w:rsidRPr="003E2692" w:rsidRDefault="00F56876" w:rsidP="009306A6">
            <w:pPr>
              <w:rPr>
                <w:sz w:val="2"/>
                <w:szCs w:val="2"/>
                <w:lang w:val="en-US"/>
              </w:rPr>
            </w:pPr>
          </w:p>
        </w:tc>
        <w:tc>
          <w:tcPr>
            <w:tcW w:w="4204" w:type="dxa"/>
            <w:gridSpan w:val="5"/>
            <w:tcBorders>
              <w:top w:val="single" w:sz="6" w:space="0" w:color="auto"/>
              <w:bottom w:val="nil"/>
            </w:tcBorders>
          </w:tcPr>
          <w:p w14:paraId="74BE118B" w14:textId="77777777" w:rsidR="00F56876" w:rsidRPr="003E2692" w:rsidRDefault="00F56876" w:rsidP="009306A6">
            <w:pPr>
              <w:rPr>
                <w:sz w:val="2"/>
                <w:szCs w:val="2"/>
                <w:lang w:val="en-US"/>
              </w:rPr>
            </w:pPr>
          </w:p>
        </w:tc>
        <w:tc>
          <w:tcPr>
            <w:tcW w:w="992" w:type="dxa"/>
            <w:gridSpan w:val="3"/>
            <w:tcBorders>
              <w:top w:val="single" w:sz="6" w:space="0" w:color="auto"/>
              <w:bottom w:val="nil"/>
              <w:right w:val="nil"/>
            </w:tcBorders>
          </w:tcPr>
          <w:p w14:paraId="3AB3ECA5" w14:textId="77777777" w:rsidR="00F56876" w:rsidRPr="003E2692" w:rsidRDefault="00F56876" w:rsidP="009306A6">
            <w:pPr>
              <w:rPr>
                <w:sz w:val="2"/>
                <w:szCs w:val="2"/>
                <w:lang w:val="en-US"/>
              </w:rPr>
            </w:pPr>
          </w:p>
        </w:tc>
        <w:tc>
          <w:tcPr>
            <w:tcW w:w="1276" w:type="dxa"/>
            <w:gridSpan w:val="3"/>
            <w:tcBorders>
              <w:top w:val="single" w:sz="6" w:space="0" w:color="auto"/>
              <w:left w:val="nil"/>
              <w:bottom w:val="nil"/>
              <w:right w:val="nil"/>
            </w:tcBorders>
          </w:tcPr>
          <w:p w14:paraId="238A4631" w14:textId="77777777" w:rsidR="00F56876" w:rsidRPr="003E2692" w:rsidRDefault="00F56876" w:rsidP="009306A6">
            <w:pPr>
              <w:rPr>
                <w:sz w:val="2"/>
                <w:szCs w:val="2"/>
                <w:lang w:val="en-US"/>
              </w:rPr>
            </w:pPr>
          </w:p>
        </w:tc>
        <w:tc>
          <w:tcPr>
            <w:tcW w:w="1559" w:type="dxa"/>
            <w:gridSpan w:val="3"/>
            <w:tcBorders>
              <w:top w:val="single" w:sz="6" w:space="0" w:color="auto"/>
              <w:left w:val="nil"/>
              <w:bottom w:val="nil"/>
              <w:right w:val="nil"/>
            </w:tcBorders>
          </w:tcPr>
          <w:p w14:paraId="0AB38DE3" w14:textId="77777777" w:rsidR="00F56876" w:rsidRPr="003E2692" w:rsidRDefault="00F56876" w:rsidP="009306A6">
            <w:pPr>
              <w:rPr>
                <w:sz w:val="2"/>
                <w:szCs w:val="2"/>
                <w:lang w:val="en-US"/>
              </w:rPr>
            </w:pPr>
          </w:p>
        </w:tc>
      </w:tr>
      <w:tr w:rsidR="00F56876" w:rsidRPr="00B449C4" w14:paraId="05B7CC7C" w14:textId="77777777" w:rsidTr="009306A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1E4F08E" w14:textId="77777777" w:rsidR="00F56876" w:rsidRPr="00B40365" w:rsidRDefault="00F56876" w:rsidP="009306A6">
            <w:pPr>
              <w:rPr>
                <w:sz w:val="22"/>
                <w:szCs w:val="22"/>
                <w:lang w:val="en-US"/>
              </w:rPr>
            </w:pPr>
          </w:p>
        </w:tc>
        <w:tc>
          <w:tcPr>
            <w:tcW w:w="1418" w:type="dxa"/>
            <w:gridSpan w:val="4"/>
            <w:tcBorders>
              <w:top w:val="nil"/>
              <w:bottom w:val="single" w:sz="4" w:space="0" w:color="auto"/>
            </w:tcBorders>
            <w:vAlign w:val="center"/>
          </w:tcPr>
          <w:p w14:paraId="16ED39C0" w14:textId="77777777" w:rsidR="00F56876" w:rsidRPr="00B40365" w:rsidRDefault="00F56876" w:rsidP="009306A6">
            <w:pPr>
              <w:rPr>
                <w:sz w:val="22"/>
                <w:szCs w:val="22"/>
                <w:lang w:val="en-US"/>
              </w:rPr>
            </w:pPr>
          </w:p>
        </w:tc>
        <w:tc>
          <w:tcPr>
            <w:tcW w:w="4366" w:type="dxa"/>
            <w:gridSpan w:val="4"/>
            <w:tcBorders>
              <w:top w:val="nil"/>
              <w:bottom w:val="single" w:sz="4" w:space="0" w:color="auto"/>
            </w:tcBorders>
          </w:tcPr>
          <w:p w14:paraId="25CD3D23" w14:textId="77777777" w:rsidR="00F56876" w:rsidRPr="000E0709" w:rsidRDefault="00F56876" w:rsidP="009306A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DAF3F01" w14:textId="77777777" w:rsidR="00F56876" w:rsidRPr="00B449C4" w:rsidRDefault="00F56876" w:rsidP="009306A6">
            <w:pPr>
              <w:rPr>
                <w:sz w:val="22"/>
                <w:szCs w:val="22"/>
                <w:lang w:val="en-US"/>
              </w:rPr>
            </w:pPr>
          </w:p>
        </w:tc>
        <w:tc>
          <w:tcPr>
            <w:tcW w:w="1134" w:type="dxa"/>
            <w:gridSpan w:val="3"/>
            <w:tcBorders>
              <w:top w:val="nil"/>
              <w:left w:val="nil"/>
              <w:bottom w:val="single" w:sz="4" w:space="0" w:color="auto"/>
              <w:right w:val="nil"/>
            </w:tcBorders>
          </w:tcPr>
          <w:p w14:paraId="5710FAA7" w14:textId="77777777" w:rsidR="00F56876" w:rsidRPr="00B449C4" w:rsidRDefault="00F56876" w:rsidP="009306A6">
            <w:pPr>
              <w:rPr>
                <w:sz w:val="22"/>
                <w:szCs w:val="22"/>
                <w:lang w:val="en-US"/>
              </w:rPr>
            </w:pPr>
          </w:p>
        </w:tc>
        <w:tc>
          <w:tcPr>
            <w:tcW w:w="1559" w:type="dxa"/>
            <w:gridSpan w:val="2"/>
            <w:tcBorders>
              <w:top w:val="nil"/>
              <w:left w:val="nil"/>
              <w:bottom w:val="single" w:sz="4" w:space="0" w:color="auto"/>
            </w:tcBorders>
          </w:tcPr>
          <w:p w14:paraId="416CCB15" w14:textId="77777777" w:rsidR="00F56876" w:rsidRPr="00B449C4" w:rsidRDefault="00F56876" w:rsidP="009306A6">
            <w:pPr>
              <w:rPr>
                <w:sz w:val="22"/>
                <w:szCs w:val="22"/>
                <w:lang w:val="en-US"/>
              </w:rPr>
            </w:pPr>
          </w:p>
        </w:tc>
      </w:tr>
      <w:tr w:rsidR="00F56876" w:rsidRPr="00B40365" w14:paraId="689D2979" w14:textId="77777777" w:rsidTr="009306A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72C5B14" w14:textId="77777777" w:rsidR="00F56876" w:rsidRPr="00B40365" w:rsidRDefault="00F56876" w:rsidP="009306A6">
            <w:pPr>
              <w:rPr>
                <w:sz w:val="22"/>
                <w:szCs w:val="22"/>
                <w:lang w:val="en-US"/>
              </w:rPr>
            </w:pPr>
          </w:p>
        </w:tc>
        <w:tc>
          <w:tcPr>
            <w:tcW w:w="1381" w:type="dxa"/>
            <w:gridSpan w:val="4"/>
            <w:tcBorders>
              <w:bottom w:val="single" w:sz="4" w:space="0" w:color="auto"/>
            </w:tcBorders>
            <w:vAlign w:val="center"/>
          </w:tcPr>
          <w:p w14:paraId="7BAF0AA5" w14:textId="77777777" w:rsidR="00F56876" w:rsidRPr="00B40365" w:rsidRDefault="00F56876" w:rsidP="009306A6">
            <w:pPr>
              <w:rPr>
                <w:sz w:val="22"/>
                <w:szCs w:val="22"/>
                <w:lang w:val="en-US"/>
              </w:rPr>
            </w:pPr>
          </w:p>
        </w:tc>
        <w:tc>
          <w:tcPr>
            <w:tcW w:w="4238" w:type="dxa"/>
            <w:gridSpan w:val="4"/>
            <w:tcBorders>
              <w:bottom w:val="single" w:sz="4" w:space="0" w:color="auto"/>
            </w:tcBorders>
          </w:tcPr>
          <w:p w14:paraId="053849DD" w14:textId="77777777" w:rsidR="00F56876" w:rsidRPr="00B40365" w:rsidRDefault="00F56876" w:rsidP="009306A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Rigola</w:t>
            </w:r>
          </w:p>
        </w:tc>
        <w:tc>
          <w:tcPr>
            <w:tcW w:w="3621" w:type="dxa"/>
            <w:gridSpan w:val="8"/>
            <w:tcBorders>
              <w:bottom w:val="single" w:sz="4" w:space="0" w:color="auto"/>
              <w:right w:val="single" w:sz="4" w:space="0" w:color="auto"/>
            </w:tcBorders>
          </w:tcPr>
          <w:p w14:paraId="5B7668BE" w14:textId="77777777" w:rsidR="00F56876" w:rsidRPr="00B40365" w:rsidRDefault="00F56876" w:rsidP="009306A6">
            <w:pPr>
              <w:rPr>
                <w:sz w:val="22"/>
                <w:szCs w:val="22"/>
                <w:lang w:val="en-US"/>
              </w:rPr>
            </w:pPr>
          </w:p>
        </w:tc>
      </w:tr>
      <w:tr w:rsidR="00F56876" w:rsidRPr="003E2692" w14:paraId="6A8E4C8A" w14:textId="77777777" w:rsidTr="009306A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04CE8BC" w14:textId="77777777" w:rsidR="00F56876" w:rsidRPr="003E2692" w:rsidRDefault="00F56876" w:rsidP="009306A6">
            <w:pPr>
              <w:rPr>
                <w:sz w:val="2"/>
                <w:szCs w:val="2"/>
                <w:lang w:val="en-US"/>
              </w:rPr>
            </w:pPr>
          </w:p>
        </w:tc>
        <w:tc>
          <w:tcPr>
            <w:tcW w:w="1418" w:type="dxa"/>
            <w:gridSpan w:val="3"/>
            <w:tcBorders>
              <w:top w:val="single" w:sz="6" w:space="0" w:color="auto"/>
              <w:bottom w:val="nil"/>
            </w:tcBorders>
            <w:vAlign w:val="center"/>
          </w:tcPr>
          <w:p w14:paraId="51897612" w14:textId="77777777" w:rsidR="00F56876" w:rsidRPr="003E2692" w:rsidRDefault="00F56876" w:rsidP="009306A6">
            <w:pPr>
              <w:rPr>
                <w:sz w:val="2"/>
                <w:szCs w:val="2"/>
                <w:lang w:val="en-US"/>
              </w:rPr>
            </w:pPr>
          </w:p>
        </w:tc>
        <w:tc>
          <w:tcPr>
            <w:tcW w:w="4204" w:type="dxa"/>
            <w:gridSpan w:val="5"/>
            <w:tcBorders>
              <w:top w:val="single" w:sz="6" w:space="0" w:color="auto"/>
              <w:bottom w:val="nil"/>
            </w:tcBorders>
          </w:tcPr>
          <w:p w14:paraId="21838175" w14:textId="77777777" w:rsidR="00F56876" w:rsidRPr="003E2692" w:rsidRDefault="00F56876" w:rsidP="009306A6">
            <w:pPr>
              <w:rPr>
                <w:sz w:val="2"/>
                <w:szCs w:val="2"/>
                <w:lang w:val="en-US"/>
              </w:rPr>
            </w:pPr>
          </w:p>
        </w:tc>
        <w:tc>
          <w:tcPr>
            <w:tcW w:w="992" w:type="dxa"/>
            <w:gridSpan w:val="3"/>
            <w:tcBorders>
              <w:top w:val="single" w:sz="6" w:space="0" w:color="auto"/>
              <w:bottom w:val="nil"/>
              <w:right w:val="nil"/>
            </w:tcBorders>
          </w:tcPr>
          <w:p w14:paraId="4D0A3514" w14:textId="77777777" w:rsidR="00F56876" w:rsidRPr="003E2692" w:rsidRDefault="00F56876" w:rsidP="009306A6">
            <w:pPr>
              <w:rPr>
                <w:sz w:val="2"/>
                <w:szCs w:val="2"/>
                <w:lang w:val="en-US"/>
              </w:rPr>
            </w:pPr>
          </w:p>
        </w:tc>
        <w:tc>
          <w:tcPr>
            <w:tcW w:w="1276" w:type="dxa"/>
            <w:gridSpan w:val="3"/>
            <w:tcBorders>
              <w:top w:val="single" w:sz="6" w:space="0" w:color="auto"/>
              <w:left w:val="nil"/>
              <w:bottom w:val="nil"/>
              <w:right w:val="nil"/>
            </w:tcBorders>
          </w:tcPr>
          <w:p w14:paraId="1BA3165C" w14:textId="77777777" w:rsidR="00F56876" w:rsidRPr="003E2692" w:rsidRDefault="00F56876" w:rsidP="009306A6">
            <w:pPr>
              <w:rPr>
                <w:sz w:val="2"/>
                <w:szCs w:val="2"/>
                <w:lang w:val="en-US"/>
              </w:rPr>
            </w:pPr>
          </w:p>
        </w:tc>
        <w:tc>
          <w:tcPr>
            <w:tcW w:w="1559" w:type="dxa"/>
            <w:gridSpan w:val="3"/>
            <w:tcBorders>
              <w:top w:val="single" w:sz="6" w:space="0" w:color="auto"/>
              <w:left w:val="nil"/>
              <w:bottom w:val="nil"/>
              <w:right w:val="nil"/>
            </w:tcBorders>
          </w:tcPr>
          <w:p w14:paraId="5A9D95F2" w14:textId="77777777" w:rsidR="00F56876" w:rsidRPr="003E2692" w:rsidRDefault="00F56876" w:rsidP="009306A6">
            <w:pPr>
              <w:rPr>
                <w:sz w:val="2"/>
                <w:szCs w:val="2"/>
                <w:lang w:val="en-US"/>
              </w:rPr>
            </w:pPr>
          </w:p>
        </w:tc>
      </w:tr>
      <w:tr w:rsidR="00F56876" w:rsidRPr="00B449C4" w14:paraId="4060E354" w14:textId="77777777" w:rsidTr="009306A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01B2BFD" w14:textId="77777777" w:rsidR="00F56876" w:rsidRPr="00B40365" w:rsidRDefault="00F56876" w:rsidP="009306A6">
            <w:pPr>
              <w:rPr>
                <w:sz w:val="22"/>
                <w:szCs w:val="22"/>
                <w:lang w:val="en-US"/>
              </w:rPr>
            </w:pPr>
          </w:p>
        </w:tc>
        <w:tc>
          <w:tcPr>
            <w:tcW w:w="1418" w:type="dxa"/>
            <w:gridSpan w:val="4"/>
            <w:tcBorders>
              <w:top w:val="nil"/>
              <w:bottom w:val="single" w:sz="4" w:space="0" w:color="auto"/>
            </w:tcBorders>
            <w:vAlign w:val="center"/>
          </w:tcPr>
          <w:p w14:paraId="5D736B4A" w14:textId="77777777" w:rsidR="00F56876" w:rsidRPr="00B40365" w:rsidRDefault="00F56876" w:rsidP="009306A6">
            <w:pPr>
              <w:rPr>
                <w:sz w:val="22"/>
                <w:szCs w:val="22"/>
                <w:lang w:val="en-US"/>
              </w:rPr>
            </w:pPr>
          </w:p>
        </w:tc>
        <w:tc>
          <w:tcPr>
            <w:tcW w:w="4366" w:type="dxa"/>
            <w:gridSpan w:val="4"/>
            <w:tcBorders>
              <w:top w:val="nil"/>
              <w:bottom w:val="single" w:sz="4" w:space="0" w:color="auto"/>
            </w:tcBorders>
          </w:tcPr>
          <w:p w14:paraId="2FE7E2C1" w14:textId="77777777" w:rsidR="00F56876" w:rsidRPr="000E0709" w:rsidRDefault="00F56876" w:rsidP="009306A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DF2DD07" w14:textId="77777777" w:rsidR="00F56876" w:rsidRPr="00B449C4" w:rsidRDefault="00F56876" w:rsidP="009306A6">
            <w:pPr>
              <w:rPr>
                <w:sz w:val="22"/>
                <w:szCs w:val="22"/>
                <w:lang w:val="en-US"/>
              </w:rPr>
            </w:pPr>
          </w:p>
        </w:tc>
        <w:tc>
          <w:tcPr>
            <w:tcW w:w="1134" w:type="dxa"/>
            <w:gridSpan w:val="3"/>
            <w:tcBorders>
              <w:top w:val="nil"/>
              <w:left w:val="nil"/>
              <w:bottom w:val="single" w:sz="4" w:space="0" w:color="auto"/>
              <w:right w:val="nil"/>
            </w:tcBorders>
          </w:tcPr>
          <w:p w14:paraId="19164A5C" w14:textId="77777777" w:rsidR="00F56876" w:rsidRPr="00B449C4" w:rsidRDefault="00F56876" w:rsidP="009306A6">
            <w:pPr>
              <w:rPr>
                <w:sz w:val="22"/>
                <w:szCs w:val="22"/>
                <w:lang w:val="en-US"/>
              </w:rPr>
            </w:pPr>
          </w:p>
        </w:tc>
        <w:tc>
          <w:tcPr>
            <w:tcW w:w="1559" w:type="dxa"/>
            <w:gridSpan w:val="2"/>
            <w:tcBorders>
              <w:top w:val="nil"/>
              <w:left w:val="nil"/>
              <w:bottom w:val="single" w:sz="4" w:space="0" w:color="auto"/>
            </w:tcBorders>
          </w:tcPr>
          <w:p w14:paraId="072F65CB" w14:textId="77777777" w:rsidR="00F56876" w:rsidRPr="00B449C4" w:rsidRDefault="00F56876" w:rsidP="009306A6">
            <w:pPr>
              <w:rPr>
                <w:sz w:val="22"/>
                <w:szCs w:val="22"/>
                <w:lang w:val="en-US"/>
              </w:rPr>
            </w:pPr>
          </w:p>
        </w:tc>
      </w:tr>
      <w:tr w:rsidR="00F56876" w:rsidRPr="00B40365" w14:paraId="2D813AEB" w14:textId="77777777" w:rsidTr="009306A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FFDEB66" w14:textId="77777777" w:rsidR="00F56876" w:rsidRPr="00B40365" w:rsidRDefault="00F56876" w:rsidP="009306A6">
            <w:pPr>
              <w:rPr>
                <w:sz w:val="22"/>
                <w:szCs w:val="22"/>
                <w:lang w:val="en-US"/>
              </w:rPr>
            </w:pPr>
          </w:p>
        </w:tc>
        <w:tc>
          <w:tcPr>
            <w:tcW w:w="1381" w:type="dxa"/>
            <w:gridSpan w:val="4"/>
            <w:tcBorders>
              <w:bottom w:val="single" w:sz="4" w:space="0" w:color="auto"/>
            </w:tcBorders>
            <w:vAlign w:val="center"/>
          </w:tcPr>
          <w:p w14:paraId="2B3C98C0" w14:textId="77777777" w:rsidR="00F56876" w:rsidRPr="00B40365" w:rsidRDefault="00F56876" w:rsidP="009306A6">
            <w:pPr>
              <w:rPr>
                <w:sz w:val="22"/>
                <w:szCs w:val="22"/>
                <w:lang w:val="en-US"/>
              </w:rPr>
            </w:pPr>
          </w:p>
        </w:tc>
        <w:tc>
          <w:tcPr>
            <w:tcW w:w="4238" w:type="dxa"/>
            <w:gridSpan w:val="4"/>
            <w:tcBorders>
              <w:bottom w:val="single" w:sz="4" w:space="0" w:color="auto"/>
            </w:tcBorders>
          </w:tcPr>
          <w:p w14:paraId="4EBCB86B" w14:textId="77777777" w:rsidR="00F56876" w:rsidRPr="00B40365" w:rsidRDefault="00F56876" w:rsidP="009306A6">
            <w:pPr>
              <w:rPr>
                <w:sz w:val="22"/>
                <w:szCs w:val="22"/>
                <w:lang w:val="en-US"/>
              </w:rPr>
            </w:pPr>
            <w:r w:rsidRPr="00B40365">
              <w:rPr>
                <w:b/>
                <w:bCs/>
                <w:lang w:val="en-US"/>
              </w:rPr>
              <w:t xml:space="preserve">Total </w:t>
            </w:r>
            <w:r w:rsidRPr="00B40365">
              <w:rPr>
                <w:b/>
                <w:bCs/>
                <w:sz w:val="22"/>
                <w:szCs w:val="22"/>
                <w:lang w:val="en-US"/>
              </w:rPr>
              <w:t>Scaun beton</w:t>
            </w:r>
          </w:p>
        </w:tc>
        <w:tc>
          <w:tcPr>
            <w:tcW w:w="3621" w:type="dxa"/>
            <w:gridSpan w:val="8"/>
            <w:tcBorders>
              <w:bottom w:val="single" w:sz="4" w:space="0" w:color="auto"/>
              <w:right w:val="single" w:sz="4" w:space="0" w:color="auto"/>
            </w:tcBorders>
          </w:tcPr>
          <w:p w14:paraId="38FBC354" w14:textId="77777777" w:rsidR="00F56876" w:rsidRPr="00B40365" w:rsidRDefault="00F56876" w:rsidP="009306A6">
            <w:pPr>
              <w:rPr>
                <w:sz w:val="22"/>
                <w:szCs w:val="22"/>
                <w:lang w:val="en-US"/>
              </w:rPr>
            </w:pPr>
          </w:p>
        </w:tc>
      </w:tr>
      <w:tr w:rsidR="00F56876" w:rsidRPr="009B70F2" w14:paraId="29F7B6B8" w14:textId="77777777" w:rsidTr="009306A6">
        <w:tblPrEx>
          <w:tblCellMar>
            <w:left w:w="107" w:type="dxa"/>
            <w:right w:w="107" w:type="dxa"/>
          </w:tblCellMar>
        </w:tblPrEx>
        <w:tc>
          <w:tcPr>
            <w:tcW w:w="10495" w:type="dxa"/>
            <w:gridSpan w:val="19"/>
          </w:tcPr>
          <w:p w14:paraId="51BE1533" w14:textId="77777777" w:rsidR="00F56876" w:rsidRPr="009B70F2" w:rsidRDefault="00F56876" w:rsidP="009306A6">
            <w:pPr>
              <w:rPr>
                <w:b/>
                <w:bCs/>
                <w:sz w:val="22"/>
                <w:szCs w:val="22"/>
                <w:lang w:val="en-US"/>
              </w:rPr>
            </w:pPr>
            <w:r w:rsidRPr="009B70F2">
              <w:rPr>
                <w:b/>
                <w:bCs/>
                <w:sz w:val="22"/>
                <w:szCs w:val="22"/>
                <w:lang w:val="en-US"/>
              </w:rPr>
              <w:t>4. Ingradiri</w:t>
            </w:r>
          </w:p>
          <w:p w14:paraId="0440187A" w14:textId="77777777" w:rsidR="00F56876" w:rsidRPr="00B12F65" w:rsidRDefault="00F56876" w:rsidP="009306A6">
            <w:pPr>
              <w:rPr>
                <w:sz w:val="2"/>
                <w:szCs w:val="2"/>
                <w:lang w:val="en-US"/>
              </w:rPr>
            </w:pPr>
          </w:p>
        </w:tc>
      </w:tr>
      <w:tr w:rsidR="00F56876" w:rsidRPr="009B70F2" w14:paraId="41541490"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2985BD" w14:textId="77777777" w:rsidR="00F56876" w:rsidRPr="005E2CA0" w:rsidRDefault="00F56876" w:rsidP="009306A6">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16FC75C9" w14:textId="77777777" w:rsidR="00F56876" w:rsidRPr="005E2CA0" w:rsidRDefault="00F56876" w:rsidP="009306A6">
            <w:pPr>
              <w:jc w:val="center"/>
              <w:rPr>
                <w:b/>
                <w:bCs/>
                <w:sz w:val="22"/>
                <w:szCs w:val="22"/>
                <w:lang w:val="en-US"/>
              </w:rPr>
            </w:pPr>
            <w:r w:rsidRPr="005E2CA0">
              <w:rPr>
                <w:b/>
                <w:bCs/>
                <w:sz w:val="22"/>
                <w:szCs w:val="22"/>
                <w:lang w:val="en-US"/>
              </w:rPr>
              <w:t>TsA02E</w:t>
            </w:r>
          </w:p>
        </w:tc>
        <w:tc>
          <w:tcPr>
            <w:tcW w:w="4366" w:type="dxa"/>
            <w:gridSpan w:val="5"/>
            <w:tcBorders>
              <w:top w:val="single" w:sz="4" w:space="0" w:color="auto"/>
              <w:bottom w:val="single" w:sz="4" w:space="0" w:color="auto"/>
            </w:tcBorders>
          </w:tcPr>
          <w:p w14:paraId="6E3F567D" w14:textId="77777777" w:rsidR="00F56876" w:rsidRPr="005E2CA0" w:rsidRDefault="00F56876" w:rsidP="009306A6">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0EE5FBA4"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27F36A5E" w14:textId="77777777" w:rsidR="00F56876" w:rsidRPr="005E2CA0" w:rsidRDefault="00F56876" w:rsidP="009306A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0445CEF"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19AE0CED" w14:textId="77777777" w:rsidR="00F56876" w:rsidRPr="005E2CA0" w:rsidRDefault="00F56876" w:rsidP="009306A6">
            <w:pPr>
              <w:jc w:val="center"/>
              <w:rPr>
                <w:b/>
                <w:bCs/>
                <w:sz w:val="22"/>
                <w:szCs w:val="22"/>
                <w:lang w:val="en-US"/>
              </w:rPr>
            </w:pPr>
            <w:r w:rsidRPr="005E2CA0">
              <w:rPr>
                <w:b/>
                <w:bCs/>
                <w:sz w:val="22"/>
                <w:szCs w:val="22"/>
                <w:lang w:val="en-US"/>
              </w:rPr>
              <w:t>0,580</w:t>
            </w:r>
          </w:p>
          <w:p w14:paraId="45329A3E" w14:textId="77777777" w:rsidR="00F56876" w:rsidRPr="009B70F2" w:rsidRDefault="00F56876" w:rsidP="009306A6">
            <w:pPr>
              <w:jc w:val="center"/>
              <w:rPr>
                <w:sz w:val="2"/>
                <w:szCs w:val="2"/>
                <w:lang w:val="en-US"/>
              </w:rPr>
            </w:pPr>
          </w:p>
        </w:tc>
      </w:tr>
      <w:tr w:rsidR="00F56876" w:rsidRPr="00B40365" w14:paraId="32C47FE2"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A5C28F"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F25D784" w14:textId="77777777" w:rsidR="00F56876" w:rsidRPr="00B40365" w:rsidRDefault="00F56876" w:rsidP="009306A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9C9CE8D" w14:textId="77777777" w:rsidR="00F56876" w:rsidRPr="00C97908" w:rsidRDefault="00F56876" w:rsidP="009306A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E05CAC4"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40AF5A"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1,320</w:t>
            </w:r>
          </w:p>
        </w:tc>
        <w:tc>
          <w:tcPr>
            <w:tcW w:w="1559" w:type="dxa"/>
            <w:gridSpan w:val="2"/>
            <w:tcBorders>
              <w:top w:val="nil"/>
              <w:bottom w:val="single" w:sz="2" w:space="0" w:color="auto"/>
            </w:tcBorders>
            <w:vAlign w:val="center"/>
          </w:tcPr>
          <w:p w14:paraId="0F93C3A0" w14:textId="77777777" w:rsidR="00F56876" w:rsidRPr="00C97908" w:rsidRDefault="00F56876" w:rsidP="009306A6">
            <w:pPr>
              <w:jc w:val="center"/>
              <w:rPr>
                <w:sz w:val="16"/>
                <w:szCs w:val="16"/>
                <w:lang w:val="en-US"/>
              </w:rPr>
            </w:pPr>
            <w:r w:rsidRPr="00C97908">
              <w:rPr>
                <w:sz w:val="16"/>
                <w:szCs w:val="16"/>
                <w:lang w:val="en-US"/>
              </w:rPr>
              <w:t>0,7656</w:t>
            </w:r>
          </w:p>
        </w:tc>
      </w:tr>
      <w:tr w:rsidR="00F56876" w:rsidRPr="009B70F2" w14:paraId="43D531EC"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6AC1C4" w14:textId="77777777" w:rsidR="00F56876" w:rsidRPr="005E2CA0" w:rsidRDefault="00F56876" w:rsidP="009306A6">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15984CAE" w14:textId="77777777" w:rsidR="00F56876" w:rsidRPr="005E2CA0" w:rsidRDefault="00F56876" w:rsidP="009306A6">
            <w:pPr>
              <w:jc w:val="center"/>
              <w:rPr>
                <w:b/>
                <w:bCs/>
                <w:sz w:val="22"/>
                <w:szCs w:val="22"/>
                <w:lang w:val="en-US"/>
              </w:rPr>
            </w:pPr>
            <w:r w:rsidRPr="005E2CA0">
              <w:rPr>
                <w:b/>
                <w:bCs/>
                <w:sz w:val="22"/>
                <w:szCs w:val="22"/>
                <w:lang w:val="en-US"/>
              </w:rPr>
              <w:t>CA03D2</w:t>
            </w:r>
          </w:p>
        </w:tc>
        <w:tc>
          <w:tcPr>
            <w:tcW w:w="4366" w:type="dxa"/>
            <w:gridSpan w:val="5"/>
            <w:tcBorders>
              <w:top w:val="single" w:sz="4" w:space="0" w:color="auto"/>
              <w:bottom w:val="single" w:sz="4" w:space="0" w:color="auto"/>
            </w:tcBorders>
          </w:tcPr>
          <w:p w14:paraId="0EC265D6" w14:textId="77777777" w:rsidR="00F56876" w:rsidRPr="005E2CA0" w:rsidRDefault="00F56876" w:rsidP="009306A6">
            <w:pPr>
              <w:rPr>
                <w:b/>
                <w:bCs/>
                <w:sz w:val="2"/>
                <w:szCs w:val="2"/>
                <w:lang w:val="en-US"/>
              </w:rPr>
            </w:pPr>
            <w:r w:rsidRPr="005E2CA0">
              <w:rPr>
                <w:b/>
                <w:bCs/>
                <w:sz w:val="22"/>
                <w:szCs w:val="22"/>
                <w:lang w:val="en-US"/>
              </w:rPr>
              <w:t>Beton turnat in fundatii, socluri, ziduri de sprijin, pereti sub cota zero, preparat cu betoniera pe santier si turnarea cu mijloace clasice beton armat clasa C 15/12 (Bc 15/B 200)</w:t>
            </w:r>
          </w:p>
          <w:p w14:paraId="52C9862D"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182D5879" w14:textId="77777777" w:rsidR="00F56876" w:rsidRPr="005E2CA0" w:rsidRDefault="00F56876" w:rsidP="009306A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EA7D18E"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271F05E3" w14:textId="77777777" w:rsidR="00F56876" w:rsidRPr="005E2CA0" w:rsidRDefault="00F56876" w:rsidP="009306A6">
            <w:pPr>
              <w:jc w:val="center"/>
              <w:rPr>
                <w:b/>
                <w:bCs/>
                <w:sz w:val="22"/>
                <w:szCs w:val="22"/>
                <w:lang w:val="en-US"/>
              </w:rPr>
            </w:pPr>
            <w:r w:rsidRPr="005E2CA0">
              <w:rPr>
                <w:b/>
                <w:bCs/>
                <w:sz w:val="22"/>
                <w:szCs w:val="22"/>
                <w:lang w:val="en-US"/>
              </w:rPr>
              <w:t>0,580</w:t>
            </w:r>
          </w:p>
          <w:p w14:paraId="6C318C03" w14:textId="77777777" w:rsidR="00F56876" w:rsidRPr="009B70F2" w:rsidRDefault="00F56876" w:rsidP="009306A6">
            <w:pPr>
              <w:jc w:val="center"/>
              <w:rPr>
                <w:sz w:val="2"/>
                <w:szCs w:val="2"/>
                <w:lang w:val="en-US"/>
              </w:rPr>
            </w:pPr>
          </w:p>
        </w:tc>
      </w:tr>
      <w:tr w:rsidR="00F56876" w:rsidRPr="00B40365" w14:paraId="717BC9DA"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E8F4B0"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7FFE87D" w14:textId="77777777" w:rsidR="00F56876" w:rsidRPr="00B40365" w:rsidRDefault="00F56876" w:rsidP="009306A6">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0F86FA79" w14:textId="77777777" w:rsidR="00F56876" w:rsidRPr="00C97908" w:rsidRDefault="00F56876" w:rsidP="009306A6">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4843BF7C"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15D57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5,300</w:t>
            </w:r>
          </w:p>
        </w:tc>
        <w:tc>
          <w:tcPr>
            <w:tcW w:w="1559" w:type="dxa"/>
            <w:gridSpan w:val="2"/>
            <w:tcBorders>
              <w:top w:val="nil"/>
              <w:bottom w:val="single" w:sz="2" w:space="0" w:color="auto"/>
            </w:tcBorders>
            <w:vAlign w:val="center"/>
          </w:tcPr>
          <w:p w14:paraId="62ABBCED" w14:textId="77777777" w:rsidR="00F56876" w:rsidRPr="00C97908" w:rsidRDefault="00F56876" w:rsidP="009306A6">
            <w:pPr>
              <w:jc w:val="center"/>
              <w:rPr>
                <w:sz w:val="16"/>
                <w:szCs w:val="16"/>
                <w:lang w:val="en-US"/>
              </w:rPr>
            </w:pPr>
            <w:r w:rsidRPr="00C97908">
              <w:rPr>
                <w:sz w:val="16"/>
                <w:szCs w:val="16"/>
                <w:lang w:val="en-US"/>
              </w:rPr>
              <w:t>3,0740</w:t>
            </w:r>
          </w:p>
        </w:tc>
      </w:tr>
      <w:tr w:rsidR="00F56876" w:rsidRPr="00B40365" w14:paraId="10E2593B"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FBB6C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79F5FBC" w14:textId="77777777" w:rsidR="00F56876" w:rsidRPr="00B40365" w:rsidRDefault="00F56876" w:rsidP="009306A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82883AA" w14:textId="77777777" w:rsidR="00F56876" w:rsidRPr="00C97908" w:rsidRDefault="00F56876" w:rsidP="009306A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54FFED4"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EFDE6A"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14:paraId="1534425B" w14:textId="77777777" w:rsidR="00F56876" w:rsidRPr="00C97908" w:rsidRDefault="00F56876" w:rsidP="009306A6">
            <w:pPr>
              <w:jc w:val="center"/>
              <w:rPr>
                <w:sz w:val="16"/>
                <w:szCs w:val="16"/>
                <w:lang w:val="en-US"/>
              </w:rPr>
            </w:pPr>
            <w:r w:rsidRPr="00C97908">
              <w:rPr>
                <w:sz w:val="16"/>
                <w:szCs w:val="16"/>
                <w:lang w:val="en-US"/>
              </w:rPr>
              <w:t>0,2320</w:t>
            </w:r>
          </w:p>
        </w:tc>
      </w:tr>
      <w:tr w:rsidR="00F56876" w:rsidRPr="00B40365" w14:paraId="4BF56AB9"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85DA70"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819E8C1" w14:textId="77777777" w:rsidR="00F56876" w:rsidRPr="00B40365" w:rsidRDefault="00F56876" w:rsidP="009306A6">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45032DCC" w14:textId="77777777" w:rsidR="00F56876" w:rsidRPr="00C97908" w:rsidRDefault="00F56876" w:rsidP="009306A6">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2600C45A"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7970FD"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276,000</w:t>
            </w:r>
          </w:p>
        </w:tc>
        <w:tc>
          <w:tcPr>
            <w:tcW w:w="1559" w:type="dxa"/>
            <w:gridSpan w:val="2"/>
            <w:tcBorders>
              <w:top w:val="nil"/>
              <w:bottom w:val="single" w:sz="2" w:space="0" w:color="auto"/>
            </w:tcBorders>
            <w:vAlign w:val="center"/>
          </w:tcPr>
          <w:p w14:paraId="7BF0478A" w14:textId="77777777" w:rsidR="00F56876" w:rsidRPr="00C97908" w:rsidRDefault="00F56876" w:rsidP="009306A6">
            <w:pPr>
              <w:jc w:val="center"/>
              <w:rPr>
                <w:sz w:val="16"/>
                <w:szCs w:val="16"/>
                <w:lang w:val="en-US"/>
              </w:rPr>
            </w:pPr>
            <w:r w:rsidRPr="00C97908">
              <w:rPr>
                <w:sz w:val="16"/>
                <w:szCs w:val="16"/>
                <w:lang w:val="en-US"/>
              </w:rPr>
              <w:t>162,4812</w:t>
            </w:r>
          </w:p>
        </w:tc>
      </w:tr>
      <w:tr w:rsidR="00F56876" w:rsidRPr="00B40365" w14:paraId="1993F375"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0C2323"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9ACA6B7" w14:textId="77777777" w:rsidR="00F56876" w:rsidRPr="00B40365" w:rsidRDefault="00F56876" w:rsidP="009306A6">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1F84B2BE" w14:textId="77777777" w:rsidR="00F56876" w:rsidRPr="00C97908" w:rsidRDefault="00F56876" w:rsidP="009306A6">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40C9EAF4"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D477AD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0,745</w:t>
            </w:r>
          </w:p>
        </w:tc>
        <w:tc>
          <w:tcPr>
            <w:tcW w:w="1559" w:type="dxa"/>
            <w:gridSpan w:val="2"/>
            <w:tcBorders>
              <w:top w:val="nil"/>
              <w:bottom w:val="single" w:sz="2" w:space="0" w:color="auto"/>
            </w:tcBorders>
            <w:vAlign w:val="center"/>
          </w:tcPr>
          <w:p w14:paraId="5A416386" w14:textId="77777777" w:rsidR="00F56876" w:rsidRPr="00C97908" w:rsidRDefault="00F56876" w:rsidP="009306A6">
            <w:pPr>
              <w:jc w:val="center"/>
              <w:rPr>
                <w:sz w:val="16"/>
                <w:szCs w:val="16"/>
                <w:lang w:val="en-US"/>
              </w:rPr>
            </w:pPr>
            <w:r w:rsidRPr="00C97908">
              <w:rPr>
                <w:sz w:val="16"/>
                <w:szCs w:val="16"/>
                <w:lang w:val="en-US"/>
              </w:rPr>
              <w:t>0,4386</w:t>
            </w:r>
          </w:p>
        </w:tc>
      </w:tr>
      <w:tr w:rsidR="00F56876" w:rsidRPr="00B40365" w14:paraId="2FC9B004"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EF98EF"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1CAE2F7" w14:textId="77777777" w:rsidR="00F56876" w:rsidRPr="00B40365" w:rsidRDefault="00F56876" w:rsidP="009306A6">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2F71E4EA" w14:textId="77777777" w:rsidR="00F56876" w:rsidRPr="00C97908" w:rsidRDefault="00F56876" w:rsidP="009306A6">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3F67ADEA"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87B9B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0,685</w:t>
            </w:r>
          </w:p>
        </w:tc>
        <w:tc>
          <w:tcPr>
            <w:tcW w:w="1559" w:type="dxa"/>
            <w:gridSpan w:val="2"/>
            <w:tcBorders>
              <w:top w:val="nil"/>
              <w:bottom w:val="single" w:sz="2" w:space="0" w:color="auto"/>
            </w:tcBorders>
            <w:vAlign w:val="center"/>
          </w:tcPr>
          <w:p w14:paraId="7CED1EF6" w14:textId="77777777" w:rsidR="00F56876" w:rsidRPr="00C97908" w:rsidRDefault="00F56876" w:rsidP="009306A6">
            <w:pPr>
              <w:jc w:val="center"/>
              <w:rPr>
                <w:sz w:val="16"/>
                <w:szCs w:val="16"/>
                <w:lang w:val="en-US"/>
              </w:rPr>
            </w:pPr>
            <w:r w:rsidRPr="00C97908">
              <w:rPr>
                <w:sz w:val="16"/>
                <w:szCs w:val="16"/>
                <w:lang w:val="en-US"/>
              </w:rPr>
              <w:t>0,4033</w:t>
            </w:r>
          </w:p>
        </w:tc>
      </w:tr>
      <w:tr w:rsidR="00F56876" w:rsidRPr="00B40365" w14:paraId="2305854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724B9D"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6CBAEC9" w14:textId="77777777" w:rsidR="00F56876" w:rsidRPr="00B40365" w:rsidRDefault="00F56876" w:rsidP="009306A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EFD2C4F" w14:textId="77777777" w:rsidR="00F56876" w:rsidRPr="00C97908" w:rsidRDefault="00F56876" w:rsidP="009306A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199C3FF"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00B354"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0,290</w:t>
            </w:r>
          </w:p>
        </w:tc>
        <w:tc>
          <w:tcPr>
            <w:tcW w:w="1559" w:type="dxa"/>
            <w:gridSpan w:val="2"/>
            <w:tcBorders>
              <w:top w:val="nil"/>
              <w:bottom w:val="single" w:sz="2" w:space="0" w:color="auto"/>
            </w:tcBorders>
            <w:vAlign w:val="center"/>
          </w:tcPr>
          <w:p w14:paraId="4CEC5F01" w14:textId="77777777" w:rsidR="00F56876" w:rsidRPr="00C97908" w:rsidRDefault="00F56876" w:rsidP="009306A6">
            <w:pPr>
              <w:jc w:val="center"/>
              <w:rPr>
                <w:sz w:val="16"/>
                <w:szCs w:val="16"/>
                <w:lang w:val="en-US"/>
              </w:rPr>
            </w:pPr>
            <w:r w:rsidRPr="00C97908">
              <w:rPr>
                <w:sz w:val="16"/>
                <w:szCs w:val="16"/>
                <w:lang w:val="en-US"/>
              </w:rPr>
              <w:t>0,1707</w:t>
            </w:r>
          </w:p>
        </w:tc>
      </w:tr>
      <w:tr w:rsidR="00F56876" w:rsidRPr="00B40365" w14:paraId="2B44D480"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D6290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3F14C56" w14:textId="77777777" w:rsidR="00F56876" w:rsidRPr="00B40365" w:rsidRDefault="00F56876" w:rsidP="009306A6">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7B0A41B3" w14:textId="77777777" w:rsidR="00F56876" w:rsidRPr="00C97908" w:rsidRDefault="00F56876" w:rsidP="009306A6">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538774A6"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92F1A1"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right w:val="single" w:sz="4" w:space="0" w:color="auto"/>
            </w:tcBorders>
            <w:vAlign w:val="center"/>
          </w:tcPr>
          <w:p w14:paraId="364C617D" w14:textId="77777777" w:rsidR="00F56876" w:rsidRPr="00C97908" w:rsidRDefault="00F56876" w:rsidP="009306A6">
            <w:pPr>
              <w:jc w:val="center"/>
              <w:rPr>
                <w:sz w:val="16"/>
                <w:szCs w:val="16"/>
                <w:lang w:val="en-US"/>
              </w:rPr>
            </w:pPr>
            <w:r w:rsidRPr="00C97908">
              <w:rPr>
                <w:sz w:val="16"/>
                <w:szCs w:val="16"/>
                <w:lang w:val="en-US"/>
              </w:rPr>
              <w:t>0,3480</w:t>
            </w:r>
          </w:p>
        </w:tc>
      </w:tr>
      <w:tr w:rsidR="00F56876" w:rsidRPr="00B40365" w14:paraId="4F4D7059"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98EF0C"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81749D8" w14:textId="77777777" w:rsidR="00F56876" w:rsidRPr="00B40365" w:rsidRDefault="00F56876" w:rsidP="009306A6">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14:paraId="2078BCEF" w14:textId="77777777" w:rsidR="00F56876" w:rsidRPr="00C97908" w:rsidRDefault="00F56876" w:rsidP="009306A6">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14:paraId="52F4F204"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F57173"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0,325</w:t>
            </w:r>
          </w:p>
        </w:tc>
        <w:tc>
          <w:tcPr>
            <w:tcW w:w="1559" w:type="dxa"/>
            <w:gridSpan w:val="2"/>
            <w:tcBorders>
              <w:top w:val="nil"/>
              <w:bottom w:val="single" w:sz="2" w:space="0" w:color="auto"/>
              <w:right w:val="single" w:sz="4" w:space="0" w:color="auto"/>
            </w:tcBorders>
            <w:vAlign w:val="center"/>
          </w:tcPr>
          <w:p w14:paraId="780E1520" w14:textId="77777777" w:rsidR="00F56876" w:rsidRPr="00C97908" w:rsidRDefault="00F56876" w:rsidP="009306A6">
            <w:pPr>
              <w:jc w:val="center"/>
              <w:rPr>
                <w:sz w:val="16"/>
                <w:szCs w:val="16"/>
                <w:lang w:val="en-US"/>
              </w:rPr>
            </w:pPr>
            <w:r w:rsidRPr="00C97908">
              <w:rPr>
                <w:sz w:val="16"/>
                <w:szCs w:val="16"/>
                <w:lang w:val="en-US"/>
              </w:rPr>
              <w:t>0,1885</w:t>
            </w:r>
          </w:p>
        </w:tc>
      </w:tr>
      <w:tr w:rsidR="00F56876" w:rsidRPr="00B40365" w14:paraId="5BE9C67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DBECC2"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816B3EE" w14:textId="77777777" w:rsidR="00F56876" w:rsidRPr="00B40365" w:rsidRDefault="00F56876" w:rsidP="009306A6">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7A01890D" w14:textId="77777777" w:rsidR="00F56876" w:rsidRPr="00C97908" w:rsidRDefault="00F56876" w:rsidP="009306A6">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27F39E87"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155C9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right w:val="single" w:sz="4" w:space="0" w:color="auto"/>
            </w:tcBorders>
            <w:vAlign w:val="center"/>
          </w:tcPr>
          <w:p w14:paraId="768EB605" w14:textId="77777777" w:rsidR="00F56876" w:rsidRPr="00C97908" w:rsidRDefault="00F56876" w:rsidP="009306A6">
            <w:pPr>
              <w:jc w:val="center"/>
              <w:rPr>
                <w:sz w:val="16"/>
                <w:szCs w:val="16"/>
                <w:lang w:val="en-US"/>
              </w:rPr>
            </w:pPr>
            <w:r w:rsidRPr="00C97908">
              <w:rPr>
                <w:sz w:val="16"/>
                <w:szCs w:val="16"/>
                <w:lang w:val="en-US"/>
              </w:rPr>
              <w:t>0,1450</w:t>
            </w:r>
          </w:p>
        </w:tc>
      </w:tr>
      <w:tr w:rsidR="00F56876" w:rsidRPr="009B70F2" w14:paraId="401F7C60"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70A02C" w14:textId="77777777" w:rsidR="00F56876" w:rsidRPr="005E2CA0" w:rsidRDefault="00F56876" w:rsidP="009306A6">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25BD8E01" w14:textId="77777777" w:rsidR="00F56876" w:rsidRPr="005E2CA0" w:rsidRDefault="00F56876" w:rsidP="009306A6">
            <w:pPr>
              <w:jc w:val="center"/>
              <w:rPr>
                <w:b/>
                <w:bCs/>
                <w:sz w:val="22"/>
                <w:szCs w:val="22"/>
                <w:lang w:val="en-US"/>
              </w:rPr>
            </w:pPr>
            <w:r w:rsidRPr="005E2CA0">
              <w:rPr>
                <w:b/>
                <w:bCs/>
                <w:sz w:val="22"/>
                <w:szCs w:val="22"/>
                <w:lang w:val="en-US"/>
              </w:rPr>
              <w:t>CC01C</w:t>
            </w:r>
          </w:p>
        </w:tc>
        <w:tc>
          <w:tcPr>
            <w:tcW w:w="4366" w:type="dxa"/>
            <w:gridSpan w:val="5"/>
            <w:tcBorders>
              <w:top w:val="single" w:sz="4" w:space="0" w:color="auto"/>
              <w:bottom w:val="single" w:sz="4" w:space="0" w:color="auto"/>
            </w:tcBorders>
          </w:tcPr>
          <w:p w14:paraId="73FD83EB" w14:textId="77777777" w:rsidR="00F56876" w:rsidRPr="005E2CA0" w:rsidRDefault="00F56876" w:rsidP="009306A6">
            <w:pPr>
              <w:rPr>
                <w:b/>
                <w:bCs/>
                <w:sz w:val="2"/>
                <w:szCs w:val="2"/>
                <w:lang w:val="en-US"/>
              </w:rPr>
            </w:pPr>
            <w:r w:rsidRPr="005E2CA0">
              <w:rPr>
                <w:b/>
                <w:bCs/>
                <w:sz w:val="22"/>
                <w:szCs w:val="22"/>
                <w:lang w:val="en-US"/>
              </w:rPr>
              <w:t>Armaturi din otel beton OB 37 fasonate in ateliere de santier si montate cu diametrul barelor pina la 8 mm inclusiv in fundatii izolate</w:t>
            </w:r>
          </w:p>
          <w:p w14:paraId="5FBABA1E"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1982F288" w14:textId="77777777" w:rsidR="00F56876" w:rsidRPr="005E2CA0" w:rsidRDefault="00F56876" w:rsidP="009306A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4F9F18E2"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258A68E6" w14:textId="77777777" w:rsidR="00F56876" w:rsidRPr="005E2CA0" w:rsidRDefault="00F56876" w:rsidP="009306A6">
            <w:pPr>
              <w:jc w:val="center"/>
              <w:rPr>
                <w:b/>
                <w:bCs/>
                <w:sz w:val="22"/>
                <w:szCs w:val="22"/>
                <w:lang w:val="en-US"/>
              </w:rPr>
            </w:pPr>
            <w:r w:rsidRPr="005E2CA0">
              <w:rPr>
                <w:b/>
                <w:bCs/>
                <w:sz w:val="22"/>
                <w:szCs w:val="22"/>
                <w:lang w:val="en-US"/>
              </w:rPr>
              <w:t>0,740</w:t>
            </w:r>
          </w:p>
          <w:p w14:paraId="49E70E61" w14:textId="77777777" w:rsidR="00F56876" w:rsidRPr="009B70F2" w:rsidRDefault="00F56876" w:rsidP="009306A6">
            <w:pPr>
              <w:jc w:val="center"/>
              <w:rPr>
                <w:sz w:val="2"/>
                <w:szCs w:val="2"/>
                <w:lang w:val="en-US"/>
              </w:rPr>
            </w:pPr>
          </w:p>
        </w:tc>
      </w:tr>
      <w:tr w:rsidR="00F56876" w:rsidRPr="00B40365" w14:paraId="65DA6A8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F34040"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8F494C5" w14:textId="77777777" w:rsidR="00F56876" w:rsidRPr="00B40365" w:rsidRDefault="00F56876" w:rsidP="009306A6">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79FC01E9" w14:textId="77777777" w:rsidR="00F56876" w:rsidRPr="00C97908" w:rsidRDefault="00F56876" w:rsidP="009306A6">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53E23843"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953C7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0,075</w:t>
            </w:r>
          </w:p>
        </w:tc>
        <w:tc>
          <w:tcPr>
            <w:tcW w:w="1559" w:type="dxa"/>
            <w:gridSpan w:val="2"/>
            <w:tcBorders>
              <w:top w:val="nil"/>
              <w:bottom w:val="single" w:sz="2" w:space="0" w:color="auto"/>
            </w:tcBorders>
            <w:vAlign w:val="center"/>
          </w:tcPr>
          <w:p w14:paraId="003E01DF" w14:textId="77777777" w:rsidR="00F56876" w:rsidRPr="00C97908" w:rsidRDefault="00F56876" w:rsidP="009306A6">
            <w:pPr>
              <w:jc w:val="center"/>
              <w:rPr>
                <w:sz w:val="16"/>
                <w:szCs w:val="16"/>
                <w:lang w:val="en-US"/>
              </w:rPr>
            </w:pPr>
            <w:r w:rsidRPr="00C97908">
              <w:rPr>
                <w:sz w:val="16"/>
                <w:szCs w:val="16"/>
                <w:lang w:val="en-US"/>
              </w:rPr>
              <w:t>0,0555</w:t>
            </w:r>
          </w:p>
        </w:tc>
      </w:tr>
      <w:tr w:rsidR="00F56876" w:rsidRPr="00B40365" w14:paraId="6D53671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369951"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4A45E1D" w14:textId="77777777" w:rsidR="00F56876" w:rsidRPr="00B40365" w:rsidRDefault="00F56876" w:rsidP="009306A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0BB6663" w14:textId="77777777" w:rsidR="00F56876" w:rsidRPr="00C97908" w:rsidRDefault="00F56876" w:rsidP="009306A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053B45C"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3B29CD"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36BF8B65" w14:textId="77777777" w:rsidR="00F56876" w:rsidRPr="00C97908" w:rsidRDefault="00F56876" w:rsidP="009306A6">
            <w:pPr>
              <w:jc w:val="center"/>
              <w:rPr>
                <w:sz w:val="16"/>
                <w:szCs w:val="16"/>
                <w:lang w:val="en-US"/>
              </w:rPr>
            </w:pPr>
            <w:r w:rsidRPr="00C97908">
              <w:rPr>
                <w:sz w:val="16"/>
                <w:szCs w:val="16"/>
                <w:lang w:val="en-US"/>
              </w:rPr>
              <w:t>0,0030</w:t>
            </w:r>
          </w:p>
        </w:tc>
      </w:tr>
      <w:tr w:rsidR="00F56876" w:rsidRPr="00B40365" w14:paraId="5D97227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A62563"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7F50695" w14:textId="77777777" w:rsidR="00F56876" w:rsidRPr="00B40365" w:rsidRDefault="00F56876" w:rsidP="009306A6">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5E0A3DC5" w14:textId="77777777" w:rsidR="00F56876" w:rsidRPr="00C97908" w:rsidRDefault="00F56876" w:rsidP="009306A6">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49F09EE2"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0C28A8"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008085BC" w14:textId="77777777" w:rsidR="00F56876" w:rsidRPr="00C97908" w:rsidRDefault="00F56876" w:rsidP="009306A6">
            <w:pPr>
              <w:jc w:val="center"/>
              <w:rPr>
                <w:sz w:val="16"/>
                <w:szCs w:val="16"/>
                <w:lang w:val="en-US"/>
              </w:rPr>
            </w:pPr>
            <w:r w:rsidRPr="00C97908">
              <w:rPr>
                <w:sz w:val="16"/>
                <w:szCs w:val="16"/>
                <w:lang w:val="en-US"/>
              </w:rPr>
              <w:t>0,7585</w:t>
            </w:r>
          </w:p>
        </w:tc>
      </w:tr>
      <w:tr w:rsidR="00F56876" w:rsidRPr="00B40365" w14:paraId="1368E081"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11E64F"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BBD10AE" w14:textId="77777777" w:rsidR="00F56876" w:rsidRPr="00B40365" w:rsidRDefault="00F56876" w:rsidP="009306A6">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4F35D4F4" w14:textId="77777777" w:rsidR="00F56876" w:rsidRPr="00C97908" w:rsidRDefault="00F56876" w:rsidP="009306A6">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5F37644A" w14:textId="77777777" w:rsidR="00F56876" w:rsidRPr="00C97908" w:rsidRDefault="00F56876" w:rsidP="009306A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0F47F1"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4447D951" w14:textId="77777777" w:rsidR="00F56876" w:rsidRPr="00C97908" w:rsidRDefault="00F56876" w:rsidP="009306A6">
            <w:pPr>
              <w:jc w:val="center"/>
              <w:rPr>
                <w:sz w:val="16"/>
                <w:szCs w:val="16"/>
                <w:lang w:val="en-US"/>
              </w:rPr>
            </w:pPr>
            <w:r w:rsidRPr="00C97908">
              <w:rPr>
                <w:sz w:val="16"/>
                <w:szCs w:val="16"/>
                <w:lang w:val="en-US"/>
              </w:rPr>
              <w:t>0,1110</w:t>
            </w:r>
          </w:p>
        </w:tc>
      </w:tr>
      <w:tr w:rsidR="00F56876" w:rsidRPr="00B40365" w14:paraId="060EC061"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7973CE"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35C6F7F" w14:textId="77777777" w:rsidR="00F56876" w:rsidRPr="00B40365" w:rsidRDefault="00F56876" w:rsidP="009306A6">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0C2DFD75" w14:textId="77777777" w:rsidR="00F56876" w:rsidRPr="00C97908" w:rsidRDefault="00F56876" w:rsidP="009306A6">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5B612C52"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EE362F"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02A16E3D" w14:textId="77777777" w:rsidR="00F56876" w:rsidRPr="00C97908" w:rsidRDefault="00F56876" w:rsidP="009306A6">
            <w:pPr>
              <w:jc w:val="center"/>
              <w:rPr>
                <w:sz w:val="16"/>
                <w:szCs w:val="16"/>
                <w:lang w:val="en-US"/>
              </w:rPr>
            </w:pPr>
            <w:r w:rsidRPr="00C97908">
              <w:rPr>
                <w:sz w:val="16"/>
                <w:szCs w:val="16"/>
                <w:lang w:val="en-US"/>
              </w:rPr>
              <w:t>0,0074</w:t>
            </w:r>
          </w:p>
        </w:tc>
      </w:tr>
      <w:tr w:rsidR="00F56876" w:rsidRPr="009B70F2" w14:paraId="185DD746"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F6EEC7" w14:textId="77777777" w:rsidR="00F56876" w:rsidRPr="005E2CA0" w:rsidRDefault="00F56876" w:rsidP="009306A6">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62333933" w14:textId="77777777" w:rsidR="00F56876" w:rsidRPr="005E2CA0" w:rsidRDefault="00F56876" w:rsidP="009306A6">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62264041" w14:textId="77777777" w:rsidR="00F56876" w:rsidRPr="005E2CA0" w:rsidRDefault="00F56876" w:rsidP="009306A6">
            <w:pPr>
              <w:rPr>
                <w:b/>
                <w:bCs/>
                <w:sz w:val="2"/>
                <w:szCs w:val="2"/>
                <w:lang w:val="en-US"/>
              </w:rPr>
            </w:pPr>
            <w:r w:rsidRPr="005E2CA0">
              <w:rPr>
                <w:b/>
                <w:bCs/>
                <w:sz w:val="22"/>
                <w:szCs w:val="22"/>
                <w:lang w:val="en-US"/>
              </w:rPr>
              <w:t>Confectii metalice diverse din profile laminate, tabla, tabla striata, otel beton, tevi pentru sustineri sau acoperiri, inglobate total sau partial in beton / Teava 60x60x3; 100x100x5</w:t>
            </w:r>
          </w:p>
          <w:p w14:paraId="707BD893"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5A306CDF" w14:textId="77777777" w:rsidR="00F56876" w:rsidRPr="005E2CA0" w:rsidRDefault="00F56876" w:rsidP="009306A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0ECD8F64"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7F02A3C6" w14:textId="77777777" w:rsidR="00F56876" w:rsidRPr="005E2CA0" w:rsidRDefault="00F56876" w:rsidP="009306A6">
            <w:pPr>
              <w:jc w:val="center"/>
              <w:rPr>
                <w:b/>
                <w:bCs/>
                <w:sz w:val="22"/>
                <w:szCs w:val="22"/>
                <w:lang w:val="en-US"/>
              </w:rPr>
            </w:pPr>
            <w:r w:rsidRPr="005E2CA0">
              <w:rPr>
                <w:b/>
                <w:bCs/>
                <w:sz w:val="22"/>
                <w:szCs w:val="22"/>
                <w:lang w:val="en-US"/>
              </w:rPr>
              <w:t>112,500</w:t>
            </w:r>
          </w:p>
          <w:p w14:paraId="2351E8D4" w14:textId="77777777" w:rsidR="00F56876" w:rsidRPr="009B70F2" w:rsidRDefault="00F56876" w:rsidP="009306A6">
            <w:pPr>
              <w:jc w:val="center"/>
              <w:rPr>
                <w:sz w:val="2"/>
                <w:szCs w:val="2"/>
                <w:lang w:val="en-US"/>
              </w:rPr>
            </w:pPr>
          </w:p>
        </w:tc>
      </w:tr>
      <w:tr w:rsidR="00F56876" w:rsidRPr="00B40365" w14:paraId="57A5325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184C21"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62D7491" w14:textId="77777777" w:rsidR="00F56876" w:rsidRPr="00B40365" w:rsidRDefault="00F56876" w:rsidP="009306A6">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08DDABB5" w14:textId="77777777" w:rsidR="00F56876" w:rsidRPr="00C97908" w:rsidRDefault="00F56876" w:rsidP="009306A6">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3B10E7BE"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972537"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0,190</w:t>
            </w:r>
          </w:p>
        </w:tc>
        <w:tc>
          <w:tcPr>
            <w:tcW w:w="1559" w:type="dxa"/>
            <w:gridSpan w:val="2"/>
            <w:tcBorders>
              <w:top w:val="nil"/>
              <w:bottom w:val="single" w:sz="2" w:space="0" w:color="auto"/>
            </w:tcBorders>
            <w:vAlign w:val="center"/>
          </w:tcPr>
          <w:p w14:paraId="4B7B6381" w14:textId="77777777" w:rsidR="00F56876" w:rsidRPr="00C97908" w:rsidRDefault="00F56876" w:rsidP="009306A6">
            <w:pPr>
              <w:jc w:val="center"/>
              <w:rPr>
                <w:sz w:val="16"/>
                <w:szCs w:val="16"/>
                <w:lang w:val="en-US"/>
              </w:rPr>
            </w:pPr>
            <w:r w:rsidRPr="00C97908">
              <w:rPr>
                <w:sz w:val="16"/>
                <w:szCs w:val="16"/>
                <w:lang w:val="en-US"/>
              </w:rPr>
              <w:t>21,3750</w:t>
            </w:r>
          </w:p>
        </w:tc>
      </w:tr>
      <w:tr w:rsidR="00F56876" w:rsidRPr="00B40365" w14:paraId="49BC87C9"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8A063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51CF2BA" w14:textId="77777777" w:rsidR="00F56876" w:rsidRPr="00B40365" w:rsidRDefault="00F56876" w:rsidP="009306A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2988A89" w14:textId="77777777" w:rsidR="00F56876" w:rsidRPr="00C97908" w:rsidRDefault="00F56876" w:rsidP="009306A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1076FC0"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570B9D"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37657169" w14:textId="77777777" w:rsidR="00F56876" w:rsidRPr="00C97908" w:rsidRDefault="00F56876" w:rsidP="009306A6">
            <w:pPr>
              <w:jc w:val="center"/>
              <w:rPr>
                <w:sz w:val="16"/>
                <w:szCs w:val="16"/>
                <w:lang w:val="en-US"/>
              </w:rPr>
            </w:pPr>
            <w:r w:rsidRPr="00C97908">
              <w:rPr>
                <w:sz w:val="16"/>
                <w:szCs w:val="16"/>
                <w:lang w:val="en-US"/>
              </w:rPr>
              <w:t>1,1250</w:t>
            </w:r>
          </w:p>
        </w:tc>
      </w:tr>
      <w:tr w:rsidR="00F56876" w:rsidRPr="00B40365" w14:paraId="077B1CFF"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B1FE2A"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7706A6D" w14:textId="77777777" w:rsidR="00F56876" w:rsidRPr="00B40365" w:rsidRDefault="00F56876" w:rsidP="009306A6">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1EAF90EC" w14:textId="77777777" w:rsidR="00F56876" w:rsidRPr="00C97908" w:rsidRDefault="00F56876" w:rsidP="009306A6">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50575F7C"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F70943"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1A2B3ACA" w14:textId="77777777" w:rsidR="00F56876" w:rsidRPr="00C97908" w:rsidRDefault="00F56876" w:rsidP="009306A6">
            <w:pPr>
              <w:jc w:val="center"/>
              <w:rPr>
                <w:sz w:val="16"/>
                <w:szCs w:val="16"/>
                <w:lang w:val="en-US"/>
              </w:rPr>
            </w:pPr>
            <w:r w:rsidRPr="00C97908">
              <w:rPr>
                <w:sz w:val="16"/>
                <w:szCs w:val="16"/>
                <w:lang w:val="en-US"/>
              </w:rPr>
              <w:t>1,1250</w:t>
            </w:r>
          </w:p>
        </w:tc>
      </w:tr>
      <w:tr w:rsidR="00F56876" w:rsidRPr="00B40365" w14:paraId="7C79D6BB"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140C4D"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1289926" w14:textId="77777777" w:rsidR="00F56876" w:rsidRPr="00B40365" w:rsidRDefault="00F56876" w:rsidP="009306A6">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14:paraId="7D8822F7" w14:textId="77777777" w:rsidR="00F56876" w:rsidRPr="00C97908" w:rsidRDefault="00F56876" w:rsidP="009306A6">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14:paraId="6AB2479A"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71D21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2D965CFB" w14:textId="77777777" w:rsidR="00F56876" w:rsidRPr="00C97908" w:rsidRDefault="00F56876" w:rsidP="009306A6">
            <w:pPr>
              <w:jc w:val="center"/>
              <w:rPr>
                <w:sz w:val="16"/>
                <w:szCs w:val="16"/>
                <w:lang w:val="en-US"/>
              </w:rPr>
            </w:pPr>
            <w:r w:rsidRPr="00C97908">
              <w:rPr>
                <w:sz w:val="16"/>
                <w:szCs w:val="16"/>
                <w:lang w:val="en-US"/>
              </w:rPr>
              <w:t>1,1250</w:t>
            </w:r>
          </w:p>
        </w:tc>
      </w:tr>
      <w:tr w:rsidR="00F56876" w:rsidRPr="00B40365" w14:paraId="20C0655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2FC40F"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88164AA" w14:textId="77777777" w:rsidR="00F56876" w:rsidRPr="00B40365" w:rsidRDefault="00F56876" w:rsidP="009306A6">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46FFB934" w14:textId="77777777" w:rsidR="00F56876" w:rsidRPr="00C97908" w:rsidRDefault="00F56876" w:rsidP="009306A6">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5B70EBDC"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154D5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A43A93D" w14:textId="77777777" w:rsidR="00F56876" w:rsidRPr="00C97908" w:rsidRDefault="00F56876" w:rsidP="009306A6">
            <w:pPr>
              <w:jc w:val="center"/>
              <w:rPr>
                <w:sz w:val="16"/>
                <w:szCs w:val="16"/>
                <w:lang w:val="en-US"/>
              </w:rPr>
            </w:pPr>
            <w:r w:rsidRPr="00C97908">
              <w:rPr>
                <w:sz w:val="16"/>
                <w:szCs w:val="16"/>
                <w:lang w:val="en-US"/>
              </w:rPr>
              <w:t>112,5000</w:t>
            </w:r>
          </w:p>
        </w:tc>
      </w:tr>
      <w:tr w:rsidR="00F56876" w:rsidRPr="00B40365" w14:paraId="7F2E1CE4"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FBE4AA"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D801A7C" w14:textId="77777777" w:rsidR="00F56876" w:rsidRPr="00B40365" w:rsidRDefault="00F56876" w:rsidP="009306A6">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4684E0E3" w14:textId="77777777" w:rsidR="00F56876" w:rsidRPr="00C97908" w:rsidRDefault="00F56876" w:rsidP="009306A6">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72B43622"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8DB61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058FF81D" w14:textId="77777777" w:rsidR="00F56876" w:rsidRPr="00C97908" w:rsidRDefault="00F56876" w:rsidP="009306A6">
            <w:pPr>
              <w:jc w:val="center"/>
              <w:rPr>
                <w:sz w:val="16"/>
                <w:szCs w:val="16"/>
                <w:lang w:val="en-US"/>
              </w:rPr>
            </w:pPr>
            <w:r w:rsidRPr="00C97908">
              <w:rPr>
                <w:sz w:val="16"/>
                <w:szCs w:val="16"/>
                <w:lang w:val="en-US"/>
              </w:rPr>
              <w:t>0,5625</w:t>
            </w:r>
          </w:p>
        </w:tc>
      </w:tr>
      <w:tr w:rsidR="00F56876" w:rsidRPr="00B40365" w14:paraId="5E318FC1"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17450D"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2C0BEB1" w14:textId="77777777" w:rsidR="00F56876" w:rsidRPr="00B40365" w:rsidRDefault="00F56876" w:rsidP="009306A6">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77606443" w14:textId="77777777" w:rsidR="00F56876" w:rsidRPr="00C97908" w:rsidRDefault="00F56876" w:rsidP="009306A6">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47F367FC" w14:textId="77777777" w:rsidR="00F56876" w:rsidRPr="00C97908" w:rsidRDefault="00F56876" w:rsidP="009306A6">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5FE8FBF2"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14:paraId="0816651C" w14:textId="77777777" w:rsidR="00F56876" w:rsidRPr="00C97908" w:rsidRDefault="00F56876" w:rsidP="009306A6">
            <w:pPr>
              <w:jc w:val="center"/>
              <w:rPr>
                <w:sz w:val="16"/>
                <w:szCs w:val="16"/>
                <w:lang w:val="en-US"/>
              </w:rPr>
            </w:pPr>
            <w:r w:rsidRPr="00C97908">
              <w:rPr>
                <w:sz w:val="16"/>
                <w:szCs w:val="16"/>
                <w:lang w:val="en-US"/>
              </w:rPr>
              <w:t>0,9000</w:t>
            </w:r>
          </w:p>
        </w:tc>
      </w:tr>
      <w:tr w:rsidR="00F56876" w:rsidRPr="00B40365" w14:paraId="50DC9E19"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64BBE0"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9885544" w14:textId="77777777" w:rsidR="00F56876" w:rsidRPr="00B40365" w:rsidRDefault="00F56876" w:rsidP="009306A6">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2E3C0A30" w14:textId="77777777" w:rsidR="00F56876" w:rsidRPr="00C97908" w:rsidRDefault="00F56876" w:rsidP="009306A6">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505FB046"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FA494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79DA903E" w14:textId="77777777" w:rsidR="00F56876" w:rsidRPr="00C97908" w:rsidRDefault="00F56876" w:rsidP="009306A6">
            <w:pPr>
              <w:jc w:val="center"/>
              <w:rPr>
                <w:sz w:val="16"/>
                <w:szCs w:val="16"/>
                <w:lang w:val="en-US"/>
              </w:rPr>
            </w:pPr>
            <w:r w:rsidRPr="00C97908">
              <w:rPr>
                <w:sz w:val="16"/>
                <w:szCs w:val="16"/>
                <w:lang w:val="en-US"/>
              </w:rPr>
              <w:t>1,6875</w:t>
            </w:r>
          </w:p>
        </w:tc>
      </w:tr>
      <w:tr w:rsidR="00F56876" w:rsidRPr="009B70F2" w14:paraId="5E99BC9F"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AA1480" w14:textId="77777777" w:rsidR="00F56876" w:rsidRPr="005E2CA0" w:rsidRDefault="00F56876" w:rsidP="009306A6">
            <w:pPr>
              <w:jc w:val="center"/>
              <w:rPr>
                <w:b/>
                <w:bCs/>
                <w:sz w:val="22"/>
                <w:szCs w:val="22"/>
                <w:lang w:val="en-US"/>
              </w:rPr>
            </w:pPr>
            <w:r w:rsidRPr="005E2CA0">
              <w:rPr>
                <w:b/>
                <w:bCs/>
                <w:sz w:val="22"/>
                <w:szCs w:val="22"/>
                <w:lang w:val="en-US"/>
              </w:rPr>
              <w:lastRenderedPageBreak/>
              <w:t>33</w:t>
            </w:r>
          </w:p>
        </w:tc>
        <w:tc>
          <w:tcPr>
            <w:tcW w:w="1402" w:type="dxa"/>
            <w:gridSpan w:val="3"/>
            <w:tcBorders>
              <w:top w:val="single" w:sz="4" w:space="0" w:color="auto"/>
              <w:bottom w:val="single" w:sz="4" w:space="0" w:color="auto"/>
            </w:tcBorders>
            <w:vAlign w:val="center"/>
          </w:tcPr>
          <w:p w14:paraId="29E15029" w14:textId="77777777" w:rsidR="00F56876" w:rsidRPr="005E2CA0" w:rsidRDefault="00F56876" w:rsidP="009306A6">
            <w:pPr>
              <w:jc w:val="center"/>
              <w:rPr>
                <w:b/>
                <w:bCs/>
                <w:sz w:val="22"/>
                <w:szCs w:val="22"/>
                <w:lang w:val="en-US"/>
              </w:rPr>
            </w:pPr>
            <w:r w:rsidRPr="005E2CA0">
              <w:rPr>
                <w:b/>
                <w:bCs/>
                <w:sz w:val="22"/>
                <w:szCs w:val="22"/>
                <w:lang w:val="en-US"/>
              </w:rPr>
              <w:t>CN20D</w:t>
            </w:r>
          </w:p>
        </w:tc>
        <w:tc>
          <w:tcPr>
            <w:tcW w:w="4366" w:type="dxa"/>
            <w:gridSpan w:val="5"/>
            <w:tcBorders>
              <w:top w:val="single" w:sz="4" w:space="0" w:color="auto"/>
              <w:bottom w:val="single" w:sz="4" w:space="0" w:color="auto"/>
            </w:tcBorders>
          </w:tcPr>
          <w:p w14:paraId="43CD10AF" w14:textId="77777777" w:rsidR="00F56876" w:rsidRPr="005E2CA0" w:rsidRDefault="00F56876" w:rsidP="009306A6">
            <w:pPr>
              <w:rPr>
                <w:b/>
                <w:bCs/>
                <w:sz w:val="2"/>
                <w:szCs w:val="2"/>
                <w:lang w:val="en-US"/>
              </w:rPr>
            </w:pPr>
            <w:r w:rsidRPr="005E2CA0">
              <w:rPr>
                <w:b/>
                <w:bCs/>
                <w:sz w:val="22"/>
                <w:szCs w:val="22"/>
                <w:lang w:val="en-US"/>
              </w:rPr>
              <w:t>Vopsitorii interioare sau exterioare aplicate pe timplarie metalica cu un strat de grund anticoroziv si 2 straturi de vopsea bicomponenta  pe baza de rasina epoxidica  si intarita de tip poliamidic</w:t>
            </w:r>
          </w:p>
          <w:p w14:paraId="2D05D09C"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5320ABA4" w14:textId="77777777" w:rsidR="00F56876" w:rsidRPr="005E2CA0" w:rsidRDefault="00F56876" w:rsidP="009306A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7658A8C"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7D80D9C6" w14:textId="77777777" w:rsidR="00F56876" w:rsidRPr="005E2CA0" w:rsidRDefault="00F56876" w:rsidP="009306A6">
            <w:pPr>
              <w:jc w:val="center"/>
              <w:rPr>
                <w:b/>
                <w:bCs/>
                <w:sz w:val="22"/>
                <w:szCs w:val="22"/>
                <w:lang w:val="en-US"/>
              </w:rPr>
            </w:pPr>
            <w:r w:rsidRPr="005E2CA0">
              <w:rPr>
                <w:b/>
                <w:bCs/>
                <w:sz w:val="22"/>
                <w:szCs w:val="22"/>
                <w:lang w:val="en-US"/>
              </w:rPr>
              <w:t>3,600</w:t>
            </w:r>
          </w:p>
          <w:p w14:paraId="532F749E" w14:textId="77777777" w:rsidR="00F56876" w:rsidRPr="009B70F2" w:rsidRDefault="00F56876" w:rsidP="009306A6">
            <w:pPr>
              <w:jc w:val="center"/>
              <w:rPr>
                <w:sz w:val="2"/>
                <w:szCs w:val="2"/>
                <w:lang w:val="en-US"/>
              </w:rPr>
            </w:pPr>
          </w:p>
        </w:tc>
      </w:tr>
      <w:tr w:rsidR="00F56876" w:rsidRPr="00B40365" w14:paraId="721D824F"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E5F6D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33AFF66" w14:textId="77777777" w:rsidR="00F56876" w:rsidRPr="00B40365" w:rsidRDefault="00F56876" w:rsidP="009306A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964EAD6" w14:textId="77777777" w:rsidR="00F56876" w:rsidRPr="00C97908" w:rsidRDefault="00F56876" w:rsidP="009306A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F91D41A"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82EAC5"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14:paraId="6175752F" w14:textId="77777777" w:rsidR="00F56876" w:rsidRPr="00C97908" w:rsidRDefault="00F56876" w:rsidP="009306A6">
            <w:pPr>
              <w:jc w:val="center"/>
              <w:rPr>
                <w:sz w:val="16"/>
                <w:szCs w:val="16"/>
                <w:lang w:val="en-US"/>
              </w:rPr>
            </w:pPr>
            <w:r w:rsidRPr="00C97908">
              <w:rPr>
                <w:sz w:val="16"/>
                <w:szCs w:val="16"/>
                <w:lang w:val="en-US"/>
              </w:rPr>
              <w:t>5,4000</w:t>
            </w:r>
          </w:p>
        </w:tc>
      </w:tr>
      <w:tr w:rsidR="00F56876" w:rsidRPr="00B40365" w14:paraId="0F1E2502"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1D02AA"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0FC183E" w14:textId="77777777" w:rsidR="00F56876" w:rsidRPr="00B40365" w:rsidRDefault="00F56876" w:rsidP="009306A6">
            <w:pPr>
              <w:jc w:val="center"/>
              <w:rPr>
                <w:sz w:val="16"/>
                <w:szCs w:val="16"/>
                <w:lang w:val="en-US"/>
              </w:rPr>
            </w:pPr>
            <w:r w:rsidRPr="00B40365">
              <w:rPr>
                <w:sz w:val="16"/>
                <w:szCs w:val="16"/>
                <w:lang w:val="en-US"/>
              </w:rPr>
              <w:t>2430116105060</w:t>
            </w:r>
          </w:p>
        </w:tc>
        <w:tc>
          <w:tcPr>
            <w:tcW w:w="4366" w:type="dxa"/>
            <w:gridSpan w:val="4"/>
            <w:tcBorders>
              <w:top w:val="nil"/>
              <w:bottom w:val="single" w:sz="2" w:space="0" w:color="auto"/>
            </w:tcBorders>
            <w:vAlign w:val="center"/>
          </w:tcPr>
          <w:p w14:paraId="623AA5F6" w14:textId="77777777" w:rsidR="00F56876" w:rsidRPr="00C97908" w:rsidRDefault="00F56876" w:rsidP="009306A6">
            <w:pPr>
              <w:rPr>
                <w:sz w:val="16"/>
                <w:szCs w:val="16"/>
                <w:lang w:val="en-US"/>
              </w:rPr>
            </w:pPr>
            <w:r w:rsidRPr="00C97908">
              <w:rPr>
                <w:sz w:val="16"/>
                <w:szCs w:val="16"/>
                <w:lang w:val="en-US"/>
              </w:rPr>
              <w:t>Vopsea pe baza de rasini epoxidice</w:t>
            </w:r>
          </w:p>
        </w:tc>
        <w:tc>
          <w:tcPr>
            <w:tcW w:w="1021" w:type="dxa"/>
            <w:gridSpan w:val="3"/>
            <w:tcBorders>
              <w:top w:val="nil"/>
              <w:bottom w:val="single" w:sz="2" w:space="0" w:color="auto"/>
            </w:tcBorders>
            <w:vAlign w:val="center"/>
          </w:tcPr>
          <w:p w14:paraId="7EFDCB58"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6EF9B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0,380</w:t>
            </w:r>
          </w:p>
        </w:tc>
        <w:tc>
          <w:tcPr>
            <w:tcW w:w="1559" w:type="dxa"/>
            <w:gridSpan w:val="2"/>
            <w:tcBorders>
              <w:top w:val="nil"/>
              <w:bottom w:val="single" w:sz="2" w:space="0" w:color="auto"/>
            </w:tcBorders>
            <w:vAlign w:val="center"/>
          </w:tcPr>
          <w:p w14:paraId="616F8A6B" w14:textId="77777777" w:rsidR="00F56876" w:rsidRPr="00C97908" w:rsidRDefault="00F56876" w:rsidP="009306A6">
            <w:pPr>
              <w:jc w:val="center"/>
              <w:rPr>
                <w:sz w:val="16"/>
                <w:szCs w:val="16"/>
                <w:lang w:val="en-US"/>
              </w:rPr>
            </w:pPr>
            <w:r w:rsidRPr="00C97908">
              <w:rPr>
                <w:sz w:val="16"/>
                <w:szCs w:val="16"/>
                <w:lang w:val="en-US"/>
              </w:rPr>
              <w:t>1,3680</w:t>
            </w:r>
          </w:p>
        </w:tc>
      </w:tr>
      <w:tr w:rsidR="00F56876" w:rsidRPr="00B40365" w14:paraId="3B3EDC32"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7E740D"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836E4A7" w14:textId="77777777" w:rsidR="00F56876" w:rsidRPr="00B40365" w:rsidRDefault="00F56876" w:rsidP="009306A6">
            <w:pPr>
              <w:jc w:val="center"/>
              <w:rPr>
                <w:sz w:val="16"/>
                <w:szCs w:val="16"/>
                <w:lang w:val="en-US"/>
              </w:rPr>
            </w:pPr>
            <w:r w:rsidRPr="00B40365">
              <w:rPr>
                <w:sz w:val="16"/>
                <w:szCs w:val="16"/>
                <w:lang w:val="en-US"/>
              </w:rPr>
              <w:t>2430226100950</w:t>
            </w:r>
          </w:p>
        </w:tc>
        <w:tc>
          <w:tcPr>
            <w:tcW w:w="4366" w:type="dxa"/>
            <w:gridSpan w:val="4"/>
            <w:tcBorders>
              <w:top w:val="nil"/>
              <w:bottom w:val="single" w:sz="2" w:space="0" w:color="auto"/>
            </w:tcBorders>
            <w:vAlign w:val="center"/>
          </w:tcPr>
          <w:p w14:paraId="0CEE8A8D" w14:textId="77777777" w:rsidR="00F56876" w:rsidRPr="00C97908" w:rsidRDefault="00F56876" w:rsidP="009306A6">
            <w:pPr>
              <w:rPr>
                <w:sz w:val="16"/>
                <w:szCs w:val="16"/>
                <w:lang w:val="en-US"/>
              </w:rPr>
            </w:pPr>
            <w:r w:rsidRPr="00C97908">
              <w:rPr>
                <w:sz w:val="16"/>
                <w:szCs w:val="16"/>
                <w:lang w:val="en-US"/>
              </w:rPr>
              <w:t>Grund  pe baza de rasini epoxidice</w:t>
            </w:r>
          </w:p>
        </w:tc>
        <w:tc>
          <w:tcPr>
            <w:tcW w:w="1021" w:type="dxa"/>
            <w:gridSpan w:val="3"/>
            <w:tcBorders>
              <w:top w:val="nil"/>
              <w:bottom w:val="single" w:sz="2" w:space="0" w:color="auto"/>
            </w:tcBorders>
            <w:vAlign w:val="center"/>
          </w:tcPr>
          <w:p w14:paraId="3645F952"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7A9E2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3C12E097" w14:textId="77777777" w:rsidR="00F56876" w:rsidRPr="00C97908" w:rsidRDefault="00F56876" w:rsidP="009306A6">
            <w:pPr>
              <w:jc w:val="center"/>
              <w:rPr>
                <w:sz w:val="16"/>
                <w:szCs w:val="16"/>
                <w:lang w:val="en-US"/>
              </w:rPr>
            </w:pPr>
            <w:r w:rsidRPr="00C97908">
              <w:rPr>
                <w:sz w:val="16"/>
                <w:szCs w:val="16"/>
                <w:lang w:val="en-US"/>
              </w:rPr>
              <w:t>0,9000</w:t>
            </w:r>
          </w:p>
        </w:tc>
      </w:tr>
      <w:tr w:rsidR="00F56876" w:rsidRPr="00B40365" w14:paraId="5A6F65D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22DBF"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3F1F273" w14:textId="77777777" w:rsidR="00F56876" w:rsidRPr="00B40365" w:rsidRDefault="00F56876" w:rsidP="009306A6">
            <w:pPr>
              <w:jc w:val="center"/>
              <w:rPr>
                <w:sz w:val="16"/>
                <w:szCs w:val="16"/>
                <w:lang w:val="en-US"/>
              </w:rPr>
            </w:pPr>
            <w:r w:rsidRPr="00B40365">
              <w:rPr>
                <w:sz w:val="16"/>
                <w:szCs w:val="16"/>
                <w:lang w:val="en-US"/>
              </w:rPr>
              <w:t>2430226102200</w:t>
            </w:r>
          </w:p>
        </w:tc>
        <w:tc>
          <w:tcPr>
            <w:tcW w:w="4366" w:type="dxa"/>
            <w:gridSpan w:val="4"/>
            <w:tcBorders>
              <w:top w:val="nil"/>
              <w:bottom w:val="single" w:sz="2" w:space="0" w:color="auto"/>
            </w:tcBorders>
            <w:vAlign w:val="center"/>
          </w:tcPr>
          <w:p w14:paraId="73EED534" w14:textId="77777777" w:rsidR="00F56876" w:rsidRPr="00C97908" w:rsidRDefault="00F56876" w:rsidP="009306A6">
            <w:pPr>
              <w:rPr>
                <w:sz w:val="16"/>
                <w:szCs w:val="16"/>
                <w:lang w:val="en-US"/>
              </w:rPr>
            </w:pPr>
            <w:r w:rsidRPr="00C97908">
              <w:rPr>
                <w:sz w:val="16"/>
                <w:szCs w:val="16"/>
                <w:lang w:val="en-US"/>
              </w:rPr>
              <w:t>Chit de cutit epoxidic</w:t>
            </w:r>
          </w:p>
        </w:tc>
        <w:tc>
          <w:tcPr>
            <w:tcW w:w="1021" w:type="dxa"/>
            <w:gridSpan w:val="3"/>
            <w:tcBorders>
              <w:top w:val="nil"/>
              <w:bottom w:val="single" w:sz="2" w:space="0" w:color="auto"/>
            </w:tcBorders>
            <w:vAlign w:val="center"/>
          </w:tcPr>
          <w:p w14:paraId="2C762B45"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66C7D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E0C56EC" w14:textId="77777777" w:rsidR="00F56876" w:rsidRPr="00C97908" w:rsidRDefault="00F56876" w:rsidP="009306A6">
            <w:pPr>
              <w:jc w:val="center"/>
              <w:rPr>
                <w:sz w:val="16"/>
                <w:szCs w:val="16"/>
                <w:lang w:val="en-US"/>
              </w:rPr>
            </w:pPr>
            <w:r w:rsidRPr="00C97908">
              <w:rPr>
                <w:sz w:val="16"/>
                <w:szCs w:val="16"/>
                <w:lang w:val="en-US"/>
              </w:rPr>
              <w:t>0,1800</w:t>
            </w:r>
          </w:p>
        </w:tc>
      </w:tr>
      <w:tr w:rsidR="00F56876" w:rsidRPr="00B40365" w14:paraId="72A22CFB"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A2B53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30F8741" w14:textId="77777777" w:rsidR="00F56876" w:rsidRPr="00B40365" w:rsidRDefault="00F56876" w:rsidP="009306A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45C494F7" w14:textId="77777777" w:rsidR="00F56876" w:rsidRPr="00C97908" w:rsidRDefault="00F56876" w:rsidP="009306A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2193A518" w14:textId="77777777" w:rsidR="00F56876" w:rsidRPr="00C97908" w:rsidRDefault="00F56876" w:rsidP="009306A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83149A2"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55E2A35E" w14:textId="77777777" w:rsidR="00F56876" w:rsidRPr="00C97908" w:rsidRDefault="00F56876" w:rsidP="009306A6">
            <w:pPr>
              <w:jc w:val="center"/>
              <w:rPr>
                <w:sz w:val="16"/>
                <w:szCs w:val="16"/>
                <w:lang w:val="en-US"/>
              </w:rPr>
            </w:pPr>
            <w:r w:rsidRPr="00C97908">
              <w:rPr>
                <w:sz w:val="16"/>
                <w:szCs w:val="16"/>
                <w:lang w:val="en-US"/>
              </w:rPr>
              <w:t>0,7200</w:t>
            </w:r>
          </w:p>
        </w:tc>
      </w:tr>
      <w:tr w:rsidR="00F56876" w:rsidRPr="00B40365" w14:paraId="547802E5"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A47F3C"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BB209ED" w14:textId="77777777" w:rsidR="00F56876" w:rsidRPr="00B40365" w:rsidRDefault="00F56876" w:rsidP="009306A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8337681" w14:textId="77777777" w:rsidR="00F56876" w:rsidRPr="00C97908" w:rsidRDefault="00F56876" w:rsidP="009306A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9560F8C"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9F6225"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7E85220B" w14:textId="77777777" w:rsidR="00F56876" w:rsidRPr="00C97908" w:rsidRDefault="00F56876" w:rsidP="009306A6">
            <w:pPr>
              <w:jc w:val="center"/>
              <w:rPr>
                <w:sz w:val="16"/>
                <w:szCs w:val="16"/>
                <w:lang w:val="en-US"/>
              </w:rPr>
            </w:pPr>
            <w:r w:rsidRPr="00C97908">
              <w:rPr>
                <w:sz w:val="16"/>
                <w:szCs w:val="16"/>
                <w:lang w:val="en-US"/>
              </w:rPr>
              <w:t>0,1800</w:t>
            </w:r>
          </w:p>
        </w:tc>
      </w:tr>
      <w:tr w:rsidR="00F56876" w:rsidRPr="00B40365" w14:paraId="1DA10021"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3F19F"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7291FD9" w14:textId="77777777" w:rsidR="00F56876" w:rsidRPr="00B40365" w:rsidRDefault="00F56876" w:rsidP="009306A6">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2FB7C5CA" w14:textId="77777777" w:rsidR="00F56876" w:rsidRPr="00C97908" w:rsidRDefault="00F56876" w:rsidP="009306A6">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382B96D2"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45D838"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4184C5B1" w14:textId="77777777" w:rsidR="00F56876" w:rsidRPr="00C97908" w:rsidRDefault="00F56876" w:rsidP="009306A6">
            <w:pPr>
              <w:jc w:val="center"/>
              <w:rPr>
                <w:sz w:val="16"/>
                <w:szCs w:val="16"/>
                <w:lang w:val="en-US"/>
              </w:rPr>
            </w:pPr>
            <w:r w:rsidRPr="00C97908">
              <w:rPr>
                <w:sz w:val="16"/>
                <w:szCs w:val="16"/>
                <w:lang w:val="en-US"/>
              </w:rPr>
              <w:t>0,3600</w:t>
            </w:r>
          </w:p>
        </w:tc>
      </w:tr>
      <w:tr w:rsidR="00F56876" w:rsidRPr="009B70F2" w14:paraId="74253268"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8EA9E3" w14:textId="77777777" w:rsidR="00F56876" w:rsidRPr="005E2CA0" w:rsidRDefault="00F56876" w:rsidP="009306A6">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30183046" w14:textId="77777777" w:rsidR="00F56876" w:rsidRPr="005E2CA0" w:rsidRDefault="00F56876" w:rsidP="009306A6">
            <w:pPr>
              <w:jc w:val="center"/>
              <w:rPr>
                <w:b/>
                <w:bCs/>
                <w:sz w:val="22"/>
                <w:szCs w:val="22"/>
                <w:lang w:val="en-US"/>
              </w:rPr>
            </w:pPr>
            <w:r w:rsidRPr="005E2CA0">
              <w:rPr>
                <w:b/>
                <w:bCs/>
                <w:sz w:val="22"/>
                <w:szCs w:val="22"/>
                <w:lang w:val="en-US"/>
              </w:rPr>
              <w:t>CK14A</w:t>
            </w:r>
          </w:p>
        </w:tc>
        <w:tc>
          <w:tcPr>
            <w:tcW w:w="4366" w:type="dxa"/>
            <w:gridSpan w:val="5"/>
            <w:tcBorders>
              <w:top w:val="single" w:sz="4" w:space="0" w:color="auto"/>
              <w:bottom w:val="single" w:sz="4" w:space="0" w:color="auto"/>
            </w:tcBorders>
          </w:tcPr>
          <w:p w14:paraId="2B00B9DC" w14:textId="77777777" w:rsidR="00F56876" w:rsidRPr="005E2CA0" w:rsidRDefault="00F56876" w:rsidP="009306A6">
            <w:pPr>
              <w:rPr>
                <w:b/>
                <w:bCs/>
                <w:sz w:val="2"/>
                <w:szCs w:val="2"/>
                <w:lang w:val="en-US"/>
              </w:rPr>
            </w:pPr>
            <w:r w:rsidRPr="005E2CA0">
              <w:rPr>
                <w:b/>
                <w:bCs/>
                <w:sz w:val="22"/>
                <w:szCs w:val="22"/>
                <w:lang w:val="en-US"/>
              </w:rPr>
              <w:t>Porti metalice cu rame din profiluri din otel rotun gata confectionate, inclusiv accesoriile necesare, montate pe stilpi din beton armat / Portita metalica gata vopsita 900x2100h - 1buc  (cu lacat)</w:t>
            </w:r>
          </w:p>
          <w:p w14:paraId="55E6EAE3"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16CDE8A0" w14:textId="77777777" w:rsidR="00F56876" w:rsidRPr="005E2CA0" w:rsidRDefault="00F56876" w:rsidP="009306A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461F3A6"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6CCD29FA" w14:textId="77777777" w:rsidR="00F56876" w:rsidRPr="005E2CA0" w:rsidRDefault="00F56876" w:rsidP="009306A6">
            <w:pPr>
              <w:jc w:val="center"/>
              <w:rPr>
                <w:b/>
                <w:bCs/>
                <w:sz w:val="22"/>
                <w:szCs w:val="22"/>
                <w:lang w:val="en-US"/>
              </w:rPr>
            </w:pPr>
            <w:r w:rsidRPr="005E2CA0">
              <w:rPr>
                <w:b/>
                <w:bCs/>
                <w:sz w:val="22"/>
                <w:szCs w:val="22"/>
                <w:lang w:val="en-US"/>
              </w:rPr>
              <w:t>1,890</w:t>
            </w:r>
          </w:p>
          <w:p w14:paraId="15D053A2" w14:textId="77777777" w:rsidR="00F56876" w:rsidRPr="009B70F2" w:rsidRDefault="00F56876" w:rsidP="009306A6">
            <w:pPr>
              <w:jc w:val="center"/>
              <w:rPr>
                <w:sz w:val="2"/>
                <w:szCs w:val="2"/>
                <w:lang w:val="en-US"/>
              </w:rPr>
            </w:pPr>
          </w:p>
        </w:tc>
      </w:tr>
      <w:tr w:rsidR="00F56876" w:rsidRPr="00B40365" w14:paraId="4D4DC778"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0BC7B3"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8F90B0D" w14:textId="77777777" w:rsidR="00F56876" w:rsidRPr="00B40365" w:rsidRDefault="00F56876" w:rsidP="009306A6">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7529B036" w14:textId="77777777" w:rsidR="00F56876" w:rsidRPr="00C97908" w:rsidRDefault="00F56876" w:rsidP="009306A6">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5B59F430"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F9B6E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0,190</w:t>
            </w:r>
          </w:p>
        </w:tc>
        <w:tc>
          <w:tcPr>
            <w:tcW w:w="1559" w:type="dxa"/>
            <w:gridSpan w:val="2"/>
            <w:tcBorders>
              <w:top w:val="nil"/>
              <w:bottom w:val="single" w:sz="2" w:space="0" w:color="auto"/>
            </w:tcBorders>
            <w:vAlign w:val="center"/>
          </w:tcPr>
          <w:p w14:paraId="1AEB3B47" w14:textId="77777777" w:rsidR="00F56876" w:rsidRPr="00C97908" w:rsidRDefault="00F56876" w:rsidP="009306A6">
            <w:pPr>
              <w:jc w:val="center"/>
              <w:rPr>
                <w:sz w:val="16"/>
                <w:szCs w:val="16"/>
                <w:lang w:val="en-US"/>
              </w:rPr>
            </w:pPr>
            <w:r w:rsidRPr="00C97908">
              <w:rPr>
                <w:sz w:val="16"/>
                <w:szCs w:val="16"/>
                <w:lang w:val="en-US"/>
              </w:rPr>
              <w:t>0,3591</w:t>
            </w:r>
          </w:p>
        </w:tc>
      </w:tr>
      <w:tr w:rsidR="00F56876" w:rsidRPr="00B40365" w14:paraId="0041F4BB"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A14A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E27C84D" w14:textId="77777777" w:rsidR="00F56876" w:rsidRPr="00B40365" w:rsidRDefault="00F56876" w:rsidP="009306A6">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773C0630" w14:textId="77777777" w:rsidR="00F56876" w:rsidRPr="00C97908" w:rsidRDefault="00F56876" w:rsidP="009306A6">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54C665EF"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415D7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0,960</w:t>
            </w:r>
          </w:p>
        </w:tc>
        <w:tc>
          <w:tcPr>
            <w:tcW w:w="1559" w:type="dxa"/>
            <w:gridSpan w:val="2"/>
            <w:tcBorders>
              <w:top w:val="nil"/>
              <w:bottom w:val="single" w:sz="2" w:space="0" w:color="auto"/>
            </w:tcBorders>
            <w:vAlign w:val="center"/>
          </w:tcPr>
          <w:p w14:paraId="18AB5754" w14:textId="77777777" w:rsidR="00F56876" w:rsidRPr="00C97908" w:rsidRDefault="00F56876" w:rsidP="009306A6">
            <w:pPr>
              <w:jc w:val="center"/>
              <w:rPr>
                <w:sz w:val="16"/>
                <w:szCs w:val="16"/>
                <w:lang w:val="en-US"/>
              </w:rPr>
            </w:pPr>
            <w:r w:rsidRPr="00C97908">
              <w:rPr>
                <w:sz w:val="16"/>
                <w:szCs w:val="16"/>
                <w:lang w:val="en-US"/>
              </w:rPr>
              <w:t>1,8144</w:t>
            </w:r>
          </w:p>
        </w:tc>
      </w:tr>
      <w:tr w:rsidR="00F56876" w:rsidRPr="00B40365" w14:paraId="776CE082"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565AC9"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4E5BB57" w14:textId="77777777" w:rsidR="00F56876" w:rsidRPr="00B40365" w:rsidRDefault="00F56876" w:rsidP="009306A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C50FD9B" w14:textId="77777777" w:rsidR="00F56876" w:rsidRPr="00C97908" w:rsidRDefault="00F56876" w:rsidP="009306A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A1DE6AB"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271347"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14:paraId="7E1B4682" w14:textId="77777777" w:rsidR="00F56876" w:rsidRPr="00C97908" w:rsidRDefault="00F56876" w:rsidP="009306A6">
            <w:pPr>
              <w:jc w:val="center"/>
              <w:rPr>
                <w:sz w:val="16"/>
                <w:szCs w:val="16"/>
                <w:lang w:val="en-US"/>
              </w:rPr>
            </w:pPr>
            <w:r w:rsidRPr="00C97908">
              <w:rPr>
                <w:sz w:val="16"/>
                <w:szCs w:val="16"/>
                <w:lang w:val="en-US"/>
              </w:rPr>
              <w:t>0,3402</w:t>
            </w:r>
          </w:p>
        </w:tc>
      </w:tr>
      <w:tr w:rsidR="00F56876" w:rsidRPr="00B40365" w14:paraId="7B0531F2"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EDE206"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F04D155" w14:textId="77777777" w:rsidR="00F56876" w:rsidRPr="00B40365" w:rsidRDefault="00F56876" w:rsidP="009306A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6DF527D" w14:textId="77777777" w:rsidR="00F56876" w:rsidRPr="00C97908" w:rsidRDefault="00F56876" w:rsidP="009306A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06C707D"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240E2D"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0,380</w:t>
            </w:r>
          </w:p>
        </w:tc>
        <w:tc>
          <w:tcPr>
            <w:tcW w:w="1559" w:type="dxa"/>
            <w:gridSpan w:val="2"/>
            <w:tcBorders>
              <w:top w:val="nil"/>
              <w:bottom w:val="single" w:sz="2" w:space="0" w:color="auto"/>
            </w:tcBorders>
            <w:vAlign w:val="center"/>
          </w:tcPr>
          <w:p w14:paraId="1140B8FB" w14:textId="77777777" w:rsidR="00F56876" w:rsidRPr="00C97908" w:rsidRDefault="00F56876" w:rsidP="009306A6">
            <w:pPr>
              <w:jc w:val="center"/>
              <w:rPr>
                <w:sz w:val="16"/>
                <w:szCs w:val="16"/>
                <w:lang w:val="en-US"/>
              </w:rPr>
            </w:pPr>
            <w:r w:rsidRPr="00C97908">
              <w:rPr>
                <w:sz w:val="16"/>
                <w:szCs w:val="16"/>
                <w:lang w:val="en-US"/>
              </w:rPr>
              <w:t>0,7182</w:t>
            </w:r>
          </w:p>
        </w:tc>
      </w:tr>
      <w:tr w:rsidR="00F56876" w:rsidRPr="00B40365" w14:paraId="5ACCF28C"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5A1D08"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9188928" w14:textId="77777777" w:rsidR="00F56876" w:rsidRPr="00B40365" w:rsidRDefault="00F56876" w:rsidP="009306A6">
            <w:pPr>
              <w:jc w:val="center"/>
              <w:rPr>
                <w:sz w:val="16"/>
                <w:szCs w:val="16"/>
                <w:lang w:val="en-US"/>
              </w:rPr>
            </w:pPr>
            <w:r w:rsidRPr="00B40365">
              <w:rPr>
                <w:sz w:val="16"/>
                <w:szCs w:val="16"/>
                <w:lang w:val="en-US"/>
              </w:rPr>
              <w:t>2030112930150</w:t>
            </w:r>
          </w:p>
        </w:tc>
        <w:tc>
          <w:tcPr>
            <w:tcW w:w="4366" w:type="dxa"/>
            <w:gridSpan w:val="4"/>
            <w:tcBorders>
              <w:top w:val="nil"/>
              <w:bottom w:val="single" w:sz="2" w:space="0" w:color="auto"/>
            </w:tcBorders>
            <w:vAlign w:val="center"/>
          </w:tcPr>
          <w:p w14:paraId="4D52A7C9" w14:textId="77777777" w:rsidR="00F56876" w:rsidRPr="00C97908" w:rsidRDefault="00F56876" w:rsidP="009306A6">
            <w:pPr>
              <w:rPr>
                <w:sz w:val="16"/>
                <w:szCs w:val="16"/>
                <w:lang w:val="en-US"/>
              </w:rPr>
            </w:pPr>
            <w:r w:rsidRPr="00C97908">
              <w:rPr>
                <w:sz w:val="16"/>
                <w:szCs w:val="16"/>
                <w:lang w:val="en-US"/>
              </w:rPr>
              <w:t>Porti metalice inclusiv accesoriile (bratari, praznuri, calcai, pinten de oprire, etc.)</w:t>
            </w:r>
          </w:p>
        </w:tc>
        <w:tc>
          <w:tcPr>
            <w:tcW w:w="1021" w:type="dxa"/>
            <w:gridSpan w:val="3"/>
            <w:tcBorders>
              <w:top w:val="nil"/>
              <w:bottom w:val="single" w:sz="2" w:space="0" w:color="auto"/>
            </w:tcBorders>
            <w:vAlign w:val="center"/>
          </w:tcPr>
          <w:p w14:paraId="76FBA534" w14:textId="77777777" w:rsidR="00F56876" w:rsidRPr="00C97908" w:rsidRDefault="00F56876" w:rsidP="009306A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EFDBE44"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77912A4" w14:textId="77777777" w:rsidR="00F56876" w:rsidRPr="00C97908" w:rsidRDefault="00F56876" w:rsidP="009306A6">
            <w:pPr>
              <w:jc w:val="center"/>
              <w:rPr>
                <w:sz w:val="16"/>
                <w:szCs w:val="16"/>
                <w:lang w:val="en-US"/>
              </w:rPr>
            </w:pPr>
            <w:r w:rsidRPr="00C97908">
              <w:rPr>
                <w:sz w:val="16"/>
                <w:szCs w:val="16"/>
                <w:lang w:val="en-US"/>
              </w:rPr>
              <w:t>1,8900</w:t>
            </w:r>
          </w:p>
        </w:tc>
      </w:tr>
      <w:tr w:rsidR="00F56876" w:rsidRPr="00B40365" w14:paraId="569F962E"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81BDF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360EBFF" w14:textId="77777777" w:rsidR="00F56876" w:rsidRPr="00B40365" w:rsidRDefault="00F56876" w:rsidP="009306A6">
            <w:pPr>
              <w:jc w:val="center"/>
              <w:rPr>
                <w:sz w:val="16"/>
                <w:szCs w:val="16"/>
                <w:lang w:val="en-US"/>
              </w:rPr>
            </w:pPr>
            <w:r w:rsidRPr="00B40365">
              <w:rPr>
                <w:sz w:val="16"/>
                <w:szCs w:val="16"/>
                <w:lang w:val="en-US"/>
              </w:rPr>
              <w:t>2874115817604</w:t>
            </w:r>
          </w:p>
        </w:tc>
        <w:tc>
          <w:tcPr>
            <w:tcW w:w="4366" w:type="dxa"/>
            <w:gridSpan w:val="4"/>
            <w:tcBorders>
              <w:top w:val="nil"/>
              <w:bottom w:val="single" w:sz="2" w:space="0" w:color="auto"/>
            </w:tcBorders>
            <w:vAlign w:val="center"/>
          </w:tcPr>
          <w:p w14:paraId="584A4B82" w14:textId="77777777" w:rsidR="00F56876" w:rsidRPr="00C97908" w:rsidRDefault="00F56876" w:rsidP="009306A6">
            <w:pPr>
              <w:rPr>
                <w:sz w:val="16"/>
                <w:szCs w:val="16"/>
                <w:lang w:val="en-US"/>
              </w:rPr>
            </w:pPr>
            <w:r w:rsidRPr="00C97908">
              <w:rPr>
                <w:sz w:val="16"/>
                <w:szCs w:val="16"/>
                <w:lang w:val="en-US"/>
              </w:rPr>
              <w:t>Surub cap hexagonal semiprecis  M 8 x 80 gr.5.8 S 6220</w:t>
            </w:r>
          </w:p>
        </w:tc>
        <w:tc>
          <w:tcPr>
            <w:tcW w:w="1021" w:type="dxa"/>
            <w:gridSpan w:val="3"/>
            <w:tcBorders>
              <w:top w:val="nil"/>
              <w:bottom w:val="single" w:sz="2" w:space="0" w:color="auto"/>
            </w:tcBorders>
            <w:vAlign w:val="center"/>
          </w:tcPr>
          <w:p w14:paraId="353FAB12" w14:textId="77777777" w:rsidR="00F56876" w:rsidRPr="00C97908" w:rsidRDefault="00F56876" w:rsidP="009306A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929A24"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213057A8" w14:textId="77777777" w:rsidR="00F56876" w:rsidRPr="00C97908" w:rsidRDefault="00F56876" w:rsidP="009306A6">
            <w:pPr>
              <w:jc w:val="center"/>
              <w:rPr>
                <w:sz w:val="16"/>
                <w:szCs w:val="16"/>
                <w:lang w:val="en-US"/>
              </w:rPr>
            </w:pPr>
            <w:r w:rsidRPr="00C97908">
              <w:rPr>
                <w:sz w:val="16"/>
                <w:szCs w:val="16"/>
                <w:lang w:val="en-US"/>
              </w:rPr>
              <w:t>7,5600</w:t>
            </w:r>
          </w:p>
        </w:tc>
      </w:tr>
      <w:tr w:rsidR="00F56876" w:rsidRPr="00B40365" w14:paraId="20EEE5B2"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514DDC"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124C106" w14:textId="77777777" w:rsidR="00F56876" w:rsidRPr="00B40365" w:rsidRDefault="00F56876" w:rsidP="009306A6">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14:paraId="1A0DBD54" w14:textId="77777777" w:rsidR="00F56876" w:rsidRPr="00C97908" w:rsidRDefault="00F56876" w:rsidP="009306A6">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14:paraId="1C24F132" w14:textId="77777777" w:rsidR="00F56876" w:rsidRPr="00C97908" w:rsidRDefault="00F56876" w:rsidP="009306A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45CF0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2124EEEE" w14:textId="77777777" w:rsidR="00F56876" w:rsidRPr="00C97908" w:rsidRDefault="00F56876" w:rsidP="009306A6">
            <w:pPr>
              <w:jc w:val="center"/>
              <w:rPr>
                <w:sz w:val="16"/>
                <w:szCs w:val="16"/>
                <w:lang w:val="en-US"/>
              </w:rPr>
            </w:pPr>
            <w:r w:rsidRPr="00C97908">
              <w:rPr>
                <w:sz w:val="16"/>
                <w:szCs w:val="16"/>
                <w:lang w:val="en-US"/>
              </w:rPr>
              <w:t>7,5600</w:t>
            </w:r>
          </w:p>
        </w:tc>
      </w:tr>
      <w:tr w:rsidR="00F56876" w:rsidRPr="00B40365" w14:paraId="29BE071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EEB136"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B112C65" w14:textId="77777777" w:rsidR="00F56876" w:rsidRPr="00B40365" w:rsidRDefault="00F56876" w:rsidP="009306A6">
            <w:pPr>
              <w:jc w:val="center"/>
              <w:rPr>
                <w:sz w:val="16"/>
                <w:szCs w:val="16"/>
                <w:lang w:val="en-US"/>
              </w:rPr>
            </w:pPr>
            <w:r w:rsidRPr="00B40365">
              <w:rPr>
                <w:sz w:val="16"/>
                <w:szCs w:val="16"/>
                <w:lang w:val="en-US"/>
              </w:rPr>
              <w:t>2874125881227</w:t>
            </w:r>
          </w:p>
        </w:tc>
        <w:tc>
          <w:tcPr>
            <w:tcW w:w="4366" w:type="dxa"/>
            <w:gridSpan w:val="4"/>
            <w:tcBorders>
              <w:top w:val="nil"/>
              <w:bottom w:val="single" w:sz="2" w:space="0" w:color="auto"/>
            </w:tcBorders>
            <w:vAlign w:val="center"/>
          </w:tcPr>
          <w:p w14:paraId="0CE11F59" w14:textId="77777777" w:rsidR="00F56876" w:rsidRPr="00C97908" w:rsidRDefault="00F56876" w:rsidP="009306A6">
            <w:pPr>
              <w:rPr>
                <w:sz w:val="16"/>
                <w:szCs w:val="16"/>
                <w:lang w:val="en-US"/>
              </w:rPr>
            </w:pPr>
            <w:r w:rsidRPr="00C97908">
              <w:rPr>
                <w:sz w:val="16"/>
                <w:szCs w:val="16"/>
                <w:lang w:val="en-US"/>
              </w:rPr>
              <w:t>Saiba plata  M 8</w:t>
            </w:r>
          </w:p>
        </w:tc>
        <w:tc>
          <w:tcPr>
            <w:tcW w:w="1021" w:type="dxa"/>
            <w:gridSpan w:val="3"/>
            <w:tcBorders>
              <w:top w:val="nil"/>
              <w:bottom w:val="single" w:sz="2" w:space="0" w:color="auto"/>
            </w:tcBorders>
            <w:vAlign w:val="center"/>
          </w:tcPr>
          <w:p w14:paraId="337C482A" w14:textId="77777777" w:rsidR="00F56876" w:rsidRPr="00C97908" w:rsidRDefault="00F56876" w:rsidP="009306A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1E93AE4"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2B85092E" w14:textId="77777777" w:rsidR="00F56876" w:rsidRPr="00C97908" w:rsidRDefault="00F56876" w:rsidP="009306A6">
            <w:pPr>
              <w:jc w:val="center"/>
              <w:rPr>
                <w:sz w:val="16"/>
                <w:szCs w:val="16"/>
                <w:lang w:val="en-US"/>
              </w:rPr>
            </w:pPr>
            <w:r w:rsidRPr="00C97908">
              <w:rPr>
                <w:sz w:val="16"/>
                <w:szCs w:val="16"/>
                <w:lang w:val="en-US"/>
              </w:rPr>
              <w:t>7,5600</w:t>
            </w:r>
          </w:p>
        </w:tc>
      </w:tr>
      <w:tr w:rsidR="00F56876" w:rsidRPr="00B40365" w14:paraId="0CFFBA5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2223D0"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AC4E072" w14:textId="77777777" w:rsidR="00F56876" w:rsidRPr="00B40365" w:rsidRDefault="00F56876" w:rsidP="009306A6">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3DE32EE2" w14:textId="77777777" w:rsidR="00F56876" w:rsidRPr="00C97908" w:rsidRDefault="00F56876" w:rsidP="009306A6">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4F8A7A27"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7D1325"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6F543846" w14:textId="77777777" w:rsidR="00F56876" w:rsidRPr="00C97908" w:rsidRDefault="00F56876" w:rsidP="009306A6">
            <w:pPr>
              <w:jc w:val="center"/>
              <w:rPr>
                <w:sz w:val="16"/>
                <w:szCs w:val="16"/>
                <w:lang w:val="en-US"/>
              </w:rPr>
            </w:pPr>
            <w:r w:rsidRPr="00C97908">
              <w:rPr>
                <w:sz w:val="16"/>
                <w:szCs w:val="16"/>
                <w:lang w:val="en-US"/>
              </w:rPr>
              <w:t>0,1890</w:t>
            </w:r>
          </w:p>
        </w:tc>
      </w:tr>
      <w:tr w:rsidR="00F56876" w:rsidRPr="00B40365" w14:paraId="61A771B5"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9D28AC"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D2E32BD" w14:textId="77777777" w:rsidR="00F56876" w:rsidRPr="00B40365" w:rsidRDefault="00F56876" w:rsidP="009306A6">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605D57D9" w14:textId="77777777" w:rsidR="00F56876" w:rsidRPr="00C97908" w:rsidRDefault="00F56876" w:rsidP="009306A6">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77FFFBD7"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6D6968"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0,115</w:t>
            </w:r>
          </w:p>
        </w:tc>
        <w:tc>
          <w:tcPr>
            <w:tcW w:w="1559" w:type="dxa"/>
            <w:gridSpan w:val="2"/>
            <w:tcBorders>
              <w:top w:val="nil"/>
              <w:bottom w:val="single" w:sz="2" w:space="0" w:color="auto"/>
            </w:tcBorders>
            <w:vAlign w:val="center"/>
          </w:tcPr>
          <w:p w14:paraId="2A718FD4" w14:textId="77777777" w:rsidR="00F56876" w:rsidRPr="00C97908" w:rsidRDefault="00F56876" w:rsidP="009306A6">
            <w:pPr>
              <w:jc w:val="center"/>
              <w:rPr>
                <w:sz w:val="16"/>
                <w:szCs w:val="16"/>
                <w:lang w:val="en-US"/>
              </w:rPr>
            </w:pPr>
            <w:r w:rsidRPr="00C97908">
              <w:rPr>
                <w:sz w:val="16"/>
                <w:szCs w:val="16"/>
                <w:lang w:val="en-US"/>
              </w:rPr>
              <w:t>0,2174</w:t>
            </w:r>
          </w:p>
        </w:tc>
      </w:tr>
      <w:tr w:rsidR="00F56876" w:rsidRPr="00B40365" w14:paraId="49ECF15C"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C227B5"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67A4DBB" w14:textId="77777777" w:rsidR="00F56876" w:rsidRPr="00B40365" w:rsidRDefault="00F56876" w:rsidP="009306A6">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1D04C5E5" w14:textId="77777777" w:rsidR="00F56876" w:rsidRPr="00C97908" w:rsidRDefault="00F56876" w:rsidP="009306A6">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B289631" w14:textId="77777777" w:rsidR="00F56876" w:rsidRPr="00C97908" w:rsidRDefault="00F56876" w:rsidP="009306A6">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3F16B1E3"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14:paraId="64B3345E" w14:textId="77777777" w:rsidR="00F56876" w:rsidRPr="00C97908" w:rsidRDefault="00F56876" w:rsidP="009306A6">
            <w:pPr>
              <w:jc w:val="center"/>
              <w:rPr>
                <w:sz w:val="16"/>
                <w:szCs w:val="16"/>
                <w:lang w:val="en-US"/>
              </w:rPr>
            </w:pPr>
            <w:r w:rsidRPr="00C97908">
              <w:rPr>
                <w:sz w:val="16"/>
                <w:szCs w:val="16"/>
                <w:lang w:val="en-US"/>
              </w:rPr>
              <w:t>0,4347</w:t>
            </w:r>
          </w:p>
        </w:tc>
      </w:tr>
      <w:tr w:rsidR="00F56876" w:rsidRPr="00B40365" w14:paraId="618FD7E8"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F42FE3"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FDDECA9" w14:textId="77777777" w:rsidR="00F56876" w:rsidRPr="00B40365" w:rsidRDefault="00F56876" w:rsidP="009306A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FCCD706" w14:textId="77777777" w:rsidR="00F56876" w:rsidRPr="00C97908" w:rsidRDefault="00F56876" w:rsidP="009306A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2061F3E6"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D675A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1,250</w:t>
            </w:r>
          </w:p>
        </w:tc>
        <w:tc>
          <w:tcPr>
            <w:tcW w:w="1559" w:type="dxa"/>
            <w:gridSpan w:val="2"/>
            <w:tcBorders>
              <w:top w:val="nil"/>
              <w:bottom w:val="single" w:sz="2" w:space="0" w:color="auto"/>
            </w:tcBorders>
            <w:vAlign w:val="center"/>
          </w:tcPr>
          <w:p w14:paraId="066B6860" w14:textId="77777777" w:rsidR="00F56876" w:rsidRPr="00C97908" w:rsidRDefault="00F56876" w:rsidP="009306A6">
            <w:pPr>
              <w:jc w:val="center"/>
              <w:rPr>
                <w:sz w:val="16"/>
                <w:szCs w:val="16"/>
                <w:lang w:val="en-US"/>
              </w:rPr>
            </w:pPr>
            <w:r w:rsidRPr="00C97908">
              <w:rPr>
                <w:sz w:val="16"/>
                <w:szCs w:val="16"/>
                <w:lang w:val="en-US"/>
              </w:rPr>
              <w:t>2,3625</w:t>
            </w:r>
          </w:p>
        </w:tc>
      </w:tr>
      <w:tr w:rsidR="00F56876" w:rsidRPr="00B40365" w14:paraId="2017197B"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ABF7D"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27100F1" w14:textId="77777777" w:rsidR="00F56876" w:rsidRPr="00B40365" w:rsidRDefault="00F56876" w:rsidP="009306A6">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043DF1ED" w14:textId="77777777" w:rsidR="00F56876" w:rsidRPr="00C97908" w:rsidRDefault="00F56876" w:rsidP="009306A6">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5776B271"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A86C5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7B5251BF" w14:textId="77777777" w:rsidR="00F56876" w:rsidRPr="00C97908" w:rsidRDefault="00F56876" w:rsidP="009306A6">
            <w:pPr>
              <w:jc w:val="center"/>
              <w:rPr>
                <w:sz w:val="16"/>
                <w:szCs w:val="16"/>
                <w:lang w:val="en-US"/>
              </w:rPr>
            </w:pPr>
            <w:r w:rsidRPr="00C97908">
              <w:rPr>
                <w:sz w:val="16"/>
                <w:szCs w:val="16"/>
                <w:lang w:val="en-US"/>
              </w:rPr>
              <w:t>0,0076</w:t>
            </w:r>
          </w:p>
        </w:tc>
      </w:tr>
      <w:tr w:rsidR="00F56876" w:rsidRPr="00B40365" w14:paraId="00200DEE"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39385C"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B33EF7E" w14:textId="77777777" w:rsidR="00F56876" w:rsidRPr="00B40365" w:rsidRDefault="00F56876" w:rsidP="009306A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277BF52" w14:textId="77777777" w:rsidR="00F56876" w:rsidRPr="00C97908" w:rsidRDefault="00F56876" w:rsidP="009306A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6F35AB9"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EC2BF3"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4F5EBA5B" w14:textId="77777777" w:rsidR="00F56876" w:rsidRPr="00C97908" w:rsidRDefault="00F56876" w:rsidP="009306A6">
            <w:pPr>
              <w:jc w:val="center"/>
              <w:rPr>
                <w:sz w:val="16"/>
                <w:szCs w:val="16"/>
                <w:lang w:val="en-US"/>
              </w:rPr>
            </w:pPr>
            <w:r w:rsidRPr="00C97908">
              <w:rPr>
                <w:sz w:val="16"/>
                <w:szCs w:val="16"/>
                <w:lang w:val="en-US"/>
              </w:rPr>
              <w:t>0,0019</w:t>
            </w:r>
          </w:p>
        </w:tc>
      </w:tr>
      <w:tr w:rsidR="00F56876" w:rsidRPr="00B40365" w14:paraId="33001F1F"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300E8"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C06ACE3" w14:textId="77777777" w:rsidR="00F56876" w:rsidRPr="00B40365" w:rsidRDefault="00F56876" w:rsidP="009306A6">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472331D8" w14:textId="77777777" w:rsidR="00F56876" w:rsidRPr="00C97908" w:rsidRDefault="00F56876" w:rsidP="009306A6">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2C3BF9D8"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ECAD29"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79BBC1A0" w14:textId="77777777" w:rsidR="00F56876" w:rsidRPr="00C97908" w:rsidRDefault="00F56876" w:rsidP="009306A6">
            <w:pPr>
              <w:jc w:val="center"/>
              <w:rPr>
                <w:sz w:val="16"/>
                <w:szCs w:val="16"/>
                <w:lang w:val="en-US"/>
              </w:rPr>
            </w:pPr>
            <w:r w:rsidRPr="00C97908">
              <w:rPr>
                <w:sz w:val="16"/>
                <w:szCs w:val="16"/>
                <w:lang w:val="en-US"/>
              </w:rPr>
              <w:t>0,0378</w:t>
            </w:r>
          </w:p>
        </w:tc>
      </w:tr>
      <w:tr w:rsidR="00F56876" w:rsidRPr="009B70F2" w14:paraId="0393E024"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B6B5D0" w14:textId="77777777" w:rsidR="00F56876" w:rsidRPr="005E2CA0" w:rsidRDefault="00F56876" w:rsidP="009306A6">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4A69C654" w14:textId="77777777" w:rsidR="00F56876" w:rsidRPr="005E2CA0" w:rsidRDefault="00F56876" w:rsidP="009306A6">
            <w:pPr>
              <w:jc w:val="center"/>
              <w:rPr>
                <w:b/>
                <w:bCs/>
                <w:sz w:val="22"/>
                <w:szCs w:val="22"/>
                <w:lang w:val="en-US"/>
              </w:rPr>
            </w:pPr>
            <w:r w:rsidRPr="005E2CA0">
              <w:rPr>
                <w:b/>
                <w:bCs/>
                <w:sz w:val="22"/>
                <w:szCs w:val="22"/>
                <w:lang w:val="en-US"/>
              </w:rPr>
              <w:t>CK14A</w:t>
            </w:r>
          </w:p>
        </w:tc>
        <w:tc>
          <w:tcPr>
            <w:tcW w:w="4366" w:type="dxa"/>
            <w:gridSpan w:val="5"/>
            <w:tcBorders>
              <w:top w:val="single" w:sz="4" w:space="0" w:color="auto"/>
              <w:bottom w:val="single" w:sz="4" w:space="0" w:color="auto"/>
            </w:tcBorders>
          </w:tcPr>
          <w:p w14:paraId="56EA4F38" w14:textId="77777777" w:rsidR="00F56876" w:rsidRPr="005E2CA0" w:rsidRDefault="00F56876" w:rsidP="009306A6">
            <w:pPr>
              <w:rPr>
                <w:b/>
                <w:bCs/>
                <w:sz w:val="2"/>
                <w:szCs w:val="2"/>
                <w:lang w:val="en-US"/>
              </w:rPr>
            </w:pPr>
            <w:r w:rsidRPr="005E2CA0">
              <w:rPr>
                <w:b/>
                <w:bCs/>
                <w:sz w:val="22"/>
                <w:szCs w:val="22"/>
                <w:lang w:val="en-US"/>
              </w:rPr>
              <w:t>Porti metalice cu rame din profiluri din otel rotun gata confectionate, inclusiv accesoriile necesare, montate pe stilpi din beton armat / Poarta metalica gata vopsita 3500x1900h - 1buc (cu lacat)</w:t>
            </w:r>
          </w:p>
          <w:p w14:paraId="75EDF4DA"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44D74369" w14:textId="77777777" w:rsidR="00F56876" w:rsidRPr="005E2CA0" w:rsidRDefault="00F56876" w:rsidP="009306A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141E27F"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279AE353" w14:textId="77777777" w:rsidR="00F56876" w:rsidRPr="005E2CA0" w:rsidRDefault="00F56876" w:rsidP="009306A6">
            <w:pPr>
              <w:jc w:val="center"/>
              <w:rPr>
                <w:b/>
                <w:bCs/>
                <w:sz w:val="22"/>
                <w:szCs w:val="22"/>
                <w:lang w:val="en-US"/>
              </w:rPr>
            </w:pPr>
            <w:r w:rsidRPr="005E2CA0">
              <w:rPr>
                <w:b/>
                <w:bCs/>
                <w:sz w:val="22"/>
                <w:szCs w:val="22"/>
                <w:lang w:val="en-US"/>
              </w:rPr>
              <w:t>6,650</w:t>
            </w:r>
          </w:p>
          <w:p w14:paraId="7C0FC209" w14:textId="77777777" w:rsidR="00F56876" w:rsidRPr="009B70F2" w:rsidRDefault="00F56876" w:rsidP="009306A6">
            <w:pPr>
              <w:jc w:val="center"/>
              <w:rPr>
                <w:sz w:val="2"/>
                <w:szCs w:val="2"/>
                <w:lang w:val="en-US"/>
              </w:rPr>
            </w:pPr>
          </w:p>
        </w:tc>
      </w:tr>
      <w:tr w:rsidR="00F56876" w:rsidRPr="00B40365" w14:paraId="6E2C057C"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0A64C5"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8C8D367" w14:textId="77777777" w:rsidR="00F56876" w:rsidRPr="00B40365" w:rsidRDefault="00F56876" w:rsidP="009306A6">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0B62D73C" w14:textId="77777777" w:rsidR="00F56876" w:rsidRPr="00C97908" w:rsidRDefault="00F56876" w:rsidP="009306A6">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69E7D0D7"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43C33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0,190</w:t>
            </w:r>
          </w:p>
        </w:tc>
        <w:tc>
          <w:tcPr>
            <w:tcW w:w="1559" w:type="dxa"/>
            <w:gridSpan w:val="2"/>
            <w:tcBorders>
              <w:top w:val="nil"/>
              <w:bottom w:val="single" w:sz="2" w:space="0" w:color="auto"/>
            </w:tcBorders>
            <w:vAlign w:val="center"/>
          </w:tcPr>
          <w:p w14:paraId="2BA4D92B" w14:textId="77777777" w:rsidR="00F56876" w:rsidRPr="00C97908" w:rsidRDefault="00F56876" w:rsidP="009306A6">
            <w:pPr>
              <w:jc w:val="center"/>
              <w:rPr>
                <w:sz w:val="16"/>
                <w:szCs w:val="16"/>
                <w:lang w:val="en-US"/>
              </w:rPr>
            </w:pPr>
            <w:r w:rsidRPr="00C97908">
              <w:rPr>
                <w:sz w:val="16"/>
                <w:szCs w:val="16"/>
                <w:lang w:val="en-US"/>
              </w:rPr>
              <w:t>1,2635</w:t>
            </w:r>
          </w:p>
        </w:tc>
      </w:tr>
      <w:tr w:rsidR="00F56876" w:rsidRPr="00B40365" w14:paraId="25549A9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DB4F19"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D763F08" w14:textId="77777777" w:rsidR="00F56876" w:rsidRPr="00B40365" w:rsidRDefault="00F56876" w:rsidP="009306A6">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1C5D04A7" w14:textId="77777777" w:rsidR="00F56876" w:rsidRPr="00C97908" w:rsidRDefault="00F56876" w:rsidP="009306A6">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37883FFA"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0B345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0,960</w:t>
            </w:r>
          </w:p>
        </w:tc>
        <w:tc>
          <w:tcPr>
            <w:tcW w:w="1559" w:type="dxa"/>
            <w:gridSpan w:val="2"/>
            <w:tcBorders>
              <w:top w:val="nil"/>
              <w:bottom w:val="single" w:sz="2" w:space="0" w:color="auto"/>
            </w:tcBorders>
            <w:vAlign w:val="center"/>
          </w:tcPr>
          <w:p w14:paraId="25E38AE8" w14:textId="77777777" w:rsidR="00F56876" w:rsidRPr="00C97908" w:rsidRDefault="00F56876" w:rsidP="009306A6">
            <w:pPr>
              <w:jc w:val="center"/>
              <w:rPr>
                <w:sz w:val="16"/>
                <w:szCs w:val="16"/>
                <w:lang w:val="en-US"/>
              </w:rPr>
            </w:pPr>
            <w:r w:rsidRPr="00C97908">
              <w:rPr>
                <w:sz w:val="16"/>
                <w:szCs w:val="16"/>
                <w:lang w:val="en-US"/>
              </w:rPr>
              <w:t>6,3840</w:t>
            </w:r>
          </w:p>
        </w:tc>
      </w:tr>
      <w:tr w:rsidR="00F56876" w:rsidRPr="00B40365" w14:paraId="7BA6A23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BB233A"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B434923" w14:textId="77777777" w:rsidR="00F56876" w:rsidRPr="00B40365" w:rsidRDefault="00F56876" w:rsidP="009306A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F59BCCD" w14:textId="77777777" w:rsidR="00F56876" w:rsidRPr="00C97908" w:rsidRDefault="00F56876" w:rsidP="009306A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0ACCC54"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2793C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14:paraId="795CE413" w14:textId="77777777" w:rsidR="00F56876" w:rsidRPr="00C97908" w:rsidRDefault="00F56876" w:rsidP="009306A6">
            <w:pPr>
              <w:jc w:val="center"/>
              <w:rPr>
                <w:sz w:val="16"/>
                <w:szCs w:val="16"/>
                <w:lang w:val="en-US"/>
              </w:rPr>
            </w:pPr>
            <w:r w:rsidRPr="00C97908">
              <w:rPr>
                <w:sz w:val="16"/>
                <w:szCs w:val="16"/>
                <w:lang w:val="en-US"/>
              </w:rPr>
              <w:t>1,1970</w:t>
            </w:r>
          </w:p>
        </w:tc>
      </w:tr>
      <w:tr w:rsidR="00F56876" w:rsidRPr="00B40365" w14:paraId="093686F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AAE962"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1C82BBF" w14:textId="77777777" w:rsidR="00F56876" w:rsidRPr="00B40365" w:rsidRDefault="00F56876" w:rsidP="009306A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742FB60" w14:textId="77777777" w:rsidR="00F56876" w:rsidRPr="00C97908" w:rsidRDefault="00F56876" w:rsidP="009306A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FB28C89"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C62482"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0,380</w:t>
            </w:r>
          </w:p>
        </w:tc>
        <w:tc>
          <w:tcPr>
            <w:tcW w:w="1559" w:type="dxa"/>
            <w:gridSpan w:val="2"/>
            <w:tcBorders>
              <w:top w:val="nil"/>
              <w:bottom w:val="single" w:sz="2" w:space="0" w:color="auto"/>
            </w:tcBorders>
            <w:vAlign w:val="center"/>
          </w:tcPr>
          <w:p w14:paraId="7F7366AA" w14:textId="77777777" w:rsidR="00F56876" w:rsidRPr="00C97908" w:rsidRDefault="00F56876" w:rsidP="009306A6">
            <w:pPr>
              <w:jc w:val="center"/>
              <w:rPr>
                <w:sz w:val="16"/>
                <w:szCs w:val="16"/>
                <w:lang w:val="en-US"/>
              </w:rPr>
            </w:pPr>
            <w:r w:rsidRPr="00C97908">
              <w:rPr>
                <w:sz w:val="16"/>
                <w:szCs w:val="16"/>
                <w:lang w:val="en-US"/>
              </w:rPr>
              <w:t>2,5270</w:t>
            </w:r>
          </w:p>
        </w:tc>
      </w:tr>
      <w:tr w:rsidR="00F56876" w:rsidRPr="00B40365" w14:paraId="7A084718"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E55BE0"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9024A2F" w14:textId="77777777" w:rsidR="00F56876" w:rsidRPr="00B40365" w:rsidRDefault="00F56876" w:rsidP="009306A6">
            <w:pPr>
              <w:jc w:val="center"/>
              <w:rPr>
                <w:sz w:val="16"/>
                <w:szCs w:val="16"/>
                <w:lang w:val="en-US"/>
              </w:rPr>
            </w:pPr>
            <w:r w:rsidRPr="00B40365">
              <w:rPr>
                <w:sz w:val="16"/>
                <w:szCs w:val="16"/>
                <w:lang w:val="en-US"/>
              </w:rPr>
              <w:t>2030112930150</w:t>
            </w:r>
          </w:p>
        </w:tc>
        <w:tc>
          <w:tcPr>
            <w:tcW w:w="4366" w:type="dxa"/>
            <w:gridSpan w:val="4"/>
            <w:tcBorders>
              <w:top w:val="nil"/>
              <w:bottom w:val="single" w:sz="2" w:space="0" w:color="auto"/>
            </w:tcBorders>
            <w:vAlign w:val="center"/>
          </w:tcPr>
          <w:p w14:paraId="67E4D48C" w14:textId="77777777" w:rsidR="00F56876" w:rsidRPr="00C97908" w:rsidRDefault="00F56876" w:rsidP="009306A6">
            <w:pPr>
              <w:rPr>
                <w:sz w:val="16"/>
                <w:szCs w:val="16"/>
                <w:lang w:val="en-US"/>
              </w:rPr>
            </w:pPr>
            <w:r w:rsidRPr="00C97908">
              <w:rPr>
                <w:sz w:val="16"/>
                <w:szCs w:val="16"/>
                <w:lang w:val="en-US"/>
              </w:rPr>
              <w:t>Porti metalice inclusiv accesoriile (bratari, praznuri, calcai, pinten de oprire, etc.)</w:t>
            </w:r>
          </w:p>
        </w:tc>
        <w:tc>
          <w:tcPr>
            <w:tcW w:w="1021" w:type="dxa"/>
            <w:gridSpan w:val="3"/>
            <w:tcBorders>
              <w:top w:val="nil"/>
              <w:bottom w:val="single" w:sz="2" w:space="0" w:color="auto"/>
            </w:tcBorders>
            <w:vAlign w:val="center"/>
          </w:tcPr>
          <w:p w14:paraId="50BAF937" w14:textId="77777777" w:rsidR="00F56876" w:rsidRPr="00C97908" w:rsidRDefault="00F56876" w:rsidP="009306A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FF7A493"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A715CF7" w14:textId="77777777" w:rsidR="00F56876" w:rsidRPr="00C97908" w:rsidRDefault="00F56876" w:rsidP="009306A6">
            <w:pPr>
              <w:jc w:val="center"/>
              <w:rPr>
                <w:sz w:val="16"/>
                <w:szCs w:val="16"/>
                <w:lang w:val="en-US"/>
              </w:rPr>
            </w:pPr>
            <w:r w:rsidRPr="00C97908">
              <w:rPr>
                <w:sz w:val="16"/>
                <w:szCs w:val="16"/>
                <w:lang w:val="en-US"/>
              </w:rPr>
              <w:t>6,6500</w:t>
            </w:r>
          </w:p>
        </w:tc>
      </w:tr>
      <w:tr w:rsidR="00F56876" w:rsidRPr="00B40365" w14:paraId="31B33CD4"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9C5BF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B817430" w14:textId="77777777" w:rsidR="00F56876" w:rsidRPr="00B40365" w:rsidRDefault="00F56876" w:rsidP="009306A6">
            <w:pPr>
              <w:jc w:val="center"/>
              <w:rPr>
                <w:sz w:val="16"/>
                <w:szCs w:val="16"/>
                <w:lang w:val="en-US"/>
              </w:rPr>
            </w:pPr>
            <w:r w:rsidRPr="00B40365">
              <w:rPr>
                <w:sz w:val="16"/>
                <w:szCs w:val="16"/>
                <w:lang w:val="en-US"/>
              </w:rPr>
              <w:t>2874115817604</w:t>
            </w:r>
          </w:p>
        </w:tc>
        <w:tc>
          <w:tcPr>
            <w:tcW w:w="4366" w:type="dxa"/>
            <w:gridSpan w:val="4"/>
            <w:tcBorders>
              <w:top w:val="nil"/>
              <w:bottom w:val="single" w:sz="2" w:space="0" w:color="auto"/>
            </w:tcBorders>
            <w:vAlign w:val="center"/>
          </w:tcPr>
          <w:p w14:paraId="405344A2" w14:textId="77777777" w:rsidR="00F56876" w:rsidRPr="00C97908" w:rsidRDefault="00F56876" w:rsidP="009306A6">
            <w:pPr>
              <w:rPr>
                <w:sz w:val="16"/>
                <w:szCs w:val="16"/>
                <w:lang w:val="en-US"/>
              </w:rPr>
            </w:pPr>
            <w:r w:rsidRPr="00C97908">
              <w:rPr>
                <w:sz w:val="16"/>
                <w:szCs w:val="16"/>
                <w:lang w:val="en-US"/>
              </w:rPr>
              <w:t>Surub cap hexagonal semiprecis  M 8 x 80 gr.5.8 S 6220</w:t>
            </w:r>
          </w:p>
        </w:tc>
        <w:tc>
          <w:tcPr>
            <w:tcW w:w="1021" w:type="dxa"/>
            <w:gridSpan w:val="3"/>
            <w:tcBorders>
              <w:top w:val="nil"/>
              <w:bottom w:val="single" w:sz="2" w:space="0" w:color="auto"/>
            </w:tcBorders>
            <w:vAlign w:val="center"/>
          </w:tcPr>
          <w:p w14:paraId="557CC39B" w14:textId="77777777" w:rsidR="00F56876" w:rsidRPr="00C97908" w:rsidRDefault="00F56876" w:rsidP="009306A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E68F97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0C36E9C7" w14:textId="77777777" w:rsidR="00F56876" w:rsidRPr="00C97908" w:rsidRDefault="00F56876" w:rsidP="009306A6">
            <w:pPr>
              <w:jc w:val="center"/>
              <w:rPr>
                <w:sz w:val="16"/>
                <w:szCs w:val="16"/>
                <w:lang w:val="en-US"/>
              </w:rPr>
            </w:pPr>
            <w:r w:rsidRPr="00C97908">
              <w:rPr>
                <w:sz w:val="16"/>
                <w:szCs w:val="16"/>
                <w:lang w:val="en-US"/>
              </w:rPr>
              <w:t>26,6000</w:t>
            </w:r>
          </w:p>
        </w:tc>
      </w:tr>
      <w:tr w:rsidR="00F56876" w:rsidRPr="00B40365" w14:paraId="51174508"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315A12"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4594233" w14:textId="77777777" w:rsidR="00F56876" w:rsidRPr="00B40365" w:rsidRDefault="00F56876" w:rsidP="009306A6">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14:paraId="5F4D7A50" w14:textId="77777777" w:rsidR="00F56876" w:rsidRPr="00C97908" w:rsidRDefault="00F56876" w:rsidP="009306A6">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14:paraId="3A5A3C75" w14:textId="77777777" w:rsidR="00F56876" w:rsidRPr="00C97908" w:rsidRDefault="00F56876" w:rsidP="009306A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2CE35D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2BF42AB6" w14:textId="77777777" w:rsidR="00F56876" w:rsidRPr="00C97908" w:rsidRDefault="00F56876" w:rsidP="009306A6">
            <w:pPr>
              <w:jc w:val="center"/>
              <w:rPr>
                <w:sz w:val="16"/>
                <w:szCs w:val="16"/>
                <w:lang w:val="en-US"/>
              </w:rPr>
            </w:pPr>
            <w:r w:rsidRPr="00C97908">
              <w:rPr>
                <w:sz w:val="16"/>
                <w:szCs w:val="16"/>
                <w:lang w:val="en-US"/>
              </w:rPr>
              <w:t>26,6000</w:t>
            </w:r>
          </w:p>
        </w:tc>
      </w:tr>
      <w:tr w:rsidR="00F56876" w:rsidRPr="00B40365" w14:paraId="303C5EF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C03799"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D21AD71" w14:textId="77777777" w:rsidR="00F56876" w:rsidRPr="00B40365" w:rsidRDefault="00F56876" w:rsidP="009306A6">
            <w:pPr>
              <w:jc w:val="center"/>
              <w:rPr>
                <w:sz w:val="16"/>
                <w:szCs w:val="16"/>
                <w:lang w:val="en-US"/>
              </w:rPr>
            </w:pPr>
            <w:r w:rsidRPr="00B40365">
              <w:rPr>
                <w:sz w:val="16"/>
                <w:szCs w:val="16"/>
                <w:lang w:val="en-US"/>
              </w:rPr>
              <w:t>2874125881227</w:t>
            </w:r>
          </w:p>
        </w:tc>
        <w:tc>
          <w:tcPr>
            <w:tcW w:w="4366" w:type="dxa"/>
            <w:gridSpan w:val="4"/>
            <w:tcBorders>
              <w:top w:val="nil"/>
              <w:bottom w:val="single" w:sz="2" w:space="0" w:color="auto"/>
            </w:tcBorders>
            <w:vAlign w:val="center"/>
          </w:tcPr>
          <w:p w14:paraId="70079F1D" w14:textId="77777777" w:rsidR="00F56876" w:rsidRPr="00C97908" w:rsidRDefault="00F56876" w:rsidP="009306A6">
            <w:pPr>
              <w:rPr>
                <w:sz w:val="16"/>
                <w:szCs w:val="16"/>
                <w:lang w:val="en-US"/>
              </w:rPr>
            </w:pPr>
            <w:r w:rsidRPr="00C97908">
              <w:rPr>
                <w:sz w:val="16"/>
                <w:szCs w:val="16"/>
                <w:lang w:val="en-US"/>
              </w:rPr>
              <w:t>Saiba plata  M 8</w:t>
            </w:r>
          </w:p>
        </w:tc>
        <w:tc>
          <w:tcPr>
            <w:tcW w:w="1021" w:type="dxa"/>
            <w:gridSpan w:val="3"/>
            <w:tcBorders>
              <w:top w:val="nil"/>
              <w:bottom w:val="single" w:sz="2" w:space="0" w:color="auto"/>
            </w:tcBorders>
            <w:vAlign w:val="center"/>
          </w:tcPr>
          <w:p w14:paraId="6F701E48" w14:textId="77777777" w:rsidR="00F56876" w:rsidRPr="00C97908" w:rsidRDefault="00F56876" w:rsidP="009306A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46AF03"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21B4CD80" w14:textId="77777777" w:rsidR="00F56876" w:rsidRPr="00C97908" w:rsidRDefault="00F56876" w:rsidP="009306A6">
            <w:pPr>
              <w:jc w:val="center"/>
              <w:rPr>
                <w:sz w:val="16"/>
                <w:szCs w:val="16"/>
                <w:lang w:val="en-US"/>
              </w:rPr>
            </w:pPr>
            <w:r w:rsidRPr="00C97908">
              <w:rPr>
                <w:sz w:val="16"/>
                <w:szCs w:val="16"/>
                <w:lang w:val="en-US"/>
              </w:rPr>
              <w:t>26,6000</w:t>
            </w:r>
          </w:p>
        </w:tc>
      </w:tr>
      <w:tr w:rsidR="00F56876" w:rsidRPr="00B40365" w14:paraId="003876B7"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1353A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B7C795E" w14:textId="77777777" w:rsidR="00F56876" w:rsidRPr="00B40365" w:rsidRDefault="00F56876" w:rsidP="009306A6">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5148ED3B" w14:textId="77777777" w:rsidR="00F56876" w:rsidRPr="00C97908" w:rsidRDefault="00F56876" w:rsidP="009306A6">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75C1C15A"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23A07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62D0D2EB" w14:textId="77777777" w:rsidR="00F56876" w:rsidRPr="00C97908" w:rsidRDefault="00F56876" w:rsidP="009306A6">
            <w:pPr>
              <w:jc w:val="center"/>
              <w:rPr>
                <w:sz w:val="16"/>
                <w:szCs w:val="16"/>
                <w:lang w:val="en-US"/>
              </w:rPr>
            </w:pPr>
            <w:r w:rsidRPr="00C97908">
              <w:rPr>
                <w:sz w:val="16"/>
                <w:szCs w:val="16"/>
                <w:lang w:val="en-US"/>
              </w:rPr>
              <w:t>0,6650</w:t>
            </w:r>
          </w:p>
        </w:tc>
      </w:tr>
      <w:tr w:rsidR="00F56876" w:rsidRPr="00B40365" w14:paraId="76FA9EAB"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2EE8D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FA6D625" w14:textId="77777777" w:rsidR="00F56876" w:rsidRPr="00B40365" w:rsidRDefault="00F56876" w:rsidP="009306A6">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4E723C70" w14:textId="77777777" w:rsidR="00F56876" w:rsidRPr="00C97908" w:rsidRDefault="00F56876" w:rsidP="009306A6">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0F856F6E"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10812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0,115</w:t>
            </w:r>
          </w:p>
        </w:tc>
        <w:tc>
          <w:tcPr>
            <w:tcW w:w="1559" w:type="dxa"/>
            <w:gridSpan w:val="2"/>
            <w:tcBorders>
              <w:top w:val="nil"/>
              <w:bottom w:val="single" w:sz="2" w:space="0" w:color="auto"/>
            </w:tcBorders>
            <w:vAlign w:val="center"/>
          </w:tcPr>
          <w:p w14:paraId="4D37F68F" w14:textId="77777777" w:rsidR="00F56876" w:rsidRPr="00C97908" w:rsidRDefault="00F56876" w:rsidP="009306A6">
            <w:pPr>
              <w:jc w:val="center"/>
              <w:rPr>
                <w:sz w:val="16"/>
                <w:szCs w:val="16"/>
                <w:lang w:val="en-US"/>
              </w:rPr>
            </w:pPr>
            <w:r w:rsidRPr="00C97908">
              <w:rPr>
                <w:sz w:val="16"/>
                <w:szCs w:val="16"/>
                <w:lang w:val="en-US"/>
              </w:rPr>
              <w:t>0,7648</w:t>
            </w:r>
          </w:p>
        </w:tc>
      </w:tr>
      <w:tr w:rsidR="00F56876" w:rsidRPr="00B40365" w14:paraId="223E3431"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A5F458"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49B8EF1" w14:textId="77777777" w:rsidR="00F56876" w:rsidRPr="00B40365" w:rsidRDefault="00F56876" w:rsidP="009306A6">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5EC76527" w14:textId="77777777" w:rsidR="00F56876" w:rsidRPr="00C97908" w:rsidRDefault="00F56876" w:rsidP="009306A6">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22806C73" w14:textId="77777777" w:rsidR="00F56876" w:rsidRPr="00C97908" w:rsidRDefault="00F56876" w:rsidP="009306A6">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33CD451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14:paraId="64E0E1AA" w14:textId="77777777" w:rsidR="00F56876" w:rsidRPr="00C97908" w:rsidRDefault="00F56876" w:rsidP="009306A6">
            <w:pPr>
              <w:jc w:val="center"/>
              <w:rPr>
                <w:sz w:val="16"/>
                <w:szCs w:val="16"/>
                <w:lang w:val="en-US"/>
              </w:rPr>
            </w:pPr>
            <w:r w:rsidRPr="00C97908">
              <w:rPr>
                <w:sz w:val="16"/>
                <w:szCs w:val="16"/>
                <w:lang w:val="en-US"/>
              </w:rPr>
              <w:t>1,5295</w:t>
            </w:r>
          </w:p>
        </w:tc>
      </w:tr>
      <w:tr w:rsidR="00F56876" w:rsidRPr="00B40365" w14:paraId="40496F36"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64F1D3"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69E0412" w14:textId="77777777" w:rsidR="00F56876" w:rsidRPr="00B40365" w:rsidRDefault="00F56876" w:rsidP="009306A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70EE6E6" w14:textId="77777777" w:rsidR="00F56876" w:rsidRPr="00C97908" w:rsidRDefault="00F56876" w:rsidP="009306A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11BD06E2"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BDD35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1,250</w:t>
            </w:r>
          </w:p>
        </w:tc>
        <w:tc>
          <w:tcPr>
            <w:tcW w:w="1559" w:type="dxa"/>
            <w:gridSpan w:val="2"/>
            <w:tcBorders>
              <w:top w:val="nil"/>
              <w:bottom w:val="single" w:sz="2" w:space="0" w:color="auto"/>
            </w:tcBorders>
            <w:vAlign w:val="center"/>
          </w:tcPr>
          <w:p w14:paraId="5C62404B" w14:textId="77777777" w:rsidR="00F56876" w:rsidRPr="00C97908" w:rsidRDefault="00F56876" w:rsidP="009306A6">
            <w:pPr>
              <w:jc w:val="center"/>
              <w:rPr>
                <w:sz w:val="16"/>
                <w:szCs w:val="16"/>
                <w:lang w:val="en-US"/>
              </w:rPr>
            </w:pPr>
            <w:r w:rsidRPr="00C97908">
              <w:rPr>
                <w:sz w:val="16"/>
                <w:szCs w:val="16"/>
                <w:lang w:val="en-US"/>
              </w:rPr>
              <w:t>8,3125</w:t>
            </w:r>
          </w:p>
        </w:tc>
      </w:tr>
      <w:tr w:rsidR="00F56876" w:rsidRPr="00B40365" w14:paraId="3C8B9D7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3C4F05"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0B05BF2" w14:textId="77777777" w:rsidR="00F56876" w:rsidRPr="00B40365" w:rsidRDefault="00F56876" w:rsidP="009306A6">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58C40052" w14:textId="77777777" w:rsidR="00F56876" w:rsidRPr="00C97908" w:rsidRDefault="00F56876" w:rsidP="009306A6">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724D2679"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C9E440"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20461B22" w14:textId="77777777" w:rsidR="00F56876" w:rsidRPr="00C97908" w:rsidRDefault="00F56876" w:rsidP="009306A6">
            <w:pPr>
              <w:jc w:val="center"/>
              <w:rPr>
                <w:sz w:val="16"/>
                <w:szCs w:val="16"/>
                <w:lang w:val="en-US"/>
              </w:rPr>
            </w:pPr>
            <w:r w:rsidRPr="00C97908">
              <w:rPr>
                <w:sz w:val="16"/>
                <w:szCs w:val="16"/>
                <w:lang w:val="en-US"/>
              </w:rPr>
              <w:t>0,0266</w:t>
            </w:r>
          </w:p>
        </w:tc>
      </w:tr>
      <w:tr w:rsidR="00F56876" w:rsidRPr="00B40365" w14:paraId="074FF11C"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242429"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C8C1B80" w14:textId="77777777" w:rsidR="00F56876" w:rsidRPr="00B40365" w:rsidRDefault="00F56876" w:rsidP="009306A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607D8D7" w14:textId="77777777" w:rsidR="00F56876" w:rsidRPr="00C97908" w:rsidRDefault="00F56876" w:rsidP="009306A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61673B1"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66120F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73BAC5B" w14:textId="77777777" w:rsidR="00F56876" w:rsidRPr="00C97908" w:rsidRDefault="00F56876" w:rsidP="009306A6">
            <w:pPr>
              <w:jc w:val="center"/>
              <w:rPr>
                <w:sz w:val="16"/>
                <w:szCs w:val="16"/>
                <w:lang w:val="en-US"/>
              </w:rPr>
            </w:pPr>
            <w:r w:rsidRPr="00C97908">
              <w:rPr>
                <w:sz w:val="16"/>
                <w:szCs w:val="16"/>
                <w:lang w:val="en-US"/>
              </w:rPr>
              <w:t>0,0066</w:t>
            </w:r>
          </w:p>
        </w:tc>
      </w:tr>
      <w:tr w:rsidR="00F56876" w:rsidRPr="00B40365" w14:paraId="6BF05245"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E16EAE"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35FC2D6" w14:textId="77777777" w:rsidR="00F56876" w:rsidRPr="00B40365" w:rsidRDefault="00F56876" w:rsidP="009306A6">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0BC23302" w14:textId="77777777" w:rsidR="00F56876" w:rsidRPr="00C97908" w:rsidRDefault="00F56876" w:rsidP="009306A6">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342B8E19"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F71BA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73ED26A4" w14:textId="77777777" w:rsidR="00F56876" w:rsidRPr="00C97908" w:rsidRDefault="00F56876" w:rsidP="009306A6">
            <w:pPr>
              <w:jc w:val="center"/>
              <w:rPr>
                <w:sz w:val="16"/>
                <w:szCs w:val="16"/>
                <w:lang w:val="en-US"/>
              </w:rPr>
            </w:pPr>
            <w:r w:rsidRPr="00C97908">
              <w:rPr>
                <w:sz w:val="16"/>
                <w:szCs w:val="16"/>
                <w:lang w:val="en-US"/>
              </w:rPr>
              <w:t>0,1330</w:t>
            </w:r>
          </w:p>
        </w:tc>
      </w:tr>
      <w:tr w:rsidR="00F56876" w:rsidRPr="003E2692" w14:paraId="6C2F3201" w14:textId="77777777" w:rsidTr="009306A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D910218" w14:textId="77777777" w:rsidR="00F56876" w:rsidRPr="003E2692" w:rsidRDefault="00F56876" w:rsidP="009306A6">
            <w:pPr>
              <w:rPr>
                <w:sz w:val="2"/>
                <w:szCs w:val="2"/>
                <w:lang w:val="en-US"/>
              </w:rPr>
            </w:pPr>
          </w:p>
        </w:tc>
        <w:tc>
          <w:tcPr>
            <w:tcW w:w="1418" w:type="dxa"/>
            <w:gridSpan w:val="3"/>
            <w:tcBorders>
              <w:top w:val="single" w:sz="6" w:space="0" w:color="auto"/>
              <w:bottom w:val="nil"/>
            </w:tcBorders>
            <w:vAlign w:val="center"/>
          </w:tcPr>
          <w:p w14:paraId="3F0A5B9D" w14:textId="77777777" w:rsidR="00F56876" w:rsidRPr="003E2692" w:rsidRDefault="00F56876" w:rsidP="009306A6">
            <w:pPr>
              <w:rPr>
                <w:sz w:val="2"/>
                <w:szCs w:val="2"/>
                <w:lang w:val="en-US"/>
              </w:rPr>
            </w:pPr>
          </w:p>
        </w:tc>
        <w:tc>
          <w:tcPr>
            <w:tcW w:w="4204" w:type="dxa"/>
            <w:gridSpan w:val="5"/>
            <w:tcBorders>
              <w:top w:val="single" w:sz="6" w:space="0" w:color="auto"/>
              <w:bottom w:val="nil"/>
            </w:tcBorders>
          </w:tcPr>
          <w:p w14:paraId="0B696A7C" w14:textId="77777777" w:rsidR="00F56876" w:rsidRPr="003E2692" w:rsidRDefault="00F56876" w:rsidP="009306A6">
            <w:pPr>
              <w:rPr>
                <w:sz w:val="2"/>
                <w:szCs w:val="2"/>
                <w:lang w:val="en-US"/>
              </w:rPr>
            </w:pPr>
          </w:p>
        </w:tc>
        <w:tc>
          <w:tcPr>
            <w:tcW w:w="992" w:type="dxa"/>
            <w:gridSpan w:val="3"/>
            <w:tcBorders>
              <w:top w:val="single" w:sz="6" w:space="0" w:color="auto"/>
              <w:bottom w:val="nil"/>
              <w:right w:val="nil"/>
            </w:tcBorders>
          </w:tcPr>
          <w:p w14:paraId="6626BF5B" w14:textId="77777777" w:rsidR="00F56876" w:rsidRPr="003E2692" w:rsidRDefault="00F56876" w:rsidP="009306A6">
            <w:pPr>
              <w:rPr>
                <w:sz w:val="2"/>
                <w:szCs w:val="2"/>
                <w:lang w:val="en-US"/>
              </w:rPr>
            </w:pPr>
          </w:p>
        </w:tc>
        <w:tc>
          <w:tcPr>
            <w:tcW w:w="1276" w:type="dxa"/>
            <w:gridSpan w:val="3"/>
            <w:tcBorders>
              <w:top w:val="single" w:sz="6" w:space="0" w:color="auto"/>
              <w:left w:val="nil"/>
              <w:bottom w:val="nil"/>
              <w:right w:val="nil"/>
            </w:tcBorders>
          </w:tcPr>
          <w:p w14:paraId="7787FB9E" w14:textId="77777777" w:rsidR="00F56876" w:rsidRPr="003E2692" w:rsidRDefault="00F56876" w:rsidP="009306A6">
            <w:pPr>
              <w:rPr>
                <w:sz w:val="2"/>
                <w:szCs w:val="2"/>
                <w:lang w:val="en-US"/>
              </w:rPr>
            </w:pPr>
          </w:p>
        </w:tc>
        <w:tc>
          <w:tcPr>
            <w:tcW w:w="1559" w:type="dxa"/>
            <w:gridSpan w:val="3"/>
            <w:tcBorders>
              <w:top w:val="single" w:sz="6" w:space="0" w:color="auto"/>
              <w:left w:val="nil"/>
              <w:bottom w:val="nil"/>
              <w:right w:val="nil"/>
            </w:tcBorders>
          </w:tcPr>
          <w:p w14:paraId="36CCDC60" w14:textId="77777777" w:rsidR="00F56876" w:rsidRPr="003E2692" w:rsidRDefault="00F56876" w:rsidP="009306A6">
            <w:pPr>
              <w:rPr>
                <w:sz w:val="2"/>
                <w:szCs w:val="2"/>
                <w:lang w:val="en-US"/>
              </w:rPr>
            </w:pPr>
          </w:p>
        </w:tc>
      </w:tr>
      <w:tr w:rsidR="00F56876" w:rsidRPr="00B449C4" w14:paraId="64DBE619" w14:textId="77777777" w:rsidTr="009306A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99E361D" w14:textId="77777777" w:rsidR="00F56876" w:rsidRPr="00B40365" w:rsidRDefault="00F56876" w:rsidP="009306A6">
            <w:pPr>
              <w:rPr>
                <w:sz w:val="22"/>
                <w:szCs w:val="22"/>
                <w:lang w:val="en-US"/>
              </w:rPr>
            </w:pPr>
          </w:p>
        </w:tc>
        <w:tc>
          <w:tcPr>
            <w:tcW w:w="1418" w:type="dxa"/>
            <w:gridSpan w:val="4"/>
            <w:tcBorders>
              <w:top w:val="nil"/>
              <w:bottom w:val="single" w:sz="4" w:space="0" w:color="auto"/>
            </w:tcBorders>
            <w:vAlign w:val="center"/>
          </w:tcPr>
          <w:p w14:paraId="758EEA26" w14:textId="77777777" w:rsidR="00F56876" w:rsidRPr="00B40365" w:rsidRDefault="00F56876" w:rsidP="009306A6">
            <w:pPr>
              <w:rPr>
                <w:sz w:val="22"/>
                <w:szCs w:val="22"/>
                <w:lang w:val="en-US"/>
              </w:rPr>
            </w:pPr>
          </w:p>
        </w:tc>
        <w:tc>
          <w:tcPr>
            <w:tcW w:w="4366" w:type="dxa"/>
            <w:gridSpan w:val="4"/>
            <w:tcBorders>
              <w:top w:val="nil"/>
              <w:bottom w:val="single" w:sz="4" w:space="0" w:color="auto"/>
            </w:tcBorders>
          </w:tcPr>
          <w:p w14:paraId="06B99810" w14:textId="77777777" w:rsidR="00F56876" w:rsidRPr="000E0709" w:rsidRDefault="00F56876" w:rsidP="009306A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90B52CA" w14:textId="77777777" w:rsidR="00F56876" w:rsidRPr="00B449C4" w:rsidRDefault="00F56876" w:rsidP="009306A6">
            <w:pPr>
              <w:rPr>
                <w:sz w:val="22"/>
                <w:szCs w:val="22"/>
                <w:lang w:val="en-US"/>
              </w:rPr>
            </w:pPr>
          </w:p>
        </w:tc>
        <w:tc>
          <w:tcPr>
            <w:tcW w:w="1134" w:type="dxa"/>
            <w:gridSpan w:val="3"/>
            <w:tcBorders>
              <w:top w:val="nil"/>
              <w:left w:val="nil"/>
              <w:bottom w:val="single" w:sz="4" w:space="0" w:color="auto"/>
              <w:right w:val="nil"/>
            </w:tcBorders>
          </w:tcPr>
          <w:p w14:paraId="6273D2F7" w14:textId="77777777" w:rsidR="00F56876" w:rsidRPr="00B449C4" w:rsidRDefault="00F56876" w:rsidP="009306A6">
            <w:pPr>
              <w:rPr>
                <w:sz w:val="22"/>
                <w:szCs w:val="22"/>
                <w:lang w:val="en-US"/>
              </w:rPr>
            </w:pPr>
          </w:p>
        </w:tc>
        <w:tc>
          <w:tcPr>
            <w:tcW w:w="1559" w:type="dxa"/>
            <w:gridSpan w:val="2"/>
            <w:tcBorders>
              <w:top w:val="nil"/>
              <w:left w:val="nil"/>
              <w:bottom w:val="single" w:sz="4" w:space="0" w:color="auto"/>
            </w:tcBorders>
          </w:tcPr>
          <w:p w14:paraId="107147CB" w14:textId="77777777" w:rsidR="00F56876" w:rsidRPr="00B449C4" w:rsidRDefault="00F56876" w:rsidP="009306A6">
            <w:pPr>
              <w:rPr>
                <w:sz w:val="22"/>
                <w:szCs w:val="22"/>
                <w:lang w:val="en-US"/>
              </w:rPr>
            </w:pPr>
          </w:p>
        </w:tc>
      </w:tr>
      <w:tr w:rsidR="00F56876" w:rsidRPr="00B40365" w14:paraId="5ABB47EB" w14:textId="77777777" w:rsidTr="009306A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317457D" w14:textId="77777777" w:rsidR="00F56876" w:rsidRPr="00B40365" w:rsidRDefault="00F56876" w:rsidP="009306A6">
            <w:pPr>
              <w:rPr>
                <w:sz w:val="22"/>
                <w:szCs w:val="22"/>
                <w:lang w:val="en-US"/>
              </w:rPr>
            </w:pPr>
          </w:p>
        </w:tc>
        <w:tc>
          <w:tcPr>
            <w:tcW w:w="1381" w:type="dxa"/>
            <w:gridSpan w:val="4"/>
            <w:tcBorders>
              <w:bottom w:val="single" w:sz="4" w:space="0" w:color="auto"/>
            </w:tcBorders>
            <w:vAlign w:val="center"/>
          </w:tcPr>
          <w:p w14:paraId="0ED1C8A5" w14:textId="77777777" w:rsidR="00F56876" w:rsidRPr="00B40365" w:rsidRDefault="00F56876" w:rsidP="009306A6">
            <w:pPr>
              <w:rPr>
                <w:sz w:val="22"/>
                <w:szCs w:val="22"/>
                <w:lang w:val="en-US"/>
              </w:rPr>
            </w:pPr>
          </w:p>
        </w:tc>
        <w:tc>
          <w:tcPr>
            <w:tcW w:w="4238" w:type="dxa"/>
            <w:gridSpan w:val="4"/>
            <w:tcBorders>
              <w:bottom w:val="single" w:sz="4" w:space="0" w:color="auto"/>
            </w:tcBorders>
          </w:tcPr>
          <w:p w14:paraId="210B1B90" w14:textId="77777777" w:rsidR="00F56876" w:rsidRPr="00B40365" w:rsidRDefault="00F56876" w:rsidP="009306A6">
            <w:pPr>
              <w:rPr>
                <w:sz w:val="22"/>
                <w:szCs w:val="22"/>
                <w:lang w:val="en-US"/>
              </w:rPr>
            </w:pPr>
            <w:r w:rsidRPr="00B40365">
              <w:rPr>
                <w:b/>
                <w:bCs/>
                <w:lang w:val="en-US"/>
              </w:rPr>
              <w:t xml:space="preserve">Total </w:t>
            </w:r>
            <w:r w:rsidRPr="00B40365">
              <w:rPr>
                <w:b/>
                <w:bCs/>
                <w:sz w:val="22"/>
                <w:szCs w:val="22"/>
                <w:lang w:val="en-US"/>
              </w:rPr>
              <w:t>Ingradiri</w:t>
            </w:r>
          </w:p>
        </w:tc>
        <w:tc>
          <w:tcPr>
            <w:tcW w:w="3621" w:type="dxa"/>
            <w:gridSpan w:val="8"/>
            <w:tcBorders>
              <w:bottom w:val="single" w:sz="4" w:space="0" w:color="auto"/>
              <w:right w:val="single" w:sz="4" w:space="0" w:color="auto"/>
            </w:tcBorders>
          </w:tcPr>
          <w:p w14:paraId="422D30F0" w14:textId="77777777" w:rsidR="00F56876" w:rsidRPr="00B40365" w:rsidRDefault="00F56876" w:rsidP="009306A6">
            <w:pPr>
              <w:rPr>
                <w:sz w:val="22"/>
                <w:szCs w:val="22"/>
                <w:lang w:val="en-US"/>
              </w:rPr>
            </w:pPr>
          </w:p>
        </w:tc>
      </w:tr>
      <w:tr w:rsidR="00F56876" w:rsidRPr="009B70F2" w14:paraId="02D4CB65" w14:textId="77777777" w:rsidTr="009306A6">
        <w:tblPrEx>
          <w:tblCellMar>
            <w:left w:w="107" w:type="dxa"/>
            <w:right w:w="107" w:type="dxa"/>
          </w:tblCellMar>
        </w:tblPrEx>
        <w:tc>
          <w:tcPr>
            <w:tcW w:w="10495" w:type="dxa"/>
            <w:gridSpan w:val="19"/>
          </w:tcPr>
          <w:p w14:paraId="5DC2EF51" w14:textId="77777777" w:rsidR="00F56876" w:rsidRPr="009B70F2" w:rsidRDefault="00F56876" w:rsidP="009306A6">
            <w:pPr>
              <w:rPr>
                <w:b/>
                <w:bCs/>
                <w:sz w:val="22"/>
                <w:szCs w:val="22"/>
                <w:lang w:val="en-US"/>
              </w:rPr>
            </w:pPr>
            <w:r w:rsidRPr="009B70F2">
              <w:rPr>
                <w:b/>
                <w:bCs/>
                <w:sz w:val="22"/>
                <w:szCs w:val="22"/>
                <w:lang w:val="en-US"/>
              </w:rPr>
              <w:t>5. Alte lucrari</w:t>
            </w:r>
          </w:p>
          <w:p w14:paraId="1A63D450" w14:textId="77777777" w:rsidR="00F56876" w:rsidRPr="00B12F65" w:rsidRDefault="00F56876" w:rsidP="009306A6">
            <w:pPr>
              <w:rPr>
                <w:sz w:val="2"/>
                <w:szCs w:val="2"/>
                <w:lang w:val="en-US"/>
              </w:rPr>
            </w:pPr>
          </w:p>
        </w:tc>
      </w:tr>
      <w:tr w:rsidR="00F56876" w:rsidRPr="009B70F2" w14:paraId="7FA1E25D"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8B9C5C" w14:textId="77777777" w:rsidR="00F56876" w:rsidRPr="005E2CA0" w:rsidRDefault="00F56876" w:rsidP="009306A6">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5EFA57E1" w14:textId="77777777" w:rsidR="00F56876" w:rsidRPr="005E2CA0" w:rsidRDefault="00F56876" w:rsidP="009306A6">
            <w:pPr>
              <w:jc w:val="center"/>
              <w:rPr>
                <w:b/>
                <w:bCs/>
                <w:sz w:val="22"/>
                <w:szCs w:val="22"/>
                <w:lang w:val="en-US"/>
              </w:rPr>
            </w:pPr>
            <w:r w:rsidRPr="005E2CA0">
              <w:rPr>
                <w:b/>
                <w:bCs/>
                <w:sz w:val="22"/>
                <w:szCs w:val="22"/>
                <w:lang w:val="en-US"/>
              </w:rPr>
              <w:t>RpAcF01C</w:t>
            </w:r>
          </w:p>
        </w:tc>
        <w:tc>
          <w:tcPr>
            <w:tcW w:w="4366" w:type="dxa"/>
            <w:gridSpan w:val="5"/>
            <w:tcBorders>
              <w:top w:val="single" w:sz="4" w:space="0" w:color="auto"/>
              <w:bottom w:val="single" w:sz="4" w:space="0" w:color="auto"/>
            </w:tcBorders>
          </w:tcPr>
          <w:p w14:paraId="450A3724" w14:textId="77777777" w:rsidR="00F56876" w:rsidRPr="005E2CA0" w:rsidRDefault="00F56876" w:rsidP="009306A6">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placa din B.A. prefabricata КЦО-1</w:t>
            </w:r>
          </w:p>
          <w:p w14:paraId="33F24934"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70EF23A8" w14:textId="77777777" w:rsidR="00F56876" w:rsidRPr="005E2CA0" w:rsidRDefault="00F56876" w:rsidP="009306A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137E715"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78A8DEA0" w14:textId="77777777" w:rsidR="00F56876" w:rsidRPr="005E2CA0" w:rsidRDefault="00F56876" w:rsidP="009306A6">
            <w:pPr>
              <w:jc w:val="center"/>
              <w:rPr>
                <w:b/>
                <w:bCs/>
                <w:sz w:val="22"/>
                <w:szCs w:val="22"/>
                <w:lang w:val="en-US"/>
              </w:rPr>
            </w:pPr>
            <w:r w:rsidRPr="005E2CA0">
              <w:rPr>
                <w:b/>
                <w:bCs/>
                <w:sz w:val="22"/>
                <w:szCs w:val="22"/>
                <w:lang w:val="en-US"/>
              </w:rPr>
              <w:t>8,000</w:t>
            </w:r>
          </w:p>
          <w:p w14:paraId="0171A3B4" w14:textId="77777777" w:rsidR="00F56876" w:rsidRPr="009B70F2" w:rsidRDefault="00F56876" w:rsidP="009306A6">
            <w:pPr>
              <w:jc w:val="center"/>
              <w:rPr>
                <w:sz w:val="2"/>
                <w:szCs w:val="2"/>
                <w:lang w:val="en-US"/>
              </w:rPr>
            </w:pPr>
          </w:p>
        </w:tc>
      </w:tr>
      <w:tr w:rsidR="00F56876" w:rsidRPr="00B40365" w14:paraId="6D7023D8"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60FEA"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C4D21E7" w14:textId="77777777" w:rsidR="00F56876" w:rsidRPr="00B40365" w:rsidRDefault="00F56876" w:rsidP="009306A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61A86F7" w14:textId="77777777" w:rsidR="00F56876" w:rsidRPr="00C97908" w:rsidRDefault="00F56876" w:rsidP="009306A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2B89431"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19C2D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0,850</w:t>
            </w:r>
          </w:p>
        </w:tc>
        <w:tc>
          <w:tcPr>
            <w:tcW w:w="1559" w:type="dxa"/>
            <w:gridSpan w:val="2"/>
            <w:tcBorders>
              <w:top w:val="nil"/>
              <w:bottom w:val="single" w:sz="2" w:space="0" w:color="auto"/>
            </w:tcBorders>
            <w:vAlign w:val="center"/>
          </w:tcPr>
          <w:p w14:paraId="3D547DF0" w14:textId="77777777" w:rsidR="00F56876" w:rsidRPr="00C97908" w:rsidRDefault="00F56876" w:rsidP="009306A6">
            <w:pPr>
              <w:jc w:val="center"/>
              <w:rPr>
                <w:sz w:val="16"/>
                <w:szCs w:val="16"/>
                <w:lang w:val="en-US"/>
              </w:rPr>
            </w:pPr>
            <w:r w:rsidRPr="00C97908">
              <w:rPr>
                <w:sz w:val="16"/>
                <w:szCs w:val="16"/>
                <w:lang w:val="en-US"/>
              </w:rPr>
              <w:t>6,8000</w:t>
            </w:r>
          </w:p>
        </w:tc>
      </w:tr>
      <w:tr w:rsidR="00F56876" w:rsidRPr="00B40365" w14:paraId="3686BDDA"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1C1680"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A97D7E3" w14:textId="77777777" w:rsidR="00F56876" w:rsidRPr="00B40365" w:rsidRDefault="00F56876" w:rsidP="009306A6">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7E41D975" w14:textId="77777777" w:rsidR="00F56876" w:rsidRPr="00C97908" w:rsidRDefault="00F56876" w:rsidP="009306A6">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3F4064F7"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6E3205"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0,850</w:t>
            </w:r>
          </w:p>
        </w:tc>
        <w:tc>
          <w:tcPr>
            <w:tcW w:w="1559" w:type="dxa"/>
            <w:gridSpan w:val="2"/>
            <w:tcBorders>
              <w:top w:val="nil"/>
              <w:bottom w:val="single" w:sz="2" w:space="0" w:color="auto"/>
            </w:tcBorders>
            <w:vAlign w:val="center"/>
          </w:tcPr>
          <w:p w14:paraId="3281BEF0" w14:textId="77777777" w:rsidR="00F56876" w:rsidRPr="00C97908" w:rsidRDefault="00F56876" w:rsidP="009306A6">
            <w:pPr>
              <w:jc w:val="center"/>
              <w:rPr>
                <w:sz w:val="16"/>
                <w:szCs w:val="16"/>
                <w:lang w:val="en-US"/>
              </w:rPr>
            </w:pPr>
            <w:r w:rsidRPr="00C97908">
              <w:rPr>
                <w:sz w:val="16"/>
                <w:szCs w:val="16"/>
                <w:lang w:val="en-US"/>
              </w:rPr>
              <w:t>6,8000</w:t>
            </w:r>
          </w:p>
        </w:tc>
      </w:tr>
      <w:tr w:rsidR="00F56876" w:rsidRPr="00B40365" w14:paraId="7B8E6DB4"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2E24A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741911C" w14:textId="77777777" w:rsidR="00F56876" w:rsidRPr="00B40365" w:rsidRDefault="00F56876" w:rsidP="009306A6">
            <w:pPr>
              <w:jc w:val="center"/>
              <w:rPr>
                <w:sz w:val="16"/>
                <w:szCs w:val="16"/>
                <w:lang w:val="en-US"/>
              </w:rPr>
            </w:pPr>
            <w:r w:rsidRPr="00B40365">
              <w:rPr>
                <w:sz w:val="16"/>
                <w:szCs w:val="16"/>
                <w:lang w:val="en-US"/>
              </w:rPr>
              <w:t>2640112300739</w:t>
            </w:r>
          </w:p>
        </w:tc>
        <w:tc>
          <w:tcPr>
            <w:tcW w:w="4366" w:type="dxa"/>
            <w:gridSpan w:val="4"/>
            <w:tcBorders>
              <w:top w:val="nil"/>
              <w:bottom w:val="single" w:sz="2" w:space="0" w:color="auto"/>
            </w:tcBorders>
            <w:vAlign w:val="center"/>
          </w:tcPr>
          <w:p w14:paraId="7968A29B" w14:textId="77777777" w:rsidR="00F56876" w:rsidRPr="00C97908" w:rsidRDefault="00F56876" w:rsidP="009306A6">
            <w:pPr>
              <w:rPr>
                <w:sz w:val="16"/>
                <w:szCs w:val="16"/>
                <w:lang w:val="en-US"/>
              </w:rPr>
            </w:pPr>
            <w:r w:rsidRPr="00C97908">
              <w:rPr>
                <w:sz w:val="16"/>
                <w:szCs w:val="16"/>
                <w:lang w:val="en-US"/>
              </w:rPr>
              <w:t xml:space="preserve">Caramizi </w:t>
            </w:r>
          </w:p>
        </w:tc>
        <w:tc>
          <w:tcPr>
            <w:tcW w:w="1021" w:type="dxa"/>
            <w:gridSpan w:val="3"/>
            <w:tcBorders>
              <w:top w:val="nil"/>
              <w:bottom w:val="single" w:sz="2" w:space="0" w:color="auto"/>
            </w:tcBorders>
            <w:vAlign w:val="center"/>
          </w:tcPr>
          <w:p w14:paraId="3E33006E" w14:textId="77777777" w:rsidR="00F56876" w:rsidRPr="00C97908" w:rsidRDefault="00F56876" w:rsidP="009306A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A459FF"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4D1D63E7" w14:textId="77777777" w:rsidR="00F56876" w:rsidRPr="00C97908" w:rsidRDefault="00F56876" w:rsidP="009306A6">
            <w:pPr>
              <w:jc w:val="center"/>
              <w:rPr>
                <w:sz w:val="16"/>
                <w:szCs w:val="16"/>
                <w:lang w:val="en-US"/>
              </w:rPr>
            </w:pPr>
            <w:r w:rsidRPr="00C97908">
              <w:rPr>
                <w:sz w:val="16"/>
                <w:szCs w:val="16"/>
                <w:lang w:val="en-US"/>
              </w:rPr>
              <w:t>179,5200</w:t>
            </w:r>
          </w:p>
        </w:tc>
      </w:tr>
      <w:tr w:rsidR="00F56876" w:rsidRPr="00B40365" w14:paraId="48F1AC79"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139BF6"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6552F2B9" w14:textId="77777777" w:rsidR="00F56876" w:rsidRPr="00B40365" w:rsidRDefault="00F56876" w:rsidP="009306A6">
            <w:pPr>
              <w:jc w:val="center"/>
              <w:rPr>
                <w:sz w:val="16"/>
                <w:szCs w:val="16"/>
                <w:lang w:val="en-US"/>
              </w:rPr>
            </w:pPr>
            <w:r w:rsidRPr="00B40365">
              <w:rPr>
                <w:sz w:val="16"/>
                <w:szCs w:val="16"/>
                <w:lang w:val="en-US"/>
              </w:rPr>
              <w:t>2663102101183</w:t>
            </w:r>
          </w:p>
        </w:tc>
        <w:tc>
          <w:tcPr>
            <w:tcW w:w="4366" w:type="dxa"/>
            <w:gridSpan w:val="4"/>
            <w:tcBorders>
              <w:top w:val="nil"/>
              <w:bottom w:val="single" w:sz="2" w:space="0" w:color="auto"/>
            </w:tcBorders>
            <w:vAlign w:val="center"/>
          </w:tcPr>
          <w:p w14:paraId="3A36928D" w14:textId="77777777" w:rsidR="00F56876" w:rsidRPr="00C97908" w:rsidRDefault="00F56876" w:rsidP="009306A6">
            <w:pPr>
              <w:rPr>
                <w:sz w:val="16"/>
                <w:szCs w:val="16"/>
                <w:lang w:val="en-US"/>
              </w:rPr>
            </w:pPr>
            <w:r w:rsidRPr="00C97908">
              <w:rPr>
                <w:sz w:val="16"/>
                <w:szCs w:val="16"/>
                <w:lang w:val="en-US"/>
              </w:rPr>
              <w:t>Mortar M-100 Z</w:t>
            </w:r>
          </w:p>
        </w:tc>
        <w:tc>
          <w:tcPr>
            <w:tcW w:w="1021" w:type="dxa"/>
            <w:gridSpan w:val="3"/>
            <w:tcBorders>
              <w:top w:val="nil"/>
              <w:bottom w:val="single" w:sz="2" w:space="0" w:color="auto"/>
            </w:tcBorders>
            <w:vAlign w:val="center"/>
          </w:tcPr>
          <w:p w14:paraId="5AA101EA" w14:textId="77777777" w:rsidR="00F56876" w:rsidRPr="00C97908" w:rsidRDefault="00F56876" w:rsidP="009306A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DD34DEA"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5E60F707" w14:textId="77777777" w:rsidR="00F56876" w:rsidRPr="00C97908" w:rsidRDefault="00F56876" w:rsidP="009306A6">
            <w:pPr>
              <w:jc w:val="center"/>
              <w:rPr>
                <w:sz w:val="16"/>
                <w:szCs w:val="16"/>
                <w:lang w:val="en-US"/>
              </w:rPr>
            </w:pPr>
            <w:r w:rsidRPr="00C97908">
              <w:rPr>
                <w:sz w:val="16"/>
                <w:szCs w:val="16"/>
                <w:lang w:val="en-US"/>
              </w:rPr>
              <w:t>0,1224</w:t>
            </w:r>
          </w:p>
        </w:tc>
      </w:tr>
      <w:tr w:rsidR="00F56876" w:rsidRPr="00B40365" w14:paraId="3540786F"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726B21"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284D4A4" w14:textId="77777777" w:rsidR="00F56876" w:rsidRPr="00B40365" w:rsidRDefault="00F56876" w:rsidP="009306A6">
            <w:pPr>
              <w:jc w:val="center"/>
              <w:rPr>
                <w:sz w:val="16"/>
                <w:szCs w:val="16"/>
                <w:lang w:val="en-US"/>
              </w:rPr>
            </w:pPr>
            <w:r w:rsidRPr="00B40365">
              <w:rPr>
                <w:sz w:val="16"/>
                <w:szCs w:val="16"/>
                <w:lang w:val="en-US"/>
              </w:rPr>
              <w:t>2661126420771*</w:t>
            </w:r>
          </w:p>
        </w:tc>
        <w:tc>
          <w:tcPr>
            <w:tcW w:w="4366" w:type="dxa"/>
            <w:gridSpan w:val="4"/>
            <w:tcBorders>
              <w:top w:val="nil"/>
              <w:bottom w:val="single" w:sz="2" w:space="0" w:color="auto"/>
            </w:tcBorders>
            <w:vAlign w:val="center"/>
          </w:tcPr>
          <w:p w14:paraId="0CDE509A" w14:textId="77777777" w:rsidR="00F56876" w:rsidRPr="00C97908" w:rsidRDefault="00F56876" w:rsidP="009306A6">
            <w:pPr>
              <w:rPr>
                <w:sz w:val="16"/>
                <w:szCs w:val="16"/>
                <w:lang w:val="en-US"/>
              </w:rPr>
            </w:pPr>
            <w:r w:rsidRPr="00C97908">
              <w:rPr>
                <w:sz w:val="16"/>
                <w:szCs w:val="16"/>
                <w:lang w:val="en-US"/>
              </w:rPr>
              <w:t>Piesa din beton armat КЦО-1</w:t>
            </w:r>
          </w:p>
        </w:tc>
        <w:tc>
          <w:tcPr>
            <w:tcW w:w="1021" w:type="dxa"/>
            <w:gridSpan w:val="3"/>
            <w:tcBorders>
              <w:top w:val="nil"/>
              <w:bottom w:val="single" w:sz="2" w:space="0" w:color="auto"/>
            </w:tcBorders>
            <w:vAlign w:val="center"/>
          </w:tcPr>
          <w:p w14:paraId="47C6E030" w14:textId="77777777" w:rsidR="00F56876" w:rsidRPr="00C97908" w:rsidRDefault="00F56876" w:rsidP="009306A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936CC7"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9C0D1E1" w14:textId="77777777" w:rsidR="00F56876" w:rsidRPr="00C97908" w:rsidRDefault="00F56876" w:rsidP="009306A6">
            <w:pPr>
              <w:jc w:val="center"/>
              <w:rPr>
                <w:sz w:val="16"/>
                <w:szCs w:val="16"/>
                <w:lang w:val="en-US"/>
              </w:rPr>
            </w:pPr>
            <w:r w:rsidRPr="00C97908">
              <w:rPr>
                <w:sz w:val="16"/>
                <w:szCs w:val="16"/>
                <w:lang w:val="en-US"/>
              </w:rPr>
              <w:t>8,1600</w:t>
            </w:r>
          </w:p>
        </w:tc>
      </w:tr>
      <w:tr w:rsidR="00F56876" w:rsidRPr="00B40365" w14:paraId="008B41BF"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59100C"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4C9480B" w14:textId="77777777" w:rsidR="00F56876" w:rsidRPr="00B40365" w:rsidRDefault="00F56876" w:rsidP="009306A6">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78DDA3DC" w14:textId="77777777" w:rsidR="00F56876" w:rsidRPr="00C97908" w:rsidRDefault="00F56876" w:rsidP="009306A6">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69E43544" w14:textId="77777777" w:rsidR="00F56876" w:rsidRPr="00C97908" w:rsidRDefault="00F56876" w:rsidP="009306A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DC65C4"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14:paraId="0C38F7E8" w14:textId="77777777" w:rsidR="00F56876" w:rsidRPr="00C97908" w:rsidRDefault="00F56876" w:rsidP="009306A6">
            <w:pPr>
              <w:jc w:val="center"/>
              <w:rPr>
                <w:sz w:val="16"/>
                <w:szCs w:val="16"/>
                <w:lang w:val="en-US"/>
              </w:rPr>
            </w:pPr>
            <w:r w:rsidRPr="00C97908">
              <w:rPr>
                <w:sz w:val="16"/>
                <w:szCs w:val="16"/>
                <w:lang w:val="en-US"/>
              </w:rPr>
              <w:t>0,8000</w:t>
            </w:r>
          </w:p>
        </w:tc>
      </w:tr>
      <w:tr w:rsidR="00F56876" w:rsidRPr="009B70F2" w14:paraId="135A4460"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65F448" w14:textId="77777777" w:rsidR="00F56876" w:rsidRPr="005E2CA0" w:rsidRDefault="00F56876" w:rsidP="009306A6">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57595B54" w14:textId="77777777" w:rsidR="00F56876" w:rsidRPr="005E2CA0" w:rsidRDefault="00F56876" w:rsidP="009306A6">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1A117D8F" w14:textId="77777777" w:rsidR="00F56876" w:rsidRPr="005E2CA0" w:rsidRDefault="00F56876" w:rsidP="009306A6">
            <w:pPr>
              <w:rPr>
                <w:b/>
                <w:bCs/>
                <w:sz w:val="2"/>
                <w:szCs w:val="2"/>
                <w:lang w:val="en-US"/>
              </w:rPr>
            </w:pPr>
            <w:r w:rsidRPr="005E2CA0">
              <w:rPr>
                <w:b/>
                <w:bCs/>
                <w:sz w:val="22"/>
                <w:szCs w:val="22"/>
                <w:lang w:val="en-US"/>
              </w:rPr>
              <w:t xml:space="preserve">Confectii metalice diverse din profile laminate, tabla, tabla striata, otel beton, </w:t>
            </w:r>
            <w:r w:rsidRPr="005E2CA0">
              <w:rPr>
                <w:b/>
                <w:bCs/>
                <w:sz w:val="22"/>
                <w:szCs w:val="22"/>
                <w:lang w:val="en-US"/>
              </w:rPr>
              <w:lastRenderedPageBreak/>
              <w:t>tevi pentru sustineri sau acoperiri, inglobate total sau partial in beton</w:t>
            </w:r>
          </w:p>
          <w:p w14:paraId="2C0A9AD6"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2DE2CCF3" w14:textId="77777777" w:rsidR="00F56876" w:rsidRPr="005E2CA0" w:rsidRDefault="00F56876" w:rsidP="009306A6">
            <w:pPr>
              <w:jc w:val="center"/>
              <w:rPr>
                <w:b/>
                <w:bCs/>
                <w:sz w:val="22"/>
                <w:szCs w:val="22"/>
                <w:lang w:val="en-US"/>
              </w:rPr>
            </w:pPr>
            <w:r w:rsidRPr="005E2CA0">
              <w:rPr>
                <w:b/>
                <w:bCs/>
                <w:sz w:val="22"/>
                <w:szCs w:val="22"/>
                <w:lang w:val="en-US"/>
              </w:rPr>
              <w:lastRenderedPageBreak/>
              <w:t>kg</w:t>
            </w:r>
          </w:p>
        </w:tc>
        <w:tc>
          <w:tcPr>
            <w:tcW w:w="1134" w:type="dxa"/>
            <w:gridSpan w:val="3"/>
            <w:tcBorders>
              <w:top w:val="single" w:sz="4" w:space="0" w:color="auto"/>
              <w:bottom w:val="single" w:sz="4" w:space="0" w:color="auto"/>
            </w:tcBorders>
            <w:vAlign w:val="center"/>
          </w:tcPr>
          <w:p w14:paraId="70DD4B82"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74A6B422" w14:textId="77777777" w:rsidR="00F56876" w:rsidRPr="005E2CA0" w:rsidRDefault="00F56876" w:rsidP="009306A6">
            <w:pPr>
              <w:jc w:val="center"/>
              <w:rPr>
                <w:b/>
                <w:bCs/>
                <w:sz w:val="22"/>
                <w:szCs w:val="22"/>
                <w:lang w:val="en-US"/>
              </w:rPr>
            </w:pPr>
            <w:r w:rsidRPr="005E2CA0">
              <w:rPr>
                <w:b/>
                <w:bCs/>
                <w:sz w:val="22"/>
                <w:szCs w:val="22"/>
                <w:lang w:val="en-US"/>
              </w:rPr>
              <w:t>200,000</w:t>
            </w:r>
          </w:p>
          <w:p w14:paraId="3A596A92" w14:textId="77777777" w:rsidR="00F56876" w:rsidRPr="009B70F2" w:rsidRDefault="00F56876" w:rsidP="009306A6">
            <w:pPr>
              <w:jc w:val="center"/>
              <w:rPr>
                <w:sz w:val="2"/>
                <w:szCs w:val="2"/>
                <w:lang w:val="en-US"/>
              </w:rPr>
            </w:pPr>
          </w:p>
        </w:tc>
      </w:tr>
      <w:tr w:rsidR="00F56876" w:rsidRPr="00B40365" w14:paraId="14C5E6EB"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FDC87B"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B00D39B" w14:textId="77777777" w:rsidR="00F56876" w:rsidRPr="00B40365" w:rsidRDefault="00F56876" w:rsidP="009306A6">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39C28846" w14:textId="77777777" w:rsidR="00F56876" w:rsidRPr="00C97908" w:rsidRDefault="00F56876" w:rsidP="009306A6">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76F2AA49"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7BAFF3"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0,190</w:t>
            </w:r>
          </w:p>
        </w:tc>
        <w:tc>
          <w:tcPr>
            <w:tcW w:w="1559" w:type="dxa"/>
            <w:gridSpan w:val="2"/>
            <w:tcBorders>
              <w:top w:val="nil"/>
              <w:bottom w:val="single" w:sz="2" w:space="0" w:color="auto"/>
            </w:tcBorders>
            <w:vAlign w:val="center"/>
          </w:tcPr>
          <w:p w14:paraId="6219D9D0" w14:textId="77777777" w:rsidR="00F56876" w:rsidRPr="00C97908" w:rsidRDefault="00F56876" w:rsidP="009306A6">
            <w:pPr>
              <w:jc w:val="center"/>
              <w:rPr>
                <w:sz w:val="16"/>
                <w:szCs w:val="16"/>
                <w:lang w:val="en-US"/>
              </w:rPr>
            </w:pPr>
            <w:r w:rsidRPr="00C97908">
              <w:rPr>
                <w:sz w:val="16"/>
                <w:szCs w:val="16"/>
                <w:lang w:val="en-US"/>
              </w:rPr>
              <w:t>38,0000</w:t>
            </w:r>
          </w:p>
        </w:tc>
      </w:tr>
      <w:tr w:rsidR="00F56876" w:rsidRPr="00B40365" w14:paraId="464AAF0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387D7F"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D33267D" w14:textId="77777777" w:rsidR="00F56876" w:rsidRPr="00B40365" w:rsidRDefault="00F56876" w:rsidP="009306A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E584979" w14:textId="77777777" w:rsidR="00F56876" w:rsidRPr="00C97908" w:rsidRDefault="00F56876" w:rsidP="009306A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C078C69"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A26FBD"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4AA56619" w14:textId="77777777" w:rsidR="00F56876" w:rsidRPr="00C97908" w:rsidRDefault="00F56876" w:rsidP="009306A6">
            <w:pPr>
              <w:jc w:val="center"/>
              <w:rPr>
                <w:sz w:val="16"/>
                <w:szCs w:val="16"/>
                <w:lang w:val="en-US"/>
              </w:rPr>
            </w:pPr>
            <w:r w:rsidRPr="00C97908">
              <w:rPr>
                <w:sz w:val="16"/>
                <w:szCs w:val="16"/>
                <w:lang w:val="en-US"/>
              </w:rPr>
              <w:t>2,0000</w:t>
            </w:r>
          </w:p>
        </w:tc>
      </w:tr>
      <w:tr w:rsidR="00F56876" w:rsidRPr="00B40365" w14:paraId="142FA677"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28EF71"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F76845D" w14:textId="77777777" w:rsidR="00F56876" w:rsidRPr="00B40365" w:rsidRDefault="00F56876" w:rsidP="009306A6">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10C0B41D" w14:textId="77777777" w:rsidR="00F56876" w:rsidRPr="00C97908" w:rsidRDefault="00F56876" w:rsidP="009306A6">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4BCA6539"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9A0763"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661A25F9" w14:textId="77777777" w:rsidR="00F56876" w:rsidRPr="00C97908" w:rsidRDefault="00F56876" w:rsidP="009306A6">
            <w:pPr>
              <w:jc w:val="center"/>
              <w:rPr>
                <w:sz w:val="16"/>
                <w:szCs w:val="16"/>
                <w:lang w:val="en-US"/>
              </w:rPr>
            </w:pPr>
            <w:r w:rsidRPr="00C97908">
              <w:rPr>
                <w:sz w:val="16"/>
                <w:szCs w:val="16"/>
                <w:lang w:val="en-US"/>
              </w:rPr>
              <w:t>2,0000</w:t>
            </w:r>
          </w:p>
        </w:tc>
      </w:tr>
      <w:tr w:rsidR="00F56876" w:rsidRPr="00B40365" w14:paraId="2968326F"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11D10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D8C3941" w14:textId="77777777" w:rsidR="00F56876" w:rsidRPr="00B40365" w:rsidRDefault="00F56876" w:rsidP="009306A6">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14:paraId="677D524C" w14:textId="77777777" w:rsidR="00F56876" w:rsidRPr="00C97908" w:rsidRDefault="00F56876" w:rsidP="009306A6">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14:paraId="4DCB1CBA"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19F3BA"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72A7C61D" w14:textId="77777777" w:rsidR="00F56876" w:rsidRPr="00C97908" w:rsidRDefault="00F56876" w:rsidP="009306A6">
            <w:pPr>
              <w:jc w:val="center"/>
              <w:rPr>
                <w:sz w:val="16"/>
                <w:szCs w:val="16"/>
                <w:lang w:val="en-US"/>
              </w:rPr>
            </w:pPr>
            <w:r w:rsidRPr="00C97908">
              <w:rPr>
                <w:sz w:val="16"/>
                <w:szCs w:val="16"/>
                <w:lang w:val="en-US"/>
              </w:rPr>
              <w:t>2,0000</w:t>
            </w:r>
          </w:p>
        </w:tc>
      </w:tr>
      <w:tr w:rsidR="00F56876" w:rsidRPr="00B40365" w14:paraId="1B3A3FC0"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639562"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106687E7" w14:textId="77777777" w:rsidR="00F56876" w:rsidRPr="00B40365" w:rsidRDefault="00F56876" w:rsidP="009306A6">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48785E57" w14:textId="77777777" w:rsidR="00F56876" w:rsidRPr="00C97908" w:rsidRDefault="00F56876" w:rsidP="009306A6">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4CC81D00"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0D6A55"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1B516D9" w14:textId="77777777" w:rsidR="00F56876" w:rsidRPr="00C97908" w:rsidRDefault="00F56876" w:rsidP="009306A6">
            <w:pPr>
              <w:jc w:val="center"/>
              <w:rPr>
                <w:sz w:val="16"/>
                <w:szCs w:val="16"/>
                <w:lang w:val="en-US"/>
              </w:rPr>
            </w:pPr>
            <w:r w:rsidRPr="00C97908">
              <w:rPr>
                <w:sz w:val="16"/>
                <w:szCs w:val="16"/>
                <w:lang w:val="en-US"/>
              </w:rPr>
              <w:t>200,0000</w:t>
            </w:r>
          </w:p>
        </w:tc>
      </w:tr>
      <w:tr w:rsidR="00F56876" w:rsidRPr="00B40365" w14:paraId="1F525B7A"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AC7615"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073AB922" w14:textId="77777777" w:rsidR="00F56876" w:rsidRPr="00B40365" w:rsidRDefault="00F56876" w:rsidP="009306A6">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72DCF4FC" w14:textId="77777777" w:rsidR="00F56876" w:rsidRPr="00C97908" w:rsidRDefault="00F56876" w:rsidP="009306A6">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21AF6B20"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AD5C9A"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2C65FB4" w14:textId="77777777" w:rsidR="00F56876" w:rsidRPr="00C97908" w:rsidRDefault="00F56876" w:rsidP="009306A6">
            <w:pPr>
              <w:jc w:val="center"/>
              <w:rPr>
                <w:sz w:val="16"/>
                <w:szCs w:val="16"/>
                <w:lang w:val="en-US"/>
              </w:rPr>
            </w:pPr>
            <w:r w:rsidRPr="00C97908">
              <w:rPr>
                <w:sz w:val="16"/>
                <w:szCs w:val="16"/>
                <w:lang w:val="en-US"/>
              </w:rPr>
              <w:t>1,0000</w:t>
            </w:r>
          </w:p>
        </w:tc>
      </w:tr>
      <w:tr w:rsidR="00F56876" w:rsidRPr="00B40365" w14:paraId="6B16BDDC"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8C1E0E"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B69C48B" w14:textId="77777777" w:rsidR="00F56876" w:rsidRPr="00B40365" w:rsidRDefault="00F56876" w:rsidP="009306A6">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3A5F0F3" w14:textId="77777777" w:rsidR="00F56876" w:rsidRPr="00C97908" w:rsidRDefault="00F56876" w:rsidP="009306A6">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101955B3" w14:textId="77777777" w:rsidR="00F56876" w:rsidRPr="00C97908" w:rsidRDefault="00F56876" w:rsidP="009306A6">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36F96914"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14:paraId="1940EED2" w14:textId="77777777" w:rsidR="00F56876" w:rsidRPr="00C97908" w:rsidRDefault="00F56876" w:rsidP="009306A6">
            <w:pPr>
              <w:jc w:val="center"/>
              <w:rPr>
                <w:sz w:val="16"/>
                <w:szCs w:val="16"/>
                <w:lang w:val="en-US"/>
              </w:rPr>
            </w:pPr>
            <w:r w:rsidRPr="00C97908">
              <w:rPr>
                <w:sz w:val="16"/>
                <w:szCs w:val="16"/>
                <w:lang w:val="en-US"/>
              </w:rPr>
              <w:t>1,6000</w:t>
            </w:r>
          </w:p>
        </w:tc>
      </w:tr>
      <w:tr w:rsidR="00F56876" w:rsidRPr="00B40365" w14:paraId="0F59E973"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7E9D60"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E6860D7" w14:textId="77777777" w:rsidR="00F56876" w:rsidRPr="00B40365" w:rsidRDefault="00F56876" w:rsidP="009306A6">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7557E055" w14:textId="77777777" w:rsidR="00F56876" w:rsidRPr="00C97908" w:rsidRDefault="00F56876" w:rsidP="009306A6">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474620FA"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6BF9A6"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1155458D" w14:textId="77777777" w:rsidR="00F56876" w:rsidRPr="00C97908" w:rsidRDefault="00F56876" w:rsidP="009306A6">
            <w:pPr>
              <w:jc w:val="center"/>
              <w:rPr>
                <w:sz w:val="16"/>
                <w:szCs w:val="16"/>
                <w:lang w:val="en-US"/>
              </w:rPr>
            </w:pPr>
            <w:r w:rsidRPr="00C97908">
              <w:rPr>
                <w:sz w:val="16"/>
                <w:szCs w:val="16"/>
                <w:lang w:val="en-US"/>
              </w:rPr>
              <w:t>3,0000</w:t>
            </w:r>
          </w:p>
        </w:tc>
      </w:tr>
      <w:tr w:rsidR="00F56876" w:rsidRPr="009B70F2" w14:paraId="0E44B4DA"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5D8F3D" w14:textId="77777777" w:rsidR="00F56876" w:rsidRPr="005E2CA0" w:rsidRDefault="00F56876" w:rsidP="009306A6">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2B4CBBF4" w14:textId="77777777" w:rsidR="00F56876" w:rsidRPr="005E2CA0" w:rsidRDefault="00F56876" w:rsidP="009306A6">
            <w:pPr>
              <w:jc w:val="center"/>
              <w:rPr>
                <w:b/>
                <w:bCs/>
                <w:sz w:val="22"/>
                <w:szCs w:val="22"/>
                <w:lang w:val="en-US"/>
              </w:rPr>
            </w:pPr>
            <w:r w:rsidRPr="005E2CA0">
              <w:rPr>
                <w:b/>
                <w:bCs/>
                <w:sz w:val="22"/>
                <w:szCs w:val="22"/>
                <w:lang w:val="en-US"/>
              </w:rPr>
              <w:t>IzD10C</w:t>
            </w:r>
          </w:p>
        </w:tc>
        <w:tc>
          <w:tcPr>
            <w:tcW w:w="4366" w:type="dxa"/>
            <w:gridSpan w:val="5"/>
            <w:tcBorders>
              <w:top w:val="single" w:sz="4" w:space="0" w:color="auto"/>
              <w:bottom w:val="single" w:sz="4" w:space="0" w:color="auto"/>
            </w:tcBorders>
          </w:tcPr>
          <w:p w14:paraId="39D33A3C" w14:textId="77777777" w:rsidR="00F56876" w:rsidRPr="005E2CA0" w:rsidRDefault="00F56876" w:rsidP="009306A6">
            <w:pPr>
              <w:rPr>
                <w:b/>
                <w:bCs/>
                <w:sz w:val="2"/>
                <w:szCs w:val="2"/>
                <w:lang w:val="en-US"/>
              </w:rPr>
            </w:pPr>
            <w:r w:rsidRPr="005E2CA0">
              <w:rPr>
                <w:b/>
                <w:bCs/>
                <w:sz w:val="22"/>
                <w:szCs w:val="22"/>
                <w:lang w:val="en-US"/>
              </w:rPr>
              <w:t>Vopsirea anticoroziva cu pensula de mina a constructiilor metalice cu un strat de grund anticoroziv ГФ-21 sau analog si doua straturi de email ПФ-115 sau analog</w:t>
            </w:r>
          </w:p>
          <w:p w14:paraId="776DEB48" w14:textId="77777777" w:rsidR="00F56876" w:rsidRPr="009B70F2" w:rsidRDefault="00F56876" w:rsidP="009306A6">
            <w:pPr>
              <w:rPr>
                <w:sz w:val="2"/>
                <w:szCs w:val="2"/>
                <w:lang w:val="en-US"/>
              </w:rPr>
            </w:pPr>
          </w:p>
        </w:tc>
        <w:tc>
          <w:tcPr>
            <w:tcW w:w="1011" w:type="dxa"/>
            <w:gridSpan w:val="3"/>
            <w:tcBorders>
              <w:top w:val="single" w:sz="4" w:space="0" w:color="auto"/>
              <w:bottom w:val="single" w:sz="4" w:space="0" w:color="auto"/>
            </w:tcBorders>
            <w:vAlign w:val="center"/>
          </w:tcPr>
          <w:p w14:paraId="4EE8210A" w14:textId="77777777" w:rsidR="00F56876" w:rsidRPr="005E2CA0" w:rsidRDefault="00F56876" w:rsidP="009306A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A486E73" w14:textId="77777777" w:rsidR="00F56876" w:rsidRPr="009B70F2" w:rsidRDefault="00F56876" w:rsidP="009306A6">
            <w:pPr>
              <w:jc w:val="center"/>
              <w:rPr>
                <w:sz w:val="22"/>
                <w:szCs w:val="22"/>
                <w:lang w:val="en-US"/>
              </w:rPr>
            </w:pPr>
          </w:p>
        </w:tc>
        <w:tc>
          <w:tcPr>
            <w:tcW w:w="1542" w:type="dxa"/>
            <w:gridSpan w:val="2"/>
            <w:tcBorders>
              <w:top w:val="single" w:sz="4" w:space="0" w:color="auto"/>
              <w:bottom w:val="single" w:sz="4" w:space="0" w:color="auto"/>
            </w:tcBorders>
            <w:vAlign w:val="center"/>
          </w:tcPr>
          <w:p w14:paraId="07C20840" w14:textId="77777777" w:rsidR="00F56876" w:rsidRPr="005E2CA0" w:rsidRDefault="00F56876" w:rsidP="009306A6">
            <w:pPr>
              <w:jc w:val="center"/>
              <w:rPr>
                <w:b/>
                <w:bCs/>
                <w:sz w:val="22"/>
                <w:szCs w:val="22"/>
                <w:lang w:val="en-US"/>
              </w:rPr>
            </w:pPr>
            <w:r w:rsidRPr="005E2CA0">
              <w:rPr>
                <w:b/>
                <w:bCs/>
                <w:sz w:val="22"/>
                <w:szCs w:val="22"/>
                <w:lang w:val="en-US"/>
              </w:rPr>
              <w:t>0,200</w:t>
            </w:r>
          </w:p>
          <w:p w14:paraId="39C323E4" w14:textId="77777777" w:rsidR="00F56876" w:rsidRPr="009B70F2" w:rsidRDefault="00F56876" w:rsidP="009306A6">
            <w:pPr>
              <w:jc w:val="center"/>
              <w:rPr>
                <w:sz w:val="2"/>
                <w:szCs w:val="2"/>
                <w:lang w:val="en-US"/>
              </w:rPr>
            </w:pPr>
          </w:p>
        </w:tc>
      </w:tr>
      <w:tr w:rsidR="00F56876" w:rsidRPr="00B40365" w14:paraId="55F8DE5F"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DACC8F"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70E68115" w14:textId="77777777" w:rsidR="00F56876" w:rsidRPr="00B40365" w:rsidRDefault="00F56876" w:rsidP="009306A6">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55F2FBA3" w14:textId="77777777" w:rsidR="00F56876" w:rsidRPr="00C97908" w:rsidRDefault="00F56876" w:rsidP="009306A6">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65AC838A" w14:textId="77777777" w:rsidR="00F56876" w:rsidRPr="00C97908" w:rsidRDefault="00F56876" w:rsidP="009306A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3F317B"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7,280</w:t>
            </w:r>
          </w:p>
        </w:tc>
        <w:tc>
          <w:tcPr>
            <w:tcW w:w="1559" w:type="dxa"/>
            <w:gridSpan w:val="2"/>
            <w:tcBorders>
              <w:top w:val="nil"/>
              <w:bottom w:val="single" w:sz="2" w:space="0" w:color="auto"/>
            </w:tcBorders>
            <w:vAlign w:val="center"/>
          </w:tcPr>
          <w:p w14:paraId="615A082F" w14:textId="77777777" w:rsidR="00F56876" w:rsidRPr="00C97908" w:rsidRDefault="00F56876" w:rsidP="009306A6">
            <w:pPr>
              <w:jc w:val="center"/>
              <w:rPr>
                <w:sz w:val="16"/>
                <w:szCs w:val="16"/>
                <w:lang w:val="en-US"/>
              </w:rPr>
            </w:pPr>
            <w:r w:rsidRPr="00C97908">
              <w:rPr>
                <w:sz w:val="16"/>
                <w:szCs w:val="16"/>
                <w:lang w:val="en-US"/>
              </w:rPr>
              <w:t>1,4560</w:t>
            </w:r>
          </w:p>
        </w:tc>
      </w:tr>
      <w:tr w:rsidR="00F56876" w:rsidRPr="00B40365" w14:paraId="6EDC758D"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77C08C"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58229320" w14:textId="77777777" w:rsidR="00F56876" w:rsidRPr="00B40365" w:rsidRDefault="00F56876" w:rsidP="009306A6">
            <w:pPr>
              <w:jc w:val="center"/>
              <w:rPr>
                <w:sz w:val="16"/>
                <w:szCs w:val="16"/>
                <w:lang w:val="en-US"/>
              </w:rPr>
            </w:pPr>
            <w:r w:rsidRPr="00B40365">
              <w:rPr>
                <w:sz w:val="16"/>
                <w:szCs w:val="16"/>
                <w:lang w:val="en-US"/>
              </w:rPr>
              <w:t>24301161000002</w:t>
            </w:r>
          </w:p>
        </w:tc>
        <w:tc>
          <w:tcPr>
            <w:tcW w:w="4366" w:type="dxa"/>
            <w:gridSpan w:val="4"/>
            <w:tcBorders>
              <w:top w:val="nil"/>
              <w:bottom w:val="single" w:sz="2" w:space="0" w:color="auto"/>
            </w:tcBorders>
            <w:vAlign w:val="center"/>
          </w:tcPr>
          <w:p w14:paraId="41730B6A" w14:textId="77777777" w:rsidR="00F56876" w:rsidRPr="00C97908" w:rsidRDefault="00F56876" w:rsidP="009306A6">
            <w:pPr>
              <w:rPr>
                <w:sz w:val="16"/>
                <w:szCs w:val="16"/>
                <w:lang w:val="en-US"/>
              </w:rPr>
            </w:pPr>
            <w:r w:rsidRPr="00C97908">
              <w:rPr>
                <w:sz w:val="16"/>
                <w:szCs w:val="16"/>
                <w:lang w:val="en-US"/>
              </w:rPr>
              <w:t>Email ПФ-115</w:t>
            </w:r>
          </w:p>
        </w:tc>
        <w:tc>
          <w:tcPr>
            <w:tcW w:w="1021" w:type="dxa"/>
            <w:gridSpan w:val="3"/>
            <w:tcBorders>
              <w:top w:val="nil"/>
              <w:bottom w:val="single" w:sz="2" w:space="0" w:color="auto"/>
            </w:tcBorders>
            <w:vAlign w:val="center"/>
          </w:tcPr>
          <w:p w14:paraId="7589C4B6"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4C66D7"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14:paraId="2B120F2A" w14:textId="77777777" w:rsidR="00F56876" w:rsidRPr="00C97908" w:rsidRDefault="00F56876" w:rsidP="009306A6">
            <w:pPr>
              <w:jc w:val="center"/>
              <w:rPr>
                <w:sz w:val="16"/>
                <w:szCs w:val="16"/>
                <w:lang w:val="en-US"/>
              </w:rPr>
            </w:pPr>
            <w:r w:rsidRPr="00C97908">
              <w:rPr>
                <w:sz w:val="16"/>
                <w:szCs w:val="16"/>
                <w:lang w:val="en-US"/>
              </w:rPr>
              <w:t>2,4000</w:t>
            </w:r>
          </w:p>
        </w:tc>
      </w:tr>
      <w:tr w:rsidR="00F56876" w:rsidRPr="00B40365" w14:paraId="1DEAA5B5"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96A460"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02CBDFC" w14:textId="77777777" w:rsidR="00F56876" w:rsidRPr="00B40365" w:rsidRDefault="00F56876" w:rsidP="009306A6">
            <w:pPr>
              <w:jc w:val="center"/>
              <w:rPr>
                <w:sz w:val="16"/>
                <w:szCs w:val="16"/>
                <w:lang w:val="en-US"/>
              </w:rPr>
            </w:pPr>
            <w:r w:rsidRPr="00B40365">
              <w:rPr>
                <w:sz w:val="16"/>
                <w:szCs w:val="16"/>
                <w:lang w:val="en-US"/>
              </w:rPr>
              <w:t>24302261008141</w:t>
            </w:r>
          </w:p>
        </w:tc>
        <w:tc>
          <w:tcPr>
            <w:tcW w:w="4366" w:type="dxa"/>
            <w:gridSpan w:val="4"/>
            <w:tcBorders>
              <w:top w:val="nil"/>
              <w:bottom w:val="single" w:sz="2" w:space="0" w:color="auto"/>
            </w:tcBorders>
            <w:vAlign w:val="center"/>
          </w:tcPr>
          <w:p w14:paraId="6F812E7B" w14:textId="77777777" w:rsidR="00F56876" w:rsidRPr="00C97908" w:rsidRDefault="00F56876" w:rsidP="009306A6">
            <w:pPr>
              <w:rPr>
                <w:sz w:val="16"/>
                <w:szCs w:val="16"/>
                <w:lang w:val="en-US"/>
              </w:rPr>
            </w:pPr>
            <w:r w:rsidRPr="00C97908">
              <w:rPr>
                <w:sz w:val="16"/>
                <w:szCs w:val="16"/>
                <w:lang w:val="en-US"/>
              </w:rPr>
              <w:t>Grund ГФ-021</w:t>
            </w:r>
          </w:p>
        </w:tc>
        <w:tc>
          <w:tcPr>
            <w:tcW w:w="1021" w:type="dxa"/>
            <w:gridSpan w:val="3"/>
            <w:tcBorders>
              <w:top w:val="nil"/>
              <w:bottom w:val="single" w:sz="2" w:space="0" w:color="auto"/>
            </w:tcBorders>
            <w:vAlign w:val="center"/>
          </w:tcPr>
          <w:p w14:paraId="49E11EE4"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6AF48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6,000</w:t>
            </w:r>
          </w:p>
        </w:tc>
        <w:tc>
          <w:tcPr>
            <w:tcW w:w="1559" w:type="dxa"/>
            <w:gridSpan w:val="2"/>
            <w:tcBorders>
              <w:top w:val="nil"/>
              <w:bottom w:val="single" w:sz="2" w:space="0" w:color="auto"/>
            </w:tcBorders>
            <w:vAlign w:val="center"/>
          </w:tcPr>
          <w:p w14:paraId="0E34E2BA" w14:textId="77777777" w:rsidR="00F56876" w:rsidRPr="00C97908" w:rsidRDefault="00F56876" w:rsidP="009306A6">
            <w:pPr>
              <w:jc w:val="center"/>
              <w:rPr>
                <w:sz w:val="16"/>
                <w:szCs w:val="16"/>
                <w:lang w:val="en-US"/>
              </w:rPr>
            </w:pPr>
            <w:r w:rsidRPr="00C97908">
              <w:rPr>
                <w:sz w:val="16"/>
                <w:szCs w:val="16"/>
                <w:lang w:val="en-US"/>
              </w:rPr>
              <w:t>1,2000</w:t>
            </w:r>
          </w:p>
        </w:tc>
      </w:tr>
      <w:tr w:rsidR="00F56876" w:rsidRPr="00B40365" w14:paraId="6F96E0EC"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E3C3B4"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35D7BE03" w14:textId="77777777" w:rsidR="00F56876" w:rsidRPr="00B40365" w:rsidRDefault="00F56876" w:rsidP="009306A6">
            <w:pPr>
              <w:jc w:val="center"/>
              <w:rPr>
                <w:sz w:val="16"/>
                <w:szCs w:val="16"/>
                <w:lang w:val="en-US"/>
              </w:rPr>
            </w:pPr>
            <w:r w:rsidRPr="00B40365">
              <w:rPr>
                <w:sz w:val="16"/>
                <w:szCs w:val="16"/>
                <w:lang w:val="en-US"/>
              </w:rPr>
              <w:t>2430226109420</w:t>
            </w:r>
          </w:p>
        </w:tc>
        <w:tc>
          <w:tcPr>
            <w:tcW w:w="4366" w:type="dxa"/>
            <w:gridSpan w:val="4"/>
            <w:tcBorders>
              <w:top w:val="nil"/>
              <w:bottom w:val="single" w:sz="2" w:space="0" w:color="auto"/>
            </w:tcBorders>
            <w:vAlign w:val="center"/>
          </w:tcPr>
          <w:p w14:paraId="30A148F7" w14:textId="77777777" w:rsidR="00F56876" w:rsidRPr="00C97908" w:rsidRDefault="00F56876" w:rsidP="009306A6">
            <w:pPr>
              <w:rPr>
                <w:sz w:val="16"/>
                <w:szCs w:val="16"/>
                <w:lang w:val="en-US"/>
              </w:rPr>
            </w:pPr>
            <w:r w:rsidRPr="00C97908">
              <w:rPr>
                <w:sz w:val="16"/>
                <w:szCs w:val="16"/>
                <w:lang w:val="en-US"/>
              </w:rPr>
              <w:t>Diluant pt.lacuri anticorozive   D.006-1 NI 1708-61 A1</w:t>
            </w:r>
          </w:p>
        </w:tc>
        <w:tc>
          <w:tcPr>
            <w:tcW w:w="1021" w:type="dxa"/>
            <w:gridSpan w:val="3"/>
            <w:tcBorders>
              <w:top w:val="nil"/>
              <w:bottom w:val="single" w:sz="2" w:space="0" w:color="auto"/>
            </w:tcBorders>
            <w:vAlign w:val="center"/>
          </w:tcPr>
          <w:p w14:paraId="3678F756"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B55C48"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0,840</w:t>
            </w:r>
          </w:p>
        </w:tc>
        <w:tc>
          <w:tcPr>
            <w:tcW w:w="1559" w:type="dxa"/>
            <w:gridSpan w:val="2"/>
            <w:tcBorders>
              <w:top w:val="nil"/>
              <w:bottom w:val="single" w:sz="2" w:space="0" w:color="auto"/>
            </w:tcBorders>
            <w:vAlign w:val="center"/>
          </w:tcPr>
          <w:p w14:paraId="1DA21F48" w14:textId="77777777" w:rsidR="00F56876" w:rsidRPr="00C97908" w:rsidRDefault="00F56876" w:rsidP="009306A6">
            <w:pPr>
              <w:jc w:val="center"/>
              <w:rPr>
                <w:sz w:val="16"/>
                <w:szCs w:val="16"/>
                <w:lang w:val="en-US"/>
              </w:rPr>
            </w:pPr>
            <w:r w:rsidRPr="00C97908">
              <w:rPr>
                <w:sz w:val="16"/>
                <w:szCs w:val="16"/>
                <w:lang w:val="en-US"/>
              </w:rPr>
              <w:t>0,1680</w:t>
            </w:r>
          </w:p>
        </w:tc>
      </w:tr>
      <w:tr w:rsidR="00F56876" w:rsidRPr="00B40365" w14:paraId="718A5D75"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FC0CA"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4AD3AD05" w14:textId="77777777" w:rsidR="00F56876" w:rsidRPr="00B40365" w:rsidRDefault="00F56876" w:rsidP="009306A6">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35A17607" w14:textId="77777777" w:rsidR="00F56876" w:rsidRPr="00C97908" w:rsidRDefault="00F56876" w:rsidP="009306A6">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0E39C2E3"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F637DC"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78C9D201" w14:textId="77777777" w:rsidR="00F56876" w:rsidRPr="00C97908" w:rsidRDefault="00F56876" w:rsidP="009306A6">
            <w:pPr>
              <w:jc w:val="center"/>
              <w:rPr>
                <w:sz w:val="16"/>
                <w:szCs w:val="16"/>
                <w:lang w:val="en-US"/>
              </w:rPr>
            </w:pPr>
            <w:r w:rsidRPr="00C97908">
              <w:rPr>
                <w:sz w:val="16"/>
                <w:szCs w:val="16"/>
                <w:lang w:val="en-US"/>
              </w:rPr>
              <w:t>0,6000</w:t>
            </w:r>
          </w:p>
        </w:tc>
      </w:tr>
      <w:tr w:rsidR="00F56876" w:rsidRPr="00B40365" w14:paraId="6A7912FC" w14:textId="77777777" w:rsidTr="009306A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303D53" w14:textId="77777777" w:rsidR="00F56876" w:rsidRPr="00C97908" w:rsidRDefault="00F56876" w:rsidP="009306A6">
            <w:pPr>
              <w:jc w:val="center"/>
              <w:rPr>
                <w:sz w:val="16"/>
                <w:szCs w:val="16"/>
                <w:lang w:val="en-US"/>
              </w:rPr>
            </w:pPr>
          </w:p>
        </w:tc>
        <w:tc>
          <w:tcPr>
            <w:tcW w:w="1418" w:type="dxa"/>
            <w:gridSpan w:val="4"/>
            <w:tcBorders>
              <w:top w:val="nil"/>
              <w:bottom w:val="single" w:sz="2" w:space="0" w:color="auto"/>
            </w:tcBorders>
            <w:vAlign w:val="center"/>
          </w:tcPr>
          <w:p w14:paraId="29AD81AE" w14:textId="77777777" w:rsidR="00F56876" w:rsidRPr="00B40365" w:rsidRDefault="00F56876" w:rsidP="009306A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054B29A" w14:textId="77777777" w:rsidR="00F56876" w:rsidRPr="00C97908" w:rsidRDefault="00F56876" w:rsidP="009306A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4C546EE0" w14:textId="77777777" w:rsidR="00F56876" w:rsidRPr="00C97908" w:rsidRDefault="00F56876" w:rsidP="009306A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2E524E" w14:textId="77777777" w:rsidR="00F56876" w:rsidRPr="00C97908" w:rsidRDefault="00F56876" w:rsidP="009306A6">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14:paraId="321854C7" w14:textId="77777777" w:rsidR="00F56876" w:rsidRPr="00C97908" w:rsidRDefault="00F56876" w:rsidP="009306A6">
            <w:pPr>
              <w:jc w:val="center"/>
              <w:rPr>
                <w:sz w:val="16"/>
                <w:szCs w:val="16"/>
                <w:lang w:val="en-US"/>
              </w:rPr>
            </w:pPr>
            <w:r w:rsidRPr="00C97908">
              <w:rPr>
                <w:sz w:val="16"/>
                <w:szCs w:val="16"/>
                <w:lang w:val="en-US"/>
              </w:rPr>
              <w:t>0,3000</w:t>
            </w:r>
          </w:p>
        </w:tc>
      </w:tr>
      <w:tr w:rsidR="00F56876" w:rsidRPr="003E2692" w14:paraId="6FE9F21C" w14:textId="77777777" w:rsidTr="009306A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1DA2C55" w14:textId="77777777" w:rsidR="00F56876" w:rsidRPr="003E2692" w:rsidRDefault="00F56876" w:rsidP="009306A6">
            <w:pPr>
              <w:rPr>
                <w:sz w:val="2"/>
                <w:szCs w:val="2"/>
                <w:lang w:val="en-US"/>
              </w:rPr>
            </w:pPr>
          </w:p>
        </w:tc>
        <w:tc>
          <w:tcPr>
            <w:tcW w:w="1418" w:type="dxa"/>
            <w:gridSpan w:val="3"/>
            <w:tcBorders>
              <w:top w:val="single" w:sz="6" w:space="0" w:color="auto"/>
              <w:bottom w:val="nil"/>
            </w:tcBorders>
            <w:vAlign w:val="center"/>
          </w:tcPr>
          <w:p w14:paraId="69E38A19" w14:textId="77777777" w:rsidR="00F56876" w:rsidRPr="003E2692" w:rsidRDefault="00F56876" w:rsidP="009306A6">
            <w:pPr>
              <w:rPr>
                <w:sz w:val="2"/>
                <w:szCs w:val="2"/>
                <w:lang w:val="en-US"/>
              </w:rPr>
            </w:pPr>
          </w:p>
        </w:tc>
        <w:tc>
          <w:tcPr>
            <w:tcW w:w="4204" w:type="dxa"/>
            <w:gridSpan w:val="5"/>
            <w:tcBorders>
              <w:top w:val="single" w:sz="6" w:space="0" w:color="auto"/>
              <w:bottom w:val="nil"/>
            </w:tcBorders>
          </w:tcPr>
          <w:p w14:paraId="5935DD63" w14:textId="77777777" w:rsidR="00F56876" w:rsidRPr="003E2692" w:rsidRDefault="00F56876" w:rsidP="009306A6">
            <w:pPr>
              <w:rPr>
                <w:sz w:val="2"/>
                <w:szCs w:val="2"/>
                <w:lang w:val="en-US"/>
              </w:rPr>
            </w:pPr>
          </w:p>
        </w:tc>
        <w:tc>
          <w:tcPr>
            <w:tcW w:w="992" w:type="dxa"/>
            <w:gridSpan w:val="3"/>
            <w:tcBorders>
              <w:top w:val="single" w:sz="6" w:space="0" w:color="auto"/>
              <w:bottom w:val="nil"/>
              <w:right w:val="nil"/>
            </w:tcBorders>
          </w:tcPr>
          <w:p w14:paraId="027B05EC" w14:textId="77777777" w:rsidR="00F56876" w:rsidRPr="003E2692" w:rsidRDefault="00F56876" w:rsidP="009306A6">
            <w:pPr>
              <w:rPr>
                <w:sz w:val="2"/>
                <w:szCs w:val="2"/>
                <w:lang w:val="en-US"/>
              </w:rPr>
            </w:pPr>
          </w:p>
        </w:tc>
        <w:tc>
          <w:tcPr>
            <w:tcW w:w="1276" w:type="dxa"/>
            <w:gridSpan w:val="3"/>
            <w:tcBorders>
              <w:top w:val="single" w:sz="6" w:space="0" w:color="auto"/>
              <w:left w:val="nil"/>
              <w:bottom w:val="nil"/>
              <w:right w:val="nil"/>
            </w:tcBorders>
          </w:tcPr>
          <w:p w14:paraId="449ED1E0" w14:textId="77777777" w:rsidR="00F56876" w:rsidRPr="003E2692" w:rsidRDefault="00F56876" w:rsidP="009306A6">
            <w:pPr>
              <w:rPr>
                <w:sz w:val="2"/>
                <w:szCs w:val="2"/>
                <w:lang w:val="en-US"/>
              </w:rPr>
            </w:pPr>
          </w:p>
        </w:tc>
        <w:tc>
          <w:tcPr>
            <w:tcW w:w="1559" w:type="dxa"/>
            <w:gridSpan w:val="3"/>
            <w:tcBorders>
              <w:top w:val="single" w:sz="6" w:space="0" w:color="auto"/>
              <w:left w:val="nil"/>
              <w:bottom w:val="nil"/>
              <w:right w:val="nil"/>
            </w:tcBorders>
          </w:tcPr>
          <w:p w14:paraId="1BE65F7D" w14:textId="77777777" w:rsidR="00F56876" w:rsidRPr="003E2692" w:rsidRDefault="00F56876" w:rsidP="009306A6">
            <w:pPr>
              <w:rPr>
                <w:sz w:val="2"/>
                <w:szCs w:val="2"/>
                <w:lang w:val="en-US"/>
              </w:rPr>
            </w:pPr>
          </w:p>
        </w:tc>
      </w:tr>
      <w:tr w:rsidR="00F56876" w:rsidRPr="00B449C4" w14:paraId="367C3313" w14:textId="77777777" w:rsidTr="009306A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CFA02BF" w14:textId="77777777" w:rsidR="00F56876" w:rsidRPr="00B40365" w:rsidRDefault="00F56876" w:rsidP="009306A6">
            <w:pPr>
              <w:rPr>
                <w:sz w:val="22"/>
                <w:szCs w:val="22"/>
                <w:lang w:val="en-US"/>
              </w:rPr>
            </w:pPr>
          </w:p>
        </w:tc>
        <w:tc>
          <w:tcPr>
            <w:tcW w:w="1418" w:type="dxa"/>
            <w:gridSpan w:val="4"/>
            <w:tcBorders>
              <w:top w:val="nil"/>
              <w:bottom w:val="single" w:sz="4" w:space="0" w:color="auto"/>
            </w:tcBorders>
            <w:vAlign w:val="center"/>
          </w:tcPr>
          <w:p w14:paraId="1E484CDB" w14:textId="77777777" w:rsidR="00F56876" w:rsidRPr="00B40365" w:rsidRDefault="00F56876" w:rsidP="009306A6">
            <w:pPr>
              <w:rPr>
                <w:sz w:val="22"/>
                <w:szCs w:val="22"/>
                <w:lang w:val="en-US"/>
              </w:rPr>
            </w:pPr>
          </w:p>
        </w:tc>
        <w:tc>
          <w:tcPr>
            <w:tcW w:w="4366" w:type="dxa"/>
            <w:gridSpan w:val="4"/>
            <w:tcBorders>
              <w:top w:val="nil"/>
              <w:bottom w:val="single" w:sz="4" w:space="0" w:color="auto"/>
            </w:tcBorders>
          </w:tcPr>
          <w:p w14:paraId="56B91D96" w14:textId="77777777" w:rsidR="00F56876" w:rsidRPr="000E0709" w:rsidRDefault="00F56876" w:rsidP="009306A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6B0EDE5" w14:textId="77777777" w:rsidR="00F56876" w:rsidRPr="00B449C4" w:rsidRDefault="00F56876" w:rsidP="009306A6">
            <w:pPr>
              <w:rPr>
                <w:sz w:val="22"/>
                <w:szCs w:val="22"/>
                <w:lang w:val="en-US"/>
              </w:rPr>
            </w:pPr>
          </w:p>
        </w:tc>
        <w:tc>
          <w:tcPr>
            <w:tcW w:w="1134" w:type="dxa"/>
            <w:gridSpan w:val="3"/>
            <w:tcBorders>
              <w:top w:val="nil"/>
              <w:left w:val="nil"/>
              <w:bottom w:val="single" w:sz="4" w:space="0" w:color="auto"/>
              <w:right w:val="nil"/>
            </w:tcBorders>
          </w:tcPr>
          <w:p w14:paraId="1CA31AF9" w14:textId="77777777" w:rsidR="00F56876" w:rsidRPr="00B449C4" w:rsidRDefault="00F56876" w:rsidP="009306A6">
            <w:pPr>
              <w:rPr>
                <w:sz w:val="22"/>
                <w:szCs w:val="22"/>
                <w:lang w:val="en-US"/>
              </w:rPr>
            </w:pPr>
          </w:p>
        </w:tc>
        <w:tc>
          <w:tcPr>
            <w:tcW w:w="1559" w:type="dxa"/>
            <w:gridSpan w:val="2"/>
            <w:tcBorders>
              <w:top w:val="nil"/>
              <w:left w:val="nil"/>
              <w:bottom w:val="single" w:sz="4" w:space="0" w:color="auto"/>
            </w:tcBorders>
          </w:tcPr>
          <w:p w14:paraId="384E7F73" w14:textId="77777777" w:rsidR="00F56876" w:rsidRPr="00B449C4" w:rsidRDefault="00F56876" w:rsidP="009306A6">
            <w:pPr>
              <w:rPr>
                <w:sz w:val="22"/>
                <w:szCs w:val="22"/>
                <w:lang w:val="en-US"/>
              </w:rPr>
            </w:pPr>
          </w:p>
        </w:tc>
      </w:tr>
      <w:tr w:rsidR="00F56876" w:rsidRPr="00B40365" w14:paraId="33C51034" w14:textId="77777777" w:rsidTr="009306A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5C020A4" w14:textId="77777777" w:rsidR="00F56876" w:rsidRPr="00B40365" w:rsidRDefault="00F56876" w:rsidP="009306A6">
            <w:pPr>
              <w:rPr>
                <w:sz w:val="22"/>
                <w:szCs w:val="22"/>
                <w:lang w:val="en-US"/>
              </w:rPr>
            </w:pPr>
          </w:p>
        </w:tc>
        <w:tc>
          <w:tcPr>
            <w:tcW w:w="1381" w:type="dxa"/>
            <w:gridSpan w:val="4"/>
            <w:tcBorders>
              <w:bottom w:val="single" w:sz="4" w:space="0" w:color="auto"/>
            </w:tcBorders>
            <w:vAlign w:val="center"/>
          </w:tcPr>
          <w:p w14:paraId="46B10B05" w14:textId="77777777" w:rsidR="00F56876" w:rsidRPr="00B40365" w:rsidRDefault="00F56876" w:rsidP="009306A6">
            <w:pPr>
              <w:rPr>
                <w:sz w:val="22"/>
                <w:szCs w:val="22"/>
                <w:lang w:val="en-US"/>
              </w:rPr>
            </w:pPr>
          </w:p>
        </w:tc>
        <w:tc>
          <w:tcPr>
            <w:tcW w:w="4238" w:type="dxa"/>
            <w:gridSpan w:val="4"/>
            <w:tcBorders>
              <w:bottom w:val="single" w:sz="4" w:space="0" w:color="auto"/>
            </w:tcBorders>
          </w:tcPr>
          <w:p w14:paraId="110097AF" w14:textId="77777777" w:rsidR="00F56876" w:rsidRPr="00B40365" w:rsidRDefault="00F56876" w:rsidP="009306A6">
            <w:pPr>
              <w:rPr>
                <w:sz w:val="22"/>
                <w:szCs w:val="22"/>
                <w:lang w:val="en-US"/>
              </w:rPr>
            </w:pPr>
            <w:r w:rsidRPr="00B40365">
              <w:rPr>
                <w:b/>
                <w:bCs/>
                <w:lang w:val="en-US"/>
              </w:rPr>
              <w:t xml:space="preserve">Total </w:t>
            </w:r>
            <w:r w:rsidRPr="00B40365">
              <w:rPr>
                <w:b/>
                <w:bCs/>
                <w:sz w:val="22"/>
                <w:szCs w:val="22"/>
                <w:lang w:val="en-US"/>
              </w:rPr>
              <w:t>Alte lucrari</w:t>
            </w:r>
          </w:p>
        </w:tc>
        <w:tc>
          <w:tcPr>
            <w:tcW w:w="3621" w:type="dxa"/>
            <w:gridSpan w:val="8"/>
            <w:tcBorders>
              <w:bottom w:val="single" w:sz="4" w:space="0" w:color="auto"/>
              <w:right w:val="single" w:sz="4" w:space="0" w:color="auto"/>
            </w:tcBorders>
          </w:tcPr>
          <w:p w14:paraId="5EC7D862" w14:textId="77777777" w:rsidR="00F56876" w:rsidRPr="00B40365" w:rsidRDefault="00F56876" w:rsidP="009306A6">
            <w:pPr>
              <w:rPr>
                <w:sz w:val="22"/>
                <w:szCs w:val="22"/>
                <w:lang w:val="en-US"/>
              </w:rPr>
            </w:pPr>
          </w:p>
        </w:tc>
      </w:tr>
      <w:tr w:rsidR="00F56876" w:rsidRPr="00B40365" w14:paraId="4DE8DAB5" w14:textId="77777777" w:rsidTr="009306A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2A0B643F" w14:textId="77777777" w:rsidR="00F56876" w:rsidRPr="00B40365" w:rsidRDefault="00F56876" w:rsidP="009306A6">
            <w:pPr>
              <w:rPr>
                <w:sz w:val="22"/>
                <w:szCs w:val="22"/>
                <w:lang w:val="en-US"/>
              </w:rPr>
            </w:pPr>
          </w:p>
        </w:tc>
        <w:tc>
          <w:tcPr>
            <w:tcW w:w="1417" w:type="dxa"/>
            <w:gridSpan w:val="4"/>
            <w:tcBorders>
              <w:top w:val="single" w:sz="6" w:space="0" w:color="auto"/>
              <w:bottom w:val="single" w:sz="12" w:space="0" w:color="auto"/>
            </w:tcBorders>
          </w:tcPr>
          <w:p w14:paraId="1211980F" w14:textId="77777777" w:rsidR="00F56876" w:rsidRPr="00B40365" w:rsidRDefault="00F56876" w:rsidP="009306A6">
            <w:pPr>
              <w:rPr>
                <w:sz w:val="22"/>
                <w:szCs w:val="22"/>
                <w:lang w:val="en-US"/>
              </w:rPr>
            </w:pPr>
          </w:p>
        </w:tc>
        <w:tc>
          <w:tcPr>
            <w:tcW w:w="4111" w:type="dxa"/>
            <w:gridSpan w:val="4"/>
            <w:tcBorders>
              <w:top w:val="single" w:sz="6" w:space="0" w:color="auto"/>
              <w:bottom w:val="single" w:sz="12" w:space="0" w:color="auto"/>
            </w:tcBorders>
          </w:tcPr>
          <w:p w14:paraId="480342C1" w14:textId="77777777" w:rsidR="00F56876" w:rsidRPr="00B40365" w:rsidRDefault="00F56876" w:rsidP="009306A6">
            <w:pPr>
              <w:rPr>
                <w:b/>
                <w:bCs/>
                <w:sz w:val="22"/>
                <w:szCs w:val="22"/>
                <w:lang w:val="en-US"/>
              </w:rPr>
            </w:pPr>
          </w:p>
        </w:tc>
        <w:tc>
          <w:tcPr>
            <w:tcW w:w="992" w:type="dxa"/>
            <w:gridSpan w:val="3"/>
            <w:tcBorders>
              <w:top w:val="single" w:sz="6" w:space="0" w:color="auto"/>
              <w:bottom w:val="single" w:sz="12" w:space="0" w:color="auto"/>
            </w:tcBorders>
          </w:tcPr>
          <w:p w14:paraId="4024AEA5" w14:textId="77777777" w:rsidR="00F56876" w:rsidRPr="00B40365" w:rsidRDefault="00F56876" w:rsidP="009306A6">
            <w:pPr>
              <w:rPr>
                <w:sz w:val="22"/>
                <w:szCs w:val="22"/>
                <w:lang w:val="en-US"/>
              </w:rPr>
            </w:pPr>
          </w:p>
        </w:tc>
        <w:tc>
          <w:tcPr>
            <w:tcW w:w="2835" w:type="dxa"/>
            <w:gridSpan w:val="7"/>
            <w:tcBorders>
              <w:top w:val="single" w:sz="6" w:space="0" w:color="auto"/>
              <w:bottom w:val="single" w:sz="12" w:space="0" w:color="auto"/>
            </w:tcBorders>
          </w:tcPr>
          <w:p w14:paraId="5A4CC32F" w14:textId="77777777" w:rsidR="00F56876" w:rsidRPr="00B40365" w:rsidRDefault="00F56876" w:rsidP="009306A6">
            <w:pPr>
              <w:rPr>
                <w:sz w:val="22"/>
                <w:szCs w:val="22"/>
                <w:lang w:val="en-US"/>
              </w:rPr>
            </w:pPr>
          </w:p>
        </w:tc>
      </w:tr>
      <w:tr w:rsidR="00F56876" w:rsidRPr="003E2692" w14:paraId="131E0195" w14:textId="77777777" w:rsidTr="009306A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791B3C86" w14:textId="77777777" w:rsidR="00F56876" w:rsidRPr="003E2692" w:rsidRDefault="00F56876" w:rsidP="009306A6">
            <w:pPr>
              <w:rPr>
                <w:sz w:val="2"/>
                <w:szCs w:val="2"/>
                <w:lang w:val="en-US"/>
              </w:rPr>
            </w:pPr>
          </w:p>
        </w:tc>
        <w:tc>
          <w:tcPr>
            <w:tcW w:w="1417" w:type="dxa"/>
            <w:gridSpan w:val="4"/>
            <w:tcBorders>
              <w:top w:val="single" w:sz="12" w:space="0" w:color="auto"/>
              <w:left w:val="nil"/>
              <w:bottom w:val="nil"/>
              <w:right w:val="nil"/>
            </w:tcBorders>
          </w:tcPr>
          <w:p w14:paraId="24EDDAAA" w14:textId="77777777" w:rsidR="00F56876" w:rsidRPr="003E2692" w:rsidRDefault="00F56876" w:rsidP="009306A6">
            <w:pPr>
              <w:rPr>
                <w:sz w:val="2"/>
                <w:szCs w:val="2"/>
                <w:lang w:val="en-US"/>
              </w:rPr>
            </w:pPr>
          </w:p>
        </w:tc>
        <w:tc>
          <w:tcPr>
            <w:tcW w:w="4111" w:type="dxa"/>
            <w:gridSpan w:val="4"/>
            <w:tcBorders>
              <w:top w:val="single" w:sz="12" w:space="0" w:color="auto"/>
              <w:left w:val="nil"/>
              <w:bottom w:val="nil"/>
              <w:right w:val="nil"/>
            </w:tcBorders>
          </w:tcPr>
          <w:p w14:paraId="53EA7A82" w14:textId="77777777" w:rsidR="00F56876" w:rsidRPr="003E2692" w:rsidRDefault="00F56876" w:rsidP="009306A6">
            <w:pPr>
              <w:rPr>
                <w:sz w:val="2"/>
                <w:szCs w:val="2"/>
                <w:lang w:val="en-US"/>
              </w:rPr>
            </w:pPr>
          </w:p>
        </w:tc>
        <w:tc>
          <w:tcPr>
            <w:tcW w:w="992" w:type="dxa"/>
            <w:gridSpan w:val="3"/>
            <w:tcBorders>
              <w:top w:val="single" w:sz="12" w:space="0" w:color="auto"/>
              <w:left w:val="nil"/>
              <w:bottom w:val="nil"/>
              <w:right w:val="nil"/>
            </w:tcBorders>
          </w:tcPr>
          <w:p w14:paraId="656AA364" w14:textId="77777777" w:rsidR="00F56876" w:rsidRPr="003E2692" w:rsidRDefault="00F56876" w:rsidP="009306A6">
            <w:pPr>
              <w:rPr>
                <w:sz w:val="2"/>
                <w:szCs w:val="2"/>
                <w:lang w:val="en-US"/>
              </w:rPr>
            </w:pPr>
          </w:p>
        </w:tc>
        <w:tc>
          <w:tcPr>
            <w:tcW w:w="2835" w:type="dxa"/>
            <w:gridSpan w:val="7"/>
            <w:tcBorders>
              <w:top w:val="single" w:sz="12" w:space="0" w:color="auto"/>
              <w:left w:val="nil"/>
              <w:bottom w:val="nil"/>
              <w:right w:val="single" w:sz="4" w:space="0" w:color="auto"/>
            </w:tcBorders>
          </w:tcPr>
          <w:p w14:paraId="470B2F2F" w14:textId="77777777" w:rsidR="00F56876" w:rsidRPr="003E2692" w:rsidRDefault="00F56876" w:rsidP="009306A6">
            <w:pPr>
              <w:rPr>
                <w:sz w:val="2"/>
                <w:szCs w:val="2"/>
                <w:lang w:val="en-US"/>
              </w:rPr>
            </w:pPr>
          </w:p>
        </w:tc>
      </w:tr>
      <w:tr w:rsidR="00F56876" w:rsidRPr="002D6B2B" w14:paraId="4C6DB03D"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12F6D00" w14:textId="77777777" w:rsidR="00F56876" w:rsidRPr="00B40365" w:rsidRDefault="00F56876" w:rsidP="009306A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3755180" w14:textId="77777777" w:rsidR="00F56876" w:rsidRPr="00B40365" w:rsidRDefault="00F56876" w:rsidP="009306A6">
            <w:pPr>
              <w:rPr>
                <w:sz w:val="22"/>
                <w:szCs w:val="22"/>
                <w:lang w:val="en-US"/>
              </w:rPr>
            </w:pPr>
          </w:p>
        </w:tc>
        <w:tc>
          <w:tcPr>
            <w:tcW w:w="4332" w:type="dxa"/>
            <w:gridSpan w:val="3"/>
            <w:tcBorders>
              <w:top w:val="single" w:sz="4" w:space="0" w:color="auto"/>
              <w:bottom w:val="single" w:sz="4" w:space="0" w:color="auto"/>
            </w:tcBorders>
            <w:vAlign w:val="center"/>
          </w:tcPr>
          <w:p w14:paraId="16C44D55" w14:textId="77777777" w:rsidR="00F56876" w:rsidRPr="000E0709" w:rsidRDefault="00F56876" w:rsidP="009306A6">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03D76CD8" w14:textId="77777777" w:rsidR="00F56876" w:rsidRPr="002D6B2B" w:rsidRDefault="00F56876" w:rsidP="009306A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A7743B7" w14:textId="77777777" w:rsidR="00F56876" w:rsidRPr="002D6B2B" w:rsidRDefault="00F56876" w:rsidP="009306A6">
            <w:pPr>
              <w:rPr>
                <w:sz w:val="22"/>
                <w:szCs w:val="22"/>
                <w:lang w:val="en-US"/>
              </w:rPr>
            </w:pPr>
          </w:p>
        </w:tc>
      </w:tr>
      <w:tr w:rsidR="00F56876" w:rsidRPr="002D6B2B" w14:paraId="501EADC8"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70EF3D8" w14:textId="77777777" w:rsidR="00F56876" w:rsidRPr="00B40365" w:rsidRDefault="00F56876" w:rsidP="009306A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3AD7D97" w14:textId="77777777" w:rsidR="00F56876" w:rsidRPr="00B40365" w:rsidRDefault="00F56876" w:rsidP="009306A6">
            <w:pPr>
              <w:rPr>
                <w:sz w:val="22"/>
                <w:szCs w:val="22"/>
                <w:lang w:val="en-US"/>
              </w:rPr>
            </w:pPr>
          </w:p>
        </w:tc>
        <w:tc>
          <w:tcPr>
            <w:tcW w:w="4332" w:type="dxa"/>
            <w:gridSpan w:val="3"/>
            <w:tcBorders>
              <w:top w:val="single" w:sz="4" w:space="0" w:color="auto"/>
              <w:bottom w:val="single" w:sz="4" w:space="0" w:color="auto"/>
            </w:tcBorders>
            <w:vAlign w:val="center"/>
          </w:tcPr>
          <w:p w14:paraId="31B7AE59" w14:textId="77777777" w:rsidR="00F56876" w:rsidRPr="000E0709" w:rsidRDefault="00F56876" w:rsidP="009306A6">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6EA8516A" w14:textId="77777777" w:rsidR="00F56876" w:rsidRPr="002D6B2B" w:rsidRDefault="00F56876" w:rsidP="009306A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A483B7B" w14:textId="77777777" w:rsidR="00F56876" w:rsidRPr="002D6B2B" w:rsidRDefault="00F56876" w:rsidP="009306A6">
            <w:pPr>
              <w:rPr>
                <w:sz w:val="22"/>
                <w:szCs w:val="22"/>
                <w:lang w:val="en-US"/>
              </w:rPr>
            </w:pPr>
          </w:p>
        </w:tc>
      </w:tr>
      <w:tr w:rsidR="00F56876" w:rsidRPr="002D6B2B" w14:paraId="70911408"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3FDB22A" w14:textId="77777777" w:rsidR="00F56876" w:rsidRPr="00B40365" w:rsidRDefault="00F56876" w:rsidP="009306A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6A8CD4C" w14:textId="77777777" w:rsidR="00F56876" w:rsidRPr="00B40365" w:rsidRDefault="00F56876" w:rsidP="009306A6">
            <w:pPr>
              <w:rPr>
                <w:sz w:val="22"/>
                <w:szCs w:val="22"/>
                <w:lang w:val="en-US"/>
              </w:rPr>
            </w:pPr>
          </w:p>
        </w:tc>
        <w:tc>
          <w:tcPr>
            <w:tcW w:w="4332" w:type="dxa"/>
            <w:gridSpan w:val="3"/>
            <w:tcBorders>
              <w:top w:val="single" w:sz="4" w:space="0" w:color="auto"/>
              <w:bottom w:val="single" w:sz="4" w:space="0" w:color="auto"/>
            </w:tcBorders>
            <w:vAlign w:val="center"/>
          </w:tcPr>
          <w:p w14:paraId="44D8C6DC" w14:textId="77777777" w:rsidR="00F56876" w:rsidRPr="000E0709" w:rsidRDefault="00F56876" w:rsidP="009306A6">
            <w:pPr>
              <w:rPr>
                <w:sz w:val="22"/>
                <w:szCs w:val="22"/>
                <w:lang w:val="en-US"/>
              </w:rPr>
            </w:pPr>
            <w:r w:rsidRPr="000E0709">
              <w:rPr>
                <w:sz w:val="22"/>
                <w:szCs w:val="22"/>
                <w:lang w:val="en-US"/>
              </w:rPr>
              <w:t>Transportul materialelor</w:t>
            </w:r>
          </w:p>
        </w:tc>
        <w:tc>
          <w:tcPr>
            <w:tcW w:w="1027" w:type="dxa"/>
            <w:gridSpan w:val="4"/>
            <w:tcBorders>
              <w:top w:val="single" w:sz="4" w:space="0" w:color="auto"/>
              <w:bottom w:val="single" w:sz="4" w:space="0" w:color="auto"/>
              <w:right w:val="nil"/>
            </w:tcBorders>
          </w:tcPr>
          <w:p w14:paraId="4B51AF47" w14:textId="77777777" w:rsidR="00F56876" w:rsidRPr="002D6B2B" w:rsidRDefault="00F56876" w:rsidP="009306A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7BE09F7" w14:textId="77777777" w:rsidR="00F56876" w:rsidRPr="002D6B2B" w:rsidRDefault="00F56876" w:rsidP="009306A6">
            <w:pPr>
              <w:rPr>
                <w:sz w:val="22"/>
                <w:szCs w:val="22"/>
                <w:lang w:val="en-US"/>
              </w:rPr>
            </w:pPr>
          </w:p>
        </w:tc>
      </w:tr>
      <w:tr w:rsidR="00F56876" w:rsidRPr="002D6B2B" w14:paraId="7AC33E51"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8BA65CE" w14:textId="77777777" w:rsidR="00F56876" w:rsidRPr="00B40365" w:rsidRDefault="00F56876" w:rsidP="009306A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1E03CB7" w14:textId="77777777" w:rsidR="00F56876" w:rsidRPr="00B40365" w:rsidRDefault="00F56876" w:rsidP="009306A6">
            <w:pPr>
              <w:rPr>
                <w:sz w:val="22"/>
                <w:szCs w:val="22"/>
                <w:lang w:val="en-US"/>
              </w:rPr>
            </w:pPr>
          </w:p>
        </w:tc>
        <w:tc>
          <w:tcPr>
            <w:tcW w:w="4332" w:type="dxa"/>
            <w:gridSpan w:val="3"/>
            <w:tcBorders>
              <w:top w:val="single" w:sz="4" w:space="0" w:color="auto"/>
              <w:bottom w:val="single" w:sz="4" w:space="0" w:color="auto"/>
            </w:tcBorders>
            <w:vAlign w:val="center"/>
          </w:tcPr>
          <w:p w14:paraId="4286311D" w14:textId="77777777" w:rsidR="00F56876" w:rsidRPr="000E0709" w:rsidRDefault="00F56876" w:rsidP="009306A6">
            <w:pPr>
              <w:rPr>
                <w:sz w:val="22"/>
                <w:szCs w:val="22"/>
                <w:lang w:val="en-US"/>
              </w:rPr>
            </w:pPr>
            <w:r w:rsidRPr="000E0709">
              <w:rPr>
                <w:sz w:val="22"/>
                <w:szCs w:val="22"/>
                <w:lang w:val="en-US"/>
              </w:rPr>
              <w:t>Cheltuieli de achizitionare depozitare</w:t>
            </w:r>
          </w:p>
        </w:tc>
        <w:tc>
          <w:tcPr>
            <w:tcW w:w="1027" w:type="dxa"/>
            <w:gridSpan w:val="4"/>
            <w:tcBorders>
              <w:top w:val="single" w:sz="4" w:space="0" w:color="auto"/>
              <w:bottom w:val="single" w:sz="4" w:space="0" w:color="auto"/>
              <w:right w:val="nil"/>
            </w:tcBorders>
          </w:tcPr>
          <w:p w14:paraId="31171076" w14:textId="77777777" w:rsidR="00F56876" w:rsidRPr="002D6B2B" w:rsidRDefault="00F56876" w:rsidP="009306A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CDF3A0F" w14:textId="77777777" w:rsidR="00F56876" w:rsidRPr="002D6B2B" w:rsidRDefault="00F56876" w:rsidP="009306A6">
            <w:pPr>
              <w:rPr>
                <w:sz w:val="22"/>
                <w:szCs w:val="22"/>
                <w:lang w:val="en-US"/>
              </w:rPr>
            </w:pPr>
          </w:p>
        </w:tc>
      </w:tr>
      <w:tr w:rsidR="00F56876" w:rsidRPr="002D6B2B" w14:paraId="2CA3DDA3"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F3AA6B5" w14:textId="77777777" w:rsidR="00F56876" w:rsidRPr="00B40365" w:rsidRDefault="00F56876" w:rsidP="009306A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81A3C33" w14:textId="77777777" w:rsidR="00F56876" w:rsidRPr="00B40365" w:rsidRDefault="00F56876" w:rsidP="009306A6">
            <w:pPr>
              <w:rPr>
                <w:sz w:val="22"/>
                <w:szCs w:val="22"/>
                <w:lang w:val="en-US"/>
              </w:rPr>
            </w:pPr>
          </w:p>
        </w:tc>
        <w:tc>
          <w:tcPr>
            <w:tcW w:w="4332" w:type="dxa"/>
            <w:gridSpan w:val="3"/>
            <w:tcBorders>
              <w:top w:val="single" w:sz="4" w:space="0" w:color="auto"/>
              <w:bottom w:val="single" w:sz="4" w:space="0" w:color="auto"/>
            </w:tcBorders>
            <w:vAlign w:val="center"/>
          </w:tcPr>
          <w:p w14:paraId="2184778D" w14:textId="77777777" w:rsidR="00F56876" w:rsidRPr="000E0709" w:rsidRDefault="00F56876" w:rsidP="009306A6">
            <w:pPr>
              <w:rPr>
                <w:sz w:val="22"/>
                <w:szCs w:val="22"/>
                <w:lang w:val="en-US"/>
              </w:rPr>
            </w:pPr>
            <w:r w:rsidRPr="000E0709">
              <w:rPr>
                <w:sz w:val="22"/>
                <w:szCs w:val="22"/>
                <w:lang w:val="en-US"/>
              </w:rPr>
              <w:t>Cheltuieli directe</w:t>
            </w:r>
          </w:p>
        </w:tc>
        <w:tc>
          <w:tcPr>
            <w:tcW w:w="1027" w:type="dxa"/>
            <w:gridSpan w:val="4"/>
            <w:tcBorders>
              <w:top w:val="single" w:sz="4" w:space="0" w:color="auto"/>
              <w:bottom w:val="single" w:sz="4" w:space="0" w:color="auto"/>
              <w:right w:val="nil"/>
            </w:tcBorders>
          </w:tcPr>
          <w:p w14:paraId="71EB1BFC" w14:textId="77777777" w:rsidR="00F56876" w:rsidRPr="002D6B2B" w:rsidRDefault="00F56876" w:rsidP="009306A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39D827D" w14:textId="77777777" w:rsidR="00F56876" w:rsidRPr="002D6B2B" w:rsidRDefault="00F56876" w:rsidP="009306A6">
            <w:pPr>
              <w:rPr>
                <w:sz w:val="22"/>
                <w:szCs w:val="22"/>
                <w:lang w:val="en-US"/>
              </w:rPr>
            </w:pPr>
          </w:p>
        </w:tc>
      </w:tr>
      <w:tr w:rsidR="00F56876" w:rsidRPr="002D6B2B" w14:paraId="1C094319"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57A8318" w14:textId="77777777" w:rsidR="00F56876" w:rsidRPr="00B40365" w:rsidRDefault="00F56876" w:rsidP="009306A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803F121" w14:textId="77777777" w:rsidR="00F56876" w:rsidRPr="00B40365" w:rsidRDefault="00F56876" w:rsidP="009306A6">
            <w:pPr>
              <w:rPr>
                <w:sz w:val="22"/>
                <w:szCs w:val="22"/>
                <w:lang w:val="en-US"/>
              </w:rPr>
            </w:pPr>
          </w:p>
        </w:tc>
        <w:tc>
          <w:tcPr>
            <w:tcW w:w="4332" w:type="dxa"/>
            <w:gridSpan w:val="3"/>
            <w:tcBorders>
              <w:top w:val="single" w:sz="4" w:space="0" w:color="auto"/>
              <w:bottom w:val="single" w:sz="4" w:space="0" w:color="auto"/>
            </w:tcBorders>
            <w:vAlign w:val="center"/>
          </w:tcPr>
          <w:p w14:paraId="7A466EC7" w14:textId="77777777" w:rsidR="00F56876" w:rsidRPr="000E0709" w:rsidRDefault="00F56876" w:rsidP="009306A6">
            <w:pPr>
              <w:rPr>
                <w:sz w:val="22"/>
                <w:szCs w:val="22"/>
                <w:lang w:val="en-US"/>
              </w:rPr>
            </w:pPr>
            <w:r w:rsidRPr="000E0709">
              <w:rPr>
                <w:sz w:val="22"/>
                <w:szCs w:val="22"/>
                <w:lang w:val="en-US"/>
              </w:rPr>
              <w:t>Cheltuieli de regie</w:t>
            </w:r>
          </w:p>
        </w:tc>
        <w:tc>
          <w:tcPr>
            <w:tcW w:w="1027" w:type="dxa"/>
            <w:gridSpan w:val="4"/>
            <w:tcBorders>
              <w:top w:val="single" w:sz="4" w:space="0" w:color="auto"/>
              <w:bottom w:val="single" w:sz="4" w:space="0" w:color="auto"/>
              <w:right w:val="nil"/>
            </w:tcBorders>
          </w:tcPr>
          <w:p w14:paraId="7B14C8CB" w14:textId="77777777" w:rsidR="00F56876" w:rsidRPr="002D6B2B" w:rsidRDefault="00F56876" w:rsidP="009306A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768015D" w14:textId="77777777" w:rsidR="00F56876" w:rsidRPr="002D6B2B" w:rsidRDefault="00F56876" w:rsidP="009306A6">
            <w:pPr>
              <w:rPr>
                <w:sz w:val="22"/>
                <w:szCs w:val="22"/>
                <w:lang w:val="en-US"/>
              </w:rPr>
            </w:pPr>
          </w:p>
        </w:tc>
      </w:tr>
      <w:tr w:rsidR="00F56876" w:rsidRPr="002D6B2B" w14:paraId="1C070891"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A5FE8A8" w14:textId="77777777" w:rsidR="00F56876" w:rsidRPr="00B40365" w:rsidRDefault="00F56876" w:rsidP="009306A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C6D2EF4" w14:textId="77777777" w:rsidR="00F56876" w:rsidRPr="00B40365" w:rsidRDefault="00F56876" w:rsidP="009306A6">
            <w:pPr>
              <w:rPr>
                <w:sz w:val="22"/>
                <w:szCs w:val="22"/>
                <w:lang w:val="en-US"/>
              </w:rPr>
            </w:pPr>
          </w:p>
        </w:tc>
        <w:tc>
          <w:tcPr>
            <w:tcW w:w="4332" w:type="dxa"/>
            <w:gridSpan w:val="3"/>
            <w:tcBorders>
              <w:top w:val="single" w:sz="4" w:space="0" w:color="auto"/>
              <w:bottom w:val="single" w:sz="4" w:space="0" w:color="auto"/>
            </w:tcBorders>
            <w:vAlign w:val="center"/>
          </w:tcPr>
          <w:p w14:paraId="43AF09C7" w14:textId="77777777" w:rsidR="00F56876" w:rsidRPr="000E0709" w:rsidRDefault="00F56876" w:rsidP="009306A6">
            <w:pPr>
              <w:rPr>
                <w:sz w:val="22"/>
                <w:szCs w:val="22"/>
                <w:lang w:val="en-US"/>
              </w:rPr>
            </w:pPr>
            <w:r w:rsidRPr="000E0709">
              <w:rPr>
                <w:sz w:val="22"/>
                <w:szCs w:val="22"/>
                <w:lang w:val="en-US"/>
              </w:rPr>
              <w:t>Total cu CR</w:t>
            </w:r>
          </w:p>
        </w:tc>
        <w:tc>
          <w:tcPr>
            <w:tcW w:w="1027" w:type="dxa"/>
            <w:gridSpan w:val="4"/>
            <w:tcBorders>
              <w:top w:val="single" w:sz="4" w:space="0" w:color="auto"/>
              <w:bottom w:val="single" w:sz="4" w:space="0" w:color="auto"/>
              <w:right w:val="nil"/>
            </w:tcBorders>
          </w:tcPr>
          <w:p w14:paraId="2D16E78B" w14:textId="77777777" w:rsidR="00F56876" w:rsidRPr="002D6B2B" w:rsidRDefault="00F56876" w:rsidP="009306A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2BD8793" w14:textId="77777777" w:rsidR="00F56876" w:rsidRPr="002D6B2B" w:rsidRDefault="00F56876" w:rsidP="009306A6">
            <w:pPr>
              <w:rPr>
                <w:sz w:val="22"/>
                <w:szCs w:val="22"/>
                <w:lang w:val="en-US"/>
              </w:rPr>
            </w:pPr>
          </w:p>
        </w:tc>
      </w:tr>
      <w:tr w:rsidR="00F56876" w:rsidRPr="002D6B2B" w14:paraId="694C34AF"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4E0674F" w14:textId="77777777" w:rsidR="00F56876" w:rsidRPr="00B40365" w:rsidRDefault="00F56876" w:rsidP="009306A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FE82A39" w14:textId="77777777" w:rsidR="00F56876" w:rsidRPr="00B40365" w:rsidRDefault="00F56876" w:rsidP="009306A6">
            <w:pPr>
              <w:rPr>
                <w:sz w:val="22"/>
                <w:szCs w:val="22"/>
                <w:lang w:val="en-US"/>
              </w:rPr>
            </w:pPr>
          </w:p>
        </w:tc>
        <w:tc>
          <w:tcPr>
            <w:tcW w:w="4332" w:type="dxa"/>
            <w:gridSpan w:val="3"/>
            <w:tcBorders>
              <w:top w:val="single" w:sz="4" w:space="0" w:color="auto"/>
              <w:bottom w:val="single" w:sz="4" w:space="0" w:color="auto"/>
            </w:tcBorders>
            <w:vAlign w:val="center"/>
          </w:tcPr>
          <w:p w14:paraId="48A8B575" w14:textId="77777777" w:rsidR="00F56876" w:rsidRPr="000E0709" w:rsidRDefault="00F56876" w:rsidP="009306A6">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0B4620CD" w14:textId="77777777" w:rsidR="00F56876" w:rsidRPr="002D6B2B" w:rsidRDefault="00F56876" w:rsidP="009306A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C64FD0A" w14:textId="77777777" w:rsidR="00F56876" w:rsidRPr="002D6B2B" w:rsidRDefault="00F56876" w:rsidP="009306A6">
            <w:pPr>
              <w:rPr>
                <w:sz w:val="22"/>
                <w:szCs w:val="22"/>
                <w:lang w:val="en-US"/>
              </w:rPr>
            </w:pPr>
          </w:p>
        </w:tc>
      </w:tr>
      <w:tr w:rsidR="00F56876" w:rsidRPr="002D6B2B" w14:paraId="6BAD31F0"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B8E056D" w14:textId="77777777" w:rsidR="00F56876" w:rsidRPr="00B40365" w:rsidRDefault="00F56876" w:rsidP="009306A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272F700" w14:textId="77777777" w:rsidR="00F56876" w:rsidRPr="00B40365" w:rsidRDefault="00F56876" w:rsidP="009306A6">
            <w:pPr>
              <w:rPr>
                <w:sz w:val="22"/>
                <w:szCs w:val="22"/>
                <w:lang w:val="en-US"/>
              </w:rPr>
            </w:pPr>
          </w:p>
        </w:tc>
        <w:tc>
          <w:tcPr>
            <w:tcW w:w="4332" w:type="dxa"/>
            <w:gridSpan w:val="3"/>
            <w:tcBorders>
              <w:top w:val="single" w:sz="4" w:space="0" w:color="auto"/>
              <w:bottom w:val="single" w:sz="4" w:space="0" w:color="auto"/>
            </w:tcBorders>
            <w:vAlign w:val="center"/>
          </w:tcPr>
          <w:p w14:paraId="0F7A6AA8" w14:textId="77777777" w:rsidR="00F56876" w:rsidRPr="000E0709" w:rsidRDefault="00F56876" w:rsidP="009306A6">
            <w:pPr>
              <w:rPr>
                <w:sz w:val="22"/>
                <w:szCs w:val="22"/>
                <w:lang w:val="en-US"/>
              </w:rPr>
            </w:pPr>
            <w:r w:rsidRPr="000E0709">
              <w:rPr>
                <w:sz w:val="22"/>
                <w:szCs w:val="22"/>
                <w:lang w:val="en-US"/>
              </w:rPr>
              <w:t>Total cu BD</w:t>
            </w:r>
          </w:p>
        </w:tc>
        <w:tc>
          <w:tcPr>
            <w:tcW w:w="1027" w:type="dxa"/>
            <w:gridSpan w:val="4"/>
            <w:tcBorders>
              <w:top w:val="single" w:sz="4" w:space="0" w:color="auto"/>
              <w:bottom w:val="single" w:sz="4" w:space="0" w:color="auto"/>
              <w:right w:val="nil"/>
            </w:tcBorders>
          </w:tcPr>
          <w:p w14:paraId="665A7697" w14:textId="77777777" w:rsidR="00F56876" w:rsidRPr="002D6B2B" w:rsidRDefault="00F56876" w:rsidP="009306A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7845B3E" w14:textId="77777777" w:rsidR="00F56876" w:rsidRPr="002D6B2B" w:rsidRDefault="00F56876" w:rsidP="009306A6">
            <w:pPr>
              <w:rPr>
                <w:sz w:val="22"/>
                <w:szCs w:val="22"/>
                <w:lang w:val="en-US"/>
              </w:rPr>
            </w:pPr>
          </w:p>
        </w:tc>
      </w:tr>
      <w:tr w:rsidR="00F56876" w:rsidRPr="002D6B2B" w14:paraId="1C2C810B" w14:textId="77777777" w:rsidTr="009306A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E61AAE9" w14:textId="77777777" w:rsidR="00F56876" w:rsidRPr="00B40365" w:rsidRDefault="00F56876" w:rsidP="009306A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3E6AE0C" w14:textId="77777777" w:rsidR="00F56876" w:rsidRPr="00B40365" w:rsidRDefault="00F56876" w:rsidP="009306A6">
            <w:pPr>
              <w:rPr>
                <w:sz w:val="22"/>
                <w:szCs w:val="22"/>
                <w:lang w:val="en-US"/>
              </w:rPr>
            </w:pPr>
          </w:p>
        </w:tc>
        <w:tc>
          <w:tcPr>
            <w:tcW w:w="4332" w:type="dxa"/>
            <w:gridSpan w:val="3"/>
            <w:tcBorders>
              <w:top w:val="single" w:sz="4" w:space="0" w:color="auto"/>
              <w:bottom w:val="single" w:sz="4" w:space="0" w:color="auto"/>
            </w:tcBorders>
            <w:vAlign w:val="center"/>
          </w:tcPr>
          <w:p w14:paraId="33AFD083" w14:textId="77777777" w:rsidR="00F56876" w:rsidRPr="000E0709" w:rsidRDefault="00F56876" w:rsidP="009306A6">
            <w:pPr>
              <w:rPr>
                <w:sz w:val="22"/>
                <w:szCs w:val="22"/>
                <w:lang w:val="en-US"/>
              </w:rPr>
            </w:pPr>
            <w:r w:rsidRPr="000E0709">
              <w:rPr>
                <w:sz w:val="22"/>
                <w:szCs w:val="22"/>
                <w:lang w:val="en-US"/>
              </w:rPr>
              <w:t>Taxa pe valoare adaugata</w:t>
            </w:r>
          </w:p>
        </w:tc>
        <w:tc>
          <w:tcPr>
            <w:tcW w:w="1027" w:type="dxa"/>
            <w:gridSpan w:val="4"/>
            <w:tcBorders>
              <w:top w:val="single" w:sz="4" w:space="0" w:color="auto"/>
              <w:bottom w:val="single" w:sz="4" w:space="0" w:color="auto"/>
              <w:right w:val="nil"/>
            </w:tcBorders>
          </w:tcPr>
          <w:p w14:paraId="7ADEF65F" w14:textId="77777777" w:rsidR="00F56876" w:rsidRPr="002D6B2B" w:rsidRDefault="00F56876" w:rsidP="009306A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69E90F9" w14:textId="77777777" w:rsidR="00F56876" w:rsidRPr="002D6B2B" w:rsidRDefault="00F56876" w:rsidP="009306A6">
            <w:pPr>
              <w:rPr>
                <w:sz w:val="22"/>
                <w:szCs w:val="22"/>
                <w:lang w:val="en-US"/>
              </w:rPr>
            </w:pPr>
          </w:p>
        </w:tc>
      </w:tr>
      <w:tr w:rsidR="00F56876" w:rsidRPr="00B40365" w14:paraId="719C97C5" w14:textId="77777777" w:rsidTr="009306A6">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725F3BA4" w14:textId="77777777" w:rsidR="00F56876" w:rsidRPr="00B40365" w:rsidRDefault="00F56876" w:rsidP="009306A6">
            <w:pPr>
              <w:jc w:val="center"/>
              <w:rPr>
                <w:sz w:val="22"/>
                <w:szCs w:val="22"/>
                <w:lang w:val="en-US"/>
              </w:rPr>
            </w:pPr>
          </w:p>
        </w:tc>
        <w:tc>
          <w:tcPr>
            <w:tcW w:w="1418" w:type="dxa"/>
            <w:gridSpan w:val="4"/>
            <w:tcBorders>
              <w:top w:val="nil"/>
              <w:bottom w:val="single" w:sz="6" w:space="0" w:color="auto"/>
            </w:tcBorders>
            <w:vAlign w:val="center"/>
          </w:tcPr>
          <w:p w14:paraId="4A7FE8B5" w14:textId="77777777" w:rsidR="00F56876" w:rsidRPr="00B40365" w:rsidRDefault="00F56876" w:rsidP="009306A6">
            <w:pPr>
              <w:jc w:val="center"/>
              <w:rPr>
                <w:sz w:val="22"/>
                <w:szCs w:val="22"/>
                <w:lang w:val="en-US"/>
              </w:rPr>
            </w:pPr>
          </w:p>
        </w:tc>
        <w:tc>
          <w:tcPr>
            <w:tcW w:w="4253" w:type="dxa"/>
            <w:gridSpan w:val="4"/>
            <w:tcBorders>
              <w:top w:val="nil"/>
              <w:bottom w:val="single" w:sz="6" w:space="0" w:color="auto"/>
              <w:right w:val="nil"/>
            </w:tcBorders>
            <w:vAlign w:val="center"/>
          </w:tcPr>
          <w:p w14:paraId="280F3169" w14:textId="77777777" w:rsidR="00F56876" w:rsidRPr="00585DBD" w:rsidRDefault="00F56876" w:rsidP="009306A6">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69E751D3" w14:textId="77777777" w:rsidR="00F56876" w:rsidRPr="00B40365" w:rsidRDefault="00F56876" w:rsidP="009306A6">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6A3AECD5" w14:textId="77777777" w:rsidR="00F56876" w:rsidRPr="00B40365" w:rsidRDefault="00F56876" w:rsidP="009306A6">
            <w:pPr>
              <w:jc w:val="center"/>
              <w:rPr>
                <w:sz w:val="22"/>
                <w:szCs w:val="22"/>
                <w:lang w:val="en-US"/>
              </w:rPr>
            </w:pPr>
          </w:p>
        </w:tc>
      </w:tr>
    </w:tbl>
    <w:p w14:paraId="1F774C17" w14:textId="77777777" w:rsidR="00F56876" w:rsidRPr="00B40365" w:rsidRDefault="00F56876" w:rsidP="00F56876">
      <w:pPr>
        <w:rPr>
          <w:sz w:val="22"/>
          <w:szCs w:val="22"/>
          <w:lang w:val="en-US"/>
        </w:rPr>
      </w:pPr>
    </w:p>
    <w:p w14:paraId="3EAEDB02" w14:textId="77777777" w:rsidR="00F56876" w:rsidRPr="00B40365" w:rsidRDefault="00F56876" w:rsidP="00F56876">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F56876" w:rsidRPr="00E625C5" w14:paraId="29BDB0E4" w14:textId="77777777" w:rsidTr="009306A6">
        <w:tc>
          <w:tcPr>
            <w:tcW w:w="1548" w:type="dxa"/>
          </w:tcPr>
          <w:p w14:paraId="5514AE99" w14:textId="77777777" w:rsidR="00F56876" w:rsidRPr="00E625C5" w:rsidRDefault="00F56876" w:rsidP="009306A6">
            <w:pPr>
              <w:spacing w:line="276" w:lineRule="auto"/>
              <w:rPr>
                <w:b/>
                <w:bCs/>
                <w:lang w:val="en-US"/>
              </w:rPr>
            </w:pPr>
            <w:r>
              <w:rPr>
                <w:b/>
                <w:bCs/>
              </w:rPr>
              <w:t xml:space="preserve">Primar </w:t>
            </w:r>
          </w:p>
        </w:tc>
        <w:tc>
          <w:tcPr>
            <w:tcW w:w="7808" w:type="dxa"/>
            <w:tcBorders>
              <w:top w:val="nil"/>
              <w:left w:val="nil"/>
              <w:bottom w:val="single" w:sz="6" w:space="0" w:color="auto"/>
              <w:right w:val="nil"/>
            </w:tcBorders>
          </w:tcPr>
          <w:p w14:paraId="157AF961" w14:textId="77777777" w:rsidR="00F56876" w:rsidRPr="00E625C5" w:rsidRDefault="00F56876" w:rsidP="009306A6">
            <w:pPr>
              <w:spacing w:line="276" w:lineRule="auto"/>
              <w:ind w:right="176"/>
              <w:jc w:val="right"/>
              <w:rPr>
                <w:b/>
                <w:bCs/>
                <w:lang w:val="en-US"/>
              </w:rPr>
            </w:pPr>
            <w:r>
              <w:rPr>
                <w:b/>
                <w:bCs/>
                <w:lang w:val="en-US"/>
              </w:rPr>
              <w:t>Valeriu POPA</w:t>
            </w:r>
          </w:p>
        </w:tc>
      </w:tr>
      <w:tr w:rsidR="00F56876" w:rsidRPr="009751BC" w14:paraId="157BA3C3" w14:textId="77777777" w:rsidTr="009306A6">
        <w:trPr>
          <w:trHeight w:val="355"/>
        </w:trPr>
        <w:tc>
          <w:tcPr>
            <w:tcW w:w="9356" w:type="dxa"/>
            <w:gridSpan w:val="2"/>
          </w:tcPr>
          <w:p w14:paraId="6D37EC93" w14:textId="77777777" w:rsidR="00F56876" w:rsidRPr="009751BC" w:rsidRDefault="00F56876" w:rsidP="009306A6">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2B99EEC7" w14:textId="77777777" w:rsidR="00DA0D54" w:rsidRPr="00FF430B" w:rsidRDefault="00DA0D54" w:rsidP="00196AB4">
      <w:pPr>
        <w:jc w:val="both"/>
        <w:rPr>
          <w:b/>
          <w:lang w:val="ro-MD"/>
        </w:rPr>
      </w:pPr>
    </w:p>
    <w:p w14:paraId="2378B997" w14:textId="77777777" w:rsidR="00B27D8B" w:rsidRPr="00FF430B" w:rsidRDefault="00B27D8B" w:rsidP="00196AB4">
      <w:pPr>
        <w:jc w:val="both"/>
        <w:rPr>
          <w:b/>
          <w:lang w:val="ro-MD"/>
        </w:rPr>
      </w:pPr>
    </w:p>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65374C93" w14:textId="7CD952DA" w:rsidR="00DD2BFC" w:rsidRDefault="00DD2BFC" w:rsidP="00DD2BFC">
      <w:pPr>
        <w:tabs>
          <w:tab w:val="left" w:pos="567"/>
        </w:tabs>
        <w:jc w:val="both"/>
      </w:pPr>
      <w:r w:rsidRPr="005F278C">
        <w:rPr>
          <w:lang w:val="en-US"/>
        </w:rPr>
        <w:t>S</w:t>
      </w:r>
      <w:r w:rsidRPr="005F278C">
        <w:t>copul achiziției</w:t>
      </w:r>
      <w:r>
        <w:t xml:space="preserve">: </w:t>
      </w:r>
      <w:r w:rsidR="00F56876">
        <w:rPr>
          <w:b/>
          <w:bCs/>
          <w:sz w:val="28"/>
          <w:szCs w:val="28"/>
          <w:u w:val="single"/>
          <w:lang w:val="en-US"/>
        </w:rPr>
        <w:t>Lucrări de amenajare a teritoriului adiacent grădiniței de copii din s. Dobrogea, or.Sîngera</w:t>
      </w:r>
      <w:r w:rsidR="006A708B">
        <w:rPr>
          <w:b/>
          <w:bCs/>
          <w:sz w:val="28"/>
          <w:szCs w:val="28"/>
          <w:lang w:val="en-US"/>
        </w:rPr>
        <w:t>.</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0BD3972D"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C63CDE">
        <w:rPr>
          <w:b/>
          <w:u w:val="single"/>
        </w:rPr>
        <w:t>5</w:t>
      </w:r>
      <w:r w:rsidR="00B75A21">
        <w:rPr>
          <w:b/>
          <w:u w:val="single"/>
        </w:rPr>
        <w:t>0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 xml:space="preserve">preţul ofertei se stabileşte de către ofertant în baza cerinţelor care le-a primit de la organizatorul procedurii de achiziţie. Cheltuielile suplimentare, volumul lucrărilor incluse în sarcina de lucru dar </w:t>
      </w:r>
      <w:r w:rsidRPr="005F278C">
        <w:lastRenderedPageBreak/>
        <w:t>care nu au fost luate în consideraţie de ofertant la prezentarea preţului</w:t>
      </w:r>
      <w:r w:rsidRPr="005F278C">
        <w:rPr>
          <w:lang w:val="en-US"/>
        </w:rPr>
        <w:t xml:space="preserve">  </w:t>
      </w:r>
      <w:r w:rsidRPr="005F278C">
        <w:t>nu se acoperă de către beneficiar;</w:t>
      </w:r>
    </w:p>
    <w:p w14:paraId="36D2216E" w14:textId="52D18A7B"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B75A21">
        <w:rPr>
          <w:b/>
        </w:rPr>
        <w:t>4</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7"/>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493DB10" w14:textId="77777777" w:rsidR="00005B44" w:rsidRPr="00892FAB" w:rsidRDefault="00005B44" w:rsidP="00005B44">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6747EC8C" w14:textId="77777777" w:rsidR="00005B44" w:rsidRDefault="00005B44" w:rsidP="00005B44">
      <w:pPr>
        <w:tabs>
          <w:tab w:val="left" w:pos="1260"/>
        </w:tabs>
        <w:ind w:firstLine="720"/>
        <w:contextualSpacing/>
        <w:jc w:val="center"/>
        <w:rPr>
          <w:b/>
          <w:noProof w:val="0"/>
          <w:lang w:val="en-US" w:eastAsia="ru-RU"/>
        </w:rPr>
      </w:pPr>
    </w:p>
    <w:p w14:paraId="4D4A9AE3" w14:textId="77777777" w:rsidR="00005B44" w:rsidRPr="00892FAB" w:rsidRDefault="00005B44" w:rsidP="00005B44">
      <w:pPr>
        <w:tabs>
          <w:tab w:val="left" w:pos="1260"/>
        </w:tabs>
        <w:ind w:firstLine="720"/>
        <w:contextualSpacing/>
        <w:jc w:val="center"/>
        <w:rPr>
          <w:b/>
          <w:noProof w:val="0"/>
          <w:lang w:val="en-US" w:eastAsia="ru-RU"/>
        </w:rPr>
      </w:pPr>
      <w:r w:rsidRPr="00892FAB">
        <w:rPr>
          <w:b/>
          <w:noProof w:val="0"/>
          <w:lang w:val="en-US" w:eastAsia="ru-RU"/>
        </w:rPr>
        <w:t>CONTRACT – MODEL</w:t>
      </w:r>
    </w:p>
    <w:p w14:paraId="4224E31C" w14:textId="77777777" w:rsidR="00005B44" w:rsidRPr="00892FAB" w:rsidRDefault="00005B44" w:rsidP="00005B44">
      <w:pPr>
        <w:tabs>
          <w:tab w:val="left" w:pos="1260"/>
        </w:tabs>
        <w:ind w:firstLine="720"/>
        <w:contextualSpacing/>
        <w:jc w:val="center"/>
        <w:rPr>
          <w:b/>
          <w:caps/>
          <w:noProof w:val="0"/>
          <w:lang w:val="en-US" w:eastAsia="ru-RU"/>
        </w:rPr>
      </w:pPr>
    </w:p>
    <w:p w14:paraId="1C29918D" w14:textId="77777777" w:rsidR="00005B44" w:rsidRPr="00892FAB" w:rsidRDefault="00005B44" w:rsidP="00005B44">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01C182AD" w14:textId="77777777" w:rsidR="00005B44" w:rsidRPr="00892FAB" w:rsidRDefault="00005B44" w:rsidP="00005B44">
      <w:pPr>
        <w:tabs>
          <w:tab w:val="left" w:pos="1260"/>
        </w:tabs>
        <w:ind w:firstLine="720"/>
        <w:contextualSpacing/>
        <w:jc w:val="both"/>
        <w:rPr>
          <w:noProof w:val="0"/>
          <w:lang w:eastAsia="ru-RU"/>
        </w:rPr>
      </w:pPr>
    </w:p>
    <w:p w14:paraId="77BEE004" w14:textId="77777777" w:rsidR="00005B44" w:rsidRPr="00892FAB" w:rsidRDefault="00005B44" w:rsidP="00005B44">
      <w:pPr>
        <w:numPr>
          <w:ilvl w:val="0"/>
          <w:numId w:val="43"/>
        </w:numPr>
        <w:tabs>
          <w:tab w:val="left" w:pos="540"/>
        </w:tabs>
        <w:ind w:left="0" w:firstLine="0"/>
        <w:contextualSpacing/>
        <w:jc w:val="center"/>
        <w:rPr>
          <w:b/>
          <w:noProof w:val="0"/>
          <w:lang w:eastAsia="ru-RU"/>
        </w:rPr>
      </w:pPr>
      <w:r w:rsidRPr="00892FAB">
        <w:rPr>
          <w:b/>
          <w:noProof w:val="0"/>
          <w:lang w:eastAsia="ru-RU"/>
        </w:rPr>
        <w:t>PARTEA GENERALĂ</w:t>
      </w:r>
    </w:p>
    <w:p w14:paraId="70A4E9FF" w14:textId="77777777" w:rsidR="00005B44" w:rsidRPr="00892FAB" w:rsidRDefault="00005B44" w:rsidP="00005B44">
      <w:pPr>
        <w:tabs>
          <w:tab w:val="left" w:pos="540"/>
        </w:tabs>
        <w:contextualSpacing/>
        <w:jc w:val="center"/>
        <w:rPr>
          <w:i/>
          <w:noProof w:val="0"/>
          <w:sz w:val="20"/>
          <w:szCs w:val="20"/>
          <w:lang w:eastAsia="ru-RU"/>
        </w:rPr>
      </w:pPr>
      <w:r w:rsidRPr="00892FAB">
        <w:rPr>
          <w:i/>
          <w:noProof w:val="0"/>
          <w:sz w:val="20"/>
          <w:szCs w:val="20"/>
          <w:lang w:eastAsia="ru-RU"/>
        </w:rPr>
        <w:t>(OBLIGATORIE)</w:t>
      </w:r>
    </w:p>
    <w:p w14:paraId="01B1C5D0" w14:textId="77777777" w:rsidR="00005B44" w:rsidRPr="00892FAB" w:rsidRDefault="00005B44" w:rsidP="00005B44">
      <w:pPr>
        <w:tabs>
          <w:tab w:val="left" w:pos="540"/>
        </w:tabs>
        <w:contextualSpacing/>
        <w:jc w:val="both"/>
        <w:rPr>
          <w:i/>
          <w:noProof w:val="0"/>
          <w:lang w:eastAsia="ru-RU"/>
        </w:rPr>
      </w:pPr>
    </w:p>
    <w:p w14:paraId="1BFE7EE0" w14:textId="77777777" w:rsidR="00005B44" w:rsidRPr="00892FAB" w:rsidRDefault="00005B44" w:rsidP="00005B44">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51F4" w:rsidRPr="00892FAB" w14:paraId="0A63BC3E" w14:textId="77777777" w:rsidTr="008951F4">
        <w:tc>
          <w:tcPr>
            <w:tcW w:w="2553" w:type="pct"/>
          </w:tcPr>
          <w:p w14:paraId="450A734C" w14:textId="5420F6D8" w:rsidR="008951F4" w:rsidRPr="008951F4" w:rsidRDefault="008951F4" w:rsidP="008951F4">
            <w:pPr>
              <w:tabs>
                <w:tab w:val="left" w:pos="360"/>
              </w:tabs>
              <w:jc w:val="both"/>
              <w:rPr>
                <w:b/>
              </w:rPr>
            </w:pPr>
            <w:r w:rsidRPr="00FF430B">
              <w:rPr>
                <w:b/>
              </w:rPr>
              <w:t>Beneficiar</w:t>
            </w:r>
          </w:p>
        </w:tc>
        <w:tc>
          <w:tcPr>
            <w:tcW w:w="2447" w:type="pct"/>
          </w:tcPr>
          <w:p w14:paraId="3D3DE415" w14:textId="77777777" w:rsidR="008951F4" w:rsidRPr="00892FAB" w:rsidRDefault="008951F4" w:rsidP="008951F4">
            <w:pPr>
              <w:tabs>
                <w:tab w:val="left" w:pos="360"/>
              </w:tabs>
              <w:jc w:val="both"/>
              <w:rPr>
                <w:b/>
                <w:noProof w:val="0"/>
                <w:lang w:val="ru-RU" w:eastAsia="ru-RU"/>
              </w:rPr>
            </w:pPr>
            <w:r w:rsidRPr="00892FAB">
              <w:rPr>
                <w:b/>
                <w:noProof w:val="0"/>
                <w:lang w:val="ru-RU" w:eastAsia="ru-RU"/>
              </w:rPr>
              <w:t>Antreprenor</w:t>
            </w:r>
          </w:p>
        </w:tc>
      </w:tr>
      <w:tr w:rsidR="008951F4" w:rsidRPr="00892FAB" w14:paraId="74D4FE15" w14:textId="77777777" w:rsidTr="008951F4">
        <w:tc>
          <w:tcPr>
            <w:tcW w:w="2553" w:type="pct"/>
          </w:tcPr>
          <w:p w14:paraId="45E19844" w14:textId="2D14F424" w:rsidR="008951F4" w:rsidRPr="00892FAB" w:rsidRDefault="008951F4" w:rsidP="008951F4">
            <w:pPr>
              <w:tabs>
                <w:tab w:val="left" w:pos="360"/>
              </w:tabs>
              <w:jc w:val="both"/>
              <w:rPr>
                <w:b/>
                <w:noProof w:val="0"/>
                <w:lang w:val="en-US" w:eastAsia="ru-RU"/>
              </w:rPr>
            </w:pPr>
            <w:r>
              <w:rPr>
                <w:b/>
                <w:lang w:val="ro-MD"/>
              </w:rPr>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447" w:type="pct"/>
          </w:tcPr>
          <w:p w14:paraId="4698F3FD" w14:textId="77777777" w:rsidR="008951F4" w:rsidRPr="00892FAB" w:rsidRDefault="008951F4" w:rsidP="008951F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A246F48" w14:textId="77777777" w:rsidR="00005B44" w:rsidRPr="00892FAB" w:rsidRDefault="00005B44" w:rsidP="00005B44">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005B44" w:rsidRPr="00892FAB" w14:paraId="41BC1CBE" w14:textId="77777777" w:rsidTr="00BA2360">
        <w:trPr>
          <w:trHeight w:val="697"/>
        </w:trPr>
        <w:tc>
          <w:tcPr>
            <w:tcW w:w="9540" w:type="dxa"/>
            <w:vAlign w:val="center"/>
          </w:tcPr>
          <w:p w14:paraId="52CDD62D" w14:textId="77777777" w:rsidR="00005B44" w:rsidRPr="00892FAB" w:rsidRDefault="00005B44" w:rsidP="00BA2360">
            <w:pPr>
              <w:tabs>
                <w:tab w:val="left" w:pos="360"/>
              </w:tabs>
              <w:jc w:val="both"/>
              <w:rPr>
                <w:noProof w:val="0"/>
                <w:lang w:val="en-US" w:eastAsia="ru-RU"/>
              </w:rPr>
            </w:pPr>
          </w:p>
          <w:p w14:paraId="3D9E5EF4" w14:textId="77777777" w:rsidR="00005B44" w:rsidRPr="00892FAB" w:rsidRDefault="00005B44" w:rsidP="00BA236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FAD91FA" w14:textId="70546454" w:rsidR="00005B44" w:rsidRPr="00892FAB" w:rsidRDefault="00005B44" w:rsidP="00BA2360">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F56876">
              <w:rPr>
                <w:b/>
                <w:bCs/>
                <w:sz w:val="28"/>
                <w:szCs w:val="28"/>
                <w:u w:val="single"/>
                <w:lang w:val="en-US"/>
              </w:rPr>
              <w:t>Lucrări de amenajare a teritoriului adiacent grădiniței de copii din s. Dobrogea, or.Sîngera</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0C60DC5" w14:textId="77777777" w:rsidR="00005B44" w:rsidRPr="00892FAB" w:rsidRDefault="00005B44" w:rsidP="00BA2360">
            <w:pPr>
              <w:tabs>
                <w:tab w:val="left" w:pos="360"/>
              </w:tabs>
              <w:jc w:val="both"/>
              <w:rPr>
                <w:noProof w:val="0"/>
                <w:lang w:val="en-US" w:eastAsia="ru-RU"/>
              </w:rPr>
            </w:pPr>
          </w:p>
          <w:p w14:paraId="090B126A" w14:textId="77777777" w:rsidR="00005B44" w:rsidRPr="00892FAB" w:rsidRDefault="00005B44" w:rsidP="00BA2360">
            <w:pPr>
              <w:tabs>
                <w:tab w:val="left" w:pos="525"/>
                <w:tab w:val="left" w:pos="567"/>
              </w:tabs>
              <w:ind w:left="-15"/>
              <w:jc w:val="both"/>
              <w:rPr>
                <w:b/>
                <w:noProof w:val="0"/>
                <w:lang w:val="en-US" w:eastAsia="ru-RU"/>
              </w:rPr>
            </w:pPr>
            <w:r w:rsidRPr="00892FAB">
              <w:rPr>
                <w:b/>
                <w:noProof w:val="0"/>
                <w:lang w:val="en-US" w:eastAsia="ru-RU"/>
              </w:rPr>
              <w:t>2. DOCUMENTELE CONTRACTULUI</w:t>
            </w:r>
          </w:p>
          <w:p w14:paraId="08CE29CE" w14:textId="77777777" w:rsidR="00005B44" w:rsidRPr="00892FAB" w:rsidRDefault="00005B44" w:rsidP="00BA2360">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68266746"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454E569"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7F1C615"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414904C5"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2948DE0C"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B7B3C16"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71BD0E00"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7CCF197F" w14:textId="77777777" w:rsidR="00005B44" w:rsidRPr="00892FAB" w:rsidRDefault="00005B44" w:rsidP="00BA2360">
            <w:pPr>
              <w:tabs>
                <w:tab w:val="left" w:pos="360"/>
              </w:tabs>
              <w:ind w:left="1530"/>
              <w:contextualSpacing/>
              <w:jc w:val="both"/>
              <w:rPr>
                <w:noProof w:val="0"/>
                <w:lang w:val="en-US" w:eastAsia="ru-RU"/>
              </w:rPr>
            </w:pPr>
          </w:p>
          <w:p w14:paraId="301214F3" w14:textId="77777777" w:rsidR="00005B44" w:rsidRPr="00892FAB" w:rsidRDefault="00005B44" w:rsidP="00BA236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0BA72D6" w14:textId="77777777" w:rsidR="00005B44" w:rsidRPr="00892FAB" w:rsidRDefault="00005B44" w:rsidP="00BA2360">
            <w:pPr>
              <w:jc w:val="both"/>
              <w:rPr>
                <w:noProof w:val="0"/>
                <w:lang w:val="en-US" w:eastAsia="ru-RU"/>
              </w:rPr>
            </w:pPr>
            <w:r w:rsidRPr="00892FAB">
              <w:rPr>
                <w:noProof w:val="0"/>
                <w:lang w:val="en-US" w:eastAsia="ru-RU"/>
              </w:rPr>
              <w:t>3.1. Prețul lucrărilor, ce reprezintă obiectul prezentului contract, este stabilit în lei MDL.</w:t>
            </w:r>
          </w:p>
          <w:p w14:paraId="4BD45D4C" w14:textId="77777777" w:rsidR="00005B44" w:rsidRPr="00892FAB" w:rsidRDefault="00005B44" w:rsidP="00BA2360">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D0C197B" w14:textId="27DE4547" w:rsidR="00005B44" w:rsidRPr="00892FAB" w:rsidRDefault="00005B44" w:rsidP="00BA2360">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E421E1">
              <w:rPr>
                <w:noProof w:val="0"/>
                <w:lang w:val="en-US" w:eastAsia="ru-RU"/>
              </w:rPr>
              <w:t xml:space="preserve">10 </w:t>
            </w:r>
            <w:r w:rsidRPr="00892FAB">
              <w:rPr>
                <w:noProof w:val="0"/>
                <w:lang w:val="en-US" w:eastAsia="ru-RU"/>
              </w:rPr>
              <w:t>zile.</w:t>
            </w:r>
            <w:r w:rsidR="004F3EEC" w:rsidRPr="004B4E7F">
              <w:rPr>
                <w:b/>
                <w:color w:val="000000" w:themeColor="text1"/>
              </w:rPr>
              <w:t xml:space="preserve"> </w:t>
            </w:r>
            <w:r w:rsidR="004F3EEC" w:rsidRPr="004F3EEC">
              <w:rPr>
                <w:color w:val="000000" w:themeColor="text1"/>
              </w:rPr>
              <w:t>Prima plată se va efectua după executarea a cel puțin 30 % din lucrări</w:t>
            </w:r>
            <w:r w:rsidR="004F3EEC">
              <w:rPr>
                <w:color w:val="000000" w:themeColor="text1"/>
              </w:rPr>
              <w:t>.</w:t>
            </w:r>
          </w:p>
          <w:p w14:paraId="443A5A9A" w14:textId="4CD38AC8" w:rsidR="00005B44" w:rsidRPr="00892FAB" w:rsidRDefault="00005B44" w:rsidP="00BA2360">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1758C1">
              <w:rPr>
                <w:noProof w:val="0"/>
                <w:lang w:val="en-US" w:eastAsia="ru-RU"/>
              </w:rPr>
              <w:t>5</w:t>
            </w:r>
            <w:r w:rsidRPr="00892FAB">
              <w:rPr>
                <w:noProof w:val="0"/>
                <w:lang w:val="en-US" w:eastAsia="ru-RU"/>
              </w:rPr>
              <w:t xml:space="preserve"> zile de la primirea acestora de la Antreprenor.</w:t>
            </w:r>
          </w:p>
          <w:p w14:paraId="0DB29466" w14:textId="77777777" w:rsidR="00005B44" w:rsidRPr="00892FAB" w:rsidRDefault="00005B44" w:rsidP="00BA236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16F3C75A" w14:textId="77777777" w:rsidR="00005B44" w:rsidRPr="00892FAB" w:rsidRDefault="00005B44" w:rsidP="00BA2360">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21338750" w14:textId="77777777" w:rsidR="00005B44" w:rsidRPr="00892FAB" w:rsidRDefault="00005B44" w:rsidP="00BA2360">
            <w:pPr>
              <w:jc w:val="both"/>
              <w:rPr>
                <w:noProof w:val="0"/>
                <w:lang w:val="en-US" w:eastAsia="ru-RU"/>
              </w:rPr>
            </w:pPr>
          </w:p>
          <w:p w14:paraId="50DAC3B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4. DURATA DE EXECUȚIE</w:t>
            </w:r>
          </w:p>
          <w:p w14:paraId="7392C0B5" w14:textId="179100AC" w:rsidR="00005B44" w:rsidRPr="00892FAB" w:rsidRDefault="00005B44" w:rsidP="00BA2360">
            <w:pPr>
              <w:tabs>
                <w:tab w:val="left" w:pos="567"/>
              </w:tabs>
              <w:jc w:val="both"/>
              <w:rPr>
                <w:noProof w:val="0"/>
                <w:lang w:val="en-US" w:eastAsia="ru-RU"/>
              </w:rPr>
            </w:pPr>
            <w:r w:rsidRPr="00892FAB">
              <w:rPr>
                <w:noProof w:val="0"/>
                <w:lang w:val="en-US" w:eastAsia="ru-RU"/>
              </w:rPr>
              <w:t xml:space="preserve">4.1. Durata de execuţie a prezentului contract este de </w:t>
            </w:r>
            <w:r w:rsidR="00C63CDE">
              <w:rPr>
                <w:noProof w:val="0"/>
                <w:lang w:val="en-US" w:eastAsia="ru-RU"/>
              </w:rPr>
              <w:t>5</w:t>
            </w:r>
            <w:r w:rsidR="00E95C9D">
              <w:rPr>
                <w:noProof w:val="0"/>
                <w:lang w:val="en-US" w:eastAsia="ru-RU"/>
              </w:rPr>
              <w:t>0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FF7C44E" w14:textId="49E07EEF" w:rsidR="00005B44" w:rsidRPr="00892FAB" w:rsidRDefault="00005B44" w:rsidP="00BA236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E95C9D">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E95C9D">
              <w:rPr>
                <w:noProof w:val="0"/>
                <w:lang w:eastAsia="ru-RU"/>
              </w:rPr>
              <w:t>30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3F32DB8C" w14:textId="77777777" w:rsidR="00005B44" w:rsidRPr="00892FAB" w:rsidRDefault="00005B44" w:rsidP="00BA2360">
            <w:pPr>
              <w:jc w:val="both"/>
              <w:rPr>
                <w:noProof w:val="0"/>
                <w:lang w:eastAsia="ru-RU"/>
              </w:rPr>
            </w:pPr>
            <w:r w:rsidRPr="00892FAB">
              <w:rPr>
                <w:noProof w:val="0"/>
                <w:lang w:eastAsia="ru-RU"/>
              </w:rPr>
              <w:t>- obținerea autorizației de construire de către Beneficiar;</w:t>
            </w:r>
          </w:p>
          <w:p w14:paraId="1D1D6354" w14:textId="77777777" w:rsidR="00005B44" w:rsidRPr="00892FAB" w:rsidRDefault="00005B44" w:rsidP="00BA2360">
            <w:pPr>
              <w:jc w:val="both"/>
              <w:rPr>
                <w:noProof w:val="0"/>
                <w:lang w:eastAsia="ru-RU"/>
              </w:rPr>
            </w:pPr>
            <w:r w:rsidRPr="00892FAB">
              <w:rPr>
                <w:noProof w:val="0"/>
                <w:lang w:eastAsia="ru-RU"/>
              </w:rPr>
              <w:t>- constituirea garanției de bună execuție a contractului;</w:t>
            </w:r>
          </w:p>
          <w:p w14:paraId="0B783C59" w14:textId="77777777" w:rsidR="00005B44" w:rsidRPr="00892FAB" w:rsidRDefault="00005B44" w:rsidP="00BA236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1EAFE9F7" w14:textId="77777777" w:rsidR="00005B44" w:rsidRPr="00892FAB" w:rsidRDefault="00005B44" w:rsidP="00BA2360">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5DAF7515" w14:textId="77777777" w:rsidR="00005B44" w:rsidRPr="00892FAB" w:rsidRDefault="00005B44" w:rsidP="00BA2360">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2F2B83FE" w14:textId="77777777" w:rsidR="00005B44" w:rsidRPr="00892FAB" w:rsidRDefault="00005B44" w:rsidP="00BA2360">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33736730" w14:textId="77777777" w:rsidR="00005B44" w:rsidRPr="00892FAB" w:rsidRDefault="00005B44" w:rsidP="00BA2360">
            <w:pPr>
              <w:tabs>
                <w:tab w:val="left" w:pos="1276"/>
              </w:tabs>
              <w:jc w:val="both"/>
              <w:rPr>
                <w:noProof w:val="0"/>
                <w:lang w:val="en-US" w:eastAsia="ru-RU"/>
              </w:rPr>
            </w:pPr>
            <w:r w:rsidRPr="00892FAB">
              <w:rPr>
                <w:noProof w:val="0"/>
                <w:lang w:val="en-US" w:eastAsia="ru-RU"/>
              </w:rPr>
              <w:t>a) generate de Beneficiar;</w:t>
            </w:r>
          </w:p>
          <w:p w14:paraId="6D4A73F4" w14:textId="77777777" w:rsidR="00005B44" w:rsidRPr="00892FAB" w:rsidRDefault="00005B44" w:rsidP="00BA2360">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5C4F3779" w14:textId="77777777" w:rsidR="00005B44" w:rsidRPr="00892FAB" w:rsidRDefault="00005B44" w:rsidP="00BA2360">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6100315" w14:textId="77777777" w:rsidR="00005B44" w:rsidRPr="00892FAB" w:rsidRDefault="00005B44" w:rsidP="00BA2360">
            <w:pPr>
              <w:tabs>
                <w:tab w:val="left" w:pos="1276"/>
              </w:tabs>
              <w:jc w:val="both"/>
              <w:rPr>
                <w:noProof w:val="0"/>
                <w:lang w:val="en-US" w:eastAsia="ru-RU"/>
              </w:rPr>
            </w:pPr>
            <w:r w:rsidRPr="00892FAB">
              <w:rPr>
                <w:noProof w:val="0"/>
                <w:lang w:val="en-US" w:eastAsia="ru-RU"/>
              </w:rPr>
              <w:t>d) calamităţilor naturale recunoscute de autoritatea legală.</w:t>
            </w:r>
          </w:p>
          <w:p w14:paraId="0F532C93" w14:textId="77777777" w:rsidR="00005B44" w:rsidRPr="00892FAB" w:rsidRDefault="00005B44" w:rsidP="00BA2360">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4E1C51E" w14:textId="77777777" w:rsidR="00005B44" w:rsidRPr="00892FAB" w:rsidRDefault="00005B44" w:rsidP="00BA2360">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453CED6" w14:textId="77777777" w:rsidR="00005B44" w:rsidRPr="00892FAB" w:rsidRDefault="00005B44" w:rsidP="00BA2360">
            <w:pPr>
              <w:tabs>
                <w:tab w:val="left" w:pos="360"/>
              </w:tabs>
              <w:jc w:val="both"/>
              <w:rPr>
                <w:noProof w:val="0"/>
                <w:lang w:val="en-US" w:eastAsia="ru-RU"/>
              </w:rPr>
            </w:pPr>
          </w:p>
          <w:p w14:paraId="7E32D7C2"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5. RECEPŢIA LUCRĂRILOR DE EXECUŢIE</w:t>
            </w:r>
          </w:p>
          <w:p w14:paraId="7F8C1C84" w14:textId="77777777" w:rsidR="00005B44" w:rsidRPr="00892FAB" w:rsidRDefault="00005B44" w:rsidP="00BA2360">
            <w:pPr>
              <w:tabs>
                <w:tab w:val="left" w:pos="567"/>
              </w:tabs>
              <w:jc w:val="both"/>
              <w:rPr>
                <w:noProof w:val="0"/>
                <w:lang w:val="en-US" w:eastAsia="ru-RU"/>
              </w:rPr>
            </w:pPr>
            <w:r w:rsidRPr="00892FAB">
              <w:rPr>
                <w:noProof w:val="0"/>
                <w:lang w:val="en-US" w:eastAsia="ru-RU"/>
              </w:rPr>
              <w:t>5.1. Terminarea lucrărilor</w:t>
            </w:r>
          </w:p>
          <w:p w14:paraId="3D2EFBA6" w14:textId="77777777" w:rsidR="00005B44" w:rsidRPr="00892FAB" w:rsidRDefault="00005B44" w:rsidP="00BA2360">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8E758" w14:textId="77777777" w:rsidR="00005B44" w:rsidRPr="00892FAB" w:rsidRDefault="00005B44" w:rsidP="00BA2360">
            <w:pPr>
              <w:tabs>
                <w:tab w:val="left" w:pos="567"/>
              </w:tabs>
              <w:jc w:val="both"/>
              <w:rPr>
                <w:noProof w:val="0"/>
                <w:lang w:val="en-US" w:eastAsia="ru-RU"/>
              </w:rPr>
            </w:pPr>
            <w:r w:rsidRPr="00892FAB">
              <w:rPr>
                <w:noProof w:val="0"/>
                <w:lang w:val="en-US" w:eastAsia="ru-RU"/>
              </w:rPr>
              <w:t>5.2. Înştiinţarea de Recepţie</w:t>
            </w:r>
          </w:p>
          <w:p w14:paraId="0F500538" w14:textId="77777777" w:rsidR="00005B44" w:rsidRPr="00892FAB" w:rsidRDefault="00005B44" w:rsidP="00BA2360">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BE4FE8D"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B062C74" w14:textId="77777777" w:rsidR="00005B44" w:rsidRPr="00892FAB" w:rsidRDefault="00005B44" w:rsidP="00BA2360">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66E4580C" w14:textId="77777777" w:rsidR="00005B44" w:rsidRPr="00892FAB" w:rsidRDefault="00005B44" w:rsidP="00BA2360">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6112B294" w14:textId="77777777" w:rsidR="00005B44" w:rsidRPr="00892FAB" w:rsidRDefault="00005B44" w:rsidP="00BA2360">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559B906"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E1BEC2C" w14:textId="77777777" w:rsidR="00005B44" w:rsidRPr="00892FAB" w:rsidRDefault="00005B44" w:rsidP="00BA2360">
            <w:pPr>
              <w:tabs>
                <w:tab w:val="left" w:pos="567"/>
              </w:tabs>
              <w:jc w:val="both"/>
              <w:rPr>
                <w:noProof w:val="0"/>
                <w:lang w:val="en-US" w:eastAsia="ru-RU"/>
              </w:rPr>
            </w:pPr>
          </w:p>
          <w:p w14:paraId="104061C0"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6. REMEDIEREA DEFECTELOR</w:t>
            </w:r>
          </w:p>
          <w:p w14:paraId="10F2CFB4" w14:textId="77777777" w:rsidR="00005B44" w:rsidRPr="00892FAB" w:rsidRDefault="00005B44" w:rsidP="00BA2360">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4E16F4C5" w14:textId="77777777" w:rsidR="00005B44" w:rsidRPr="00892FAB" w:rsidRDefault="00005B44" w:rsidP="00BA2360">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1B9153D" w14:textId="77777777" w:rsidR="00005B44" w:rsidRPr="00892FAB" w:rsidRDefault="00005B44" w:rsidP="00BA2360">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4709FAD" w14:textId="77777777" w:rsidR="00005B44" w:rsidRPr="00892FAB" w:rsidRDefault="00005B44" w:rsidP="00BA2360">
            <w:pPr>
              <w:tabs>
                <w:tab w:val="left" w:pos="567"/>
              </w:tabs>
              <w:jc w:val="both"/>
              <w:rPr>
                <w:noProof w:val="0"/>
                <w:lang w:val="en-US" w:eastAsia="ru-RU"/>
              </w:rPr>
            </w:pPr>
          </w:p>
          <w:p w14:paraId="3FAA7382" w14:textId="77777777" w:rsidR="00005B44" w:rsidRPr="00892FAB" w:rsidRDefault="00005B44" w:rsidP="00BA2360">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091E1CE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347286C"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E6B00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BFB822A"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ABD50A3" w14:textId="77777777" w:rsidR="00005B44" w:rsidRPr="00892FAB" w:rsidRDefault="00005B44" w:rsidP="00BA2360">
            <w:pPr>
              <w:tabs>
                <w:tab w:val="left" w:pos="1276"/>
              </w:tabs>
              <w:jc w:val="both"/>
              <w:rPr>
                <w:noProof w:val="0"/>
                <w:lang w:val="en-US" w:eastAsia="ru-RU"/>
              </w:rPr>
            </w:pPr>
            <w:r w:rsidRPr="00892FAB">
              <w:rPr>
                <w:noProof w:val="0"/>
                <w:lang w:val="en-US" w:eastAsia="ru-RU"/>
              </w:rPr>
              <w:t>a) un exemplar rămâne la dispoziţia Antreprenorului,</w:t>
            </w:r>
          </w:p>
          <w:p w14:paraId="6BCB4CB6" w14:textId="77777777" w:rsidR="00005B44" w:rsidRPr="00892FAB" w:rsidRDefault="00005B44" w:rsidP="00BA236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714AD79A"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F3E27F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6E8FA2F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76BCA1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1D342DEB" w14:textId="77777777" w:rsidR="00005B44" w:rsidRPr="00892FAB" w:rsidRDefault="00005B44" w:rsidP="00BA236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5D2633D" w14:textId="77777777" w:rsidR="00005B44" w:rsidRPr="00892FAB" w:rsidRDefault="00005B44" w:rsidP="00BA2360">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361752"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D29578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60F3BA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7170EB5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01F2E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9D050AD"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7B3BEA3" w14:textId="77777777" w:rsidR="00005B44" w:rsidRPr="00892FAB" w:rsidRDefault="00005B44" w:rsidP="00005B44">
            <w:pPr>
              <w:numPr>
                <w:ilvl w:val="0"/>
                <w:numId w:val="44"/>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05A53920"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2E8D4629"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7CC95BF2"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3D956F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3E9112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F42CD98"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30D6194F" w14:textId="77777777" w:rsidR="00005B44" w:rsidRPr="00892FAB" w:rsidRDefault="00005B44" w:rsidP="00BA2360">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095C46B" w14:textId="77777777" w:rsidR="00005B44" w:rsidRPr="00892FAB" w:rsidRDefault="00005B44" w:rsidP="00BA2360">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2C9CF2BF" w14:textId="77777777" w:rsidR="00005B44" w:rsidRPr="00892FAB" w:rsidRDefault="00005B44" w:rsidP="00BA2360">
            <w:pPr>
              <w:tabs>
                <w:tab w:val="left" w:pos="525"/>
              </w:tabs>
              <w:jc w:val="both"/>
              <w:rPr>
                <w:noProof w:val="0"/>
                <w:lang w:val="en-US" w:eastAsia="ru-RU"/>
              </w:rPr>
            </w:pPr>
          </w:p>
          <w:p w14:paraId="1C1953DE"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8. MODIFICĂRI</w:t>
            </w:r>
          </w:p>
          <w:p w14:paraId="12B33442" w14:textId="77777777" w:rsidR="00005B44" w:rsidRPr="00892FAB" w:rsidRDefault="00005B44" w:rsidP="00BA2360">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7FE87BD3" w14:textId="77777777" w:rsidR="00005B44" w:rsidRPr="00892FAB" w:rsidRDefault="00005B44" w:rsidP="00BA2360">
            <w:pPr>
              <w:tabs>
                <w:tab w:val="left" w:pos="360"/>
              </w:tabs>
              <w:jc w:val="both"/>
              <w:rPr>
                <w:noProof w:val="0"/>
                <w:lang w:val="en-US" w:eastAsia="ru-RU"/>
              </w:rPr>
            </w:pPr>
          </w:p>
          <w:p w14:paraId="14E3422B" w14:textId="77777777" w:rsidR="00005B44" w:rsidRPr="00892FAB" w:rsidRDefault="00005B44" w:rsidP="00BA2360">
            <w:pPr>
              <w:tabs>
                <w:tab w:val="left" w:pos="360"/>
              </w:tabs>
              <w:jc w:val="both"/>
              <w:rPr>
                <w:noProof w:val="0"/>
                <w:lang w:val="en-US" w:eastAsia="ru-RU"/>
              </w:rPr>
            </w:pPr>
            <w:r w:rsidRPr="00892FAB">
              <w:rPr>
                <w:b/>
                <w:noProof w:val="0"/>
                <w:lang w:val="en-US" w:eastAsia="ru-RU"/>
              </w:rPr>
              <w:t>9. AJUSTAREA PREŢULUI CONTRACTULUI</w:t>
            </w:r>
          </w:p>
          <w:p w14:paraId="6D6E307A" w14:textId="77777777" w:rsidR="00005B44" w:rsidRPr="00892FAB" w:rsidRDefault="00005B44" w:rsidP="00BA236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3746B5C0" w14:textId="77777777" w:rsidR="00005B44" w:rsidRPr="00892FAB" w:rsidRDefault="00005B44" w:rsidP="00BA236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EB7634A" w14:textId="77777777" w:rsidR="00005B44" w:rsidRPr="00892FAB" w:rsidRDefault="00005B44" w:rsidP="00BA2360">
            <w:pPr>
              <w:tabs>
                <w:tab w:val="left" w:pos="360"/>
              </w:tabs>
              <w:jc w:val="both"/>
              <w:rPr>
                <w:noProof w:val="0"/>
                <w:lang w:val="en-US" w:eastAsia="ru-RU"/>
              </w:rPr>
            </w:pPr>
          </w:p>
          <w:p w14:paraId="4C68CDDF" w14:textId="77777777" w:rsidR="00005B44" w:rsidRPr="00892FAB" w:rsidRDefault="00005B44" w:rsidP="00BA236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6BAEC27E" w14:textId="77777777" w:rsidR="00005B44" w:rsidRPr="00892FAB" w:rsidRDefault="00005B44" w:rsidP="00BA2360">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685DDA"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0E53443" w14:textId="77777777" w:rsidR="00005B44" w:rsidRPr="00892FAB" w:rsidRDefault="00005B44" w:rsidP="00BA2360">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7412AD6D"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B942C8F"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4E7E0FA3" w14:textId="77777777" w:rsidR="00005B44" w:rsidRPr="00892FAB" w:rsidRDefault="00005B44" w:rsidP="00BA2360">
            <w:pPr>
              <w:tabs>
                <w:tab w:val="left" w:pos="4365"/>
              </w:tabs>
              <w:jc w:val="both"/>
              <w:rPr>
                <w:b/>
                <w:noProof w:val="0"/>
                <w:lang w:val="en-US" w:eastAsia="ru-RU"/>
              </w:rPr>
            </w:pPr>
          </w:p>
          <w:p w14:paraId="552AC811" w14:textId="77777777" w:rsidR="00005B44" w:rsidRPr="00892FAB" w:rsidRDefault="00005B44" w:rsidP="00BA2360">
            <w:pPr>
              <w:tabs>
                <w:tab w:val="left" w:pos="4365"/>
              </w:tabs>
              <w:jc w:val="both"/>
              <w:rPr>
                <w:noProof w:val="0"/>
                <w:lang w:val="en-US" w:eastAsia="ru-RU"/>
              </w:rPr>
            </w:pPr>
            <w:r w:rsidRPr="00892FAB">
              <w:rPr>
                <w:b/>
                <w:noProof w:val="0"/>
                <w:lang w:val="en-US" w:eastAsia="ru-RU"/>
              </w:rPr>
              <w:t>11. FORȚA DE MUNCĂ</w:t>
            </w:r>
          </w:p>
          <w:p w14:paraId="654A0492" w14:textId="77777777" w:rsidR="00005B44" w:rsidRPr="00892FAB" w:rsidRDefault="00005B44" w:rsidP="00BA2360">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639E516B" w14:textId="77777777" w:rsidR="00005B44" w:rsidRPr="00892FAB" w:rsidRDefault="00005B44" w:rsidP="00BA2360">
            <w:pPr>
              <w:tabs>
                <w:tab w:val="left" w:pos="795"/>
              </w:tabs>
              <w:ind w:left="-15"/>
              <w:contextualSpacing/>
              <w:jc w:val="both"/>
              <w:rPr>
                <w:noProof w:val="0"/>
                <w:lang w:val="en-US" w:eastAsia="ru-RU"/>
              </w:rPr>
            </w:pPr>
          </w:p>
          <w:p w14:paraId="4BA663CA" w14:textId="77777777" w:rsidR="00005B44" w:rsidRPr="00892FAB" w:rsidRDefault="00005B44" w:rsidP="00BA2360">
            <w:pPr>
              <w:tabs>
                <w:tab w:val="left" w:pos="795"/>
              </w:tabs>
              <w:jc w:val="both"/>
              <w:rPr>
                <w:noProof w:val="0"/>
                <w:lang w:val="en-US" w:eastAsia="ru-RU"/>
              </w:rPr>
            </w:pPr>
            <w:r w:rsidRPr="00892FAB">
              <w:rPr>
                <w:b/>
                <w:noProof w:val="0"/>
                <w:lang w:val="en-US" w:eastAsia="ru-RU"/>
              </w:rPr>
              <w:t>12. MATERIALELE ŞI EXECUŢIA LUCRĂRILOR</w:t>
            </w:r>
          </w:p>
          <w:p w14:paraId="494F2821" w14:textId="77777777" w:rsidR="00005B44" w:rsidRPr="00892FAB" w:rsidRDefault="00005B44" w:rsidP="00BA2360">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CC35B77" w14:textId="77777777" w:rsidR="00005B44" w:rsidRPr="00892FAB" w:rsidRDefault="00005B44" w:rsidP="00BA2360">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6D98F07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F4F132D"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79F7380" w14:textId="77777777" w:rsidR="00005B44" w:rsidRPr="00892FAB" w:rsidRDefault="00005B44" w:rsidP="00BA2360">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B1EBA48"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4DD529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9B757FC" w14:textId="77777777" w:rsidR="00005B44" w:rsidRPr="00892FAB" w:rsidRDefault="00005B44" w:rsidP="00BA2360">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9B71732" w14:textId="77777777" w:rsidR="00005B44" w:rsidRPr="00892FAB" w:rsidRDefault="00005B44" w:rsidP="00BA2360">
            <w:pPr>
              <w:tabs>
                <w:tab w:val="left" w:pos="360"/>
              </w:tabs>
              <w:jc w:val="both"/>
              <w:rPr>
                <w:noProof w:val="0"/>
                <w:lang w:val="en-US" w:eastAsia="ru-RU"/>
              </w:rPr>
            </w:pPr>
          </w:p>
          <w:p w14:paraId="700198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13. PERIOADA DE GARANŢIE ŞI REMEDIERI ÎN PERIOADA DE GARANŢIE</w:t>
            </w:r>
          </w:p>
          <w:p w14:paraId="0854AC0B" w14:textId="366F2C81" w:rsidR="00005B44" w:rsidRPr="00892FAB" w:rsidRDefault="00005B44" w:rsidP="00BA2360">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sidR="00F56876">
              <w:rPr>
                <w:noProof w:val="0"/>
                <w:lang w:val="en-US" w:eastAsia="ru-RU"/>
              </w:rPr>
              <w:t>5</w:t>
            </w:r>
            <w:bookmarkStart w:id="63" w:name="_GoBack"/>
            <w:bookmarkEnd w:id="63"/>
            <w:r w:rsidR="00C63CDE">
              <w:rPr>
                <w:noProof w:val="0"/>
                <w:lang w:val="en-US" w:eastAsia="ru-RU"/>
              </w:rPr>
              <w:t xml:space="preserve"> an</w:t>
            </w:r>
            <w:r w:rsidRPr="00892FAB">
              <w:rPr>
                <w:noProof w:val="0"/>
                <w:lang w:val="en-US" w:eastAsia="ru-RU"/>
              </w:rPr>
              <w:t xml:space="preserve">. </w:t>
            </w:r>
          </w:p>
          <w:p w14:paraId="3358E3DC"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42A3BCC" w14:textId="77777777" w:rsidR="00005B44" w:rsidRPr="00892FAB" w:rsidRDefault="00005B44" w:rsidP="00BA2360">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344E8E3" w14:textId="77777777" w:rsidR="00005B44" w:rsidRPr="00892FAB" w:rsidRDefault="00005B44" w:rsidP="00BA2360">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5A715F8" w14:textId="77777777" w:rsidR="00005B44" w:rsidRPr="00892FAB" w:rsidRDefault="00005B44" w:rsidP="00BA2360">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02AC34" w14:textId="77777777" w:rsidR="00005B44" w:rsidRPr="00892FAB" w:rsidRDefault="00005B44" w:rsidP="00BA2360">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F9509F4" w14:textId="77777777" w:rsidR="00005B44" w:rsidRPr="00892FAB" w:rsidRDefault="00005B44" w:rsidP="00BA2360">
            <w:pPr>
              <w:tabs>
                <w:tab w:val="left" w:pos="360"/>
              </w:tabs>
              <w:jc w:val="both"/>
              <w:rPr>
                <w:noProof w:val="0"/>
                <w:lang w:eastAsia="ru-RU"/>
              </w:rPr>
            </w:pPr>
          </w:p>
          <w:p w14:paraId="03AB9E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14. RĂSPUNDEREA PĂRŢILOR</w:t>
            </w:r>
          </w:p>
          <w:p w14:paraId="69FC8FEF"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192AB99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71F8432" w14:textId="77777777" w:rsidR="00005B44" w:rsidRPr="00892FAB" w:rsidRDefault="00005B44" w:rsidP="00BA2360">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F1F2292"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87DFB8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428391F"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6243F7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7A48788" w14:textId="77777777" w:rsidR="00005B44" w:rsidRPr="00892FAB" w:rsidRDefault="00005B44" w:rsidP="00BA2360">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7DF06689" w14:textId="77777777" w:rsidR="00005B44" w:rsidRPr="00892FAB" w:rsidRDefault="00005B44" w:rsidP="00BA2360">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A9A98F9" w14:textId="77777777" w:rsidR="00005B44" w:rsidRPr="00892FAB" w:rsidRDefault="00005B44" w:rsidP="00BA2360">
            <w:pPr>
              <w:tabs>
                <w:tab w:val="left" w:pos="360"/>
              </w:tabs>
              <w:jc w:val="both"/>
              <w:rPr>
                <w:noProof w:val="0"/>
                <w:lang w:val="en-US" w:eastAsia="ru-RU"/>
              </w:rPr>
            </w:pPr>
          </w:p>
          <w:p w14:paraId="67EB3E07" w14:textId="77777777" w:rsidR="00005B44" w:rsidRPr="00892FAB" w:rsidRDefault="00005B44" w:rsidP="00BA2360">
            <w:pPr>
              <w:tabs>
                <w:tab w:val="left" w:pos="525"/>
              </w:tabs>
              <w:jc w:val="both"/>
              <w:rPr>
                <w:noProof w:val="0"/>
                <w:lang w:val="en-US" w:eastAsia="ru-RU"/>
              </w:rPr>
            </w:pPr>
            <w:r w:rsidRPr="00892FAB">
              <w:rPr>
                <w:b/>
                <w:noProof w:val="0"/>
                <w:lang w:val="en-US" w:eastAsia="ru-RU"/>
              </w:rPr>
              <w:t>15. RECLAMAŢII ŞI SANCŢIUNI</w:t>
            </w:r>
          </w:p>
          <w:p w14:paraId="46B78DE0" w14:textId="68722D03" w:rsidR="00005B44" w:rsidRPr="00892FAB" w:rsidRDefault="00005B44" w:rsidP="00BA2360">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C55586">
              <w:rPr>
                <w:noProof w:val="0"/>
                <w:lang w:val="en-US" w:eastAsia="ru-RU"/>
              </w:rPr>
              <w:t>0,1</w:t>
            </w:r>
            <w:r w:rsidRPr="00892FAB">
              <w:rPr>
                <w:noProof w:val="0"/>
                <w:lang w:val="en-US" w:eastAsia="ru-RU"/>
              </w:rPr>
              <w:t xml:space="preserve"> %/ zi din valoarea restului de executat dar nu mai mult de </w:t>
            </w:r>
            <w:r w:rsidR="00C55586">
              <w:rPr>
                <w:noProof w:val="0"/>
                <w:lang w:val="en-US" w:eastAsia="ru-RU"/>
              </w:rPr>
              <w:t>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0ACAA378" w14:textId="77777777" w:rsidR="00005B44" w:rsidRPr="00892FAB" w:rsidRDefault="00005B44" w:rsidP="00BA2360">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1AEDE4F3" w14:textId="77777777" w:rsidR="00005B44" w:rsidRPr="00892FAB" w:rsidRDefault="00005B44" w:rsidP="00BA2360">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374F427" w14:textId="77777777" w:rsidR="00005B44" w:rsidRPr="00892FAB" w:rsidRDefault="00005B44" w:rsidP="00BA2360">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C746A6" w14:textId="7639D6BE" w:rsidR="00005B44" w:rsidRPr="00892FAB" w:rsidRDefault="00005B44" w:rsidP="00BA2360">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C55586">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7FEE16E8" w14:textId="77777777" w:rsidR="00005B44" w:rsidRPr="00892FAB" w:rsidRDefault="00005B44" w:rsidP="00BA2360">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F1C2DB" w14:textId="77777777" w:rsidR="00005B44" w:rsidRPr="00892FAB" w:rsidRDefault="00005B44" w:rsidP="00BA2360">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4CD4013" w14:textId="77777777" w:rsidR="00005B44" w:rsidRPr="00892FAB" w:rsidRDefault="00005B44" w:rsidP="00BA2360">
            <w:pPr>
              <w:tabs>
                <w:tab w:val="left" w:pos="360"/>
              </w:tabs>
              <w:jc w:val="both"/>
              <w:rPr>
                <w:noProof w:val="0"/>
                <w:lang w:val="en-US" w:eastAsia="ru-RU"/>
              </w:rPr>
            </w:pPr>
          </w:p>
          <w:p w14:paraId="411FDDC3" w14:textId="77777777" w:rsidR="00005B44" w:rsidRPr="00892FAB" w:rsidRDefault="00005B44" w:rsidP="00BA236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7E8B58E7" w14:textId="77777777" w:rsidR="00005B44" w:rsidRPr="00892FAB" w:rsidRDefault="00005B44" w:rsidP="00BA2360">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DE98AB" w14:textId="3C7956C4" w:rsidR="00005B44" w:rsidRPr="00892FAB" w:rsidRDefault="00005B44" w:rsidP="00BA2360">
            <w:pPr>
              <w:jc w:val="both"/>
              <w:rPr>
                <w:noProof w:val="0"/>
                <w:lang w:eastAsia="ru-RU"/>
              </w:rPr>
            </w:pPr>
            <w:r w:rsidRPr="00892FAB">
              <w:rPr>
                <w:noProof w:val="0"/>
                <w:lang w:eastAsia="ru-RU"/>
              </w:rPr>
              <w:t xml:space="preserve">16.2. Cuantumul garanţiei de bună execuţie a contractului reprezintă </w:t>
            </w:r>
            <w:r w:rsidR="00C55586">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7093B09C" w14:textId="77777777" w:rsidR="00005B44" w:rsidRPr="00892FAB" w:rsidRDefault="00005B44" w:rsidP="00BA2360">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CEB3E5D" w14:textId="77777777" w:rsidR="00005B44" w:rsidRPr="00892FAB" w:rsidRDefault="00005B44" w:rsidP="00BA2360">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7C472FE" w14:textId="77777777" w:rsidR="00005B44" w:rsidRPr="00892FAB" w:rsidRDefault="00005B44" w:rsidP="00BA2360">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67C41D4" w14:textId="77777777" w:rsidR="00005B44" w:rsidRPr="00892FAB" w:rsidRDefault="00005B44" w:rsidP="00BA2360">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7F64DC3" w14:textId="77777777" w:rsidR="00005B44" w:rsidRPr="00892FAB" w:rsidRDefault="00005B44" w:rsidP="00BA2360">
            <w:pPr>
              <w:jc w:val="both"/>
              <w:rPr>
                <w:noProof w:val="0"/>
                <w:lang w:eastAsia="ru-RU"/>
              </w:rPr>
            </w:pPr>
            <w:r w:rsidRPr="00892FAB">
              <w:rPr>
                <w:noProof w:val="0"/>
                <w:lang w:eastAsia="ru-RU"/>
              </w:rPr>
              <w:t>16.5. Beneficiarul va executa garanţia de bună execuţie, în eventualitatea în care:</w:t>
            </w:r>
          </w:p>
          <w:p w14:paraId="4F121352" w14:textId="77777777" w:rsidR="00005B44" w:rsidRPr="00892FAB" w:rsidRDefault="00005B44" w:rsidP="00BA2360">
            <w:pPr>
              <w:jc w:val="both"/>
              <w:rPr>
                <w:noProof w:val="0"/>
                <w:lang w:eastAsia="ru-RU"/>
              </w:rPr>
            </w:pPr>
            <w:r w:rsidRPr="00892FAB">
              <w:rPr>
                <w:noProof w:val="0"/>
                <w:lang w:eastAsia="ru-RU"/>
              </w:rPr>
              <w:t>a) oricând pe parcursul îndeplinirii contractului, în limita prejudiciului creat, în conformitate cu actele normative;</w:t>
            </w:r>
          </w:p>
          <w:p w14:paraId="037C16B2" w14:textId="77777777" w:rsidR="00005B44" w:rsidRPr="00892FAB" w:rsidRDefault="00005B44" w:rsidP="00BA2360">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A7F5F57" w14:textId="77777777" w:rsidR="00005B44" w:rsidRPr="00892FAB" w:rsidRDefault="00005B44" w:rsidP="00BA2360">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13795AAF" w14:textId="77777777" w:rsidR="00005B44" w:rsidRPr="00892FAB" w:rsidRDefault="00005B44" w:rsidP="00BA2360">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3198A964" w14:textId="77777777" w:rsidR="00005B44" w:rsidRPr="00892FAB" w:rsidRDefault="00005B44" w:rsidP="00BA2360">
            <w:pPr>
              <w:tabs>
                <w:tab w:val="left" w:pos="360"/>
              </w:tabs>
              <w:jc w:val="both"/>
              <w:rPr>
                <w:noProof w:val="0"/>
                <w:lang w:val="en-US" w:eastAsia="ru-RU"/>
              </w:rPr>
            </w:pPr>
          </w:p>
          <w:p w14:paraId="48A7358C" w14:textId="77777777" w:rsidR="00005B44" w:rsidRPr="00892FAB" w:rsidRDefault="00005B44" w:rsidP="00005B44">
            <w:pPr>
              <w:numPr>
                <w:ilvl w:val="0"/>
                <w:numId w:val="4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1BE1BFE" w14:textId="77777777" w:rsidR="00005B44" w:rsidRPr="00892FAB" w:rsidRDefault="00005B44" w:rsidP="00BA2360">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0544BAD7" w14:textId="1C25386B" w:rsidR="00005B44" w:rsidRPr="00892FAB" w:rsidRDefault="00005B44" w:rsidP="00BA2360">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C55586">
              <w:rPr>
                <w:noProof w:val="0"/>
                <w:lang w:val="en-US" w:eastAsia="ru-RU"/>
              </w:rPr>
              <w:t>3</w:t>
            </w:r>
            <w:r w:rsidRPr="00892FAB">
              <w:rPr>
                <w:noProof w:val="0"/>
                <w:lang w:val="en-US" w:eastAsia="ru-RU"/>
              </w:rPr>
              <w:t xml:space="preserve"> zile, fiecare dintre acestea poate solicita ca litigiul să se soluţioneze de către instantele judecătoreşti competente.</w:t>
            </w:r>
          </w:p>
          <w:p w14:paraId="38C07C3C" w14:textId="77777777" w:rsidR="00005B44" w:rsidRPr="00892FAB" w:rsidRDefault="00005B44" w:rsidP="00BA2360">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a utilajelor de construcţie folosite, fiecare parte </w:t>
            </w:r>
            <w:r w:rsidRPr="00892FAB">
              <w:rPr>
                <w:noProof w:val="0"/>
                <w:lang w:val="en-US" w:eastAsia="ru-RU"/>
              </w:rPr>
              <w:lastRenderedPageBreak/>
              <w:t>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4B6AD121" w14:textId="77777777" w:rsidR="00005B44" w:rsidRPr="00892FAB" w:rsidRDefault="00005B44" w:rsidP="00BA2360">
            <w:pPr>
              <w:tabs>
                <w:tab w:val="left" w:pos="567"/>
              </w:tabs>
              <w:jc w:val="both"/>
              <w:rPr>
                <w:b/>
                <w:noProof w:val="0"/>
                <w:lang w:val="en-US" w:eastAsia="ru-RU"/>
              </w:rPr>
            </w:pPr>
          </w:p>
          <w:p w14:paraId="5BE5B5D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18. REZOLUȚIUNEA CONTRACTULUI</w:t>
            </w:r>
          </w:p>
          <w:p w14:paraId="167D73D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65D2A3B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5CDEEFA1" w14:textId="77777777" w:rsidR="00005B44" w:rsidRPr="00892FAB" w:rsidRDefault="00005B44" w:rsidP="00BA2360">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6F9BD903"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48E14D03"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06544EE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6B647D9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933CDA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36421A8"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536BFC27"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70B5410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48B9F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2B6842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9C14991"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73016BE"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3AE5536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0ABDBB9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BD143AD"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61E1ED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C90D8AC" w14:textId="77777777" w:rsidR="00005B44" w:rsidRPr="00892FAB" w:rsidRDefault="00005B44" w:rsidP="00BA2360">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D5006B" w14:textId="77777777" w:rsidR="00005B44" w:rsidRPr="00892FAB" w:rsidRDefault="00005B44" w:rsidP="00BA2360">
            <w:pPr>
              <w:tabs>
                <w:tab w:val="left" w:pos="567"/>
              </w:tabs>
              <w:jc w:val="both"/>
              <w:rPr>
                <w:noProof w:val="0"/>
                <w:lang w:val="en-US" w:eastAsia="ru-RU"/>
              </w:rPr>
            </w:pPr>
          </w:p>
          <w:p w14:paraId="357E0315"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19. DISPOZIȚII FINALE</w:t>
            </w:r>
          </w:p>
          <w:p w14:paraId="3E48F9FF" w14:textId="77777777" w:rsidR="00005B44" w:rsidRPr="00892FAB" w:rsidRDefault="00005B44" w:rsidP="00BA2360">
            <w:pPr>
              <w:jc w:val="both"/>
              <w:rPr>
                <w:noProof w:val="0"/>
                <w:lang w:val="en-US" w:eastAsia="ru-RU"/>
              </w:rPr>
            </w:pPr>
            <w:r w:rsidRPr="00892FAB">
              <w:rPr>
                <w:noProof w:val="0"/>
                <w:lang w:val="en-US" w:eastAsia="ru-RU"/>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0AB7C6A" w14:textId="77777777" w:rsidR="00005B44" w:rsidRPr="00892FAB" w:rsidRDefault="00005B44" w:rsidP="00BA2360">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1DD09AA5" w14:textId="77777777" w:rsidR="00005B44" w:rsidRPr="00892FAB" w:rsidRDefault="00005B44" w:rsidP="00BA2360">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6C95EE4" w14:textId="409F9FEA" w:rsidR="00005B44" w:rsidRPr="00892FAB" w:rsidRDefault="00005B44" w:rsidP="00BA2360">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55586">
              <w:rPr>
                <w:noProof w:val="0"/>
                <w:lang w:val="en-US" w:eastAsia="ru-RU"/>
              </w:rPr>
              <w:t>31.12.2026</w:t>
            </w:r>
            <w:r w:rsidRPr="00892FAB">
              <w:rPr>
                <w:noProof w:val="0"/>
                <w:lang w:val="en-US" w:eastAsia="ru-RU"/>
              </w:rPr>
              <w:t xml:space="preserve">. </w:t>
            </w:r>
          </w:p>
          <w:p w14:paraId="564A3E72" w14:textId="77777777" w:rsidR="00005B44" w:rsidRPr="00892FAB" w:rsidRDefault="00005B44" w:rsidP="00BA2360">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794A91A6" w14:textId="77777777" w:rsidR="00005B44" w:rsidRPr="00892FAB" w:rsidRDefault="00005B44" w:rsidP="00BA2360">
            <w:pPr>
              <w:tabs>
                <w:tab w:val="left" w:pos="2295"/>
              </w:tabs>
              <w:jc w:val="both"/>
              <w:rPr>
                <w:noProof w:val="0"/>
                <w:lang w:eastAsia="ru-RU"/>
              </w:rPr>
            </w:pPr>
          </w:p>
          <w:p w14:paraId="3CC27F45" w14:textId="77777777" w:rsidR="00005B44" w:rsidRPr="00892FAB" w:rsidRDefault="00005B44" w:rsidP="00005B44">
            <w:pPr>
              <w:numPr>
                <w:ilvl w:val="0"/>
                <w:numId w:val="4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C995E8C" w14:textId="77777777" w:rsidR="00005B44" w:rsidRPr="00892FAB" w:rsidRDefault="00005B44" w:rsidP="00BA2360">
            <w:pPr>
              <w:tabs>
                <w:tab w:val="left" w:pos="2295"/>
              </w:tabs>
              <w:ind w:left="3240"/>
              <w:contextualSpacing/>
              <w:rPr>
                <w:noProof w:val="0"/>
                <w:lang w:val="ru-RU" w:eastAsia="ru-RU"/>
              </w:rPr>
            </w:pPr>
            <w:r w:rsidRPr="00892FAB">
              <w:rPr>
                <w:b/>
                <w:noProof w:val="0"/>
                <w:lang w:val="ru-RU" w:eastAsia="ru-RU"/>
              </w:rPr>
              <w:t>SPECIALE A CONTRACTULUI</w:t>
            </w:r>
          </w:p>
          <w:p w14:paraId="72CCEA96" w14:textId="77777777" w:rsidR="00005B44" w:rsidRPr="00892FAB" w:rsidRDefault="00005B44" w:rsidP="00BA236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3A507281" w14:textId="77777777" w:rsidR="00005B44" w:rsidRPr="00892FAB" w:rsidRDefault="00005B44" w:rsidP="00005B44">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3B459C00" w14:textId="77777777" w:rsidR="00005B44" w:rsidRPr="00892FAB" w:rsidRDefault="00005B44" w:rsidP="00005B44">
            <w:pPr>
              <w:numPr>
                <w:ilvl w:val="0"/>
                <w:numId w:val="15"/>
              </w:numPr>
              <w:spacing w:line="276" w:lineRule="auto"/>
              <w:ind w:left="0"/>
              <w:contextualSpacing/>
              <w:jc w:val="both"/>
              <w:rPr>
                <w:noProof w:val="0"/>
                <w:lang w:val="ru-RU" w:eastAsia="ru-RU"/>
              </w:rPr>
            </w:pPr>
          </w:p>
          <w:p w14:paraId="787E7D5E" w14:textId="77777777" w:rsidR="00005B44" w:rsidRPr="00892FAB" w:rsidRDefault="00005B44" w:rsidP="00BA236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79C8965" w14:textId="77777777" w:rsidR="00005B44" w:rsidRPr="00892FAB" w:rsidRDefault="00005B44" w:rsidP="00BA236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37206D6C" w14:textId="77777777" w:rsidTr="00BA2360">
              <w:tc>
                <w:tcPr>
                  <w:tcW w:w="4675" w:type="dxa"/>
                </w:tcPr>
                <w:p w14:paraId="3B4FA01D" w14:textId="77777777" w:rsidR="00005B44" w:rsidRPr="00892FAB" w:rsidRDefault="00005B44" w:rsidP="00BA2360">
                  <w:pPr>
                    <w:tabs>
                      <w:tab w:val="left" w:pos="3295"/>
                    </w:tabs>
                    <w:rPr>
                      <w:b/>
                      <w:noProof w:val="0"/>
                      <w:lang w:val="en-US" w:eastAsia="ru-RU"/>
                    </w:rPr>
                  </w:pPr>
                  <w:r w:rsidRPr="00892FAB">
                    <w:rPr>
                      <w:b/>
                      <w:iCs/>
                      <w:noProof w:val="0"/>
                      <w:lang w:val="en-US" w:eastAsia="ru-RU"/>
                    </w:rPr>
                    <w:t>BENEFICIAR</w:t>
                  </w:r>
                </w:p>
              </w:tc>
              <w:tc>
                <w:tcPr>
                  <w:tcW w:w="4680" w:type="dxa"/>
                </w:tcPr>
                <w:p w14:paraId="78BE49C1" w14:textId="77777777" w:rsidR="00005B44" w:rsidRPr="00892FAB" w:rsidRDefault="00005B44" w:rsidP="00BA2360">
                  <w:pPr>
                    <w:tabs>
                      <w:tab w:val="left" w:pos="3295"/>
                    </w:tabs>
                    <w:rPr>
                      <w:noProof w:val="0"/>
                      <w:lang w:val="en-US" w:eastAsia="ru-RU"/>
                    </w:rPr>
                  </w:pPr>
                  <w:r w:rsidRPr="00892FAB">
                    <w:rPr>
                      <w:b/>
                      <w:iCs/>
                      <w:noProof w:val="0"/>
                      <w:lang w:val="en-US" w:eastAsia="ru-RU"/>
                    </w:rPr>
                    <w:t xml:space="preserve">ANTREPRENOR </w:t>
                  </w:r>
                </w:p>
              </w:tc>
            </w:tr>
            <w:tr w:rsidR="00005B44" w:rsidRPr="00892FAB" w14:paraId="36DFD9AE" w14:textId="77777777" w:rsidTr="00BA2360">
              <w:tc>
                <w:tcPr>
                  <w:tcW w:w="4675" w:type="dxa"/>
                  <w:vAlign w:val="center"/>
                </w:tcPr>
                <w:p w14:paraId="721288E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C1AB007"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005B44" w:rsidRPr="00892FAB" w14:paraId="23ECC470" w14:textId="77777777" w:rsidTr="00BA2360">
              <w:tc>
                <w:tcPr>
                  <w:tcW w:w="4675" w:type="dxa"/>
                  <w:vAlign w:val="center"/>
                </w:tcPr>
                <w:p w14:paraId="44AEB99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7E126D01"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005B44" w:rsidRPr="00892FAB" w14:paraId="06599E9E" w14:textId="77777777" w:rsidTr="00BA2360">
              <w:tc>
                <w:tcPr>
                  <w:tcW w:w="4675" w:type="dxa"/>
                  <w:vAlign w:val="center"/>
                </w:tcPr>
                <w:p w14:paraId="4D38C6F1"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1634E59E"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005B44" w:rsidRPr="00892FAB" w14:paraId="5C315772" w14:textId="77777777" w:rsidTr="00BA2360">
              <w:tc>
                <w:tcPr>
                  <w:tcW w:w="4675" w:type="dxa"/>
                  <w:vAlign w:val="center"/>
                </w:tcPr>
                <w:p w14:paraId="3726BA10"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3BCC729"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005B44" w:rsidRPr="00892FAB" w14:paraId="163FE162" w14:textId="77777777" w:rsidTr="00BA2360">
              <w:tc>
                <w:tcPr>
                  <w:tcW w:w="4675" w:type="dxa"/>
                  <w:vAlign w:val="center"/>
                </w:tcPr>
                <w:p w14:paraId="6BF48B4D"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1F90EF7A"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BB619B6" w14:textId="77777777" w:rsidR="00005B44" w:rsidRPr="00892FAB" w:rsidRDefault="00005B44" w:rsidP="00BA2360">
            <w:pPr>
              <w:spacing w:line="276" w:lineRule="auto"/>
              <w:contextualSpacing/>
              <w:jc w:val="center"/>
              <w:rPr>
                <w:b/>
                <w:noProof w:val="0"/>
                <w:lang w:val="en-US" w:eastAsia="ru-RU"/>
              </w:rPr>
            </w:pPr>
          </w:p>
          <w:p w14:paraId="04051BEF" w14:textId="77777777" w:rsidR="00005B44" w:rsidRPr="00892FAB" w:rsidRDefault="00005B44" w:rsidP="00BA2360">
            <w:pPr>
              <w:tabs>
                <w:tab w:val="left" w:pos="360"/>
              </w:tabs>
              <w:jc w:val="both"/>
              <w:rPr>
                <w:noProof w:val="0"/>
                <w:lang w:val="en-US" w:eastAsia="ru-RU"/>
              </w:rPr>
            </w:pPr>
          </w:p>
          <w:p w14:paraId="530D57DF" w14:textId="77777777" w:rsidR="00005B44" w:rsidRPr="00892FAB" w:rsidRDefault="00005B44" w:rsidP="00BA2360">
            <w:pPr>
              <w:tabs>
                <w:tab w:val="left" w:pos="360"/>
                <w:tab w:val="left" w:pos="2685"/>
              </w:tabs>
              <w:jc w:val="both"/>
              <w:rPr>
                <w:noProof w:val="0"/>
                <w:lang w:val="en-US" w:eastAsia="ru-RU"/>
              </w:rPr>
            </w:pPr>
            <w:r w:rsidRPr="00892FAB">
              <w:rPr>
                <w:noProof w:val="0"/>
                <w:lang w:val="en-US" w:eastAsia="ru-RU"/>
              </w:rPr>
              <w:tab/>
            </w:r>
          </w:p>
          <w:p w14:paraId="41F0DAC1" w14:textId="77777777" w:rsidR="00005B44" w:rsidRPr="00892FAB" w:rsidRDefault="00005B44" w:rsidP="00BA236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500508A9" w14:textId="77777777" w:rsidR="00005B44" w:rsidRPr="00892FAB" w:rsidRDefault="00005B44" w:rsidP="00BA236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05B44" w:rsidRPr="00892FAB" w14:paraId="75929094" w14:textId="77777777" w:rsidTr="00BA2360">
              <w:trPr>
                <w:trHeight w:val="357"/>
              </w:trPr>
              <w:tc>
                <w:tcPr>
                  <w:tcW w:w="4630" w:type="dxa"/>
                  <w:vAlign w:val="center"/>
                </w:tcPr>
                <w:p w14:paraId="6C2A2078"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72C9D12"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FB711FD" w14:textId="77777777" w:rsidTr="00BA2360">
              <w:trPr>
                <w:trHeight w:val="357"/>
              </w:trPr>
              <w:tc>
                <w:tcPr>
                  <w:tcW w:w="4630" w:type="dxa"/>
                  <w:vAlign w:val="center"/>
                </w:tcPr>
                <w:p w14:paraId="12C18431" w14:textId="77777777" w:rsidR="00005B44" w:rsidRPr="00892FAB" w:rsidRDefault="00005B44" w:rsidP="00BA2360">
                  <w:pPr>
                    <w:tabs>
                      <w:tab w:val="left" w:pos="360"/>
                    </w:tabs>
                    <w:jc w:val="both"/>
                    <w:rPr>
                      <w:b/>
                      <w:noProof w:val="0"/>
                      <w:lang w:val="ru-RU" w:eastAsia="ru-RU"/>
                    </w:rPr>
                  </w:pPr>
                </w:p>
                <w:p w14:paraId="24F8FA2F" w14:textId="77777777" w:rsidR="00005B44" w:rsidRPr="00892FAB" w:rsidRDefault="00005B44" w:rsidP="00BA2360">
                  <w:pPr>
                    <w:tabs>
                      <w:tab w:val="left" w:pos="360"/>
                    </w:tabs>
                    <w:jc w:val="both"/>
                    <w:rPr>
                      <w:b/>
                      <w:noProof w:val="0"/>
                      <w:lang w:val="ru-RU" w:eastAsia="ru-RU"/>
                    </w:rPr>
                  </w:pPr>
                </w:p>
                <w:p w14:paraId="7EA2A141" w14:textId="77777777" w:rsidR="00005B44" w:rsidRPr="00892FAB" w:rsidRDefault="00005B44" w:rsidP="00BA2360">
                  <w:pPr>
                    <w:tabs>
                      <w:tab w:val="left" w:pos="360"/>
                    </w:tabs>
                    <w:jc w:val="both"/>
                    <w:rPr>
                      <w:b/>
                      <w:noProof w:val="0"/>
                      <w:lang w:val="ru-RU" w:eastAsia="ru-RU"/>
                    </w:rPr>
                  </w:pPr>
                </w:p>
              </w:tc>
              <w:tc>
                <w:tcPr>
                  <w:tcW w:w="4710" w:type="dxa"/>
                  <w:vAlign w:val="center"/>
                </w:tcPr>
                <w:p w14:paraId="4011460E" w14:textId="77777777" w:rsidR="00005B44" w:rsidRPr="00892FAB" w:rsidRDefault="00005B44" w:rsidP="00BA2360">
                  <w:pPr>
                    <w:tabs>
                      <w:tab w:val="left" w:pos="360"/>
                    </w:tabs>
                    <w:jc w:val="both"/>
                    <w:rPr>
                      <w:b/>
                      <w:noProof w:val="0"/>
                      <w:lang w:val="ru-RU" w:eastAsia="ru-RU"/>
                    </w:rPr>
                  </w:pPr>
                </w:p>
                <w:p w14:paraId="71B96245" w14:textId="77777777" w:rsidR="00005B44" w:rsidRPr="00892FAB" w:rsidRDefault="00005B44" w:rsidP="00BA2360">
                  <w:pPr>
                    <w:tabs>
                      <w:tab w:val="left" w:pos="360"/>
                    </w:tabs>
                    <w:jc w:val="both"/>
                    <w:rPr>
                      <w:b/>
                      <w:noProof w:val="0"/>
                      <w:lang w:val="ru-RU" w:eastAsia="ru-RU"/>
                    </w:rPr>
                  </w:pPr>
                </w:p>
                <w:p w14:paraId="6FFBF370" w14:textId="77777777" w:rsidR="00005B44" w:rsidRPr="00892FAB" w:rsidRDefault="00005B44" w:rsidP="00BA2360">
                  <w:pPr>
                    <w:tabs>
                      <w:tab w:val="left" w:pos="360"/>
                    </w:tabs>
                    <w:jc w:val="both"/>
                    <w:rPr>
                      <w:b/>
                      <w:noProof w:val="0"/>
                      <w:lang w:val="ru-RU" w:eastAsia="ru-RU"/>
                    </w:rPr>
                  </w:pPr>
                </w:p>
              </w:tc>
            </w:tr>
            <w:tr w:rsidR="00005B44" w:rsidRPr="00892FAB" w14:paraId="5CB5DA9F" w14:textId="77777777" w:rsidTr="00BA2360">
              <w:trPr>
                <w:trHeight w:val="357"/>
              </w:trPr>
              <w:tc>
                <w:tcPr>
                  <w:tcW w:w="4630" w:type="dxa"/>
                  <w:vAlign w:val="center"/>
                </w:tcPr>
                <w:p w14:paraId="1D39EBF5"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21DCFB3"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4790E25F" w14:textId="77777777" w:rsidR="00005B44" w:rsidRPr="00892FAB" w:rsidRDefault="00005B44" w:rsidP="00BA2360">
            <w:pPr>
              <w:tabs>
                <w:tab w:val="left" w:pos="360"/>
                <w:tab w:val="left" w:pos="2295"/>
              </w:tabs>
              <w:jc w:val="both"/>
              <w:rPr>
                <w:noProof w:val="0"/>
                <w:lang w:val="ru-RU" w:eastAsia="ru-RU"/>
              </w:rPr>
            </w:pPr>
            <w:r w:rsidRPr="00892FAB">
              <w:rPr>
                <w:noProof w:val="0"/>
                <w:lang w:val="ru-RU" w:eastAsia="ru-RU"/>
              </w:rPr>
              <w:t xml:space="preserve">              </w:t>
            </w:r>
          </w:p>
          <w:p w14:paraId="1C4943D6" w14:textId="77777777" w:rsidR="00005B44" w:rsidRPr="00892FAB" w:rsidRDefault="00005B44" w:rsidP="00BA2360">
            <w:pPr>
              <w:tabs>
                <w:tab w:val="left" w:pos="360"/>
              </w:tabs>
              <w:jc w:val="both"/>
              <w:rPr>
                <w:noProof w:val="0"/>
                <w:lang w:val="ru-RU" w:eastAsia="ru-RU"/>
              </w:rPr>
            </w:pPr>
          </w:p>
        </w:tc>
      </w:tr>
    </w:tbl>
    <w:p w14:paraId="68A7811C" w14:textId="77777777" w:rsidR="00005B44" w:rsidRPr="00892FAB" w:rsidRDefault="00005B44" w:rsidP="00005B44">
      <w:pPr>
        <w:rPr>
          <w:noProof w:val="0"/>
          <w:lang w:val="ro-MD" w:eastAsia="ru-RU"/>
        </w:rPr>
      </w:pPr>
    </w:p>
    <w:p w14:paraId="7D10F213" w14:textId="77777777" w:rsidR="00005B44" w:rsidRDefault="00005B44" w:rsidP="00005B44">
      <w:pPr>
        <w:spacing w:after="160" w:line="259" w:lineRule="auto"/>
        <w:rPr>
          <w:lang w:val="ro-MD"/>
        </w:rPr>
      </w:pPr>
      <w:r>
        <w:rPr>
          <w:lang w:val="ro-MD"/>
        </w:rPr>
        <w:br w:type="page"/>
      </w:r>
    </w:p>
    <w:p w14:paraId="0E23BA1E" w14:textId="77777777" w:rsidR="00005B44" w:rsidRPr="00892FAB" w:rsidRDefault="00005B44" w:rsidP="00005B44">
      <w:pPr>
        <w:jc w:val="right"/>
        <w:rPr>
          <w:noProof w:val="0"/>
          <w:lang w:val="en-US" w:eastAsia="ru-RU"/>
        </w:rPr>
      </w:pPr>
      <w:r w:rsidRPr="00892FAB">
        <w:rPr>
          <w:noProof w:val="0"/>
          <w:lang w:val="en-US" w:eastAsia="ru-RU"/>
        </w:rPr>
        <w:lastRenderedPageBreak/>
        <w:t>Anexa nr. 26</w:t>
      </w:r>
    </w:p>
    <w:p w14:paraId="0BA7C414" w14:textId="77777777" w:rsidR="00005B44" w:rsidRPr="00892FAB" w:rsidRDefault="00005B44" w:rsidP="00005B44">
      <w:pPr>
        <w:jc w:val="center"/>
        <w:rPr>
          <w:b/>
          <w:noProof w:val="0"/>
          <w:lang w:val="en-US" w:eastAsia="ru-RU"/>
        </w:rPr>
      </w:pPr>
      <w:r w:rsidRPr="00892FAB">
        <w:rPr>
          <w:b/>
          <w:noProof w:val="0"/>
          <w:lang w:val="en-US" w:eastAsia="ru-RU"/>
        </w:rPr>
        <w:t>CONTRACT – MODEL</w:t>
      </w:r>
    </w:p>
    <w:p w14:paraId="3E19E911" w14:textId="77777777" w:rsidR="00005B44" w:rsidRPr="00892FAB" w:rsidRDefault="00005B44" w:rsidP="00005B44">
      <w:pPr>
        <w:tabs>
          <w:tab w:val="left" w:pos="2295"/>
        </w:tabs>
        <w:jc w:val="both"/>
        <w:rPr>
          <w:noProof w:val="0"/>
          <w:lang w:val="en-US" w:eastAsia="ru-RU"/>
        </w:rPr>
      </w:pPr>
    </w:p>
    <w:p w14:paraId="030EF4B1" w14:textId="77777777" w:rsidR="00005B44" w:rsidRPr="00892FAB" w:rsidRDefault="00005B44" w:rsidP="00005B44">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FCDD0A9" w14:textId="77777777" w:rsidR="00005B44" w:rsidRPr="00892FAB" w:rsidRDefault="00005B44" w:rsidP="00005B44">
      <w:pPr>
        <w:jc w:val="center"/>
        <w:rPr>
          <w:b/>
          <w:noProof w:val="0"/>
          <w:lang w:val="en-US" w:eastAsia="ru-RU"/>
        </w:rPr>
      </w:pPr>
      <w:r w:rsidRPr="00892FAB">
        <w:rPr>
          <w:b/>
          <w:noProof w:val="0"/>
          <w:lang w:val="en-US" w:eastAsia="ru-RU"/>
        </w:rPr>
        <w:t xml:space="preserve">de achiziţie publică de servicii de proiectare </w:t>
      </w:r>
    </w:p>
    <w:p w14:paraId="45CAE399" w14:textId="77777777" w:rsidR="00005B44" w:rsidRPr="00892FAB" w:rsidRDefault="00005B44" w:rsidP="00005B44">
      <w:pPr>
        <w:tabs>
          <w:tab w:val="left" w:pos="2295"/>
        </w:tabs>
        <w:jc w:val="both"/>
        <w:rPr>
          <w:noProof w:val="0"/>
          <w:lang w:val="en-US" w:eastAsia="ru-RU"/>
        </w:rPr>
      </w:pPr>
    </w:p>
    <w:p w14:paraId="138A4D43" w14:textId="77777777" w:rsidR="00005B44" w:rsidRPr="00892FAB" w:rsidRDefault="00005B44" w:rsidP="00005B44">
      <w:pPr>
        <w:numPr>
          <w:ilvl w:val="0"/>
          <w:numId w:val="40"/>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BC2AD4D" w14:textId="77777777" w:rsidR="00005B44" w:rsidRPr="00892FAB" w:rsidRDefault="00005B44" w:rsidP="00005B44">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67F3206" w14:textId="77777777" w:rsidR="00005B44" w:rsidRPr="00892FAB" w:rsidRDefault="00005B44" w:rsidP="00005B44">
      <w:pPr>
        <w:jc w:val="both"/>
        <w:rPr>
          <w:b/>
          <w:noProof w:val="0"/>
          <w:kern w:val="28"/>
          <w:lang w:val="ru-RU" w:eastAsia="ru-RU"/>
        </w:rPr>
      </w:pPr>
      <w:r w:rsidRPr="00892FAB">
        <w:rPr>
          <w:b/>
          <w:noProof w:val="0"/>
          <w:kern w:val="28"/>
          <w:lang w:val="ru-RU" w:eastAsia="ru-RU"/>
        </w:rPr>
        <w:t>PĂRŢILE CONTRACTANTE</w:t>
      </w:r>
    </w:p>
    <w:p w14:paraId="48AEDBDB" w14:textId="77777777" w:rsidR="00005B44" w:rsidRPr="00892FAB" w:rsidRDefault="00005B44" w:rsidP="00005B44">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005B44" w:rsidRPr="00892FAB" w14:paraId="17337F61" w14:textId="77777777" w:rsidTr="00BA2360">
        <w:tc>
          <w:tcPr>
            <w:tcW w:w="2476" w:type="pct"/>
          </w:tcPr>
          <w:p w14:paraId="77354BEE" w14:textId="77777777" w:rsidR="00005B44" w:rsidRPr="00892FAB" w:rsidRDefault="00005B44" w:rsidP="00BA2360">
            <w:pPr>
              <w:jc w:val="both"/>
              <w:rPr>
                <w:b/>
                <w:noProof w:val="0"/>
                <w:lang w:val="ru-RU" w:eastAsia="ru-RU"/>
              </w:rPr>
            </w:pPr>
            <w:r w:rsidRPr="00892FAB">
              <w:rPr>
                <w:b/>
                <w:noProof w:val="0"/>
                <w:lang w:val="ru-RU" w:eastAsia="ru-RU"/>
              </w:rPr>
              <w:t>Beneficiar</w:t>
            </w:r>
          </w:p>
        </w:tc>
        <w:tc>
          <w:tcPr>
            <w:tcW w:w="2524" w:type="pct"/>
          </w:tcPr>
          <w:p w14:paraId="52AECE77" w14:textId="77777777" w:rsidR="00005B44" w:rsidRPr="00892FAB" w:rsidRDefault="00005B44" w:rsidP="00BA2360">
            <w:pPr>
              <w:jc w:val="both"/>
              <w:rPr>
                <w:b/>
                <w:noProof w:val="0"/>
                <w:lang w:val="ru-RU" w:eastAsia="ru-RU"/>
              </w:rPr>
            </w:pPr>
            <w:r w:rsidRPr="00892FAB">
              <w:rPr>
                <w:b/>
                <w:noProof w:val="0"/>
                <w:lang w:val="ru-RU" w:eastAsia="ru-RU"/>
              </w:rPr>
              <w:t>Prestator</w:t>
            </w:r>
          </w:p>
        </w:tc>
      </w:tr>
      <w:tr w:rsidR="00005B44" w:rsidRPr="00892FAB" w14:paraId="1553158B" w14:textId="77777777" w:rsidTr="00BA2360">
        <w:tc>
          <w:tcPr>
            <w:tcW w:w="2476" w:type="pct"/>
          </w:tcPr>
          <w:p w14:paraId="2DAA5F0B" w14:textId="77777777" w:rsidR="00005B44" w:rsidRPr="00892FAB" w:rsidRDefault="00005B44" w:rsidP="00BA2360">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C0CE250" w14:textId="77777777" w:rsidR="00005B44" w:rsidRPr="00892FAB" w:rsidRDefault="00005B44" w:rsidP="00BA2360">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F6E405A" w14:textId="77777777" w:rsidR="00005B44" w:rsidRPr="00892FAB" w:rsidRDefault="00005B44" w:rsidP="00005B44">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33A781C8" w14:textId="77777777" w:rsidR="00005B44" w:rsidRPr="00892FAB" w:rsidRDefault="00005B44" w:rsidP="00005B44">
      <w:pPr>
        <w:ind w:left="3240"/>
        <w:contextualSpacing/>
        <w:rPr>
          <w:noProof w:val="0"/>
          <w:kern w:val="28"/>
          <w:sz w:val="20"/>
          <w:szCs w:val="20"/>
          <w:lang w:val="en-US" w:eastAsia="ru-RU"/>
        </w:rPr>
      </w:pPr>
    </w:p>
    <w:p w14:paraId="3C2A9B44" w14:textId="77777777" w:rsidR="00005B44" w:rsidRPr="00892FAB" w:rsidRDefault="00005B44" w:rsidP="00005B44">
      <w:pPr>
        <w:rPr>
          <w:b/>
          <w:noProof w:val="0"/>
          <w:lang w:val="en-US" w:eastAsia="ru-RU"/>
        </w:rPr>
      </w:pPr>
      <w:r w:rsidRPr="00892FAB">
        <w:rPr>
          <w:b/>
          <w:noProof w:val="0"/>
          <w:lang w:val="en-US" w:eastAsia="ru-RU"/>
        </w:rPr>
        <w:t>1. OBIECTUL CONTRACTULUI</w:t>
      </w:r>
    </w:p>
    <w:p w14:paraId="49934FBA" w14:textId="77777777" w:rsidR="00005B44" w:rsidRPr="00892FAB" w:rsidRDefault="00005B44" w:rsidP="00005B44">
      <w:pPr>
        <w:jc w:val="both"/>
        <w:rPr>
          <w:noProof w:val="0"/>
          <w:lang w:val="en-US" w:eastAsia="ru-RU"/>
        </w:rPr>
      </w:pPr>
    </w:p>
    <w:p w14:paraId="33666C1C" w14:textId="77777777" w:rsidR="00005B44" w:rsidRPr="00892FAB" w:rsidRDefault="00005B44" w:rsidP="00005B44">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7B4E4A55" w14:textId="77777777" w:rsidR="00005B44" w:rsidRPr="00892FAB" w:rsidRDefault="00005B44" w:rsidP="00005B44">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058688C2" w14:textId="77777777" w:rsidR="00005B44" w:rsidRPr="00892FAB" w:rsidRDefault="00005B44" w:rsidP="00005B44">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53920EB" w14:textId="77777777" w:rsidR="00005B44" w:rsidRPr="00892FAB" w:rsidRDefault="00005B44" w:rsidP="00005B44">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BB091D1" w14:textId="77777777" w:rsidR="00005B44" w:rsidRPr="00892FAB" w:rsidRDefault="00005B44" w:rsidP="00005B44">
      <w:pPr>
        <w:ind w:left="-284"/>
        <w:jc w:val="both"/>
        <w:rPr>
          <w:noProof w:val="0"/>
          <w:lang w:val="en-US" w:eastAsia="ru-RU"/>
        </w:rPr>
      </w:pPr>
    </w:p>
    <w:p w14:paraId="4FD6CC7A" w14:textId="77777777" w:rsidR="00005B44" w:rsidRPr="00892FAB" w:rsidRDefault="00005B44" w:rsidP="00005B44">
      <w:pPr>
        <w:tabs>
          <w:tab w:val="left" w:pos="567"/>
        </w:tabs>
        <w:jc w:val="both"/>
        <w:rPr>
          <w:b/>
          <w:noProof w:val="0"/>
          <w:lang w:val="en-US" w:eastAsia="ru-RU"/>
        </w:rPr>
      </w:pPr>
      <w:r w:rsidRPr="00892FAB">
        <w:rPr>
          <w:b/>
          <w:noProof w:val="0"/>
          <w:lang w:val="en-US" w:eastAsia="ru-RU"/>
        </w:rPr>
        <w:t>2. DOCUMENTELE CONTRACTULUI</w:t>
      </w:r>
    </w:p>
    <w:p w14:paraId="7E6F3E15" w14:textId="77777777" w:rsidR="00005B44" w:rsidRPr="00892FAB" w:rsidRDefault="00005B44" w:rsidP="00005B44">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CAD9CB3" w14:textId="77777777" w:rsidR="00005B44" w:rsidRPr="00892FAB" w:rsidRDefault="00005B44" w:rsidP="00005B44">
      <w:pPr>
        <w:tabs>
          <w:tab w:val="left" w:pos="993"/>
        </w:tabs>
        <w:suppressAutoHyphens/>
        <w:jc w:val="both"/>
        <w:rPr>
          <w:noProof w:val="0"/>
          <w:lang w:val="en-US" w:eastAsia="ru-RU"/>
        </w:rPr>
      </w:pPr>
      <w:r w:rsidRPr="00892FAB">
        <w:rPr>
          <w:noProof w:val="0"/>
          <w:lang w:val="en-US" w:eastAsia="ru-RU"/>
        </w:rPr>
        <w:t>a) Formularul contractului;</w:t>
      </w:r>
    </w:p>
    <w:p w14:paraId="7B61363F"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5B6B0A1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c) Caietul de sarcini;</w:t>
      </w:r>
    </w:p>
    <w:p w14:paraId="346E1FB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C2AA4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e) Acordul de asociere (după caz);</w:t>
      </w:r>
    </w:p>
    <w:p w14:paraId="6A0A8176"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01583D4" w14:textId="77777777" w:rsidR="00005B44" w:rsidRPr="00892FAB" w:rsidRDefault="00005B44" w:rsidP="00005B44">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446F2E70" w14:textId="77777777" w:rsidR="00005B44" w:rsidRPr="00892FAB" w:rsidRDefault="00005B44" w:rsidP="00005B44">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8555108" w14:textId="77777777" w:rsidR="00005B44" w:rsidRPr="00892FAB" w:rsidRDefault="00005B44" w:rsidP="00005B44">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C1291A5" w14:textId="77777777" w:rsidR="00005B44" w:rsidRPr="00892FAB" w:rsidRDefault="00005B44" w:rsidP="00005B44">
      <w:pPr>
        <w:rPr>
          <w:noProof w:val="0"/>
          <w:kern w:val="28"/>
          <w:sz w:val="20"/>
          <w:szCs w:val="20"/>
          <w:lang w:val="en-US" w:eastAsia="ru-RU"/>
        </w:rPr>
      </w:pPr>
    </w:p>
    <w:p w14:paraId="6F6A5CF3" w14:textId="77777777" w:rsidR="00005B44" w:rsidRPr="00892FAB" w:rsidRDefault="00005B44" w:rsidP="00005B44">
      <w:pPr>
        <w:rPr>
          <w:b/>
          <w:noProof w:val="0"/>
          <w:lang w:val="en-US" w:eastAsia="ru-RU"/>
        </w:rPr>
      </w:pPr>
      <w:r w:rsidRPr="00892FAB">
        <w:rPr>
          <w:b/>
          <w:noProof w:val="0"/>
          <w:lang w:val="en-US" w:eastAsia="ru-RU"/>
        </w:rPr>
        <w:t>3. TERMENII ŞI CONDIŢIILE DE PRESTARE</w:t>
      </w:r>
    </w:p>
    <w:p w14:paraId="5E7CD9C6" w14:textId="77777777" w:rsidR="00005B44" w:rsidRPr="00892FAB" w:rsidRDefault="00005B44" w:rsidP="00005B44">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76BB78BD" w14:textId="77777777" w:rsidR="00005B44" w:rsidRPr="00892FAB" w:rsidRDefault="00005B44" w:rsidP="00005B44">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1113D583" w14:textId="77777777" w:rsidR="00005B44" w:rsidRPr="00892FAB" w:rsidRDefault="00005B44" w:rsidP="00005B44">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0F2B6F7" w14:textId="77777777" w:rsidR="00005B44" w:rsidRPr="00892FAB" w:rsidRDefault="00005B44" w:rsidP="00005B44">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3A61FA4C" w14:textId="77777777" w:rsidR="00005B44" w:rsidRPr="00892FAB" w:rsidRDefault="00005B44" w:rsidP="00005B44">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BCC03E8" w14:textId="77777777" w:rsidR="00005B44" w:rsidRPr="00892FAB" w:rsidRDefault="00005B44" w:rsidP="00005B44">
      <w:pPr>
        <w:jc w:val="both"/>
        <w:rPr>
          <w:noProof w:val="0"/>
          <w:lang w:val="en-US" w:eastAsia="ru-RU"/>
        </w:rPr>
      </w:pPr>
    </w:p>
    <w:p w14:paraId="3CBED45E" w14:textId="77777777" w:rsidR="00005B44" w:rsidRPr="00892FAB" w:rsidRDefault="00005B44" w:rsidP="00005B44">
      <w:pPr>
        <w:rPr>
          <w:b/>
          <w:noProof w:val="0"/>
          <w:lang w:val="en-US" w:eastAsia="ru-RU"/>
        </w:rPr>
      </w:pPr>
      <w:r w:rsidRPr="00892FAB">
        <w:rPr>
          <w:b/>
          <w:noProof w:val="0"/>
          <w:lang w:val="en-US" w:eastAsia="ru-RU"/>
        </w:rPr>
        <w:t>4. PREŢUL ŞI CONDIŢIILE DE PLATĂ</w:t>
      </w:r>
    </w:p>
    <w:p w14:paraId="7FE5E200" w14:textId="77777777" w:rsidR="00005B44" w:rsidRPr="00892FAB" w:rsidRDefault="00005B44" w:rsidP="00005B44">
      <w:pPr>
        <w:jc w:val="both"/>
        <w:rPr>
          <w:noProof w:val="0"/>
          <w:lang w:val="en-US" w:eastAsia="ru-RU"/>
        </w:rPr>
      </w:pPr>
      <w:r w:rsidRPr="00892FAB">
        <w:rPr>
          <w:noProof w:val="0"/>
          <w:lang w:val="en-US" w:eastAsia="ru-RU"/>
        </w:rPr>
        <w:t>4.1. Preţul serviciilor de proiectare  conform prezentului contract este stabilit în lei MDL.</w:t>
      </w:r>
    </w:p>
    <w:p w14:paraId="311C219F" w14:textId="77777777" w:rsidR="00005B44" w:rsidRPr="00892FAB" w:rsidRDefault="00005B44" w:rsidP="00005B44">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F42A1E9" w14:textId="77777777" w:rsidR="00005B44" w:rsidRPr="00892FAB" w:rsidRDefault="00005B44" w:rsidP="00005B44">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5A4A369E" w14:textId="77777777" w:rsidR="00005B44" w:rsidRPr="00892FAB" w:rsidRDefault="00005B44" w:rsidP="00005B44">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6C1E3678" w14:textId="77777777" w:rsidR="00005B44" w:rsidRPr="00892FAB" w:rsidRDefault="00005B44" w:rsidP="00005B44">
      <w:pPr>
        <w:rPr>
          <w:b/>
          <w:noProof w:val="0"/>
          <w:lang w:val="en-US" w:eastAsia="ru-RU"/>
        </w:rPr>
      </w:pPr>
    </w:p>
    <w:p w14:paraId="5E1C8916" w14:textId="77777777" w:rsidR="00005B44" w:rsidRPr="00892FAB" w:rsidRDefault="00005B44" w:rsidP="00005B44">
      <w:pPr>
        <w:rPr>
          <w:b/>
          <w:noProof w:val="0"/>
          <w:lang w:val="en-US" w:eastAsia="ru-RU"/>
        </w:rPr>
      </w:pPr>
      <w:r w:rsidRPr="00892FAB">
        <w:rPr>
          <w:b/>
          <w:noProof w:val="0"/>
          <w:lang w:val="en-US" w:eastAsia="ru-RU"/>
        </w:rPr>
        <w:t>5. STANDARDE</w:t>
      </w:r>
    </w:p>
    <w:p w14:paraId="07C3F5A0" w14:textId="77777777" w:rsidR="00005B44" w:rsidRPr="00892FAB" w:rsidRDefault="00005B44" w:rsidP="00005B44">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03B2AC6F" w14:textId="77777777" w:rsidR="00005B44" w:rsidRPr="00892FAB" w:rsidRDefault="00005B44" w:rsidP="00005B44">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788DBF5D" w14:textId="77777777" w:rsidR="00005B44" w:rsidRPr="00892FAB" w:rsidRDefault="00005B44" w:rsidP="00005B44">
      <w:pPr>
        <w:jc w:val="both"/>
        <w:rPr>
          <w:b/>
          <w:noProof w:val="0"/>
          <w:lang w:val="en-US" w:eastAsia="ru-RU"/>
        </w:rPr>
      </w:pPr>
    </w:p>
    <w:p w14:paraId="70F356F5" w14:textId="77777777" w:rsidR="00005B44" w:rsidRPr="00892FAB" w:rsidRDefault="00005B44" w:rsidP="00005B44">
      <w:pPr>
        <w:jc w:val="both"/>
        <w:rPr>
          <w:b/>
          <w:noProof w:val="0"/>
          <w:lang w:val="en-US" w:eastAsia="ru-RU"/>
        </w:rPr>
      </w:pPr>
      <w:r w:rsidRPr="00892FAB">
        <w:rPr>
          <w:b/>
          <w:noProof w:val="0"/>
          <w:lang w:val="en-US" w:eastAsia="ru-RU"/>
        </w:rPr>
        <w:t>6. RESPONSABILITĂŢILE BENEFICIARULUI</w:t>
      </w:r>
    </w:p>
    <w:p w14:paraId="425BDEBA" w14:textId="77777777" w:rsidR="00005B44" w:rsidRPr="00892FAB" w:rsidRDefault="00005B44" w:rsidP="00005B44">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597C6ACC" w14:textId="77777777" w:rsidR="00005B44" w:rsidRPr="00892FAB" w:rsidRDefault="00005B44" w:rsidP="00005B44">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519FD29" w14:textId="77777777" w:rsidR="00005B44" w:rsidRPr="00892FAB" w:rsidRDefault="00005B44" w:rsidP="00005B44">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2111DAB3" w14:textId="77777777" w:rsidR="00005B44" w:rsidRPr="00892FAB" w:rsidRDefault="00005B44" w:rsidP="00005B44">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FFBF79" w14:textId="77777777" w:rsidR="00005B44" w:rsidRPr="00892FAB" w:rsidRDefault="00005B44" w:rsidP="00005B44">
      <w:pPr>
        <w:jc w:val="both"/>
        <w:rPr>
          <w:noProof w:val="0"/>
          <w:lang w:eastAsia="ru-RU"/>
        </w:rPr>
      </w:pPr>
    </w:p>
    <w:p w14:paraId="22615283" w14:textId="77777777" w:rsidR="00005B44" w:rsidRPr="00892FAB" w:rsidRDefault="00005B44" w:rsidP="00005B44">
      <w:pPr>
        <w:jc w:val="both"/>
        <w:rPr>
          <w:b/>
          <w:noProof w:val="0"/>
          <w:lang w:val="en-US" w:eastAsia="ru-RU"/>
        </w:rPr>
      </w:pPr>
      <w:r w:rsidRPr="00892FAB">
        <w:rPr>
          <w:b/>
          <w:noProof w:val="0"/>
          <w:lang w:val="en-US" w:eastAsia="ru-RU"/>
        </w:rPr>
        <w:t>7. RESPONSABILITĂŢILE PRESTATORULUI</w:t>
      </w:r>
    </w:p>
    <w:p w14:paraId="0AA71EFF" w14:textId="77777777" w:rsidR="00005B44" w:rsidRPr="00892FAB" w:rsidRDefault="00005B44" w:rsidP="00005B44">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85CC0FA" w14:textId="77777777" w:rsidR="00005B44" w:rsidRPr="00892FAB" w:rsidRDefault="00005B44" w:rsidP="00005B44">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9641455" w14:textId="77777777" w:rsidR="00005B44" w:rsidRPr="00892FAB" w:rsidRDefault="00005B44" w:rsidP="00005B44">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7F6CCEBA" w14:textId="77777777" w:rsidR="00005B44" w:rsidRPr="00892FAB" w:rsidRDefault="00005B44" w:rsidP="00005B44">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C43AB36" w14:textId="77777777" w:rsidR="00005B44" w:rsidRPr="00892FAB" w:rsidRDefault="00005B44" w:rsidP="00005B44">
      <w:pPr>
        <w:jc w:val="both"/>
        <w:rPr>
          <w:noProof w:val="0"/>
          <w:lang w:eastAsia="ru-RU"/>
        </w:rPr>
      </w:pPr>
      <w:r w:rsidRPr="00892FAB">
        <w:rPr>
          <w:noProof w:val="0"/>
          <w:lang w:eastAsia="ru-RU"/>
        </w:rPr>
        <w:t>a) precizarea prin proiect a categoriei de importanţă a construcţiei;</w:t>
      </w:r>
    </w:p>
    <w:p w14:paraId="1B0BF0FD" w14:textId="77777777" w:rsidR="00005B44" w:rsidRPr="00892FAB" w:rsidRDefault="00005B44" w:rsidP="00005B44">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3428E07E" w14:textId="77777777" w:rsidR="00005B44" w:rsidRPr="00892FAB" w:rsidRDefault="00005B44" w:rsidP="00005B44">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F391FA9" w14:textId="77777777" w:rsidR="00005B44" w:rsidRPr="00892FAB" w:rsidRDefault="00005B44" w:rsidP="00005B44">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D8060B9" w14:textId="77777777" w:rsidR="00005B44" w:rsidRPr="00892FAB" w:rsidRDefault="00005B44" w:rsidP="00005B44">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710B7A3D" w14:textId="77777777" w:rsidR="00005B44" w:rsidRPr="00892FAB" w:rsidRDefault="00005B44" w:rsidP="00005B44">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05D58B0" w14:textId="77777777" w:rsidR="00005B44" w:rsidRPr="00892FAB" w:rsidRDefault="00005B44" w:rsidP="00005B44">
      <w:pPr>
        <w:jc w:val="both"/>
        <w:rPr>
          <w:noProof w:val="0"/>
          <w:lang w:eastAsia="ru-RU"/>
        </w:rPr>
      </w:pPr>
      <w:r w:rsidRPr="00892FAB">
        <w:rPr>
          <w:noProof w:val="0"/>
          <w:lang w:eastAsia="ru-RU"/>
        </w:rPr>
        <w:t xml:space="preserve">g) participarea la întocmirea cărţii tehnice a construcţiei şi la recepţia lucrărilor executate; </w:t>
      </w:r>
    </w:p>
    <w:p w14:paraId="782052BE" w14:textId="77777777" w:rsidR="00005B44" w:rsidRPr="00892FAB" w:rsidRDefault="00005B44" w:rsidP="00005B44">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B133811" w14:textId="77777777" w:rsidR="00005B44" w:rsidRPr="00892FAB" w:rsidRDefault="00005B44" w:rsidP="00005B44">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7B5A8D29" w14:textId="77777777" w:rsidR="00005B44" w:rsidRPr="00892FAB" w:rsidRDefault="00005B44" w:rsidP="00005B44">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5BE64572" w14:textId="77777777" w:rsidR="00005B44" w:rsidRPr="00892FAB" w:rsidRDefault="00005B44" w:rsidP="00005B44">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2C030174" w14:textId="77777777" w:rsidR="00005B44" w:rsidRPr="00892FAB" w:rsidRDefault="00005B44" w:rsidP="00005B44">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A5B8D38" w14:textId="77777777" w:rsidR="00005B44" w:rsidRPr="00892FAB" w:rsidRDefault="00005B44" w:rsidP="00005B44">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5455B28" w14:textId="77777777" w:rsidR="00005B44" w:rsidRPr="00892FAB" w:rsidRDefault="00005B44" w:rsidP="00005B44">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00C7081E" w14:textId="77777777" w:rsidR="00005B44" w:rsidRPr="00892FAB" w:rsidRDefault="00005B44" w:rsidP="00005B44">
      <w:pPr>
        <w:rPr>
          <w:b/>
          <w:noProof w:val="0"/>
          <w:lang w:eastAsia="ru-RU"/>
        </w:rPr>
      </w:pPr>
    </w:p>
    <w:p w14:paraId="6E8F20AA" w14:textId="77777777" w:rsidR="00005B44" w:rsidRPr="00892FAB" w:rsidRDefault="00005B44" w:rsidP="00005B44">
      <w:pPr>
        <w:rPr>
          <w:b/>
          <w:noProof w:val="0"/>
          <w:lang w:eastAsia="ru-RU"/>
        </w:rPr>
      </w:pPr>
      <w:r w:rsidRPr="00892FAB">
        <w:rPr>
          <w:b/>
          <w:noProof w:val="0"/>
          <w:lang w:eastAsia="ru-RU"/>
        </w:rPr>
        <w:t xml:space="preserve">8. RECEPŢIE ŞI VERIFICĂRI </w:t>
      </w:r>
    </w:p>
    <w:p w14:paraId="03E51BB0" w14:textId="77777777" w:rsidR="00005B44" w:rsidRPr="00892FAB" w:rsidRDefault="00005B44" w:rsidP="00005B44">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763EC9B" w14:textId="77777777" w:rsidR="00005B44" w:rsidRPr="00892FAB" w:rsidRDefault="00005B44" w:rsidP="00005B44">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1F78BC98" w14:textId="77777777" w:rsidR="00005B44" w:rsidRPr="00892FAB" w:rsidRDefault="00005B44" w:rsidP="00005B44">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75E7D53A" w14:textId="77777777" w:rsidR="00005B44" w:rsidRPr="00892FAB" w:rsidRDefault="00005B44" w:rsidP="00005B44">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9EC133F" w14:textId="77777777" w:rsidR="00005B44" w:rsidRPr="00892FAB" w:rsidRDefault="00005B44" w:rsidP="00005B44">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0AB376B" w14:textId="77777777" w:rsidR="00005B44" w:rsidRPr="00892FAB" w:rsidRDefault="00005B44" w:rsidP="00005B44">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5379F46A" w14:textId="77777777" w:rsidR="00005B44" w:rsidRPr="00892FAB" w:rsidRDefault="00005B44" w:rsidP="00005B44">
      <w:pPr>
        <w:rPr>
          <w:noProof w:val="0"/>
          <w:lang w:eastAsia="ru-RU"/>
        </w:rPr>
      </w:pPr>
    </w:p>
    <w:p w14:paraId="08A2599B" w14:textId="77777777" w:rsidR="00005B44" w:rsidRPr="00892FAB" w:rsidRDefault="00005B44" w:rsidP="00005B44">
      <w:pPr>
        <w:rPr>
          <w:b/>
          <w:noProof w:val="0"/>
          <w:lang w:eastAsia="ru-RU"/>
        </w:rPr>
      </w:pPr>
      <w:r w:rsidRPr="00892FAB">
        <w:rPr>
          <w:b/>
          <w:noProof w:val="0"/>
          <w:lang w:eastAsia="ru-RU"/>
        </w:rPr>
        <w:t>9. DERULARE</w:t>
      </w:r>
    </w:p>
    <w:p w14:paraId="575453A4" w14:textId="77777777" w:rsidR="00005B44" w:rsidRPr="00892FAB" w:rsidRDefault="00005B44" w:rsidP="00005B44">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919AD98" w14:textId="77777777" w:rsidR="00005B44" w:rsidRPr="00892FAB" w:rsidRDefault="00005B44" w:rsidP="00005B44">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9257317" w14:textId="77777777" w:rsidR="00005B44" w:rsidRPr="00892FAB" w:rsidRDefault="00005B44" w:rsidP="00005B44">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CBD0F26" w14:textId="77777777" w:rsidR="00005B44" w:rsidRPr="00892FAB" w:rsidRDefault="00005B44" w:rsidP="00005B44">
      <w:pPr>
        <w:rPr>
          <w:b/>
          <w:noProof w:val="0"/>
          <w:lang w:eastAsia="ru-RU"/>
        </w:rPr>
      </w:pPr>
    </w:p>
    <w:p w14:paraId="3BFAFDD2" w14:textId="77777777" w:rsidR="00005B44" w:rsidRPr="00892FAB" w:rsidRDefault="00005B44" w:rsidP="00005B44">
      <w:pPr>
        <w:rPr>
          <w:b/>
          <w:noProof w:val="0"/>
          <w:lang w:val="en-US" w:eastAsia="ru-RU"/>
        </w:rPr>
      </w:pPr>
      <w:r w:rsidRPr="00892FAB">
        <w:rPr>
          <w:b/>
          <w:noProof w:val="0"/>
          <w:lang w:val="en-US" w:eastAsia="ru-RU"/>
        </w:rPr>
        <w:t>10. JUSTIFICAREA DATORITĂ UNUI IMPEDIMENT</w:t>
      </w:r>
    </w:p>
    <w:p w14:paraId="26E8330A" w14:textId="77777777" w:rsidR="00005B44" w:rsidRPr="00892FAB" w:rsidRDefault="00005B44" w:rsidP="00005B44">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4FAC0A1" w14:textId="77777777" w:rsidR="00005B44" w:rsidRPr="00892FAB" w:rsidRDefault="00005B44" w:rsidP="00005B44">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2BCAA98" w14:textId="77777777" w:rsidR="00005B44" w:rsidRPr="00892FAB" w:rsidRDefault="00005B44" w:rsidP="00005B44">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AE95558" w14:textId="77777777" w:rsidR="00005B44" w:rsidRPr="00892FAB" w:rsidRDefault="00005B44" w:rsidP="00005B44">
      <w:pPr>
        <w:tabs>
          <w:tab w:val="left" w:pos="426"/>
          <w:tab w:val="left" w:pos="3645"/>
        </w:tabs>
        <w:rPr>
          <w:b/>
          <w:noProof w:val="0"/>
          <w:lang w:val="en-US" w:eastAsia="ru-RU"/>
        </w:rPr>
      </w:pPr>
    </w:p>
    <w:p w14:paraId="147BFFCA" w14:textId="77777777" w:rsidR="00005B44" w:rsidRPr="00892FAB" w:rsidRDefault="00005B44" w:rsidP="00005B44">
      <w:pPr>
        <w:tabs>
          <w:tab w:val="left" w:pos="426"/>
          <w:tab w:val="left" w:pos="3645"/>
        </w:tabs>
        <w:rPr>
          <w:b/>
          <w:noProof w:val="0"/>
          <w:lang w:val="en-US" w:eastAsia="ru-RU"/>
        </w:rPr>
      </w:pPr>
      <w:r w:rsidRPr="00892FAB">
        <w:rPr>
          <w:b/>
          <w:noProof w:val="0"/>
          <w:lang w:val="en-US" w:eastAsia="ru-RU"/>
        </w:rPr>
        <w:t>11. MODIFICĂRI</w:t>
      </w:r>
    </w:p>
    <w:p w14:paraId="7410B4BB" w14:textId="77777777" w:rsidR="00005B44" w:rsidRPr="00892FAB" w:rsidRDefault="00005B44" w:rsidP="00005B44">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3FF26DA8" w14:textId="77777777" w:rsidR="00005B44" w:rsidRPr="00892FAB" w:rsidRDefault="00005B44" w:rsidP="00005B44">
      <w:pPr>
        <w:jc w:val="both"/>
        <w:rPr>
          <w:b/>
          <w:noProof w:val="0"/>
          <w:lang w:val="en-US" w:eastAsia="ru-RU"/>
        </w:rPr>
      </w:pPr>
    </w:p>
    <w:p w14:paraId="5265AC75" w14:textId="77777777" w:rsidR="00005B44" w:rsidRPr="00892FAB" w:rsidRDefault="00005B44" w:rsidP="00005B44">
      <w:pPr>
        <w:jc w:val="both"/>
        <w:rPr>
          <w:b/>
          <w:noProof w:val="0"/>
          <w:lang w:val="en-US" w:eastAsia="ru-RU"/>
        </w:rPr>
      </w:pPr>
      <w:r w:rsidRPr="00892FAB">
        <w:rPr>
          <w:b/>
          <w:noProof w:val="0"/>
          <w:lang w:val="en-US" w:eastAsia="ru-RU"/>
        </w:rPr>
        <w:t>12. AJUSTAREA PREŢULUI CONTRACTULUI</w:t>
      </w:r>
    </w:p>
    <w:p w14:paraId="2195E9F6" w14:textId="77777777" w:rsidR="00005B44" w:rsidRPr="00892FAB" w:rsidRDefault="00005B44" w:rsidP="00005B44">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0F3D3399" w14:textId="77777777" w:rsidR="00005B44" w:rsidRPr="00892FAB" w:rsidRDefault="00005B44" w:rsidP="00005B44">
      <w:pPr>
        <w:jc w:val="both"/>
        <w:rPr>
          <w:noProof w:val="0"/>
          <w:lang w:val="en-US" w:eastAsia="ru-RU"/>
        </w:rPr>
      </w:pPr>
    </w:p>
    <w:p w14:paraId="39F13505" w14:textId="77777777" w:rsidR="00005B44" w:rsidRPr="00892FAB" w:rsidRDefault="00005B44" w:rsidP="00005B44">
      <w:pPr>
        <w:rPr>
          <w:b/>
          <w:noProof w:val="0"/>
          <w:lang w:val="en-US" w:eastAsia="ru-RU"/>
        </w:rPr>
      </w:pPr>
      <w:r w:rsidRPr="00892FAB">
        <w:rPr>
          <w:b/>
          <w:noProof w:val="0"/>
          <w:lang w:val="en-US" w:eastAsia="ru-RU"/>
        </w:rPr>
        <w:t>13. CONDIŢIILE DE PREDARE-PRIMIRE</w:t>
      </w:r>
    </w:p>
    <w:p w14:paraId="758BE2BF" w14:textId="77777777" w:rsidR="00005B44" w:rsidRPr="00892FAB" w:rsidRDefault="00005B44" w:rsidP="00005B44">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286A2BD"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21DEF1F"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16B5685" w14:textId="77777777" w:rsidR="00005B44" w:rsidRPr="00892FAB" w:rsidRDefault="00005B44" w:rsidP="00005B44">
      <w:pPr>
        <w:jc w:val="both"/>
        <w:rPr>
          <w:noProof w:val="0"/>
          <w:lang w:val="en-US" w:eastAsia="ru-RU"/>
        </w:rPr>
      </w:pPr>
    </w:p>
    <w:p w14:paraId="6DE3197C" w14:textId="77777777" w:rsidR="00005B44" w:rsidRPr="00892FAB" w:rsidRDefault="00005B44" w:rsidP="00005B44">
      <w:pPr>
        <w:rPr>
          <w:b/>
          <w:noProof w:val="0"/>
          <w:lang w:val="en-US" w:eastAsia="ru-RU"/>
        </w:rPr>
      </w:pPr>
      <w:r w:rsidRPr="00892FAB">
        <w:rPr>
          <w:b/>
          <w:noProof w:val="0"/>
          <w:lang w:val="en-US" w:eastAsia="ru-RU"/>
        </w:rPr>
        <w:t>14. REZOLUȚIUNEA CONTRACTULUI</w:t>
      </w:r>
    </w:p>
    <w:p w14:paraId="3C559CD6" w14:textId="77777777" w:rsidR="00005B44" w:rsidRPr="00892FAB" w:rsidRDefault="00005B44" w:rsidP="00005B44">
      <w:pPr>
        <w:jc w:val="both"/>
        <w:rPr>
          <w:noProof w:val="0"/>
          <w:lang w:val="en-US" w:eastAsia="ru-RU"/>
        </w:rPr>
      </w:pPr>
      <w:r w:rsidRPr="00892FAB">
        <w:rPr>
          <w:noProof w:val="0"/>
          <w:lang w:val="en-US" w:eastAsia="ru-RU"/>
        </w:rPr>
        <w:t>14.1. Rezoluțiunea contractului se poate realiza cu acordul comun al Părţilor.</w:t>
      </w:r>
    </w:p>
    <w:p w14:paraId="3B6EA212" w14:textId="77777777" w:rsidR="00005B44" w:rsidRPr="00892FAB" w:rsidRDefault="00005B44" w:rsidP="00005B44">
      <w:pPr>
        <w:jc w:val="both"/>
        <w:rPr>
          <w:noProof w:val="0"/>
          <w:lang w:val="en-US" w:eastAsia="ru-RU"/>
        </w:rPr>
      </w:pPr>
      <w:r w:rsidRPr="00892FAB">
        <w:rPr>
          <w:noProof w:val="0"/>
          <w:lang w:val="en-US" w:eastAsia="ru-RU"/>
        </w:rPr>
        <w:t>14.2. Contractul poate fi rezolvit în mod unilateral în caz de:</w:t>
      </w:r>
    </w:p>
    <w:p w14:paraId="1E4C6EB3"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53F7A8D"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1F4D75E6"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79B0CA00"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0E424CDA"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208AFB93"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0EE1E89C"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BA5509D" w14:textId="77777777" w:rsidR="00005B44" w:rsidRPr="00892FAB" w:rsidRDefault="00005B44" w:rsidP="00005B44">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60124364" w14:textId="77777777" w:rsidR="00005B44" w:rsidRPr="00892FAB" w:rsidRDefault="00005B44" w:rsidP="00005B44">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37B0418C" w14:textId="77777777" w:rsidR="00005B44" w:rsidRPr="00892FAB" w:rsidRDefault="00005B44" w:rsidP="00005B44">
      <w:pPr>
        <w:rPr>
          <w:b/>
          <w:noProof w:val="0"/>
          <w:lang w:val="en-US" w:eastAsia="ru-RU"/>
        </w:rPr>
      </w:pPr>
    </w:p>
    <w:p w14:paraId="7FCF791D" w14:textId="77777777" w:rsidR="00005B44" w:rsidRPr="00892FAB" w:rsidRDefault="00005B44" w:rsidP="00005B44">
      <w:pPr>
        <w:rPr>
          <w:b/>
          <w:noProof w:val="0"/>
          <w:lang w:val="en-US" w:eastAsia="ru-RU"/>
        </w:rPr>
      </w:pPr>
      <w:r w:rsidRPr="00892FAB">
        <w:rPr>
          <w:b/>
          <w:noProof w:val="0"/>
          <w:lang w:val="en-US" w:eastAsia="ru-RU"/>
        </w:rPr>
        <w:t>15. RECLAMAŢII ŞI SANCŢIUNI</w:t>
      </w:r>
    </w:p>
    <w:p w14:paraId="556644E5" w14:textId="77777777" w:rsidR="00005B44" w:rsidRPr="00892FAB" w:rsidRDefault="00005B44" w:rsidP="00005B44">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4F6DECAB" w14:textId="77777777" w:rsidR="00005B44" w:rsidRPr="00892FAB" w:rsidRDefault="00005B44" w:rsidP="00005B44">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471D300A" w14:textId="77777777" w:rsidR="00005B44" w:rsidRPr="00892FAB" w:rsidRDefault="00005B44" w:rsidP="00005B44">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45C8DA41" w14:textId="77777777" w:rsidR="00005B44" w:rsidRPr="00892FAB" w:rsidRDefault="00005B44" w:rsidP="00005B44">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4569DBA9" w14:textId="77777777" w:rsidR="00005B44" w:rsidRPr="00892FAB" w:rsidRDefault="00005B44" w:rsidP="00005B44">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1CB964" w14:textId="77777777" w:rsidR="00005B44" w:rsidRPr="00892FAB" w:rsidRDefault="00005B44" w:rsidP="00005B44">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E00E062" w14:textId="77777777" w:rsidR="00005B44" w:rsidRPr="00892FAB" w:rsidRDefault="00005B44" w:rsidP="00005B44">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72ACEC23" w14:textId="77777777" w:rsidR="00005B44" w:rsidRPr="00892FAB" w:rsidRDefault="00005B44" w:rsidP="00005B44">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EEBE110" w14:textId="77777777" w:rsidR="00005B44" w:rsidRPr="00892FAB" w:rsidRDefault="00005B44" w:rsidP="00005B44">
      <w:pPr>
        <w:jc w:val="both"/>
        <w:rPr>
          <w:noProof w:val="0"/>
          <w:lang w:eastAsia="ru-RU"/>
        </w:rPr>
      </w:pPr>
    </w:p>
    <w:p w14:paraId="6A2627CF" w14:textId="77777777" w:rsidR="00005B44" w:rsidRPr="00892FAB" w:rsidRDefault="00005B44" w:rsidP="00005B44">
      <w:pPr>
        <w:jc w:val="both"/>
        <w:rPr>
          <w:b/>
          <w:noProof w:val="0"/>
          <w:lang w:eastAsia="ru-RU"/>
        </w:rPr>
      </w:pPr>
      <w:r w:rsidRPr="00892FAB">
        <w:rPr>
          <w:b/>
          <w:noProof w:val="0"/>
          <w:lang w:eastAsia="ru-RU"/>
        </w:rPr>
        <w:t xml:space="preserve">16. GARANŢIA DE BUNĂ EXECUŢIE A CONTRACTULUI DE SERVICII </w:t>
      </w:r>
    </w:p>
    <w:p w14:paraId="54D219EC" w14:textId="77777777" w:rsidR="00005B44" w:rsidRPr="00892FAB" w:rsidRDefault="00005B44" w:rsidP="00005B44">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B3957E4" w14:textId="77777777" w:rsidR="00005B44" w:rsidRPr="00892FAB" w:rsidRDefault="00005B44" w:rsidP="00005B44">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01ED818D" w14:textId="77777777" w:rsidR="00005B44" w:rsidRPr="00892FAB" w:rsidRDefault="00005B44" w:rsidP="00005B44">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0F8FA8C9" w14:textId="77777777" w:rsidR="00005B44" w:rsidRPr="00892FAB" w:rsidRDefault="00005B44" w:rsidP="00005B44">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154AE118" w14:textId="77777777" w:rsidR="00005B44" w:rsidRPr="00892FAB" w:rsidRDefault="00005B44" w:rsidP="00005B44">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4AA176E" w14:textId="77777777" w:rsidR="00005B44" w:rsidRPr="00892FAB" w:rsidRDefault="00005B44" w:rsidP="00005B44">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3C51BC44" w14:textId="77777777" w:rsidR="00005B44" w:rsidRPr="00892FAB" w:rsidRDefault="00005B44" w:rsidP="00005B4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6B0465C" w14:textId="77777777" w:rsidR="00005B44" w:rsidRPr="00892FAB" w:rsidRDefault="00005B44" w:rsidP="00005B44">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5388001A" w14:textId="77777777" w:rsidR="00005B44" w:rsidRPr="00892FAB" w:rsidRDefault="00005B44" w:rsidP="00005B44">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2378C6A1" w14:textId="77777777" w:rsidR="00005B44" w:rsidRPr="00892FAB" w:rsidRDefault="00005B44" w:rsidP="00005B44">
      <w:pPr>
        <w:jc w:val="both"/>
        <w:rPr>
          <w:noProof w:val="0"/>
          <w:lang w:eastAsia="ru-RU"/>
        </w:rPr>
      </w:pPr>
      <w:r w:rsidRPr="00892FAB">
        <w:rPr>
          <w:noProof w:val="0"/>
          <w:lang w:eastAsia="ru-RU"/>
        </w:rPr>
        <w:t xml:space="preserve">16.8. Beneficiarul va executa garanţia de bună execuţie, în eventualitatea în care: </w:t>
      </w:r>
    </w:p>
    <w:p w14:paraId="6B68D884" w14:textId="77777777" w:rsidR="00005B44" w:rsidRPr="00892FAB" w:rsidRDefault="00005B44" w:rsidP="00005B44">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472B7A" w14:textId="77777777" w:rsidR="00005B44" w:rsidRPr="00892FAB" w:rsidRDefault="00005B44" w:rsidP="00005B44">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355BB3F9" w14:textId="77777777" w:rsidR="00005B44" w:rsidRPr="00892FAB" w:rsidRDefault="00005B44" w:rsidP="00005B44">
      <w:pPr>
        <w:rPr>
          <w:b/>
          <w:noProof w:val="0"/>
          <w:lang w:eastAsia="ru-RU"/>
        </w:rPr>
      </w:pPr>
    </w:p>
    <w:p w14:paraId="1A142A55" w14:textId="77777777" w:rsidR="00005B44" w:rsidRPr="00892FAB" w:rsidRDefault="00005B44" w:rsidP="00005B44">
      <w:pPr>
        <w:rPr>
          <w:b/>
          <w:noProof w:val="0"/>
          <w:lang w:val="en-US" w:eastAsia="ru-RU"/>
        </w:rPr>
      </w:pPr>
      <w:r w:rsidRPr="00892FAB">
        <w:rPr>
          <w:b/>
          <w:noProof w:val="0"/>
          <w:lang w:val="en-US" w:eastAsia="ru-RU"/>
        </w:rPr>
        <w:t>17. DREPTURI DE PROPRIETATE INTELECTUALĂ</w:t>
      </w:r>
    </w:p>
    <w:p w14:paraId="12A8AE50" w14:textId="77777777" w:rsidR="00005B44" w:rsidRPr="00892FAB" w:rsidRDefault="00005B44" w:rsidP="00005B44">
      <w:pPr>
        <w:jc w:val="both"/>
        <w:rPr>
          <w:noProof w:val="0"/>
          <w:lang w:val="en-US" w:eastAsia="ru-RU"/>
        </w:rPr>
      </w:pPr>
      <w:r w:rsidRPr="00892FAB">
        <w:rPr>
          <w:noProof w:val="0"/>
          <w:lang w:val="en-US" w:eastAsia="ru-RU"/>
        </w:rPr>
        <w:t>Prestatorul are obligaţia să despăgubească Beneficiarul împotriva oricăror:</w:t>
      </w:r>
    </w:p>
    <w:p w14:paraId="6C33E5B6" w14:textId="77777777" w:rsidR="00005B44" w:rsidRPr="00892FAB" w:rsidRDefault="00005B44" w:rsidP="00005B44">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E006F3B" w14:textId="77777777" w:rsidR="00005B44" w:rsidRPr="00892FAB" w:rsidRDefault="00005B44" w:rsidP="00005B44">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11B7E482" w14:textId="77777777" w:rsidR="00005B44" w:rsidRPr="00892FAB" w:rsidRDefault="00005B44" w:rsidP="00005B44">
      <w:pPr>
        <w:jc w:val="both"/>
        <w:rPr>
          <w:noProof w:val="0"/>
          <w:lang w:val="en-US" w:eastAsia="ru-RU"/>
        </w:rPr>
      </w:pPr>
    </w:p>
    <w:p w14:paraId="56C5F9EF" w14:textId="77777777" w:rsidR="00005B44" w:rsidRPr="00892FAB" w:rsidRDefault="00005B44" w:rsidP="00005B44">
      <w:pPr>
        <w:tabs>
          <w:tab w:val="left" w:pos="3825"/>
        </w:tabs>
        <w:contextualSpacing/>
        <w:jc w:val="both"/>
        <w:rPr>
          <w:b/>
          <w:noProof w:val="0"/>
          <w:lang w:val="en-US" w:eastAsia="ru-RU"/>
        </w:rPr>
      </w:pPr>
      <w:r w:rsidRPr="00892FAB">
        <w:rPr>
          <w:b/>
          <w:noProof w:val="0"/>
          <w:lang w:val="en-US" w:eastAsia="ru-RU"/>
        </w:rPr>
        <w:t>18. REZOLUȚIUNEA CONTRACTULUI</w:t>
      </w:r>
    </w:p>
    <w:p w14:paraId="04123433" w14:textId="77777777" w:rsidR="00005B44" w:rsidRPr="00892FAB" w:rsidRDefault="00005B44" w:rsidP="00005B44">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49692AFE"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62A34164"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2C10817B"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10441198"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63B9C1"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72D9EA2A"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CF95148"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73B01317"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954B0"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092BD2D"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8704DFF"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076D2A00"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01F0E6F2"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1D87416"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7EA1CE1" w14:textId="77777777" w:rsidR="00005B44" w:rsidRPr="00892FAB" w:rsidRDefault="00005B44" w:rsidP="00005B44">
      <w:pPr>
        <w:jc w:val="both"/>
        <w:rPr>
          <w:noProof w:val="0"/>
          <w:lang w:val="en-US" w:eastAsia="ru-RU"/>
        </w:rPr>
      </w:pPr>
    </w:p>
    <w:p w14:paraId="2B62A6A7" w14:textId="77777777" w:rsidR="00005B44" w:rsidRPr="00892FAB" w:rsidRDefault="00005B44" w:rsidP="00005B44">
      <w:pPr>
        <w:rPr>
          <w:b/>
          <w:noProof w:val="0"/>
          <w:lang w:val="en-US" w:eastAsia="ru-RU"/>
        </w:rPr>
      </w:pPr>
      <w:r w:rsidRPr="00892FAB">
        <w:rPr>
          <w:b/>
          <w:noProof w:val="0"/>
          <w:lang w:val="en-US" w:eastAsia="ru-RU"/>
        </w:rPr>
        <w:t>19. DISPOZIŢII FINALE</w:t>
      </w:r>
    </w:p>
    <w:p w14:paraId="02A01004" w14:textId="77777777" w:rsidR="00005B44" w:rsidRPr="00892FAB" w:rsidRDefault="00005B44" w:rsidP="00005B44">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1931789" w14:textId="77777777" w:rsidR="00005B44" w:rsidRPr="00892FAB" w:rsidRDefault="00005B44" w:rsidP="00005B44">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12FAB173" w14:textId="77777777" w:rsidR="00005B44" w:rsidRPr="00892FAB" w:rsidRDefault="00005B44" w:rsidP="00005B44">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6489E" w14:textId="77777777" w:rsidR="00005B44" w:rsidRPr="00892FAB" w:rsidRDefault="00005B44" w:rsidP="00005B44">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72CCA5F2" w14:textId="77777777" w:rsidR="00005B44" w:rsidRPr="00892FAB" w:rsidRDefault="00005B44" w:rsidP="00005B44">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300718DF"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1B51E27B" w14:textId="77777777" w:rsidR="00005B44" w:rsidRPr="00892FAB" w:rsidRDefault="00005B44" w:rsidP="00005B44">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2F6A3664" w14:textId="77777777" w:rsidR="00005B44" w:rsidRPr="00892FAB" w:rsidRDefault="00005B44" w:rsidP="00005B44">
      <w:pPr>
        <w:spacing w:line="276" w:lineRule="auto"/>
        <w:contextualSpacing/>
        <w:rPr>
          <w:noProof w:val="0"/>
          <w:lang w:val="en-US" w:eastAsia="ru-RU"/>
        </w:rPr>
      </w:pPr>
    </w:p>
    <w:p w14:paraId="18B56C87" w14:textId="77777777" w:rsidR="00005B44" w:rsidRPr="00892FAB" w:rsidRDefault="00005B44" w:rsidP="00005B44">
      <w:pPr>
        <w:numPr>
          <w:ilvl w:val="0"/>
          <w:numId w:val="40"/>
        </w:numPr>
        <w:tabs>
          <w:tab w:val="left" w:pos="1134"/>
          <w:tab w:val="left" w:pos="2295"/>
        </w:tabs>
        <w:jc w:val="center"/>
        <w:rPr>
          <w:noProof w:val="0"/>
          <w:lang w:val="ru-RU" w:eastAsia="ru-RU"/>
        </w:rPr>
      </w:pPr>
      <w:r w:rsidRPr="00892FAB">
        <w:rPr>
          <w:b/>
          <w:noProof w:val="0"/>
          <w:lang w:val="ru-RU" w:eastAsia="ru-RU"/>
        </w:rPr>
        <w:t>PARTEA CE ȚINE DE CONDIȚIILE</w:t>
      </w:r>
    </w:p>
    <w:p w14:paraId="0311347D" w14:textId="77777777" w:rsidR="00005B44" w:rsidRPr="00892FAB" w:rsidRDefault="00005B44" w:rsidP="00005B44">
      <w:pPr>
        <w:tabs>
          <w:tab w:val="left" w:pos="2295"/>
        </w:tabs>
        <w:ind w:left="3240"/>
        <w:contextualSpacing/>
        <w:rPr>
          <w:noProof w:val="0"/>
          <w:lang w:val="ru-RU" w:eastAsia="ru-RU"/>
        </w:rPr>
      </w:pPr>
      <w:r w:rsidRPr="00892FAB">
        <w:rPr>
          <w:b/>
          <w:noProof w:val="0"/>
          <w:lang w:val="ru-RU" w:eastAsia="ru-RU"/>
        </w:rPr>
        <w:t xml:space="preserve">   SPECIALE AL CONTRACTULUI</w:t>
      </w:r>
    </w:p>
    <w:p w14:paraId="461750CA" w14:textId="77777777" w:rsidR="00005B44" w:rsidRPr="00892FAB" w:rsidRDefault="00005B44" w:rsidP="00005B44">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8323C4" w14:textId="77777777" w:rsidR="00005B44" w:rsidRPr="00892FAB" w:rsidRDefault="00005B44" w:rsidP="00005B44">
      <w:pPr>
        <w:spacing w:line="276" w:lineRule="auto"/>
        <w:contextualSpacing/>
        <w:rPr>
          <w:noProof w:val="0"/>
          <w:lang w:val="ru-RU" w:eastAsia="ru-RU"/>
        </w:rPr>
      </w:pPr>
    </w:p>
    <w:p w14:paraId="4CFFBA2B" w14:textId="77777777" w:rsidR="00005B44" w:rsidRPr="00892FAB" w:rsidRDefault="00005B44" w:rsidP="00005B4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0995E4A8" w14:textId="77777777" w:rsidR="00005B44" w:rsidRPr="00892FAB" w:rsidRDefault="00005B44" w:rsidP="00005B4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67FED25E" w14:textId="77777777" w:rsidTr="00BA2360">
        <w:tc>
          <w:tcPr>
            <w:tcW w:w="4675" w:type="dxa"/>
          </w:tcPr>
          <w:p w14:paraId="5671BD1F" w14:textId="77777777" w:rsidR="00005B44" w:rsidRPr="00892FAB" w:rsidRDefault="00005B44" w:rsidP="00BA2360">
            <w:pPr>
              <w:tabs>
                <w:tab w:val="left" w:pos="3295"/>
              </w:tabs>
              <w:rPr>
                <w:b/>
                <w:noProof w:val="0"/>
                <w:lang w:val="ru-RU" w:eastAsia="ru-RU"/>
              </w:rPr>
            </w:pPr>
            <w:r w:rsidRPr="00892FAB">
              <w:rPr>
                <w:b/>
                <w:iCs/>
                <w:noProof w:val="0"/>
                <w:lang w:val="ru-RU" w:eastAsia="ru-RU"/>
              </w:rPr>
              <w:t>BENEFICIAR</w:t>
            </w:r>
          </w:p>
        </w:tc>
        <w:tc>
          <w:tcPr>
            <w:tcW w:w="4680" w:type="dxa"/>
          </w:tcPr>
          <w:p w14:paraId="64714206" w14:textId="77777777" w:rsidR="00005B44" w:rsidRPr="00892FAB" w:rsidRDefault="00005B44" w:rsidP="00BA2360">
            <w:pPr>
              <w:tabs>
                <w:tab w:val="left" w:pos="3295"/>
              </w:tabs>
              <w:rPr>
                <w:noProof w:val="0"/>
                <w:lang w:val="ru-RU" w:eastAsia="ru-RU"/>
              </w:rPr>
            </w:pPr>
            <w:r w:rsidRPr="00892FAB">
              <w:rPr>
                <w:b/>
                <w:iCs/>
                <w:noProof w:val="0"/>
                <w:lang w:val="ru-RU" w:eastAsia="ru-RU"/>
              </w:rPr>
              <w:t xml:space="preserve">ANTREPRENOR </w:t>
            </w:r>
          </w:p>
        </w:tc>
      </w:tr>
      <w:tr w:rsidR="00005B44" w:rsidRPr="00892FAB" w14:paraId="1D7B9799" w14:textId="77777777" w:rsidTr="00BA2360">
        <w:tc>
          <w:tcPr>
            <w:tcW w:w="4675" w:type="dxa"/>
            <w:vAlign w:val="center"/>
          </w:tcPr>
          <w:p w14:paraId="35D95975"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6E49BA43"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005B44" w:rsidRPr="00892FAB" w14:paraId="1B0E9ED3" w14:textId="77777777" w:rsidTr="00BA2360">
        <w:tc>
          <w:tcPr>
            <w:tcW w:w="4675" w:type="dxa"/>
            <w:vAlign w:val="center"/>
          </w:tcPr>
          <w:p w14:paraId="29739AC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5305A819"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005B44" w:rsidRPr="00892FAB" w14:paraId="2159FA89" w14:textId="77777777" w:rsidTr="00BA2360">
        <w:tc>
          <w:tcPr>
            <w:tcW w:w="4675" w:type="dxa"/>
            <w:vAlign w:val="center"/>
          </w:tcPr>
          <w:p w14:paraId="1AEFD30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7D7F8D3B"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005B44" w:rsidRPr="00892FAB" w14:paraId="67577AF7" w14:textId="77777777" w:rsidTr="00BA2360">
        <w:tc>
          <w:tcPr>
            <w:tcW w:w="4675" w:type="dxa"/>
            <w:vAlign w:val="center"/>
          </w:tcPr>
          <w:p w14:paraId="13ED150A"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094CEE1D"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005B44" w:rsidRPr="00892FAB" w14:paraId="4EE8AA99" w14:textId="77777777" w:rsidTr="00BA2360">
        <w:tc>
          <w:tcPr>
            <w:tcW w:w="4675" w:type="dxa"/>
            <w:vAlign w:val="center"/>
          </w:tcPr>
          <w:p w14:paraId="22154AEC"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25E7F682"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4EE59376" w14:textId="77777777" w:rsidR="00005B44" w:rsidRPr="00892FAB" w:rsidRDefault="00005B44" w:rsidP="00005B44">
      <w:pPr>
        <w:spacing w:line="276" w:lineRule="auto"/>
        <w:contextualSpacing/>
        <w:jc w:val="center"/>
        <w:rPr>
          <w:b/>
          <w:noProof w:val="0"/>
          <w:lang w:val="ru-RU" w:eastAsia="ru-RU"/>
        </w:rPr>
      </w:pPr>
    </w:p>
    <w:p w14:paraId="5856F493" w14:textId="77777777" w:rsidR="00005B44" w:rsidRPr="00892FAB" w:rsidRDefault="00005B44" w:rsidP="00005B44">
      <w:pPr>
        <w:tabs>
          <w:tab w:val="left" w:pos="360"/>
        </w:tabs>
        <w:jc w:val="both"/>
        <w:rPr>
          <w:noProof w:val="0"/>
          <w:lang w:val="ru-RU" w:eastAsia="ru-RU"/>
        </w:rPr>
      </w:pPr>
    </w:p>
    <w:p w14:paraId="1AF19C06" w14:textId="77777777" w:rsidR="00005B44" w:rsidRPr="00892FAB" w:rsidRDefault="00005B44" w:rsidP="00005B44">
      <w:pPr>
        <w:tabs>
          <w:tab w:val="left" w:pos="360"/>
          <w:tab w:val="left" w:pos="2685"/>
        </w:tabs>
        <w:jc w:val="both"/>
        <w:rPr>
          <w:noProof w:val="0"/>
          <w:lang w:val="ru-RU" w:eastAsia="ru-RU"/>
        </w:rPr>
      </w:pPr>
      <w:r w:rsidRPr="00892FAB">
        <w:rPr>
          <w:noProof w:val="0"/>
          <w:lang w:val="ru-RU" w:eastAsia="ru-RU"/>
        </w:rPr>
        <w:tab/>
      </w:r>
    </w:p>
    <w:p w14:paraId="41FB45E1" w14:textId="77777777" w:rsidR="00005B44" w:rsidRPr="00892FAB" w:rsidRDefault="00005B44" w:rsidP="00005B44">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5FB4AF50" w14:textId="77777777" w:rsidR="00005B44" w:rsidRPr="00892FAB" w:rsidRDefault="00005B44" w:rsidP="00005B44">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005B44" w:rsidRPr="00892FAB" w14:paraId="74614AF5" w14:textId="77777777" w:rsidTr="00BA2360">
        <w:trPr>
          <w:trHeight w:val="357"/>
        </w:trPr>
        <w:tc>
          <w:tcPr>
            <w:tcW w:w="4630" w:type="dxa"/>
            <w:vAlign w:val="center"/>
          </w:tcPr>
          <w:p w14:paraId="31B68374"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41DDC87D"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6B23D62" w14:textId="77777777" w:rsidTr="00BA2360">
        <w:trPr>
          <w:trHeight w:val="357"/>
        </w:trPr>
        <w:tc>
          <w:tcPr>
            <w:tcW w:w="4630" w:type="dxa"/>
            <w:vAlign w:val="center"/>
          </w:tcPr>
          <w:p w14:paraId="53859A41" w14:textId="77777777" w:rsidR="00005B44" w:rsidRPr="00892FAB" w:rsidRDefault="00005B44" w:rsidP="00BA2360">
            <w:pPr>
              <w:tabs>
                <w:tab w:val="left" w:pos="360"/>
              </w:tabs>
              <w:jc w:val="both"/>
              <w:rPr>
                <w:b/>
                <w:noProof w:val="0"/>
                <w:lang w:val="ru-RU" w:eastAsia="ru-RU"/>
              </w:rPr>
            </w:pPr>
          </w:p>
          <w:p w14:paraId="477B9631" w14:textId="77777777" w:rsidR="00005B44" w:rsidRPr="00892FAB" w:rsidRDefault="00005B44" w:rsidP="00BA2360">
            <w:pPr>
              <w:tabs>
                <w:tab w:val="left" w:pos="360"/>
              </w:tabs>
              <w:jc w:val="both"/>
              <w:rPr>
                <w:b/>
                <w:noProof w:val="0"/>
                <w:lang w:val="ru-RU" w:eastAsia="ru-RU"/>
              </w:rPr>
            </w:pPr>
          </w:p>
          <w:p w14:paraId="6B3DA2D3" w14:textId="77777777" w:rsidR="00005B44" w:rsidRPr="00892FAB" w:rsidRDefault="00005B44" w:rsidP="00BA2360">
            <w:pPr>
              <w:tabs>
                <w:tab w:val="left" w:pos="360"/>
              </w:tabs>
              <w:jc w:val="both"/>
              <w:rPr>
                <w:b/>
                <w:noProof w:val="0"/>
                <w:lang w:val="ru-RU" w:eastAsia="ru-RU"/>
              </w:rPr>
            </w:pPr>
          </w:p>
        </w:tc>
        <w:tc>
          <w:tcPr>
            <w:tcW w:w="4710" w:type="dxa"/>
            <w:vAlign w:val="center"/>
          </w:tcPr>
          <w:p w14:paraId="369C6E5E" w14:textId="77777777" w:rsidR="00005B44" w:rsidRPr="00892FAB" w:rsidRDefault="00005B44" w:rsidP="00BA2360">
            <w:pPr>
              <w:tabs>
                <w:tab w:val="left" w:pos="360"/>
              </w:tabs>
              <w:jc w:val="both"/>
              <w:rPr>
                <w:b/>
                <w:noProof w:val="0"/>
                <w:lang w:val="ru-RU" w:eastAsia="ru-RU"/>
              </w:rPr>
            </w:pPr>
          </w:p>
          <w:p w14:paraId="2A42CD6A" w14:textId="77777777" w:rsidR="00005B44" w:rsidRPr="00892FAB" w:rsidRDefault="00005B44" w:rsidP="00BA2360">
            <w:pPr>
              <w:tabs>
                <w:tab w:val="left" w:pos="360"/>
              </w:tabs>
              <w:jc w:val="both"/>
              <w:rPr>
                <w:b/>
                <w:noProof w:val="0"/>
                <w:lang w:val="ru-RU" w:eastAsia="ru-RU"/>
              </w:rPr>
            </w:pPr>
          </w:p>
          <w:p w14:paraId="5FCF1700" w14:textId="77777777" w:rsidR="00005B44" w:rsidRPr="00892FAB" w:rsidRDefault="00005B44" w:rsidP="00BA2360">
            <w:pPr>
              <w:tabs>
                <w:tab w:val="left" w:pos="360"/>
              </w:tabs>
              <w:jc w:val="both"/>
              <w:rPr>
                <w:b/>
                <w:noProof w:val="0"/>
                <w:lang w:val="ru-RU" w:eastAsia="ru-RU"/>
              </w:rPr>
            </w:pPr>
          </w:p>
        </w:tc>
      </w:tr>
      <w:tr w:rsidR="00005B44" w:rsidRPr="00892FAB" w14:paraId="6A20F2EA" w14:textId="77777777" w:rsidTr="00BA2360">
        <w:trPr>
          <w:trHeight w:val="357"/>
        </w:trPr>
        <w:tc>
          <w:tcPr>
            <w:tcW w:w="4630" w:type="dxa"/>
            <w:vAlign w:val="center"/>
          </w:tcPr>
          <w:p w14:paraId="1EE99F0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386EC3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0D13DB4B" w14:textId="77777777" w:rsidR="00005B44" w:rsidRPr="00892FAB" w:rsidRDefault="00005B44" w:rsidP="00005B44">
      <w:pPr>
        <w:spacing w:line="276" w:lineRule="auto"/>
        <w:contextualSpacing/>
        <w:rPr>
          <w:b/>
          <w:noProof w:val="0"/>
          <w:lang w:val="ro-MD" w:eastAsia="ru-RU"/>
        </w:rPr>
      </w:pPr>
      <w:r w:rsidRPr="00892FAB">
        <w:rPr>
          <w:b/>
          <w:noProof w:val="0"/>
          <w:lang w:val="ru-RU" w:eastAsia="ru-RU"/>
        </w:rPr>
        <w:t xml:space="preserve">              </w:t>
      </w:r>
    </w:p>
    <w:p w14:paraId="4DD08F62"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D23CBA" w14:paraId="565DCBB8" w14:textId="77777777" w:rsidTr="00BA2360">
        <w:trPr>
          <w:trHeight w:val="697"/>
        </w:trPr>
        <w:tc>
          <w:tcPr>
            <w:tcW w:w="9748" w:type="dxa"/>
            <w:vAlign w:val="center"/>
          </w:tcPr>
          <w:p w14:paraId="551972D9" w14:textId="77777777" w:rsidR="00005B44" w:rsidRPr="00D23CBA" w:rsidRDefault="00005B44" w:rsidP="00BA2360">
            <w:pPr>
              <w:jc w:val="right"/>
              <w:rPr>
                <w:noProof w:val="0"/>
                <w:lang w:val="ro-MD"/>
              </w:rPr>
            </w:pPr>
            <w:r w:rsidRPr="00D23CBA">
              <w:rPr>
                <w:noProof w:val="0"/>
                <w:lang w:val="ro-MD"/>
              </w:rPr>
              <w:lastRenderedPageBreak/>
              <w:t>Anexa nr. 27</w:t>
            </w:r>
          </w:p>
          <w:p w14:paraId="4C57DD47" w14:textId="77777777" w:rsidR="00005B44" w:rsidRPr="00D23CBA" w:rsidRDefault="00005B44" w:rsidP="00BA2360">
            <w:pPr>
              <w:jc w:val="right"/>
              <w:rPr>
                <w:noProof w:val="0"/>
                <w:lang w:val="ro-MD"/>
              </w:rPr>
            </w:pPr>
            <w:r w:rsidRPr="00D23CBA">
              <w:rPr>
                <w:noProof w:val="0"/>
                <w:lang w:val="ro-MD"/>
              </w:rPr>
              <w:t>la Documentația standard nr.69</w:t>
            </w:r>
          </w:p>
          <w:p w14:paraId="61D0BC97" w14:textId="77777777" w:rsidR="00005B44" w:rsidRPr="00D23CBA" w:rsidRDefault="00005B44" w:rsidP="00BA2360">
            <w:pPr>
              <w:jc w:val="right"/>
              <w:rPr>
                <w:noProof w:val="0"/>
                <w:lang w:val="ro-MD"/>
              </w:rPr>
            </w:pPr>
            <w:r w:rsidRPr="00D23CBA">
              <w:rPr>
                <w:noProof w:val="0"/>
                <w:lang w:val="ro-MD"/>
              </w:rPr>
              <w:t>din 7 mai 2021</w:t>
            </w:r>
          </w:p>
          <w:p w14:paraId="1FDFD7DB" w14:textId="77777777" w:rsidR="00005B44" w:rsidRPr="00D23CBA" w:rsidRDefault="00005B44" w:rsidP="00BA2360">
            <w:pPr>
              <w:autoSpaceDE w:val="0"/>
              <w:autoSpaceDN w:val="0"/>
              <w:adjustRightInd w:val="0"/>
              <w:ind w:right="23"/>
              <w:jc w:val="right"/>
              <w:rPr>
                <w:b/>
                <w:bCs/>
                <w:lang w:val="ro-MD"/>
              </w:rPr>
            </w:pPr>
          </w:p>
          <w:p w14:paraId="6968AEB8" w14:textId="77777777" w:rsidR="00005B44" w:rsidRPr="00D23CBA" w:rsidRDefault="00005B44" w:rsidP="00BA2360">
            <w:pPr>
              <w:autoSpaceDE w:val="0"/>
              <w:autoSpaceDN w:val="0"/>
              <w:adjustRightInd w:val="0"/>
              <w:ind w:right="23"/>
              <w:jc w:val="center"/>
              <w:rPr>
                <w:b/>
                <w:bCs/>
                <w:lang w:val="ro-MD"/>
              </w:rPr>
            </w:pPr>
          </w:p>
          <w:p w14:paraId="7003B197" w14:textId="77777777" w:rsidR="00005B44" w:rsidRPr="00D23CBA" w:rsidRDefault="00005B44" w:rsidP="00BA236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05B44" w:rsidRPr="00D23CBA" w14:paraId="3D095171" w14:textId="77777777" w:rsidTr="00BA2360">
              <w:tc>
                <w:tcPr>
                  <w:tcW w:w="9640" w:type="dxa"/>
                  <w:gridSpan w:val="2"/>
                </w:tcPr>
                <w:p w14:paraId="58C0EB82" w14:textId="77777777" w:rsidR="00005B44" w:rsidRPr="00D23CBA" w:rsidRDefault="00005B44" w:rsidP="00BA2360">
                  <w:pPr>
                    <w:jc w:val="center"/>
                    <w:rPr>
                      <w:b/>
                      <w:lang w:val="ro-MD"/>
                    </w:rPr>
                  </w:pPr>
                  <w:r w:rsidRPr="00D23CBA">
                    <w:rPr>
                      <w:b/>
                      <w:caps/>
                      <w:lang w:val="ro-MD"/>
                    </w:rPr>
                    <w:t>ACORD ADIȚIONAL</w:t>
                  </w:r>
                  <w:r w:rsidRPr="00D23CBA">
                    <w:rPr>
                      <w:b/>
                      <w:lang w:val="ro-MD"/>
                    </w:rPr>
                    <w:t xml:space="preserve"> Nr.______</w:t>
                  </w:r>
                </w:p>
                <w:p w14:paraId="7C17CB97" w14:textId="77777777" w:rsidR="00005B44" w:rsidRPr="00D23CBA" w:rsidRDefault="00005B44" w:rsidP="00BA2360">
                  <w:pPr>
                    <w:jc w:val="center"/>
                    <w:rPr>
                      <w:b/>
                      <w:lang w:val="ro-MD"/>
                    </w:rPr>
                  </w:pPr>
                </w:p>
                <w:p w14:paraId="37EA593D" w14:textId="77777777" w:rsidR="00005B44" w:rsidRPr="00D23CBA" w:rsidRDefault="00005B44" w:rsidP="00BA236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346E5CE4" w14:textId="77777777" w:rsidR="00005B44" w:rsidRPr="00D23CBA" w:rsidRDefault="00005B44" w:rsidP="00BA2360">
                  <w:pPr>
                    <w:rPr>
                      <w:lang w:val="ro-MD"/>
                    </w:rPr>
                  </w:pPr>
                </w:p>
                <w:p w14:paraId="08EE679B" w14:textId="77777777" w:rsidR="00005B44" w:rsidRPr="00D23CBA" w:rsidRDefault="00005B44" w:rsidP="00BA2360">
                  <w:pPr>
                    <w:rPr>
                      <w:lang w:val="ro-MD"/>
                    </w:rPr>
                  </w:pPr>
                </w:p>
              </w:tc>
            </w:tr>
            <w:tr w:rsidR="00005B44" w:rsidRPr="00D23CBA" w14:paraId="47BF86AB" w14:textId="77777777" w:rsidTr="00BA2360">
              <w:tc>
                <w:tcPr>
                  <w:tcW w:w="9640" w:type="dxa"/>
                  <w:gridSpan w:val="2"/>
                </w:tcPr>
                <w:p w14:paraId="2986355E" w14:textId="77777777" w:rsidR="00005B44" w:rsidRPr="00D23CBA" w:rsidRDefault="00005B44" w:rsidP="00BA236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CBA1E68" w14:textId="77777777" w:rsidR="00005B44" w:rsidRPr="00D23CBA" w:rsidRDefault="00005B44" w:rsidP="00BA2360">
                  <w:pPr>
                    <w:jc w:val="both"/>
                    <w:rPr>
                      <w:noProof w:val="0"/>
                      <w:lang w:val="ro-MD" w:eastAsia="ru-RU"/>
                    </w:rPr>
                  </w:pPr>
                </w:p>
                <w:p w14:paraId="2B2D4BA8" w14:textId="77777777" w:rsidR="00005B44" w:rsidRPr="00D23CBA" w:rsidRDefault="00005B44" w:rsidP="00BA236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3BC37A3" w14:textId="77777777" w:rsidR="00005B44" w:rsidRPr="00D23CBA" w:rsidRDefault="00005B44" w:rsidP="00BA2360">
                  <w:pPr>
                    <w:jc w:val="both"/>
                    <w:rPr>
                      <w:noProof w:val="0"/>
                      <w:lang w:val="ro-MD" w:eastAsia="ru-RU"/>
                    </w:rPr>
                  </w:pPr>
                </w:p>
                <w:p w14:paraId="66AF2641" w14:textId="77777777" w:rsidR="00005B44" w:rsidRPr="00D23CBA" w:rsidRDefault="00005B44" w:rsidP="00BA236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85B74BC" w14:textId="77777777" w:rsidR="00005B44" w:rsidRPr="00D23CBA" w:rsidRDefault="00005B44" w:rsidP="00BA2360">
                  <w:pPr>
                    <w:tabs>
                      <w:tab w:val="right" w:pos="10205"/>
                    </w:tabs>
                    <w:rPr>
                      <w:noProof w:val="0"/>
                      <w:lang w:val="ro-MD" w:eastAsia="ru-RU"/>
                    </w:rPr>
                  </w:pPr>
                </w:p>
                <w:p w14:paraId="179A4A6F" w14:textId="77777777" w:rsidR="00005B44" w:rsidRPr="00D23CBA" w:rsidRDefault="00005B44" w:rsidP="00BA2360">
                  <w:pPr>
                    <w:ind w:right="-1"/>
                    <w:jc w:val="both"/>
                    <w:rPr>
                      <w:noProof w:val="0"/>
                      <w:lang w:val="ro-MD" w:eastAsia="ru-RU"/>
                    </w:rPr>
                  </w:pPr>
                  <w:r w:rsidRPr="00D23CBA">
                    <w:rPr>
                      <w:noProof w:val="0"/>
                      <w:lang w:val="ro-MD" w:eastAsia="ru-RU"/>
                    </w:rPr>
                    <w:t>Prin prezentul acord, în Contract se aplică următoarele modificări:</w:t>
                  </w:r>
                </w:p>
                <w:p w14:paraId="15263AA6" w14:textId="77777777" w:rsidR="00005B44" w:rsidRPr="00D23CBA" w:rsidRDefault="00005B44" w:rsidP="00BA2360">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6A4C03A" w14:textId="77777777" w:rsidR="00005B44" w:rsidRPr="00D23CBA" w:rsidRDefault="00005B44" w:rsidP="00BA2360">
                  <w:pPr>
                    <w:tabs>
                      <w:tab w:val="right" w:pos="10205"/>
                    </w:tabs>
                    <w:ind w:left="1134" w:right="-1"/>
                    <w:rPr>
                      <w:lang w:val="ro-MD"/>
                    </w:rPr>
                  </w:pPr>
                </w:p>
                <w:p w14:paraId="296F6DAE" w14:textId="77777777" w:rsidR="00005B44" w:rsidRPr="00D23CBA" w:rsidRDefault="00005B44" w:rsidP="00BA236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32CF6263" w14:textId="77777777" w:rsidR="00005B44" w:rsidRPr="00D23CBA" w:rsidRDefault="00005B44" w:rsidP="00BA2360">
                  <w:pPr>
                    <w:keepNext/>
                    <w:keepLines/>
                    <w:spacing w:before="200"/>
                    <w:outlineLvl w:val="1"/>
                    <w:rPr>
                      <w:rFonts w:asciiTheme="majorHAnsi" w:eastAsiaTheme="majorEastAsia" w:hAnsiTheme="majorHAnsi" w:cstheme="majorBidi"/>
                      <w:b/>
                      <w:bCs/>
                      <w:color w:val="5B9BD5" w:themeColor="accent1"/>
                      <w:sz w:val="26"/>
                      <w:lang w:val="ro-MD"/>
                    </w:rPr>
                  </w:pPr>
                </w:p>
                <w:p w14:paraId="58FE2FF4" w14:textId="77777777" w:rsidR="00005B44" w:rsidRPr="00D23CBA" w:rsidRDefault="00005B44" w:rsidP="00BA2360">
                  <w:pPr>
                    <w:rPr>
                      <w:lang w:val="ro-MD"/>
                    </w:rPr>
                  </w:pPr>
                </w:p>
                <w:p w14:paraId="2A828220" w14:textId="77777777" w:rsidR="00005B44" w:rsidRPr="00D23CBA" w:rsidRDefault="00005B44" w:rsidP="00BA2360">
                  <w:pPr>
                    <w:jc w:val="center"/>
                    <w:rPr>
                      <w:lang w:val="ro-MD"/>
                    </w:rPr>
                  </w:pPr>
                  <w:r w:rsidRPr="00D23CBA">
                    <w:rPr>
                      <w:b/>
                      <w:bCs/>
                      <w:noProof w:val="0"/>
                      <w:lang w:val="ro-MD"/>
                    </w:rPr>
                    <w:t>SEMNĂTURILE PĂRŢILOR</w:t>
                  </w:r>
                </w:p>
                <w:p w14:paraId="6BC6E156" w14:textId="77777777" w:rsidR="00005B44" w:rsidRPr="00D23CBA" w:rsidRDefault="00005B44" w:rsidP="00BA2360">
                  <w:pPr>
                    <w:rPr>
                      <w:lang w:val="ro-MD"/>
                    </w:rPr>
                  </w:pPr>
                </w:p>
              </w:tc>
            </w:tr>
            <w:tr w:rsidR="00005B44" w:rsidRPr="00D23CBA" w14:paraId="07F511F8" w14:textId="77777777" w:rsidTr="00BA2360">
              <w:trPr>
                <w:trHeight w:val="357"/>
              </w:trPr>
              <w:tc>
                <w:tcPr>
                  <w:tcW w:w="5179" w:type="dxa"/>
                  <w:vAlign w:val="center"/>
                </w:tcPr>
                <w:p w14:paraId="199E33A7" w14:textId="77777777" w:rsidR="00005B44" w:rsidRPr="00D23CBA" w:rsidRDefault="00005B44" w:rsidP="00BA2360">
                  <w:pPr>
                    <w:jc w:val="center"/>
                    <w:rPr>
                      <w:b/>
                      <w:lang w:val="ro-MD"/>
                    </w:rPr>
                  </w:pPr>
                  <w:r w:rsidRPr="00D23CBA">
                    <w:rPr>
                      <w:b/>
                      <w:bCs/>
                      <w:noProof w:val="0"/>
                      <w:lang w:val="ro-MD"/>
                    </w:rPr>
                    <w:t>ANTREPRENORUL/PRESTATORUL</w:t>
                  </w:r>
                </w:p>
              </w:tc>
              <w:tc>
                <w:tcPr>
                  <w:tcW w:w="4461" w:type="dxa"/>
                  <w:vAlign w:val="center"/>
                </w:tcPr>
                <w:p w14:paraId="653045DD" w14:textId="77777777" w:rsidR="00005B44" w:rsidRPr="00D23CBA" w:rsidRDefault="00005B44" w:rsidP="00BA2360">
                  <w:pPr>
                    <w:jc w:val="center"/>
                    <w:rPr>
                      <w:noProof w:val="0"/>
                      <w:lang w:val="ro-MD"/>
                    </w:rPr>
                  </w:pPr>
                  <w:r w:rsidRPr="00D23CBA">
                    <w:rPr>
                      <w:b/>
                      <w:bCs/>
                      <w:noProof w:val="0"/>
                      <w:lang w:val="ro-MD"/>
                    </w:rPr>
                    <w:t>BENEFICIAR</w:t>
                  </w:r>
                </w:p>
              </w:tc>
            </w:tr>
            <w:tr w:rsidR="00005B44" w:rsidRPr="00D23CBA" w14:paraId="77A46126" w14:textId="77777777" w:rsidTr="00BA2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FBF1309" w14:textId="77777777" w:rsidR="00005B44" w:rsidRPr="00D23CBA" w:rsidRDefault="00005B44" w:rsidP="00BA2360">
                  <w:pPr>
                    <w:rPr>
                      <w:lang w:val="ro-MD"/>
                    </w:rPr>
                  </w:pPr>
                </w:p>
              </w:tc>
              <w:tc>
                <w:tcPr>
                  <w:tcW w:w="4461" w:type="dxa"/>
                  <w:tcBorders>
                    <w:top w:val="nil"/>
                    <w:left w:val="nil"/>
                    <w:bottom w:val="nil"/>
                    <w:right w:val="nil"/>
                  </w:tcBorders>
                  <w:vAlign w:val="center"/>
                </w:tcPr>
                <w:p w14:paraId="404A2619" w14:textId="77777777" w:rsidR="00005B44" w:rsidRPr="00D23CBA" w:rsidRDefault="00005B44" w:rsidP="00BA2360">
                  <w:pPr>
                    <w:rPr>
                      <w:lang w:val="ro-MD"/>
                    </w:rPr>
                  </w:pPr>
                </w:p>
              </w:tc>
            </w:tr>
          </w:tbl>
          <w:p w14:paraId="782FE75C" w14:textId="77777777" w:rsidR="00005B44" w:rsidRPr="00D23CBA" w:rsidRDefault="00005B44" w:rsidP="00BA2360">
            <w:pPr>
              <w:jc w:val="both"/>
              <w:rPr>
                <w:lang w:val="ro-MD"/>
              </w:rPr>
            </w:pPr>
          </w:p>
          <w:p w14:paraId="60CBBEAA" w14:textId="77777777" w:rsidR="00005B44" w:rsidRPr="00D23CBA" w:rsidRDefault="00005B44" w:rsidP="00BA2360">
            <w:pPr>
              <w:jc w:val="both"/>
              <w:rPr>
                <w:lang w:val="ro-MD"/>
              </w:rPr>
            </w:pPr>
          </w:p>
          <w:p w14:paraId="035E5E8C" w14:textId="77777777" w:rsidR="00005B44" w:rsidRPr="00D23CBA" w:rsidRDefault="00005B44" w:rsidP="00BA2360">
            <w:pPr>
              <w:jc w:val="both"/>
              <w:rPr>
                <w:lang w:val="ro-MD"/>
              </w:rPr>
            </w:pPr>
          </w:p>
        </w:tc>
      </w:tr>
    </w:tbl>
    <w:p w14:paraId="675D27C9" w14:textId="77777777" w:rsidR="00005B44" w:rsidRPr="00D23CBA" w:rsidRDefault="00005B44" w:rsidP="00005B44">
      <w:pPr>
        <w:jc w:val="both"/>
        <w:rPr>
          <w:lang w:val="ro-MD"/>
        </w:rPr>
      </w:pPr>
    </w:p>
    <w:p w14:paraId="7BCC30F8"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EC30C2" w14:paraId="6D37772C" w14:textId="77777777" w:rsidTr="00BA2360">
        <w:trPr>
          <w:trHeight w:val="697"/>
        </w:trPr>
        <w:tc>
          <w:tcPr>
            <w:tcW w:w="9748" w:type="dxa"/>
            <w:vAlign w:val="center"/>
          </w:tcPr>
          <w:p w14:paraId="637F89F6" w14:textId="77777777" w:rsidR="00005B44" w:rsidRPr="00FF430B" w:rsidRDefault="00005B44" w:rsidP="00BA236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2EDC838D" w14:textId="77777777" w:rsidR="00005B44" w:rsidRDefault="00005B44" w:rsidP="00BA2360">
            <w:pPr>
              <w:jc w:val="right"/>
              <w:rPr>
                <w:noProof w:val="0"/>
                <w:lang w:val="ro-MD"/>
              </w:rPr>
            </w:pPr>
            <w:r>
              <w:rPr>
                <w:noProof w:val="0"/>
                <w:lang w:val="ro-MD"/>
              </w:rPr>
              <w:t>la Documentația standard nr.69</w:t>
            </w:r>
          </w:p>
          <w:p w14:paraId="5CAF8240" w14:textId="77777777" w:rsidR="00005B44" w:rsidRDefault="00005B44" w:rsidP="00BA2360">
            <w:pPr>
              <w:jc w:val="right"/>
              <w:rPr>
                <w:noProof w:val="0"/>
                <w:lang w:val="ro-MD"/>
              </w:rPr>
            </w:pPr>
            <w:r>
              <w:rPr>
                <w:noProof w:val="0"/>
                <w:lang w:val="ro-MD"/>
              </w:rPr>
              <w:t>din 7 mai 2021</w:t>
            </w:r>
          </w:p>
          <w:p w14:paraId="5424BCC5" w14:textId="77777777" w:rsidR="00005B44" w:rsidRPr="00FF430B" w:rsidRDefault="00005B44" w:rsidP="00BA2360">
            <w:pPr>
              <w:autoSpaceDE w:val="0"/>
              <w:autoSpaceDN w:val="0"/>
              <w:adjustRightInd w:val="0"/>
              <w:ind w:right="23"/>
              <w:jc w:val="center"/>
              <w:rPr>
                <w:b/>
                <w:color w:val="000000"/>
                <w:w w:val="90"/>
                <w:lang w:val="ro-MD"/>
              </w:rPr>
            </w:pPr>
          </w:p>
          <w:p w14:paraId="206AC482" w14:textId="77777777" w:rsidR="00005B44" w:rsidRPr="00FF430B" w:rsidRDefault="00005B44" w:rsidP="00BA2360">
            <w:pPr>
              <w:autoSpaceDE w:val="0"/>
              <w:autoSpaceDN w:val="0"/>
              <w:adjustRightInd w:val="0"/>
              <w:ind w:right="23"/>
              <w:jc w:val="center"/>
              <w:rPr>
                <w:b/>
                <w:color w:val="000000"/>
                <w:w w:val="90"/>
                <w:lang w:val="ro-MD"/>
              </w:rPr>
            </w:pPr>
          </w:p>
          <w:p w14:paraId="3B017B21" w14:textId="77777777" w:rsidR="00005B44" w:rsidRPr="00FF430B" w:rsidRDefault="00005B44" w:rsidP="00BA2360">
            <w:pPr>
              <w:autoSpaceDE w:val="0"/>
              <w:autoSpaceDN w:val="0"/>
              <w:adjustRightInd w:val="0"/>
              <w:ind w:right="23"/>
              <w:jc w:val="center"/>
              <w:rPr>
                <w:b/>
                <w:bCs/>
                <w:lang w:val="ro-MD"/>
              </w:rPr>
            </w:pPr>
          </w:p>
          <w:p w14:paraId="42DD7AE7" w14:textId="77777777" w:rsidR="00005B44" w:rsidRPr="00FF430B" w:rsidRDefault="00005B44" w:rsidP="00BA2360">
            <w:pPr>
              <w:autoSpaceDE w:val="0"/>
              <w:autoSpaceDN w:val="0"/>
              <w:adjustRightInd w:val="0"/>
              <w:ind w:right="23"/>
              <w:jc w:val="center"/>
              <w:rPr>
                <w:b/>
                <w:bCs/>
                <w:lang w:val="ro-MD"/>
              </w:rPr>
            </w:pPr>
            <w:r w:rsidRPr="00FF430B">
              <w:rPr>
                <w:b/>
                <w:bCs/>
                <w:lang w:val="ro-MD"/>
              </w:rPr>
              <w:t xml:space="preserve">ACORD-CADRU </w:t>
            </w:r>
          </w:p>
          <w:p w14:paraId="45C0C88F" w14:textId="77777777" w:rsidR="00005B44" w:rsidRPr="00FF430B" w:rsidRDefault="00005B44" w:rsidP="00BA2360">
            <w:pPr>
              <w:autoSpaceDE w:val="0"/>
              <w:autoSpaceDN w:val="0"/>
              <w:adjustRightInd w:val="0"/>
              <w:ind w:right="23"/>
              <w:jc w:val="center"/>
              <w:rPr>
                <w:lang w:val="ro-MD"/>
              </w:rPr>
            </w:pPr>
            <w:r w:rsidRPr="00FF430B">
              <w:rPr>
                <w:lang w:val="ro-MD"/>
              </w:rPr>
              <w:t>nr. ________ data ___________</w:t>
            </w:r>
          </w:p>
          <w:p w14:paraId="0FDAEB39" w14:textId="77777777" w:rsidR="00005B44" w:rsidRPr="00FF430B" w:rsidRDefault="00005B44" w:rsidP="00BA2360">
            <w:pPr>
              <w:autoSpaceDE w:val="0"/>
              <w:autoSpaceDN w:val="0"/>
              <w:adjustRightInd w:val="0"/>
              <w:ind w:right="23"/>
              <w:jc w:val="center"/>
              <w:rPr>
                <w:lang w:val="ro-MD"/>
              </w:rPr>
            </w:pPr>
          </w:p>
          <w:p w14:paraId="5C7E91F1" w14:textId="77777777" w:rsidR="00005B44" w:rsidRPr="00FF430B" w:rsidRDefault="00005B44" w:rsidP="00BA2360">
            <w:pPr>
              <w:autoSpaceDE w:val="0"/>
              <w:autoSpaceDN w:val="0"/>
              <w:adjustRightInd w:val="0"/>
              <w:ind w:left="720" w:right="-540"/>
              <w:jc w:val="both"/>
              <w:rPr>
                <w:b/>
                <w:bCs/>
                <w:lang w:val="ro-MD"/>
              </w:rPr>
            </w:pPr>
            <w:r w:rsidRPr="00FF430B">
              <w:rPr>
                <w:b/>
                <w:bCs/>
                <w:lang w:val="ro-MD"/>
              </w:rPr>
              <w:t>1. Părţile acordului-cadru</w:t>
            </w:r>
          </w:p>
          <w:p w14:paraId="7EB1B924" w14:textId="77777777" w:rsidR="00005B44" w:rsidRPr="00FF430B" w:rsidRDefault="00005B44" w:rsidP="00BA2360">
            <w:pPr>
              <w:autoSpaceDE w:val="0"/>
              <w:autoSpaceDN w:val="0"/>
              <w:adjustRightInd w:val="0"/>
              <w:ind w:left="1140" w:right="-540"/>
              <w:jc w:val="both"/>
              <w:rPr>
                <w:b/>
                <w:bCs/>
                <w:lang w:val="ro-MD"/>
              </w:rPr>
            </w:pPr>
          </w:p>
          <w:p w14:paraId="03189E2E" w14:textId="77777777" w:rsidR="00005B44" w:rsidRPr="00FF430B" w:rsidRDefault="00005B44" w:rsidP="00BA236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279072D" w14:textId="77777777" w:rsidR="00005B44" w:rsidRPr="00FF430B" w:rsidRDefault="00005B44" w:rsidP="00BA2360">
            <w:pPr>
              <w:autoSpaceDE w:val="0"/>
              <w:autoSpaceDN w:val="0"/>
              <w:adjustRightInd w:val="0"/>
              <w:jc w:val="both"/>
              <w:rPr>
                <w:lang w:val="ro-MD"/>
              </w:rPr>
            </w:pPr>
          </w:p>
          <w:p w14:paraId="58153997" w14:textId="77777777" w:rsidR="00005B44" w:rsidRPr="00FF430B" w:rsidRDefault="00005B44" w:rsidP="00BA2360">
            <w:pPr>
              <w:autoSpaceDE w:val="0"/>
              <w:autoSpaceDN w:val="0"/>
              <w:adjustRightInd w:val="0"/>
              <w:jc w:val="both"/>
              <w:rPr>
                <w:lang w:val="ro-MD"/>
              </w:rPr>
            </w:pPr>
            <w:r w:rsidRPr="00FF430B">
              <w:rPr>
                <w:lang w:val="ro-MD"/>
              </w:rPr>
              <w:t xml:space="preserve">    între</w:t>
            </w:r>
          </w:p>
          <w:p w14:paraId="414F4A72" w14:textId="77777777" w:rsidR="00005B44" w:rsidRPr="00FF430B" w:rsidRDefault="00005B44" w:rsidP="00BA2360">
            <w:pPr>
              <w:autoSpaceDE w:val="0"/>
              <w:autoSpaceDN w:val="0"/>
              <w:adjustRightInd w:val="0"/>
              <w:jc w:val="both"/>
              <w:rPr>
                <w:lang w:val="ro-MD"/>
              </w:rPr>
            </w:pPr>
          </w:p>
          <w:p w14:paraId="19E7C32B" w14:textId="77777777" w:rsidR="00005B44" w:rsidRPr="00FF430B" w:rsidRDefault="00005B44" w:rsidP="00BA236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B371499" w14:textId="77777777" w:rsidR="00005B44" w:rsidRPr="00FF430B" w:rsidRDefault="00005B44" w:rsidP="00BA2360">
            <w:pPr>
              <w:autoSpaceDE w:val="0"/>
              <w:autoSpaceDN w:val="0"/>
              <w:adjustRightInd w:val="0"/>
              <w:jc w:val="both"/>
              <w:rPr>
                <w:lang w:val="ro-MD"/>
              </w:rPr>
            </w:pPr>
          </w:p>
          <w:p w14:paraId="3B1E1277" w14:textId="77777777" w:rsidR="00005B44" w:rsidRPr="00FF430B" w:rsidRDefault="00005B44" w:rsidP="00BA2360">
            <w:pPr>
              <w:autoSpaceDE w:val="0"/>
              <w:autoSpaceDN w:val="0"/>
              <w:adjustRightInd w:val="0"/>
              <w:ind w:left="710"/>
              <w:jc w:val="both"/>
              <w:rPr>
                <w:b/>
                <w:bCs/>
                <w:lang w:val="ro-MD"/>
              </w:rPr>
            </w:pPr>
            <w:r w:rsidRPr="00FF430B">
              <w:rPr>
                <w:b/>
                <w:bCs/>
                <w:lang w:val="ro-MD"/>
              </w:rPr>
              <w:t>2. Scopul acordului-cadru</w:t>
            </w:r>
          </w:p>
          <w:p w14:paraId="0BB733D4" w14:textId="77777777" w:rsidR="00005B44" w:rsidRPr="00FF430B" w:rsidRDefault="00005B44" w:rsidP="00BA2360">
            <w:pPr>
              <w:autoSpaceDE w:val="0"/>
              <w:autoSpaceDN w:val="0"/>
              <w:adjustRightInd w:val="0"/>
              <w:jc w:val="both"/>
              <w:rPr>
                <w:b/>
                <w:bCs/>
                <w:lang w:val="ro-MD"/>
              </w:rPr>
            </w:pPr>
          </w:p>
          <w:p w14:paraId="0E4C0244" w14:textId="77777777" w:rsidR="00005B44" w:rsidRPr="00FF430B" w:rsidRDefault="00005B44" w:rsidP="00BA236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FFB1AA" w14:textId="77777777" w:rsidR="00005B44" w:rsidRPr="00FF430B" w:rsidRDefault="00005B44" w:rsidP="00BA2360">
            <w:pPr>
              <w:autoSpaceDE w:val="0"/>
              <w:autoSpaceDN w:val="0"/>
              <w:adjustRightInd w:val="0"/>
              <w:jc w:val="both"/>
              <w:rPr>
                <w:lang w:val="ro-MD"/>
              </w:rPr>
            </w:pPr>
          </w:p>
          <w:p w14:paraId="304F7AC2" w14:textId="77777777" w:rsidR="00005B44" w:rsidRPr="00FF430B" w:rsidRDefault="00005B44" w:rsidP="00BA236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254090" w14:textId="77777777" w:rsidR="00005B44" w:rsidRPr="00FF430B" w:rsidRDefault="00005B44" w:rsidP="00BA2360">
            <w:pPr>
              <w:autoSpaceDE w:val="0"/>
              <w:autoSpaceDN w:val="0"/>
              <w:adjustRightInd w:val="0"/>
              <w:jc w:val="both"/>
              <w:rPr>
                <w:lang w:val="ro-MD"/>
              </w:rPr>
            </w:pPr>
          </w:p>
          <w:p w14:paraId="542AB738" w14:textId="77777777" w:rsidR="00005B44" w:rsidRPr="00FF430B" w:rsidRDefault="00005B44" w:rsidP="00BA2360">
            <w:pPr>
              <w:autoSpaceDE w:val="0"/>
              <w:autoSpaceDN w:val="0"/>
              <w:adjustRightInd w:val="0"/>
              <w:jc w:val="both"/>
              <w:rPr>
                <w:b/>
                <w:bCs/>
                <w:lang w:val="ro-MD"/>
              </w:rPr>
            </w:pPr>
            <w:r w:rsidRPr="00FF430B">
              <w:rPr>
                <w:b/>
                <w:bCs/>
                <w:lang w:val="ro-MD"/>
              </w:rPr>
              <w:t xml:space="preserve">           3. Durata acordului-cadru</w:t>
            </w:r>
          </w:p>
          <w:p w14:paraId="05C3B032" w14:textId="77777777" w:rsidR="00005B44" w:rsidRPr="00FF430B" w:rsidRDefault="00005B44" w:rsidP="00BA2360">
            <w:pPr>
              <w:autoSpaceDE w:val="0"/>
              <w:autoSpaceDN w:val="0"/>
              <w:adjustRightInd w:val="0"/>
              <w:jc w:val="both"/>
              <w:rPr>
                <w:b/>
                <w:bCs/>
                <w:lang w:val="ro-MD"/>
              </w:rPr>
            </w:pPr>
          </w:p>
          <w:p w14:paraId="3F4B2144" w14:textId="77777777" w:rsidR="00005B44" w:rsidRPr="00FF430B" w:rsidRDefault="00005B44" w:rsidP="00BA2360">
            <w:pPr>
              <w:autoSpaceDE w:val="0"/>
              <w:autoSpaceDN w:val="0"/>
              <w:adjustRightInd w:val="0"/>
              <w:jc w:val="both"/>
              <w:rPr>
                <w:lang w:val="ro-MD"/>
              </w:rPr>
            </w:pPr>
            <w:r w:rsidRPr="00FF430B">
              <w:rPr>
                <w:lang w:val="ro-MD"/>
              </w:rPr>
              <w:t>3.1 Durata prezentului acord-cadru este de ....... ani şi ……………. de luni, începând de la data semnării.</w:t>
            </w:r>
          </w:p>
          <w:p w14:paraId="404802E6" w14:textId="77777777" w:rsidR="00005B44" w:rsidRPr="00FF430B" w:rsidRDefault="00005B44" w:rsidP="00BA2360">
            <w:pPr>
              <w:autoSpaceDE w:val="0"/>
              <w:autoSpaceDN w:val="0"/>
              <w:adjustRightInd w:val="0"/>
              <w:jc w:val="both"/>
              <w:rPr>
                <w:lang w:val="ro-MD"/>
              </w:rPr>
            </w:pPr>
          </w:p>
          <w:p w14:paraId="25A3F930" w14:textId="77777777" w:rsidR="00005B44" w:rsidRPr="00FF430B" w:rsidRDefault="00005B44" w:rsidP="00BA236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E9B72CB" w14:textId="77777777" w:rsidR="00005B44" w:rsidRPr="00FF430B" w:rsidRDefault="00005B44" w:rsidP="00BA2360">
            <w:pPr>
              <w:autoSpaceDE w:val="0"/>
              <w:autoSpaceDN w:val="0"/>
              <w:adjustRightInd w:val="0"/>
              <w:jc w:val="both"/>
              <w:rPr>
                <w:b/>
                <w:bCs/>
                <w:i/>
                <w:iCs/>
                <w:lang w:val="ro-MD"/>
              </w:rPr>
            </w:pPr>
          </w:p>
          <w:p w14:paraId="4C8F8CBE" w14:textId="77777777" w:rsidR="00005B44" w:rsidRPr="00FF430B" w:rsidRDefault="00005B44" w:rsidP="00BA236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173B4D" w14:textId="77777777" w:rsidR="00005B44" w:rsidRPr="00FF430B" w:rsidRDefault="00005B44" w:rsidP="00BA2360">
            <w:pPr>
              <w:jc w:val="both"/>
              <w:rPr>
                <w:lang w:val="ro-MD"/>
              </w:rPr>
            </w:pPr>
            <w:r w:rsidRPr="00FF430B">
              <w:rPr>
                <w:lang w:val="ro-MD"/>
              </w:rPr>
              <w:t>4.2 Promitenții executori/prestatori se obligă să nu transfere, nici total și nici parţial, obligaţiile asumate prin prezentul acord-cadru.</w:t>
            </w:r>
          </w:p>
          <w:p w14:paraId="284AD07E" w14:textId="77777777" w:rsidR="00005B44" w:rsidRPr="00FF430B" w:rsidRDefault="00005B44" w:rsidP="00BA2360">
            <w:pPr>
              <w:autoSpaceDE w:val="0"/>
              <w:autoSpaceDN w:val="0"/>
              <w:adjustRightInd w:val="0"/>
              <w:jc w:val="both"/>
              <w:rPr>
                <w:i/>
                <w:iCs/>
                <w:lang w:val="ro-MD"/>
              </w:rPr>
            </w:pPr>
          </w:p>
          <w:p w14:paraId="592D2B3E" w14:textId="77777777" w:rsidR="00005B44" w:rsidRPr="00FF430B" w:rsidRDefault="00005B44" w:rsidP="00BA236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34E0CF94" w14:textId="77777777" w:rsidR="00005B44" w:rsidRPr="00FF430B" w:rsidRDefault="00005B44" w:rsidP="00BA2360">
            <w:pPr>
              <w:autoSpaceDE w:val="0"/>
              <w:autoSpaceDN w:val="0"/>
              <w:adjustRightInd w:val="0"/>
              <w:jc w:val="both"/>
              <w:rPr>
                <w:b/>
                <w:bCs/>
                <w:lang w:val="ro-MD"/>
              </w:rPr>
            </w:pPr>
          </w:p>
          <w:p w14:paraId="2F882361" w14:textId="77777777" w:rsidR="00005B44" w:rsidRPr="00FF430B" w:rsidRDefault="00005B44" w:rsidP="00BA236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4C20613" w14:textId="77777777" w:rsidR="00005B44" w:rsidRPr="00FF430B" w:rsidRDefault="00005B44" w:rsidP="00BA2360">
            <w:pPr>
              <w:autoSpaceDE w:val="0"/>
              <w:autoSpaceDN w:val="0"/>
              <w:adjustRightInd w:val="0"/>
              <w:jc w:val="both"/>
              <w:rPr>
                <w:b/>
                <w:bCs/>
                <w:lang w:val="ro-MD"/>
              </w:rPr>
            </w:pPr>
          </w:p>
          <w:p w14:paraId="726FC577" w14:textId="77777777" w:rsidR="00005B44" w:rsidRPr="00FF430B" w:rsidRDefault="00005B44" w:rsidP="00BA2360">
            <w:pPr>
              <w:tabs>
                <w:tab w:val="left" w:pos="600"/>
              </w:tabs>
              <w:ind w:left="300"/>
              <w:jc w:val="both"/>
              <w:rPr>
                <w:b/>
                <w:bCs/>
                <w:lang w:val="ro-MD"/>
              </w:rPr>
            </w:pPr>
            <w:r>
              <w:rPr>
                <w:b/>
                <w:bCs/>
                <w:lang w:val="ro-MD"/>
              </w:rPr>
              <w:t xml:space="preserve">      </w:t>
            </w:r>
            <w:r w:rsidRPr="00FF430B">
              <w:rPr>
                <w:b/>
                <w:bCs/>
                <w:lang w:val="ro-MD"/>
              </w:rPr>
              <w:t>6. Rezoluțiune unilaterală</w:t>
            </w:r>
          </w:p>
          <w:p w14:paraId="44F759C5" w14:textId="77777777" w:rsidR="00005B44" w:rsidRPr="00FF430B" w:rsidRDefault="00005B44" w:rsidP="00BA2360">
            <w:pPr>
              <w:ind w:left="660"/>
              <w:jc w:val="both"/>
              <w:rPr>
                <w:b/>
                <w:bCs/>
                <w:lang w:val="ro-MD"/>
              </w:rPr>
            </w:pPr>
          </w:p>
          <w:p w14:paraId="603BB800" w14:textId="77777777" w:rsidR="00005B44" w:rsidRPr="00FF430B" w:rsidRDefault="00005B44" w:rsidP="00BA236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E0EC53E" w14:textId="77777777" w:rsidR="00005B44" w:rsidRPr="00FF430B" w:rsidRDefault="00005B44" w:rsidP="00BA236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B1D548" w14:textId="77777777" w:rsidR="00005B44" w:rsidRPr="00FF430B" w:rsidRDefault="00005B44" w:rsidP="00BA2360">
            <w:pPr>
              <w:autoSpaceDE w:val="0"/>
              <w:autoSpaceDN w:val="0"/>
              <w:adjustRightInd w:val="0"/>
              <w:ind w:firstLine="720"/>
              <w:jc w:val="both"/>
              <w:rPr>
                <w:lang w:val="ro-MD"/>
              </w:rPr>
            </w:pPr>
          </w:p>
          <w:p w14:paraId="0C500B71" w14:textId="77777777" w:rsidR="00005B44" w:rsidRPr="00FF430B" w:rsidRDefault="00005B44" w:rsidP="00005B44">
            <w:pPr>
              <w:numPr>
                <w:ilvl w:val="0"/>
                <w:numId w:val="3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75D3B12F" w14:textId="77777777" w:rsidR="00005B44" w:rsidRPr="00FF430B" w:rsidRDefault="00005B44" w:rsidP="00BA2360">
            <w:pPr>
              <w:autoSpaceDE w:val="0"/>
              <w:autoSpaceDN w:val="0"/>
              <w:adjustRightInd w:val="0"/>
              <w:ind w:left="660"/>
              <w:jc w:val="both"/>
              <w:rPr>
                <w:b/>
                <w:bCs/>
                <w:lang w:val="ro-MD"/>
              </w:rPr>
            </w:pPr>
          </w:p>
          <w:p w14:paraId="55414EAF" w14:textId="77777777" w:rsidR="00005B44" w:rsidRPr="00FF430B" w:rsidRDefault="00005B44" w:rsidP="00BA2360">
            <w:pPr>
              <w:autoSpaceDE w:val="0"/>
              <w:autoSpaceDN w:val="0"/>
              <w:adjustRightInd w:val="0"/>
              <w:jc w:val="both"/>
              <w:rPr>
                <w:iCs/>
                <w:lang w:val="ro-MD"/>
              </w:rPr>
            </w:pPr>
            <w:r w:rsidRPr="00FF430B">
              <w:rPr>
                <w:iCs/>
                <w:lang w:val="ro-MD"/>
              </w:rPr>
              <w:t>a) propunerea tehnică;</w:t>
            </w:r>
          </w:p>
          <w:p w14:paraId="45747E18" w14:textId="77777777" w:rsidR="00005B44" w:rsidRPr="00FF430B" w:rsidRDefault="00005B44" w:rsidP="00BA2360">
            <w:pPr>
              <w:jc w:val="both"/>
              <w:rPr>
                <w:lang w:val="ro-MD"/>
              </w:rPr>
            </w:pPr>
            <w:r w:rsidRPr="00FF430B">
              <w:rPr>
                <w:lang w:val="ro-MD"/>
              </w:rPr>
              <w:t>b) propunerea financiară;</w:t>
            </w:r>
          </w:p>
          <w:p w14:paraId="2116357D" w14:textId="77777777" w:rsidR="00005B44" w:rsidRPr="00FF430B" w:rsidRDefault="00005B44" w:rsidP="00BA2360">
            <w:pPr>
              <w:jc w:val="both"/>
              <w:rPr>
                <w:lang w:val="ro-MD"/>
              </w:rPr>
            </w:pPr>
            <w:r w:rsidRPr="00FF430B">
              <w:rPr>
                <w:lang w:val="ro-MD"/>
              </w:rPr>
              <w:t>c) caietul de sarcini;</w:t>
            </w:r>
          </w:p>
          <w:p w14:paraId="6C0EBCEC" w14:textId="77777777" w:rsidR="00005B44" w:rsidRPr="00FF430B" w:rsidRDefault="00005B44" w:rsidP="00BA2360">
            <w:pPr>
              <w:autoSpaceDE w:val="0"/>
              <w:autoSpaceDN w:val="0"/>
              <w:adjustRightInd w:val="0"/>
              <w:jc w:val="both"/>
              <w:rPr>
                <w:lang w:val="ro-MD"/>
              </w:rPr>
            </w:pPr>
            <w:r w:rsidRPr="00FF430B">
              <w:rPr>
                <w:lang w:val="ro-MD"/>
              </w:rPr>
              <w:t>d) alte anexe, după caz.</w:t>
            </w:r>
          </w:p>
          <w:p w14:paraId="0C7292A3" w14:textId="77777777" w:rsidR="00005B44" w:rsidRPr="00FF430B" w:rsidRDefault="00005B44" w:rsidP="00BA2360">
            <w:pPr>
              <w:autoSpaceDE w:val="0"/>
              <w:autoSpaceDN w:val="0"/>
              <w:adjustRightInd w:val="0"/>
              <w:jc w:val="both"/>
              <w:rPr>
                <w:lang w:val="ro-MD"/>
              </w:rPr>
            </w:pPr>
          </w:p>
          <w:p w14:paraId="22703615" w14:textId="77777777" w:rsidR="00005B44" w:rsidRPr="00FF430B" w:rsidRDefault="00005B44" w:rsidP="00005B44">
            <w:pPr>
              <w:pStyle w:val="a"/>
              <w:numPr>
                <w:ilvl w:val="0"/>
                <w:numId w:val="3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5D78651" w14:textId="77777777" w:rsidR="00005B44" w:rsidRPr="00FF430B" w:rsidRDefault="00005B44" w:rsidP="00BA2360">
            <w:pPr>
              <w:pStyle w:val="a"/>
              <w:numPr>
                <w:ilvl w:val="0"/>
                <w:numId w:val="0"/>
              </w:numPr>
              <w:autoSpaceDE w:val="0"/>
              <w:autoSpaceDN w:val="0"/>
              <w:adjustRightInd w:val="0"/>
              <w:ind w:left="660"/>
              <w:rPr>
                <w:b/>
                <w:bCs/>
                <w:lang w:val="ro-MD"/>
              </w:rPr>
            </w:pPr>
          </w:p>
          <w:p w14:paraId="78489E39" w14:textId="77777777" w:rsidR="00005B44" w:rsidRPr="00FF430B" w:rsidRDefault="00005B44" w:rsidP="00BA2360">
            <w:pPr>
              <w:jc w:val="both"/>
              <w:rPr>
                <w:lang w:val="ro-MD"/>
              </w:rPr>
            </w:pPr>
            <w:r w:rsidRPr="00FF430B">
              <w:rPr>
                <w:lang w:val="ro-MD"/>
              </w:rPr>
              <w:t>8.1    Prezentul acord-cadru încetează de drept- prin ajungerea la termen;</w:t>
            </w:r>
          </w:p>
          <w:p w14:paraId="14EAF7E1" w14:textId="77777777" w:rsidR="00005B44" w:rsidRPr="00FF430B" w:rsidRDefault="00005B44" w:rsidP="00BA2360">
            <w:pPr>
              <w:jc w:val="both"/>
              <w:rPr>
                <w:lang w:val="ro-MD"/>
              </w:rPr>
            </w:pPr>
            <w:r w:rsidRPr="00FF430B">
              <w:rPr>
                <w:lang w:val="ro-MD"/>
              </w:rPr>
              <w:t>8.2    Acordul-cadru poate înceta şi în următoarele cazuri:</w:t>
            </w:r>
          </w:p>
          <w:p w14:paraId="1534404B" w14:textId="77777777" w:rsidR="00005B44" w:rsidRPr="00FF430B" w:rsidRDefault="00005B44" w:rsidP="00005B44">
            <w:pPr>
              <w:pStyle w:val="a"/>
              <w:numPr>
                <w:ilvl w:val="0"/>
                <w:numId w:val="41"/>
              </w:numPr>
              <w:rPr>
                <w:lang w:val="ro-MD"/>
              </w:rPr>
            </w:pPr>
            <w:r w:rsidRPr="00FF430B">
              <w:rPr>
                <w:lang w:val="ro-MD"/>
              </w:rPr>
              <w:t>prin acordul de voinţă al părţilor ;</w:t>
            </w:r>
          </w:p>
          <w:p w14:paraId="109330A6" w14:textId="77777777" w:rsidR="00005B44" w:rsidRPr="00FF430B" w:rsidRDefault="00005B44" w:rsidP="00005B44">
            <w:pPr>
              <w:pStyle w:val="a"/>
              <w:numPr>
                <w:ilvl w:val="0"/>
                <w:numId w:val="41"/>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9BE1B01" w14:textId="77777777" w:rsidR="00005B44" w:rsidRPr="00FF430B" w:rsidRDefault="00005B44" w:rsidP="00BA2360">
            <w:pPr>
              <w:autoSpaceDE w:val="0"/>
              <w:autoSpaceDN w:val="0"/>
              <w:adjustRightInd w:val="0"/>
              <w:jc w:val="both"/>
              <w:rPr>
                <w:lang w:val="ro-MD"/>
              </w:rPr>
            </w:pPr>
          </w:p>
          <w:p w14:paraId="0D1EF93E" w14:textId="77777777" w:rsidR="00005B44" w:rsidRPr="00FF430B" w:rsidRDefault="00005B44" w:rsidP="00BA2360">
            <w:pPr>
              <w:jc w:val="both"/>
              <w:rPr>
                <w:i/>
                <w:lang w:val="ro-MD"/>
              </w:rPr>
            </w:pPr>
            <w:r w:rsidRPr="00FF430B">
              <w:rPr>
                <w:i/>
                <w:lang w:val="ro-MD"/>
              </w:rPr>
              <w:t>CLAUZE APLICABILE CONTRACTELOR SUBSECVENTE</w:t>
            </w:r>
          </w:p>
          <w:p w14:paraId="784C6702" w14:textId="77777777" w:rsidR="00005B44" w:rsidRPr="00FF430B" w:rsidRDefault="00005B44" w:rsidP="00BA2360">
            <w:pPr>
              <w:jc w:val="both"/>
              <w:rPr>
                <w:lang w:val="ro-MD"/>
              </w:rPr>
            </w:pPr>
          </w:p>
          <w:p w14:paraId="2618AD5E" w14:textId="77777777" w:rsidR="00005B44" w:rsidRPr="00FF430B" w:rsidRDefault="00005B44" w:rsidP="00005B44">
            <w:pPr>
              <w:pStyle w:val="a"/>
              <w:numPr>
                <w:ilvl w:val="0"/>
                <w:numId w:val="38"/>
              </w:numPr>
              <w:tabs>
                <w:tab w:val="clear" w:pos="660"/>
                <w:tab w:val="num" w:pos="852"/>
              </w:tabs>
              <w:ind w:hanging="92"/>
              <w:rPr>
                <w:b/>
                <w:lang w:val="ro-MD"/>
              </w:rPr>
            </w:pPr>
            <w:r w:rsidRPr="00FF430B">
              <w:rPr>
                <w:b/>
                <w:lang w:val="ro-MD"/>
              </w:rPr>
              <w:t xml:space="preserve">Executarea contractelor subsecvente </w:t>
            </w:r>
          </w:p>
          <w:p w14:paraId="1BBFA985" w14:textId="77777777" w:rsidR="00005B44" w:rsidRPr="00FF430B" w:rsidRDefault="00005B44" w:rsidP="00BA2360">
            <w:pPr>
              <w:pStyle w:val="a"/>
              <w:numPr>
                <w:ilvl w:val="0"/>
                <w:numId w:val="0"/>
              </w:numPr>
              <w:ind w:left="660"/>
              <w:rPr>
                <w:b/>
                <w:lang w:val="ro-MD"/>
              </w:rPr>
            </w:pPr>
          </w:p>
          <w:p w14:paraId="22D719E7" w14:textId="77777777" w:rsidR="00005B44" w:rsidRPr="00FF430B" w:rsidRDefault="00005B44" w:rsidP="00BA2360">
            <w:pPr>
              <w:jc w:val="both"/>
              <w:rPr>
                <w:lang w:val="ro-MD"/>
              </w:rPr>
            </w:pPr>
            <w:r w:rsidRPr="00FF430B">
              <w:rPr>
                <w:lang w:val="ro-MD"/>
              </w:rPr>
              <w:t>9.1 Executarea contractelor subsecvente va începe din momentul încheierii acestora.</w:t>
            </w:r>
          </w:p>
          <w:p w14:paraId="31096A71" w14:textId="77777777" w:rsidR="00005B44" w:rsidRPr="00FF430B" w:rsidRDefault="00005B44" w:rsidP="00BA236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51453B61" w14:textId="77777777" w:rsidR="00005B44" w:rsidRPr="00FF430B" w:rsidRDefault="00005B44" w:rsidP="00BA2360">
            <w:pPr>
              <w:jc w:val="both"/>
              <w:rPr>
                <w:lang w:val="ro-MD"/>
              </w:rPr>
            </w:pPr>
          </w:p>
          <w:p w14:paraId="6803D945" w14:textId="77777777" w:rsidR="00005B44" w:rsidRPr="00FF430B" w:rsidRDefault="00005B44" w:rsidP="00BA236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6B30E85" w14:textId="77777777" w:rsidR="00005B44" w:rsidRPr="00FF430B" w:rsidRDefault="00005B44" w:rsidP="00BA2360">
            <w:pPr>
              <w:jc w:val="both"/>
              <w:rPr>
                <w:lang w:val="ro-MD"/>
              </w:rPr>
            </w:pPr>
          </w:p>
          <w:p w14:paraId="4E40F814" w14:textId="77777777" w:rsidR="00005B44" w:rsidRPr="00FF430B" w:rsidRDefault="00005B44" w:rsidP="00BA236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D7A0988" w14:textId="77777777" w:rsidR="00005B44" w:rsidRPr="00FF430B" w:rsidRDefault="00005B44" w:rsidP="00BA2360">
            <w:pPr>
              <w:jc w:val="both"/>
              <w:rPr>
                <w:b/>
                <w:lang w:val="ro-MD"/>
              </w:rPr>
            </w:pPr>
          </w:p>
          <w:p w14:paraId="3DCC8052" w14:textId="77777777" w:rsidR="00005B44" w:rsidRPr="00FF430B" w:rsidRDefault="00005B44" w:rsidP="00BA2360">
            <w:pPr>
              <w:tabs>
                <w:tab w:val="left" w:pos="600"/>
              </w:tabs>
              <w:jc w:val="both"/>
              <w:rPr>
                <w:b/>
                <w:lang w:val="ro-MD"/>
              </w:rPr>
            </w:pPr>
            <w:r>
              <w:rPr>
                <w:b/>
                <w:lang w:val="ro-MD"/>
              </w:rPr>
              <w:t xml:space="preserve">          </w:t>
            </w:r>
            <w:r w:rsidRPr="00FF430B">
              <w:rPr>
                <w:b/>
                <w:lang w:val="ro-MD"/>
              </w:rPr>
              <w:t>11. Litigii</w:t>
            </w:r>
          </w:p>
          <w:p w14:paraId="6963A26D" w14:textId="77777777" w:rsidR="00005B44" w:rsidRPr="00FF430B" w:rsidRDefault="00005B44" w:rsidP="00BA2360">
            <w:pPr>
              <w:jc w:val="both"/>
              <w:rPr>
                <w:lang w:val="ro-MD"/>
              </w:rPr>
            </w:pPr>
          </w:p>
          <w:p w14:paraId="2E5B2B3B" w14:textId="77777777" w:rsidR="00005B44" w:rsidRPr="00FF430B" w:rsidRDefault="00005B44" w:rsidP="00BA2360">
            <w:pPr>
              <w:jc w:val="both"/>
              <w:rPr>
                <w:lang w:val="ro-MD"/>
              </w:rPr>
            </w:pPr>
            <w:r w:rsidRPr="00FF430B">
              <w:rPr>
                <w:lang w:val="ro-MD"/>
              </w:rPr>
              <w:t>11.1 Litigiile ce pot apărea ca urmare a aplicării şi interpretării prevederilor prezentului acord- cadru se vor soluţiona pe cale amiabilă.</w:t>
            </w:r>
          </w:p>
          <w:p w14:paraId="7A964508" w14:textId="77777777" w:rsidR="00005B44" w:rsidRPr="00FF430B" w:rsidRDefault="00005B44" w:rsidP="00BA236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1E3327F" w14:textId="77777777" w:rsidR="00005B44" w:rsidRPr="00FF430B" w:rsidRDefault="00005B44" w:rsidP="00BA2360">
            <w:pPr>
              <w:jc w:val="both"/>
              <w:rPr>
                <w:lang w:val="ro-MD"/>
              </w:rPr>
            </w:pPr>
            <w:r w:rsidRPr="00FF430B">
              <w:rPr>
                <w:lang w:val="ro-MD"/>
              </w:rPr>
              <w:t>Părţile au încheiat astăzi, ________20__, prezentul acord-cadru, în ___ exemplare, toate având aceeaşi putere juridică.</w:t>
            </w:r>
          </w:p>
          <w:p w14:paraId="3415363D" w14:textId="77777777" w:rsidR="00005B44" w:rsidRPr="00FF430B" w:rsidRDefault="00005B44" w:rsidP="00BA2360">
            <w:pPr>
              <w:jc w:val="both"/>
              <w:rPr>
                <w:lang w:val="ro-MD"/>
              </w:rPr>
            </w:pPr>
            <w:r w:rsidRPr="00FF430B">
              <w:rPr>
                <w:lang w:val="ro-MD"/>
              </w:rPr>
              <w:t>Prezentul acord-cadru  se consideră încheiat şi intră în vigoare la data semnării lui de către Părţi, fiind valabil până la „__” _______________ 20__.</w:t>
            </w:r>
          </w:p>
          <w:p w14:paraId="2CCE7EA1" w14:textId="77777777" w:rsidR="00005B44" w:rsidRPr="00FF430B" w:rsidRDefault="00005B44" w:rsidP="00BA2360">
            <w:pPr>
              <w:jc w:val="both"/>
              <w:rPr>
                <w:lang w:val="ro-MD"/>
              </w:rPr>
            </w:pPr>
          </w:p>
          <w:p w14:paraId="08DCB05F" w14:textId="77777777" w:rsidR="00005B44" w:rsidRPr="00FF430B" w:rsidRDefault="00005B44" w:rsidP="00BA2360">
            <w:pPr>
              <w:jc w:val="both"/>
              <w:rPr>
                <w:lang w:val="ro-MD"/>
              </w:rPr>
            </w:pPr>
          </w:p>
          <w:p w14:paraId="1566E3BD" w14:textId="77777777" w:rsidR="00005B44" w:rsidRPr="00FF430B" w:rsidRDefault="00005B44" w:rsidP="00BA2360">
            <w:pPr>
              <w:jc w:val="both"/>
              <w:rPr>
                <w:lang w:val="ro-MD"/>
              </w:rPr>
            </w:pPr>
          </w:p>
          <w:p w14:paraId="273B781E" w14:textId="77777777" w:rsidR="00005B44" w:rsidRPr="00FF430B" w:rsidRDefault="00005B44" w:rsidP="00BA2360">
            <w:pPr>
              <w:jc w:val="both"/>
              <w:rPr>
                <w:lang w:val="ro-MD"/>
              </w:rPr>
            </w:pPr>
          </w:p>
          <w:p w14:paraId="2F7BE20E" w14:textId="77777777" w:rsidR="00005B44" w:rsidRPr="00FF430B" w:rsidRDefault="00005B44" w:rsidP="00BA2360">
            <w:pPr>
              <w:jc w:val="both"/>
              <w:rPr>
                <w:lang w:val="ro-MD"/>
              </w:rPr>
            </w:pPr>
          </w:p>
          <w:p w14:paraId="3E9BEDAE" w14:textId="77777777" w:rsidR="00005B44" w:rsidRPr="00FF430B" w:rsidRDefault="00005B44" w:rsidP="00BA2360">
            <w:pPr>
              <w:jc w:val="both"/>
              <w:rPr>
                <w:lang w:val="ro-MD"/>
              </w:rPr>
            </w:pPr>
            <w:r w:rsidRPr="00FF430B">
              <w:rPr>
                <w:lang w:val="ro-MD"/>
              </w:rPr>
              <w:t>Promitent-achizitor,                                              Promitent- executor/prestator,</w:t>
            </w:r>
          </w:p>
          <w:p w14:paraId="7EFA07B2" w14:textId="77777777" w:rsidR="00005B44" w:rsidRPr="00FF430B" w:rsidRDefault="00005B44" w:rsidP="00BA2360">
            <w:pPr>
              <w:jc w:val="both"/>
              <w:rPr>
                <w:lang w:val="ro-MD"/>
              </w:rPr>
            </w:pPr>
            <w:r w:rsidRPr="00FF430B">
              <w:rPr>
                <w:lang w:val="ro-MD"/>
              </w:rPr>
              <w:t>...........................                                                     ...................................</w:t>
            </w:r>
          </w:p>
          <w:p w14:paraId="59062F8C" w14:textId="77777777" w:rsidR="00005B44" w:rsidRPr="00FF430B" w:rsidRDefault="00005B44" w:rsidP="00BA2360">
            <w:pPr>
              <w:jc w:val="both"/>
              <w:rPr>
                <w:lang w:val="ro-MD"/>
              </w:rPr>
            </w:pPr>
            <w:r w:rsidRPr="00FF430B">
              <w:rPr>
                <w:lang w:val="ro-MD"/>
              </w:rPr>
              <w:t xml:space="preserve"> (semnătura autorizată)                                              (semnătura autorizată)</w:t>
            </w:r>
          </w:p>
          <w:p w14:paraId="5D5AFFAD" w14:textId="77777777" w:rsidR="00005B44" w:rsidRPr="00FF430B" w:rsidRDefault="00005B44" w:rsidP="00BA2360">
            <w:pPr>
              <w:jc w:val="both"/>
              <w:rPr>
                <w:lang w:val="ro-MD"/>
              </w:rPr>
            </w:pPr>
          </w:p>
          <w:p w14:paraId="070F6652" w14:textId="77777777" w:rsidR="00005B44" w:rsidRPr="00FF430B" w:rsidRDefault="00005B44" w:rsidP="00BA2360">
            <w:pPr>
              <w:jc w:val="both"/>
              <w:rPr>
                <w:lang w:val="ro-MD"/>
              </w:rPr>
            </w:pPr>
            <w:r w:rsidRPr="00FF430B">
              <w:rPr>
                <w:lang w:val="ro-MD"/>
              </w:rPr>
              <w:t>Promitent-achizitor,                                              Promitent- executor/prestator,</w:t>
            </w:r>
          </w:p>
          <w:p w14:paraId="74D4FC6D" w14:textId="77777777" w:rsidR="00005B44" w:rsidRPr="00FF430B" w:rsidRDefault="00005B44" w:rsidP="00BA2360">
            <w:pPr>
              <w:jc w:val="both"/>
              <w:rPr>
                <w:lang w:val="ro-MD"/>
              </w:rPr>
            </w:pPr>
            <w:r w:rsidRPr="00FF430B">
              <w:rPr>
                <w:lang w:val="ro-MD"/>
              </w:rPr>
              <w:t xml:space="preserve">  ...........................                                                     ..................................</w:t>
            </w:r>
          </w:p>
          <w:p w14:paraId="29E4DAFC" w14:textId="77777777" w:rsidR="00005B44" w:rsidRPr="00FF430B" w:rsidRDefault="00005B44" w:rsidP="00BA2360">
            <w:pPr>
              <w:jc w:val="both"/>
              <w:rPr>
                <w:lang w:val="ro-MD"/>
              </w:rPr>
            </w:pPr>
            <w:r w:rsidRPr="00FF430B">
              <w:rPr>
                <w:lang w:val="ro-MD"/>
              </w:rPr>
              <w:t xml:space="preserve">  (semnătura autorizată)                                              (semnătura autorizată)</w:t>
            </w:r>
          </w:p>
          <w:p w14:paraId="4BB1B2EA" w14:textId="77777777" w:rsidR="00005B44" w:rsidRPr="00FF430B" w:rsidRDefault="00005B44" w:rsidP="00BA2360">
            <w:pPr>
              <w:jc w:val="both"/>
              <w:rPr>
                <w:lang w:val="ro-MD"/>
              </w:rPr>
            </w:pPr>
          </w:p>
          <w:p w14:paraId="7B298BC7" w14:textId="77777777" w:rsidR="00005B44" w:rsidRPr="00FF430B" w:rsidRDefault="00005B44" w:rsidP="00BA2360">
            <w:pPr>
              <w:jc w:val="both"/>
              <w:rPr>
                <w:lang w:val="ro-MD"/>
              </w:rPr>
            </w:pPr>
          </w:p>
          <w:p w14:paraId="03E44A28" w14:textId="77777777" w:rsidR="00005B44" w:rsidRPr="00FF430B" w:rsidRDefault="00005B44" w:rsidP="00BA2360">
            <w:pPr>
              <w:jc w:val="both"/>
              <w:rPr>
                <w:lang w:val="ro-MD"/>
              </w:rPr>
            </w:pPr>
            <w:r w:rsidRPr="00FF430B">
              <w:rPr>
                <w:lang w:val="ro-MD"/>
              </w:rPr>
              <w:t>Promitent-achizitor,                                              Promitent- executor/prestator,</w:t>
            </w:r>
          </w:p>
          <w:p w14:paraId="67FD938E" w14:textId="77777777" w:rsidR="00005B44" w:rsidRPr="00FF430B" w:rsidRDefault="00005B44" w:rsidP="00BA2360">
            <w:pPr>
              <w:jc w:val="both"/>
              <w:rPr>
                <w:lang w:val="ro-MD"/>
              </w:rPr>
            </w:pPr>
            <w:r w:rsidRPr="00FF430B">
              <w:rPr>
                <w:lang w:val="ro-MD"/>
              </w:rPr>
              <w:t>...........................                                                     ..................................</w:t>
            </w:r>
          </w:p>
          <w:p w14:paraId="0612A32E" w14:textId="77777777" w:rsidR="00005B44" w:rsidRPr="00FF430B" w:rsidRDefault="00005B44" w:rsidP="00BA2360">
            <w:pPr>
              <w:jc w:val="both"/>
              <w:rPr>
                <w:lang w:val="ro-MD"/>
              </w:rPr>
            </w:pPr>
            <w:r w:rsidRPr="00FF430B">
              <w:rPr>
                <w:lang w:val="ro-MD"/>
              </w:rPr>
              <w:t xml:space="preserve"> (semnătura autorizată)                                              (semnătura autorizată)</w:t>
            </w:r>
          </w:p>
          <w:p w14:paraId="140AC11A" w14:textId="77777777" w:rsidR="00005B44" w:rsidRPr="00FF430B" w:rsidRDefault="00005B44" w:rsidP="00BA2360">
            <w:pPr>
              <w:jc w:val="both"/>
              <w:rPr>
                <w:lang w:val="ro-MD"/>
              </w:rPr>
            </w:pPr>
          </w:p>
          <w:p w14:paraId="7B9ECE6B" w14:textId="77777777" w:rsidR="00005B44" w:rsidRPr="00FF430B" w:rsidRDefault="00005B44" w:rsidP="00BA2360">
            <w:pPr>
              <w:jc w:val="both"/>
              <w:rPr>
                <w:sz w:val="28"/>
                <w:szCs w:val="28"/>
                <w:lang w:val="ro-MD"/>
              </w:rPr>
            </w:pPr>
          </w:p>
          <w:p w14:paraId="1661E61F" w14:textId="77777777" w:rsidR="00005B44" w:rsidRPr="00FF430B" w:rsidRDefault="00005B44" w:rsidP="00BA2360">
            <w:pPr>
              <w:jc w:val="both"/>
              <w:rPr>
                <w:lang w:val="ro-MD"/>
              </w:rPr>
            </w:pPr>
          </w:p>
          <w:p w14:paraId="44C5E17E" w14:textId="77777777" w:rsidR="00005B44" w:rsidRPr="00FF430B" w:rsidRDefault="00005B44" w:rsidP="00BA2360">
            <w:pPr>
              <w:jc w:val="both"/>
              <w:rPr>
                <w:lang w:val="ro-MD"/>
              </w:rPr>
            </w:pPr>
          </w:p>
          <w:p w14:paraId="76687B62" w14:textId="77777777" w:rsidR="00005B44" w:rsidRPr="00FF430B" w:rsidRDefault="00005B44" w:rsidP="00BA2360">
            <w:pPr>
              <w:jc w:val="both"/>
              <w:rPr>
                <w:lang w:val="ro-MD"/>
              </w:rPr>
            </w:pPr>
          </w:p>
          <w:p w14:paraId="21524BED" w14:textId="77777777" w:rsidR="00005B44" w:rsidRPr="00FF430B" w:rsidRDefault="00005B44" w:rsidP="00BA2360">
            <w:pPr>
              <w:jc w:val="both"/>
              <w:rPr>
                <w:lang w:val="ro-MD"/>
              </w:rPr>
            </w:pPr>
          </w:p>
        </w:tc>
      </w:tr>
    </w:tbl>
    <w:p w14:paraId="03E3B60B" w14:textId="77777777" w:rsidR="00005B44" w:rsidRPr="00FF430B" w:rsidRDefault="00005B44" w:rsidP="00005B44">
      <w:pPr>
        <w:jc w:val="both"/>
        <w:rPr>
          <w:lang w:val="ro-MD"/>
        </w:rPr>
      </w:pPr>
    </w:p>
    <w:p w14:paraId="51CB7C91" w14:textId="77777777" w:rsidR="00005B44" w:rsidRPr="00FF430B" w:rsidRDefault="00005B44" w:rsidP="00005B44">
      <w:pPr>
        <w:jc w:val="both"/>
        <w:rPr>
          <w:lang w:val="ro-MD"/>
        </w:rPr>
      </w:pPr>
    </w:p>
    <w:p w14:paraId="40CD3295" w14:textId="77777777" w:rsidR="001F6E5A" w:rsidRPr="00FF430B" w:rsidRDefault="001F6E5A" w:rsidP="00005B44">
      <w:pPr>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9FF1F8" w14:textId="77777777" w:rsidR="00F86FA3" w:rsidRDefault="00F86FA3" w:rsidP="00A20ACF">
      <w:r>
        <w:separator/>
      </w:r>
    </w:p>
  </w:endnote>
  <w:endnote w:type="continuationSeparator" w:id="0">
    <w:p w14:paraId="69FC4449" w14:textId="77777777" w:rsidR="00F86FA3" w:rsidRDefault="00F86F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00"/>
    <w:family w:val="roman"/>
    <w:pitch w:val="variable"/>
    <w:sig w:usb0="00000000"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BA2360" w:rsidRDefault="00BA236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0676A5D7" w14:textId="69DB97FA" w:rsidR="00BA2360" w:rsidRDefault="00BA2360">
        <w:pPr>
          <w:pStyle w:val="a4"/>
          <w:jc w:val="right"/>
        </w:pPr>
        <w:r>
          <w:fldChar w:fldCharType="begin"/>
        </w:r>
        <w:r>
          <w:instrText xml:space="preserve"> PAGE   \* MERGEFORMAT </w:instrText>
        </w:r>
        <w:r>
          <w:fldChar w:fldCharType="separate"/>
        </w:r>
        <w:r w:rsidR="00F56876">
          <w:t>53</w:t>
        </w:r>
        <w:r>
          <w:fldChar w:fldCharType="end"/>
        </w:r>
      </w:p>
    </w:sdtContent>
  </w:sdt>
  <w:p w14:paraId="10C4D072" w14:textId="77777777" w:rsidR="00BA2360" w:rsidRDefault="00BA236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9EA89C" w14:textId="77777777" w:rsidR="00F86FA3" w:rsidRDefault="00F86FA3" w:rsidP="00A20ACF">
      <w:r>
        <w:separator/>
      </w:r>
    </w:p>
  </w:footnote>
  <w:footnote w:type="continuationSeparator" w:id="0">
    <w:p w14:paraId="7F29DF2E" w14:textId="77777777" w:rsidR="00F86FA3" w:rsidRDefault="00F86FA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1"/>
  </w:num>
  <w:num w:numId="4">
    <w:abstractNumId w:val="30"/>
  </w:num>
  <w:num w:numId="5">
    <w:abstractNumId w:val="12"/>
  </w:num>
  <w:num w:numId="6">
    <w:abstractNumId w:val="15"/>
  </w:num>
  <w:num w:numId="7">
    <w:abstractNumId w:val="13"/>
  </w:num>
  <w:num w:numId="8">
    <w:abstractNumId w:val="5"/>
  </w:num>
  <w:num w:numId="9">
    <w:abstractNumId w:val="28"/>
  </w:num>
  <w:num w:numId="10">
    <w:abstractNumId w:val="9"/>
  </w:num>
  <w:num w:numId="11">
    <w:abstractNumId w:val="21"/>
  </w:num>
  <w:num w:numId="12">
    <w:abstractNumId w:val="22"/>
  </w:num>
  <w:num w:numId="13">
    <w:abstractNumId w:val="39"/>
  </w:num>
  <w:num w:numId="14">
    <w:abstractNumId w:val="27"/>
  </w:num>
  <w:num w:numId="15">
    <w:abstractNumId w:val="25"/>
  </w:num>
  <w:num w:numId="16">
    <w:abstractNumId w:val="7"/>
  </w:num>
  <w:num w:numId="17">
    <w:abstractNumId w:val="42"/>
  </w:num>
  <w:num w:numId="18">
    <w:abstractNumId w:val="35"/>
  </w:num>
  <w:num w:numId="19">
    <w:abstractNumId w:val="8"/>
  </w:num>
  <w:num w:numId="20">
    <w:abstractNumId w:val="32"/>
  </w:num>
  <w:num w:numId="21">
    <w:abstractNumId w:val="18"/>
  </w:num>
  <w:num w:numId="22">
    <w:abstractNumId w:val="26"/>
  </w:num>
  <w:num w:numId="23">
    <w:abstractNumId w:val="41"/>
  </w:num>
  <w:num w:numId="24">
    <w:abstractNumId w:val="10"/>
  </w:num>
  <w:num w:numId="25">
    <w:abstractNumId w:val="6"/>
  </w:num>
  <w:num w:numId="26">
    <w:abstractNumId w:val="14"/>
  </w:num>
  <w:num w:numId="27">
    <w:abstractNumId w:val="29"/>
  </w:num>
  <w:num w:numId="28">
    <w:abstractNumId w:val="36"/>
  </w:num>
  <w:num w:numId="29">
    <w:abstractNumId w:val="33"/>
  </w:num>
  <w:num w:numId="30">
    <w:abstractNumId w:val="11"/>
  </w:num>
  <w:num w:numId="31">
    <w:abstractNumId w:val="17"/>
  </w:num>
  <w:num w:numId="32">
    <w:abstractNumId w:val="2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1"/>
  </w:num>
  <w:num w:numId="38">
    <w:abstractNumId w:val="19"/>
  </w:num>
  <w:num w:numId="39">
    <w:abstractNumId w:val="1"/>
  </w:num>
  <w:num w:numId="40">
    <w:abstractNumId w:val="38"/>
  </w:num>
  <w:num w:numId="41">
    <w:abstractNumId w:val="43"/>
  </w:num>
  <w:num w:numId="42">
    <w:abstractNumId w:val="34"/>
  </w:num>
  <w:num w:numId="43">
    <w:abstractNumId w:val="16"/>
  </w:num>
  <w:num w:numId="44">
    <w:abstractNumId w:val="23"/>
  </w:num>
  <w:num w:numId="45">
    <w:abstractNumId w:val="44"/>
  </w:num>
  <w:num w:numId="46">
    <w:abstractNumId w:val="24"/>
  </w:num>
  <w:num w:numId="47">
    <w:abstractNumId w:val="40"/>
  </w:num>
  <w:num w:numId="48">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B44"/>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AC4"/>
    <w:rsid w:val="0004670D"/>
    <w:rsid w:val="000467F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699"/>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0B9"/>
    <w:rsid w:val="0012160C"/>
    <w:rsid w:val="00121CBA"/>
    <w:rsid w:val="001223E6"/>
    <w:rsid w:val="001233E8"/>
    <w:rsid w:val="00124D6E"/>
    <w:rsid w:val="00125423"/>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8C1"/>
    <w:rsid w:val="001763CD"/>
    <w:rsid w:val="0017664F"/>
    <w:rsid w:val="00177A21"/>
    <w:rsid w:val="00181E5A"/>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3AF"/>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D3"/>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63F2"/>
    <w:rsid w:val="00297C1E"/>
    <w:rsid w:val="002A04D8"/>
    <w:rsid w:val="002A0588"/>
    <w:rsid w:val="002A0AE5"/>
    <w:rsid w:val="002A204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0F61"/>
    <w:rsid w:val="002F14E8"/>
    <w:rsid w:val="002F556B"/>
    <w:rsid w:val="002F638E"/>
    <w:rsid w:val="002F6A1E"/>
    <w:rsid w:val="002F730D"/>
    <w:rsid w:val="00302287"/>
    <w:rsid w:val="0030652C"/>
    <w:rsid w:val="00311239"/>
    <w:rsid w:val="0031215E"/>
    <w:rsid w:val="003129A3"/>
    <w:rsid w:val="00313025"/>
    <w:rsid w:val="00313677"/>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EE5"/>
    <w:rsid w:val="00426FF4"/>
    <w:rsid w:val="0042741C"/>
    <w:rsid w:val="00427553"/>
    <w:rsid w:val="004331E5"/>
    <w:rsid w:val="004334FF"/>
    <w:rsid w:val="00434416"/>
    <w:rsid w:val="004344C6"/>
    <w:rsid w:val="0044048B"/>
    <w:rsid w:val="004409EB"/>
    <w:rsid w:val="0044221B"/>
    <w:rsid w:val="004422CC"/>
    <w:rsid w:val="00442351"/>
    <w:rsid w:val="00442D67"/>
    <w:rsid w:val="00443325"/>
    <w:rsid w:val="00443BED"/>
    <w:rsid w:val="00444038"/>
    <w:rsid w:val="00444103"/>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D7D1F"/>
    <w:rsid w:val="004E1B4E"/>
    <w:rsid w:val="004E25FB"/>
    <w:rsid w:val="004E4A66"/>
    <w:rsid w:val="004E5EBB"/>
    <w:rsid w:val="004E625D"/>
    <w:rsid w:val="004E6AFA"/>
    <w:rsid w:val="004F0C98"/>
    <w:rsid w:val="004F3EEC"/>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2A2"/>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12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2A"/>
    <w:rsid w:val="005B3B2E"/>
    <w:rsid w:val="005B3BAD"/>
    <w:rsid w:val="005B4853"/>
    <w:rsid w:val="005B666D"/>
    <w:rsid w:val="005B7743"/>
    <w:rsid w:val="005C0219"/>
    <w:rsid w:val="005C2167"/>
    <w:rsid w:val="005C29C5"/>
    <w:rsid w:val="005C2F44"/>
    <w:rsid w:val="005C3D95"/>
    <w:rsid w:val="005C539D"/>
    <w:rsid w:val="005C6BF4"/>
    <w:rsid w:val="005C7076"/>
    <w:rsid w:val="005C7A97"/>
    <w:rsid w:val="005D0C3F"/>
    <w:rsid w:val="005D3D45"/>
    <w:rsid w:val="005D44CE"/>
    <w:rsid w:val="005D4B79"/>
    <w:rsid w:val="005D5589"/>
    <w:rsid w:val="005D5702"/>
    <w:rsid w:val="005D5FE4"/>
    <w:rsid w:val="005D672E"/>
    <w:rsid w:val="005D692B"/>
    <w:rsid w:val="005D708F"/>
    <w:rsid w:val="005E1BB7"/>
    <w:rsid w:val="005E3355"/>
    <w:rsid w:val="005E5325"/>
    <w:rsid w:val="005E5739"/>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1C56"/>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28C"/>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DD5"/>
    <w:rsid w:val="006A4F83"/>
    <w:rsid w:val="006A5054"/>
    <w:rsid w:val="006A5D26"/>
    <w:rsid w:val="006A6FDA"/>
    <w:rsid w:val="006A708B"/>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4F61"/>
    <w:rsid w:val="006C60AD"/>
    <w:rsid w:val="006C7008"/>
    <w:rsid w:val="006C7F79"/>
    <w:rsid w:val="006D10BA"/>
    <w:rsid w:val="006D18BA"/>
    <w:rsid w:val="006D20F4"/>
    <w:rsid w:val="006D2A20"/>
    <w:rsid w:val="006D4EE2"/>
    <w:rsid w:val="006D4F02"/>
    <w:rsid w:val="006D5661"/>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E3"/>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F1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F07"/>
    <w:rsid w:val="00821779"/>
    <w:rsid w:val="008260DA"/>
    <w:rsid w:val="0082679F"/>
    <w:rsid w:val="008278A1"/>
    <w:rsid w:val="0083019C"/>
    <w:rsid w:val="00831085"/>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048"/>
    <w:rsid w:val="00875CFC"/>
    <w:rsid w:val="00877B36"/>
    <w:rsid w:val="00881C9F"/>
    <w:rsid w:val="00881F14"/>
    <w:rsid w:val="00883577"/>
    <w:rsid w:val="00892692"/>
    <w:rsid w:val="00892952"/>
    <w:rsid w:val="00892A6D"/>
    <w:rsid w:val="00893327"/>
    <w:rsid w:val="008934F5"/>
    <w:rsid w:val="0089355B"/>
    <w:rsid w:val="008944D9"/>
    <w:rsid w:val="0089513B"/>
    <w:rsid w:val="008951F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4FCB"/>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27BF"/>
    <w:rsid w:val="009337E1"/>
    <w:rsid w:val="009357DB"/>
    <w:rsid w:val="0093664D"/>
    <w:rsid w:val="009367E8"/>
    <w:rsid w:val="00937FD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D0C"/>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6F54"/>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9C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A1"/>
    <w:rsid w:val="00B720FE"/>
    <w:rsid w:val="00B724B2"/>
    <w:rsid w:val="00B73406"/>
    <w:rsid w:val="00B73964"/>
    <w:rsid w:val="00B75A21"/>
    <w:rsid w:val="00B75A38"/>
    <w:rsid w:val="00B76D90"/>
    <w:rsid w:val="00B77248"/>
    <w:rsid w:val="00B777DC"/>
    <w:rsid w:val="00B81043"/>
    <w:rsid w:val="00B8384B"/>
    <w:rsid w:val="00B90005"/>
    <w:rsid w:val="00B90D94"/>
    <w:rsid w:val="00B91067"/>
    <w:rsid w:val="00B91A34"/>
    <w:rsid w:val="00B927F6"/>
    <w:rsid w:val="00B92FD0"/>
    <w:rsid w:val="00B93561"/>
    <w:rsid w:val="00B93DBE"/>
    <w:rsid w:val="00B94D54"/>
    <w:rsid w:val="00B96242"/>
    <w:rsid w:val="00B963D0"/>
    <w:rsid w:val="00B96B36"/>
    <w:rsid w:val="00BA1A8F"/>
    <w:rsid w:val="00BA1B0C"/>
    <w:rsid w:val="00BA2360"/>
    <w:rsid w:val="00BA33A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586"/>
    <w:rsid w:val="00C55FC5"/>
    <w:rsid w:val="00C562C2"/>
    <w:rsid w:val="00C57430"/>
    <w:rsid w:val="00C60F8F"/>
    <w:rsid w:val="00C6170E"/>
    <w:rsid w:val="00C617B0"/>
    <w:rsid w:val="00C63CDE"/>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59C1"/>
    <w:rsid w:val="00C8761B"/>
    <w:rsid w:val="00C879A4"/>
    <w:rsid w:val="00C916A5"/>
    <w:rsid w:val="00C94014"/>
    <w:rsid w:val="00C94CF3"/>
    <w:rsid w:val="00C96BE2"/>
    <w:rsid w:val="00C974C7"/>
    <w:rsid w:val="00C9771C"/>
    <w:rsid w:val="00C97B51"/>
    <w:rsid w:val="00CA027D"/>
    <w:rsid w:val="00CA0469"/>
    <w:rsid w:val="00CA08C6"/>
    <w:rsid w:val="00CA1D9C"/>
    <w:rsid w:val="00CA1E86"/>
    <w:rsid w:val="00CA2D6F"/>
    <w:rsid w:val="00CA46CF"/>
    <w:rsid w:val="00CA55D4"/>
    <w:rsid w:val="00CA5AF4"/>
    <w:rsid w:val="00CA6004"/>
    <w:rsid w:val="00CA60CC"/>
    <w:rsid w:val="00CA7EF1"/>
    <w:rsid w:val="00CB0AEA"/>
    <w:rsid w:val="00CB0CC6"/>
    <w:rsid w:val="00CB0DDA"/>
    <w:rsid w:val="00CB169B"/>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723"/>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D5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7206"/>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B59"/>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1E1"/>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C9D"/>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50"/>
    <w:rsid w:val="00EE204E"/>
    <w:rsid w:val="00EE5427"/>
    <w:rsid w:val="00EF08C9"/>
    <w:rsid w:val="00EF143F"/>
    <w:rsid w:val="00EF3B66"/>
    <w:rsid w:val="00EF40D6"/>
    <w:rsid w:val="00EF4276"/>
    <w:rsid w:val="00EF4D0E"/>
    <w:rsid w:val="00EF4D13"/>
    <w:rsid w:val="00EF6B39"/>
    <w:rsid w:val="00F0107F"/>
    <w:rsid w:val="00F023B2"/>
    <w:rsid w:val="00F02902"/>
    <w:rsid w:val="00F029BB"/>
    <w:rsid w:val="00F0331D"/>
    <w:rsid w:val="00F059B8"/>
    <w:rsid w:val="00F06167"/>
    <w:rsid w:val="00F07EDA"/>
    <w:rsid w:val="00F1115D"/>
    <w:rsid w:val="00F12593"/>
    <w:rsid w:val="00F133B2"/>
    <w:rsid w:val="00F138C8"/>
    <w:rsid w:val="00F1442D"/>
    <w:rsid w:val="00F144A6"/>
    <w:rsid w:val="00F14545"/>
    <w:rsid w:val="00F15AC8"/>
    <w:rsid w:val="00F15F2B"/>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876"/>
    <w:rsid w:val="00F56E89"/>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9E4"/>
    <w:rsid w:val="00F75F0C"/>
    <w:rsid w:val="00F76253"/>
    <w:rsid w:val="00F77686"/>
    <w:rsid w:val="00F8023D"/>
    <w:rsid w:val="00F80BB0"/>
    <w:rsid w:val="00F81E7A"/>
    <w:rsid w:val="00F82072"/>
    <w:rsid w:val="00F85248"/>
    <w:rsid w:val="00F85D06"/>
    <w:rsid w:val="00F85D58"/>
    <w:rsid w:val="00F86700"/>
    <w:rsid w:val="00F86FA3"/>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76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E23B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4600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90675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04864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abilitateasinger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19685-6AF3-45F0-BA35-E5520A8BA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72</Pages>
  <Words>31494</Words>
  <Characters>179519</Characters>
  <Application>Microsoft Office Word</Application>
  <DocSecurity>0</DocSecurity>
  <Lines>1495</Lines>
  <Paragraphs>421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164</cp:revision>
  <cp:lastPrinted>2021-06-01T11:52:00Z</cp:lastPrinted>
  <dcterms:created xsi:type="dcterms:W3CDTF">2022-01-26T12:31:00Z</dcterms:created>
  <dcterms:modified xsi:type="dcterms:W3CDTF">2026-03-10T07:34:00Z</dcterms:modified>
</cp:coreProperties>
</file>