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D4553" w:rsidP="00713504">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8506FCC" w14:textId="77777777" w:rsidR="00A03FE3" w:rsidRPr="00A03FE3" w:rsidRDefault="00A03FE3" w:rsidP="00A03FE3">
      <w:pPr>
        <w:jc w:val="right"/>
        <w:rPr>
          <w:noProof w:val="0"/>
          <w:lang w:val="en-US"/>
        </w:rPr>
      </w:pPr>
    </w:p>
    <w:p w14:paraId="20DDC279" w14:textId="77777777" w:rsidR="00A03FE3" w:rsidRPr="00A03FE3" w:rsidRDefault="00A03FE3" w:rsidP="00A03FE3">
      <w:pPr>
        <w:spacing w:before="120"/>
        <w:jc w:val="center"/>
        <w:outlineLvl w:val="0"/>
        <w:rPr>
          <w:b/>
          <w:noProof w:val="0"/>
          <w:sz w:val="32"/>
          <w:szCs w:val="32"/>
          <w:lang w:val="en-US" w:eastAsia="ru-RU"/>
        </w:rPr>
      </w:pPr>
      <w:r w:rsidRPr="00A03FE3">
        <w:rPr>
          <w:b/>
          <w:noProof w:val="0"/>
          <w:sz w:val="32"/>
          <w:szCs w:val="32"/>
          <w:lang w:val="en-US" w:eastAsia="ru-RU"/>
        </w:rPr>
        <w:t>ANUNȚ DE PARTICIPARE, INCLUSIV PENTRU PROCEDURILE DE PRESELECȚIE/PROCEDURILE NEGOCIATE</w:t>
      </w:r>
    </w:p>
    <w:p w14:paraId="767A5BDE" w14:textId="77777777" w:rsidR="00A03FE3" w:rsidRPr="00A03FE3" w:rsidRDefault="00A03FE3" w:rsidP="00A03FE3">
      <w:pPr>
        <w:rPr>
          <w:noProof w:val="0"/>
          <w:sz w:val="20"/>
          <w:szCs w:val="20"/>
          <w:lang w:val="en-US" w:eastAsia="ru-RU"/>
        </w:rPr>
      </w:pPr>
    </w:p>
    <w:p w14:paraId="4F235187" w14:textId="77777777" w:rsidR="00A03FE3" w:rsidRPr="00A03FE3" w:rsidRDefault="00A03FE3" w:rsidP="00A03FE3">
      <w:pPr>
        <w:spacing w:after="85" w:line="251" w:lineRule="auto"/>
        <w:rPr>
          <w:noProof w:val="0"/>
          <w:sz w:val="20"/>
          <w:szCs w:val="20"/>
          <w:lang w:val="en-US"/>
        </w:rPr>
      </w:pPr>
      <w:proofErr w:type="spellStart"/>
      <w:r w:rsidRPr="00A03FE3">
        <w:rPr>
          <w:b/>
          <w:noProof w:val="0"/>
          <w:sz w:val="20"/>
          <w:szCs w:val="20"/>
          <w:lang w:val="en-US" w:eastAsia="ru-RU"/>
        </w:rPr>
        <w:t>privind</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achiziționarea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lucrărilor</w:t>
      </w:r>
      <w:proofErr w:type="spellEnd"/>
      <w:r w:rsidRPr="00A03FE3">
        <w:rPr>
          <w:b/>
          <w:noProof w:val="0"/>
          <w:sz w:val="20"/>
          <w:szCs w:val="20"/>
          <w:lang w:val="en-US" w:eastAsia="ru-RU"/>
        </w:rPr>
        <w:t xml:space="preserve"> „ R</w:t>
      </w:r>
      <w:r w:rsidRPr="00A03FE3">
        <w:rPr>
          <w:b/>
          <w:bCs/>
          <w:noProof w:val="0"/>
          <w:sz w:val="20"/>
          <w:szCs w:val="20"/>
          <w:lang w:val="ro-MD"/>
        </w:rPr>
        <w:t>eparatie a unui sector de drum str. Mihail Hariton, L=500 m in s. Tigheci, r-nul Leova”</w:t>
      </w:r>
    </w:p>
    <w:p w14:paraId="18FB87E1" w14:textId="77777777" w:rsidR="00A03FE3" w:rsidRPr="00A03FE3" w:rsidRDefault="00A03FE3" w:rsidP="00A03FE3">
      <w:pPr>
        <w:shd w:val="clear" w:color="auto" w:fill="FFFFFF" w:themeFill="background1"/>
        <w:spacing w:before="120" w:line="276" w:lineRule="auto"/>
        <w:rPr>
          <w:bCs/>
          <w:i/>
          <w:iCs/>
          <w:noProof w:val="0"/>
          <w:sz w:val="20"/>
          <w:szCs w:val="20"/>
          <w:lang w:val="en-US" w:eastAsia="ru-RU"/>
        </w:rPr>
      </w:pPr>
      <w:proofErr w:type="spellStart"/>
      <w:r w:rsidRPr="00A03FE3">
        <w:rPr>
          <w:b/>
          <w:noProof w:val="0"/>
          <w:sz w:val="20"/>
          <w:szCs w:val="20"/>
          <w:lang w:val="en-US" w:eastAsia="ru-RU"/>
        </w:rPr>
        <w:t>prin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procedura</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achiziți</w:t>
      </w:r>
      <w:proofErr w:type="spellEnd"/>
      <w:r w:rsidRPr="00A03FE3">
        <w:rPr>
          <w:b/>
          <w:noProof w:val="0"/>
          <w:sz w:val="20"/>
          <w:szCs w:val="20"/>
          <w:lang w:val="en-US" w:eastAsia="ru-RU"/>
        </w:rPr>
        <w:t xml:space="preserve"> </w:t>
      </w:r>
      <w:proofErr w:type="spellStart"/>
      <w:r w:rsidRPr="00A03FE3">
        <w:rPr>
          <w:bCs/>
          <w:i/>
          <w:iCs/>
          <w:noProof w:val="0"/>
          <w:sz w:val="20"/>
          <w:szCs w:val="20"/>
          <w:lang w:val="en-US" w:eastAsia="ru-RU"/>
        </w:rPr>
        <w:t>Cererea</w:t>
      </w:r>
      <w:proofErr w:type="spellEnd"/>
      <w:r w:rsidRPr="00A03FE3">
        <w:rPr>
          <w:bCs/>
          <w:i/>
          <w:iCs/>
          <w:noProof w:val="0"/>
          <w:sz w:val="20"/>
          <w:szCs w:val="20"/>
          <w:lang w:val="en-US" w:eastAsia="ru-RU"/>
        </w:rPr>
        <w:t xml:space="preserve"> </w:t>
      </w:r>
      <w:proofErr w:type="spellStart"/>
      <w:r w:rsidRPr="00A03FE3">
        <w:rPr>
          <w:bCs/>
          <w:i/>
          <w:iCs/>
          <w:noProof w:val="0"/>
          <w:sz w:val="20"/>
          <w:szCs w:val="20"/>
          <w:lang w:val="en-US" w:eastAsia="ru-RU"/>
        </w:rPr>
        <w:t>ofertei</w:t>
      </w:r>
      <w:proofErr w:type="spellEnd"/>
      <w:r w:rsidRPr="00A03FE3">
        <w:rPr>
          <w:bCs/>
          <w:i/>
          <w:iCs/>
          <w:noProof w:val="0"/>
          <w:sz w:val="20"/>
          <w:szCs w:val="20"/>
          <w:lang w:val="en-US" w:eastAsia="ru-RU"/>
        </w:rPr>
        <w:t xml:space="preserve"> de </w:t>
      </w:r>
      <w:proofErr w:type="spellStart"/>
      <w:r w:rsidRPr="00A03FE3">
        <w:rPr>
          <w:bCs/>
          <w:i/>
          <w:iCs/>
          <w:noProof w:val="0"/>
          <w:sz w:val="20"/>
          <w:szCs w:val="20"/>
          <w:lang w:val="en-US" w:eastAsia="ru-RU"/>
        </w:rPr>
        <w:t>prețuri</w:t>
      </w:r>
      <w:proofErr w:type="spellEnd"/>
      <w:r w:rsidRPr="00A03FE3">
        <w:rPr>
          <w:b/>
          <w:i/>
          <w:iCs/>
          <w:noProof w:val="0"/>
          <w:sz w:val="20"/>
          <w:szCs w:val="20"/>
          <w:lang w:val="en-US" w:eastAsia="ru-RU"/>
        </w:rPr>
        <w:br/>
      </w:r>
      <w:proofErr w:type="spellStart"/>
      <w:r w:rsidRPr="00A03FE3">
        <w:rPr>
          <w:b/>
          <w:noProof w:val="0"/>
          <w:sz w:val="20"/>
          <w:szCs w:val="20"/>
          <w:lang w:val="en-US"/>
        </w:rPr>
        <w:t>Procedura</w:t>
      </w:r>
      <w:proofErr w:type="spellEnd"/>
      <w:r w:rsidRPr="00A03FE3">
        <w:rPr>
          <w:b/>
          <w:noProof w:val="0"/>
          <w:sz w:val="20"/>
          <w:szCs w:val="20"/>
          <w:lang w:val="en-US"/>
        </w:rPr>
        <w:t xml:space="preserve"> a </w:t>
      </w:r>
      <w:proofErr w:type="spellStart"/>
      <w:r w:rsidRPr="00A03FE3">
        <w:rPr>
          <w:b/>
          <w:noProof w:val="0"/>
          <w:sz w:val="20"/>
          <w:szCs w:val="20"/>
          <w:lang w:val="en-US"/>
        </w:rPr>
        <w:t>fost</w:t>
      </w:r>
      <w:proofErr w:type="spellEnd"/>
      <w:r w:rsidRPr="00A03FE3">
        <w:rPr>
          <w:b/>
          <w:noProof w:val="0"/>
          <w:sz w:val="20"/>
          <w:szCs w:val="20"/>
          <w:lang w:val="en-US"/>
        </w:rPr>
        <w:t xml:space="preserve"> </w:t>
      </w:r>
      <w:proofErr w:type="spellStart"/>
      <w:r w:rsidRPr="00A03FE3">
        <w:rPr>
          <w:b/>
          <w:noProof w:val="0"/>
          <w:sz w:val="20"/>
          <w:szCs w:val="20"/>
          <w:lang w:val="en-US"/>
        </w:rPr>
        <w:t>inclusă</w:t>
      </w:r>
      <w:proofErr w:type="spellEnd"/>
      <w:r w:rsidRPr="00A03FE3">
        <w:rPr>
          <w:b/>
          <w:noProof w:val="0"/>
          <w:sz w:val="20"/>
          <w:szCs w:val="20"/>
          <w:lang w:val="en-US"/>
        </w:rPr>
        <w:t xml:space="preserve"> </w:t>
      </w:r>
      <w:proofErr w:type="spellStart"/>
      <w:r w:rsidRPr="00A03FE3">
        <w:rPr>
          <w:b/>
          <w:noProof w:val="0"/>
          <w:sz w:val="20"/>
          <w:szCs w:val="20"/>
          <w:lang w:val="en-US"/>
        </w:rPr>
        <w:t>în</w:t>
      </w:r>
      <w:proofErr w:type="spellEnd"/>
      <w:r w:rsidRPr="00A03FE3">
        <w:rPr>
          <w:b/>
          <w:noProof w:val="0"/>
          <w:sz w:val="20"/>
          <w:szCs w:val="20"/>
          <w:lang w:val="en-US"/>
        </w:rPr>
        <w:t xml:space="preserve"> </w:t>
      </w:r>
      <w:proofErr w:type="spellStart"/>
      <w:r w:rsidRPr="00A03FE3">
        <w:rPr>
          <w:b/>
          <w:noProof w:val="0"/>
          <w:sz w:val="20"/>
          <w:szCs w:val="20"/>
          <w:lang w:val="en-US"/>
        </w:rPr>
        <w:t>planul</w:t>
      </w:r>
      <w:proofErr w:type="spellEnd"/>
      <w:r w:rsidRPr="00A03FE3">
        <w:rPr>
          <w:b/>
          <w:noProof w:val="0"/>
          <w:sz w:val="20"/>
          <w:szCs w:val="20"/>
          <w:lang w:val="en-US"/>
        </w:rPr>
        <w:t xml:space="preserve"> de </w:t>
      </w:r>
      <w:proofErr w:type="spellStart"/>
      <w:r w:rsidRPr="00A03FE3">
        <w:rPr>
          <w:b/>
          <w:noProof w:val="0"/>
          <w:sz w:val="20"/>
          <w:szCs w:val="20"/>
          <w:lang w:val="en-US"/>
        </w:rPr>
        <w:t>achiziții</w:t>
      </w:r>
      <w:proofErr w:type="spellEnd"/>
      <w:r w:rsidRPr="00A03FE3">
        <w:rPr>
          <w:b/>
          <w:noProof w:val="0"/>
          <w:sz w:val="20"/>
          <w:szCs w:val="20"/>
          <w:lang w:val="en-US"/>
        </w:rPr>
        <w:t xml:space="preserve"> </w:t>
      </w:r>
      <w:proofErr w:type="spellStart"/>
      <w:r w:rsidRPr="00A03FE3">
        <w:rPr>
          <w:b/>
          <w:noProof w:val="0"/>
          <w:sz w:val="20"/>
          <w:szCs w:val="20"/>
          <w:lang w:val="en-US"/>
        </w:rPr>
        <w:t>publice</w:t>
      </w:r>
      <w:proofErr w:type="spellEnd"/>
      <w:r w:rsidRPr="00A03FE3">
        <w:rPr>
          <w:b/>
          <w:noProof w:val="0"/>
          <w:sz w:val="20"/>
          <w:szCs w:val="20"/>
          <w:lang w:val="en-US"/>
        </w:rPr>
        <w:t xml:space="preserve"> a </w:t>
      </w:r>
      <w:proofErr w:type="spellStart"/>
      <w:r w:rsidRPr="00A03FE3">
        <w:rPr>
          <w:b/>
          <w:noProof w:val="0"/>
          <w:sz w:val="20"/>
          <w:szCs w:val="20"/>
          <w:lang w:val="en-US"/>
        </w:rPr>
        <w:t>autorității</w:t>
      </w:r>
      <w:proofErr w:type="spellEnd"/>
      <w:r w:rsidRPr="00A03FE3">
        <w:rPr>
          <w:b/>
          <w:noProof w:val="0"/>
          <w:sz w:val="20"/>
          <w:szCs w:val="20"/>
          <w:lang w:val="en-US"/>
        </w:rPr>
        <w:t xml:space="preserve"> </w:t>
      </w:r>
      <w:proofErr w:type="spellStart"/>
      <w:r w:rsidRPr="00A03FE3">
        <w:rPr>
          <w:b/>
          <w:noProof w:val="0"/>
          <w:sz w:val="20"/>
          <w:szCs w:val="20"/>
          <w:lang w:val="en-US"/>
        </w:rPr>
        <w:t>contractante</w:t>
      </w:r>
      <w:proofErr w:type="spellEnd"/>
      <w:r w:rsidRPr="00A03FE3">
        <w:rPr>
          <w:b/>
          <w:noProof w:val="0"/>
          <w:sz w:val="20"/>
          <w:szCs w:val="20"/>
          <w:lang w:val="en-US"/>
        </w:rPr>
        <w:t xml:space="preserve"> </w:t>
      </w:r>
      <w:r w:rsidRPr="00A03FE3">
        <w:rPr>
          <w:bCs/>
          <w:noProof w:val="0"/>
          <w:sz w:val="20"/>
          <w:szCs w:val="20"/>
          <w:u w:val="single"/>
          <w:lang w:val="en-US"/>
        </w:rPr>
        <w:t>DA</w:t>
      </w:r>
    </w:p>
    <w:p w14:paraId="0498826E" w14:textId="77777777" w:rsidR="00A03FE3" w:rsidRPr="00A03FE3" w:rsidRDefault="00A03FE3" w:rsidP="00A03FE3">
      <w:pPr>
        <w:shd w:val="clear" w:color="auto" w:fill="FFFFFF" w:themeFill="background1"/>
        <w:tabs>
          <w:tab w:val="left" w:pos="284"/>
          <w:tab w:val="right" w:pos="426"/>
        </w:tabs>
        <w:spacing w:before="120" w:line="276" w:lineRule="auto"/>
        <w:jc w:val="both"/>
        <w:rPr>
          <w:bCs/>
          <w:noProof w:val="0"/>
          <w:sz w:val="20"/>
          <w:szCs w:val="20"/>
          <w:highlight w:val="yellow"/>
          <w:lang w:val="en-US"/>
        </w:rPr>
      </w:pPr>
      <w:r w:rsidRPr="00A03FE3">
        <w:rPr>
          <w:b/>
          <w:noProof w:val="0"/>
          <w:sz w:val="20"/>
          <w:szCs w:val="20"/>
          <w:lang w:val="en-US"/>
        </w:rPr>
        <w:t xml:space="preserve">Link-ul </w:t>
      </w:r>
      <w:proofErr w:type="spellStart"/>
      <w:r w:rsidRPr="00A03FE3">
        <w:rPr>
          <w:b/>
          <w:noProof w:val="0"/>
          <w:sz w:val="20"/>
          <w:szCs w:val="20"/>
          <w:lang w:val="en-US"/>
        </w:rPr>
        <w:t>către</w:t>
      </w:r>
      <w:proofErr w:type="spellEnd"/>
      <w:r w:rsidRPr="00A03FE3">
        <w:rPr>
          <w:b/>
          <w:noProof w:val="0"/>
          <w:sz w:val="20"/>
          <w:szCs w:val="20"/>
          <w:lang w:val="en-US"/>
        </w:rPr>
        <w:t xml:space="preserve"> </w:t>
      </w:r>
      <w:proofErr w:type="spellStart"/>
      <w:r w:rsidRPr="00A03FE3">
        <w:rPr>
          <w:b/>
          <w:noProof w:val="0"/>
          <w:sz w:val="20"/>
          <w:szCs w:val="20"/>
          <w:lang w:val="en-US"/>
        </w:rPr>
        <w:t>planul</w:t>
      </w:r>
      <w:proofErr w:type="spellEnd"/>
      <w:r w:rsidRPr="00A03FE3">
        <w:rPr>
          <w:b/>
          <w:noProof w:val="0"/>
          <w:sz w:val="20"/>
          <w:szCs w:val="20"/>
          <w:lang w:val="en-US"/>
        </w:rPr>
        <w:t xml:space="preserve"> de </w:t>
      </w:r>
      <w:proofErr w:type="spellStart"/>
      <w:r w:rsidRPr="00A03FE3">
        <w:rPr>
          <w:b/>
          <w:noProof w:val="0"/>
          <w:sz w:val="20"/>
          <w:szCs w:val="20"/>
          <w:lang w:val="en-US"/>
        </w:rPr>
        <w:t>achiziții</w:t>
      </w:r>
      <w:proofErr w:type="spellEnd"/>
      <w:r w:rsidRPr="00A03FE3">
        <w:rPr>
          <w:b/>
          <w:noProof w:val="0"/>
          <w:sz w:val="20"/>
          <w:szCs w:val="20"/>
          <w:lang w:val="en-US"/>
        </w:rPr>
        <w:t xml:space="preserve"> </w:t>
      </w:r>
      <w:proofErr w:type="spellStart"/>
      <w:r w:rsidRPr="00A03FE3">
        <w:rPr>
          <w:b/>
          <w:noProof w:val="0"/>
          <w:sz w:val="20"/>
          <w:szCs w:val="20"/>
          <w:lang w:val="en-US"/>
        </w:rPr>
        <w:t>publice</w:t>
      </w:r>
      <w:proofErr w:type="spellEnd"/>
      <w:r w:rsidRPr="00A03FE3">
        <w:rPr>
          <w:b/>
          <w:noProof w:val="0"/>
          <w:sz w:val="20"/>
          <w:szCs w:val="20"/>
          <w:lang w:val="en-US"/>
        </w:rPr>
        <w:t xml:space="preserve"> </w:t>
      </w:r>
      <w:proofErr w:type="spellStart"/>
      <w:r w:rsidRPr="00A03FE3">
        <w:rPr>
          <w:b/>
          <w:noProof w:val="0"/>
          <w:sz w:val="20"/>
          <w:szCs w:val="20"/>
          <w:lang w:val="en-US"/>
        </w:rPr>
        <w:t>publicat</w:t>
      </w:r>
      <w:proofErr w:type="spellEnd"/>
      <w:r w:rsidRPr="00A03FE3">
        <w:rPr>
          <w:b/>
          <w:noProof w:val="0"/>
          <w:sz w:val="20"/>
          <w:szCs w:val="20"/>
          <w:lang w:val="en-US"/>
        </w:rPr>
        <w:t xml:space="preserve">: </w:t>
      </w:r>
      <w:r w:rsidRPr="00A03FE3">
        <w:rPr>
          <w:bCs/>
          <w:noProof w:val="0"/>
          <w:sz w:val="20"/>
          <w:szCs w:val="20"/>
          <w:lang w:val="en-US"/>
        </w:rPr>
        <w:t>https://primariatigheci.md/wp-content/uploads/2026/02/Plan-anual-de-achizitii-publice-2026.pdf</w:t>
      </w:r>
    </w:p>
    <w:p w14:paraId="69D07892"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4" w:hanging="284"/>
        <w:rPr>
          <w:b/>
          <w:noProof w:val="0"/>
          <w:sz w:val="20"/>
          <w:szCs w:val="20"/>
          <w:lang w:val="en-US" w:eastAsia="ru-RU"/>
        </w:rPr>
      </w:pPr>
      <w:proofErr w:type="spellStart"/>
      <w:r w:rsidRPr="00A03FE3">
        <w:rPr>
          <w:b/>
          <w:noProof w:val="0"/>
          <w:sz w:val="20"/>
          <w:szCs w:val="20"/>
          <w:lang w:val="en-US" w:eastAsia="ru-RU"/>
        </w:rPr>
        <w:t>Denumirea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autorității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contractante</w:t>
      </w:r>
      <w:proofErr w:type="spellEnd"/>
      <w:r w:rsidRPr="00A03FE3">
        <w:rPr>
          <w:b/>
          <w:noProof w:val="0"/>
          <w:sz w:val="20"/>
          <w:szCs w:val="20"/>
          <w:lang w:val="en-US" w:eastAsia="ru-RU"/>
        </w:rPr>
        <w:t xml:space="preserve">: </w:t>
      </w:r>
      <w:proofErr w:type="spellStart"/>
      <w:r w:rsidRPr="00A03FE3">
        <w:rPr>
          <w:bCs/>
          <w:noProof w:val="0"/>
          <w:sz w:val="20"/>
          <w:szCs w:val="20"/>
          <w:lang w:val="en-US" w:eastAsia="ru-RU"/>
        </w:rPr>
        <w:t>Primăria</w:t>
      </w:r>
      <w:proofErr w:type="spellEnd"/>
      <w:r w:rsidRPr="00A03FE3">
        <w:rPr>
          <w:bCs/>
          <w:noProof w:val="0"/>
          <w:sz w:val="20"/>
          <w:szCs w:val="20"/>
          <w:lang w:val="en-US" w:eastAsia="ru-RU"/>
        </w:rPr>
        <w:t xml:space="preserve"> </w:t>
      </w:r>
      <w:proofErr w:type="spellStart"/>
      <w:r w:rsidRPr="00A03FE3">
        <w:rPr>
          <w:bCs/>
          <w:noProof w:val="0"/>
          <w:sz w:val="20"/>
          <w:szCs w:val="20"/>
          <w:lang w:val="en-US" w:eastAsia="ru-RU"/>
        </w:rPr>
        <w:t>comunei</w:t>
      </w:r>
      <w:proofErr w:type="spellEnd"/>
      <w:r w:rsidRPr="00A03FE3">
        <w:rPr>
          <w:bCs/>
          <w:noProof w:val="0"/>
          <w:sz w:val="20"/>
          <w:szCs w:val="20"/>
          <w:lang w:val="en-US" w:eastAsia="ru-RU"/>
        </w:rPr>
        <w:t xml:space="preserve"> </w:t>
      </w:r>
      <w:proofErr w:type="spellStart"/>
      <w:r w:rsidRPr="00A03FE3">
        <w:rPr>
          <w:bCs/>
          <w:noProof w:val="0"/>
          <w:sz w:val="20"/>
          <w:szCs w:val="20"/>
          <w:lang w:val="en-US" w:eastAsia="ru-RU"/>
        </w:rPr>
        <w:t>Tigheci</w:t>
      </w:r>
      <w:proofErr w:type="spellEnd"/>
      <w:r w:rsidRPr="00A03FE3">
        <w:rPr>
          <w:bCs/>
          <w:noProof w:val="0"/>
          <w:sz w:val="20"/>
          <w:szCs w:val="20"/>
          <w:lang w:val="en-US" w:eastAsia="ru-RU"/>
        </w:rPr>
        <w:t xml:space="preserve">, </w:t>
      </w:r>
      <w:proofErr w:type="spellStart"/>
      <w:r w:rsidRPr="00A03FE3">
        <w:rPr>
          <w:bCs/>
          <w:noProof w:val="0"/>
          <w:sz w:val="20"/>
          <w:szCs w:val="20"/>
          <w:lang w:val="en-US" w:eastAsia="ru-RU"/>
        </w:rPr>
        <w:t>rl</w:t>
      </w:r>
      <w:proofErr w:type="spellEnd"/>
      <w:r w:rsidRPr="00A03FE3">
        <w:rPr>
          <w:bCs/>
          <w:noProof w:val="0"/>
          <w:sz w:val="20"/>
          <w:szCs w:val="20"/>
          <w:lang w:val="en-US" w:eastAsia="ru-RU"/>
        </w:rPr>
        <w:t xml:space="preserve"> </w:t>
      </w:r>
      <w:proofErr w:type="spellStart"/>
      <w:r w:rsidRPr="00A03FE3">
        <w:rPr>
          <w:bCs/>
          <w:noProof w:val="0"/>
          <w:sz w:val="20"/>
          <w:szCs w:val="20"/>
          <w:lang w:val="en-US" w:eastAsia="ru-RU"/>
        </w:rPr>
        <w:t>Leova</w:t>
      </w:r>
      <w:proofErr w:type="spellEnd"/>
    </w:p>
    <w:p w14:paraId="7DAE653B"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4" w:hanging="284"/>
        <w:rPr>
          <w:bCs/>
          <w:noProof w:val="0"/>
          <w:sz w:val="20"/>
          <w:szCs w:val="20"/>
          <w:lang w:val="en-US" w:eastAsia="ru-RU"/>
        </w:rPr>
      </w:pPr>
      <w:r w:rsidRPr="00A03FE3">
        <w:rPr>
          <w:b/>
          <w:noProof w:val="0"/>
          <w:sz w:val="20"/>
          <w:szCs w:val="20"/>
          <w:lang w:val="en-US" w:eastAsia="ru-RU"/>
        </w:rPr>
        <w:t xml:space="preserve">IDNO: </w:t>
      </w:r>
      <w:r w:rsidRPr="00A03FE3">
        <w:rPr>
          <w:bCs/>
          <w:noProof w:val="0"/>
          <w:sz w:val="20"/>
          <w:szCs w:val="20"/>
          <w:shd w:val="clear" w:color="auto" w:fill="FFFFFF" w:themeFill="background1"/>
          <w:lang w:val="en-US" w:eastAsia="ru-RU"/>
        </w:rPr>
        <w:t>1007601004065</w:t>
      </w:r>
    </w:p>
    <w:p w14:paraId="266E93BA"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4" w:hanging="284"/>
        <w:rPr>
          <w:b/>
          <w:noProof w:val="0"/>
          <w:sz w:val="20"/>
          <w:szCs w:val="20"/>
          <w:lang w:val="en-US" w:eastAsia="ru-RU"/>
        </w:rPr>
      </w:pPr>
      <w:proofErr w:type="spellStart"/>
      <w:r w:rsidRPr="00A03FE3">
        <w:rPr>
          <w:b/>
          <w:noProof w:val="0"/>
          <w:sz w:val="20"/>
          <w:szCs w:val="20"/>
          <w:lang w:val="en-US" w:eastAsia="ru-RU"/>
        </w:rPr>
        <w:t>Adresa</w:t>
      </w:r>
      <w:proofErr w:type="spellEnd"/>
      <w:r w:rsidRPr="00A03FE3">
        <w:rPr>
          <w:b/>
          <w:noProof w:val="0"/>
          <w:sz w:val="20"/>
          <w:szCs w:val="20"/>
          <w:lang w:val="en-US" w:eastAsia="ru-RU"/>
        </w:rPr>
        <w:t xml:space="preserve">: </w:t>
      </w:r>
      <w:r w:rsidRPr="00A03FE3">
        <w:rPr>
          <w:noProof w:val="0"/>
          <w:sz w:val="20"/>
          <w:szCs w:val="20"/>
          <w:shd w:val="clear" w:color="auto" w:fill="FFFFFF" w:themeFill="background1"/>
          <w:lang w:val="en-US" w:eastAsia="ru-RU"/>
        </w:rPr>
        <w:t xml:space="preserve">MD-6329, </w:t>
      </w:r>
      <w:proofErr w:type="spellStart"/>
      <w:r w:rsidRPr="00A03FE3">
        <w:rPr>
          <w:noProof w:val="0"/>
          <w:sz w:val="20"/>
          <w:szCs w:val="20"/>
          <w:shd w:val="clear" w:color="auto" w:fill="FFFFFF" w:themeFill="background1"/>
          <w:lang w:val="en-US" w:eastAsia="ru-RU"/>
        </w:rPr>
        <w:t>strada</w:t>
      </w:r>
      <w:proofErr w:type="spellEnd"/>
      <w:r w:rsidRPr="00A03FE3">
        <w:rPr>
          <w:noProof w:val="0"/>
          <w:sz w:val="20"/>
          <w:szCs w:val="20"/>
          <w:shd w:val="clear" w:color="auto" w:fill="FFFFFF" w:themeFill="background1"/>
          <w:lang w:val="en-US" w:eastAsia="ru-RU"/>
        </w:rPr>
        <w:t xml:space="preserve"> </w:t>
      </w:r>
      <w:proofErr w:type="spellStart"/>
      <w:r w:rsidRPr="00A03FE3">
        <w:rPr>
          <w:noProof w:val="0"/>
          <w:sz w:val="20"/>
          <w:szCs w:val="20"/>
          <w:shd w:val="clear" w:color="auto" w:fill="FFFFFF" w:themeFill="background1"/>
          <w:lang w:val="en-US" w:eastAsia="ru-RU"/>
        </w:rPr>
        <w:t>Trandafirilor</w:t>
      </w:r>
      <w:proofErr w:type="spellEnd"/>
      <w:r w:rsidRPr="00A03FE3">
        <w:rPr>
          <w:noProof w:val="0"/>
          <w:sz w:val="20"/>
          <w:szCs w:val="20"/>
          <w:shd w:val="clear" w:color="auto" w:fill="FFFFFF" w:themeFill="background1"/>
          <w:lang w:val="en-US" w:eastAsia="ru-RU"/>
        </w:rPr>
        <w:t xml:space="preserve"> 9 </w:t>
      </w:r>
      <w:proofErr w:type="spellStart"/>
      <w:r w:rsidRPr="00A03FE3">
        <w:rPr>
          <w:noProof w:val="0"/>
          <w:sz w:val="20"/>
          <w:szCs w:val="20"/>
          <w:shd w:val="clear" w:color="auto" w:fill="FFFFFF" w:themeFill="background1"/>
          <w:lang w:val="en-US" w:eastAsia="ru-RU"/>
        </w:rPr>
        <w:t>s.Tigheci</w:t>
      </w:r>
      <w:proofErr w:type="spellEnd"/>
      <w:r w:rsidRPr="00A03FE3">
        <w:rPr>
          <w:noProof w:val="0"/>
          <w:sz w:val="20"/>
          <w:szCs w:val="20"/>
          <w:shd w:val="clear" w:color="auto" w:fill="FFFFFF" w:themeFill="background1"/>
          <w:lang w:val="en-US" w:eastAsia="ru-RU"/>
        </w:rPr>
        <w:t xml:space="preserve">, </w:t>
      </w:r>
      <w:proofErr w:type="spellStart"/>
      <w:r w:rsidRPr="00A03FE3">
        <w:rPr>
          <w:noProof w:val="0"/>
          <w:sz w:val="20"/>
          <w:szCs w:val="20"/>
          <w:shd w:val="clear" w:color="auto" w:fill="FFFFFF" w:themeFill="background1"/>
          <w:lang w:val="en-US" w:eastAsia="ru-RU"/>
        </w:rPr>
        <w:t>raionul</w:t>
      </w:r>
      <w:proofErr w:type="spellEnd"/>
      <w:r w:rsidRPr="00A03FE3">
        <w:rPr>
          <w:noProof w:val="0"/>
          <w:sz w:val="20"/>
          <w:szCs w:val="20"/>
          <w:shd w:val="clear" w:color="auto" w:fill="FFFFFF" w:themeFill="background1"/>
          <w:lang w:val="en-US" w:eastAsia="ru-RU"/>
        </w:rPr>
        <w:t xml:space="preserve"> </w:t>
      </w:r>
      <w:proofErr w:type="spellStart"/>
      <w:r w:rsidRPr="00A03FE3">
        <w:rPr>
          <w:noProof w:val="0"/>
          <w:sz w:val="20"/>
          <w:szCs w:val="20"/>
          <w:shd w:val="clear" w:color="auto" w:fill="FFFFFF" w:themeFill="background1"/>
          <w:lang w:val="en-US" w:eastAsia="ru-RU"/>
        </w:rPr>
        <w:t>Leova</w:t>
      </w:r>
      <w:proofErr w:type="spellEnd"/>
      <w:r w:rsidRPr="00A03FE3">
        <w:rPr>
          <w:b/>
          <w:noProof w:val="0"/>
          <w:sz w:val="20"/>
          <w:szCs w:val="20"/>
          <w:lang w:val="en-US" w:eastAsia="ru-RU"/>
        </w:rPr>
        <w:t xml:space="preserve"> </w:t>
      </w:r>
    </w:p>
    <w:p w14:paraId="7B2613D1"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4" w:hanging="284"/>
        <w:rPr>
          <w:b/>
          <w:noProof w:val="0"/>
          <w:sz w:val="20"/>
          <w:szCs w:val="20"/>
          <w:lang w:val="en-US" w:eastAsia="ru-RU"/>
        </w:rPr>
      </w:pPr>
      <w:proofErr w:type="spellStart"/>
      <w:r w:rsidRPr="00A03FE3">
        <w:rPr>
          <w:b/>
          <w:noProof w:val="0"/>
          <w:sz w:val="20"/>
          <w:szCs w:val="20"/>
          <w:lang w:val="en-US" w:eastAsia="ru-RU"/>
        </w:rPr>
        <w:t>Numărul</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telefon</w:t>
      </w:r>
      <w:proofErr w:type="spellEnd"/>
      <w:r w:rsidRPr="00A03FE3">
        <w:rPr>
          <w:b/>
          <w:noProof w:val="0"/>
          <w:sz w:val="20"/>
          <w:szCs w:val="20"/>
          <w:lang w:val="en-US" w:eastAsia="ru-RU"/>
        </w:rPr>
        <w:t xml:space="preserve">: </w:t>
      </w:r>
      <w:proofErr w:type="spellStart"/>
      <w:r w:rsidRPr="00A03FE3">
        <w:rPr>
          <w:noProof w:val="0"/>
          <w:sz w:val="20"/>
          <w:szCs w:val="20"/>
          <w:shd w:val="clear" w:color="auto" w:fill="FFFFFF" w:themeFill="background1"/>
          <w:lang w:val="en-US" w:eastAsia="ru-RU"/>
        </w:rPr>
        <w:t>mobil</w:t>
      </w:r>
      <w:proofErr w:type="spellEnd"/>
      <w:r w:rsidRPr="00A03FE3">
        <w:rPr>
          <w:noProof w:val="0"/>
          <w:sz w:val="20"/>
          <w:szCs w:val="20"/>
          <w:shd w:val="clear" w:color="auto" w:fill="FFFFFF" w:themeFill="background1"/>
          <w:lang w:val="en-US" w:eastAsia="ru-RU"/>
        </w:rPr>
        <w:t xml:space="preserve"> 067207839</w:t>
      </w:r>
    </w:p>
    <w:p w14:paraId="7ED3438A"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4" w:hanging="284"/>
        <w:rPr>
          <w:b/>
          <w:noProof w:val="0"/>
          <w:sz w:val="20"/>
          <w:szCs w:val="20"/>
          <w:lang w:val="en-US" w:eastAsia="ru-RU"/>
        </w:rPr>
      </w:pPr>
      <w:proofErr w:type="spellStart"/>
      <w:r w:rsidRPr="00A03FE3">
        <w:rPr>
          <w:b/>
          <w:noProof w:val="0"/>
          <w:sz w:val="20"/>
          <w:szCs w:val="20"/>
          <w:lang w:val="en-US" w:eastAsia="ru-RU"/>
        </w:rPr>
        <w:t>Adresa</w:t>
      </w:r>
      <w:proofErr w:type="spellEnd"/>
      <w:r w:rsidRPr="00A03FE3">
        <w:rPr>
          <w:b/>
          <w:noProof w:val="0"/>
          <w:sz w:val="20"/>
          <w:szCs w:val="20"/>
          <w:lang w:val="en-US" w:eastAsia="ru-RU"/>
        </w:rPr>
        <w:t xml:space="preserve"> de e-mail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pagina</w:t>
      </w:r>
      <w:proofErr w:type="spellEnd"/>
      <w:r w:rsidRPr="00A03FE3">
        <w:rPr>
          <w:b/>
          <w:noProof w:val="0"/>
          <w:sz w:val="20"/>
          <w:szCs w:val="20"/>
          <w:lang w:val="en-US" w:eastAsia="ru-RU"/>
        </w:rPr>
        <w:t xml:space="preserve"> web </w:t>
      </w:r>
      <w:proofErr w:type="spellStart"/>
      <w:r w:rsidRPr="00A03FE3">
        <w:rPr>
          <w:b/>
          <w:noProof w:val="0"/>
          <w:sz w:val="20"/>
          <w:szCs w:val="20"/>
          <w:lang w:val="en-US" w:eastAsia="ru-RU"/>
        </w:rPr>
        <w:t>oficială</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autorității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contractante</w:t>
      </w:r>
      <w:proofErr w:type="spellEnd"/>
      <w:r w:rsidRPr="00A03FE3">
        <w:rPr>
          <w:b/>
          <w:noProof w:val="0"/>
          <w:sz w:val="20"/>
          <w:szCs w:val="20"/>
          <w:lang w:val="en-US" w:eastAsia="ru-RU"/>
        </w:rPr>
        <w:t xml:space="preserve">: </w:t>
      </w:r>
      <w:hyperlink r:id="rId12" w:history="1">
        <w:r w:rsidRPr="00A03FE3">
          <w:rPr>
            <w:b/>
            <w:noProof w:val="0"/>
            <w:color w:val="0563C1" w:themeColor="hyperlink"/>
            <w:sz w:val="20"/>
            <w:szCs w:val="20"/>
            <w:u w:val="single"/>
            <w:shd w:val="clear" w:color="auto" w:fill="FFFFFF" w:themeFill="background1"/>
            <w:lang w:val="en-US" w:eastAsia="ru-RU"/>
          </w:rPr>
          <w:t>tighecilv@yahoo.com</w:t>
        </w:r>
      </w:hyperlink>
    </w:p>
    <w:p w14:paraId="09D306D6"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8" w:hanging="288"/>
        <w:rPr>
          <w:bCs/>
          <w:noProof w:val="0"/>
          <w:sz w:val="20"/>
          <w:szCs w:val="20"/>
          <w:u w:val="single"/>
          <w:lang w:val="en-US" w:eastAsia="ru-RU"/>
        </w:rPr>
      </w:pPr>
      <w:proofErr w:type="spellStart"/>
      <w:r w:rsidRPr="00A03FE3">
        <w:rPr>
          <w:b/>
          <w:noProof w:val="0"/>
          <w:sz w:val="20"/>
          <w:szCs w:val="20"/>
          <w:lang w:val="en-US" w:eastAsia="ru-RU"/>
        </w:rPr>
        <w:t>Adresa</w:t>
      </w:r>
      <w:proofErr w:type="spellEnd"/>
      <w:r w:rsidRPr="00A03FE3">
        <w:rPr>
          <w:b/>
          <w:noProof w:val="0"/>
          <w:sz w:val="20"/>
          <w:szCs w:val="20"/>
          <w:lang w:val="en-US" w:eastAsia="ru-RU"/>
        </w:rPr>
        <w:t xml:space="preserve"> de e-mail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pagina</w:t>
      </w:r>
      <w:proofErr w:type="spellEnd"/>
      <w:r w:rsidRPr="00A03FE3">
        <w:rPr>
          <w:b/>
          <w:noProof w:val="0"/>
          <w:sz w:val="20"/>
          <w:szCs w:val="20"/>
          <w:lang w:val="en-US" w:eastAsia="ru-RU"/>
        </w:rPr>
        <w:t xml:space="preserve"> web </w:t>
      </w:r>
      <w:proofErr w:type="spellStart"/>
      <w:r w:rsidRPr="00A03FE3">
        <w:rPr>
          <w:b/>
          <w:noProof w:val="0"/>
          <w:sz w:val="20"/>
          <w:szCs w:val="20"/>
          <w:lang w:val="en-US" w:eastAsia="ru-RU"/>
        </w:rPr>
        <w:t>oficială</w:t>
      </w:r>
      <w:proofErr w:type="spellEnd"/>
      <w:r w:rsidRPr="00A03FE3">
        <w:rPr>
          <w:b/>
          <w:noProof w:val="0"/>
          <w:sz w:val="20"/>
          <w:szCs w:val="20"/>
          <w:lang w:val="en-US" w:eastAsia="ru-RU"/>
        </w:rPr>
        <w:t xml:space="preserve"> de la care se </w:t>
      </w:r>
      <w:proofErr w:type="spellStart"/>
      <w:r w:rsidRPr="00A03FE3">
        <w:rPr>
          <w:b/>
          <w:noProof w:val="0"/>
          <w:sz w:val="20"/>
          <w:szCs w:val="20"/>
          <w:lang w:val="en-US" w:eastAsia="ru-RU"/>
        </w:rPr>
        <w:t>va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putea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obține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accesul</w:t>
      </w:r>
      <w:proofErr w:type="spellEnd"/>
      <w:r w:rsidRPr="00A03FE3">
        <w:rPr>
          <w:b/>
          <w:noProof w:val="0"/>
          <w:sz w:val="20"/>
          <w:szCs w:val="20"/>
          <w:lang w:val="en-US" w:eastAsia="ru-RU"/>
        </w:rPr>
        <w:t xml:space="preserve"> la </w:t>
      </w:r>
      <w:proofErr w:type="spellStart"/>
      <w:r w:rsidRPr="00A03FE3">
        <w:rPr>
          <w:b/>
          <w:noProof w:val="0"/>
          <w:sz w:val="20"/>
          <w:szCs w:val="20"/>
          <w:lang w:val="en-US" w:eastAsia="ru-RU"/>
        </w:rPr>
        <w:t>documentația</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atribuire</w:t>
      </w:r>
      <w:proofErr w:type="spellEnd"/>
      <w:r w:rsidRPr="00A03FE3">
        <w:rPr>
          <w:b/>
          <w:noProof w:val="0"/>
          <w:sz w:val="20"/>
          <w:szCs w:val="20"/>
          <w:lang w:val="en-US" w:eastAsia="ru-RU"/>
        </w:rPr>
        <w:t xml:space="preserve">: </w:t>
      </w:r>
      <w:proofErr w:type="spellStart"/>
      <w:r w:rsidRPr="00A03FE3">
        <w:rPr>
          <w:bCs/>
          <w:i/>
          <w:noProof w:val="0"/>
          <w:sz w:val="20"/>
          <w:szCs w:val="20"/>
          <w:u w:val="single"/>
          <w:lang w:val="en-US" w:eastAsia="ru-RU"/>
        </w:rPr>
        <w:t>documentația</w:t>
      </w:r>
      <w:proofErr w:type="spellEnd"/>
      <w:r w:rsidRPr="00A03FE3">
        <w:rPr>
          <w:bCs/>
          <w:i/>
          <w:noProof w:val="0"/>
          <w:sz w:val="20"/>
          <w:szCs w:val="20"/>
          <w:u w:val="single"/>
          <w:lang w:val="en-US" w:eastAsia="ru-RU"/>
        </w:rPr>
        <w:t xml:space="preserve"> de </w:t>
      </w:r>
      <w:proofErr w:type="spellStart"/>
      <w:r w:rsidRPr="00A03FE3">
        <w:rPr>
          <w:bCs/>
          <w:i/>
          <w:noProof w:val="0"/>
          <w:sz w:val="20"/>
          <w:szCs w:val="20"/>
          <w:u w:val="single"/>
          <w:lang w:val="en-US" w:eastAsia="ru-RU"/>
        </w:rPr>
        <w:t>atribuire</w:t>
      </w:r>
      <w:proofErr w:type="spellEnd"/>
      <w:r w:rsidRPr="00A03FE3">
        <w:rPr>
          <w:bCs/>
          <w:i/>
          <w:noProof w:val="0"/>
          <w:sz w:val="20"/>
          <w:szCs w:val="20"/>
          <w:u w:val="single"/>
          <w:lang w:val="en-US" w:eastAsia="ru-RU"/>
        </w:rPr>
        <w:t xml:space="preserve"> </w:t>
      </w:r>
      <w:proofErr w:type="spellStart"/>
      <w:r w:rsidRPr="00A03FE3">
        <w:rPr>
          <w:bCs/>
          <w:i/>
          <w:noProof w:val="0"/>
          <w:sz w:val="20"/>
          <w:szCs w:val="20"/>
          <w:u w:val="single"/>
          <w:lang w:val="en-US" w:eastAsia="ru-RU"/>
        </w:rPr>
        <w:t>este</w:t>
      </w:r>
      <w:proofErr w:type="spellEnd"/>
      <w:r w:rsidRPr="00A03FE3">
        <w:rPr>
          <w:bCs/>
          <w:i/>
          <w:noProof w:val="0"/>
          <w:sz w:val="20"/>
          <w:szCs w:val="20"/>
          <w:u w:val="single"/>
          <w:lang w:val="en-US" w:eastAsia="ru-RU"/>
        </w:rPr>
        <w:t xml:space="preserve"> </w:t>
      </w:r>
      <w:proofErr w:type="spellStart"/>
      <w:r w:rsidRPr="00A03FE3">
        <w:rPr>
          <w:bCs/>
          <w:i/>
          <w:noProof w:val="0"/>
          <w:sz w:val="20"/>
          <w:szCs w:val="20"/>
          <w:u w:val="single"/>
          <w:lang w:val="en-US" w:eastAsia="ru-RU"/>
        </w:rPr>
        <w:t>anexată</w:t>
      </w:r>
      <w:proofErr w:type="spellEnd"/>
      <w:r w:rsidRPr="00A03FE3">
        <w:rPr>
          <w:bCs/>
          <w:i/>
          <w:noProof w:val="0"/>
          <w:sz w:val="20"/>
          <w:szCs w:val="20"/>
          <w:u w:val="single"/>
          <w:lang w:val="en-US" w:eastAsia="ru-RU"/>
        </w:rPr>
        <w:t xml:space="preserve"> </w:t>
      </w:r>
      <w:proofErr w:type="spellStart"/>
      <w:r w:rsidRPr="00A03FE3">
        <w:rPr>
          <w:bCs/>
          <w:i/>
          <w:noProof w:val="0"/>
          <w:sz w:val="20"/>
          <w:szCs w:val="20"/>
          <w:u w:val="single"/>
          <w:lang w:val="en-US" w:eastAsia="ru-RU"/>
        </w:rPr>
        <w:t>în</w:t>
      </w:r>
      <w:proofErr w:type="spellEnd"/>
      <w:r w:rsidRPr="00A03FE3">
        <w:rPr>
          <w:bCs/>
          <w:i/>
          <w:noProof w:val="0"/>
          <w:sz w:val="20"/>
          <w:szCs w:val="20"/>
          <w:u w:val="single"/>
          <w:lang w:val="en-US" w:eastAsia="ru-RU"/>
        </w:rPr>
        <w:t xml:space="preserve"> </w:t>
      </w:r>
      <w:proofErr w:type="spellStart"/>
      <w:r w:rsidRPr="00A03FE3">
        <w:rPr>
          <w:bCs/>
          <w:i/>
          <w:noProof w:val="0"/>
          <w:sz w:val="20"/>
          <w:szCs w:val="20"/>
          <w:u w:val="single"/>
          <w:lang w:val="en-US" w:eastAsia="ru-RU"/>
        </w:rPr>
        <w:t>cadrul</w:t>
      </w:r>
      <w:proofErr w:type="spellEnd"/>
      <w:r w:rsidRPr="00A03FE3">
        <w:rPr>
          <w:bCs/>
          <w:i/>
          <w:noProof w:val="0"/>
          <w:sz w:val="20"/>
          <w:szCs w:val="20"/>
          <w:u w:val="single"/>
          <w:lang w:val="en-US" w:eastAsia="ru-RU"/>
        </w:rPr>
        <w:t xml:space="preserve"> </w:t>
      </w:r>
      <w:proofErr w:type="spellStart"/>
      <w:r w:rsidRPr="00A03FE3">
        <w:rPr>
          <w:bCs/>
          <w:i/>
          <w:noProof w:val="0"/>
          <w:sz w:val="20"/>
          <w:szCs w:val="20"/>
          <w:u w:val="single"/>
          <w:lang w:val="en-US" w:eastAsia="ru-RU"/>
        </w:rPr>
        <w:t>procedurii</w:t>
      </w:r>
      <w:proofErr w:type="spellEnd"/>
      <w:r w:rsidRPr="00A03FE3">
        <w:rPr>
          <w:bCs/>
          <w:i/>
          <w:noProof w:val="0"/>
          <w:sz w:val="20"/>
          <w:szCs w:val="20"/>
          <w:u w:val="single"/>
          <w:lang w:val="en-US" w:eastAsia="ru-RU"/>
        </w:rPr>
        <w:t xml:space="preserve"> </w:t>
      </w:r>
      <w:proofErr w:type="spellStart"/>
      <w:r w:rsidRPr="00A03FE3">
        <w:rPr>
          <w:bCs/>
          <w:i/>
          <w:noProof w:val="0"/>
          <w:sz w:val="20"/>
          <w:szCs w:val="20"/>
          <w:u w:val="single"/>
          <w:lang w:val="en-US" w:eastAsia="ru-RU"/>
        </w:rPr>
        <w:t>în</w:t>
      </w:r>
      <w:proofErr w:type="spellEnd"/>
      <w:r w:rsidRPr="00A03FE3">
        <w:rPr>
          <w:bCs/>
          <w:i/>
          <w:noProof w:val="0"/>
          <w:sz w:val="20"/>
          <w:szCs w:val="20"/>
          <w:u w:val="single"/>
          <w:lang w:val="en-US" w:eastAsia="ru-RU"/>
        </w:rPr>
        <w:t xml:space="preserve"> SIA RSAP</w:t>
      </w:r>
    </w:p>
    <w:p w14:paraId="7FBA0366" w14:textId="77777777" w:rsidR="00A03FE3" w:rsidRPr="00A03FE3" w:rsidRDefault="00A03FE3" w:rsidP="00A03FE3">
      <w:pPr>
        <w:numPr>
          <w:ilvl w:val="0"/>
          <w:numId w:val="33"/>
        </w:numPr>
        <w:shd w:val="clear" w:color="auto" w:fill="FFFFFF" w:themeFill="background1"/>
        <w:tabs>
          <w:tab w:val="left" w:pos="284"/>
          <w:tab w:val="right" w:pos="9531"/>
        </w:tabs>
        <w:spacing w:before="120"/>
        <w:ind w:left="288" w:hanging="288"/>
        <w:rPr>
          <w:bCs/>
          <w:noProof w:val="0"/>
          <w:sz w:val="20"/>
          <w:szCs w:val="20"/>
          <w:u w:val="single"/>
          <w:lang w:val="en-US" w:eastAsia="ru-RU"/>
        </w:rPr>
      </w:pPr>
      <w:proofErr w:type="spellStart"/>
      <w:r w:rsidRPr="00A03FE3">
        <w:rPr>
          <w:b/>
          <w:noProof w:val="0"/>
          <w:sz w:val="20"/>
          <w:szCs w:val="20"/>
          <w:lang w:val="en-US" w:eastAsia="ru-RU"/>
        </w:rPr>
        <w:t>Tipul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autorității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contractante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obiectul</w:t>
      </w:r>
      <w:proofErr w:type="spellEnd"/>
      <w:r w:rsidRPr="00A03FE3">
        <w:rPr>
          <w:b/>
          <w:noProof w:val="0"/>
          <w:sz w:val="20"/>
          <w:szCs w:val="20"/>
          <w:lang w:val="en-US" w:eastAsia="ru-RU"/>
        </w:rPr>
        <w:t xml:space="preserve"> principal de </w:t>
      </w:r>
      <w:proofErr w:type="spellStart"/>
      <w:r w:rsidRPr="00A03FE3">
        <w:rPr>
          <w:b/>
          <w:noProof w:val="0"/>
          <w:sz w:val="20"/>
          <w:szCs w:val="20"/>
          <w:lang w:val="en-US" w:eastAsia="ru-RU"/>
        </w:rPr>
        <w:t>activitate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dacă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mențiunea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autoritatea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contractantă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o </w:t>
      </w:r>
      <w:proofErr w:type="spellStart"/>
      <w:r w:rsidRPr="00A03FE3">
        <w:rPr>
          <w:b/>
          <w:noProof w:val="0"/>
          <w:sz w:val="20"/>
          <w:szCs w:val="20"/>
          <w:lang w:val="en-US" w:eastAsia="ru-RU"/>
        </w:rPr>
        <w:t>autoritate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centrală</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achiziție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achiziția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implică</w:t>
      </w:r>
      <w:proofErr w:type="spellEnd"/>
      <w:r w:rsidRPr="00A03FE3">
        <w:rPr>
          <w:b/>
          <w:noProof w:val="0"/>
          <w:sz w:val="20"/>
          <w:szCs w:val="20"/>
          <w:lang w:val="en-US" w:eastAsia="ru-RU"/>
        </w:rPr>
        <w:t xml:space="preserve"> o </w:t>
      </w:r>
      <w:proofErr w:type="spellStart"/>
      <w:r w:rsidRPr="00A03FE3">
        <w:rPr>
          <w:b/>
          <w:noProof w:val="0"/>
          <w:sz w:val="20"/>
          <w:szCs w:val="20"/>
          <w:lang w:val="en-US" w:eastAsia="ru-RU"/>
        </w:rPr>
        <w:t>altă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formă</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achiziție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comună</w:t>
      </w:r>
      <w:proofErr w:type="spellEnd"/>
      <w:r w:rsidRPr="00A03FE3">
        <w:rPr>
          <w:b/>
          <w:noProof w:val="0"/>
          <w:sz w:val="20"/>
          <w:szCs w:val="20"/>
          <w:lang w:val="en-US" w:eastAsia="ru-RU"/>
        </w:rPr>
        <w:t xml:space="preserve">): </w:t>
      </w:r>
      <w:proofErr w:type="spellStart"/>
      <w:r w:rsidRPr="00A03FE3">
        <w:rPr>
          <w:bCs/>
          <w:noProof w:val="0"/>
          <w:sz w:val="20"/>
          <w:szCs w:val="20"/>
          <w:u w:val="single"/>
          <w:lang w:val="en-US" w:eastAsia="ru-RU"/>
        </w:rPr>
        <w:t>Instituție</w:t>
      </w:r>
      <w:proofErr w:type="spellEnd"/>
      <w:r w:rsidRPr="00A03FE3">
        <w:rPr>
          <w:bCs/>
          <w:noProof w:val="0"/>
          <w:sz w:val="20"/>
          <w:szCs w:val="20"/>
          <w:u w:val="single"/>
          <w:lang w:val="en-US" w:eastAsia="ru-RU"/>
        </w:rPr>
        <w:t xml:space="preserve"> </w:t>
      </w:r>
      <w:proofErr w:type="spellStart"/>
      <w:r w:rsidRPr="00A03FE3">
        <w:rPr>
          <w:bCs/>
          <w:noProof w:val="0"/>
          <w:sz w:val="20"/>
          <w:szCs w:val="20"/>
          <w:u w:val="single"/>
          <w:lang w:val="en-US" w:eastAsia="ru-RU"/>
        </w:rPr>
        <w:t>Publică</w:t>
      </w:r>
      <w:proofErr w:type="spellEnd"/>
      <w:r w:rsidRPr="00A03FE3">
        <w:rPr>
          <w:bCs/>
          <w:noProof w:val="0"/>
          <w:sz w:val="20"/>
          <w:szCs w:val="20"/>
          <w:u w:val="single"/>
          <w:lang w:val="en-US" w:eastAsia="ru-RU"/>
        </w:rPr>
        <w:t>, APL</w:t>
      </w:r>
    </w:p>
    <w:p w14:paraId="1E216115" w14:textId="77777777" w:rsidR="00A03FE3" w:rsidRPr="00A03FE3" w:rsidRDefault="00A03FE3" w:rsidP="00A03FE3">
      <w:pPr>
        <w:numPr>
          <w:ilvl w:val="0"/>
          <w:numId w:val="33"/>
        </w:numPr>
        <w:shd w:val="clear" w:color="auto" w:fill="FFFFFF" w:themeFill="background1"/>
        <w:tabs>
          <w:tab w:val="left" w:pos="284"/>
          <w:tab w:val="right" w:pos="426"/>
        </w:tabs>
        <w:spacing w:before="120"/>
        <w:ind w:left="284" w:hanging="284"/>
        <w:rPr>
          <w:b/>
          <w:noProof w:val="0"/>
          <w:sz w:val="20"/>
          <w:szCs w:val="20"/>
          <w:lang w:val="en-US" w:eastAsia="ru-RU"/>
        </w:rPr>
      </w:pPr>
      <w:proofErr w:type="spellStart"/>
      <w:r w:rsidRPr="00A03FE3">
        <w:rPr>
          <w:b/>
          <w:noProof w:val="0"/>
          <w:sz w:val="20"/>
          <w:szCs w:val="20"/>
          <w:lang w:val="en-US" w:eastAsia="ru-RU"/>
        </w:rPr>
        <w:t>Cumpărătorul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invită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operatorii</w:t>
      </w:r>
      <w:proofErr w:type="spellEnd"/>
      <w:r w:rsidRPr="00A03FE3">
        <w:rPr>
          <w:b/>
          <w:noProof w:val="0"/>
          <w:sz w:val="20"/>
          <w:szCs w:val="20"/>
          <w:lang w:val="en-US" w:eastAsia="ru-RU"/>
        </w:rPr>
        <w:t xml:space="preserve"> economici </w:t>
      </w:r>
      <w:proofErr w:type="spellStart"/>
      <w:r w:rsidRPr="00A03FE3">
        <w:rPr>
          <w:b/>
          <w:noProof w:val="0"/>
          <w:sz w:val="20"/>
          <w:szCs w:val="20"/>
          <w:lang w:val="en-US" w:eastAsia="ru-RU"/>
        </w:rPr>
        <w:t>interesați</w:t>
      </w:r>
      <w:proofErr w:type="spellEnd"/>
      <w:r w:rsidRPr="00A03FE3">
        <w:rPr>
          <w:b/>
          <w:noProof w:val="0"/>
          <w:sz w:val="20"/>
          <w:szCs w:val="20"/>
          <w:lang w:val="en-US" w:eastAsia="ru-RU"/>
        </w:rPr>
        <w:t xml:space="preserve">, care </w:t>
      </w:r>
      <w:proofErr w:type="spellStart"/>
      <w:r w:rsidRPr="00A03FE3">
        <w:rPr>
          <w:b/>
          <w:noProof w:val="0"/>
          <w:sz w:val="20"/>
          <w:szCs w:val="20"/>
          <w:lang w:val="en-US" w:eastAsia="ru-RU"/>
        </w:rPr>
        <w:t>îi</w:t>
      </w:r>
      <w:proofErr w:type="spellEnd"/>
      <w:r w:rsidRPr="00A03FE3">
        <w:rPr>
          <w:b/>
          <w:noProof w:val="0"/>
          <w:sz w:val="20"/>
          <w:szCs w:val="20"/>
          <w:lang w:val="en-US" w:eastAsia="ru-RU"/>
        </w:rPr>
        <w:t xml:space="preserve"> pot </w:t>
      </w:r>
      <w:proofErr w:type="spellStart"/>
      <w:r w:rsidRPr="00A03FE3">
        <w:rPr>
          <w:b/>
          <w:noProof w:val="0"/>
          <w:sz w:val="20"/>
          <w:szCs w:val="20"/>
          <w:lang w:val="en-US" w:eastAsia="ru-RU"/>
        </w:rPr>
        <w:t>satisface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necesitățile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participe</w:t>
      </w:r>
      <w:proofErr w:type="spellEnd"/>
      <w:r w:rsidRPr="00A03FE3">
        <w:rPr>
          <w:b/>
          <w:noProof w:val="0"/>
          <w:sz w:val="20"/>
          <w:szCs w:val="20"/>
          <w:lang w:val="en-US" w:eastAsia="ru-RU"/>
        </w:rPr>
        <w:t xml:space="preserve"> la </w:t>
      </w:r>
      <w:proofErr w:type="spellStart"/>
      <w:r w:rsidRPr="00A03FE3">
        <w:rPr>
          <w:b/>
          <w:noProof w:val="0"/>
          <w:sz w:val="20"/>
          <w:szCs w:val="20"/>
          <w:lang w:val="en-US" w:eastAsia="ru-RU"/>
        </w:rPr>
        <w:t>procedura</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achiziție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privind</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prestarea</w:t>
      </w:r>
      <w:proofErr w:type="spellEnd"/>
      <w:r w:rsidRPr="00A03FE3">
        <w:rPr>
          <w:b/>
          <w:noProof w:val="0"/>
          <w:sz w:val="20"/>
          <w:szCs w:val="20"/>
          <w:lang w:val="en-US" w:eastAsia="ru-RU"/>
        </w:rPr>
        <w:t>/</w:t>
      </w:r>
      <w:proofErr w:type="spellStart"/>
      <w:r w:rsidRPr="00A03FE3">
        <w:rPr>
          <w:b/>
          <w:noProof w:val="0"/>
          <w:sz w:val="20"/>
          <w:szCs w:val="20"/>
          <w:lang w:val="en-US" w:eastAsia="ru-RU"/>
        </w:rPr>
        <w:t>executarea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următoarelor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servicii</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proiectare</w:t>
      </w:r>
      <w:proofErr w:type="spellEnd"/>
      <w:r w:rsidRPr="00A03FE3">
        <w:rPr>
          <w:b/>
          <w:noProof w:val="0"/>
          <w:sz w:val="20"/>
          <w:szCs w:val="20"/>
          <w:lang w:val="en-US" w:eastAsia="ru-RU"/>
        </w:rPr>
        <w:t>/</w:t>
      </w:r>
      <w:proofErr w:type="spellStart"/>
      <w:r w:rsidRPr="00A03FE3">
        <w:rPr>
          <w:b/>
          <w:noProof w:val="0"/>
          <w:sz w:val="20"/>
          <w:szCs w:val="20"/>
          <w:lang w:val="en-US" w:eastAsia="ru-RU"/>
        </w:rPr>
        <w:t>lucrări</w:t>
      </w:r>
      <w:proofErr w:type="spellEnd"/>
      <w:r w:rsidRPr="00A03FE3">
        <w:rPr>
          <w:b/>
          <w:noProof w:val="0"/>
          <w:sz w:val="20"/>
          <w:szCs w:val="20"/>
          <w:lang w:val="en-US"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03FE3" w:rsidRPr="00A03FE3" w14:paraId="27FDEE07" w14:textId="77777777" w:rsidTr="00AE21C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963461" w14:textId="77777777" w:rsidR="00A03FE3" w:rsidRPr="00A03FE3" w:rsidRDefault="00A03FE3" w:rsidP="00A03FE3">
            <w:pPr>
              <w:shd w:val="clear" w:color="auto" w:fill="FFFFFF" w:themeFill="background1"/>
              <w:spacing w:before="120"/>
              <w:jc w:val="center"/>
              <w:rPr>
                <w:b/>
                <w:noProof w:val="0"/>
                <w:sz w:val="20"/>
                <w:szCs w:val="20"/>
                <w:lang w:val="en-US" w:eastAsia="ru-RU"/>
              </w:rPr>
            </w:pPr>
            <w:r w:rsidRPr="00A03FE3">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64273B" w14:textId="77777777" w:rsidR="00A03FE3" w:rsidRPr="00A03FE3" w:rsidRDefault="00A03FE3" w:rsidP="00A03FE3">
            <w:pPr>
              <w:shd w:val="clear" w:color="auto" w:fill="FFFFFF" w:themeFill="background1"/>
              <w:spacing w:before="120"/>
              <w:jc w:val="center"/>
              <w:rPr>
                <w:b/>
                <w:noProof w:val="0"/>
                <w:sz w:val="20"/>
                <w:szCs w:val="20"/>
                <w:lang w:val="en-US" w:eastAsia="ru-RU"/>
              </w:rPr>
            </w:pPr>
            <w:r w:rsidRPr="00A03FE3">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41F2E6" w14:textId="77777777" w:rsidR="00A03FE3" w:rsidRPr="00A03FE3" w:rsidRDefault="00A03FE3" w:rsidP="00A03FE3">
            <w:pPr>
              <w:shd w:val="clear" w:color="auto" w:fill="FFFFFF" w:themeFill="background1"/>
              <w:spacing w:before="120"/>
              <w:jc w:val="center"/>
              <w:rPr>
                <w:b/>
                <w:noProof w:val="0"/>
                <w:sz w:val="20"/>
                <w:szCs w:val="20"/>
                <w:lang w:val="en-US" w:eastAsia="ru-RU"/>
              </w:rPr>
            </w:pPr>
            <w:proofErr w:type="spellStart"/>
            <w:r w:rsidRPr="00A03FE3">
              <w:rPr>
                <w:b/>
                <w:noProof w:val="0"/>
                <w:sz w:val="20"/>
                <w:szCs w:val="20"/>
                <w:lang w:val="en-US" w:eastAsia="ru-RU"/>
              </w:rPr>
              <w:t>Denumirea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serviciilor</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proiectare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lucrări</w:t>
            </w:r>
            <w:proofErr w:type="spellEnd"/>
            <w:r w:rsidRPr="00A03FE3">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105FA9" w14:textId="77777777" w:rsidR="00A03FE3" w:rsidRPr="00A03FE3" w:rsidRDefault="00A03FE3" w:rsidP="00A03FE3">
            <w:pPr>
              <w:shd w:val="clear" w:color="auto" w:fill="FFFFFF" w:themeFill="background1"/>
              <w:spacing w:before="120"/>
              <w:jc w:val="center"/>
              <w:rPr>
                <w:b/>
                <w:noProof w:val="0"/>
                <w:sz w:val="20"/>
                <w:szCs w:val="20"/>
                <w:lang w:val="en-US" w:eastAsia="ru-RU"/>
              </w:rPr>
            </w:pPr>
            <w:proofErr w:type="spellStart"/>
            <w:r w:rsidRPr="00A03FE3">
              <w:rPr>
                <w:b/>
                <w:noProof w:val="0"/>
                <w:sz w:val="20"/>
                <w:szCs w:val="20"/>
                <w:lang w:val="en-US" w:eastAsia="ru-RU"/>
              </w:rPr>
              <w:t>Unitatea</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32A4D9" w14:textId="77777777" w:rsidR="00A03FE3" w:rsidRPr="00A03FE3" w:rsidRDefault="00A03FE3" w:rsidP="00A03FE3">
            <w:pPr>
              <w:shd w:val="clear" w:color="auto" w:fill="FFFFFF" w:themeFill="background1"/>
              <w:spacing w:before="120"/>
              <w:jc w:val="center"/>
              <w:rPr>
                <w:b/>
                <w:noProof w:val="0"/>
                <w:sz w:val="20"/>
                <w:szCs w:val="20"/>
                <w:lang w:val="en-US" w:eastAsia="ru-RU"/>
              </w:rPr>
            </w:pPr>
            <w:proofErr w:type="spellStart"/>
            <w:r w:rsidRPr="00A03FE3">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EAD320" w14:textId="77777777" w:rsidR="00A03FE3" w:rsidRPr="00A03FE3" w:rsidRDefault="00A03FE3" w:rsidP="00A03FE3">
            <w:pPr>
              <w:shd w:val="clear" w:color="auto" w:fill="FFFFFF" w:themeFill="background1"/>
              <w:spacing w:before="120"/>
              <w:jc w:val="center"/>
              <w:rPr>
                <w:b/>
                <w:noProof w:val="0"/>
                <w:sz w:val="20"/>
                <w:szCs w:val="20"/>
                <w:lang w:val="en-US" w:eastAsia="ru-RU"/>
              </w:rPr>
            </w:pPr>
            <w:proofErr w:type="spellStart"/>
            <w:r w:rsidRPr="00A03FE3">
              <w:rPr>
                <w:b/>
                <w:noProof w:val="0"/>
                <w:sz w:val="20"/>
                <w:szCs w:val="20"/>
                <w:lang w:val="en-US" w:eastAsia="ru-RU"/>
              </w:rPr>
              <w:t>Specificarea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tehnică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deplină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solicitată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Standarde</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B2589A" w14:textId="77777777" w:rsidR="00A03FE3" w:rsidRPr="00A03FE3" w:rsidRDefault="00A03FE3" w:rsidP="00A03FE3">
            <w:pPr>
              <w:shd w:val="clear" w:color="auto" w:fill="FFFFFF" w:themeFill="background1"/>
              <w:spacing w:before="120"/>
              <w:jc w:val="center"/>
              <w:rPr>
                <w:b/>
                <w:noProof w:val="0"/>
                <w:sz w:val="20"/>
                <w:szCs w:val="20"/>
                <w:lang w:val="en-US" w:eastAsia="ru-RU"/>
              </w:rPr>
            </w:pPr>
            <w:proofErr w:type="spellStart"/>
            <w:r w:rsidRPr="00A03FE3">
              <w:rPr>
                <w:b/>
                <w:noProof w:val="0"/>
                <w:sz w:val="20"/>
                <w:szCs w:val="20"/>
                <w:lang w:val="en-US" w:eastAsia="ru-RU"/>
              </w:rPr>
              <w:t>Valoarea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estimată</w:t>
            </w:r>
            <w:proofErr w:type="spellEnd"/>
            <w:r w:rsidRPr="00A03FE3">
              <w:rPr>
                <w:b/>
                <w:noProof w:val="0"/>
                <w:sz w:val="20"/>
                <w:szCs w:val="20"/>
                <w:lang w:val="en-US" w:eastAsia="ru-RU"/>
              </w:rPr>
              <w:br/>
              <w:t xml:space="preserve">(se </w:t>
            </w:r>
            <w:proofErr w:type="spellStart"/>
            <w:r w:rsidRPr="00A03FE3">
              <w:rPr>
                <w:b/>
                <w:noProof w:val="0"/>
                <w:sz w:val="20"/>
                <w:szCs w:val="20"/>
                <w:lang w:val="en-US" w:eastAsia="ru-RU"/>
              </w:rPr>
              <w:t>va</w:t>
            </w:r>
            <w:proofErr w:type="spellEnd"/>
            <w:r w:rsidRPr="00A03FE3">
              <w:rPr>
                <w:b/>
                <w:noProof w:val="0"/>
                <w:sz w:val="20"/>
                <w:szCs w:val="20"/>
                <w:lang w:val="en-US" w:eastAsia="ru-RU"/>
              </w:rPr>
              <w:t xml:space="preserve"> indica </w:t>
            </w:r>
            <w:proofErr w:type="spellStart"/>
            <w:r w:rsidRPr="00A03FE3">
              <w:rPr>
                <w:b/>
                <w:noProof w:val="0"/>
                <w:sz w:val="20"/>
                <w:szCs w:val="20"/>
                <w:lang w:val="en-US" w:eastAsia="ru-RU"/>
              </w:rPr>
              <w:t>pentru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fiecare</w:t>
            </w:r>
            <w:proofErr w:type="spellEnd"/>
            <w:r w:rsidRPr="00A03FE3">
              <w:rPr>
                <w:b/>
                <w:noProof w:val="0"/>
                <w:sz w:val="20"/>
                <w:szCs w:val="20"/>
                <w:lang w:val="en-US" w:eastAsia="ru-RU"/>
              </w:rPr>
              <w:t xml:space="preserve"> lot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parte</w:t>
            </w:r>
            <w:proofErr w:type="spellEnd"/>
            <w:r w:rsidRPr="00A03FE3">
              <w:rPr>
                <w:b/>
                <w:noProof w:val="0"/>
                <w:sz w:val="20"/>
                <w:szCs w:val="20"/>
                <w:lang w:val="en-US" w:eastAsia="ru-RU"/>
              </w:rPr>
              <w:t>)</w:t>
            </w:r>
          </w:p>
        </w:tc>
      </w:tr>
      <w:tr w:rsidR="00A03FE3" w:rsidRPr="00A03FE3" w14:paraId="521621E3" w14:textId="77777777" w:rsidTr="00AE21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A1538A"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0EBC88"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63A0B9" w14:textId="77777777" w:rsidR="00A03FE3" w:rsidRPr="00A03FE3" w:rsidRDefault="00A03FE3" w:rsidP="00A03FE3">
            <w:pPr>
              <w:shd w:val="clear" w:color="auto" w:fill="FFFFFF" w:themeFill="background1"/>
              <w:spacing w:before="120"/>
              <w:jc w:val="center"/>
              <w:rPr>
                <w:noProof w:val="0"/>
                <w:sz w:val="20"/>
                <w:szCs w:val="20"/>
                <w:lang w:val="en-US" w:eastAsia="ru-RU"/>
              </w:rPr>
            </w:pPr>
            <w:proofErr w:type="spellStart"/>
            <w:r w:rsidRPr="00A03FE3">
              <w:rPr>
                <w:b/>
                <w:noProof w:val="0"/>
                <w:sz w:val="20"/>
                <w:szCs w:val="20"/>
                <w:lang w:val="en-US" w:eastAsia="ru-RU"/>
              </w:rPr>
              <w:t>Lotul</w:t>
            </w:r>
            <w:proofErr w:type="spellEnd"/>
            <w:r w:rsidRPr="00A03FE3">
              <w:rPr>
                <w:b/>
                <w:noProof w:val="0"/>
                <w:sz w:val="20"/>
                <w:szCs w:val="20"/>
                <w:lang w:val="en-US"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19A1AA"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5BC309"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5606AA"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4A6BCB"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r>
      <w:tr w:rsidR="00A03FE3" w:rsidRPr="00A03FE3" w14:paraId="4D51582C" w14:textId="77777777" w:rsidTr="00AE21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1EE4D2" w14:textId="77777777" w:rsidR="00A03FE3" w:rsidRPr="00A03FE3" w:rsidRDefault="00A03FE3" w:rsidP="00A03FE3">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3D2095" w14:textId="77777777" w:rsidR="00A03FE3" w:rsidRPr="00A03FE3" w:rsidRDefault="00A03FE3" w:rsidP="00A03FE3">
            <w:pPr>
              <w:shd w:val="clear" w:color="auto" w:fill="FFFFFF" w:themeFill="background1"/>
              <w:spacing w:before="120"/>
              <w:jc w:val="center"/>
              <w:rPr>
                <w:noProof w:val="0"/>
                <w:sz w:val="20"/>
                <w:szCs w:val="20"/>
                <w:lang w:val="en-US" w:eastAsia="ru-RU"/>
              </w:rPr>
            </w:pPr>
            <w:r w:rsidRPr="00A03FE3">
              <w:rPr>
                <w:noProof w:val="0"/>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17DB3A" w14:textId="77777777" w:rsidR="00A03FE3" w:rsidRPr="00A03FE3" w:rsidRDefault="00A03FE3" w:rsidP="00A03FE3">
            <w:pPr>
              <w:shd w:val="clear" w:color="auto" w:fill="FFFFFF" w:themeFill="background1"/>
              <w:spacing w:before="120" w:line="276" w:lineRule="auto"/>
              <w:rPr>
                <w:bCs/>
                <w:i/>
                <w:iCs/>
                <w:noProof w:val="0"/>
                <w:sz w:val="20"/>
                <w:szCs w:val="20"/>
                <w:u w:val="single"/>
                <w:shd w:val="clear" w:color="auto" w:fill="FFFFFF" w:themeFill="background1"/>
                <w:lang w:val="en-US" w:eastAsia="ru-RU"/>
              </w:rPr>
            </w:pPr>
            <w:proofErr w:type="spellStart"/>
            <w:r w:rsidRPr="00A03FE3">
              <w:rPr>
                <w:bCs/>
                <w:noProof w:val="0"/>
                <w:sz w:val="20"/>
                <w:szCs w:val="20"/>
                <w:shd w:val="clear" w:color="auto" w:fill="FFFFFF" w:themeFill="background1"/>
                <w:lang w:val="en-US" w:eastAsia="ru-RU"/>
              </w:rPr>
              <w:t>L</w:t>
            </w:r>
            <w:r w:rsidRPr="00A03FE3">
              <w:rPr>
                <w:bCs/>
                <w:noProof w:val="0"/>
                <w:sz w:val="20"/>
                <w:szCs w:val="20"/>
                <w:u w:val="single"/>
                <w:shd w:val="clear" w:color="auto" w:fill="FFFFFF" w:themeFill="background1"/>
                <w:lang w:val="en-US" w:eastAsia="ru-RU"/>
              </w:rPr>
              <w:t>ucrări</w:t>
            </w:r>
            <w:proofErr w:type="spellEnd"/>
            <w:r w:rsidRPr="00A03FE3">
              <w:rPr>
                <w:bCs/>
                <w:noProof w:val="0"/>
                <w:sz w:val="20"/>
                <w:szCs w:val="20"/>
                <w:u w:val="single"/>
                <w:shd w:val="clear" w:color="auto" w:fill="FFFFFF" w:themeFill="background1"/>
                <w:lang w:val="en-US" w:eastAsia="ru-RU"/>
              </w:rPr>
              <w:t xml:space="preserve"> de </w:t>
            </w:r>
            <w:proofErr w:type="spellStart"/>
            <w:r w:rsidRPr="00A03FE3">
              <w:rPr>
                <w:bCs/>
                <w:noProof w:val="0"/>
                <w:sz w:val="20"/>
                <w:szCs w:val="20"/>
                <w:u w:val="single"/>
                <w:shd w:val="clear" w:color="auto" w:fill="FFFFFF" w:themeFill="background1"/>
                <w:lang w:val="en-US" w:eastAsia="ru-RU"/>
              </w:rPr>
              <w:t>reparație</w:t>
            </w:r>
            <w:proofErr w:type="spellEnd"/>
            <w:r w:rsidRPr="00A03FE3">
              <w:rPr>
                <w:bCs/>
                <w:noProof w:val="0"/>
                <w:sz w:val="20"/>
                <w:szCs w:val="20"/>
                <w:u w:val="single"/>
                <w:shd w:val="clear" w:color="auto" w:fill="FFFFFF" w:themeFill="background1"/>
                <w:lang w:val="en-US" w:eastAsia="ru-RU"/>
              </w:rPr>
              <w:t xml:space="preserve"> a </w:t>
            </w:r>
            <w:proofErr w:type="spellStart"/>
            <w:r w:rsidRPr="00A03FE3">
              <w:rPr>
                <w:bCs/>
                <w:noProof w:val="0"/>
                <w:sz w:val="20"/>
                <w:szCs w:val="20"/>
                <w:u w:val="single"/>
                <w:shd w:val="clear" w:color="auto" w:fill="FFFFFF" w:themeFill="background1"/>
                <w:lang w:val="en-US" w:eastAsia="ru-RU"/>
              </w:rPr>
              <w:t>unui</w:t>
            </w:r>
            <w:proofErr w:type="spellEnd"/>
            <w:r w:rsidRPr="00A03FE3">
              <w:rPr>
                <w:bCs/>
                <w:noProof w:val="0"/>
                <w:sz w:val="20"/>
                <w:szCs w:val="20"/>
                <w:u w:val="single"/>
                <w:shd w:val="clear" w:color="auto" w:fill="FFFFFF" w:themeFill="background1"/>
                <w:lang w:val="en-US" w:eastAsia="ru-RU"/>
              </w:rPr>
              <w:t xml:space="preserve"> sector de drum str. </w:t>
            </w:r>
            <w:proofErr w:type="spellStart"/>
            <w:r w:rsidRPr="00A03FE3">
              <w:rPr>
                <w:bCs/>
                <w:noProof w:val="0"/>
                <w:sz w:val="20"/>
                <w:szCs w:val="20"/>
                <w:u w:val="single"/>
                <w:shd w:val="clear" w:color="auto" w:fill="FFFFFF" w:themeFill="background1"/>
                <w:lang w:val="en-US" w:eastAsia="ru-RU"/>
              </w:rPr>
              <w:t>Mihail</w:t>
            </w:r>
            <w:proofErr w:type="spellEnd"/>
            <w:r w:rsidRPr="00A03FE3">
              <w:rPr>
                <w:bCs/>
                <w:noProof w:val="0"/>
                <w:sz w:val="20"/>
                <w:szCs w:val="20"/>
                <w:u w:val="single"/>
                <w:shd w:val="clear" w:color="auto" w:fill="FFFFFF" w:themeFill="background1"/>
                <w:lang w:val="en-US" w:eastAsia="ru-RU"/>
              </w:rPr>
              <w:t xml:space="preserve"> </w:t>
            </w:r>
            <w:proofErr w:type="spellStart"/>
            <w:r w:rsidRPr="00A03FE3">
              <w:rPr>
                <w:bCs/>
                <w:noProof w:val="0"/>
                <w:sz w:val="20"/>
                <w:szCs w:val="20"/>
                <w:u w:val="single"/>
                <w:shd w:val="clear" w:color="auto" w:fill="FFFFFF" w:themeFill="background1"/>
                <w:lang w:val="en-US" w:eastAsia="ru-RU"/>
              </w:rPr>
              <w:t>Hariton</w:t>
            </w:r>
            <w:proofErr w:type="spellEnd"/>
            <w:r w:rsidRPr="00A03FE3">
              <w:rPr>
                <w:bCs/>
                <w:noProof w:val="0"/>
                <w:sz w:val="20"/>
                <w:szCs w:val="20"/>
                <w:u w:val="single"/>
                <w:shd w:val="clear" w:color="auto" w:fill="FFFFFF" w:themeFill="background1"/>
                <w:lang w:val="en-US" w:eastAsia="ru-RU"/>
              </w:rPr>
              <w:t xml:space="preserve"> </w:t>
            </w:r>
            <w:proofErr w:type="spellStart"/>
            <w:r w:rsidRPr="00A03FE3">
              <w:rPr>
                <w:bCs/>
                <w:noProof w:val="0"/>
                <w:sz w:val="20"/>
                <w:szCs w:val="20"/>
                <w:u w:val="single"/>
                <w:shd w:val="clear" w:color="auto" w:fill="FFFFFF" w:themeFill="background1"/>
                <w:lang w:val="en-US" w:eastAsia="ru-RU"/>
              </w:rPr>
              <w:t>în</w:t>
            </w:r>
            <w:proofErr w:type="spellEnd"/>
            <w:r w:rsidRPr="00A03FE3">
              <w:rPr>
                <w:bCs/>
                <w:noProof w:val="0"/>
                <w:sz w:val="20"/>
                <w:szCs w:val="20"/>
                <w:u w:val="single"/>
                <w:shd w:val="clear" w:color="auto" w:fill="FFFFFF" w:themeFill="background1"/>
                <w:lang w:val="en-US" w:eastAsia="ru-RU"/>
              </w:rPr>
              <w:t xml:space="preserve"> s. </w:t>
            </w:r>
            <w:proofErr w:type="spellStart"/>
            <w:r w:rsidRPr="00A03FE3">
              <w:rPr>
                <w:bCs/>
                <w:noProof w:val="0"/>
                <w:sz w:val="20"/>
                <w:szCs w:val="20"/>
                <w:u w:val="single"/>
                <w:shd w:val="clear" w:color="auto" w:fill="FFFFFF" w:themeFill="background1"/>
                <w:lang w:val="en-US" w:eastAsia="ru-RU"/>
              </w:rPr>
              <w:t>Tigheci</w:t>
            </w:r>
            <w:proofErr w:type="spellEnd"/>
            <w:r w:rsidRPr="00A03FE3">
              <w:rPr>
                <w:bCs/>
                <w:noProof w:val="0"/>
                <w:sz w:val="20"/>
                <w:szCs w:val="20"/>
                <w:u w:val="single"/>
                <w:shd w:val="clear" w:color="auto" w:fill="FFFFFF" w:themeFill="background1"/>
                <w:lang w:val="en-US" w:eastAsia="ru-RU"/>
              </w:rPr>
              <w:t xml:space="preserve"> r-</w:t>
            </w:r>
            <w:proofErr w:type="spellStart"/>
            <w:r w:rsidRPr="00A03FE3">
              <w:rPr>
                <w:bCs/>
                <w:noProof w:val="0"/>
                <w:sz w:val="20"/>
                <w:szCs w:val="20"/>
                <w:u w:val="single"/>
                <w:shd w:val="clear" w:color="auto" w:fill="FFFFFF" w:themeFill="background1"/>
                <w:lang w:val="en-US" w:eastAsia="ru-RU"/>
              </w:rPr>
              <w:t>nul</w:t>
            </w:r>
            <w:proofErr w:type="spellEnd"/>
            <w:r w:rsidRPr="00A03FE3">
              <w:rPr>
                <w:bCs/>
                <w:noProof w:val="0"/>
                <w:sz w:val="20"/>
                <w:szCs w:val="20"/>
                <w:u w:val="single"/>
                <w:shd w:val="clear" w:color="auto" w:fill="FFFFFF" w:themeFill="background1"/>
                <w:lang w:val="en-US" w:eastAsia="ru-RU"/>
              </w:rPr>
              <w:t xml:space="preserve"> </w:t>
            </w:r>
            <w:proofErr w:type="spellStart"/>
            <w:r w:rsidRPr="00A03FE3">
              <w:rPr>
                <w:bCs/>
                <w:noProof w:val="0"/>
                <w:sz w:val="20"/>
                <w:szCs w:val="20"/>
                <w:u w:val="single"/>
                <w:shd w:val="clear" w:color="auto" w:fill="FFFFFF" w:themeFill="background1"/>
                <w:lang w:val="en-US" w:eastAsia="ru-RU"/>
              </w:rPr>
              <w:t>Leova</w:t>
            </w:r>
            <w:proofErr w:type="spellEnd"/>
            <w:r w:rsidRPr="00A03FE3">
              <w:rPr>
                <w:bCs/>
                <w:i/>
                <w:iCs/>
                <w:noProof w:val="0"/>
                <w:sz w:val="20"/>
                <w:szCs w:val="20"/>
                <w:u w:val="single"/>
                <w:shd w:val="clear" w:color="auto" w:fill="FFFFFF" w:themeFill="background1"/>
                <w:lang w:val="en-US" w:eastAsia="ru-RU"/>
              </w:rPr>
              <w:t>_</w:t>
            </w:r>
          </w:p>
          <w:p w14:paraId="0C423DE1" w14:textId="77777777" w:rsidR="00A03FE3" w:rsidRPr="00A03FE3" w:rsidRDefault="00A03FE3" w:rsidP="00A03FE3">
            <w:pPr>
              <w:shd w:val="clear" w:color="auto" w:fill="FFFFFF" w:themeFill="background1"/>
              <w:spacing w:before="120"/>
              <w:jc w:val="center"/>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4C9350" w14:textId="77777777" w:rsidR="00A03FE3" w:rsidRPr="00A03FE3" w:rsidRDefault="00A03FE3" w:rsidP="00A03FE3">
            <w:pPr>
              <w:shd w:val="clear" w:color="auto" w:fill="FFFFFF" w:themeFill="background1"/>
              <w:spacing w:before="120"/>
              <w:jc w:val="center"/>
              <w:rPr>
                <w:noProof w:val="0"/>
                <w:sz w:val="20"/>
                <w:szCs w:val="20"/>
                <w:lang w:val="en-US" w:eastAsia="ru-RU"/>
              </w:rPr>
            </w:pPr>
            <w:proofErr w:type="spellStart"/>
            <w:r w:rsidRPr="00A03FE3">
              <w:rPr>
                <w:noProof w:val="0"/>
                <w:sz w:val="20"/>
                <w:szCs w:val="20"/>
                <w:lang w:val="en-US" w:eastAsia="ru-RU"/>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BC5534" w14:textId="77777777" w:rsidR="00A03FE3" w:rsidRPr="00A03FE3" w:rsidRDefault="00A03FE3" w:rsidP="00A03FE3">
            <w:pPr>
              <w:shd w:val="clear" w:color="auto" w:fill="FFFFFF" w:themeFill="background1"/>
              <w:spacing w:before="120"/>
              <w:jc w:val="center"/>
              <w:rPr>
                <w:noProof w:val="0"/>
                <w:sz w:val="20"/>
                <w:szCs w:val="20"/>
                <w:lang w:val="en-US" w:eastAsia="ru-RU"/>
              </w:rPr>
            </w:pPr>
            <w:r w:rsidRPr="00A03FE3">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1D905F" w14:textId="77777777" w:rsidR="00A03FE3" w:rsidRPr="00A03FE3" w:rsidRDefault="00A03FE3" w:rsidP="00A03FE3">
            <w:pPr>
              <w:shd w:val="clear" w:color="auto" w:fill="FFFFFF" w:themeFill="background1"/>
              <w:spacing w:before="120"/>
              <w:jc w:val="center"/>
              <w:rPr>
                <w:noProof w:val="0"/>
                <w:sz w:val="20"/>
                <w:szCs w:val="20"/>
                <w:lang w:val="en-US" w:eastAsia="ru-RU"/>
              </w:rPr>
            </w:pPr>
            <w:r w:rsidRPr="00A03FE3">
              <w:rPr>
                <w:noProof w:val="0"/>
                <w:sz w:val="20"/>
                <w:szCs w:val="20"/>
                <w:lang w:val="en-US" w:eastAsia="ru-RU"/>
              </w:rPr>
              <w:t xml:space="preserve">Conform </w:t>
            </w:r>
            <w:proofErr w:type="spellStart"/>
            <w:r w:rsidRPr="00A03FE3">
              <w:rPr>
                <w:noProof w:val="0"/>
                <w:sz w:val="20"/>
                <w:szCs w:val="20"/>
                <w:lang w:val="en-US" w:eastAsia="ru-RU"/>
              </w:rPr>
              <w:t>caietului</w:t>
            </w:r>
            <w:proofErr w:type="spellEnd"/>
            <w:r w:rsidRPr="00A03FE3">
              <w:rPr>
                <w:noProof w:val="0"/>
                <w:sz w:val="20"/>
                <w:szCs w:val="20"/>
                <w:lang w:val="en-US" w:eastAsia="ru-RU"/>
              </w:rPr>
              <w:t xml:space="preserve"> de </w:t>
            </w:r>
            <w:proofErr w:type="spellStart"/>
            <w:r w:rsidRPr="00A03FE3">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38563E" w14:textId="77777777" w:rsidR="00A03FE3" w:rsidRPr="00A03FE3" w:rsidRDefault="00A03FE3" w:rsidP="00A03FE3">
            <w:pPr>
              <w:shd w:val="clear" w:color="auto" w:fill="FFFFFF" w:themeFill="background1"/>
              <w:spacing w:before="120"/>
              <w:jc w:val="center"/>
              <w:rPr>
                <w:b/>
                <w:bCs/>
                <w:noProof w:val="0"/>
                <w:sz w:val="20"/>
                <w:szCs w:val="20"/>
                <w:lang w:val="en-US" w:eastAsia="ru-RU"/>
              </w:rPr>
            </w:pPr>
            <w:r w:rsidRPr="00A03FE3">
              <w:rPr>
                <w:b/>
                <w:bCs/>
                <w:noProof w:val="0"/>
                <w:sz w:val="20"/>
                <w:szCs w:val="20"/>
                <w:lang w:val="en-US" w:eastAsia="ru-RU"/>
              </w:rPr>
              <w:t>553 155,84 lei</w:t>
            </w:r>
          </w:p>
        </w:tc>
      </w:tr>
      <w:tr w:rsidR="00A03FE3" w:rsidRPr="00A03FE3" w14:paraId="1BB933D8" w14:textId="77777777" w:rsidTr="00AE21C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B06D0C" w14:textId="77777777" w:rsidR="00A03FE3" w:rsidRPr="00A03FE3" w:rsidRDefault="00A03FE3" w:rsidP="00A03FE3">
            <w:pPr>
              <w:shd w:val="clear" w:color="auto" w:fill="FFFFFF" w:themeFill="background1"/>
              <w:spacing w:before="120"/>
              <w:jc w:val="center"/>
              <w:rPr>
                <w:noProof w:val="0"/>
                <w:sz w:val="20"/>
                <w:szCs w:val="20"/>
                <w:lang w:val="en-US" w:eastAsia="ru-RU"/>
              </w:rPr>
            </w:pPr>
            <w:proofErr w:type="spellStart"/>
            <w:r w:rsidRPr="00A03FE3">
              <w:rPr>
                <w:b/>
                <w:noProof w:val="0"/>
                <w:sz w:val="20"/>
                <w:szCs w:val="20"/>
                <w:lang w:val="en-US" w:eastAsia="ru-RU"/>
              </w:rPr>
              <w:t>Valoarea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estimativă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totală</w:t>
            </w:r>
            <w:proofErr w:type="spellEnd"/>
            <w:r w:rsidRPr="00A03FE3">
              <w:rPr>
                <w:b/>
                <w:noProof w:val="0"/>
                <w:sz w:val="20"/>
                <w:szCs w:val="20"/>
                <w:lang w:val="en-US" w:eastAsia="ru-RU"/>
              </w:rPr>
              <w:t xml:space="preserve"> – BUGETUL LOCAL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542FC3" w14:textId="77777777" w:rsidR="00A03FE3" w:rsidRPr="00A03FE3" w:rsidRDefault="00A03FE3" w:rsidP="00A03FE3">
            <w:pPr>
              <w:shd w:val="clear" w:color="auto" w:fill="FFFFFF" w:themeFill="background1"/>
              <w:spacing w:before="120"/>
              <w:jc w:val="center"/>
              <w:rPr>
                <w:noProof w:val="0"/>
                <w:sz w:val="20"/>
                <w:szCs w:val="20"/>
                <w:lang w:val="en-US" w:eastAsia="ru-RU"/>
              </w:rPr>
            </w:pPr>
            <w:r w:rsidRPr="00A03FE3">
              <w:rPr>
                <w:b/>
                <w:bCs/>
                <w:noProof w:val="0"/>
                <w:sz w:val="20"/>
                <w:szCs w:val="20"/>
                <w:lang w:val="en-US" w:eastAsia="ru-RU"/>
              </w:rPr>
              <w:t>553 155,84 lei</w:t>
            </w:r>
          </w:p>
        </w:tc>
      </w:tr>
    </w:tbl>
    <w:p w14:paraId="2B069D71"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procedurilor</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preselecție</w:t>
      </w:r>
      <w:proofErr w:type="spellEnd"/>
      <w:r w:rsidRPr="00A03FE3">
        <w:rPr>
          <w:b/>
          <w:noProof w:val="0"/>
          <w:sz w:val="20"/>
          <w:szCs w:val="20"/>
          <w:lang w:val="en-US" w:eastAsia="ru-RU"/>
        </w:rPr>
        <w:t xml:space="preserve"> se </w:t>
      </w:r>
      <w:proofErr w:type="spellStart"/>
      <w:r w:rsidRPr="00A03FE3">
        <w:rPr>
          <w:b/>
          <w:noProof w:val="0"/>
          <w:sz w:val="20"/>
          <w:szCs w:val="20"/>
          <w:lang w:val="en-US" w:eastAsia="ru-RU"/>
        </w:rPr>
        <w:t>indică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numărul</w:t>
      </w:r>
      <w:proofErr w:type="spellEnd"/>
      <w:r w:rsidRPr="00A03FE3">
        <w:rPr>
          <w:b/>
          <w:noProof w:val="0"/>
          <w:sz w:val="20"/>
          <w:szCs w:val="20"/>
          <w:lang w:val="en-US" w:eastAsia="ru-RU"/>
        </w:rPr>
        <w:t xml:space="preserve"> minim al </w:t>
      </w:r>
      <w:proofErr w:type="spellStart"/>
      <w:r w:rsidRPr="00A03FE3">
        <w:rPr>
          <w:b/>
          <w:noProof w:val="0"/>
          <w:sz w:val="20"/>
          <w:szCs w:val="20"/>
          <w:lang w:val="en-US" w:eastAsia="ru-RU"/>
        </w:rPr>
        <w:t>candidaţilor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şi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dacă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numărul</w:t>
      </w:r>
      <w:proofErr w:type="spellEnd"/>
      <w:r w:rsidRPr="00A03FE3">
        <w:rPr>
          <w:b/>
          <w:noProof w:val="0"/>
          <w:sz w:val="20"/>
          <w:szCs w:val="20"/>
          <w:lang w:val="en-US" w:eastAsia="ru-RU"/>
        </w:rPr>
        <w:t xml:space="preserve"> maxim al </w:t>
      </w:r>
      <w:proofErr w:type="spellStart"/>
      <w:r w:rsidRPr="00A03FE3">
        <w:rPr>
          <w:b/>
          <w:noProof w:val="0"/>
          <w:sz w:val="20"/>
          <w:szCs w:val="20"/>
          <w:lang w:val="en-US" w:eastAsia="ru-RU"/>
        </w:rPr>
        <w:t>acestora</w:t>
      </w:r>
      <w:proofErr w:type="spellEnd"/>
      <w:r w:rsidRPr="00A03FE3">
        <w:rPr>
          <w:b/>
          <w:noProof w:val="0"/>
          <w:sz w:val="20"/>
          <w:szCs w:val="20"/>
          <w:lang w:val="en-US" w:eastAsia="ru-RU"/>
        </w:rPr>
        <w:t xml:space="preserve">. </w:t>
      </w:r>
      <w:r w:rsidRPr="00A03FE3">
        <w:rPr>
          <w:bCs/>
          <w:noProof w:val="0"/>
          <w:sz w:val="20"/>
          <w:szCs w:val="20"/>
          <w:lang w:val="en-US" w:eastAsia="ru-RU"/>
        </w:rPr>
        <w:t xml:space="preserve">Nu se </w:t>
      </w:r>
      <w:proofErr w:type="spellStart"/>
      <w:r w:rsidRPr="00A03FE3">
        <w:rPr>
          <w:bCs/>
          <w:noProof w:val="0"/>
          <w:sz w:val="20"/>
          <w:szCs w:val="20"/>
          <w:lang w:val="en-US" w:eastAsia="ru-RU"/>
        </w:rPr>
        <w:t>aplică</w:t>
      </w:r>
      <w:proofErr w:type="spellEnd"/>
    </w:p>
    <w:p w14:paraId="37D2C5D4" w14:textId="77777777" w:rsidR="00A03FE3" w:rsidRPr="00A03FE3" w:rsidRDefault="00A03FE3" w:rsidP="00A03FE3">
      <w:pPr>
        <w:numPr>
          <w:ilvl w:val="0"/>
          <w:numId w:val="33"/>
        </w:numPr>
        <w:shd w:val="clear" w:color="auto" w:fill="FFFFFF" w:themeFill="background1"/>
        <w:tabs>
          <w:tab w:val="right" w:pos="426"/>
        </w:tabs>
        <w:ind w:left="357"/>
        <w:rPr>
          <w:b/>
          <w:noProof w:val="0"/>
          <w:sz w:val="20"/>
          <w:szCs w:val="20"/>
          <w:lang w:val="en-US" w:eastAsia="ru-RU"/>
        </w:rPr>
      </w:pP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care </w:t>
      </w:r>
      <w:proofErr w:type="spellStart"/>
      <w:r w:rsidRPr="00A03FE3">
        <w:rPr>
          <w:b/>
          <w:noProof w:val="0"/>
          <w:sz w:val="20"/>
          <w:szCs w:val="20"/>
          <w:lang w:val="en-US" w:eastAsia="ru-RU"/>
        </w:rPr>
        <w:t>contractul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împărțit</w:t>
      </w:r>
      <w:proofErr w:type="spellEnd"/>
      <w:r w:rsidRPr="00A03FE3">
        <w:rPr>
          <w:b/>
          <w:noProof w:val="0"/>
          <w:sz w:val="20"/>
          <w:szCs w:val="20"/>
          <w:lang w:val="en-US" w:eastAsia="ru-RU"/>
        </w:rPr>
        <w:t xml:space="preserve"> pe </w:t>
      </w:r>
      <w:proofErr w:type="spellStart"/>
      <w:r w:rsidRPr="00A03FE3">
        <w:rPr>
          <w:b/>
          <w:noProof w:val="0"/>
          <w:sz w:val="20"/>
          <w:szCs w:val="20"/>
          <w:lang w:val="en-US" w:eastAsia="ru-RU"/>
        </w:rPr>
        <w:t>loturi</w:t>
      </w:r>
      <w:proofErr w:type="spellEnd"/>
      <w:r w:rsidRPr="00A03FE3">
        <w:rPr>
          <w:b/>
          <w:noProof w:val="0"/>
          <w:sz w:val="20"/>
          <w:szCs w:val="20"/>
          <w:lang w:val="en-US" w:eastAsia="ru-RU"/>
        </w:rPr>
        <w:t xml:space="preserve">, un operator economic </w:t>
      </w:r>
      <w:proofErr w:type="spellStart"/>
      <w:r w:rsidRPr="00A03FE3">
        <w:rPr>
          <w:b/>
          <w:noProof w:val="0"/>
          <w:sz w:val="20"/>
          <w:szCs w:val="20"/>
          <w:lang w:val="en-US" w:eastAsia="ru-RU"/>
        </w:rPr>
        <w:t>poate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depune</w:t>
      </w:r>
      <w:proofErr w:type="spellEnd"/>
      <w:r w:rsidRPr="00A03FE3">
        <w:rPr>
          <w:b/>
          <w:noProof w:val="0"/>
          <w:sz w:val="20"/>
          <w:szCs w:val="20"/>
          <w:lang w:val="en-US" w:eastAsia="ru-RU"/>
        </w:rPr>
        <w:t xml:space="preserve"> </w:t>
      </w:r>
    </w:p>
    <w:p w14:paraId="2BFC1E53" w14:textId="77777777" w:rsidR="00A03FE3" w:rsidRPr="00A03FE3" w:rsidRDefault="00A03FE3" w:rsidP="00A03FE3">
      <w:pPr>
        <w:shd w:val="clear" w:color="auto" w:fill="FFFFFF" w:themeFill="background1"/>
        <w:tabs>
          <w:tab w:val="right" w:pos="426"/>
        </w:tabs>
        <w:ind w:left="357"/>
        <w:rPr>
          <w:b/>
          <w:noProof w:val="0"/>
          <w:sz w:val="20"/>
          <w:szCs w:val="20"/>
          <w:lang w:val="en-US" w:eastAsia="ru-RU"/>
        </w:rPr>
      </w:pPr>
      <w:proofErr w:type="spellStart"/>
      <w:r w:rsidRPr="00A03FE3">
        <w:rPr>
          <w:b/>
          <w:noProof w:val="0"/>
          <w:sz w:val="20"/>
          <w:szCs w:val="20"/>
          <w:lang w:val="en-US" w:eastAsia="ru-RU"/>
        </w:rPr>
        <w:t>oferta</w:t>
      </w:r>
      <w:proofErr w:type="spellEnd"/>
      <w:r w:rsidRPr="00A03FE3">
        <w:rPr>
          <w:b/>
          <w:noProof w:val="0"/>
          <w:sz w:val="20"/>
          <w:szCs w:val="20"/>
          <w:lang w:val="en-US" w:eastAsia="ru-RU"/>
        </w:rPr>
        <w:t xml:space="preserve"> (se </w:t>
      </w:r>
      <w:proofErr w:type="spellStart"/>
      <w:r w:rsidRPr="00A03FE3">
        <w:rPr>
          <w:b/>
          <w:noProof w:val="0"/>
          <w:sz w:val="20"/>
          <w:szCs w:val="20"/>
          <w:lang w:val="en-US" w:eastAsia="ru-RU"/>
        </w:rPr>
        <w:t>va</w:t>
      </w:r>
      <w:proofErr w:type="spellEnd"/>
      <w:r w:rsidRPr="00A03FE3">
        <w:rPr>
          <w:b/>
          <w:noProof w:val="0"/>
          <w:sz w:val="20"/>
          <w:szCs w:val="20"/>
          <w:lang w:val="en-US" w:eastAsia="ru-RU"/>
        </w:rPr>
        <w:t xml:space="preserve"> selecta):</w:t>
      </w:r>
      <w:r w:rsidRPr="00A03FE3">
        <w:rPr>
          <w:noProof w:val="0"/>
          <w:sz w:val="20"/>
          <w:szCs w:val="20"/>
          <w:lang w:val="en-US" w:eastAsia="ru-RU"/>
        </w:rPr>
        <w:t xml:space="preserve"> </w:t>
      </w:r>
      <w:proofErr w:type="spellStart"/>
      <w:r w:rsidRPr="00A03FE3">
        <w:rPr>
          <w:noProof w:val="0"/>
          <w:sz w:val="20"/>
          <w:szCs w:val="20"/>
          <w:lang w:val="en-US" w:eastAsia="ru-RU"/>
        </w:rPr>
        <w:t>cel</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mai</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scăzut</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preț</w:t>
      </w:r>
      <w:proofErr w:type="spellEnd"/>
    </w:p>
    <w:p w14:paraId="0224147F" w14:textId="77777777" w:rsidR="00A03FE3" w:rsidRPr="00A03FE3" w:rsidRDefault="00A03FE3" w:rsidP="00A03FE3">
      <w:pPr>
        <w:shd w:val="clear" w:color="auto" w:fill="FFFFFF" w:themeFill="background1"/>
        <w:tabs>
          <w:tab w:val="right" w:pos="426"/>
        </w:tabs>
        <w:ind w:left="357"/>
        <w:rPr>
          <w:b/>
          <w:noProof w:val="0"/>
          <w:sz w:val="20"/>
          <w:szCs w:val="20"/>
          <w:lang w:val="en-US" w:eastAsia="ru-RU"/>
        </w:rPr>
      </w:pPr>
    </w:p>
    <w:p w14:paraId="3D330469" w14:textId="77777777" w:rsidR="00A03FE3" w:rsidRPr="00A03FE3" w:rsidRDefault="00A03FE3" w:rsidP="00A03FE3">
      <w:pPr>
        <w:numPr>
          <w:ilvl w:val="0"/>
          <w:numId w:val="18"/>
        </w:numPr>
        <w:shd w:val="clear" w:color="auto" w:fill="FFFFFF" w:themeFill="background1"/>
        <w:tabs>
          <w:tab w:val="right" w:pos="426"/>
        </w:tabs>
        <w:rPr>
          <w:noProof w:val="0"/>
          <w:sz w:val="20"/>
          <w:szCs w:val="20"/>
          <w:lang w:val="en-US" w:eastAsia="ru-RU"/>
        </w:rPr>
      </w:pPr>
      <w:proofErr w:type="spellStart"/>
      <w:r w:rsidRPr="00A03FE3">
        <w:rPr>
          <w:noProof w:val="0"/>
          <w:sz w:val="20"/>
          <w:szCs w:val="20"/>
          <w:lang w:val="en-US" w:eastAsia="ru-RU"/>
        </w:rPr>
        <w:t>Pentru</w:t>
      </w:r>
      <w:proofErr w:type="spellEnd"/>
      <w:r w:rsidRPr="00A03FE3">
        <w:rPr>
          <w:noProof w:val="0"/>
          <w:sz w:val="20"/>
          <w:szCs w:val="20"/>
          <w:lang w:val="en-US" w:eastAsia="ru-RU"/>
        </w:rPr>
        <w:t xml:space="preserve"> un </w:t>
      </w:r>
      <w:proofErr w:type="spellStart"/>
      <w:r w:rsidRPr="00A03FE3">
        <w:rPr>
          <w:noProof w:val="0"/>
          <w:sz w:val="20"/>
          <w:szCs w:val="20"/>
          <w:lang w:val="en-US" w:eastAsia="ru-RU"/>
        </w:rPr>
        <w:t>singur</w:t>
      </w:r>
      <w:proofErr w:type="spellEnd"/>
      <w:r w:rsidRPr="00A03FE3">
        <w:rPr>
          <w:noProof w:val="0"/>
          <w:sz w:val="20"/>
          <w:szCs w:val="20"/>
          <w:lang w:val="en-US" w:eastAsia="ru-RU"/>
        </w:rPr>
        <w:t xml:space="preserve"> lot;</w:t>
      </w:r>
    </w:p>
    <w:p w14:paraId="693CF36E"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lastRenderedPageBreak/>
        <w:t>Admiterea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interzicerea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ofertelor</w:t>
      </w:r>
      <w:proofErr w:type="spellEnd"/>
      <w:r w:rsidRPr="00A03FE3">
        <w:rPr>
          <w:b/>
          <w:noProof w:val="0"/>
          <w:sz w:val="20"/>
          <w:szCs w:val="20"/>
          <w:lang w:val="en-US" w:eastAsia="ru-RU"/>
        </w:rPr>
        <w:t xml:space="preserve"> alternative: </w:t>
      </w:r>
      <w:r w:rsidRPr="00A03FE3">
        <w:rPr>
          <w:noProof w:val="0"/>
          <w:sz w:val="20"/>
          <w:szCs w:val="20"/>
          <w:lang w:val="en-US" w:eastAsia="ru-RU"/>
        </w:rPr>
        <w:t xml:space="preserve">nu se </w:t>
      </w:r>
      <w:proofErr w:type="spellStart"/>
      <w:r w:rsidRPr="00A03FE3">
        <w:rPr>
          <w:noProof w:val="0"/>
          <w:sz w:val="20"/>
          <w:szCs w:val="20"/>
          <w:lang w:val="en-US" w:eastAsia="ru-RU"/>
        </w:rPr>
        <w:t>admite</w:t>
      </w:r>
      <w:proofErr w:type="spellEnd"/>
    </w:p>
    <w:p w14:paraId="6253B826" w14:textId="77777777" w:rsidR="00A03FE3" w:rsidRPr="00A03FE3" w:rsidRDefault="00A03FE3" w:rsidP="00A03FE3">
      <w:pPr>
        <w:numPr>
          <w:ilvl w:val="0"/>
          <w:numId w:val="33"/>
        </w:numPr>
        <w:shd w:val="clear" w:color="auto" w:fill="FFFFFF" w:themeFill="background1"/>
        <w:tabs>
          <w:tab w:val="left" w:pos="0"/>
          <w:tab w:val="left" w:pos="284"/>
          <w:tab w:val="left" w:pos="426"/>
        </w:tabs>
        <w:spacing w:before="120"/>
        <w:ind w:left="284" w:hanging="284"/>
        <w:rPr>
          <w:bCs/>
          <w:noProof w:val="0"/>
          <w:sz w:val="20"/>
          <w:szCs w:val="20"/>
          <w:lang w:val="en-US" w:eastAsia="ru-RU"/>
        </w:rPr>
      </w:pPr>
      <w:proofErr w:type="spellStart"/>
      <w:r w:rsidRPr="00A03FE3">
        <w:rPr>
          <w:b/>
          <w:noProof w:val="0"/>
          <w:sz w:val="20"/>
          <w:szCs w:val="20"/>
          <w:lang w:val="en-US" w:eastAsia="ru-RU"/>
        </w:rPr>
        <w:t>Termenii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condițiile</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prestare</w:t>
      </w:r>
      <w:proofErr w:type="spellEnd"/>
      <w:r w:rsidRPr="00A03FE3">
        <w:rPr>
          <w:b/>
          <w:noProof w:val="0"/>
          <w:sz w:val="20"/>
          <w:szCs w:val="20"/>
          <w:lang w:val="en-US" w:eastAsia="ru-RU"/>
        </w:rPr>
        <w:t>/</w:t>
      </w:r>
      <w:proofErr w:type="spellStart"/>
      <w:r w:rsidRPr="00A03FE3">
        <w:rPr>
          <w:b/>
          <w:noProof w:val="0"/>
          <w:sz w:val="20"/>
          <w:szCs w:val="20"/>
          <w:lang w:val="en-US" w:eastAsia="ru-RU"/>
        </w:rPr>
        <w:t>executare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solicitați</w:t>
      </w:r>
      <w:proofErr w:type="spellEnd"/>
      <w:r w:rsidRPr="00A03FE3">
        <w:rPr>
          <w:b/>
          <w:noProof w:val="0"/>
          <w:sz w:val="20"/>
          <w:szCs w:val="20"/>
          <w:lang w:val="en-US" w:eastAsia="ru-RU"/>
        </w:rPr>
        <w:t xml:space="preserve">: </w:t>
      </w:r>
      <w:proofErr w:type="spellStart"/>
      <w:r w:rsidRPr="00A03FE3">
        <w:rPr>
          <w:bCs/>
          <w:noProof w:val="0"/>
          <w:sz w:val="20"/>
          <w:szCs w:val="20"/>
          <w:lang w:val="en-US" w:eastAsia="ru-RU"/>
        </w:rPr>
        <w:t>perioada</w:t>
      </w:r>
      <w:proofErr w:type="spellEnd"/>
      <w:r w:rsidRPr="00A03FE3">
        <w:rPr>
          <w:bCs/>
          <w:noProof w:val="0"/>
          <w:sz w:val="20"/>
          <w:szCs w:val="20"/>
          <w:lang w:val="en-US" w:eastAsia="ru-RU"/>
        </w:rPr>
        <w:t xml:space="preserve"> de </w:t>
      </w:r>
      <w:proofErr w:type="spellStart"/>
      <w:r w:rsidRPr="00A03FE3">
        <w:rPr>
          <w:bCs/>
          <w:noProof w:val="0"/>
          <w:sz w:val="20"/>
          <w:szCs w:val="20"/>
          <w:lang w:val="en-US" w:eastAsia="ru-RU"/>
        </w:rPr>
        <w:t>îndeplinire</w:t>
      </w:r>
      <w:proofErr w:type="spellEnd"/>
      <w:r w:rsidRPr="00A03FE3">
        <w:rPr>
          <w:bCs/>
          <w:noProof w:val="0"/>
          <w:sz w:val="20"/>
          <w:szCs w:val="20"/>
          <w:lang w:val="en-US" w:eastAsia="ru-RU"/>
        </w:rPr>
        <w:t xml:space="preserve"> a </w:t>
      </w:r>
      <w:proofErr w:type="spellStart"/>
      <w:r w:rsidRPr="00A03FE3">
        <w:rPr>
          <w:bCs/>
          <w:noProof w:val="0"/>
          <w:sz w:val="20"/>
          <w:szCs w:val="20"/>
          <w:lang w:val="en-US" w:eastAsia="ru-RU"/>
        </w:rPr>
        <w:t>lucrărilor</w:t>
      </w:r>
      <w:proofErr w:type="spellEnd"/>
      <w:r w:rsidRPr="00A03FE3">
        <w:rPr>
          <w:bCs/>
          <w:noProof w:val="0"/>
          <w:sz w:val="20"/>
          <w:szCs w:val="20"/>
          <w:lang w:val="en-US" w:eastAsia="ru-RU"/>
        </w:rPr>
        <w:t xml:space="preserve"> 30.11.2026</w:t>
      </w:r>
    </w:p>
    <w:p w14:paraId="40CC66F1" w14:textId="77777777" w:rsidR="00A03FE3" w:rsidRPr="00A03FE3" w:rsidRDefault="00A03FE3" w:rsidP="00A03FE3">
      <w:pPr>
        <w:numPr>
          <w:ilvl w:val="0"/>
          <w:numId w:val="33"/>
        </w:numPr>
        <w:shd w:val="clear" w:color="auto" w:fill="FFFFFF" w:themeFill="background1"/>
        <w:tabs>
          <w:tab w:val="left" w:pos="0"/>
          <w:tab w:val="left" w:pos="284"/>
          <w:tab w:val="left" w:pos="426"/>
        </w:tabs>
        <w:spacing w:before="120"/>
        <w:ind w:left="284" w:hanging="284"/>
        <w:rPr>
          <w:b/>
          <w:noProof w:val="0"/>
          <w:sz w:val="20"/>
          <w:szCs w:val="20"/>
          <w:lang w:val="en-US" w:eastAsia="ru-RU"/>
        </w:rPr>
      </w:pPr>
      <w:proofErr w:type="spellStart"/>
      <w:r w:rsidRPr="00A03FE3">
        <w:rPr>
          <w:b/>
          <w:noProof w:val="0"/>
          <w:sz w:val="20"/>
          <w:szCs w:val="20"/>
          <w:lang w:val="en-US" w:eastAsia="ru-RU"/>
        </w:rPr>
        <w:t>Termenul</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valabilitate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contractului</w:t>
      </w:r>
      <w:proofErr w:type="spellEnd"/>
      <w:r w:rsidRPr="00A03FE3">
        <w:rPr>
          <w:b/>
          <w:noProof w:val="0"/>
          <w:sz w:val="20"/>
          <w:szCs w:val="20"/>
          <w:lang w:val="en-US" w:eastAsia="ru-RU"/>
        </w:rPr>
        <w:t xml:space="preserve">: </w:t>
      </w:r>
      <w:r w:rsidRPr="00A03FE3">
        <w:rPr>
          <w:bCs/>
          <w:noProof w:val="0"/>
          <w:sz w:val="20"/>
          <w:szCs w:val="20"/>
          <w:lang w:val="en-US" w:eastAsia="ru-RU"/>
        </w:rPr>
        <w:t>31.12.2026</w:t>
      </w:r>
    </w:p>
    <w:p w14:paraId="7C95FCEB" w14:textId="77777777" w:rsidR="00A03FE3" w:rsidRPr="00A03FE3" w:rsidRDefault="00A03FE3" w:rsidP="00A03FE3">
      <w:pPr>
        <w:numPr>
          <w:ilvl w:val="0"/>
          <w:numId w:val="33"/>
        </w:numPr>
        <w:tabs>
          <w:tab w:val="right" w:pos="426"/>
        </w:tabs>
        <w:spacing w:before="120"/>
        <w:rPr>
          <w:noProof w:val="0"/>
          <w:sz w:val="20"/>
          <w:szCs w:val="20"/>
          <w:lang w:val="en-US" w:eastAsia="ru-RU"/>
        </w:rPr>
      </w:pPr>
      <w:r w:rsidRPr="00A03FE3">
        <w:rPr>
          <w:b/>
          <w:noProof w:val="0"/>
          <w:sz w:val="20"/>
          <w:szCs w:val="20"/>
          <w:lang w:val="en-US" w:eastAsia="ru-RU"/>
        </w:rPr>
        <w:t xml:space="preserve">Contract de </w:t>
      </w:r>
      <w:proofErr w:type="spellStart"/>
      <w:r w:rsidRPr="00A03FE3">
        <w:rPr>
          <w:b/>
          <w:noProof w:val="0"/>
          <w:sz w:val="20"/>
          <w:szCs w:val="20"/>
          <w:lang w:val="en-US" w:eastAsia="ru-RU"/>
        </w:rPr>
        <w:t>achiziție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rezervat</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atelierelor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protejate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acesta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poate</w:t>
      </w:r>
      <w:proofErr w:type="spellEnd"/>
      <w:r w:rsidRPr="00A03FE3">
        <w:rPr>
          <w:b/>
          <w:noProof w:val="0"/>
          <w:sz w:val="20"/>
          <w:szCs w:val="20"/>
          <w:lang w:val="en-US" w:eastAsia="ru-RU"/>
        </w:rPr>
        <w:t xml:space="preserve"> fi </w:t>
      </w:r>
      <w:proofErr w:type="spellStart"/>
      <w:r w:rsidRPr="00A03FE3">
        <w:rPr>
          <w:b/>
          <w:noProof w:val="0"/>
          <w:sz w:val="20"/>
          <w:szCs w:val="20"/>
          <w:lang w:val="en-US" w:eastAsia="ru-RU"/>
        </w:rPr>
        <w:t>executat</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numai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cadrul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unor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programe</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angajare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protejată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după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w:t>
      </w:r>
      <w:proofErr w:type="spellEnd"/>
      <w:r w:rsidRPr="00A03FE3">
        <w:rPr>
          <w:b/>
          <w:noProof w:val="0"/>
          <w:sz w:val="20"/>
          <w:szCs w:val="20"/>
          <w:lang w:val="en-US" w:eastAsia="ru-RU"/>
        </w:rPr>
        <w:t>)</w:t>
      </w:r>
      <w:r w:rsidRPr="00A03FE3">
        <w:rPr>
          <w:noProof w:val="0"/>
          <w:sz w:val="20"/>
          <w:szCs w:val="20"/>
          <w:lang w:val="en-US" w:eastAsia="ru-RU"/>
        </w:rPr>
        <w:t xml:space="preserve"> nu</w:t>
      </w:r>
    </w:p>
    <w:p w14:paraId="2114CD9E"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Prestarea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serviciului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rezervată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unei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anumite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profesii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temeiul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unor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legisau</w:t>
      </w:r>
      <w:proofErr w:type="spellEnd"/>
      <w:r w:rsidRPr="00A03FE3">
        <w:rPr>
          <w:b/>
          <w:noProof w:val="0"/>
          <w:sz w:val="20"/>
          <w:szCs w:val="20"/>
          <w:lang w:val="en-US" w:eastAsia="ru-RU"/>
        </w:rPr>
        <w:t xml:space="preserve"> al </w:t>
      </w:r>
      <w:proofErr w:type="spellStart"/>
      <w:r w:rsidRPr="00A03FE3">
        <w:rPr>
          <w:b/>
          <w:noProof w:val="0"/>
          <w:sz w:val="20"/>
          <w:szCs w:val="20"/>
          <w:lang w:val="en-US" w:eastAsia="ru-RU"/>
        </w:rPr>
        <w:t>unor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acte</w:t>
      </w:r>
      <w:proofErr w:type="spellEnd"/>
      <w:r w:rsidRPr="00A03FE3">
        <w:rPr>
          <w:b/>
          <w:noProof w:val="0"/>
          <w:sz w:val="20"/>
          <w:szCs w:val="20"/>
          <w:lang w:val="en-US" w:eastAsia="ru-RU"/>
        </w:rPr>
        <w:t xml:space="preserve"> administrative (</w:t>
      </w:r>
      <w:proofErr w:type="spellStart"/>
      <w:r w:rsidRPr="00A03FE3">
        <w:rPr>
          <w:b/>
          <w:noProof w:val="0"/>
          <w:sz w:val="20"/>
          <w:szCs w:val="20"/>
          <w:lang w:val="en-US" w:eastAsia="ru-RU"/>
        </w:rPr>
        <w:t>după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w:t>
      </w:r>
      <w:proofErr w:type="spellEnd"/>
      <w:r w:rsidRPr="00A03FE3">
        <w:rPr>
          <w:b/>
          <w:noProof w:val="0"/>
          <w:sz w:val="20"/>
          <w:szCs w:val="20"/>
          <w:lang w:val="en-US" w:eastAsia="ru-RU"/>
        </w:rPr>
        <w:t xml:space="preserve">): </w:t>
      </w:r>
      <w:r w:rsidRPr="00A03FE3">
        <w:rPr>
          <w:bCs/>
          <w:noProof w:val="0"/>
          <w:sz w:val="20"/>
          <w:szCs w:val="20"/>
          <w:lang w:val="en-US" w:eastAsia="ru-RU"/>
        </w:rPr>
        <w:t xml:space="preserve">nu </w:t>
      </w:r>
      <w:proofErr w:type="spellStart"/>
      <w:r w:rsidRPr="00A03FE3">
        <w:rPr>
          <w:bCs/>
          <w:noProof w:val="0"/>
          <w:sz w:val="20"/>
          <w:szCs w:val="20"/>
          <w:lang w:val="en-US" w:eastAsia="ru-RU"/>
        </w:rPr>
        <w:t>este</w:t>
      </w:r>
      <w:proofErr w:type="spellEnd"/>
      <w:r w:rsidRPr="00A03FE3">
        <w:rPr>
          <w:b/>
          <w:noProof w:val="0"/>
          <w:sz w:val="20"/>
          <w:szCs w:val="20"/>
          <w:lang w:val="en-US" w:eastAsia="ru-RU"/>
        </w:rPr>
        <w:t xml:space="preserve"> </w:t>
      </w:r>
    </w:p>
    <w:p w14:paraId="3620DED2"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Scurta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descriere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criteriilor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privind</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eligibilitatea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operatorilor</w:t>
      </w:r>
      <w:proofErr w:type="spellEnd"/>
      <w:r w:rsidRPr="00A03FE3">
        <w:rPr>
          <w:b/>
          <w:noProof w:val="0"/>
          <w:sz w:val="20"/>
          <w:szCs w:val="20"/>
          <w:lang w:val="en-US" w:eastAsia="ru-RU"/>
        </w:rPr>
        <w:t xml:space="preserve"> economici care pot </w:t>
      </w:r>
      <w:proofErr w:type="spellStart"/>
      <w:r w:rsidRPr="00A03FE3">
        <w:rPr>
          <w:b/>
          <w:noProof w:val="0"/>
          <w:sz w:val="20"/>
          <w:szCs w:val="20"/>
          <w:lang w:val="en-US" w:eastAsia="ru-RU"/>
        </w:rPr>
        <w:t>determina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eliminarea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acestora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criteriilor</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selecție</w:t>
      </w:r>
      <w:proofErr w:type="spellEnd"/>
      <w:r w:rsidRPr="00A03FE3">
        <w:rPr>
          <w:b/>
          <w:noProof w:val="0"/>
          <w:sz w:val="20"/>
          <w:szCs w:val="20"/>
          <w:lang w:val="en-US" w:eastAsia="ru-RU"/>
        </w:rPr>
        <w:t xml:space="preserve">/de </w:t>
      </w:r>
      <w:proofErr w:type="spellStart"/>
      <w:r w:rsidRPr="00A03FE3">
        <w:rPr>
          <w:b/>
          <w:noProof w:val="0"/>
          <w:sz w:val="20"/>
          <w:szCs w:val="20"/>
          <w:lang w:val="en-US" w:eastAsia="ru-RU"/>
        </w:rPr>
        <w:t>preselecție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nivelul</w:t>
      </w:r>
      <w:proofErr w:type="spellEnd"/>
      <w:r w:rsidRPr="00A03FE3">
        <w:rPr>
          <w:b/>
          <w:noProof w:val="0"/>
          <w:sz w:val="20"/>
          <w:szCs w:val="20"/>
          <w:lang w:val="en-US" w:eastAsia="ru-RU"/>
        </w:rPr>
        <w:t xml:space="preserve"> minim (</w:t>
      </w:r>
      <w:proofErr w:type="spellStart"/>
      <w:r w:rsidRPr="00A03FE3">
        <w:rPr>
          <w:b/>
          <w:noProof w:val="0"/>
          <w:sz w:val="20"/>
          <w:szCs w:val="20"/>
          <w:lang w:val="en-US" w:eastAsia="ru-RU"/>
        </w:rPr>
        <w:t>nivelurile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minime</w:t>
      </w:r>
      <w:proofErr w:type="spellEnd"/>
      <w:r w:rsidRPr="00A03FE3">
        <w:rPr>
          <w:b/>
          <w:noProof w:val="0"/>
          <w:sz w:val="20"/>
          <w:szCs w:val="20"/>
          <w:lang w:val="en-US" w:eastAsia="ru-RU"/>
        </w:rPr>
        <w:t xml:space="preserve">) al (ale) </w:t>
      </w:r>
      <w:proofErr w:type="spellStart"/>
      <w:r w:rsidRPr="00A03FE3">
        <w:rPr>
          <w:b/>
          <w:noProof w:val="0"/>
          <w:sz w:val="20"/>
          <w:szCs w:val="20"/>
          <w:lang w:val="en-US" w:eastAsia="ru-RU"/>
        </w:rPr>
        <w:t>cerințelor</w:t>
      </w:r>
      <w:proofErr w:type="spellEnd"/>
      <w:r w:rsidRPr="00A03FE3">
        <w:rPr>
          <w:b/>
          <w:noProof w:val="0"/>
          <w:sz w:val="20"/>
          <w:szCs w:val="20"/>
          <w:lang w:val="en-US" w:eastAsia="ru-RU"/>
        </w:rPr>
        <w:t xml:space="preserve"> eventual </w:t>
      </w:r>
      <w:proofErr w:type="spellStart"/>
      <w:r w:rsidRPr="00A03FE3">
        <w:rPr>
          <w:b/>
          <w:noProof w:val="0"/>
          <w:sz w:val="20"/>
          <w:szCs w:val="20"/>
          <w:lang w:val="en-US" w:eastAsia="ru-RU"/>
        </w:rPr>
        <w:t>impuse</w:t>
      </w:r>
      <w:proofErr w:type="spellEnd"/>
      <w:r w:rsidRPr="00A03FE3">
        <w:rPr>
          <w:b/>
          <w:noProof w:val="0"/>
          <w:sz w:val="20"/>
          <w:szCs w:val="20"/>
          <w:lang w:val="en-US" w:eastAsia="ru-RU"/>
        </w:rPr>
        <w:t xml:space="preserve">; se </w:t>
      </w:r>
      <w:proofErr w:type="spellStart"/>
      <w:r w:rsidRPr="00A03FE3">
        <w:rPr>
          <w:b/>
          <w:noProof w:val="0"/>
          <w:sz w:val="20"/>
          <w:szCs w:val="20"/>
          <w:lang w:val="en-US" w:eastAsia="ru-RU"/>
        </w:rPr>
        <w:t>menționeazăinformațiile</w:t>
      </w:r>
      <w:proofErr w:type="spellEnd"/>
      <w:r w:rsidRPr="00A03FE3">
        <w:rPr>
          <w:b/>
          <w:noProof w:val="0"/>
          <w:sz w:val="20"/>
          <w:szCs w:val="20"/>
          <w:lang w:val="en-US" w:eastAsia="ru-RU"/>
        </w:rPr>
        <w:t xml:space="preserve"> solicitate (DUAE, </w:t>
      </w:r>
      <w:proofErr w:type="spellStart"/>
      <w:r w:rsidRPr="00A03FE3">
        <w:rPr>
          <w:b/>
          <w:noProof w:val="0"/>
          <w:sz w:val="20"/>
          <w:szCs w:val="20"/>
          <w:lang w:val="en-US" w:eastAsia="ru-RU"/>
        </w:rPr>
        <w:t>documentație</w:t>
      </w:r>
      <w:proofErr w:type="spellEnd"/>
      <w:r w:rsidRPr="00A03FE3">
        <w:rPr>
          <w:b/>
          <w:noProof w:val="0"/>
          <w:sz w:val="20"/>
          <w:szCs w:val="20"/>
          <w:lang w:val="en-US" w:eastAsia="ru-RU"/>
        </w:rPr>
        <w:t xml:space="preserve">): </w:t>
      </w:r>
    </w:p>
    <w:tbl>
      <w:tblPr>
        <w:tblStyle w:val="TableGrid"/>
        <w:tblW w:w="9568" w:type="dxa"/>
        <w:tblInd w:w="683" w:type="dxa"/>
        <w:tblCellMar>
          <w:bottom w:w="4" w:type="dxa"/>
          <w:right w:w="6" w:type="dxa"/>
        </w:tblCellMar>
        <w:tblLook w:val="04A0" w:firstRow="1" w:lastRow="0" w:firstColumn="1" w:lastColumn="0" w:noHBand="0" w:noVBand="1"/>
      </w:tblPr>
      <w:tblGrid>
        <w:gridCol w:w="570"/>
        <w:gridCol w:w="3779"/>
        <w:gridCol w:w="4039"/>
        <w:gridCol w:w="1180"/>
      </w:tblGrid>
      <w:tr w:rsidR="00A03FE3" w:rsidRPr="00A03FE3" w14:paraId="6F578CF7" w14:textId="77777777" w:rsidTr="00AE21CA">
        <w:trPr>
          <w:trHeight w:val="953"/>
        </w:trPr>
        <w:tc>
          <w:tcPr>
            <w:tcW w:w="570" w:type="dxa"/>
            <w:tcBorders>
              <w:top w:val="single" w:sz="4" w:space="0" w:color="000000"/>
              <w:left w:val="single" w:sz="4" w:space="0" w:color="000000"/>
              <w:bottom w:val="single" w:sz="4" w:space="0" w:color="000000"/>
              <w:right w:val="single" w:sz="4" w:space="0" w:color="000000"/>
            </w:tcBorders>
            <w:shd w:val="clear" w:color="auto" w:fill="D9D9D9"/>
            <w:hideMark/>
          </w:tcPr>
          <w:p w14:paraId="2610EF83" w14:textId="77777777" w:rsidR="00A03FE3" w:rsidRPr="00A03FE3" w:rsidRDefault="00A03FE3" w:rsidP="00A03FE3">
            <w:pPr>
              <w:spacing w:line="256" w:lineRule="auto"/>
              <w:ind w:left="109"/>
              <w:rPr>
                <w:b/>
                <w:noProof w:val="0"/>
                <w:color w:val="000000"/>
                <w:sz w:val="20"/>
                <w:szCs w:val="20"/>
                <w:lang w:val="ru-RU"/>
              </w:rPr>
            </w:pPr>
            <w:proofErr w:type="spellStart"/>
            <w:r w:rsidRPr="00A03FE3">
              <w:rPr>
                <w:b/>
                <w:noProof w:val="0"/>
                <w:color w:val="000000"/>
                <w:sz w:val="20"/>
                <w:szCs w:val="20"/>
                <w:lang w:val="ru-RU"/>
              </w:rPr>
              <w:t>Nr</w:t>
            </w:r>
            <w:proofErr w:type="spellEnd"/>
            <w:r w:rsidRPr="00A03FE3">
              <w:rPr>
                <w:b/>
                <w:noProof w:val="0"/>
                <w:color w:val="000000"/>
                <w:sz w:val="20"/>
                <w:szCs w:val="20"/>
                <w:lang w:val="ru-RU"/>
              </w:rPr>
              <w:t xml:space="preserve">. d/o </w:t>
            </w:r>
          </w:p>
        </w:tc>
        <w:tc>
          <w:tcPr>
            <w:tcW w:w="3779" w:type="dxa"/>
            <w:tcBorders>
              <w:top w:val="single" w:sz="4" w:space="0" w:color="000000"/>
              <w:left w:val="single" w:sz="4" w:space="0" w:color="000000"/>
              <w:bottom w:val="single" w:sz="4" w:space="0" w:color="000000"/>
              <w:right w:val="single" w:sz="4" w:space="0" w:color="000000"/>
            </w:tcBorders>
            <w:shd w:val="clear" w:color="auto" w:fill="D9D9D9"/>
            <w:hideMark/>
          </w:tcPr>
          <w:p w14:paraId="72C14A88" w14:textId="77777777" w:rsidR="00A03FE3" w:rsidRPr="00A03FE3" w:rsidRDefault="00A03FE3" w:rsidP="00A03FE3">
            <w:pPr>
              <w:spacing w:line="256" w:lineRule="auto"/>
              <w:ind w:left="629"/>
              <w:rPr>
                <w:b/>
                <w:noProof w:val="0"/>
                <w:color w:val="000000"/>
                <w:sz w:val="20"/>
                <w:szCs w:val="20"/>
                <w:lang w:val="ru-RU"/>
              </w:rPr>
            </w:pPr>
            <w:proofErr w:type="spellStart"/>
            <w:r w:rsidRPr="00A03FE3">
              <w:rPr>
                <w:b/>
                <w:noProof w:val="0"/>
                <w:color w:val="000000"/>
                <w:sz w:val="20"/>
                <w:szCs w:val="20"/>
                <w:lang w:val="ru-RU"/>
              </w:rPr>
              <w:t>Descrierea</w:t>
            </w:r>
            <w:proofErr w:type="spellEnd"/>
            <w:r w:rsidRPr="00A03FE3">
              <w:rPr>
                <w:b/>
                <w:noProof w:val="0"/>
                <w:color w:val="000000"/>
                <w:sz w:val="20"/>
                <w:szCs w:val="20"/>
                <w:lang w:val="ru-RU"/>
              </w:rPr>
              <w:t xml:space="preserve"> </w:t>
            </w:r>
            <w:proofErr w:type="spellStart"/>
            <w:r w:rsidRPr="00A03FE3">
              <w:rPr>
                <w:b/>
                <w:noProof w:val="0"/>
                <w:color w:val="000000"/>
                <w:sz w:val="20"/>
                <w:szCs w:val="20"/>
                <w:lang w:val="ru-RU"/>
              </w:rPr>
              <w:t>criteriului</w:t>
            </w:r>
            <w:proofErr w:type="spellEnd"/>
            <w:r w:rsidRPr="00A03FE3">
              <w:rPr>
                <w:b/>
                <w:noProof w:val="0"/>
                <w:color w:val="000000"/>
                <w:sz w:val="20"/>
                <w:szCs w:val="20"/>
                <w:lang w:val="ru-RU"/>
              </w:rPr>
              <w:t>/</w:t>
            </w:r>
            <w:proofErr w:type="spellStart"/>
            <w:r w:rsidRPr="00A03FE3">
              <w:rPr>
                <w:b/>
                <w:noProof w:val="0"/>
                <w:color w:val="000000"/>
                <w:sz w:val="20"/>
                <w:szCs w:val="20"/>
                <w:lang w:val="ru-RU"/>
              </w:rPr>
              <w:t>cerinței</w:t>
            </w:r>
            <w:proofErr w:type="spellEnd"/>
            <w:r w:rsidRPr="00A03FE3">
              <w:rPr>
                <w:b/>
                <w:noProof w:val="0"/>
                <w:color w:val="000000"/>
                <w:sz w:val="20"/>
                <w:szCs w:val="20"/>
                <w:lang w:val="ru-RU"/>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D9D9D9"/>
            <w:hideMark/>
          </w:tcPr>
          <w:p w14:paraId="7C552A5B" w14:textId="77777777" w:rsidR="00A03FE3" w:rsidRPr="00A03FE3" w:rsidRDefault="00A03FE3" w:rsidP="00A03FE3">
            <w:pPr>
              <w:spacing w:line="256" w:lineRule="auto"/>
              <w:ind w:left="110"/>
              <w:rPr>
                <w:b/>
                <w:noProof w:val="0"/>
                <w:color w:val="000000"/>
                <w:sz w:val="20"/>
                <w:szCs w:val="20"/>
                <w:lang w:val="en-US"/>
              </w:rPr>
            </w:pPr>
            <w:r w:rsidRPr="00A03FE3">
              <w:rPr>
                <w:b/>
                <w:noProof w:val="0"/>
                <w:color w:val="000000"/>
                <w:sz w:val="20"/>
                <w:szCs w:val="20"/>
                <w:lang w:val="en-US"/>
              </w:rPr>
              <w:t xml:space="preserve">Mod de </w:t>
            </w:r>
            <w:proofErr w:type="spellStart"/>
            <w:r w:rsidRPr="00A03FE3">
              <w:rPr>
                <w:b/>
                <w:noProof w:val="0"/>
                <w:color w:val="000000"/>
                <w:sz w:val="20"/>
                <w:szCs w:val="20"/>
                <w:lang w:val="en-US"/>
              </w:rPr>
              <w:t>demonstrare</w:t>
            </w:r>
            <w:proofErr w:type="spellEnd"/>
            <w:r w:rsidRPr="00A03FE3">
              <w:rPr>
                <w:b/>
                <w:noProof w:val="0"/>
                <w:color w:val="000000"/>
                <w:sz w:val="20"/>
                <w:szCs w:val="20"/>
                <w:lang w:val="en-US"/>
              </w:rPr>
              <w:t xml:space="preserve"> a </w:t>
            </w:r>
            <w:proofErr w:type="spellStart"/>
            <w:r w:rsidRPr="00A03FE3">
              <w:rPr>
                <w:b/>
                <w:noProof w:val="0"/>
                <w:color w:val="000000"/>
                <w:sz w:val="20"/>
                <w:szCs w:val="20"/>
                <w:lang w:val="en-US"/>
              </w:rPr>
              <w:t>îndeplinirii</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criteriului</w:t>
            </w:r>
            <w:proofErr w:type="spellEnd"/>
            <w:r w:rsidRPr="00A03FE3">
              <w:rPr>
                <w:b/>
                <w:noProof w:val="0"/>
                <w:color w:val="000000"/>
                <w:sz w:val="20"/>
                <w:szCs w:val="20"/>
                <w:lang w:val="en-US"/>
              </w:rPr>
              <w:t>/</w:t>
            </w:r>
            <w:proofErr w:type="spellStart"/>
            <w:r w:rsidRPr="00A03FE3">
              <w:rPr>
                <w:b/>
                <w:noProof w:val="0"/>
                <w:color w:val="000000"/>
                <w:sz w:val="20"/>
                <w:szCs w:val="20"/>
                <w:lang w:val="en-US"/>
              </w:rPr>
              <w:t>cerinței</w:t>
            </w:r>
            <w:proofErr w:type="spellEnd"/>
            <w:r w:rsidRPr="00A03FE3">
              <w:rPr>
                <w:b/>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D9D9D9"/>
            <w:vAlign w:val="bottom"/>
            <w:hideMark/>
          </w:tcPr>
          <w:p w14:paraId="6A46D513" w14:textId="77777777" w:rsidR="00A03FE3" w:rsidRPr="00A03FE3" w:rsidRDefault="00A03FE3" w:rsidP="00A03FE3">
            <w:pPr>
              <w:spacing w:line="237" w:lineRule="auto"/>
              <w:ind w:left="197"/>
              <w:rPr>
                <w:b/>
                <w:noProof w:val="0"/>
                <w:color w:val="000000"/>
                <w:sz w:val="20"/>
                <w:szCs w:val="20"/>
                <w:lang w:val="ru-RU"/>
              </w:rPr>
            </w:pPr>
            <w:proofErr w:type="spellStart"/>
            <w:r w:rsidRPr="00A03FE3">
              <w:rPr>
                <w:b/>
                <w:noProof w:val="0"/>
                <w:color w:val="000000"/>
                <w:sz w:val="20"/>
                <w:szCs w:val="20"/>
                <w:lang w:val="ru-RU"/>
              </w:rPr>
              <w:t>Nivelul</w:t>
            </w:r>
            <w:proofErr w:type="spellEnd"/>
            <w:r w:rsidRPr="00A03FE3">
              <w:rPr>
                <w:b/>
                <w:noProof w:val="0"/>
                <w:color w:val="000000"/>
                <w:sz w:val="20"/>
                <w:szCs w:val="20"/>
                <w:lang w:val="ru-RU"/>
              </w:rPr>
              <w:t xml:space="preserve"> </w:t>
            </w:r>
            <w:proofErr w:type="spellStart"/>
            <w:r w:rsidRPr="00A03FE3">
              <w:rPr>
                <w:b/>
                <w:noProof w:val="0"/>
                <w:color w:val="000000"/>
                <w:sz w:val="20"/>
                <w:szCs w:val="20"/>
                <w:lang w:val="ru-RU"/>
              </w:rPr>
              <w:t>minim</w:t>
            </w:r>
            <w:proofErr w:type="spellEnd"/>
            <w:r w:rsidRPr="00A03FE3">
              <w:rPr>
                <w:b/>
                <w:noProof w:val="0"/>
                <w:color w:val="000000"/>
                <w:sz w:val="20"/>
                <w:szCs w:val="20"/>
                <w:lang w:val="ru-RU"/>
              </w:rPr>
              <w:t xml:space="preserve">/ </w:t>
            </w:r>
          </w:p>
          <w:p w14:paraId="3A692906" w14:textId="77777777" w:rsidR="00A03FE3" w:rsidRPr="00A03FE3" w:rsidRDefault="00A03FE3" w:rsidP="00A03FE3">
            <w:pPr>
              <w:spacing w:line="256" w:lineRule="auto"/>
              <w:ind w:left="197"/>
              <w:rPr>
                <w:b/>
                <w:noProof w:val="0"/>
                <w:color w:val="000000"/>
                <w:sz w:val="20"/>
                <w:szCs w:val="20"/>
                <w:lang w:val="ru-RU"/>
              </w:rPr>
            </w:pPr>
            <w:proofErr w:type="spellStart"/>
            <w:r w:rsidRPr="00A03FE3">
              <w:rPr>
                <w:b/>
                <w:noProof w:val="0"/>
                <w:color w:val="000000"/>
                <w:sz w:val="20"/>
                <w:szCs w:val="20"/>
                <w:lang w:val="ru-RU"/>
              </w:rPr>
              <w:t>Obligativit</w:t>
            </w:r>
            <w:proofErr w:type="spellEnd"/>
            <w:r w:rsidRPr="00A03FE3">
              <w:rPr>
                <w:b/>
                <w:noProof w:val="0"/>
                <w:color w:val="000000"/>
                <w:sz w:val="20"/>
                <w:szCs w:val="20"/>
                <w:lang w:val="ru-RU"/>
              </w:rPr>
              <w:t xml:space="preserve"> </w:t>
            </w:r>
            <w:proofErr w:type="spellStart"/>
            <w:r w:rsidRPr="00A03FE3">
              <w:rPr>
                <w:b/>
                <w:noProof w:val="0"/>
                <w:color w:val="000000"/>
                <w:sz w:val="20"/>
                <w:szCs w:val="20"/>
                <w:lang w:val="ru-RU"/>
              </w:rPr>
              <w:t>atea</w:t>
            </w:r>
            <w:proofErr w:type="spellEnd"/>
            <w:r w:rsidRPr="00A03FE3">
              <w:rPr>
                <w:b/>
                <w:noProof w:val="0"/>
                <w:color w:val="000000"/>
                <w:sz w:val="20"/>
                <w:szCs w:val="20"/>
                <w:lang w:val="ru-RU"/>
              </w:rPr>
              <w:t xml:space="preserve"> </w:t>
            </w:r>
          </w:p>
        </w:tc>
      </w:tr>
      <w:tr w:rsidR="00A03FE3" w:rsidRPr="00A03FE3" w14:paraId="7827D1DE" w14:textId="77777777" w:rsidTr="00AE21CA">
        <w:trPr>
          <w:trHeight w:val="811"/>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0CC7CC01"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1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67EA07F8" w14:textId="77777777" w:rsidR="00A03FE3" w:rsidRPr="00A03FE3" w:rsidRDefault="00A03FE3" w:rsidP="00A03FE3">
            <w:pPr>
              <w:spacing w:line="256" w:lineRule="auto"/>
              <w:ind w:left="113"/>
              <w:rPr>
                <w:b/>
                <w:noProof w:val="0"/>
                <w:color w:val="000000"/>
                <w:sz w:val="20"/>
                <w:szCs w:val="20"/>
                <w:lang w:val="ru-RU"/>
              </w:rPr>
            </w:pPr>
            <w:proofErr w:type="spellStart"/>
            <w:r w:rsidRPr="00A03FE3">
              <w:rPr>
                <w:noProof w:val="0"/>
                <w:color w:val="000000"/>
                <w:sz w:val="20"/>
                <w:szCs w:val="20"/>
                <w:lang w:val="ru-RU"/>
              </w:rPr>
              <w:t>Oferta</w:t>
            </w:r>
            <w:proofErr w:type="spellEnd"/>
            <w:r w:rsidRPr="00A03FE3">
              <w:rPr>
                <w:noProof w:val="0"/>
                <w:color w:val="000000"/>
                <w:sz w:val="20"/>
                <w:szCs w:val="20"/>
                <w:lang w:val="ru-RU"/>
              </w:rPr>
              <w:t xml:space="preserve"> – </w:t>
            </w:r>
            <w:proofErr w:type="spellStart"/>
            <w:r w:rsidRPr="00A03FE3">
              <w:rPr>
                <w:noProof w:val="0"/>
                <w:color w:val="000000"/>
                <w:sz w:val="20"/>
                <w:szCs w:val="20"/>
                <w:lang w:val="ru-RU"/>
              </w:rPr>
              <w:t>Specificația</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de</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preț</w:t>
            </w:r>
            <w:proofErr w:type="spellEnd"/>
            <w:r w:rsidRPr="00A03FE3">
              <w:rPr>
                <w:noProof w:val="0"/>
                <w:color w:val="000000"/>
                <w:sz w:val="20"/>
                <w:szCs w:val="20"/>
                <w:lang w:val="ru-RU"/>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1840AB7C" w14:textId="77777777" w:rsidR="00A03FE3" w:rsidRPr="00A03FE3" w:rsidRDefault="00A03FE3" w:rsidP="00A03FE3">
            <w:pPr>
              <w:spacing w:line="256" w:lineRule="auto"/>
              <w:ind w:left="110" w:right="524"/>
              <w:rPr>
                <w:b/>
                <w:noProof w:val="0"/>
                <w:color w:val="000000"/>
                <w:sz w:val="20"/>
                <w:szCs w:val="20"/>
                <w:lang w:val="en-US"/>
              </w:rPr>
            </w:pPr>
            <w:proofErr w:type="spellStart"/>
            <w:r w:rsidRPr="00A03FE3">
              <w:rPr>
                <w:noProof w:val="0"/>
                <w:color w:val="000000"/>
                <w:sz w:val="20"/>
                <w:szCs w:val="20"/>
                <w:lang w:val="en-US"/>
              </w:rPr>
              <w:t>Formularul</w:t>
            </w:r>
            <w:proofErr w:type="spellEnd"/>
            <w:r w:rsidRPr="00A03FE3">
              <w:rPr>
                <w:noProof w:val="0"/>
                <w:color w:val="000000"/>
                <w:sz w:val="20"/>
                <w:szCs w:val="20"/>
                <w:lang w:val="en-US"/>
              </w:rPr>
              <w:t xml:space="preserve"> F3.1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03FF673A" w14:textId="77777777" w:rsidR="00A03FE3" w:rsidRPr="00A03FE3" w:rsidRDefault="00A03FE3" w:rsidP="00A03FE3">
            <w:pPr>
              <w:spacing w:line="256" w:lineRule="auto"/>
              <w:ind w:left="111"/>
              <w:rPr>
                <w:b/>
                <w:noProof w:val="0"/>
                <w:color w:val="000000"/>
                <w:sz w:val="20"/>
                <w:szCs w:val="20"/>
                <w:lang w:val="ru-RU"/>
              </w:rPr>
            </w:pPr>
            <w:proofErr w:type="spellStart"/>
            <w:r w:rsidRPr="00A03FE3">
              <w:rPr>
                <w:noProof w:val="0"/>
                <w:color w:val="000000"/>
                <w:sz w:val="20"/>
                <w:szCs w:val="20"/>
                <w:lang w:val="ru-RU"/>
              </w:rPr>
              <w:t>obligatoriu</w:t>
            </w:r>
            <w:proofErr w:type="spellEnd"/>
            <w:r w:rsidRPr="00A03FE3">
              <w:rPr>
                <w:noProof w:val="0"/>
                <w:color w:val="000000"/>
                <w:sz w:val="20"/>
                <w:szCs w:val="20"/>
                <w:lang w:val="ru-RU"/>
              </w:rPr>
              <w:t xml:space="preserve"> </w:t>
            </w:r>
          </w:p>
        </w:tc>
      </w:tr>
      <w:tr w:rsidR="00A03FE3" w:rsidRPr="00A03FE3" w14:paraId="3B785F62" w14:textId="77777777" w:rsidTr="00AE21CA">
        <w:trPr>
          <w:trHeight w:val="612"/>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2AAB1B86"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2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014BB07C" w14:textId="77777777" w:rsidR="00A03FE3" w:rsidRPr="00A03FE3" w:rsidRDefault="00A03FE3" w:rsidP="00A03FE3">
            <w:pPr>
              <w:spacing w:line="256" w:lineRule="auto"/>
              <w:ind w:left="113"/>
              <w:rPr>
                <w:b/>
                <w:noProof w:val="0"/>
                <w:color w:val="000000"/>
                <w:sz w:val="20"/>
                <w:szCs w:val="20"/>
                <w:lang w:val="ru-RU"/>
              </w:rPr>
            </w:pPr>
            <w:r w:rsidRPr="00A03FE3">
              <w:rPr>
                <w:noProof w:val="0"/>
                <w:color w:val="000000"/>
                <w:sz w:val="20"/>
                <w:szCs w:val="20"/>
                <w:lang w:val="ru-RU"/>
              </w:rPr>
              <w:t xml:space="preserve">DUAE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4FBE3F7E" w14:textId="77777777" w:rsidR="00A03FE3" w:rsidRPr="00A03FE3" w:rsidRDefault="00A03FE3" w:rsidP="00A03FE3">
            <w:pPr>
              <w:spacing w:line="256" w:lineRule="auto"/>
              <w:ind w:left="110"/>
              <w:rPr>
                <w:b/>
                <w:noProof w:val="0"/>
                <w:color w:val="000000"/>
                <w:sz w:val="20"/>
                <w:szCs w:val="20"/>
                <w:lang w:val="en-US"/>
              </w:rPr>
            </w:pP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50969253" w14:textId="77777777" w:rsidR="00A03FE3" w:rsidRPr="00A03FE3" w:rsidRDefault="00A03FE3" w:rsidP="00A03FE3">
            <w:pPr>
              <w:spacing w:line="256" w:lineRule="auto"/>
              <w:ind w:left="111"/>
              <w:rPr>
                <w:b/>
                <w:noProof w:val="0"/>
                <w:color w:val="000000"/>
                <w:sz w:val="20"/>
                <w:szCs w:val="20"/>
                <w:lang w:val="ru-RU"/>
              </w:rPr>
            </w:pPr>
            <w:proofErr w:type="spellStart"/>
            <w:r w:rsidRPr="00A03FE3">
              <w:rPr>
                <w:noProof w:val="0"/>
                <w:color w:val="000000"/>
                <w:sz w:val="20"/>
                <w:szCs w:val="20"/>
                <w:lang w:val="ru-RU"/>
              </w:rPr>
              <w:t>obligatoriu</w:t>
            </w:r>
            <w:proofErr w:type="spellEnd"/>
            <w:r w:rsidRPr="00A03FE3">
              <w:rPr>
                <w:noProof w:val="0"/>
                <w:color w:val="000000"/>
                <w:sz w:val="20"/>
                <w:szCs w:val="20"/>
                <w:lang w:val="ru-RU"/>
              </w:rPr>
              <w:t xml:space="preserve"> </w:t>
            </w:r>
          </w:p>
        </w:tc>
      </w:tr>
      <w:tr w:rsidR="00A03FE3" w:rsidRPr="00A03FE3" w14:paraId="5ACBF8EE" w14:textId="77777777" w:rsidTr="00AE21CA">
        <w:trPr>
          <w:trHeight w:val="636"/>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13EFF54A"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3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77A1E4AE" w14:textId="77777777" w:rsidR="00A03FE3" w:rsidRPr="00A03FE3" w:rsidRDefault="00A03FE3" w:rsidP="00A03FE3">
            <w:pPr>
              <w:spacing w:line="256" w:lineRule="auto"/>
              <w:ind w:left="113"/>
              <w:rPr>
                <w:b/>
                <w:noProof w:val="0"/>
                <w:color w:val="000000"/>
                <w:sz w:val="20"/>
                <w:szCs w:val="20"/>
                <w:lang w:val="en-US"/>
              </w:rPr>
            </w:pPr>
            <w:proofErr w:type="spellStart"/>
            <w:r w:rsidRPr="00A03FE3">
              <w:rPr>
                <w:noProof w:val="0"/>
                <w:color w:val="000000"/>
                <w:sz w:val="20"/>
                <w:szCs w:val="20"/>
                <w:lang w:val="en-US"/>
              </w:rPr>
              <w:t>Specificația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tehnică</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Deviz</w:t>
            </w:r>
            <w:proofErr w:type="spellEnd"/>
            <w:r w:rsidRPr="00A03FE3">
              <w:rPr>
                <w:noProof w:val="0"/>
                <w:color w:val="000000"/>
                <w:sz w:val="20"/>
                <w:szCs w:val="20"/>
                <w:lang w:val="en-US"/>
              </w:rPr>
              <w:t xml:space="preserve"> de </w:t>
            </w:r>
            <w:proofErr w:type="spellStart"/>
            <w:r w:rsidRPr="00A03FE3">
              <w:rPr>
                <w:noProof w:val="0"/>
                <w:color w:val="000000"/>
                <w:sz w:val="20"/>
                <w:szCs w:val="20"/>
                <w:lang w:val="en-US"/>
              </w:rPr>
              <w:t>cheltuieli</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18CEEE62" w14:textId="77777777" w:rsidR="00A03FE3" w:rsidRPr="00A03FE3" w:rsidRDefault="00A03FE3" w:rsidP="00A03FE3">
            <w:pPr>
              <w:spacing w:line="256" w:lineRule="auto"/>
              <w:ind w:left="110"/>
              <w:rPr>
                <w:b/>
                <w:noProof w:val="0"/>
                <w:color w:val="000000"/>
                <w:sz w:val="20"/>
                <w:szCs w:val="20"/>
                <w:lang w:val="en-US"/>
              </w:rPr>
            </w:pP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559BF327" w14:textId="77777777" w:rsidR="00A03FE3" w:rsidRPr="00A03FE3" w:rsidRDefault="00A03FE3" w:rsidP="00A03FE3">
            <w:pPr>
              <w:spacing w:line="256" w:lineRule="auto"/>
              <w:ind w:left="111"/>
              <w:rPr>
                <w:b/>
                <w:noProof w:val="0"/>
                <w:color w:val="000000"/>
                <w:sz w:val="20"/>
                <w:szCs w:val="20"/>
                <w:lang w:val="ru-RU"/>
              </w:rPr>
            </w:pPr>
            <w:proofErr w:type="spellStart"/>
            <w:r w:rsidRPr="00A03FE3">
              <w:rPr>
                <w:noProof w:val="0"/>
                <w:color w:val="000000"/>
                <w:sz w:val="20"/>
                <w:szCs w:val="20"/>
                <w:lang w:val="ru-RU"/>
              </w:rPr>
              <w:t>obligatoriu</w:t>
            </w:r>
            <w:proofErr w:type="spellEnd"/>
            <w:r w:rsidRPr="00A03FE3">
              <w:rPr>
                <w:noProof w:val="0"/>
                <w:color w:val="000000"/>
                <w:sz w:val="20"/>
                <w:szCs w:val="20"/>
                <w:lang w:val="ru-RU"/>
              </w:rPr>
              <w:t xml:space="preserve"> </w:t>
            </w:r>
          </w:p>
        </w:tc>
      </w:tr>
      <w:tr w:rsidR="00A03FE3" w:rsidRPr="00A03FE3" w14:paraId="3004B0F3" w14:textId="77777777" w:rsidTr="00AE21CA">
        <w:trPr>
          <w:trHeight w:val="637"/>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5E19B387"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4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1B091F8E" w14:textId="77777777" w:rsidR="00A03FE3" w:rsidRPr="00A03FE3" w:rsidRDefault="00A03FE3" w:rsidP="00A03FE3">
            <w:pPr>
              <w:spacing w:line="256" w:lineRule="auto"/>
              <w:ind w:left="113"/>
              <w:rPr>
                <w:b/>
                <w:noProof w:val="0"/>
                <w:color w:val="000000"/>
                <w:sz w:val="20"/>
                <w:szCs w:val="20"/>
                <w:lang w:val="en-US"/>
              </w:rPr>
            </w:pPr>
            <w:proofErr w:type="spellStart"/>
            <w:r w:rsidRPr="00A03FE3">
              <w:rPr>
                <w:noProof w:val="0"/>
                <w:color w:val="000000"/>
                <w:sz w:val="20"/>
                <w:szCs w:val="20"/>
                <w:lang w:val="en-US"/>
              </w:rPr>
              <w:t>Garantia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pentru</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ofertă</w:t>
            </w:r>
            <w:proofErr w:type="spellEnd"/>
            <w:r w:rsidRPr="00A03FE3">
              <w:rPr>
                <w:noProof w:val="0"/>
                <w:color w:val="000000"/>
                <w:sz w:val="20"/>
                <w:szCs w:val="20"/>
                <w:lang w:val="en-US"/>
              </w:rPr>
              <w:t xml:space="preserve"> 1% </w:t>
            </w:r>
            <w:proofErr w:type="spellStart"/>
            <w:r w:rsidRPr="00A03FE3">
              <w:rPr>
                <w:noProof w:val="0"/>
                <w:color w:val="000000"/>
                <w:sz w:val="20"/>
                <w:szCs w:val="20"/>
                <w:lang w:val="en-US"/>
              </w:rPr>
              <w:t>prezentată</w:t>
            </w:r>
            <w:proofErr w:type="spellEnd"/>
            <w:r w:rsidRPr="00A03FE3">
              <w:rPr>
                <w:noProof w:val="0"/>
                <w:color w:val="000000"/>
                <w:sz w:val="20"/>
                <w:szCs w:val="20"/>
                <w:lang w:val="en-US"/>
              </w:rPr>
              <w:t xml:space="preserve">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o </w:t>
            </w:r>
            <w:proofErr w:type="spellStart"/>
            <w:r w:rsidRPr="00A03FE3">
              <w:rPr>
                <w:noProof w:val="0"/>
                <w:color w:val="000000"/>
                <w:sz w:val="20"/>
                <w:szCs w:val="20"/>
                <w:lang w:val="en-US"/>
              </w:rPr>
              <w:t>bancă</w:t>
            </w:r>
            <w:proofErr w:type="spellEnd"/>
            <w:r w:rsidRPr="00A03FE3">
              <w:rPr>
                <w:noProof w:val="0"/>
                <w:color w:val="000000"/>
                <w:sz w:val="20"/>
                <w:szCs w:val="20"/>
                <w:lang w:val="en-US"/>
              </w:rPr>
              <w:t xml:space="preserve"> din </w:t>
            </w:r>
            <w:proofErr w:type="spellStart"/>
            <w:r w:rsidRPr="00A03FE3">
              <w:rPr>
                <w:noProof w:val="0"/>
                <w:color w:val="000000"/>
                <w:sz w:val="20"/>
                <w:szCs w:val="20"/>
                <w:lang w:val="en-US"/>
              </w:rPr>
              <w:t>RMoldova</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480C5870" w14:textId="77777777" w:rsidR="00A03FE3" w:rsidRPr="00A03FE3" w:rsidRDefault="00A03FE3" w:rsidP="00A03FE3">
            <w:pPr>
              <w:spacing w:line="256" w:lineRule="auto"/>
              <w:ind w:left="110"/>
              <w:rPr>
                <w:b/>
                <w:noProof w:val="0"/>
                <w:color w:val="000000"/>
                <w:sz w:val="20"/>
                <w:szCs w:val="20"/>
                <w:lang w:val="en-US"/>
              </w:rPr>
            </w:pP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1CA98FF7" w14:textId="77777777" w:rsidR="00A03FE3" w:rsidRPr="00A03FE3" w:rsidRDefault="00A03FE3" w:rsidP="00A03FE3">
            <w:pPr>
              <w:spacing w:line="256" w:lineRule="auto"/>
              <w:ind w:left="111"/>
              <w:rPr>
                <w:b/>
                <w:noProof w:val="0"/>
                <w:color w:val="000000"/>
                <w:sz w:val="20"/>
                <w:szCs w:val="20"/>
                <w:lang w:val="ru-RU"/>
              </w:rPr>
            </w:pPr>
            <w:proofErr w:type="spellStart"/>
            <w:r w:rsidRPr="00A03FE3">
              <w:rPr>
                <w:noProof w:val="0"/>
                <w:color w:val="000000"/>
                <w:sz w:val="20"/>
                <w:szCs w:val="20"/>
                <w:lang w:val="ru-RU"/>
              </w:rPr>
              <w:t>obligatoriu</w:t>
            </w:r>
            <w:proofErr w:type="spellEnd"/>
            <w:r w:rsidRPr="00A03FE3">
              <w:rPr>
                <w:noProof w:val="0"/>
                <w:color w:val="000000"/>
                <w:sz w:val="20"/>
                <w:szCs w:val="20"/>
                <w:lang w:val="ru-RU"/>
              </w:rPr>
              <w:t xml:space="preserve"> </w:t>
            </w:r>
          </w:p>
        </w:tc>
      </w:tr>
      <w:tr w:rsidR="00A03FE3" w:rsidRPr="00A03FE3" w14:paraId="46738BA6" w14:textId="77777777" w:rsidTr="00AE21CA">
        <w:trPr>
          <w:trHeight w:val="528"/>
        </w:trPr>
        <w:tc>
          <w:tcPr>
            <w:tcW w:w="9568"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F053949" w14:textId="77777777" w:rsidR="00A03FE3" w:rsidRPr="00A03FE3" w:rsidRDefault="00A03FE3" w:rsidP="00A03FE3">
            <w:pPr>
              <w:spacing w:line="256" w:lineRule="auto"/>
              <w:ind w:left="9"/>
              <w:jc w:val="center"/>
              <w:rPr>
                <w:b/>
                <w:noProof w:val="0"/>
                <w:color w:val="000000"/>
                <w:sz w:val="20"/>
                <w:szCs w:val="20"/>
                <w:lang w:val="ru-RU"/>
              </w:rPr>
            </w:pPr>
            <w:r w:rsidRPr="00A03FE3">
              <w:rPr>
                <w:b/>
                <w:noProof w:val="0"/>
                <w:color w:val="000000"/>
                <w:sz w:val="20"/>
                <w:szCs w:val="20"/>
                <w:lang w:val="ru-RU"/>
              </w:rPr>
              <w:t xml:space="preserve">INCLUSIV: </w:t>
            </w:r>
          </w:p>
        </w:tc>
      </w:tr>
      <w:tr w:rsidR="00A03FE3" w:rsidRPr="00A03FE3" w14:paraId="35DB49D5" w14:textId="77777777" w:rsidTr="00AE21CA">
        <w:trPr>
          <w:trHeight w:val="611"/>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59C128E2"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5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624A4E2D" w14:textId="77777777" w:rsidR="00A03FE3" w:rsidRPr="00A03FE3" w:rsidRDefault="00A03FE3" w:rsidP="00A03FE3">
            <w:pPr>
              <w:spacing w:line="256" w:lineRule="auto"/>
              <w:ind w:left="113"/>
              <w:rPr>
                <w:b/>
                <w:noProof w:val="0"/>
                <w:color w:val="000000"/>
                <w:sz w:val="20"/>
                <w:szCs w:val="20"/>
                <w:lang w:val="ru-RU"/>
              </w:rPr>
            </w:pPr>
            <w:proofErr w:type="spellStart"/>
            <w:r w:rsidRPr="00A03FE3">
              <w:rPr>
                <w:noProof w:val="0"/>
                <w:color w:val="000000"/>
                <w:sz w:val="20"/>
                <w:szCs w:val="20"/>
                <w:lang w:val="ru-RU"/>
              </w:rPr>
              <w:t>Formularul</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informație</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despre</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ofertant</w:t>
            </w:r>
            <w:proofErr w:type="spellEnd"/>
            <w:r w:rsidRPr="00A03FE3">
              <w:rPr>
                <w:noProof w:val="0"/>
                <w:color w:val="000000"/>
                <w:sz w:val="20"/>
                <w:szCs w:val="20"/>
                <w:lang w:val="ru-RU"/>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57A5F9A6" w14:textId="77777777" w:rsidR="00A03FE3" w:rsidRPr="00A03FE3" w:rsidRDefault="00A03FE3" w:rsidP="00A03FE3">
            <w:pPr>
              <w:spacing w:line="256" w:lineRule="auto"/>
              <w:ind w:left="110"/>
              <w:rPr>
                <w:b/>
                <w:noProof w:val="0"/>
                <w:color w:val="000000"/>
                <w:sz w:val="20"/>
                <w:szCs w:val="20"/>
                <w:lang w:val="en-US"/>
              </w:rPr>
            </w:pP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economic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15674553" w14:textId="77777777" w:rsidR="00A03FE3" w:rsidRPr="00A03FE3" w:rsidRDefault="00A03FE3" w:rsidP="00A03FE3">
            <w:pPr>
              <w:spacing w:line="256" w:lineRule="auto"/>
              <w:ind w:left="111"/>
              <w:rPr>
                <w:b/>
                <w:noProof w:val="0"/>
                <w:color w:val="000000"/>
                <w:sz w:val="20"/>
                <w:szCs w:val="20"/>
                <w:lang w:val="ru-RU"/>
              </w:rPr>
            </w:pPr>
            <w:r w:rsidRPr="00A03FE3">
              <w:rPr>
                <w:noProof w:val="0"/>
                <w:color w:val="000000"/>
                <w:sz w:val="20"/>
                <w:szCs w:val="20"/>
                <w:lang w:val="ru-RU"/>
              </w:rPr>
              <w:t xml:space="preserve">DA </w:t>
            </w:r>
          </w:p>
        </w:tc>
      </w:tr>
      <w:tr w:rsidR="00A03FE3" w:rsidRPr="00A03FE3" w14:paraId="636BE094" w14:textId="77777777" w:rsidTr="00AE21CA">
        <w:trPr>
          <w:trHeight w:val="610"/>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38AC5190"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6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45C1CB57" w14:textId="77777777" w:rsidR="00A03FE3" w:rsidRPr="00A03FE3" w:rsidRDefault="00A03FE3" w:rsidP="00A03FE3">
            <w:pPr>
              <w:spacing w:line="256" w:lineRule="auto"/>
              <w:ind w:left="113" w:right="194"/>
              <w:rPr>
                <w:b/>
                <w:noProof w:val="0"/>
                <w:color w:val="000000"/>
                <w:sz w:val="20"/>
                <w:szCs w:val="20"/>
                <w:lang w:val="en-US"/>
              </w:rPr>
            </w:pPr>
            <w:proofErr w:type="spellStart"/>
            <w:r w:rsidRPr="00A03FE3">
              <w:rPr>
                <w:noProof w:val="0"/>
                <w:color w:val="000000"/>
                <w:sz w:val="20"/>
                <w:szCs w:val="20"/>
                <w:lang w:val="en-US"/>
              </w:rPr>
              <w:t>Certificat</w:t>
            </w:r>
            <w:proofErr w:type="spellEnd"/>
            <w:r w:rsidRPr="00A03FE3">
              <w:rPr>
                <w:noProof w:val="0"/>
                <w:color w:val="000000"/>
                <w:sz w:val="20"/>
                <w:szCs w:val="20"/>
                <w:lang w:val="en-US"/>
              </w:rPr>
              <w:t xml:space="preserve"> de </w:t>
            </w:r>
            <w:proofErr w:type="spellStart"/>
            <w:r w:rsidRPr="00A03FE3">
              <w:rPr>
                <w:noProof w:val="0"/>
                <w:color w:val="000000"/>
                <w:sz w:val="20"/>
                <w:szCs w:val="20"/>
                <w:lang w:val="en-US"/>
              </w:rPr>
              <w:t>atribuire</w:t>
            </w:r>
            <w:proofErr w:type="spellEnd"/>
            <w:r w:rsidRPr="00A03FE3">
              <w:rPr>
                <w:noProof w:val="0"/>
                <w:color w:val="000000"/>
                <w:sz w:val="20"/>
                <w:szCs w:val="20"/>
                <w:lang w:val="en-US"/>
              </w:rPr>
              <w:t xml:space="preserve"> a </w:t>
            </w:r>
            <w:proofErr w:type="spellStart"/>
            <w:r w:rsidRPr="00A03FE3">
              <w:rPr>
                <w:noProof w:val="0"/>
                <w:color w:val="000000"/>
                <w:sz w:val="20"/>
                <w:szCs w:val="20"/>
                <w:lang w:val="en-US"/>
              </w:rPr>
              <w:t>contului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bancar</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36A2B421" w14:textId="77777777" w:rsidR="00A03FE3" w:rsidRPr="00A03FE3" w:rsidRDefault="00A03FE3" w:rsidP="00A03FE3">
            <w:pPr>
              <w:spacing w:line="256" w:lineRule="auto"/>
              <w:ind w:left="110"/>
              <w:rPr>
                <w:b/>
                <w:noProof w:val="0"/>
                <w:color w:val="000000"/>
                <w:sz w:val="20"/>
                <w:szCs w:val="20"/>
                <w:lang w:val="en-US"/>
              </w:rPr>
            </w:pP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economic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1AE52291" w14:textId="77777777" w:rsidR="00A03FE3" w:rsidRPr="00A03FE3" w:rsidRDefault="00A03FE3" w:rsidP="00A03FE3">
            <w:pPr>
              <w:spacing w:line="256" w:lineRule="auto"/>
              <w:ind w:left="111"/>
              <w:rPr>
                <w:b/>
                <w:noProof w:val="0"/>
                <w:color w:val="000000"/>
                <w:sz w:val="20"/>
                <w:szCs w:val="20"/>
                <w:lang w:val="ru-RU"/>
              </w:rPr>
            </w:pPr>
            <w:r w:rsidRPr="00A03FE3">
              <w:rPr>
                <w:noProof w:val="0"/>
                <w:color w:val="000000"/>
                <w:sz w:val="20"/>
                <w:szCs w:val="20"/>
                <w:lang w:val="ru-RU"/>
              </w:rPr>
              <w:t xml:space="preserve">DA </w:t>
            </w:r>
          </w:p>
        </w:tc>
      </w:tr>
      <w:tr w:rsidR="00A03FE3" w:rsidRPr="00A03FE3" w14:paraId="32E1D86D" w14:textId="77777777" w:rsidTr="00AE21CA">
        <w:trPr>
          <w:trHeight w:val="516"/>
        </w:trPr>
        <w:tc>
          <w:tcPr>
            <w:tcW w:w="57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C9367AE"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7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7DFD56D9"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CERERE DE PARTICIPARE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7AF9BE76"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7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economici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5A0CA9FB"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29E05D6B" w14:textId="77777777" w:rsidTr="00AE21CA">
        <w:trPr>
          <w:trHeight w:val="651"/>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1D38AA10"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8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21E0E0D6" w14:textId="77777777" w:rsidR="00A03FE3" w:rsidRPr="00A03FE3" w:rsidRDefault="00A03FE3" w:rsidP="00A03FE3">
            <w:pPr>
              <w:spacing w:after="96" w:line="256" w:lineRule="auto"/>
              <w:ind w:left="10"/>
              <w:rPr>
                <w:b/>
                <w:noProof w:val="0"/>
                <w:color w:val="000000"/>
                <w:sz w:val="20"/>
                <w:szCs w:val="20"/>
                <w:lang w:val="ru-RU"/>
              </w:rPr>
            </w:pPr>
            <w:r w:rsidRPr="00A03FE3">
              <w:rPr>
                <w:noProof w:val="0"/>
                <w:color w:val="000000"/>
                <w:sz w:val="20"/>
                <w:szCs w:val="20"/>
                <w:lang w:val="ru-RU"/>
              </w:rPr>
              <w:t xml:space="preserve">DECLARAŢIE </w:t>
            </w:r>
          </w:p>
          <w:p w14:paraId="4B1E2DFC" w14:textId="77777777" w:rsidR="00A03FE3" w:rsidRPr="00A03FE3" w:rsidRDefault="00A03FE3" w:rsidP="00A03FE3">
            <w:pPr>
              <w:spacing w:line="256" w:lineRule="auto"/>
              <w:ind w:left="5"/>
              <w:rPr>
                <w:b/>
                <w:noProof w:val="0"/>
                <w:color w:val="000000"/>
                <w:sz w:val="20"/>
                <w:szCs w:val="20"/>
                <w:lang w:val="ru-RU"/>
              </w:rPr>
            </w:pPr>
            <w:proofErr w:type="spellStart"/>
            <w:r w:rsidRPr="00A03FE3">
              <w:rPr>
                <w:noProof w:val="0"/>
                <w:color w:val="000000"/>
                <w:sz w:val="20"/>
                <w:szCs w:val="20"/>
                <w:lang w:val="ru-RU"/>
              </w:rPr>
              <w:t>privind</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valabilitatea</w:t>
            </w:r>
            <w:proofErr w:type="spellEnd"/>
            <w:r w:rsidRPr="00A03FE3">
              <w:rPr>
                <w:noProof w:val="0"/>
                <w:color w:val="000000"/>
                <w:sz w:val="20"/>
                <w:szCs w:val="20"/>
                <w:lang w:val="ru-RU"/>
              </w:rPr>
              <w:t xml:space="preserve"> </w:t>
            </w:r>
            <w:proofErr w:type="spellStart"/>
            <w:r w:rsidRPr="00A03FE3">
              <w:rPr>
                <w:noProof w:val="0"/>
                <w:color w:val="000000"/>
                <w:sz w:val="20"/>
                <w:szCs w:val="20"/>
                <w:lang w:val="ru-RU"/>
              </w:rPr>
              <w:t>ofertei</w:t>
            </w:r>
            <w:proofErr w:type="spellEnd"/>
            <w:r w:rsidRPr="00A03FE3">
              <w:rPr>
                <w:b/>
                <w:noProof w:val="0"/>
                <w:color w:val="000000"/>
                <w:sz w:val="20"/>
                <w:szCs w:val="20"/>
                <w:lang w:val="ru-RU"/>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5FD6F7E2"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8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economici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54F0830D"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765472FC" w14:textId="77777777" w:rsidTr="00AE21CA">
        <w:trPr>
          <w:trHeight w:val="1318"/>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1F6CA797"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9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26661DE7" w14:textId="77777777" w:rsidR="00A03FE3" w:rsidRPr="00A03FE3" w:rsidRDefault="00A03FE3" w:rsidP="00A03FE3">
            <w:pPr>
              <w:spacing w:line="256" w:lineRule="auto"/>
              <w:ind w:left="113"/>
              <w:rPr>
                <w:b/>
                <w:noProof w:val="0"/>
                <w:color w:val="000000"/>
                <w:sz w:val="20"/>
                <w:szCs w:val="20"/>
                <w:lang w:val="en-US"/>
              </w:rPr>
            </w:pPr>
            <w:proofErr w:type="spellStart"/>
            <w:r w:rsidRPr="00A03FE3">
              <w:rPr>
                <w:noProof w:val="0"/>
                <w:color w:val="000000"/>
                <w:sz w:val="20"/>
                <w:szCs w:val="20"/>
                <w:lang w:val="en-US"/>
              </w:rPr>
              <w:t>Dovada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înregistrării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persoanei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juridice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în</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conformitate</w:t>
            </w:r>
            <w:proofErr w:type="spellEnd"/>
            <w:r w:rsidRPr="00A03FE3">
              <w:rPr>
                <w:noProof w:val="0"/>
                <w:color w:val="000000"/>
                <w:sz w:val="20"/>
                <w:szCs w:val="20"/>
                <w:lang w:val="en-US"/>
              </w:rPr>
              <w:t xml:space="preserve"> cu </w:t>
            </w:r>
            <w:proofErr w:type="spellStart"/>
            <w:r w:rsidRPr="00A03FE3">
              <w:rPr>
                <w:noProof w:val="0"/>
                <w:color w:val="000000"/>
                <w:sz w:val="20"/>
                <w:szCs w:val="20"/>
                <w:lang w:val="en-US"/>
              </w:rPr>
              <w:t>prevederile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legale</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695FCC9" w14:textId="77777777" w:rsidR="00A03FE3" w:rsidRPr="00A03FE3" w:rsidRDefault="00A03FE3" w:rsidP="00A03FE3">
            <w:pPr>
              <w:spacing w:line="256" w:lineRule="auto"/>
              <w:ind w:left="110" w:right="158"/>
              <w:rPr>
                <w:b/>
                <w:noProof w:val="0"/>
                <w:color w:val="000000"/>
                <w:sz w:val="20"/>
                <w:szCs w:val="20"/>
                <w:lang w:val="en-US"/>
              </w:rPr>
            </w:pPr>
            <w:r w:rsidRPr="00A03FE3">
              <w:rPr>
                <w:noProof w:val="0"/>
                <w:color w:val="000000"/>
                <w:sz w:val="20"/>
                <w:szCs w:val="20"/>
                <w:lang w:val="en-US"/>
              </w:rPr>
              <w:t>Certificate/</w:t>
            </w:r>
            <w:proofErr w:type="spellStart"/>
            <w:r w:rsidRPr="00A03FE3">
              <w:rPr>
                <w:noProof w:val="0"/>
                <w:color w:val="000000"/>
                <w:sz w:val="20"/>
                <w:szCs w:val="20"/>
                <w:lang w:val="en-US"/>
              </w:rPr>
              <w:t>decizie</w:t>
            </w:r>
            <w:proofErr w:type="spellEnd"/>
            <w:r w:rsidRPr="00A03FE3">
              <w:rPr>
                <w:noProof w:val="0"/>
                <w:color w:val="000000"/>
                <w:sz w:val="20"/>
                <w:szCs w:val="20"/>
                <w:lang w:val="en-US"/>
              </w:rPr>
              <w:t xml:space="preserve"> de </w:t>
            </w:r>
            <w:proofErr w:type="spellStart"/>
            <w:r w:rsidRPr="00A03FE3">
              <w:rPr>
                <w:noProof w:val="0"/>
                <w:color w:val="000000"/>
                <w:sz w:val="20"/>
                <w:szCs w:val="20"/>
                <w:lang w:val="en-US"/>
              </w:rPr>
              <w:t>înregistrare</w:t>
            </w:r>
            <w:proofErr w:type="spellEnd"/>
            <w:r w:rsidRPr="00A03FE3">
              <w:rPr>
                <w:noProof w:val="0"/>
                <w:color w:val="000000"/>
                <w:sz w:val="20"/>
                <w:szCs w:val="20"/>
                <w:lang w:val="en-US"/>
              </w:rPr>
              <w:t xml:space="preserve"> a </w:t>
            </w:r>
            <w:proofErr w:type="spellStart"/>
            <w:r w:rsidRPr="00A03FE3">
              <w:rPr>
                <w:noProof w:val="0"/>
                <w:color w:val="000000"/>
                <w:sz w:val="20"/>
                <w:szCs w:val="20"/>
                <w:lang w:val="en-US"/>
              </w:rPr>
              <w:t>întreprinderii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și</w:t>
            </w:r>
            <w:proofErr w:type="spellEnd"/>
            <w:r w:rsidRPr="00A03FE3">
              <w:rPr>
                <w:noProof w:val="0"/>
                <w:color w:val="000000"/>
                <w:sz w:val="20"/>
                <w:szCs w:val="20"/>
                <w:lang w:val="en-US"/>
              </w:rPr>
              <w:t xml:space="preserve"> extras din </w:t>
            </w:r>
            <w:proofErr w:type="spellStart"/>
            <w:r w:rsidRPr="00A03FE3">
              <w:rPr>
                <w:noProof w:val="0"/>
                <w:color w:val="000000"/>
                <w:sz w:val="20"/>
                <w:szCs w:val="20"/>
                <w:lang w:val="en-US"/>
              </w:rPr>
              <w:t>Registrul</w:t>
            </w:r>
            <w:proofErr w:type="spellEnd"/>
            <w:r w:rsidRPr="00A03FE3">
              <w:rPr>
                <w:noProof w:val="0"/>
                <w:color w:val="000000"/>
                <w:sz w:val="20"/>
                <w:szCs w:val="20"/>
                <w:lang w:val="en-US"/>
              </w:rPr>
              <w:t xml:space="preserve"> de stat al </w:t>
            </w:r>
            <w:proofErr w:type="spellStart"/>
            <w:r w:rsidRPr="00A03FE3">
              <w:rPr>
                <w:noProof w:val="0"/>
                <w:color w:val="000000"/>
                <w:sz w:val="20"/>
                <w:szCs w:val="20"/>
                <w:lang w:val="en-US"/>
              </w:rPr>
              <w:t>persoanei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juridice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copia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330F8B01"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0A879E9A" w14:textId="77777777" w:rsidTr="00AE21CA">
        <w:trPr>
          <w:trHeight w:val="1154"/>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20CC34A5"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10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550C6499" w14:textId="77777777" w:rsidR="00A03FE3" w:rsidRPr="00A03FE3" w:rsidRDefault="00A03FE3" w:rsidP="00A03FE3">
            <w:pPr>
              <w:spacing w:line="256" w:lineRule="auto"/>
              <w:ind w:left="113" w:right="42"/>
              <w:rPr>
                <w:b/>
                <w:noProof w:val="0"/>
                <w:color w:val="000000"/>
                <w:sz w:val="20"/>
                <w:szCs w:val="20"/>
                <w:lang w:val="en-US"/>
              </w:rPr>
            </w:pPr>
            <w:proofErr w:type="spellStart"/>
            <w:r w:rsidRPr="00A03FE3">
              <w:rPr>
                <w:noProof w:val="0"/>
                <w:color w:val="000000"/>
                <w:sz w:val="20"/>
                <w:szCs w:val="20"/>
                <w:lang w:val="en-US"/>
              </w:rPr>
              <w:t>Declaratie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privind</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dotarile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specifice,utilajul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și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echipamentul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necesar</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pentru</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îndeplinirea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corespunzătoare</w:t>
            </w:r>
            <w:proofErr w:type="spellEnd"/>
            <w:r w:rsidRPr="00A03FE3">
              <w:rPr>
                <w:noProof w:val="0"/>
                <w:color w:val="000000"/>
                <w:sz w:val="20"/>
                <w:szCs w:val="20"/>
                <w:lang w:val="en-US"/>
              </w:rPr>
              <w:t xml:space="preserve"> a </w:t>
            </w:r>
            <w:proofErr w:type="spellStart"/>
            <w:r w:rsidRPr="00A03FE3">
              <w:rPr>
                <w:noProof w:val="0"/>
                <w:color w:val="000000"/>
                <w:sz w:val="20"/>
                <w:szCs w:val="20"/>
                <w:lang w:val="en-US"/>
              </w:rPr>
              <w:t>contractului</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577C266F"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14.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50DB5CE5"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6F950CF5" w14:textId="77777777" w:rsidTr="00AE21CA">
        <w:trPr>
          <w:trHeight w:val="1095"/>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0FDC3285"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11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D8AD11E" w14:textId="77777777" w:rsidR="00A03FE3" w:rsidRPr="00A03FE3" w:rsidRDefault="00A03FE3" w:rsidP="00A03FE3">
            <w:pPr>
              <w:spacing w:line="256" w:lineRule="auto"/>
              <w:ind w:left="5"/>
              <w:rPr>
                <w:b/>
                <w:noProof w:val="0"/>
                <w:color w:val="000000"/>
                <w:sz w:val="20"/>
                <w:szCs w:val="20"/>
                <w:lang w:val="en-US"/>
              </w:rPr>
            </w:pPr>
            <w:r w:rsidRPr="00A03FE3">
              <w:rPr>
                <w:b/>
                <w:noProof w:val="0"/>
                <w:color w:val="000000"/>
                <w:sz w:val="20"/>
                <w:szCs w:val="20"/>
                <w:lang w:val="en-US"/>
              </w:rPr>
              <w:t xml:space="preserve">AVIZ </w:t>
            </w:r>
            <w:proofErr w:type="spellStart"/>
            <w:r w:rsidRPr="00A03FE3">
              <w:rPr>
                <w:noProof w:val="0"/>
                <w:color w:val="000000"/>
                <w:sz w:val="20"/>
                <w:szCs w:val="20"/>
                <w:lang w:val="en-US"/>
              </w:rPr>
              <w:t>pentru</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participare</w:t>
            </w:r>
            <w:proofErr w:type="spellEnd"/>
            <w:r w:rsidRPr="00A03FE3">
              <w:rPr>
                <w:noProof w:val="0"/>
                <w:color w:val="000000"/>
                <w:sz w:val="20"/>
                <w:szCs w:val="20"/>
                <w:lang w:val="en-US"/>
              </w:rPr>
              <w:t xml:space="preserve"> la </w:t>
            </w:r>
            <w:proofErr w:type="spellStart"/>
            <w:r w:rsidRPr="00A03FE3">
              <w:rPr>
                <w:noProof w:val="0"/>
                <w:color w:val="000000"/>
                <w:sz w:val="20"/>
                <w:szCs w:val="20"/>
                <w:lang w:val="en-US"/>
              </w:rPr>
              <w:t>licitațiile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publice</w:t>
            </w:r>
            <w:proofErr w:type="spellEnd"/>
            <w:r w:rsidRPr="00A03FE3">
              <w:rPr>
                <w:noProof w:val="0"/>
                <w:color w:val="000000"/>
                <w:sz w:val="20"/>
                <w:szCs w:val="20"/>
                <w:lang w:val="en-US"/>
              </w:rPr>
              <w:t xml:space="preserve"> de </w:t>
            </w:r>
            <w:proofErr w:type="spellStart"/>
            <w:r w:rsidRPr="00A03FE3">
              <w:rPr>
                <w:noProof w:val="0"/>
                <w:color w:val="000000"/>
                <w:sz w:val="20"/>
                <w:szCs w:val="20"/>
                <w:lang w:val="en-US"/>
              </w:rPr>
              <w:t>lucrări</w:t>
            </w:r>
            <w:proofErr w:type="spellEnd"/>
            <w:r w:rsidRPr="00A03FE3">
              <w:rPr>
                <w:noProof w:val="0"/>
                <w:color w:val="000000"/>
                <w:sz w:val="20"/>
                <w:szCs w:val="20"/>
                <w:lang w:val="en-US"/>
              </w:rPr>
              <w:t xml:space="preserve"> din </w:t>
            </w:r>
            <w:proofErr w:type="spellStart"/>
            <w:r w:rsidRPr="00A03FE3">
              <w:rPr>
                <w:noProof w:val="0"/>
                <w:color w:val="000000"/>
                <w:sz w:val="20"/>
                <w:szCs w:val="20"/>
                <w:lang w:val="en-US"/>
              </w:rPr>
              <w:t>domeniul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construcțiilor</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și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instalațiilor</w:t>
            </w:r>
            <w:proofErr w:type="spellEnd"/>
            <w:r w:rsidRPr="00A03FE3">
              <w:rPr>
                <w:b/>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2185133D"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22.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rFonts w:eastAsia="Cambria"/>
                <w:noProof w:val="0"/>
                <w:color w:val="000000"/>
                <w:sz w:val="20"/>
                <w:szCs w:val="20"/>
                <w:lang w:val="en-US"/>
              </w:rPr>
              <w:t xml:space="preserve"> c</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093FCC80" w14:textId="77777777" w:rsidR="00A03FE3" w:rsidRPr="00A03FE3" w:rsidRDefault="00A03FE3" w:rsidP="00A03FE3">
            <w:pPr>
              <w:spacing w:line="256" w:lineRule="auto"/>
              <w:ind w:left="-8" w:right="821" w:firstLine="13"/>
              <w:rPr>
                <w:b/>
                <w:noProof w:val="0"/>
                <w:color w:val="000000"/>
                <w:sz w:val="20"/>
                <w:szCs w:val="20"/>
                <w:lang w:val="ru-RU"/>
              </w:rPr>
            </w:pPr>
            <w:r w:rsidRPr="00A03FE3">
              <w:rPr>
                <w:noProof w:val="0"/>
                <w:color w:val="000000"/>
                <w:sz w:val="20"/>
                <w:szCs w:val="20"/>
                <w:lang w:val="ru-RU"/>
              </w:rPr>
              <w:t xml:space="preserve">DA  </w:t>
            </w:r>
          </w:p>
        </w:tc>
      </w:tr>
      <w:tr w:rsidR="00A03FE3" w:rsidRPr="00A03FE3" w14:paraId="5CA19712" w14:textId="77777777" w:rsidTr="00AE21CA">
        <w:trPr>
          <w:trHeight w:val="562"/>
        </w:trPr>
        <w:tc>
          <w:tcPr>
            <w:tcW w:w="57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41F17A1" w14:textId="77777777" w:rsidR="00A03FE3" w:rsidRPr="00A03FE3" w:rsidRDefault="00A03FE3" w:rsidP="00A03FE3">
            <w:pPr>
              <w:spacing w:line="256" w:lineRule="auto"/>
              <w:ind w:left="109"/>
              <w:rPr>
                <w:b/>
                <w:noProof w:val="0"/>
                <w:color w:val="000000"/>
                <w:sz w:val="20"/>
                <w:szCs w:val="20"/>
                <w:lang w:val="ru-RU"/>
              </w:rPr>
            </w:pPr>
            <w:r w:rsidRPr="00A03FE3">
              <w:rPr>
                <w:noProof w:val="0"/>
                <w:color w:val="000000"/>
                <w:sz w:val="20"/>
                <w:szCs w:val="20"/>
                <w:lang w:val="ru-RU"/>
              </w:rPr>
              <w:t xml:space="preserve">12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77DA4271" w14:textId="77777777" w:rsidR="00A03FE3" w:rsidRPr="00A03FE3" w:rsidRDefault="00A03FE3" w:rsidP="00A03FE3">
            <w:pPr>
              <w:spacing w:after="21" w:line="256" w:lineRule="auto"/>
              <w:ind w:left="5"/>
              <w:rPr>
                <w:b/>
                <w:noProof w:val="0"/>
                <w:color w:val="000000"/>
                <w:sz w:val="20"/>
                <w:szCs w:val="20"/>
                <w:lang w:val="en-US"/>
              </w:rPr>
            </w:pPr>
            <w:r w:rsidRPr="00A03FE3">
              <w:rPr>
                <w:noProof w:val="0"/>
                <w:color w:val="000000"/>
                <w:sz w:val="20"/>
                <w:szCs w:val="20"/>
                <w:lang w:val="en-US"/>
              </w:rPr>
              <w:t xml:space="preserve">GRAFIC DE  EXECUTARE A </w:t>
            </w:r>
          </w:p>
          <w:p w14:paraId="0B33E9C8" w14:textId="77777777" w:rsidR="00A03FE3" w:rsidRPr="00A03FE3" w:rsidRDefault="00A03FE3" w:rsidP="00A03FE3">
            <w:pPr>
              <w:spacing w:line="256" w:lineRule="auto"/>
              <w:ind w:left="5"/>
              <w:rPr>
                <w:b/>
                <w:noProof w:val="0"/>
                <w:color w:val="000000"/>
                <w:sz w:val="20"/>
                <w:szCs w:val="20"/>
                <w:lang w:val="en-US"/>
              </w:rPr>
            </w:pPr>
            <w:r w:rsidRPr="00A03FE3">
              <w:rPr>
                <w:noProof w:val="0"/>
                <w:color w:val="000000"/>
                <w:sz w:val="20"/>
                <w:szCs w:val="20"/>
                <w:lang w:val="en-US"/>
              </w:rPr>
              <w:t xml:space="preserve">LUCRĂRILOR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619C5387"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10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453D52E3"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7DC7B079" w14:textId="77777777" w:rsidTr="00AE21CA">
        <w:trPr>
          <w:trHeight w:val="879"/>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3E2D67C1" w14:textId="77777777" w:rsidR="00A03FE3" w:rsidRPr="00A03FE3" w:rsidRDefault="00A03FE3" w:rsidP="00A03FE3">
            <w:pPr>
              <w:spacing w:line="256" w:lineRule="auto"/>
              <w:ind w:left="104"/>
              <w:rPr>
                <w:b/>
                <w:noProof w:val="0"/>
                <w:color w:val="000000"/>
                <w:sz w:val="20"/>
                <w:szCs w:val="20"/>
                <w:lang w:val="ru-RU"/>
              </w:rPr>
            </w:pPr>
            <w:r w:rsidRPr="00A03FE3">
              <w:rPr>
                <w:noProof w:val="0"/>
                <w:color w:val="000000"/>
                <w:sz w:val="20"/>
                <w:szCs w:val="20"/>
                <w:lang w:val="ru-RU"/>
              </w:rPr>
              <w:lastRenderedPageBreak/>
              <w:t xml:space="preserve">13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14:paraId="6EF22543" w14:textId="77777777" w:rsidR="00A03FE3" w:rsidRPr="00A03FE3" w:rsidRDefault="00A03FE3" w:rsidP="00A03FE3">
            <w:pPr>
              <w:spacing w:line="256" w:lineRule="auto"/>
              <w:ind w:left="106" w:right="325"/>
              <w:rPr>
                <w:b/>
                <w:noProof w:val="0"/>
                <w:color w:val="000000"/>
                <w:sz w:val="20"/>
                <w:szCs w:val="20"/>
                <w:lang w:val="en-US"/>
              </w:rPr>
            </w:pPr>
            <w:proofErr w:type="spellStart"/>
            <w:r w:rsidRPr="00A03FE3">
              <w:rPr>
                <w:noProof w:val="0"/>
                <w:color w:val="000000"/>
                <w:sz w:val="20"/>
                <w:szCs w:val="20"/>
                <w:lang w:val="en-US"/>
              </w:rPr>
              <w:t>Certificat</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privind</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lipsa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sau</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existența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restanțelor</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față</w:t>
            </w:r>
            <w:proofErr w:type="spellEnd"/>
            <w:r w:rsidRPr="00A03FE3">
              <w:rPr>
                <w:noProof w:val="0"/>
                <w:color w:val="000000"/>
                <w:sz w:val="20"/>
                <w:szCs w:val="20"/>
                <w:lang w:val="en-US"/>
              </w:rPr>
              <w:t xml:space="preserve"> de </w:t>
            </w:r>
            <w:proofErr w:type="spellStart"/>
            <w:r w:rsidRPr="00A03FE3">
              <w:rPr>
                <w:noProof w:val="0"/>
                <w:color w:val="000000"/>
                <w:sz w:val="20"/>
                <w:szCs w:val="20"/>
                <w:lang w:val="en-US"/>
              </w:rPr>
              <w:t>bugetul</w:t>
            </w:r>
            <w:proofErr w:type="spellEnd"/>
            <w:r w:rsidRPr="00A03FE3">
              <w:rPr>
                <w:noProof w:val="0"/>
                <w:color w:val="000000"/>
                <w:sz w:val="20"/>
                <w:szCs w:val="20"/>
                <w:lang w:val="en-US"/>
              </w:rPr>
              <w:t xml:space="preserve"> public national (</w:t>
            </w:r>
            <w:proofErr w:type="spellStart"/>
            <w:r w:rsidRPr="00A03FE3">
              <w:rPr>
                <w:noProof w:val="0"/>
                <w:color w:val="000000"/>
                <w:sz w:val="20"/>
                <w:szCs w:val="20"/>
                <w:lang w:val="en-US"/>
              </w:rPr>
              <w:t>eliberat</w:t>
            </w:r>
            <w:proofErr w:type="spellEnd"/>
            <w:r w:rsidRPr="00A03FE3">
              <w:rPr>
                <w:noProof w:val="0"/>
                <w:color w:val="000000"/>
                <w:sz w:val="20"/>
                <w:szCs w:val="20"/>
                <w:lang w:val="en-US"/>
              </w:rPr>
              <w:t xml:space="preserve"> de FISC)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5A8C667C" w14:textId="77777777" w:rsidR="00A03FE3" w:rsidRPr="00A03FE3" w:rsidRDefault="00A03FE3" w:rsidP="00A03FE3">
            <w:pPr>
              <w:spacing w:line="256" w:lineRule="auto"/>
              <w:ind w:left="101"/>
              <w:rPr>
                <w:b/>
                <w:noProof w:val="0"/>
                <w:color w:val="000000"/>
                <w:sz w:val="20"/>
                <w:szCs w:val="20"/>
                <w:lang w:val="en-US"/>
              </w:rPr>
            </w:pP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574499A8"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13090313" w14:textId="77777777" w:rsidTr="00AE21CA">
        <w:trPr>
          <w:trHeight w:val="866"/>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70CA081E" w14:textId="77777777" w:rsidR="00A03FE3" w:rsidRPr="00A03FE3" w:rsidRDefault="00A03FE3" w:rsidP="00A03FE3">
            <w:pPr>
              <w:spacing w:line="256" w:lineRule="auto"/>
              <w:ind w:left="104"/>
              <w:rPr>
                <w:b/>
                <w:noProof w:val="0"/>
                <w:color w:val="000000"/>
                <w:sz w:val="20"/>
                <w:szCs w:val="20"/>
                <w:lang w:val="ru-RU"/>
              </w:rPr>
            </w:pPr>
            <w:r w:rsidRPr="00A03FE3">
              <w:rPr>
                <w:noProof w:val="0"/>
                <w:color w:val="000000"/>
                <w:sz w:val="20"/>
                <w:szCs w:val="20"/>
                <w:lang w:val="ru-RU"/>
              </w:rPr>
              <w:t xml:space="preserve">14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11A651F9" w14:textId="77777777" w:rsidR="00A03FE3" w:rsidRPr="00A03FE3" w:rsidRDefault="00A03FE3" w:rsidP="00A03FE3">
            <w:pPr>
              <w:spacing w:line="256" w:lineRule="auto"/>
              <w:ind w:left="5"/>
              <w:rPr>
                <w:b/>
                <w:noProof w:val="0"/>
                <w:color w:val="000000"/>
                <w:sz w:val="20"/>
                <w:szCs w:val="20"/>
                <w:lang w:val="en-US"/>
              </w:rPr>
            </w:pPr>
            <w:r w:rsidRPr="00A03FE3">
              <w:rPr>
                <w:noProof w:val="0"/>
                <w:color w:val="000000"/>
                <w:sz w:val="20"/>
                <w:szCs w:val="20"/>
                <w:lang w:val="en-US"/>
              </w:rPr>
              <w:t xml:space="preserve"> </w:t>
            </w:r>
          </w:p>
          <w:p w14:paraId="34A386AA" w14:textId="77777777" w:rsidR="00A03FE3" w:rsidRPr="00A03FE3" w:rsidRDefault="00A03FE3" w:rsidP="00A03FE3">
            <w:pPr>
              <w:spacing w:line="256" w:lineRule="auto"/>
              <w:ind w:left="106" w:right="425"/>
              <w:rPr>
                <w:b/>
                <w:noProof w:val="0"/>
                <w:color w:val="000000"/>
                <w:sz w:val="20"/>
                <w:szCs w:val="20"/>
                <w:lang w:val="en-US"/>
              </w:rPr>
            </w:pPr>
            <w:proofErr w:type="spellStart"/>
            <w:r w:rsidRPr="00A03FE3">
              <w:rPr>
                <w:b/>
                <w:noProof w:val="0"/>
                <w:color w:val="000000"/>
                <w:sz w:val="20"/>
                <w:szCs w:val="20"/>
                <w:lang w:val="en-US"/>
              </w:rPr>
              <w:t>Declarație</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privind</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lista</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principalelor</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lucrări</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executate</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în</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ultimul</w:t>
            </w:r>
            <w:proofErr w:type="spellEnd"/>
            <w:r w:rsidRPr="00A03FE3">
              <w:rPr>
                <w:b/>
                <w:noProof w:val="0"/>
                <w:color w:val="000000"/>
                <w:sz w:val="20"/>
                <w:szCs w:val="20"/>
                <w:lang w:val="en-US"/>
              </w:rPr>
              <w:t xml:space="preserve"> an de </w:t>
            </w:r>
            <w:proofErr w:type="spellStart"/>
            <w:r w:rsidRPr="00A03FE3">
              <w:rPr>
                <w:b/>
                <w:noProof w:val="0"/>
                <w:color w:val="000000"/>
                <w:sz w:val="20"/>
                <w:szCs w:val="20"/>
                <w:lang w:val="en-US"/>
              </w:rPr>
              <w:t>activitate</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0071ECFF"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13.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operatorul</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economi</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2D9D9FD2"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309319BF" w14:textId="77777777" w:rsidTr="00AE21CA">
        <w:trPr>
          <w:trHeight w:val="660"/>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5BC7AF54" w14:textId="77777777" w:rsidR="00A03FE3" w:rsidRPr="00A03FE3" w:rsidRDefault="00A03FE3" w:rsidP="00A03FE3">
            <w:pPr>
              <w:spacing w:line="256" w:lineRule="auto"/>
              <w:ind w:left="104"/>
              <w:rPr>
                <w:b/>
                <w:noProof w:val="0"/>
                <w:color w:val="000000"/>
                <w:sz w:val="20"/>
                <w:szCs w:val="20"/>
                <w:lang w:val="ru-RU"/>
              </w:rPr>
            </w:pPr>
            <w:r w:rsidRPr="00A03FE3">
              <w:rPr>
                <w:noProof w:val="0"/>
                <w:color w:val="000000"/>
                <w:sz w:val="20"/>
                <w:szCs w:val="20"/>
                <w:lang w:val="ru-RU"/>
              </w:rPr>
              <w:t xml:space="preserve">15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169E0D49" w14:textId="77777777" w:rsidR="00A03FE3" w:rsidRPr="00A03FE3" w:rsidRDefault="00A03FE3" w:rsidP="00A03FE3">
            <w:pPr>
              <w:spacing w:line="256" w:lineRule="auto"/>
              <w:ind w:left="5"/>
              <w:rPr>
                <w:b/>
                <w:noProof w:val="0"/>
                <w:color w:val="000000"/>
                <w:sz w:val="20"/>
                <w:szCs w:val="20"/>
                <w:lang w:val="en-US"/>
              </w:rPr>
            </w:pPr>
            <w:r w:rsidRPr="00A03FE3">
              <w:rPr>
                <w:noProof w:val="0"/>
                <w:color w:val="000000"/>
                <w:sz w:val="20"/>
                <w:szCs w:val="20"/>
                <w:lang w:val="en-US"/>
              </w:rPr>
              <w:t xml:space="preserve"> </w:t>
            </w:r>
          </w:p>
          <w:p w14:paraId="48706A8F" w14:textId="77777777" w:rsidR="00A03FE3" w:rsidRPr="00A03FE3" w:rsidRDefault="00A03FE3" w:rsidP="00A03FE3">
            <w:pPr>
              <w:spacing w:line="256" w:lineRule="auto"/>
              <w:ind w:left="106"/>
              <w:rPr>
                <w:b/>
                <w:noProof w:val="0"/>
                <w:color w:val="000000"/>
                <w:sz w:val="20"/>
                <w:szCs w:val="20"/>
                <w:lang w:val="en-US"/>
              </w:rPr>
            </w:pPr>
            <w:proofErr w:type="spellStart"/>
            <w:r w:rsidRPr="00A03FE3">
              <w:rPr>
                <w:noProof w:val="0"/>
                <w:color w:val="000000"/>
                <w:sz w:val="20"/>
                <w:szCs w:val="20"/>
                <w:lang w:val="en-US"/>
              </w:rPr>
              <w:t>Raport</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financiar</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pentru</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ultimul</w:t>
            </w:r>
            <w:proofErr w:type="spellEnd"/>
            <w:r w:rsidRPr="00A03FE3">
              <w:rPr>
                <w:noProof w:val="0"/>
                <w:color w:val="000000"/>
                <w:sz w:val="20"/>
                <w:szCs w:val="20"/>
                <w:lang w:val="en-US"/>
              </w:rPr>
              <w:t xml:space="preserve"> an de </w:t>
            </w:r>
            <w:proofErr w:type="spellStart"/>
            <w:r w:rsidRPr="00A03FE3">
              <w:rPr>
                <w:noProof w:val="0"/>
                <w:color w:val="000000"/>
                <w:sz w:val="20"/>
                <w:szCs w:val="20"/>
                <w:lang w:val="en-US"/>
              </w:rPr>
              <w:t>activitate</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1BB4BCE7" w14:textId="77777777" w:rsidR="00A03FE3" w:rsidRPr="00A03FE3" w:rsidRDefault="00A03FE3" w:rsidP="00A03FE3">
            <w:pPr>
              <w:spacing w:line="256" w:lineRule="auto"/>
              <w:ind w:left="5"/>
              <w:rPr>
                <w:b/>
                <w:noProof w:val="0"/>
                <w:color w:val="000000"/>
                <w:sz w:val="20"/>
                <w:szCs w:val="20"/>
                <w:lang w:val="en-US"/>
              </w:rPr>
            </w:pPr>
            <w:r w:rsidRPr="00A03FE3">
              <w:rPr>
                <w:noProof w:val="0"/>
                <w:color w:val="000000"/>
                <w:sz w:val="20"/>
                <w:szCs w:val="20"/>
                <w:lang w:val="en-US"/>
              </w:rPr>
              <w:t xml:space="preserve"> </w:t>
            </w:r>
          </w:p>
          <w:p w14:paraId="7FBFB24C" w14:textId="77777777" w:rsidR="00A03FE3" w:rsidRPr="00A03FE3" w:rsidRDefault="00A03FE3" w:rsidP="00A03FE3">
            <w:pPr>
              <w:spacing w:line="256" w:lineRule="auto"/>
              <w:ind w:left="101"/>
              <w:rPr>
                <w:b/>
                <w:noProof w:val="0"/>
                <w:color w:val="000000"/>
                <w:sz w:val="20"/>
                <w:szCs w:val="20"/>
                <w:lang w:val="en-US"/>
              </w:rPr>
            </w:pPr>
            <w:proofErr w:type="spellStart"/>
            <w:r w:rsidRPr="00A03FE3">
              <w:rPr>
                <w:noProof w:val="0"/>
                <w:color w:val="000000"/>
                <w:sz w:val="20"/>
                <w:szCs w:val="20"/>
                <w:lang w:val="en-US"/>
              </w:rPr>
              <w:t>Confirmat</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prin</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aplicarea</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semnării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electronice</w:t>
            </w:r>
            <w:proofErr w:type="spellEnd"/>
            <w:r w:rsidRPr="00A03FE3">
              <w:rPr>
                <w:noProof w:val="0"/>
                <w:color w:val="000000"/>
                <w:sz w:val="20"/>
                <w:szCs w:val="20"/>
                <w:lang w:val="en-US"/>
              </w:rPr>
              <w:t xml:space="preserve"> a </w:t>
            </w:r>
            <w:proofErr w:type="spellStart"/>
            <w:r w:rsidRPr="00A03FE3">
              <w:rPr>
                <w:noProof w:val="0"/>
                <w:color w:val="000000"/>
                <w:sz w:val="20"/>
                <w:szCs w:val="20"/>
                <w:lang w:val="en-US"/>
              </w:rPr>
              <w:t>persoanei</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responsabile</w:t>
            </w:r>
            <w:proofErr w:type="spellEnd"/>
            <w:r w:rsidRPr="00A03FE3">
              <w:rPr>
                <w:noProof w:val="0"/>
                <w:color w:val="000000"/>
                <w:sz w:val="20"/>
                <w:szCs w:val="20"/>
                <w:lang w:val="en-US"/>
              </w:rPr>
              <w:t xml:space="preserve">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7827F947" w14:textId="77777777" w:rsidR="00A03FE3" w:rsidRPr="00A03FE3" w:rsidRDefault="00A03FE3" w:rsidP="00A03FE3">
            <w:pPr>
              <w:spacing w:line="256" w:lineRule="auto"/>
              <w:ind w:left="-5"/>
              <w:rPr>
                <w:b/>
                <w:noProof w:val="0"/>
                <w:color w:val="000000"/>
                <w:sz w:val="20"/>
                <w:szCs w:val="20"/>
                <w:lang w:val="ru-RU"/>
              </w:rPr>
            </w:pPr>
            <w:r w:rsidRPr="00A03FE3">
              <w:rPr>
                <w:noProof w:val="0"/>
                <w:color w:val="000000"/>
                <w:sz w:val="20"/>
                <w:szCs w:val="20"/>
                <w:lang w:val="ru-RU"/>
              </w:rPr>
              <w:t xml:space="preserve">DA </w:t>
            </w:r>
          </w:p>
        </w:tc>
      </w:tr>
      <w:tr w:rsidR="00A03FE3" w:rsidRPr="00A03FE3" w14:paraId="395A6938" w14:textId="77777777" w:rsidTr="00AE21CA">
        <w:trPr>
          <w:trHeight w:val="604"/>
        </w:trPr>
        <w:tc>
          <w:tcPr>
            <w:tcW w:w="570" w:type="dxa"/>
            <w:tcBorders>
              <w:top w:val="single" w:sz="4" w:space="0" w:color="000000"/>
              <w:left w:val="single" w:sz="4" w:space="0" w:color="000000"/>
              <w:bottom w:val="single" w:sz="4" w:space="0" w:color="000000"/>
              <w:right w:val="single" w:sz="4" w:space="0" w:color="000000"/>
            </w:tcBorders>
            <w:shd w:val="clear" w:color="auto" w:fill="FFFF00"/>
            <w:hideMark/>
          </w:tcPr>
          <w:p w14:paraId="164F7F18" w14:textId="77777777" w:rsidR="00A03FE3" w:rsidRPr="00A03FE3" w:rsidRDefault="00A03FE3" w:rsidP="00A03FE3">
            <w:pPr>
              <w:spacing w:line="256" w:lineRule="auto"/>
              <w:ind w:left="104"/>
              <w:rPr>
                <w:b/>
                <w:noProof w:val="0"/>
                <w:color w:val="000000"/>
                <w:sz w:val="20"/>
                <w:szCs w:val="20"/>
                <w:lang w:val="ru-RU"/>
              </w:rPr>
            </w:pPr>
            <w:r w:rsidRPr="00A03FE3">
              <w:rPr>
                <w:noProof w:val="0"/>
                <w:color w:val="000000"/>
                <w:sz w:val="20"/>
                <w:szCs w:val="20"/>
                <w:lang w:val="ru-RU"/>
              </w:rPr>
              <w:t xml:space="preserve">16 </w:t>
            </w:r>
          </w:p>
        </w:tc>
        <w:tc>
          <w:tcPr>
            <w:tcW w:w="3779" w:type="dxa"/>
            <w:tcBorders>
              <w:top w:val="single" w:sz="4" w:space="0" w:color="000000"/>
              <w:left w:val="single" w:sz="4" w:space="0" w:color="000000"/>
              <w:bottom w:val="single" w:sz="4" w:space="0" w:color="000000"/>
              <w:right w:val="single" w:sz="4" w:space="0" w:color="000000"/>
            </w:tcBorders>
            <w:shd w:val="clear" w:color="auto" w:fill="FFFF00"/>
            <w:hideMark/>
          </w:tcPr>
          <w:p w14:paraId="02CB72DF" w14:textId="77777777" w:rsidR="00A03FE3" w:rsidRPr="00A03FE3" w:rsidRDefault="00A03FE3" w:rsidP="00A03FE3">
            <w:pPr>
              <w:spacing w:line="256" w:lineRule="auto"/>
              <w:ind w:left="5"/>
              <w:rPr>
                <w:b/>
                <w:noProof w:val="0"/>
                <w:color w:val="000000"/>
                <w:sz w:val="20"/>
                <w:szCs w:val="20"/>
                <w:lang w:val="en-US"/>
              </w:rPr>
            </w:pPr>
            <w:r w:rsidRPr="00A03FE3">
              <w:rPr>
                <w:noProof w:val="0"/>
                <w:color w:val="000000"/>
                <w:sz w:val="20"/>
                <w:szCs w:val="20"/>
                <w:lang w:val="en-US"/>
              </w:rPr>
              <w:t xml:space="preserve"> </w:t>
            </w:r>
          </w:p>
          <w:p w14:paraId="52027C80" w14:textId="77777777" w:rsidR="00A03FE3" w:rsidRPr="00A03FE3" w:rsidRDefault="00A03FE3" w:rsidP="00A03FE3">
            <w:pPr>
              <w:spacing w:line="256" w:lineRule="auto"/>
              <w:ind w:left="106"/>
              <w:rPr>
                <w:b/>
                <w:noProof w:val="0"/>
                <w:color w:val="000000"/>
                <w:sz w:val="20"/>
                <w:szCs w:val="20"/>
                <w:lang w:val="en-US"/>
              </w:rPr>
            </w:pPr>
            <w:proofErr w:type="spellStart"/>
            <w:r w:rsidRPr="00A03FE3">
              <w:rPr>
                <w:b/>
                <w:noProof w:val="0"/>
                <w:color w:val="000000"/>
                <w:sz w:val="20"/>
                <w:szCs w:val="20"/>
                <w:lang w:val="en-US"/>
              </w:rPr>
              <w:t>Declarație</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privind</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personalul</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despecialitate</w:t>
            </w:r>
            <w:proofErr w:type="spellEnd"/>
            <w:r w:rsidRPr="00A03FE3">
              <w:rPr>
                <w:b/>
                <w:noProof w:val="0"/>
                <w:color w:val="000000"/>
                <w:sz w:val="20"/>
                <w:szCs w:val="20"/>
                <w:lang w:val="en-US"/>
              </w:rPr>
              <w:t xml:space="preserve"> </w:t>
            </w:r>
            <w:proofErr w:type="spellStart"/>
            <w:r w:rsidRPr="00A03FE3">
              <w:rPr>
                <w:b/>
                <w:noProof w:val="0"/>
                <w:color w:val="000000"/>
                <w:sz w:val="20"/>
                <w:szCs w:val="20"/>
                <w:lang w:val="en-US"/>
              </w:rPr>
              <w:t>și</w:t>
            </w:r>
            <w:proofErr w:type="spellEnd"/>
            <w:r w:rsidRPr="00A03FE3">
              <w:rPr>
                <w:b/>
                <w:noProof w:val="0"/>
                <w:color w:val="000000"/>
                <w:sz w:val="20"/>
                <w:szCs w:val="20"/>
                <w:lang w:val="en-US"/>
              </w:rPr>
              <w:t>/</w:t>
            </w:r>
            <w:proofErr w:type="spellStart"/>
            <w:r w:rsidRPr="00A03FE3">
              <w:rPr>
                <w:b/>
                <w:noProof w:val="0"/>
                <w:color w:val="000000"/>
                <w:sz w:val="20"/>
                <w:szCs w:val="20"/>
                <w:lang w:val="en-US"/>
              </w:rPr>
              <w:t>sau</w:t>
            </w:r>
            <w:proofErr w:type="spellEnd"/>
            <w:r w:rsidRPr="00A03FE3">
              <w:rPr>
                <w:b/>
                <w:noProof w:val="0"/>
                <w:color w:val="000000"/>
                <w:sz w:val="20"/>
                <w:szCs w:val="20"/>
                <w:lang w:val="en-US"/>
              </w:rPr>
              <w:t xml:space="preserve"> a </w:t>
            </w:r>
            <w:proofErr w:type="spellStart"/>
            <w:r w:rsidRPr="00A03FE3">
              <w:rPr>
                <w:b/>
                <w:noProof w:val="0"/>
                <w:color w:val="000000"/>
                <w:sz w:val="20"/>
                <w:szCs w:val="20"/>
                <w:lang w:val="en-US"/>
              </w:rPr>
              <w:t>experților</w:t>
            </w:r>
            <w:proofErr w:type="spellEnd"/>
            <w:r w:rsidRPr="00A03FE3">
              <w:rPr>
                <w:noProof w:val="0"/>
                <w:color w:val="000000"/>
                <w:sz w:val="20"/>
                <w:szCs w:val="20"/>
                <w:lang w:val="en-US"/>
              </w:rPr>
              <w:t xml:space="preserve"> </w:t>
            </w:r>
          </w:p>
        </w:tc>
        <w:tc>
          <w:tcPr>
            <w:tcW w:w="4040" w:type="dxa"/>
            <w:tcBorders>
              <w:top w:val="single" w:sz="4" w:space="0" w:color="000000"/>
              <w:left w:val="single" w:sz="4" w:space="0" w:color="000000"/>
              <w:bottom w:val="single" w:sz="4" w:space="0" w:color="000000"/>
              <w:right w:val="single" w:sz="4" w:space="0" w:color="000000"/>
            </w:tcBorders>
            <w:shd w:val="clear" w:color="auto" w:fill="FFFF00"/>
            <w:hideMark/>
          </w:tcPr>
          <w:p w14:paraId="446F09C7" w14:textId="77777777" w:rsidR="00A03FE3" w:rsidRPr="00A03FE3" w:rsidRDefault="00A03FE3" w:rsidP="00A03FE3">
            <w:pPr>
              <w:spacing w:line="256" w:lineRule="auto"/>
              <w:ind w:left="-5"/>
              <w:rPr>
                <w:b/>
                <w:noProof w:val="0"/>
                <w:color w:val="000000"/>
                <w:sz w:val="20"/>
                <w:szCs w:val="20"/>
                <w:lang w:val="en-US"/>
              </w:rPr>
            </w:pPr>
            <w:proofErr w:type="spellStart"/>
            <w:r w:rsidRPr="00A03FE3">
              <w:rPr>
                <w:noProof w:val="0"/>
                <w:color w:val="000000"/>
                <w:sz w:val="20"/>
                <w:szCs w:val="20"/>
                <w:lang w:val="en-US"/>
              </w:rPr>
              <w:t>Anexa</w:t>
            </w:r>
            <w:proofErr w:type="spellEnd"/>
            <w:r w:rsidRPr="00A03FE3">
              <w:rPr>
                <w:noProof w:val="0"/>
                <w:color w:val="000000"/>
                <w:sz w:val="20"/>
                <w:szCs w:val="20"/>
                <w:lang w:val="en-US"/>
              </w:rPr>
              <w:t xml:space="preserve"> nr. 15. </w:t>
            </w:r>
            <w:proofErr w:type="spellStart"/>
            <w:r w:rsidRPr="00A03FE3">
              <w:rPr>
                <w:noProof w:val="0"/>
                <w:color w:val="000000"/>
                <w:sz w:val="20"/>
                <w:szCs w:val="20"/>
                <w:lang w:val="en-US"/>
              </w:rPr>
              <w:t>Semnat</w:t>
            </w:r>
            <w:proofErr w:type="spellEnd"/>
            <w:r w:rsidRPr="00A03FE3">
              <w:rPr>
                <w:noProof w:val="0"/>
                <w:color w:val="000000"/>
                <w:sz w:val="20"/>
                <w:szCs w:val="20"/>
                <w:lang w:val="en-US"/>
              </w:rPr>
              <w:t xml:space="preserve"> electronic de </w:t>
            </w:r>
            <w:proofErr w:type="spellStart"/>
            <w:r w:rsidRPr="00A03FE3">
              <w:rPr>
                <w:noProof w:val="0"/>
                <w:color w:val="000000"/>
                <w:sz w:val="20"/>
                <w:szCs w:val="20"/>
                <w:lang w:val="en-US"/>
              </w:rPr>
              <w:t>către</w:t>
            </w:r>
            <w:proofErr w:type="spellEnd"/>
            <w:r w:rsidRPr="00A03FE3">
              <w:rPr>
                <w:noProof w:val="0"/>
                <w:color w:val="000000"/>
                <w:sz w:val="20"/>
                <w:szCs w:val="20"/>
                <w:lang w:val="en-US"/>
              </w:rPr>
              <w:t xml:space="preserve"> </w:t>
            </w:r>
            <w:proofErr w:type="spellStart"/>
            <w:r w:rsidRPr="00A03FE3">
              <w:rPr>
                <w:noProof w:val="0"/>
                <w:color w:val="000000"/>
                <w:sz w:val="20"/>
                <w:szCs w:val="20"/>
                <w:lang w:val="en-US"/>
              </w:rPr>
              <w:t>operatorii</w:t>
            </w:r>
            <w:proofErr w:type="spellEnd"/>
            <w:r w:rsidRPr="00A03FE3">
              <w:rPr>
                <w:noProof w:val="0"/>
                <w:color w:val="000000"/>
                <w:sz w:val="20"/>
                <w:szCs w:val="20"/>
                <w:lang w:val="en-US"/>
              </w:rPr>
              <w:t xml:space="preserve"> economici </w:t>
            </w:r>
          </w:p>
        </w:tc>
        <w:tc>
          <w:tcPr>
            <w:tcW w:w="1180" w:type="dxa"/>
            <w:tcBorders>
              <w:top w:val="single" w:sz="4" w:space="0" w:color="000000"/>
              <w:left w:val="single" w:sz="4" w:space="0" w:color="000000"/>
              <w:bottom w:val="single" w:sz="4" w:space="0" w:color="000000"/>
              <w:right w:val="single" w:sz="4" w:space="0" w:color="000000"/>
            </w:tcBorders>
            <w:shd w:val="clear" w:color="auto" w:fill="FFFF00"/>
            <w:hideMark/>
          </w:tcPr>
          <w:p w14:paraId="72D6E883" w14:textId="77777777" w:rsidR="00A03FE3" w:rsidRPr="00A03FE3" w:rsidRDefault="00A03FE3" w:rsidP="00A03FE3">
            <w:pPr>
              <w:spacing w:line="256" w:lineRule="auto"/>
              <w:ind w:left="5"/>
              <w:rPr>
                <w:b/>
                <w:noProof w:val="0"/>
                <w:color w:val="000000"/>
                <w:sz w:val="20"/>
                <w:szCs w:val="20"/>
                <w:lang w:val="en-US"/>
              </w:rPr>
            </w:pPr>
            <w:r w:rsidRPr="00A03FE3">
              <w:rPr>
                <w:noProof w:val="0"/>
                <w:color w:val="000000"/>
                <w:sz w:val="20"/>
                <w:szCs w:val="20"/>
                <w:lang w:val="en-US"/>
              </w:rPr>
              <w:t xml:space="preserve"> </w:t>
            </w:r>
          </w:p>
          <w:p w14:paraId="39A2E5E6" w14:textId="77777777" w:rsidR="00A03FE3" w:rsidRPr="00A03FE3" w:rsidRDefault="00A03FE3" w:rsidP="00A03FE3">
            <w:pPr>
              <w:spacing w:line="256" w:lineRule="auto"/>
              <w:ind w:left="101"/>
              <w:rPr>
                <w:b/>
                <w:noProof w:val="0"/>
                <w:color w:val="000000"/>
                <w:sz w:val="20"/>
                <w:szCs w:val="20"/>
                <w:lang w:val="ru-RU"/>
              </w:rPr>
            </w:pPr>
            <w:r w:rsidRPr="00A03FE3">
              <w:rPr>
                <w:noProof w:val="0"/>
                <w:color w:val="000000"/>
                <w:sz w:val="20"/>
                <w:szCs w:val="20"/>
                <w:lang w:val="ru-RU"/>
              </w:rPr>
              <w:t xml:space="preserve">DA </w:t>
            </w:r>
          </w:p>
        </w:tc>
      </w:tr>
    </w:tbl>
    <w:p w14:paraId="5C8359D1" w14:textId="77777777" w:rsidR="00A03FE3" w:rsidRPr="00A03FE3" w:rsidRDefault="00A03FE3" w:rsidP="00A03FE3">
      <w:pPr>
        <w:shd w:val="clear" w:color="auto" w:fill="FFFFFF" w:themeFill="background1"/>
        <w:tabs>
          <w:tab w:val="right" w:pos="426"/>
        </w:tabs>
        <w:spacing w:before="120"/>
        <w:rPr>
          <w:b/>
          <w:noProof w:val="0"/>
          <w:sz w:val="20"/>
          <w:szCs w:val="20"/>
          <w:lang w:val="en-US" w:eastAsia="ru-RU"/>
        </w:rPr>
      </w:pPr>
    </w:p>
    <w:p w14:paraId="361983EA"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Garanția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pentru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ofertă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după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w:t>
      </w:r>
      <w:proofErr w:type="spellEnd"/>
      <w:r w:rsidRPr="00A03FE3">
        <w:rPr>
          <w:b/>
          <w:noProof w:val="0"/>
          <w:sz w:val="20"/>
          <w:szCs w:val="20"/>
          <w:lang w:val="en-US" w:eastAsia="ru-RU"/>
        </w:rPr>
        <w:t xml:space="preserve"> 1%</w:t>
      </w:r>
      <w:r w:rsidRPr="00A03FE3">
        <w:rPr>
          <w:sz w:val="20"/>
          <w:szCs w:val="20"/>
          <w:lang w:val="en-US"/>
        </w:rPr>
        <w:t xml:space="preserve">, </w:t>
      </w:r>
      <w:r w:rsidRPr="00A03FE3">
        <w:rPr>
          <w:noProof w:val="0"/>
          <w:sz w:val="20"/>
          <w:szCs w:val="20"/>
          <w:lang w:val="en-US"/>
        </w:rPr>
        <w:t xml:space="preserve">din </w:t>
      </w:r>
      <w:proofErr w:type="spellStart"/>
      <w:r w:rsidRPr="00A03FE3">
        <w:rPr>
          <w:noProof w:val="0"/>
          <w:sz w:val="20"/>
          <w:szCs w:val="20"/>
          <w:lang w:val="en-US"/>
        </w:rPr>
        <w:t>valoarea</w:t>
      </w:r>
      <w:proofErr w:type="spellEnd"/>
      <w:r w:rsidRPr="00A03FE3">
        <w:rPr>
          <w:noProof w:val="0"/>
          <w:sz w:val="20"/>
          <w:szCs w:val="20"/>
          <w:lang w:val="en-US"/>
        </w:rPr>
        <w:t xml:space="preserve"> </w:t>
      </w:r>
      <w:proofErr w:type="spellStart"/>
      <w:r w:rsidRPr="00A03FE3">
        <w:rPr>
          <w:noProof w:val="0"/>
          <w:sz w:val="20"/>
          <w:szCs w:val="20"/>
          <w:lang w:val="en-US"/>
        </w:rPr>
        <w:t>ofertei</w:t>
      </w:r>
      <w:proofErr w:type="spellEnd"/>
      <w:r w:rsidRPr="00A03FE3">
        <w:rPr>
          <w:noProof w:val="0"/>
          <w:sz w:val="20"/>
          <w:szCs w:val="20"/>
          <w:lang w:val="en-US"/>
        </w:rPr>
        <w:t xml:space="preserve"> </w:t>
      </w:r>
      <w:proofErr w:type="spellStart"/>
      <w:r w:rsidRPr="00A03FE3">
        <w:rPr>
          <w:noProof w:val="0"/>
          <w:sz w:val="20"/>
          <w:szCs w:val="20"/>
          <w:lang w:val="en-US"/>
        </w:rPr>
        <w:t>prezentată</w:t>
      </w:r>
      <w:proofErr w:type="spellEnd"/>
      <w:r w:rsidRPr="00A03FE3">
        <w:rPr>
          <w:noProof w:val="0"/>
          <w:sz w:val="20"/>
          <w:szCs w:val="20"/>
          <w:lang w:val="en-US"/>
        </w:rPr>
        <w:t xml:space="preserve"> de o </w:t>
      </w:r>
      <w:proofErr w:type="spellStart"/>
      <w:r w:rsidRPr="00A03FE3">
        <w:rPr>
          <w:noProof w:val="0"/>
          <w:sz w:val="20"/>
          <w:szCs w:val="20"/>
          <w:lang w:val="en-US"/>
        </w:rPr>
        <w:t>bancă</w:t>
      </w:r>
      <w:proofErr w:type="spellEnd"/>
      <w:r w:rsidRPr="00A03FE3">
        <w:rPr>
          <w:noProof w:val="0"/>
          <w:sz w:val="20"/>
          <w:szCs w:val="20"/>
          <w:lang w:val="en-US"/>
        </w:rPr>
        <w:t xml:space="preserve"> din </w:t>
      </w:r>
      <w:proofErr w:type="spellStart"/>
      <w:r w:rsidRPr="00A03FE3">
        <w:rPr>
          <w:noProof w:val="0"/>
          <w:sz w:val="20"/>
          <w:szCs w:val="20"/>
          <w:lang w:val="en-US"/>
        </w:rPr>
        <w:t>RMoldova</w:t>
      </w:r>
      <w:proofErr w:type="spellEnd"/>
    </w:p>
    <w:p w14:paraId="0BE66B72"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Termenul</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garanție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lucrărilor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serviciilor</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proiectare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de lucrări__</w:t>
      </w:r>
      <w:r w:rsidRPr="00A03FE3">
        <w:rPr>
          <w:bCs/>
          <w:noProof w:val="0"/>
          <w:sz w:val="20"/>
          <w:szCs w:val="20"/>
          <w:lang w:val="en-US" w:eastAsia="ru-RU"/>
        </w:rPr>
        <w:t>5 ani</w:t>
      </w:r>
      <w:r w:rsidRPr="00A03FE3">
        <w:rPr>
          <w:b/>
          <w:noProof w:val="0"/>
          <w:sz w:val="20"/>
          <w:szCs w:val="20"/>
          <w:lang w:val="en-US" w:eastAsia="ru-RU"/>
        </w:rPr>
        <w:t>____.</w:t>
      </w:r>
    </w:p>
    <w:p w14:paraId="21B4BA2D"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Garanția</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bună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execuție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contractului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după</w:t>
      </w:r>
      <w:proofErr w:type="spellEnd"/>
      <w:r w:rsidRPr="00A03FE3">
        <w:rPr>
          <w:b/>
          <w:noProof w:val="0"/>
          <w:sz w:val="20"/>
          <w:szCs w:val="20"/>
          <w:lang w:val="en-US" w:eastAsia="ru-RU"/>
        </w:rPr>
        <w:t xml:space="preserve"> caz_5%, </w:t>
      </w:r>
      <w:proofErr w:type="spellStart"/>
      <w:r w:rsidRPr="00A03FE3">
        <w:rPr>
          <w:b/>
          <w:bCs/>
          <w:noProof w:val="0"/>
          <w:sz w:val="20"/>
          <w:szCs w:val="20"/>
          <w:lang w:val="en-US"/>
        </w:rPr>
        <w:t>suma</w:t>
      </w:r>
      <w:proofErr w:type="spellEnd"/>
      <w:r w:rsidRPr="00A03FE3">
        <w:rPr>
          <w:b/>
          <w:bCs/>
          <w:noProof w:val="0"/>
          <w:sz w:val="20"/>
          <w:szCs w:val="20"/>
          <w:lang w:val="en-US"/>
        </w:rPr>
        <w:t xml:space="preserve"> se </w:t>
      </w:r>
      <w:proofErr w:type="spellStart"/>
      <w:r w:rsidRPr="00A03FE3">
        <w:rPr>
          <w:b/>
          <w:bCs/>
          <w:noProof w:val="0"/>
          <w:sz w:val="20"/>
          <w:szCs w:val="20"/>
          <w:lang w:val="en-US"/>
        </w:rPr>
        <w:t>prezintă</w:t>
      </w:r>
      <w:proofErr w:type="spellEnd"/>
      <w:r w:rsidRPr="00A03FE3">
        <w:rPr>
          <w:b/>
          <w:bCs/>
          <w:noProof w:val="0"/>
          <w:sz w:val="20"/>
          <w:szCs w:val="20"/>
          <w:lang w:val="en-US"/>
        </w:rPr>
        <w:t xml:space="preserve"> </w:t>
      </w:r>
      <w:proofErr w:type="spellStart"/>
      <w:r w:rsidRPr="00A03FE3">
        <w:rPr>
          <w:b/>
          <w:bCs/>
          <w:noProof w:val="0"/>
          <w:sz w:val="20"/>
          <w:szCs w:val="20"/>
          <w:lang w:val="en-US"/>
        </w:rPr>
        <w:t>esalonat</w:t>
      </w:r>
      <w:proofErr w:type="spellEnd"/>
      <w:r w:rsidRPr="00A03FE3">
        <w:rPr>
          <w:noProof w:val="0"/>
          <w:sz w:val="20"/>
          <w:szCs w:val="20"/>
          <w:lang w:val="en-US"/>
        </w:rPr>
        <w:t>.</w:t>
      </w:r>
    </w:p>
    <w:p w14:paraId="2D5707F2"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Motivul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recurgerii</w:t>
      </w:r>
      <w:proofErr w:type="spellEnd"/>
      <w:r w:rsidRPr="00A03FE3">
        <w:rPr>
          <w:b/>
          <w:noProof w:val="0"/>
          <w:sz w:val="20"/>
          <w:szCs w:val="20"/>
          <w:lang w:val="en-US" w:eastAsia="ru-RU"/>
        </w:rPr>
        <w:t xml:space="preserve"> la </w:t>
      </w:r>
      <w:proofErr w:type="spellStart"/>
      <w:r w:rsidRPr="00A03FE3">
        <w:rPr>
          <w:b/>
          <w:noProof w:val="0"/>
          <w:sz w:val="20"/>
          <w:szCs w:val="20"/>
          <w:lang w:val="en-US" w:eastAsia="ru-RU"/>
        </w:rPr>
        <w:t>procedura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accelerată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licitației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deschise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restrânse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procedurii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negociate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după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w:t>
      </w:r>
      <w:proofErr w:type="spellEnd"/>
      <w:r w:rsidRPr="00A03FE3">
        <w:rPr>
          <w:b/>
          <w:noProof w:val="0"/>
          <w:sz w:val="20"/>
          <w:szCs w:val="20"/>
          <w:lang w:val="en-US" w:eastAsia="ru-RU"/>
        </w:rPr>
        <w:t>__</w:t>
      </w:r>
      <w:r w:rsidRPr="00A03FE3">
        <w:rPr>
          <w:noProof w:val="0"/>
          <w:sz w:val="20"/>
          <w:szCs w:val="20"/>
          <w:highlight w:val="yellow"/>
          <w:lang w:val="en-US"/>
        </w:rPr>
        <w:t xml:space="preserve">COP </w:t>
      </w:r>
      <w:proofErr w:type="spellStart"/>
      <w:r w:rsidRPr="00A03FE3">
        <w:rPr>
          <w:noProof w:val="0"/>
          <w:sz w:val="20"/>
          <w:szCs w:val="20"/>
          <w:highlight w:val="yellow"/>
          <w:lang w:val="en-US"/>
        </w:rPr>
        <w:t>deschise</w:t>
      </w:r>
      <w:proofErr w:type="spellEnd"/>
      <w:r w:rsidRPr="00A03FE3">
        <w:rPr>
          <w:noProof w:val="0"/>
          <w:sz w:val="20"/>
          <w:szCs w:val="20"/>
          <w:highlight w:val="yellow"/>
          <w:lang w:val="en-US"/>
        </w:rPr>
        <w:t xml:space="preserve"> conform HG 638/2020, </w:t>
      </w:r>
      <w:proofErr w:type="spellStart"/>
      <w:r w:rsidRPr="00A03FE3">
        <w:rPr>
          <w:noProof w:val="0"/>
          <w:sz w:val="20"/>
          <w:szCs w:val="20"/>
          <w:highlight w:val="yellow"/>
          <w:lang w:val="en-US"/>
        </w:rPr>
        <w:t>suma</w:t>
      </w:r>
      <w:proofErr w:type="spellEnd"/>
      <w:r w:rsidRPr="00A03FE3">
        <w:rPr>
          <w:noProof w:val="0"/>
          <w:sz w:val="20"/>
          <w:szCs w:val="20"/>
          <w:highlight w:val="yellow"/>
          <w:lang w:val="en-US"/>
        </w:rPr>
        <w:t xml:space="preserve"> </w:t>
      </w:r>
      <w:proofErr w:type="spellStart"/>
      <w:r w:rsidRPr="00A03FE3">
        <w:rPr>
          <w:noProof w:val="0"/>
          <w:sz w:val="20"/>
          <w:szCs w:val="20"/>
          <w:highlight w:val="yellow"/>
          <w:lang w:val="en-US"/>
        </w:rPr>
        <w:t>depățește</w:t>
      </w:r>
      <w:proofErr w:type="spellEnd"/>
      <w:r w:rsidRPr="00A03FE3">
        <w:rPr>
          <w:noProof w:val="0"/>
          <w:sz w:val="20"/>
          <w:szCs w:val="20"/>
          <w:highlight w:val="yellow"/>
          <w:lang w:val="en-US"/>
        </w:rPr>
        <w:t xml:space="preserve"> </w:t>
      </w:r>
      <w:proofErr w:type="spellStart"/>
      <w:r w:rsidRPr="00A03FE3">
        <w:rPr>
          <w:noProof w:val="0"/>
          <w:color w:val="333333"/>
          <w:sz w:val="20"/>
          <w:szCs w:val="20"/>
          <w:highlight w:val="yellow"/>
          <w:lang w:val="en-US"/>
        </w:rPr>
        <w:t>valoarea</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estimată</w:t>
      </w:r>
      <w:proofErr w:type="spellEnd"/>
      <w:r w:rsidRPr="00A03FE3">
        <w:rPr>
          <w:noProof w:val="0"/>
          <w:color w:val="333333"/>
          <w:sz w:val="20"/>
          <w:szCs w:val="20"/>
          <w:highlight w:val="yellow"/>
          <w:lang w:val="en-US"/>
        </w:rPr>
        <w:t xml:space="preserve"> a </w:t>
      </w:r>
      <w:proofErr w:type="spellStart"/>
      <w:r w:rsidRPr="00A03FE3">
        <w:rPr>
          <w:noProof w:val="0"/>
          <w:color w:val="333333"/>
          <w:sz w:val="20"/>
          <w:szCs w:val="20"/>
          <w:highlight w:val="yellow"/>
          <w:lang w:val="en-US"/>
        </w:rPr>
        <w:t>contractului</w:t>
      </w:r>
      <w:proofErr w:type="spellEnd"/>
      <w:r w:rsidRPr="00A03FE3">
        <w:rPr>
          <w:noProof w:val="0"/>
          <w:color w:val="333333"/>
          <w:sz w:val="20"/>
          <w:szCs w:val="20"/>
          <w:highlight w:val="yellow"/>
          <w:lang w:val="en-US"/>
        </w:rPr>
        <w:t xml:space="preserve"> de </w:t>
      </w:r>
      <w:proofErr w:type="spellStart"/>
      <w:r w:rsidRPr="00A03FE3">
        <w:rPr>
          <w:noProof w:val="0"/>
          <w:color w:val="333333"/>
          <w:sz w:val="20"/>
          <w:szCs w:val="20"/>
          <w:highlight w:val="yellow"/>
          <w:lang w:val="en-US"/>
        </w:rPr>
        <w:t>achiziție</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publică</w:t>
      </w:r>
      <w:proofErr w:type="spellEnd"/>
      <w:r w:rsidRPr="00A03FE3">
        <w:rPr>
          <w:noProof w:val="0"/>
          <w:color w:val="333333"/>
          <w:sz w:val="20"/>
          <w:szCs w:val="20"/>
          <w:highlight w:val="yellow"/>
          <w:lang w:val="en-US"/>
        </w:rPr>
        <w:t xml:space="preserve"> de </w:t>
      </w:r>
      <w:proofErr w:type="spellStart"/>
      <w:r w:rsidRPr="00A03FE3">
        <w:rPr>
          <w:noProof w:val="0"/>
          <w:color w:val="333333"/>
          <w:sz w:val="20"/>
          <w:szCs w:val="20"/>
          <w:highlight w:val="yellow"/>
          <w:lang w:val="en-US"/>
        </w:rPr>
        <w:t>lucrări</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ce</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urmează</w:t>
      </w:r>
      <w:proofErr w:type="spellEnd"/>
      <w:r w:rsidRPr="00A03FE3">
        <w:rPr>
          <w:noProof w:val="0"/>
          <w:color w:val="333333"/>
          <w:sz w:val="20"/>
          <w:szCs w:val="20"/>
          <w:highlight w:val="yellow"/>
          <w:lang w:val="en-US"/>
        </w:rPr>
        <w:t xml:space="preserve"> a fi </w:t>
      </w:r>
      <w:proofErr w:type="spellStart"/>
      <w:r w:rsidRPr="00A03FE3">
        <w:rPr>
          <w:noProof w:val="0"/>
          <w:color w:val="333333"/>
          <w:sz w:val="20"/>
          <w:szCs w:val="20"/>
          <w:highlight w:val="yellow"/>
          <w:lang w:val="en-US"/>
        </w:rPr>
        <w:t>atribuită</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este</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egală</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sau</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mai</w:t>
      </w:r>
      <w:proofErr w:type="spellEnd"/>
      <w:r w:rsidRPr="00A03FE3">
        <w:rPr>
          <w:noProof w:val="0"/>
          <w:color w:val="333333"/>
          <w:sz w:val="20"/>
          <w:szCs w:val="20"/>
          <w:highlight w:val="yellow"/>
          <w:lang w:val="en-US"/>
        </w:rPr>
        <w:t xml:space="preserve"> mare </w:t>
      </w:r>
      <w:proofErr w:type="spellStart"/>
      <w:r w:rsidRPr="00A03FE3">
        <w:rPr>
          <w:noProof w:val="0"/>
          <w:color w:val="333333"/>
          <w:sz w:val="20"/>
          <w:szCs w:val="20"/>
          <w:highlight w:val="yellow"/>
          <w:lang w:val="en-US"/>
        </w:rPr>
        <w:t>decât</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cea</w:t>
      </w:r>
      <w:proofErr w:type="spellEnd"/>
      <w:r w:rsidRPr="00A03FE3">
        <w:rPr>
          <w:noProof w:val="0"/>
          <w:color w:val="333333"/>
          <w:sz w:val="20"/>
          <w:szCs w:val="20"/>
          <w:highlight w:val="yellow"/>
          <w:lang w:val="en-US"/>
        </w:rPr>
        <w:t xml:space="preserve"> </w:t>
      </w:r>
      <w:proofErr w:type="spellStart"/>
      <w:r w:rsidRPr="00A03FE3">
        <w:rPr>
          <w:noProof w:val="0"/>
          <w:color w:val="333333"/>
          <w:sz w:val="20"/>
          <w:szCs w:val="20"/>
          <w:highlight w:val="yellow"/>
          <w:lang w:val="en-US"/>
        </w:rPr>
        <w:t>prevăzută</w:t>
      </w:r>
      <w:proofErr w:type="spellEnd"/>
      <w:r w:rsidRPr="00A03FE3">
        <w:rPr>
          <w:noProof w:val="0"/>
          <w:color w:val="333333"/>
          <w:sz w:val="20"/>
          <w:szCs w:val="20"/>
          <w:highlight w:val="yellow"/>
          <w:lang w:val="en-US"/>
        </w:rPr>
        <w:t xml:space="preserve"> la art. 2 </w:t>
      </w:r>
      <w:proofErr w:type="spellStart"/>
      <w:r w:rsidRPr="00A03FE3">
        <w:rPr>
          <w:noProof w:val="0"/>
          <w:color w:val="333333"/>
          <w:sz w:val="20"/>
          <w:szCs w:val="20"/>
          <w:highlight w:val="yellow"/>
          <w:lang w:val="en-US"/>
        </w:rPr>
        <w:t>alin</w:t>
      </w:r>
      <w:proofErr w:type="spellEnd"/>
      <w:r w:rsidRPr="00A03FE3">
        <w:rPr>
          <w:noProof w:val="0"/>
          <w:color w:val="333333"/>
          <w:sz w:val="20"/>
          <w:szCs w:val="20"/>
          <w:highlight w:val="yellow"/>
          <w:lang w:val="en-US"/>
        </w:rPr>
        <w:t xml:space="preserve">. (3) din </w:t>
      </w:r>
      <w:proofErr w:type="spellStart"/>
      <w:r w:rsidRPr="00A03FE3">
        <w:rPr>
          <w:noProof w:val="0"/>
          <w:color w:val="333333"/>
          <w:sz w:val="20"/>
          <w:szCs w:val="20"/>
          <w:highlight w:val="yellow"/>
          <w:lang w:val="en-US"/>
        </w:rPr>
        <w:t>Legea</w:t>
      </w:r>
      <w:proofErr w:type="spellEnd"/>
      <w:r w:rsidRPr="00A03FE3">
        <w:rPr>
          <w:noProof w:val="0"/>
          <w:color w:val="333333"/>
          <w:sz w:val="20"/>
          <w:szCs w:val="20"/>
          <w:highlight w:val="yellow"/>
          <w:lang w:val="en-US"/>
        </w:rPr>
        <w:t xml:space="preserve"> nr. 131/2015</w:t>
      </w:r>
      <w:r w:rsidRPr="00A03FE3">
        <w:rPr>
          <w:noProof w:val="0"/>
          <w:sz w:val="20"/>
          <w:szCs w:val="20"/>
          <w:lang w:val="en-US"/>
        </w:rPr>
        <w:t xml:space="preserve"> </w:t>
      </w:r>
    </w:p>
    <w:p w14:paraId="7ED8A035"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Tehnici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instrumente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specifice</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atribuire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dacă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specificați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dacă</w:t>
      </w:r>
      <w:proofErr w:type="spellEnd"/>
      <w:r w:rsidRPr="00A03FE3">
        <w:rPr>
          <w:b/>
          <w:noProof w:val="0"/>
          <w:sz w:val="20"/>
          <w:szCs w:val="20"/>
          <w:lang w:val="en-US" w:eastAsia="ru-RU"/>
        </w:rPr>
        <w:t xml:space="preserve"> se </w:t>
      </w:r>
      <w:proofErr w:type="spellStart"/>
      <w:r w:rsidRPr="00A03FE3">
        <w:rPr>
          <w:b/>
          <w:noProof w:val="0"/>
          <w:sz w:val="20"/>
          <w:szCs w:val="20"/>
          <w:lang w:val="en-US" w:eastAsia="ru-RU"/>
        </w:rPr>
        <w:t>va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utiliza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acordul-cadru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sistemul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dinamic</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achiziție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licitația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electronică</w:t>
      </w:r>
      <w:proofErr w:type="spellEnd"/>
      <w:r w:rsidRPr="00A03FE3">
        <w:rPr>
          <w:b/>
          <w:noProof w:val="0"/>
          <w:sz w:val="20"/>
          <w:szCs w:val="20"/>
          <w:lang w:val="en-US" w:eastAsia="ru-RU"/>
        </w:rPr>
        <w:t>):</w:t>
      </w:r>
      <w:r w:rsidRPr="00A03FE3">
        <w:rPr>
          <w:bCs/>
          <w:noProof w:val="0"/>
          <w:sz w:val="20"/>
          <w:szCs w:val="20"/>
          <w:lang w:val="en-US" w:eastAsia="ru-RU"/>
        </w:rPr>
        <w:t>Nu sunt</w:t>
      </w:r>
    </w:p>
    <w:p w14:paraId="57871487" w14:textId="77777777" w:rsidR="00A03FE3" w:rsidRPr="00A03FE3" w:rsidRDefault="00A03FE3" w:rsidP="00A03FE3">
      <w:pPr>
        <w:numPr>
          <w:ilvl w:val="0"/>
          <w:numId w:val="33"/>
        </w:numPr>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Condiții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speciale</w:t>
      </w:r>
      <w:proofErr w:type="spellEnd"/>
      <w:r w:rsidRPr="00A03FE3">
        <w:rPr>
          <w:b/>
          <w:noProof w:val="0"/>
          <w:sz w:val="20"/>
          <w:szCs w:val="20"/>
          <w:lang w:val="en-US" w:eastAsia="ru-RU"/>
        </w:rPr>
        <w:t xml:space="preserve"> de care </w:t>
      </w:r>
      <w:proofErr w:type="spellStart"/>
      <w:r w:rsidRPr="00A03FE3">
        <w:rPr>
          <w:b/>
          <w:noProof w:val="0"/>
          <w:sz w:val="20"/>
          <w:szCs w:val="20"/>
          <w:lang w:val="en-US" w:eastAsia="ru-RU"/>
        </w:rPr>
        <w:t>depinde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îndeplinirea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contractului</w:t>
      </w:r>
      <w:proofErr w:type="spellEnd"/>
      <w:r w:rsidRPr="00A03FE3">
        <w:rPr>
          <w:b/>
          <w:noProof w:val="0"/>
          <w:sz w:val="20"/>
          <w:szCs w:val="20"/>
          <w:lang w:val="en-US" w:eastAsia="ru-RU"/>
        </w:rPr>
        <w:t xml:space="preserve"> (</w:t>
      </w:r>
      <w:proofErr w:type="spellStart"/>
      <w:r w:rsidRPr="00A03FE3">
        <w:rPr>
          <w:noProof w:val="0"/>
          <w:sz w:val="20"/>
          <w:szCs w:val="20"/>
          <w:lang w:val="en-US" w:eastAsia="ru-RU"/>
        </w:rPr>
        <w:t>indicați</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după</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caz</w:t>
      </w:r>
      <w:proofErr w:type="spellEnd"/>
      <w:r w:rsidRPr="00A03FE3">
        <w:rPr>
          <w:b/>
          <w:noProof w:val="0"/>
          <w:sz w:val="20"/>
          <w:szCs w:val="20"/>
          <w:lang w:val="en-US" w:eastAsia="ru-RU"/>
        </w:rPr>
        <w:t xml:space="preserve">): </w:t>
      </w:r>
      <w:r w:rsidRPr="00A03FE3">
        <w:rPr>
          <w:i/>
          <w:noProof w:val="0"/>
          <w:sz w:val="20"/>
          <w:szCs w:val="20"/>
          <w:u w:val="single" w:color="000000"/>
          <w:lang w:val="en-US"/>
        </w:rPr>
        <w:t xml:space="preserve">conform </w:t>
      </w:r>
      <w:proofErr w:type="spellStart"/>
      <w:r w:rsidRPr="00A03FE3">
        <w:rPr>
          <w:i/>
          <w:noProof w:val="0"/>
          <w:sz w:val="20"/>
          <w:szCs w:val="20"/>
          <w:u w:val="single" w:color="000000"/>
          <w:lang w:val="en-US"/>
        </w:rPr>
        <w:t>caietului</w:t>
      </w:r>
      <w:proofErr w:type="spellEnd"/>
      <w:r w:rsidRPr="00A03FE3">
        <w:rPr>
          <w:i/>
          <w:noProof w:val="0"/>
          <w:sz w:val="20"/>
          <w:szCs w:val="20"/>
          <w:u w:val="single" w:color="000000"/>
          <w:lang w:val="en-US"/>
        </w:rPr>
        <w:t xml:space="preserve"> de </w:t>
      </w:r>
      <w:proofErr w:type="spellStart"/>
      <w:r w:rsidRPr="00A03FE3">
        <w:rPr>
          <w:i/>
          <w:noProof w:val="0"/>
          <w:sz w:val="20"/>
          <w:szCs w:val="20"/>
          <w:u w:val="single" w:color="000000"/>
          <w:lang w:val="en-US"/>
        </w:rPr>
        <w:t>sarcini</w:t>
      </w:r>
      <w:proofErr w:type="spellEnd"/>
    </w:p>
    <w:p w14:paraId="742B61DF" w14:textId="77777777" w:rsidR="00A03FE3" w:rsidRPr="00A03FE3" w:rsidRDefault="00A03FE3" w:rsidP="00A03FE3">
      <w:pPr>
        <w:numPr>
          <w:ilvl w:val="0"/>
          <w:numId w:val="33"/>
        </w:numPr>
        <w:tabs>
          <w:tab w:val="right" w:pos="426"/>
        </w:tabs>
        <w:spacing w:before="120"/>
        <w:ind w:left="0" w:firstLine="0"/>
        <w:rPr>
          <w:b/>
          <w:noProof w:val="0"/>
          <w:sz w:val="20"/>
          <w:szCs w:val="20"/>
          <w:lang w:val="en-US" w:eastAsia="ru-RU"/>
        </w:rPr>
      </w:pPr>
      <w:bookmarkStart w:id="45" w:name="_Hlk71621175"/>
      <w:proofErr w:type="spellStart"/>
      <w:r w:rsidRPr="00A03FE3">
        <w:rPr>
          <w:b/>
          <w:noProof w:val="0"/>
          <w:sz w:val="20"/>
          <w:szCs w:val="20"/>
          <w:lang w:val="en-US" w:eastAsia="ru-RU"/>
        </w:rPr>
        <w:t>Ofertele</w:t>
      </w:r>
      <w:proofErr w:type="spellEnd"/>
      <w:r w:rsidRPr="00A03FE3">
        <w:rPr>
          <w:b/>
          <w:noProof w:val="0"/>
          <w:sz w:val="20"/>
          <w:szCs w:val="20"/>
          <w:lang w:val="en-US" w:eastAsia="ru-RU"/>
        </w:rPr>
        <w:t xml:space="preserve"> se </w:t>
      </w:r>
      <w:proofErr w:type="spellStart"/>
      <w:r w:rsidRPr="00A03FE3">
        <w:rPr>
          <w:b/>
          <w:noProof w:val="0"/>
          <w:sz w:val="20"/>
          <w:szCs w:val="20"/>
          <w:lang w:val="en-US" w:eastAsia="ru-RU"/>
        </w:rPr>
        <w:t>prezintă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valută</w:t>
      </w:r>
      <w:proofErr w:type="spellEnd"/>
      <w:r w:rsidRPr="00A03FE3">
        <w:rPr>
          <w:b/>
          <w:noProof w:val="0"/>
          <w:sz w:val="20"/>
          <w:szCs w:val="20"/>
          <w:lang w:val="en-US" w:eastAsia="ru-RU"/>
        </w:rPr>
        <w:t>___MDL_____</w:t>
      </w:r>
      <w:bookmarkEnd w:id="45"/>
      <w:r w:rsidRPr="00A03FE3">
        <w:rPr>
          <w:b/>
          <w:noProof w:val="0"/>
          <w:sz w:val="20"/>
          <w:szCs w:val="20"/>
          <w:lang w:val="en-US" w:eastAsia="ru-RU"/>
        </w:rPr>
        <w:t>_________________________________</w:t>
      </w:r>
    </w:p>
    <w:p w14:paraId="3F569841" w14:textId="77777777" w:rsidR="00A03FE3" w:rsidRPr="00A03FE3" w:rsidRDefault="00A03FE3" w:rsidP="00A03FE3">
      <w:pPr>
        <w:numPr>
          <w:ilvl w:val="0"/>
          <w:numId w:val="33"/>
        </w:numPr>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Criteriul</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evaluare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aplicat</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pentru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atribuirea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contractului</w:t>
      </w:r>
      <w:proofErr w:type="spellEnd"/>
      <w:r w:rsidRPr="00A03FE3">
        <w:rPr>
          <w:b/>
          <w:noProof w:val="0"/>
          <w:sz w:val="20"/>
          <w:szCs w:val="20"/>
          <w:lang w:val="en-US" w:eastAsia="ru-RU"/>
        </w:rPr>
        <w:t>:</w:t>
      </w:r>
      <w:r w:rsidRPr="00A03FE3">
        <w:rPr>
          <w:i/>
          <w:noProof w:val="0"/>
          <w:sz w:val="20"/>
          <w:szCs w:val="20"/>
          <w:u w:val="single" w:color="000000"/>
          <w:lang w:val="en-US"/>
        </w:rPr>
        <w:t xml:space="preserve"> </w:t>
      </w:r>
      <w:proofErr w:type="spellStart"/>
      <w:r w:rsidRPr="00A03FE3">
        <w:rPr>
          <w:i/>
          <w:noProof w:val="0"/>
          <w:sz w:val="20"/>
          <w:szCs w:val="20"/>
          <w:u w:val="single" w:color="000000"/>
          <w:lang w:val="en-US"/>
        </w:rPr>
        <w:t>cel</w:t>
      </w:r>
      <w:proofErr w:type="spellEnd"/>
      <w:r w:rsidRPr="00A03FE3">
        <w:rPr>
          <w:i/>
          <w:noProof w:val="0"/>
          <w:sz w:val="20"/>
          <w:szCs w:val="20"/>
          <w:u w:val="single" w:color="000000"/>
          <w:lang w:val="en-US"/>
        </w:rPr>
        <w:t xml:space="preserve"> </w:t>
      </w:r>
      <w:proofErr w:type="spellStart"/>
      <w:r w:rsidRPr="00A03FE3">
        <w:rPr>
          <w:i/>
          <w:noProof w:val="0"/>
          <w:sz w:val="20"/>
          <w:szCs w:val="20"/>
          <w:u w:val="single" w:color="000000"/>
          <w:lang w:val="en-US"/>
        </w:rPr>
        <w:t>mai</w:t>
      </w:r>
      <w:proofErr w:type="spellEnd"/>
      <w:r w:rsidRPr="00A03FE3">
        <w:rPr>
          <w:i/>
          <w:noProof w:val="0"/>
          <w:sz w:val="20"/>
          <w:szCs w:val="20"/>
          <w:u w:val="single" w:color="000000"/>
          <w:lang w:val="en-US"/>
        </w:rPr>
        <w:t xml:space="preserve"> </w:t>
      </w:r>
      <w:proofErr w:type="spellStart"/>
      <w:r w:rsidRPr="00A03FE3">
        <w:rPr>
          <w:i/>
          <w:noProof w:val="0"/>
          <w:sz w:val="20"/>
          <w:szCs w:val="20"/>
          <w:u w:val="single" w:color="000000"/>
          <w:lang w:val="en-US"/>
        </w:rPr>
        <w:t>scăzut</w:t>
      </w:r>
      <w:proofErr w:type="spellEnd"/>
      <w:r w:rsidRPr="00A03FE3">
        <w:rPr>
          <w:i/>
          <w:noProof w:val="0"/>
          <w:sz w:val="20"/>
          <w:szCs w:val="20"/>
          <w:u w:val="single" w:color="000000"/>
          <w:lang w:val="en-US"/>
        </w:rPr>
        <w:t xml:space="preserve"> </w:t>
      </w:r>
      <w:proofErr w:type="spellStart"/>
      <w:r w:rsidRPr="00A03FE3">
        <w:rPr>
          <w:i/>
          <w:noProof w:val="0"/>
          <w:sz w:val="20"/>
          <w:szCs w:val="20"/>
          <w:u w:val="single" w:color="000000"/>
          <w:lang w:val="en-US"/>
        </w:rPr>
        <w:t>preț</w:t>
      </w:r>
      <w:proofErr w:type="spellEnd"/>
      <w:r w:rsidRPr="00A03FE3">
        <w:rPr>
          <w:i/>
          <w:noProof w:val="0"/>
          <w:sz w:val="20"/>
          <w:szCs w:val="20"/>
          <w:u w:val="single" w:color="000000"/>
          <w:lang w:val="en-US"/>
        </w:rPr>
        <w:t xml:space="preserve"> </w:t>
      </w:r>
      <w:proofErr w:type="spellStart"/>
      <w:r w:rsidRPr="00A03FE3">
        <w:rPr>
          <w:i/>
          <w:noProof w:val="0"/>
          <w:sz w:val="20"/>
          <w:szCs w:val="20"/>
          <w:u w:val="single" w:color="000000"/>
          <w:lang w:val="en-US"/>
        </w:rPr>
        <w:t>pentru</w:t>
      </w:r>
      <w:proofErr w:type="spellEnd"/>
      <w:r w:rsidRPr="00A03FE3">
        <w:rPr>
          <w:i/>
          <w:noProof w:val="0"/>
          <w:sz w:val="20"/>
          <w:szCs w:val="20"/>
          <w:u w:val="single" w:color="000000"/>
          <w:lang w:val="en-US"/>
        </w:rPr>
        <w:t xml:space="preserve"> un </w:t>
      </w:r>
      <w:proofErr w:type="spellStart"/>
      <w:r w:rsidRPr="00A03FE3">
        <w:rPr>
          <w:i/>
          <w:noProof w:val="0"/>
          <w:sz w:val="20"/>
          <w:szCs w:val="20"/>
          <w:u w:val="single" w:color="000000"/>
          <w:lang w:val="en-US"/>
        </w:rPr>
        <w:t>singur</w:t>
      </w:r>
      <w:proofErr w:type="spellEnd"/>
      <w:r w:rsidRPr="00A03FE3">
        <w:rPr>
          <w:i/>
          <w:noProof w:val="0"/>
          <w:sz w:val="20"/>
          <w:szCs w:val="20"/>
          <w:u w:val="single" w:color="000000"/>
          <w:lang w:val="en-US"/>
        </w:rPr>
        <w:t xml:space="preserve"> lot</w:t>
      </w:r>
    </w:p>
    <w:p w14:paraId="781BD358" w14:textId="77777777" w:rsidR="00A03FE3" w:rsidRPr="00A03FE3" w:rsidRDefault="00A03FE3" w:rsidP="00A03FE3">
      <w:pPr>
        <w:numPr>
          <w:ilvl w:val="0"/>
          <w:numId w:val="33"/>
        </w:numPr>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Factorii</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evaluare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ofertei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celei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mai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avantajoase</w:t>
      </w:r>
      <w:proofErr w:type="spellEnd"/>
      <w:r w:rsidRPr="00A03FE3">
        <w:rPr>
          <w:b/>
          <w:noProof w:val="0"/>
          <w:sz w:val="20"/>
          <w:szCs w:val="20"/>
          <w:lang w:val="en-US" w:eastAsia="ru-RU"/>
        </w:rPr>
        <w:t xml:space="preserve"> din </w:t>
      </w:r>
      <w:proofErr w:type="spellStart"/>
      <w:r w:rsidRPr="00A03FE3">
        <w:rPr>
          <w:b/>
          <w:noProof w:val="0"/>
          <w:sz w:val="20"/>
          <w:szCs w:val="20"/>
          <w:lang w:val="en-US" w:eastAsia="ru-RU"/>
        </w:rPr>
        <w:t>punct</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vedere</w:t>
      </w:r>
      <w:proofErr w:type="spellEnd"/>
      <w:r w:rsidRPr="00A03FE3">
        <w:rPr>
          <w:b/>
          <w:noProof w:val="0"/>
          <w:sz w:val="20"/>
          <w:szCs w:val="20"/>
          <w:lang w:val="en-US" w:eastAsia="ru-RU"/>
        </w:rPr>
        <w:t xml:space="preserve"> economic, precum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ponderile</w:t>
      </w:r>
      <w:proofErr w:type="spellEnd"/>
      <w:r w:rsidRPr="00A03FE3">
        <w:rPr>
          <w:b/>
          <w:noProof w:val="0"/>
          <w:sz w:val="20"/>
          <w:szCs w:val="20"/>
          <w:lang w:val="en-US" w:eastAsia="ru-RU"/>
        </w:rPr>
        <w:t xml:space="preserve"> lor: </w:t>
      </w:r>
      <w:r w:rsidRPr="00A03FE3">
        <w:rPr>
          <w:bCs/>
          <w:i/>
          <w:iCs/>
          <w:noProof w:val="0"/>
          <w:sz w:val="20"/>
          <w:szCs w:val="20"/>
          <w:u w:val="single"/>
          <w:lang w:val="en-US" w:eastAsia="ru-RU"/>
        </w:rPr>
        <w:t>nu se cere</w:t>
      </w:r>
    </w:p>
    <w:p w14:paraId="5E87E016" w14:textId="77777777" w:rsidR="00A03FE3" w:rsidRPr="00A03FE3" w:rsidRDefault="00A03FE3" w:rsidP="00A03FE3">
      <w:pPr>
        <w:tabs>
          <w:tab w:val="right" w:pos="426"/>
        </w:tabs>
        <w:spacing w:before="120"/>
        <w:rPr>
          <w:b/>
          <w:noProof w:val="0"/>
          <w:sz w:val="20"/>
          <w:szCs w:val="20"/>
          <w:lang w:val="en-US" w:eastAsia="ru-RU"/>
        </w:rPr>
      </w:pPr>
    </w:p>
    <w:tbl>
      <w:tblPr>
        <w:tblStyle w:val="Grigliatabella21"/>
        <w:tblW w:w="0" w:type="auto"/>
        <w:tblLook w:val="04A0" w:firstRow="1" w:lastRow="0" w:firstColumn="1" w:lastColumn="0" w:noHBand="0" w:noVBand="1"/>
      </w:tblPr>
      <w:tblGrid>
        <w:gridCol w:w="570"/>
        <w:gridCol w:w="6698"/>
        <w:gridCol w:w="1748"/>
      </w:tblGrid>
      <w:tr w:rsidR="00A03FE3" w:rsidRPr="00A03FE3" w14:paraId="2BAA6AF0" w14:textId="77777777" w:rsidTr="00AE21CA">
        <w:tc>
          <w:tcPr>
            <w:tcW w:w="577" w:type="dxa"/>
            <w:shd w:val="clear" w:color="auto" w:fill="auto"/>
          </w:tcPr>
          <w:p w14:paraId="1DAC956B" w14:textId="77777777" w:rsidR="00A03FE3" w:rsidRPr="00A03FE3" w:rsidRDefault="00A03FE3" w:rsidP="00A03FE3">
            <w:pPr>
              <w:shd w:val="clear" w:color="auto" w:fill="FFFFFF" w:themeFill="background1"/>
              <w:tabs>
                <w:tab w:val="left" w:pos="612"/>
              </w:tabs>
              <w:spacing w:before="120" w:after="120"/>
              <w:rPr>
                <w:rFonts w:eastAsia="SimSun"/>
                <w:b/>
                <w:iCs/>
                <w:noProof w:val="0"/>
                <w:sz w:val="20"/>
                <w:szCs w:val="20"/>
                <w:lang w:eastAsia="ru-RU"/>
              </w:rPr>
            </w:pPr>
            <w:r w:rsidRPr="00A03FE3">
              <w:rPr>
                <w:rFonts w:eastAsia="SimSun"/>
                <w:b/>
                <w:iCs/>
                <w:noProof w:val="0"/>
                <w:sz w:val="20"/>
                <w:szCs w:val="20"/>
                <w:lang w:eastAsia="ru-RU"/>
              </w:rPr>
              <w:t>Nr. d/o</w:t>
            </w:r>
          </w:p>
        </w:tc>
        <w:tc>
          <w:tcPr>
            <w:tcW w:w="7248" w:type="dxa"/>
            <w:shd w:val="clear" w:color="auto" w:fill="auto"/>
          </w:tcPr>
          <w:p w14:paraId="00ECF328" w14:textId="77777777" w:rsidR="00A03FE3" w:rsidRPr="00A03FE3" w:rsidRDefault="00A03FE3" w:rsidP="00A03FE3">
            <w:pPr>
              <w:shd w:val="clear" w:color="auto" w:fill="FFFFFF" w:themeFill="background1"/>
              <w:tabs>
                <w:tab w:val="left" w:pos="612"/>
              </w:tabs>
              <w:spacing w:before="120" w:after="120"/>
              <w:jc w:val="center"/>
              <w:rPr>
                <w:rFonts w:eastAsia="SimSun"/>
                <w:b/>
                <w:iCs/>
                <w:noProof w:val="0"/>
                <w:sz w:val="20"/>
                <w:szCs w:val="20"/>
                <w:lang w:eastAsia="ru-RU"/>
              </w:rPr>
            </w:pPr>
            <w:r w:rsidRPr="00A03FE3">
              <w:rPr>
                <w:rFonts w:eastAsia="SimSun"/>
                <w:b/>
                <w:iCs/>
                <w:noProof w:val="0"/>
                <w:sz w:val="20"/>
                <w:szCs w:val="20"/>
                <w:lang w:eastAsia="ru-RU"/>
              </w:rPr>
              <w:t>Denumirea factorului de evaluare</w:t>
            </w:r>
          </w:p>
        </w:tc>
        <w:tc>
          <w:tcPr>
            <w:tcW w:w="1800" w:type="dxa"/>
            <w:shd w:val="clear" w:color="auto" w:fill="auto"/>
          </w:tcPr>
          <w:p w14:paraId="1D38EB5F" w14:textId="77777777" w:rsidR="00A03FE3" w:rsidRPr="00A03FE3" w:rsidRDefault="00A03FE3" w:rsidP="00A03FE3">
            <w:pPr>
              <w:shd w:val="clear" w:color="auto" w:fill="FFFFFF" w:themeFill="background1"/>
              <w:tabs>
                <w:tab w:val="left" w:pos="612"/>
              </w:tabs>
              <w:spacing w:before="120" w:after="120"/>
              <w:jc w:val="center"/>
              <w:rPr>
                <w:rFonts w:eastAsia="SimSun"/>
                <w:b/>
                <w:iCs/>
                <w:noProof w:val="0"/>
                <w:sz w:val="20"/>
                <w:szCs w:val="20"/>
                <w:lang w:eastAsia="ru-RU"/>
              </w:rPr>
            </w:pPr>
            <w:r w:rsidRPr="00A03FE3">
              <w:rPr>
                <w:rFonts w:eastAsia="SimSun"/>
                <w:b/>
                <w:iCs/>
                <w:noProof w:val="0"/>
                <w:sz w:val="20"/>
                <w:szCs w:val="20"/>
                <w:lang w:eastAsia="ru-RU"/>
              </w:rPr>
              <w:t>Ponderea%</w:t>
            </w:r>
          </w:p>
        </w:tc>
      </w:tr>
      <w:tr w:rsidR="00A03FE3" w:rsidRPr="00A03FE3" w14:paraId="44E10A13" w14:textId="77777777" w:rsidTr="00AE21CA">
        <w:tc>
          <w:tcPr>
            <w:tcW w:w="577" w:type="dxa"/>
            <w:shd w:val="clear" w:color="auto" w:fill="auto"/>
          </w:tcPr>
          <w:p w14:paraId="43D54CD8" w14:textId="77777777" w:rsidR="00A03FE3" w:rsidRPr="00A03FE3" w:rsidRDefault="00A03FE3" w:rsidP="00A03FE3">
            <w:pPr>
              <w:shd w:val="clear" w:color="auto" w:fill="FFFFFF" w:themeFill="background1"/>
              <w:tabs>
                <w:tab w:val="left" w:pos="612"/>
              </w:tabs>
              <w:spacing w:before="120" w:after="120"/>
              <w:rPr>
                <w:rFonts w:eastAsia="SimSun"/>
                <w:iCs/>
                <w:noProof w:val="0"/>
                <w:sz w:val="20"/>
                <w:szCs w:val="20"/>
                <w:lang w:eastAsia="ru-RU"/>
              </w:rPr>
            </w:pPr>
          </w:p>
        </w:tc>
        <w:tc>
          <w:tcPr>
            <w:tcW w:w="7248" w:type="dxa"/>
            <w:shd w:val="clear" w:color="auto" w:fill="auto"/>
          </w:tcPr>
          <w:p w14:paraId="68F1DFE2" w14:textId="77777777" w:rsidR="00A03FE3" w:rsidRPr="00A03FE3" w:rsidRDefault="00A03FE3" w:rsidP="00A03FE3">
            <w:pPr>
              <w:shd w:val="clear" w:color="auto" w:fill="FFFFFF" w:themeFill="background1"/>
              <w:tabs>
                <w:tab w:val="left" w:pos="612"/>
              </w:tabs>
              <w:spacing w:before="120" w:after="120"/>
              <w:rPr>
                <w:rFonts w:eastAsia="SimSun"/>
                <w:iCs/>
                <w:noProof w:val="0"/>
                <w:sz w:val="20"/>
                <w:szCs w:val="20"/>
                <w:lang w:eastAsia="ru-RU"/>
              </w:rPr>
            </w:pPr>
          </w:p>
        </w:tc>
        <w:tc>
          <w:tcPr>
            <w:tcW w:w="1800" w:type="dxa"/>
            <w:shd w:val="clear" w:color="auto" w:fill="auto"/>
          </w:tcPr>
          <w:p w14:paraId="2226C85B" w14:textId="77777777" w:rsidR="00A03FE3" w:rsidRPr="00A03FE3" w:rsidRDefault="00A03FE3" w:rsidP="00A03FE3">
            <w:pPr>
              <w:shd w:val="clear" w:color="auto" w:fill="FFFFFF" w:themeFill="background1"/>
              <w:tabs>
                <w:tab w:val="left" w:pos="612"/>
              </w:tabs>
              <w:spacing w:before="120" w:after="120"/>
              <w:rPr>
                <w:rFonts w:eastAsia="SimSun"/>
                <w:iCs/>
                <w:noProof w:val="0"/>
                <w:sz w:val="20"/>
                <w:szCs w:val="20"/>
                <w:lang w:eastAsia="ru-RU"/>
              </w:rPr>
            </w:pPr>
          </w:p>
        </w:tc>
      </w:tr>
      <w:tr w:rsidR="00A03FE3" w:rsidRPr="00A03FE3" w14:paraId="4CCECA85" w14:textId="77777777" w:rsidTr="00AE21CA">
        <w:tc>
          <w:tcPr>
            <w:tcW w:w="577" w:type="dxa"/>
            <w:shd w:val="clear" w:color="auto" w:fill="auto"/>
          </w:tcPr>
          <w:p w14:paraId="084C4B87" w14:textId="77777777" w:rsidR="00A03FE3" w:rsidRPr="00A03FE3" w:rsidRDefault="00A03FE3" w:rsidP="00A03FE3">
            <w:pPr>
              <w:shd w:val="clear" w:color="auto" w:fill="FFFFFF" w:themeFill="background1"/>
              <w:tabs>
                <w:tab w:val="left" w:pos="612"/>
              </w:tabs>
              <w:spacing w:before="120" w:after="120"/>
              <w:rPr>
                <w:rFonts w:eastAsia="SimSun"/>
                <w:iCs/>
                <w:noProof w:val="0"/>
                <w:sz w:val="20"/>
                <w:szCs w:val="20"/>
                <w:lang w:eastAsia="ru-RU"/>
              </w:rPr>
            </w:pPr>
          </w:p>
        </w:tc>
        <w:tc>
          <w:tcPr>
            <w:tcW w:w="7248" w:type="dxa"/>
            <w:shd w:val="clear" w:color="auto" w:fill="auto"/>
          </w:tcPr>
          <w:p w14:paraId="71FA3E9A" w14:textId="77777777" w:rsidR="00A03FE3" w:rsidRPr="00A03FE3" w:rsidRDefault="00A03FE3" w:rsidP="00A03FE3">
            <w:pPr>
              <w:shd w:val="clear" w:color="auto" w:fill="FFFFFF" w:themeFill="background1"/>
              <w:tabs>
                <w:tab w:val="left" w:pos="612"/>
              </w:tabs>
              <w:spacing w:before="120" w:after="120"/>
              <w:rPr>
                <w:rFonts w:eastAsia="SimSun"/>
                <w:iCs/>
                <w:noProof w:val="0"/>
                <w:sz w:val="20"/>
                <w:szCs w:val="20"/>
                <w:lang w:eastAsia="ru-RU"/>
              </w:rPr>
            </w:pPr>
          </w:p>
        </w:tc>
        <w:tc>
          <w:tcPr>
            <w:tcW w:w="1800" w:type="dxa"/>
            <w:shd w:val="clear" w:color="auto" w:fill="auto"/>
          </w:tcPr>
          <w:p w14:paraId="28407B81" w14:textId="77777777" w:rsidR="00A03FE3" w:rsidRPr="00A03FE3" w:rsidRDefault="00A03FE3" w:rsidP="00A03FE3">
            <w:pPr>
              <w:shd w:val="clear" w:color="auto" w:fill="FFFFFF" w:themeFill="background1"/>
              <w:tabs>
                <w:tab w:val="left" w:pos="612"/>
              </w:tabs>
              <w:spacing w:before="120" w:after="120"/>
              <w:rPr>
                <w:rFonts w:eastAsia="SimSun"/>
                <w:iCs/>
                <w:noProof w:val="0"/>
                <w:sz w:val="20"/>
                <w:szCs w:val="20"/>
                <w:lang w:eastAsia="ru-RU"/>
              </w:rPr>
            </w:pPr>
          </w:p>
        </w:tc>
      </w:tr>
    </w:tbl>
    <w:p w14:paraId="343C352C"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Termenul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limită</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depunere</w:t>
      </w:r>
      <w:proofErr w:type="spellEnd"/>
      <w:r w:rsidRPr="00A03FE3">
        <w:rPr>
          <w:b/>
          <w:noProof w:val="0"/>
          <w:sz w:val="20"/>
          <w:szCs w:val="20"/>
          <w:lang w:val="en-US" w:eastAsia="ru-RU"/>
        </w:rPr>
        <w:t>/</w:t>
      </w:r>
      <w:proofErr w:type="spellStart"/>
      <w:r w:rsidRPr="00A03FE3">
        <w:rPr>
          <w:b/>
          <w:noProof w:val="0"/>
          <w:sz w:val="20"/>
          <w:szCs w:val="20"/>
          <w:lang w:val="en-US" w:eastAsia="ru-RU"/>
        </w:rPr>
        <w:t>deschidere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ofertelor</w:t>
      </w:r>
      <w:proofErr w:type="spellEnd"/>
      <w:r w:rsidRPr="00A03FE3">
        <w:rPr>
          <w:b/>
          <w:noProof w:val="0"/>
          <w:sz w:val="20"/>
          <w:szCs w:val="20"/>
          <w:lang w:val="en-US" w:eastAsia="ru-RU"/>
        </w:rPr>
        <w:t>:</w:t>
      </w:r>
    </w:p>
    <w:p w14:paraId="04D09F32" w14:textId="77777777" w:rsidR="00A03FE3" w:rsidRPr="00A03FE3" w:rsidRDefault="00A03FE3" w:rsidP="00A03FE3">
      <w:pPr>
        <w:numPr>
          <w:ilvl w:val="0"/>
          <w:numId w:val="36"/>
        </w:numPr>
        <w:shd w:val="clear" w:color="auto" w:fill="FFFFFF" w:themeFill="background1"/>
        <w:tabs>
          <w:tab w:val="right" w:pos="426"/>
        </w:tabs>
        <w:spacing w:before="120"/>
        <w:rPr>
          <w:b/>
          <w:noProof w:val="0"/>
          <w:sz w:val="20"/>
          <w:szCs w:val="20"/>
          <w:lang w:val="en-US" w:eastAsia="ru-RU"/>
        </w:rPr>
      </w:pPr>
      <w:r w:rsidRPr="00A03FE3">
        <w:rPr>
          <w:b/>
          <w:noProof w:val="0"/>
          <w:sz w:val="20"/>
          <w:szCs w:val="20"/>
          <w:lang w:val="en-US" w:eastAsia="ru-RU"/>
        </w:rPr>
        <w:t>conform SIA RSAP /</w:t>
      </w:r>
      <w:proofErr w:type="spellStart"/>
      <w:r w:rsidRPr="00A03FE3">
        <w:rPr>
          <w:b/>
          <w:noProof w:val="0"/>
          <w:sz w:val="20"/>
          <w:szCs w:val="20"/>
          <w:lang w:val="en-US" w:eastAsia="ru-RU"/>
        </w:rPr>
        <w:t>până</w:t>
      </w:r>
      <w:proofErr w:type="spellEnd"/>
      <w:r w:rsidRPr="00A03FE3">
        <w:rPr>
          <w:b/>
          <w:noProof w:val="0"/>
          <w:sz w:val="20"/>
          <w:szCs w:val="20"/>
          <w:lang w:val="en-US" w:eastAsia="ru-RU"/>
        </w:rPr>
        <w:t xml:space="preserve"> la: </w:t>
      </w:r>
      <w:r w:rsidRPr="00A03FE3">
        <w:rPr>
          <w:b/>
          <w:i/>
          <w:noProof w:val="0"/>
          <w:sz w:val="20"/>
          <w:szCs w:val="20"/>
          <w:lang w:val="en-US" w:eastAsia="ru-RU"/>
        </w:rPr>
        <w:t>[</w:t>
      </w:r>
      <w:proofErr w:type="spellStart"/>
      <w:r w:rsidRPr="00A03FE3">
        <w:rPr>
          <w:b/>
          <w:i/>
          <w:noProof w:val="0"/>
          <w:sz w:val="20"/>
          <w:szCs w:val="20"/>
          <w:lang w:val="en-US" w:eastAsia="ru-RU"/>
        </w:rPr>
        <w:t>ora</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exactă</w:t>
      </w:r>
      <w:proofErr w:type="spellEnd"/>
      <w:r w:rsidRPr="00A03FE3">
        <w:rPr>
          <w:b/>
          <w:i/>
          <w:noProof w:val="0"/>
          <w:sz w:val="20"/>
          <w:szCs w:val="20"/>
          <w:lang w:val="en-US" w:eastAsia="ru-RU"/>
        </w:rPr>
        <w:t>]</w:t>
      </w:r>
      <w:r w:rsidRPr="00A03FE3">
        <w:rPr>
          <w:b/>
          <w:noProof w:val="0"/>
          <w:sz w:val="20"/>
          <w:szCs w:val="20"/>
          <w:lang w:val="en-US" w:eastAsia="ru-RU"/>
        </w:rPr>
        <w:t>_______________________</w:t>
      </w:r>
    </w:p>
    <w:p w14:paraId="5277FC35" w14:textId="77777777" w:rsidR="00A03FE3" w:rsidRPr="00A03FE3" w:rsidRDefault="00A03FE3" w:rsidP="00A03FE3">
      <w:pPr>
        <w:numPr>
          <w:ilvl w:val="0"/>
          <w:numId w:val="36"/>
        </w:numPr>
        <w:shd w:val="clear" w:color="auto" w:fill="FFFFFF" w:themeFill="background1"/>
        <w:tabs>
          <w:tab w:val="right" w:pos="426"/>
        </w:tabs>
        <w:spacing w:before="120"/>
        <w:rPr>
          <w:b/>
          <w:noProof w:val="0"/>
          <w:sz w:val="20"/>
          <w:szCs w:val="20"/>
          <w:lang w:val="en-US" w:eastAsia="ru-RU"/>
        </w:rPr>
      </w:pPr>
      <w:r w:rsidRPr="00A03FE3">
        <w:rPr>
          <w:b/>
          <w:noProof w:val="0"/>
          <w:sz w:val="20"/>
          <w:szCs w:val="20"/>
          <w:lang w:val="en-US" w:eastAsia="ru-RU"/>
        </w:rPr>
        <w:t xml:space="preserve">pe: </w:t>
      </w:r>
      <w:r w:rsidRPr="00A03FE3">
        <w:rPr>
          <w:b/>
          <w:i/>
          <w:noProof w:val="0"/>
          <w:sz w:val="20"/>
          <w:szCs w:val="20"/>
          <w:lang w:val="en-US" w:eastAsia="ru-RU"/>
        </w:rPr>
        <w:t>[data]</w:t>
      </w:r>
      <w:r w:rsidRPr="00A03FE3">
        <w:rPr>
          <w:b/>
          <w:noProof w:val="0"/>
          <w:sz w:val="20"/>
          <w:szCs w:val="20"/>
          <w:lang w:val="en-US" w:eastAsia="ru-RU"/>
        </w:rPr>
        <w:t>_______________________________________</w:t>
      </w:r>
    </w:p>
    <w:p w14:paraId="60135C30"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Adresa</w:t>
      </w:r>
      <w:proofErr w:type="spellEnd"/>
      <w:r w:rsidRPr="00A03FE3">
        <w:rPr>
          <w:b/>
          <w:noProof w:val="0"/>
          <w:sz w:val="20"/>
          <w:szCs w:val="20"/>
          <w:lang w:val="en-US" w:eastAsia="ru-RU"/>
        </w:rPr>
        <w:t xml:space="preserve"> la care </w:t>
      </w:r>
      <w:proofErr w:type="spellStart"/>
      <w:r w:rsidRPr="00A03FE3">
        <w:rPr>
          <w:b/>
          <w:noProof w:val="0"/>
          <w:sz w:val="20"/>
          <w:szCs w:val="20"/>
          <w:lang w:val="en-US" w:eastAsia="ru-RU"/>
        </w:rPr>
        <w:t>trebuie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transmise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ofertele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cererile</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participare</w:t>
      </w:r>
      <w:proofErr w:type="spellEnd"/>
      <w:r w:rsidRPr="00A03FE3">
        <w:rPr>
          <w:b/>
          <w:noProof w:val="0"/>
          <w:sz w:val="20"/>
          <w:szCs w:val="20"/>
          <w:lang w:val="en-US" w:eastAsia="ru-RU"/>
        </w:rPr>
        <w:t xml:space="preserve">: </w:t>
      </w:r>
    </w:p>
    <w:p w14:paraId="61C47C98" w14:textId="77777777" w:rsidR="00A03FE3" w:rsidRPr="00A03FE3" w:rsidRDefault="00A03FE3" w:rsidP="00A03FE3">
      <w:pPr>
        <w:shd w:val="clear" w:color="auto" w:fill="FFFFFF" w:themeFill="background1"/>
        <w:tabs>
          <w:tab w:val="right" w:pos="426"/>
        </w:tabs>
        <w:spacing w:before="120"/>
        <w:ind w:left="450"/>
        <w:rPr>
          <w:b/>
          <w:noProof w:val="0"/>
          <w:sz w:val="20"/>
          <w:szCs w:val="20"/>
          <w:lang w:val="en-US" w:eastAsia="ru-RU"/>
        </w:rPr>
      </w:pPr>
      <w:proofErr w:type="spellStart"/>
      <w:r w:rsidRPr="00A03FE3">
        <w:rPr>
          <w:b/>
          <w:i/>
          <w:noProof w:val="0"/>
          <w:sz w:val="20"/>
          <w:szCs w:val="20"/>
          <w:lang w:val="en-US" w:eastAsia="ru-RU"/>
        </w:rPr>
        <w:t>Ofertele</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sau</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cererile</w:t>
      </w:r>
      <w:proofErr w:type="spellEnd"/>
      <w:r w:rsidRPr="00A03FE3">
        <w:rPr>
          <w:b/>
          <w:i/>
          <w:noProof w:val="0"/>
          <w:sz w:val="20"/>
          <w:szCs w:val="20"/>
          <w:lang w:val="en-US" w:eastAsia="ru-RU"/>
        </w:rPr>
        <w:t xml:space="preserve"> de </w:t>
      </w:r>
      <w:proofErr w:type="spellStart"/>
      <w:r w:rsidRPr="00A03FE3">
        <w:rPr>
          <w:b/>
          <w:i/>
          <w:noProof w:val="0"/>
          <w:sz w:val="20"/>
          <w:szCs w:val="20"/>
          <w:lang w:val="en-US" w:eastAsia="ru-RU"/>
        </w:rPr>
        <w:t>participare</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vor</w:t>
      </w:r>
      <w:proofErr w:type="spellEnd"/>
      <w:r w:rsidRPr="00A03FE3">
        <w:rPr>
          <w:b/>
          <w:i/>
          <w:noProof w:val="0"/>
          <w:sz w:val="20"/>
          <w:szCs w:val="20"/>
          <w:lang w:val="en-US" w:eastAsia="ru-RU"/>
        </w:rPr>
        <w:t xml:space="preserve"> fi </w:t>
      </w:r>
      <w:proofErr w:type="spellStart"/>
      <w:r w:rsidRPr="00A03FE3">
        <w:rPr>
          <w:b/>
          <w:i/>
          <w:noProof w:val="0"/>
          <w:sz w:val="20"/>
          <w:szCs w:val="20"/>
          <w:lang w:val="en-US" w:eastAsia="ru-RU"/>
        </w:rPr>
        <w:t>depuse</w:t>
      </w:r>
      <w:proofErr w:type="spellEnd"/>
      <w:r w:rsidRPr="00A03FE3">
        <w:rPr>
          <w:b/>
          <w:i/>
          <w:noProof w:val="0"/>
          <w:sz w:val="20"/>
          <w:szCs w:val="20"/>
          <w:lang w:val="en-US" w:eastAsia="ru-RU"/>
        </w:rPr>
        <w:t xml:space="preserve"> electronic </w:t>
      </w:r>
      <w:proofErr w:type="spellStart"/>
      <w:r w:rsidRPr="00A03FE3">
        <w:rPr>
          <w:b/>
          <w:i/>
          <w:noProof w:val="0"/>
          <w:sz w:val="20"/>
          <w:szCs w:val="20"/>
          <w:lang w:val="en-US" w:eastAsia="ru-RU"/>
        </w:rPr>
        <w:t>prin</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intermediul</w:t>
      </w:r>
      <w:proofErr w:type="spellEnd"/>
      <w:r w:rsidRPr="00A03FE3">
        <w:rPr>
          <w:b/>
          <w:i/>
          <w:noProof w:val="0"/>
          <w:sz w:val="20"/>
          <w:szCs w:val="20"/>
          <w:lang w:val="en-US" w:eastAsia="ru-RU"/>
        </w:rPr>
        <w:t xml:space="preserve"> SIA RSAP</w:t>
      </w:r>
    </w:p>
    <w:p w14:paraId="49ECC748" w14:textId="77777777" w:rsidR="00A03FE3" w:rsidRPr="00A03FE3" w:rsidRDefault="00A03FE3" w:rsidP="00A03FE3">
      <w:pPr>
        <w:numPr>
          <w:ilvl w:val="0"/>
          <w:numId w:val="33"/>
        </w:numPr>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Termenul</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valabilitate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ofertelor</w:t>
      </w:r>
      <w:proofErr w:type="spellEnd"/>
      <w:r w:rsidRPr="00A03FE3">
        <w:rPr>
          <w:b/>
          <w:noProof w:val="0"/>
          <w:sz w:val="20"/>
          <w:szCs w:val="20"/>
          <w:lang w:val="en-US" w:eastAsia="ru-RU"/>
        </w:rPr>
        <w:t xml:space="preserve">: _____60 </w:t>
      </w:r>
      <w:proofErr w:type="spellStart"/>
      <w:r w:rsidRPr="00A03FE3">
        <w:rPr>
          <w:b/>
          <w:noProof w:val="0"/>
          <w:sz w:val="20"/>
          <w:szCs w:val="20"/>
          <w:lang w:val="en-US" w:eastAsia="ru-RU"/>
        </w:rPr>
        <w:t>zile</w:t>
      </w:r>
      <w:proofErr w:type="spellEnd"/>
      <w:r w:rsidRPr="00A03FE3">
        <w:rPr>
          <w:b/>
          <w:noProof w:val="0"/>
          <w:sz w:val="20"/>
          <w:szCs w:val="20"/>
          <w:lang w:val="en-US" w:eastAsia="ru-RU"/>
        </w:rPr>
        <w:t>______________________________</w:t>
      </w:r>
    </w:p>
    <w:p w14:paraId="1BA5FCDC" w14:textId="77777777" w:rsidR="00A03FE3" w:rsidRPr="00A03FE3" w:rsidRDefault="00A03FE3" w:rsidP="00A03FE3">
      <w:pPr>
        <w:numPr>
          <w:ilvl w:val="0"/>
          <w:numId w:val="33"/>
        </w:numPr>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Locul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deschiderii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ofertelor</w:t>
      </w:r>
      <w:proofErr w:type="spellEnd"/>
      <w:r w:rsidRPr="00A03FE3">
        <w:rPr>
          <w:b/>
          <w:noProof w:val="0"/>
          <w:sz w:val="20"/>
          <w:szCs w:val="20"/>
          <w:lang w:val="en-US" w:eastAsia="ru-RU"/>
        </w:rPr>
        <w:t>: _______</w:t>
      </w:r>
      <w:r w:rsidRPr="00A03FE3">
        <w:rPr>
          <w:rFonts w:eastAsia="Calibri"/>
          <w:bCs/>
          <w:i/>
          <w:noProof w:val="0"/>
          <w:sz w:val="20"/>
          <w:szCs w:val="20"/>
          <w:u w:val="single" w:color="000000"/>
          <w:lang w:val="en-US"/>
        </w:rPr>
        <w:t xml:space="preserve">Conform </w:t>
      </w:r>
      <w:proofErr w:type="spellStart"/>
      <w:r w:rsidRPr="00A03FE3">
        <w:rPr>
          <w:rFonts w:eastAsia="Calibri"/>
          <w:bCs/>
          <w:i/>
          <w:noProof w:val="0"/>
          <w:sz w:val="20"/>
          <w:szCs w:val="20"/>
          <w:u w:val="single" w:color="000000"/>
          <w:lang w:val="en-US"/>
        </w:rPr>
        <w:t>publicării</w:t>
      </w:r>
      <w:proofErr w:type="spellEnd"/>
      <w:r w:rsidRPr="00A03FE3">
        <w:rPr>
          <w:rFonts w:eastAsia="Calibri"/>
          <w:bCs/>
          <w:i/>
          <w:noProof w:val="0"/>
          <w:sz w:val="20"/>
          <w:szCs w:val="20"/>
          <w:u w:val="single" w:color="000000"/>
          <w:lang w:val="en-US"/>
        </w:rPr>
        <w:t xml:space="preserve"> din SIA RSAP</w:t>
      </w:r>
      <w:r w:rsidRPr="00A03FE3">
        <w:rPr>
          <w:rFonts w:eastAsia="Calibri"/>
          <w:b/>
          <w:i/>
          <w:noProof w:val="0"/>
          <w:sz w:val="20"/>
          <w:szCs w:val="20"/>
          <w:u w:val="single" w:color="000000"/>
          <w:lang w:val="en-US"/>
        </w:rPr>
        <w:t xml:space="preserve"> </w:t>
      </w:r>
      <w:r w:rsidRPr="00A03FE3">
        <w:rPr>
          <w:rFonts w:eastAsia="Calibri"/>
          <w:bCs/>
          <w:i/>
          <w:noProof w:val="0"/>
          <w:sz w:val="20"/>
          <w:szCs w:val="20"/>
          <w:u w:val="single" w:color="000000"/>
          <w:lang w:val="en-US"/>
        </w:rPr>
        <w:t>M-Tender</w:t>
      </w:r>
      <w:r w:rsidRPr="00A03FE3">
        <w:rPr>
          <w:b/>
          <w:noProof w:val="0"/>
          <w:sz w:val="20"/>
          <w:szCs w:val="20"/>
          <w:lang w:val="en-US" w:eastAsia="ru-RU"/>
        </w:rPr>
        <w:t>______________</w:t>
      </w:r>
    </w:p>
    <w:p w14:paraId="49E24662" w14:textId="77777777" w:rsidR="00A03FE3" w:rsidRPr="00A03FE3" w:rsidRDefault="00A03FE3" w:rsidP="00A03FE3">
      <w:pPr>
        <w:shd w:val="clear" w:color="auto" w:fill="FFFFFF" w:themeFill="background1"/>
        <w:tabs>
          <w:tab w:val="right" w:pos="426"/>
        </w:tabs>
        <w:ind w:left="3240"/>
        <w:contextualSpacing/>
        <w:jc w:val="center"/>
        <w:rPr>
          <w:noProof w:val="0"/>
          <w:sz w:val="20"/>
          <w:szCs w:val="20"/>
          <w:lang w:val="en-US" w:eastAsia="ru-RU"/>
        </w:rPr>
      </w:pPr>
      <w:r w:rsidRPr="00A03FE3">
        <w:rPr>
          <w:noProof w:val="0"/>
          <w:sz w:val="20"/>
          <w:szCs w:val="20"/>
          <w:lang w:val="en-US" w:eastAsia="ru-RU"/>
        </w:rPr>
        <w:t xml:space="preserve">(SIA RSAP </w:t>
      </w:r>
      <w:proofErr w:type="spellStart"/>
      <w:r w:rsidRPr="00A03FE3">
        <w:rPr>
          <w:noProof w:val="0"/>
          <w:sz w:val="20"/>
          <w:szCs w:val="20"/>
          <w:lang w:val="en-US" w:eastAsia="ru-RU"/>
        </w:rPr>
        <w:t>sau</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adresa</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deschiderii</w:t>
      </w:r>
      <w:proofErr w:type="spellEnd"/>
      <w:r w:rsidRPr="00A03FE3">
        <w:rPr>
          <w:noProof w:val="0"/>
          <w:sz w:val="20"/>
          <w:szCs w:val="20"/>
          <w:lang w:val="en-US" w:eastAsia="ru-RU"/>
        </w:rPr>
        <w:t>)</w:t>
      </w:r>
    </w:p>
    <w:p w14:paraId="08B2FBDD" w14:textId="77777777" w:rsidR="00A03FE3" w:rsidRPr="00A03FE3" w:rsidRDefault="00A03FE3" w:rsidP="00A03FE3">
      <w:pPr>
        <w:shd w:val="clear" w:color="auto" w:fill="FFFFFF" w:themeFill="background1"/>
        <w:tabs>
          <w:tab w:val="left" w:pos="360"/>
          <w:tab w:val="left" w:pos="1800"/>
          <w:tab w:val="left" w:pos="3240"/>
        </w:tabs>
        <w:spacing w:after="120"/>
        <w:ind w:left="360"/>
        <w:rPr>
          <w:b/>
          <w:i/>
          <w:noProof w:val="0"/>
          <w:sz w:val="20"/>
          <w:szCs w:val="20"/>
          <w:lang w:val="en-US" w:eastAsia="ru-RU"/>
        </w:rPr>
      </w:pPr>
      <w:proofErr w:type="spellStart"/>
      <w:r w:rsidRPr="00A03FE3">
        <w:rPr>
          <w:bCs/>
          <w:i/>
          <w:noProof w:val="0"/>
          <w:sz w:val="20"/>
          <w:szCs w:val="20"/>
          <w:lang w:val="en-US" w:eastAsia="ru-RU"/>
        </w:rPr>
        <w:t>Ofertele</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întârziate</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vor</w:t>
      </w:r>
      <w:proofErr w:type="spellEnd"/>
      <w:r w:rsidRPr="00A03FE3">
        <w:rPr>
          <w:bCs/>
          <w:i/>
          <w:noProof w:val="0"/>
          <w:sz w:val="20"/>
          <w:szCs w:val="20"/>
          <w:lang w:val="en-US" w:eastAsia="ru-RU"/>
        </w:rPr>
        <w:t xml:space="preserve"> fi </w:t>
      </w:r>
      <w:proofErr w:type="spellStart"/>
      <w:r w:rsidRPr="00A03FE3">
        <w:rPr>
          <w:bCs/>
          <w:i/>
          <w:noProof w:val="0"/>
          <w:sz w:val="20"/>
          <w:szCs w:val="20"/>
          <w:lang w:val="en-US" w:eastAsia="ru-RU"/>
        </w:rPr>
        <w:t>respinse</w:t>
      </w:r>
      <w:proofErr w:type="spellEnd"/>
      <w:r w:rsidRPr="00A03FE3">
        <w:rPr>
          <w:b/>
          <w:i/>
          <w:noProof w:val="0"/>
          <w:sz w:val="20"/>
          <w:szCs w:val="20"/>
          <w:lang w:val="en-US" w:eastAsia="ru-RU"/>
        </w:rPr>
        <w:t xml:space="preserve">. </w:t>
      </w:r>
      <w:r w:rsidRPr="00A03FE3">
        <w:rPr>
          <w:bCs/>
          <w:i/>
          <w:noProof w:val="0"/>
          <w:sz w:val="20"/>
          <w:szCs w:val="20"/>
          <w:lang w:val="en-US" w:eastAsia="ru-RU"/>
        </w:rPr>
        <w:t>Da</w:t>
      </w:r>
    </w:p>
    <w:p w14:paraId="55751417" w14:textId="77777777" w:rsidR="00A03FE3" w:rsidRPr="00A03FE3" w:rsidRDefault="00A03FE3" w:rsidP="00A03FE3">
      <w:pPr>
        <w:numPr>
          <w:ilvl w:val="0"/>
          <w:numId w:val="33"/>
        </w:numPr>
        <w:shd w:val="clear" w:color="auto" w:fill="FFFFFF" w:themeFill="background1"/>
        <w:tabs>
          <w:tab w:val="right" w:pos="426"/>
        </w:tabs>
        <w:spacing w:before="120"/>
        <w:ind w:left="450" w:hanging="450"/>
        <w:rPr>
          <w:b/>
          <w:noProof w:val="0"/>
          <w:sz w:val="20"/>
          <w:szCs w:val="20"/>
          <w:lang w:val="en-US" w:eastAsia="ru-RU"/>
        </w:rPr>
      </w:pPr>
      <w:proofErr w:type="spellStart"/>
      <w:r w:rsidRPr="00A03FE3">
        <w:rPr>
          <w:b/>
          <w:noProof w:val="0"/>
          <w:sz w:val="20"/>
          <w:szCs w:val="20"/>
          <w:lang w:val="en-US" w:eastAsia="ru-RU"/>
        </w:rPr>
        <w:t>Persoanele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autorizate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asiste</w:t>
      </w:r>
      <w:proofErr w:type="spellEnd"/>
      <w:r w:rsidRPr="00A03FE3">
        <w:rPr>
          <w:b/>
          <w:noProof w:val="0"/>
          <w:sz w:val="20"/>
          <w:szCs w:val="20"/>
          <w:lang w:val="en-US" w:eastAsia="ru-RU"/>
        </w:rPr>
        <w:t xml:space="preserve"> la </w:t>
      </w:r>
      <w:proofErr w:type="spellStart"/>
      <w:r w:rsidRPr="00A03FE3">
        <w:rPr>
          <w:b/>
          <w:noProof w:val="0"/>
          <w:sz w:val="20"/>
          <w:szCs w:val="20"/>
          <w:lang w:val="en-US" w:eastAsia="ru-RU"/>
        </w:rPr>
        <w:t>deschiderea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ofertelor</w:t>
      </w:r>
      <w:proofErr w:type="spellEnd"/>
      <w:r w:rsidRPr="00A03FE3">
        <w:rPr>
          <w:b/>
          <w:noProof w:val="0"/>
          <w:sz w:val="20"/>
          <w:szCs w:val="20"/>
          <w:lang w:val="en-US" w:eastAsia="ru-RU"/>
        </w:rPr>
        <w:t xml:space="preserve">: </w:t>
      </w:r>
      <w:r w:rsidRPr="00A03FE3">
        <w:rPr>
          <w:b/>
          <w:noProof w:val="0"/>
          <w:sz w:val="20"/>
          <w:szCs w:val="20"/>
          <w:lang w:val="en-US" w:eastAsia="ru-RU"/>
        </w:rPr>
        <w:br/>
      </w:r>
      <w:proofErr w:type="spellStart"/>
      <w:r w:rsidRPr="00A03FE3">
        <w:rPr>
          <w:b/>
          <w:i/>
          <w:noProof w:val="0"/>
          <w:sz w:val="20"/>
          <w:szCs w:val="20"/>
          <w:lang w:val="en-US" w:eastAsia="ru-RU"/>
        </w:rPr>
        <w:t>Ofertanții</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sau</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reprezentanții</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acestora</w:t>
      </w:r>
      <w:proofErr w:type="spellEnd"/>
      <w:r w:rsidRPr="00A03FE3">
        <w:rPr>
          <w:b/>
          <w:i/>
          <w:noProof w:val="0"/>
          <w:sz w:val="20"/>
          <w:szCs w:val="20"/>
          <w:lang w:val="en-US" w:eastAsia="ru-RU"/>
        </w:rPr>
        <w:t xml:space="preserve"> au </w:t>
      </w:r>
      <w:proofErr w:type="spellStart"/>
      <w:r w:rsidRPr="00A03FE3">
        <w:rPr>
          <w:b/>
          <w:i/>
          <w:noProof w:val="0"/>
          <w:sz w:val="20"/>
          <w:szCs w:val="20"/>
          <w:lang w:val="en-US" w:eastAsia="ru-RU"/>
        </w:rPr>
        <w:t>dreptul</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să</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participe</w:t>
      </w:r>
      <w:proofErr w:type="spellEnd"/>
      <w:r w:rsidRPr="00A03FE3">
        <w:rPr>
          <w:b/>
          <w:i/>
          <w:noProof w:val="0"/>
          <w:sz w:val="20"/>
          <w:szCs w:val="20"/>
          <w:lang w:val="en-US" w:eastAsia="ru-RU"/>
        </w:rPr>
        <w:t xml:space="preserve"> la </w:t>
      </w:r>
      <w:proofErr w:type="spellStart"/>
      <w:r w:rsidRPr="00A03FE3">
        <w:rPr>
          <w:b/>
          <w:i/>
          <w:noProof w:val="0"/>
          <w:sz w:val="20"/>
          <w:szCs w:val="20"/>
          <w:lang w:val="en-US" w:eastAsia="ru-RU"/>
        </w:rPr>
        <w:t>deschiderea</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ofertelor</w:t>
      </w:r>
      <w:proofErr w:type="spellEnd"/>
      <w:r w:rsidRPr="00A03FE3">
        <w:rPr>
          <w:b/>
          <w:i/>
          <w:noProof w:val="0"/>
          <w:sz w:val="20"/>
          <w:szCs w:val="20"/>
          <w:lang w:val="en-US" w:eastAsia="ru-RU"/>
        </w:rPr>
        <w:t xml:space="preserve">, cu </w:t>
      </w:r>
      <w:proofErr w:type="spellStart"/>
      <w:r w:rsidRPr="00A03FE3">
        <w:rPr>
          <w:b/>
          <w:i/>
          <w:noProof w:val="0"/>
          <w:sz w:val="20"/>
          <w:szCs w:val="20"/>
          <w:lang w:val="en-US" w:eastAsia="ru-RU"/>
        </w:rPr>
        <w:t>excepția</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cazului</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când</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ofertele</w:t>
      </w:r>
      <w:proofErr w:type="spellEnd"/>
      <w:r w:rsidRPr="00A03FE3">
        <w:rPr>
          <w:b/>
          <w:i/>
          <w:noProof w:val="0"/>
          <w:sz w:val="20"/>
          <w:szCs w:val="20"/>
          <w:lang w:val="en-US" w:eastAsia="ru-RU"/>
        </w:rPr>
        <w:t xml:space="preserve"> au </w:t>
      </w:r>
      <w:proofErr w:type="spellStart"/>
      <w:r w:rsidRPr="00A03FE3">
        <w:rPr>
          <w:b/>
          <w:i/>
          <w:noProof w:val="0"/>
          <w:sz w:val="20"/>
          <w:szCs w:val="20"/>
          <w:lang w:val="en-US" w:eastAsia="ru-RU"/>
        </w:rPr>
        <w:t>fost</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depuse</w:t>
      </w:r>
      <w:proofErr w:type="spellEnd"/>
      <w:r w:rsidRPr="00A03FE3">
        <w:rPr>
          <w:b/>
          <w:i/>
          <w:noProof w:val="0"/>
          <w:sz w:val="20"/>
          <w:szCs w:val="20"/>
          <w:lang w:val="en-US" w:eastAsia="ru-RU"/>
        </w:rPr>
        <w:t xml:space="preserve"> </w:t>
      </w:r>
      <w:proofErr w:type="spellStart"/>
      <w:r w:rsidRPr="00A03FE3">
        <w:rPr>
          <w:b/>
          <w:i/>
          <w:noProof w:val="0"/>
          <w:sz w:val="20"/>
          <w:szCs w:val="20"/>
          <w:lang w:val="en-US" w:eastAsia="ru-RU"/>
        </w:rPr>
        <w:t>prin</w:t>
      </w:r>
      <w:proofErr w:type="spellEnd"/>
      <w:r w:rsidRPr="00A03FE3">
        <w:rPr>
          <w:b/>
          <w:i/>
          <w:noProof w:val="0"/>
          <w:sz w:val="20"/>
          <w:szCs w:val="20"/>
          <w:lang w:val="en-US" w:eastAsia="ru-RU"/>
        </w:rPr>
        <w:t xml:space="preserve"> SIA RSAP</w:t>
      </w:r>
      <w:r w:rsidRPr="00A03FE3">
        <w:rPr>
          <w:b/>
          <w:noProof w:val="0"/>
          <w:sz w:val="20"/>
          <w:szCs w:val="20"/>
          <w:lang w:val="en-US" w:eastAsia="ru-RU"/>
        </w:rPr>
        <w:t>.</w:t>
      </w:r>
    </w:p>
    <w:p w14:paraId="0790A926" w14:textId="77777777" w:rsidR="00A03FE3" w:rsidRPr="00A03FE3" w:rsidRDefault="00A03FE3" w:rsidP="00A03FE3">
      <w:pPr>
        <w:numPr>
          <w:ilvl w:val="0"/>
          <w:numId w:val="33"/>
        </w:numPr>
        <w:shd w:val="clear" w:color="auto" w:fill="FFFFFF" w:themeFill="background1"/>
        <w:tabs>
          <w:tab w:val="right" w:pos="426"/>
        </w:tabs>
        <w:spacing w:before="120"/>
        <w:ind w:left="450" w:hanging="450"/>
        <w:rPr>
          <w:bCs/>
          <w:i/>
          <w:iCs/>
          <w:noProof w:val="0"/>
          <w:sz w:val="20"/>
          <w:szCs w:val="20"/>
          <w:lang w:val="en-US" w:eastAsia="ru-RU"/>
        </w:rPr>
      </w:pPr>
      <w:proofErr w:type="spellStart"/>
      <w:r w:rsidRPr="00A03FE3">
        <w:rPr>
          <w:b/>
          <w:noProof w:val="0"/>
          <w:sz w:val="20"/>
          <w:szCs w:val="20"/>
          <w:lang w:val="en-US" w:eastAsia="ru-RU"/>
        </w:rPr>
        <w:t>Limba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limbile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care </w:t>
      </w:r>
      <w:proofErr w:type="spellStart"/>
      <w:r w:rsidRPr="00A03FE3">
        <w:rPr>
          <w:b/>
          <w:noProof w:val="0"/>
          <w:sz w:val="20"/>
          <w:szCs w:val="20"/>
          <w:lang w:val="en-US" w:eastAsia="ru-RU"/>
        </w:rPr>
        <w:t>trebuie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redactate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ofertele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cererile</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participare</w:t>
      </w:r>
      <w:proofErr w:type="spellEnd"/>
      <w:r w:rsidRPr="00A03FE3">
        <w:rPr>
          <w:b/>
          <w:noProof w:val="0"/>
          <w:sz w:val="20"/>
          <w:szCs w:val="20"/>
          <w:lang w:val="en-US" w:eastAsia="ru-RU"/>
        </w:rPr>
        <w:t xml:space="preserve">: </w:t>
      </w:r>
      <w:proofErr w:type="spellStart"/>
      <w:r w:rsidRPr="00A03FE3">
        <w:rPr>
          <w:bCs/>
          <w:i/>
          <w:iCs/>
          <w:noProof w:val="0"/>
          <w:sz w:val="20"/>
          <w:szCs w:val="20"/>
          <w:lang w:val="en-US" w:eastAsia="ru-RU"/>
        </w:rPr>
        <w:t>limba</w:t>
      </w:r>
      <w:proofErr w:type="spellEnd"/>
      <w:r w:rsidRPr="00A03FE3">
        <w:rPr>
          <w:bCs/>
          <w:i/>
          <w:iCs/>
          <w:noProof w:val="0"/>
          <w:sz w:val="20"/>
          <w:szCs w:val="20"/>
          <w:lang w:val="en-US" w:eastAsia="ru-RU"/>
        </w:rPr>
        <w:t xml:space="preserve"> </w:t>
      </w:r>
      <w:proofErr w:type="spellStart"/>
      <w:r w:rsidRPr="00A03FE3">
        <w:rPr>
          <w:bCs/>
          <w:i/>
          <w:iCs/>
          <w:noProof w:val="0"/>
          <w:sz w:val="20"/>
          <w:szCs w:val="20"/>
          <w:lang w:val="en-US" w:eastAsia="ru-RU"/>
        </w:rPr>
        <w:t>romă</w:t>
      </w:r>
      <w:proofErr w:type="spellEnd"/>
      <w:r w:rsidRPr="00A03FE3">
        <w:rPr>
          <w:bCs/>
          <w:i/>
          <w:iCs/>
          <w:noProof w:val="0"/>
          <w:sz w:val="20"/>
          <w:szCs w:val="20"/>
          <w:lang w:val="en-US" w:eastAsia="ru-RU"/>
        </w:rPr>
        <w:t>_____</w:t>
      </w:r>
    </w:p>
    <w:p w14:paraId="53B5D4C5"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lastRenderedPageBreak/>
        <w:t>Respectivul</w:t>
      </w:r>
      <w:proofErr w:type="spellEnd"/>
      <w:r w:rsidRPr="00A03FE3">
        <w:rPr>
          <w:b/>
          <w:noProof w:val="0"/>
          <w:sz w:val="20"/>
          <w:szCs w:val="20"/>
          <w:lang w:val="en-US" w:eastAsia="ru-RU"/>
        </w:rPr>
        <w:t xml:space="preserve"> contract se </w:t>
      </w:r>
      <w:proofErr w:type="spellStart"/>
      <w:r w:rsidRPr="00A03FE3">
        <w:rPr>
          <w:b/>
          <w:noProof w:val="0"/>
          <w:sz w:val="20"/>
          <w:szCs w:val="20"/>
          <w:lang w:val="en-US" w:eastAsia="ru-RU"/>
        </w:rPr>
        <w:t>referă</w:t>
      </w:r>
      <w:proofErr w:type="spellEnd"/>
      <w:r w:rsidRPr="00A03FE3">
        <w:rPr>
          <w:b/>
          <w:noProof w:val="0"/>
          <w:sz w:val="20"/>
          <w:szCs w:val="20"/>
          <w:lang w:val="en-US" w:eastAsia="ru-RU"/>
        </w:rPr>
        <w:t xml:space="preserve"> la un </w:t>
      </w:r>
      <w:proofErr w:type="spellStart"/>
      <w:r w:rsidRPr="00A03FE3">
        <w:rPr>
          <w:b/>
          <w:noProof w:val="0"/>
          <w:sz w:val="20"/>
          <w:szCs w:val="20"/>
          <w:lang w:val="en-US" w:eastAsia="ru-RU"/>
        </w:rPr>
        <w:t>proiect</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program </w:t>
      </w:r>
      <w:proofErr w:type="spellStart"/>
      <w:r w:rsidRPr="00A03FE3">
        <w:rPr>
          <w:b/>
          <w:noProof w:val="0"/>
          <w:sz w:val="20"/>
          <w:szCs w:val="20"/>
          <w:lang w:val="en-US" w:eastAsia="ru-RU"/>
        </w:rPr>
        <w:t>finanțat</w:t>
      </w:r>
      <w:proofErr w:type="spellEnd"/>
      <w:r w:rsidRPr="00A03FE3">
        <w:rPr>
          <w:b/>
          <w:noProof w:val="0"/>
          <w:sz w:val="20"/>
          <w:szCs w:val="20"/>
          <w:lang w:val="en-US" w:eastAsia="ru-RU"/>
        </w:rPr>
        <w:t xml:space="preserve"> din </w:t>
      </w:r>
      <w:proofErr w:type="spellStart"/>
      <w:r w:rsidRPr="00A03FE3">
        <w:rPr>
          <w:b/>
          <w:noProof w:val="0"/>
          <w:sz w:val="20"/>
          <w:szCs w:val="20"/>
          <w:lang w:val="en-US" w:eastAsia="ru-RU"/>
        </w:rPr>
        <w:t>fonduri</w:t>
      </w:r>
      <w:proofErr w:type="spellEnd"/>
      <w:r w:rsidRPr="00A03FE3">
        <w:rPr>
          <w:b/>
          <w:noProof w:val="0"/>
          <w:sz w:val="20"/>
          <w:szCs w:val="20"/>
          <w:lang w:val="en-US" w:eastAsia="ru-RU"/>
        </w:rPr>
        <w:t xml:space="preserve"> ale </w:t>
      </w:r>
      <w:proofErr w:type="spellStart"/>
      <w:r w:rsidRPr="00A03FE3">
        <w:rPr>
          <w:b/>
          <w:noProof w:val="0"/>
          <w:sz w:val="20"/>
          <w:szCs w:val="20"/>
          <w:lang w:val="en-US" w:eastAsia="ru-RU"/>
        </w:rPr>
        <w:t>Uniunii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Europene</w:t>
      </w:r>
      <w:proofErr w:type="spellEnd"/>
      <w:r w:rsidRPr="00A03FE3">
        <w:rPr>
          <w:b/>
          <w:noProof w:val="0"/>
          <w:sz w:val="20"/>
          <w:szCs w:val="20"/>
          <w:lang w:val="en-US" w:eastAsia="ru-RU"/>
        </w:rPr>
        <w:t xml:space="preserve">:  </w:t>
      </w:r>
      <w:r w:rsidRPr="00A03FE3">
        <w:rPr>
          <w:bCs/>
          <w:i/>
          <w:iCs/>
          <w:noProof w:val="0"/>
          <w:sz w:val="20"/>
          <w:szCs w:val="20"/>
          <w:u w:val="single"/>
          <w:lang w:val="en-US" w:eastAsia="ru-RU"/>
        </w:rPr>
        <w:t>Nu</w:t>
      </w:r>
      <w:r w:rsidRPr="00A03FE3">
        <w:rPr>
          <w:b/>
          <w:noProof w:val="0"/>
          <w:sz w:val="20"/>
          <w:szCs w:val="20"/>
          <w:lang w:val="en-US" w:eastAsia="ru-RU"/>
        </w:rPr>
        <w:t>_____________________________________</w:t>
      </w:r>
    </w:p>
    <w:p w14:paraId="01B06BBA" w14:textId="77777777" w:rsidR="00A03FE3" w:rsidRPr="00A03FE3" w:rsidRDefault="00A03FE3" w:rsidP="00A03FE3">
      <w:pPr>
        <w:shd w:val="clear" w:color="auto" w:fill="FFFFFF" w:themeFill="background1"/>
        <w:tabs>
          <w:tab w:val="right" w:pos="426"/>
        </w:tabs>
        <w:ind w:left="1980"/>
        <w:contextualSpacing/>
        <w:jc w:val="center"/>
        <w:rPr>
          <w:noProof w:val="0"/>
          <w:sz w:val="20"/>
          <w:szCs w:val="20"/>
          <w:lang w:val="en-US" w:eastAsia="ru-RU"/>
        </w:rPr>
      </w:pPr>
      <w:r w:rsidRPr="00A03FE3">
        <w:rPr>
          <w:noProof w:val="0"/>
          <w:sz w:val="20"/>
          <w:szCs w:val="20"/>
          <w:lang w:val="en-US" w:eastAsia="ru-RU"/>
        </w:rPr>
        <w:t xml:space="preserve">(se </w:t>
      </w:r>
      <w:proofErr w:type="spellStart"/>
      <w:r w:rsidRPr="00A03FE3">
        <w:rPr>
          <w:noProof w:val="0"/>
          <w:sz w:val="20"/>
          <w:szCs w:val="20"/>
          <w:lang w:val="en-US" w:eastAsia="ru-RU"/>
        </w:rPr>
        <w:t>specifică</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denumireaproiectului</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și</w:t>
      </w:r>
      <w:proofErr w:type="spellEnd"/>
      <w:r w:rsidRPr="00A03FE3">
        <w:rPr>
          <w:noProof w:val="0"/>
          <w:sz w:val="20"/>
          <w:szCs w:val="20"/>
          <w:lang w:val="en-US" w:eastAsia="ru-RU"/>
        </w:rPr>
        <w:t>/</w:t>
      </w:r>
      <w:proofErr w:type="spellStart"/>
      <w:r w:rsidRPr="00A03FE3">
        <w:rPr>
          <w:noProof w:val="0"/>
          <w:sz w:val="20"/>
          <w:szCs w:val="20"/>
          <w:lang w:val="en-US" w:eastAsia="ru-RU"/>
        </w:rPr>
        <w:t>sau</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programului</w:t>
      </w:r>
      <w:proofErr w:type="spellEnd"/>
      <w:r w:rsidRPr="00A03FE3">
        <w:rPr>
          <w:noProof w:val="0"/>
          <w:sz w:val="20"/>
          <w:szCs w:val="20"/>
          <w:lang w:val="en-US" w:eastAsia="ru-RU"/>
        </w:rPr>
        <w:t>)</w:t>
      </w:r>
    </w:p>
    <w:p w14:paraId="68217019"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Denumirea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adresa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organismului</w:t>
      </w:r>
      <w:proofErr w:type="spellEnd"/>
      <w:r w:rsidRPr="00A03FE3">
        <w:rPr>
          <w:b/>
          <w:noProof w:val="0"/>
          <w:sz w:val="20"/>
          <w:szCs w:val="20"/>
          <w:lang w:val="en-US" w:eastAsia="ru-RU"/>
        </w:rPr>
        <w:t xml:space="preserve"> competent de </w:t>
      </w:r>
      <w:proofErr w:type="spellStart"/>
      <w:r w:rsidRPr="00A03FE3">
        <w:rPr>
          <w:b/>
          <w:noProof w:val="0"/>
          <w:sz w:val="20"/>
          <w:szCs w:val="20"/>
          <w:lang w:val="en-US" w:eastAsia="ru-RU"/>
        </w:rPr>
        <w:t>soluționare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contestațiilor</w:t>
      </w:r>
      <w:proofErr w:type="spellEnd"/>
      <w:r w:rsidRPr="00A03FE3">
        <w:rPr>
          <w:b/>
          <w:noProof w:val="0"/>
          <w:sz w:val="20"/>
          <w:szCs w:val="20"/>
          <w:lang w:val="en-US" w:eastAsia="ru-RU"/>
        </w:rPr>
        <w:t xml:space="preserve">: </w:t>
      </w:r>
    </w:p>
    <w:p w14:paraId="65D64B65" w14:textId="77777777" w:rsidR="00A03FE3" w:rsidRPr="00A03FE3" w:rsidRDefault="00A03FE3" w:rsidP="00A03FE3">
      <w:pPr>
        <w:shd w:val="clear" w:color="auto" w:fill="FFFFFF" w:themeFill="background1"/>
        <w:tabs>
          <w:tab w:val="right" w:pos="426"/>
        </w:tabs>
        <w:ind w:left="450"/>
        <w:rPr>
          <w:bCs/>
          <w:i/>
          <w:noProof w:val="0"/>
          <w:sz w:val="20"/>
          <w:szCs w:val="20"/>
          <w:lang w:val="en-US" w:eastAsia="ru-RU"/>
        </w:rPr>
      </w:pPr>
      <w:proofErr w:type="spellStart"/>
      <w:r w:rsidRPr="00A03FE3">
        <w:rPr>
          <w:bCs/>
          <w:i/>
          <w:noProof w:val="0"/>
          <w:sz w:val="20"/>
          <w:szCs w:val="20"/>
          <w:lang w:val="en-US" w:eastAsia="ru-RU"/>
        </w:rPr>
        <w:t>Agenția</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Națională</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pentru</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Soluționarea</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Contestațiilor</w:t>
      </w:r>
      <w:proofErr w:type="spellEnd"/>
    </w:p>
    <w:p w14:paraId="69174A24" w14:textId="77777777" w:rsidR="00A03FE3" w:rsidRPr="00A03FE3" w:rsidRDefault="00A03FE3" w:rsidP="00A03FE3">
      <w:pPr>
        <w:shd w:val="clear" w:color="auto" w:fill="FFFFFF" w:themeFill="background1"/>
        <w:tabs>
          <w:tab w:val="right" w:pos="426"/>
        </w:tabs>
        <w:ind w:left="450"/>
        <w:rPr>
          <w:bCs/>
          <w:i/>
          <w:noProof w:val="0"/>
          <w:sz w:val="20"/>
          <w:szCs w:val="20"/>
          <w:lang w:val="en-US" w:eastAsia="ru-RU"/>
        </w:rPr>
      </w:pPr>
      <w:proofErr w:type="spellStart"/>
      <w:r w:rsidRPr="00A03FE3">
        <w:rPr>
          <w:bCs/>
          <w:i/>
          <w:noProof w:val="0"/>
          <w:sz w:val="20"/>
          <w:szCs w:val="20"/>
          <w:lang w:val="en-US" w:eastAsia="ru-RU"/>
        </w:rPr>
        <w:t>Adresa</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mun</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Chișinău</w:t>
      </w:r>
      <w:proofErr w:type="spellEnd"/>
      <w:r w:rsidRPr="00A03FE3">
        <w:rPr>
          <w:bCs/>
          <w:i/>
          <w:noProof w:val="0"/>
          <w:sz w:val="20"/>
          <w:szCs w:val="20"/>
          <w:lang w:val="en-US" w:eastAsia="ru-RU"/>
        </w:rPr>
        <w:t xml:space="preserve">, bd. </w:t>
      </w:r>
      <w:proofErr w:type="spellStart"/>
      <w:r w:rsidRPr="00A03FE3">
        <w:rPr>
          <w:bCs/>
          <w:i/>
          <w:noProof w:val="0"/>
          <w:sz w:val="20"/>
          <w:szCs w:val="20"/>
          <w:lang w:val="en-US" w:eastAsia="ru-RU"/>
        </w:rPr>
        <w:t>Ștefan</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cel</w:t>
      </w:r>
      <w:proofErr w:type="spellEnd"/>
      <w:r w:rsidRPr="00A03FE3">
        <w:rPr>
          <w:bCs/>
          <w:i/>
          <w:noProof w:val="0"/>
          <w:sz w:val="20"/>
          <w:szCs w:val="20"/>
          <w:lang w:val="en-US" w:eastAsia="ru-RU"/>
        </w:rPr>
        <w:t xml:space="preserve"> Mare </w:t>
      </w:r>
      <w:proofErr w:type="spellStart"/>
      <w:r w:rsidRPr="00A03FE3">
        <w:rPr>
          <w:bCs/>
          <w:i/>
          <w:noProof w:val="0"/>
          <w:sz w:val="20"/>
          <w:szCs w:val="20"/>
          <w:lang w:val="en-US" w:eastAsia="ru-RU"/>
        </w:rPr>
        <w:t>și</w:t>
      </w:r>
      <w:proofErr w:type="spellEnd"/>
      <w:r w:rsidRPr="00A03FE3">
        <w:rPr>
          <w:bCs/>
          <w:i/>
          <w:noProof w:val="0"/>
          <w:sz w:val="20"/>
          <w:szCs w:val="20"/>
          <w:lang w:val="en-US" w:eastAsia="ru-RU"/>
        </w:rPr>
        <w:t xml:space="preserve"> </w:t>
      </w:r>
      <w:proofErr w:type="spellStart"/>
      <w:r w:rsidRPr="00A03FE3">
        <w:rPr>
          <w:bCs/>
          <w:i/>
          <w:noProof w:val="0"/>
          <w:sz w:val="20"/>
          <w:szCs w:val="20"/>
          <w:lang w:val="en-US" w:eastAsia="ru-RU"/>
        </w:rPr>
        <w:t>Sfânt</w:t>
      </w:r>
      <w:proofErr w:type="spellEnd"/>
      <w:r w:rsidRPr="00A03FE3">
        <w:rPr>
          <w:bCs/>
          <w:i/>
          <w:noProof w:val="0"/>
          <w:sz w:val="20"/>
          <w:szCs w:val="20"/>
          <w:lang w:val="en-US" w:eastAsia="ru-RU"/>
        </w:rPr>
        <w:t xml:space="preserve"> nr.124 (et.4), MD 2001;</w:t>
      </w:r>
    </w:p>
    <w:p w14:paraId="3D8428DC" w14:textId="77777777" w:rsidR="00A03FE3" w:rsidRPr="00A03FE3" w:rsidRDefault="00A03FE3" w:rsidP="00A03FE3">
      <w:pPr>
        <w:shd w:val="clear" w:color="auto" w:fill="FFFFFF" w:themeFill="background1"/>
        <w:tabs>
          <w:tab w:val="right" w:pos="426"/>
        </w:tabs>
        <w:ind w:left="450"/>
        <w:rPr>
          <w:bCs/>
          <w:i/>
          <w:noProof w:val="0"/>
          <w:sz w:val="20"/>
          <w:szCs w:val="20"/>
          <w:lang w:val="en-US" w:eastAsia="ru-RU"/>
        </w:rPr>
      </w:pPr>
      <w:r w:rsidRPr="00A03FE3">
        <w:rPr>
          <w:bCs/>
          <w:i/>
          <w:noProof w:val="0"/>
          <w:sz w:val="20"/>
          <w:szCs w:val="20"/>
          <w:lang w:val="en-US" w:eastAsia="ru-RU"/>
        </w:rPr>
        <w:t>Tel/Fax/email: 022-820 652, 022 820-651, contestatii@ansc.md</w:t>
      </w:r>
    </w:p>
    <w:p w14:paraId="12205B56"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r w:rsidRPr="00A03FE3">
        <w:rPr>
          <w:b/>
          <w:noProof w:val="0"/>
          <w:sz w:val="20"/>
          <w:szCs w:val="20"/>
          <w:lang w:val="en-US" w:eastAsia="ru-RU"/>
        </w:rPr>
        <w:t>Data (</w:t>
      </w:r>
      <w:proofErr w:type="spellStart"/>
      <w:r w:rsidRPr="00A03FE3">
        <w:rPr>
          <w:b/>
          <w:noProof w:val="0"/>
          <w:sz w:val="20"/>
          <w:szCs w:val="20"/>
          <w:lang w:val="en-US" w:eastAsia="ru-RU"/>
        </w:rPr>
        <w:t>datele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și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referința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referințele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publicărilor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anterioare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Jurnalul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Oficial</w:t>
      </w:r>
      <w:proofErr w:type="spellEnd"/>
      <w:r w:rsidRPr="00A03FE3">
        <w:rPr>
          <w:b/>
          <w:noProof w:val="0"/>
          <w:sz w:val="20"/>
          <w:szCs w:val="20"/>
          <w:lang w:val="en-US" w:eastAsia="ru-RU"/>
        </w:rPr>
        <w:t xml:space="preserve"> al </w:t>
      </w:r>
      <w:proofErr w:type="spellStart"/>
      <w:r w:rsidRPr="00A03FE3">
        <w:rPr>
          <w:b/>
          <w:noProof w:val="0"/>
          <w:sz w:val="20"/>
          <w:szCs w:val="20"/>
          <w:lang w:val="en-US" w:eastAsia="ru-RU"/>
        </w:rPr>
        <w:t>Uniunii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Europene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privind</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contractele</w:t>
      </w:r>
      <w:proofErr w:type="spellEnd"/>
      <w:r w:rsidRPr="00A03FE3">
        <w:rPr>
          <w:b/>
          <w:noProof w:val="0"/>
          <w:sz w:val="20"/>
          <w:szCs w:val="20"/>
          <w:lang w:val="en-US" w:eastAsia="ru-RU"/>
        </w:rPr>
        <w:t xml:space="preserve">) la care se </w:t>
      </w:r>
      <w:proofErr w:type="spellStart"/>
      <w:r w:rsidRPr="00A03FE3">
        <w:rPr>
          <w:b/>
          <w:noProof w:val="0"/>
          <w:sz w:val="20"/>
          <w:szCs w:val="20"/>
          <w:lang w:val="en-US" w:eastAsia="ru-RU"/>
        </w:rPr>
        <w:t>referă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anunțul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respectiv</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dacă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):___ _</w:t>
      </w:r>
      <w:r w:rsidRPr="00A03FE3">
        <w:rPr>
          <w:i/>
          <w:noProof w:val="0"/>
          <w:sz w:val="20"/>
          <w:szCs w:val="20"/>
          <w:u w:val="single" w:color="000000"/>
          <w:lang w:val="en-US"/>
        </w:rPr>
        <w:t xml:space="preserve">nu </w:t>
      </w:r>
      <w:proofErr w:type="spellStart"/>
      <w:r w:rsidRPr="00A03FE3">
        <w:rPr>
          <w:i/>
          <w:noProof w:val="0"/>
          <w:sz w:val="20"/>
          <w:szCs w:val="20"/>
          <w:u w:val="single" w:color="000000"/>
          <w:lang w:val="en-US"/>
        </w:rPr>
        <w:t>este</w:t>
      </w:r>
      <w:proofErr w:type="spellEnd"/>
      <w:r w:rsidRPr="00A03FE3">
        <w:rPr>
          <w:noProof w:val="0"/>
          <w:sz w:val="20"/>
          <w:szCs w:val="20"/>
          <w:lang w:val="en-US"/>
        </w:rPr>
        <w:t xml:space="preserve"> </w:t>
      </w:r>
      <w:r w:rsidRPr="00A03FE3">
        <w:rPr>
          <w:b/>
          <w:noProof w:val="0"/>
          <w:sz w:val="20"/>
          <w:szCs w:val="20"/>
          <w:lang w:val="en-US" w:eastAsia="ru-RU"/>
        </w:rPr>
        <w:t>_____________________________________________</w:t>
      </w:r>
    </w:p>
    <w:p w14:paraId="7E5CBCCB"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achizițiilor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periodice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calendarul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estimat</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pentru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publicarea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anunțurilor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viitoare</w:t>
      </w:r>
      <w:proofErr w:type="spellEnd"/>
      <w:r w:rsidRPr="00A03FE3">
        <w:rPr>
          <w:b/>
          <w:noProof w:val="0"/>
          <w:sz w:val="20"/>
          <w:szCs w:val="20"/>
          <w:shd w:val="clear" w:color="auto" w:fill="FFFFFF" w:themeFill="background1"/>
          <w:lang w:val="en-US" w:eastAsia="ru-RU"/>
        </w:rPr>
        <w:t>:_____</w:t>
      </w:r>
      <w:r w:rsidRPr="00A03FE3">
        <w:rPr>
          <w:i/>
          <w:noProof w:val="0"/>
          <w:sz w:val="20"/>
          <w:szCs w:val="20"/>
          <w:u w:val="single" w:color="000000"/>
          <w:lang w:val="en-US"/>
        </w:rPr>
        <w:t xml:space="preserve"> nu </w:t>
      </w:r>
      <w:proofErr w:type="spellStart"/>
      <w:r w:rsidRPr="00A03FE3">
        <w:rPr>
          <w:i/>
          <w:noProof w:val="0"/>
          <w:sz w:val="20"/>
          <w:szCs w:val="20"/>
          <w:u w:val="single" w:color="000000"/>
          <w:lang w:val="en-US"/>
        </w:rPr>
        <w:t>este</w:t>
      </w:r>
      <w:proofErr w:type="spellEnd"/>
      <w:r w:rsidRPr="00A03FE3">
        <w:rPr>
          <w:noProof w:val="0"/>
          <w:sz w:val="20"/>
          <w:szCs w:val="20"/>
          <w:lang w:val="en-US"/>
        </w:rPr>
        <w:t xml:space="preserve"> </w:t>
      </w:r>
      <w:r w:rsidRPr="00A03FE3">
        <w:rPr>
          <w:b/>
          <w:noProof w:val="0"/>
          <w:sz w:val="20"/>
          <w:szCs w:val="20"/>
          <w:shd w:val="clear" w:color="auto" w:fill="FFFFFF" w:themeFill="background1"/>
          <w:lang w:val="en-US" w:eastAsia="ru-RU"/>
        </w:rPr>
        <w:t>__________________________________________________</w:t>
      </w:r>
    </w:p>
    <w:p w14:paraId="46C3ADAF"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r w:rsidRPr="00A03FE3">
        <w:rPr>
          <w:b/>
          <w:noProof w:val="0"/>
          <w:sz w:val="20"/>
          <w:szCs w:val="20"/>
          <w:lang w:val="en-US" w:eastAsia="ru-RU"/>
        </w:rPr>
        <w:t xml:space="preserve">Data </w:t>
      </w:r>
      <w:proofErr w:type="spellStart"/>
      <w:r w:rsidRPr="00A03FE3">
        <w:rPr>
          <w:b/>
          <w:noProof w:val="0"/>
          <w:sz w:val="20"/>
          <w:szCs w:val="20"/>
          <w:lang w:val="en-US" w:eastAsia="ru-RU"/>
        </w:rPr>
        <w:t>publicării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anunțului</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intenție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sau</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după</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precizarea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că</w:t>
      </w:r>
      <w:proofErr w:type="spellEnd"/>
      <w:r w:rsidRPr="00A03FE3">
        <w:rPr>
          <w:b/>
          <w:noProof w:val="0"/>
          <w:sz w:val="20"/>
          <w:szCs w:val="20"/>
          <w:lang w:val="en-US" w:eastAsia="ru-RU"/>
        </w:rPr>
        <w:t xml:space="preserve"> nu a </w:t>
      </w:r>
      <w:proofErr w:type="spellStart"/>
      <w:r w:rsidRPr="00A03FE3">
        <w:rPr>
          <w:b/>
          <w:noProof w:val="0"/>
          <w:sz w:val="20"/>
          <w:szCs w:val="20"/>
          <w:lang w:val="en-US" w:eastAsia="ru-RU"/>
        </w:rPr>
        <w:t>fost</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publicat</w:t>
      </w:r>
      <w:proofErr w:type="spellEnd"/>
      <w:r w:rsidRPr="00A03FE3">
        <w:rPr>
          <w:b/>
          <w:noProof w:val="0"/>
          <w:sz w:val="20"/>
          <w:szCs w:val="20"/>
          <w:lang w:val="en-US" w:eastAsia="ru-RU"/>
        </w:rPr>
        <w:t xml:space="preserve"> un </w:t>
      </w:r>
      <w:proofErr w:type="spellStart"/>
      <w:r w:rsidRPr="00A03FE3">
        <w:rPr>
          <w:b/>
          <w:noProof w:val="0"/>
          <w:sz w:val="20"/>
          <w:szCs w:val="20"/>
          <w:lang w:val="en-US" w:eastAsia="ru-RU"/>
        </w:rPr>
        <w:t>astfel</w:t>
      </w:r>
      <w:proofErr w:type="spellEnd"/>
      <w:r w:rsidRPr="00A03FE3">
        <w:rPr>
          <w:b/>
          <w:noProof w:val="0"/>
          <w:sz w:val="20"/>
          <w:szCs w:val="20"/>
          <w:lang w:val="en-US" w:eastAsia="ru-RU"/>
        </w:rPr>
        <w:t xml:space="preserve"> de </w:t>
      </w:r>
      <w:proofErr w:type="spellStart"/>
      <w:r w:rsidRPr="00A03FE3">
        <w:rPr>
          <w:b/>
          <w:noProof w:val="0"/>
          <w:sz w:val="20"/>
          <w:szCs w:val="20"/>
          <w:shd w:val="clear" w:color="auto" w:fill="FFFFFF" w:themeFill="background1"/>
          <w:lang w:val="en-US" w:eastAsia="ru-RU"/>
        </w:rPr>
        <w:t>anunţ</w:t>
      </w:r>
      <w:proofErr w:type="spellEnd"/>
      <w:r w:rsidRPr="00A03FE3">
        <w:rPr>
          <w:b/>
          <w:noProof w:val="0"/>
          <w:sz w:val="20"/>
          <w:szCs w:val="20"/>
          <w:shd w:val="clear" w:color="auto" w:fill="FFFFFF" w:themeFill="background1"/>
          <w:lang w:val="en-US" w:eastAsia="ru-RU"/>
        </w:rPr>
        <w:t>:_______</w:t>
      </w:r>
      <w:r w:rsidRPr="00A03FE3">
        <w:rPr>
          <w:i/>
          <w:noProof w:val="0"/>
          <w:sz w:val="20"/>
          <w:szCs w:val="20"/>
          <w:u w:val="single" w:color="000000"/>
          <w:lang w:val="en-US"/>
        </w:rPr>
        <w:t xml:space="preserve"> nu </w:t>
      </w:r>
      <w:proofErr w:type="spellStart"/>
      <w:r w:rsidRPr="00A03FE3">
        <w:rPr>
          <w:i/>
          <w:noProof w:val="0"/>
          <w:sz w:val="20"/>
          <w:szCs w:val="20"/>
          <w:u w:val="single" w:color="000000"/>
          <w:lang w:val="en-US"/>
        </w:rPr>
        <w:t>este</w:t>
      </w:r>
      <w:proofErr w:type="spellEnd"/>
      <w:r w:rsidRPr="00A03FE3">
        <w:rPr>
          <w:noProof w:val="0"/>
          <w:sz w:val="20"/>
          <w:szCs w:val="20"/>
          <w:lang w:val="en-US"/>
        </w:rPr>
        <w:t xml:space="preserve"> </w:t>
      </w:r>
      <w:r w:rsidRPr="00A03FE3">
        <w:rPr>
          <w:b/>
          <w:noProof w:val="0"/>
          <w:sz w:val="20"/>
          <w:szCs w:val="20"/>
          <w:shd w:val="clear" w:color="auto" w:fill="FFFFFF" w:themeFill="background1"/>
          <w:lang w:val="en-US" w:eastAsia="ru-RU"/>
        </w:rPr>
        <w:t>________________________________________</w:t>
      </w:r>
    </w:p>
    <w:p w14:paraId="5BEAE8D1"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r w:rsidRPr="00A03FE3">
        <w:rPr>
          <w:b/>
          <w:noProof w:val="0"/>
          <w:sz w:val="20"/>
          <w:szCs w:val="20"/>
          <w:lang w:val="en-US" w:eastAsia="ru-RU"/>
        </w:rPr>
        <w:t xml:space="preserve">Data </w:t>
      </w:r>
      <w:proofErr w:type="spellStart"/>
      <w:r w:rsidRPr="00A03FE3">
        <w:rPr>
          <w:b/>
          <w:noProof w:val="0"/>
          <w:sz w:val="20"/>
          <w:szCs w:val="20"/>
          <w:lang w:val="en-US" w:eastAsia="ru-RU"/>
        </w:rPr>
        <w:t>transmiterii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spre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publicare</w:t>
      </w:r>
      <w:proofErr w:type="spellEnd"/>
      <w:r w:rsidRPr="00A03FE3">
        <w:rPr>
          <w:b/>
          <w:noProof w:val="0"/>
          <w:sz w:val="20"/>
          <w:szCs w:val="20"/>
          <w:lang w:val="en-US" w:eastAsia="ru-RU"/>
        </w:rPr>
        <w:t xml:space="preserve"> a </w:t>
      </w:r>
      <w:proofErr w:type="spellStart"/>
      <w:r w:rsidRPr="00A03FE3">
        <w:rPr>
          <w:b/>
          <w:noProof w:val="0"/>
          <w:sz w:val="20"/>
          <w:szCs w:val="20"/>
          <w:lang w:val="en-US" w:eastAsia="ru-RU"/>
        </w:rPr>
        <w:t>anunțului</w:t>
      </w:r>
      <w:proofErr w:type="spellEnd"/>
      <w:r w:rsidRPr="00A03FE3">
        <w:rPr>
          <w:b/>
          <w:noProof w:val="0"/>
          <w:sz w:val="20"/>
          <w:szCs w:val="20"/>
          <w:lang w:val="en-US" w:eastAsia="ru-RU"/>
        </w:rPr>
        <w:t xml:space="preserve"> de participar</w:t>
      </w:r>
      <w:r w:rsidRPr="00A03FE3">
        <w:rPr>
          <w:b/>
          <w:noProof w:val="0"/>
          <w:sz w:val="20"/>
          <w:szCs w:val="20"/>
          <w:shd w:val="clear" w:color="auto" w:fill="FFFFFF" w:themeFill="background1"/>
          <w:lang w:val="en-US" w:eastAsia="ru-RU"/>
        </w:rPr>
        <w:t>e:___13.08.2026__________</w:t>
      </w:r>
    </w:p>
    <w:p w14:paraId="5DF27663"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cadrul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procedurii</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achiziție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publică</w:t>
      </w:r>
      <w:proofErr w:type="spellEnd"/>
      <w:r w:rsidRPr="00A03FE3">
        <w:rPr>
          <w:b/>
          <w:noProof w:val="0"/>
          <w:sz w:val="20"/>
          <w:szCs w:val="20"/>
          <w:lang w:val="en-US" w:eastAsia="ru-RU"/>
        </w:rPr>
        <w:t xml:space="preserve"> se </w:t>
      </w:r>
      <w:proofErr w:type="spellStart"/>
      <w:r w:rsidRPr="00A03FE3">
        <w:rPr>
          <w:b/>
          <w:noProof w:val="0"/>
          <w:sz w:val="20"/>
          <w:szCs w:val="20"/>
          <w:lang w:val="en-US" w:eastAsia="ru-RU"/>
        </w:rPr>
        <w:t>va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utiliza</w:t>
      </w:r>
      <w:proofErr w:type="spellEnd"/>
      <w:r w:rsidRPr="00A03FE3">
        <w:rPr>
          <w:b/>
          <w:noProof w:val="0"/>
          <w:sz w:val="20"/>
          <w:szCs w:val="20"/>
          <w:lang w:val="en-US" w:eastAsia="ru-RU"/>
        </w:rPr>
        <w:t>/</w:t>
      </w:r>
      <w:proofErr w:type="spellStart"/>
      <w:r w:rsidRPr="00A03FE3">
        <w:rPr>
          <w:b/>
          <w:noProof w:val="0"/>
          <w:sz w:val="20"/>
          <w:szCs w:val="20"/>
          <w:lang w:val="en-US" w:eastAsia="ru-RU"/>
        </w:rPr>
        <w:t>accepta</w:t>
      </w:r>
      <w:proofErr w:type="spellEnd"/>
      <w:r w:rsidRPr="00A03FE3">
        <w:rPr>
          <w:b/>
          <w:noProof w:val="0"/>
          <w:sz w:val="20"/>
          <w:szCs w:val="20"/>
          <w:lang w:val="en-US" w:eastAsia="ru-RU"/>
        </w:rPr>
        <w:t>:</w:t>
      </w:r>
    </w:p>
    <w:p w14:paraId="39B49359" w14:textId="77777777" w:rsidR="00A03FE3" w:rsidRPr="00A03FE3" w:rsidRDefault="00A03FE3" w:rsidP="00A03FE3">
      <w:pPr>
        <w:shd w:val="clear" w:color="auto" w:fill="FFFFFF" w:themeFill="background1"/>
        <w:tabs>
          <w:tab w:val="right" w:pos="426"/>
        </w:tabs>
        <w:spacing w:before="120"/>
        <w:rPr>
          <w:b/>
          <w:noProof w:val="0"/>
          <w:sz w:val="20"/>
          <w:szCs w:val="2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4983"/>
        <w:gridCol w:w="3588"/>
      </w:tblGrid>
      <w:tr w:rsidR="00A03FE3" w:rsidRPr="00A03FE3" w14:paraId="02561FA2" w14:textId="77777777" w:rsidTr="00AE21CA">
        <w:tc>
          <w:tcPr>
            <w:tcW w:w="5305" w:type="dxa"/>
            <w:shd w:val="clear" w:color="auto" w:fill="FFFFFF"/>
          </w:tcPr>
          <w:p w14:paraId="5F859FF0" w14:textId="77777777" w:rsidR="00A03FE3" w:rsidRPr="00A03FE3" w:rsidRDefault="00A03FE3" w:rsidP="00A03FE3">
            <w:pPr>
              <w:shd w:val="clear" w:color="auto" w:fill="FFFFFF" w:themeFill="background1"/>
              <w:tabs>
                <w:tab w:val="right" w:pos="426"/>
              </w:tabs>
              <w:rPr>
                <w:rFonts w:eastAsia="SimSun"/>
                <w:b/>
                <w:noProof w:val="0"/>
                <w:sz w:val="20"/>
                <w:szCs w:val="20"/>
                <w:lang w:eastAsia="ru-RU"/>
              </w:rPr>
            </w:pPr>
            <w:r w:rsidRPr="00A03FE3">
              <w:rPr>
                <w:rFonts w:eastAsia="SimSun"/>
                <w:b/>
                <w:noProof w:val="0"/>
                <w:sz w:val="20"/>
                <w:szCs w:val="20"/>
                <w:lang w:eastAsia="ru-RU"/>
              </w:rPr>
              <w:t>Denumirea instrumentului electronic</w:t>
            </w:r>
          </w:p>
        </w:tc>
        <w:tc>
          <w:tcPr>
            <w:tcW w:w="3785" w:type="dxa"/>
            <w:shd w:val="clear" w:color="auto" w:fill="FFFFFF"/>
          </w:tcPr>
          <w:p w14:paraId="24559587" w14:textId="77777777" w:rsidR="00A03FE3" w:rsidRPr="00A03FE3" w:rsidRDefault="00A03FE3" w:rsidP="00A03FE3">
            <w:pPr>
              <w:shd w:val="clear" w:color="auto" w:fill="FFFFFF" w:themeFill="background1"/>
              <w:tabs>
                <w:tab w:val="right" w:pos="426"/>
              </w:tabs>
              <w:rPr>
                <w:rFonts w:eastAsia="SimSun"/>
                <w:b/>
                <w:noProof w:val="0"/>
                <w:sz w:val="20"/>
                <w:szCs w:val="20"/>
                <w:lang w:eastAsia="ru-RU"/>
              </w:rPr>
            </w:pPr>
            <w:r w:rsidRPr="00A03FE3">
              <w:rPr>
                <w:rFonts w:eastAsia="SimSun"/>
                <w:b/>
                <w:noProof w:val="0"/>
                <w:sz w:val="20"/>
                <w:szCs w:val="20"/>
                <w:lang w:eastAsia="ru-RU"/>
              </w:rPr>
              <w:t>Se va utiliza/accepta sau nu</w:t>
            </w:r>
          </w:p>
        </w:tc>
      </w:tr>
      <w:tr w:rsidR="00A03FE3" w:rsidRPr="00A03FE3" w14:paraId="69B1E3CB" w14:textId="77777777" w:rsidTr="00AE21CA">
        <w:tc>
          <w:tcPr>
            <w:tcW w:w="5305" w:type="dxa"/>
            <w:shd w:val="clear" w:color="auto" w:fill="FFFFFF"/>
          </w:tcPr>
          <w:p w14:paraId="3D08372F" w14:textId="77777777" w:rsidR="00A03FE3" w:rsidRPr="00A03FE3" w:rsidRDefault="00A03FE3" w:rsidP="00A03FE3">
            <w:pPr>
              <w:shd w:val="clear" w:color="auto" w:fill="FFFFFF" w:themeFill="background1"/>
              <w:tabs>
                <w:tab w:val="right" w:pos="426"/>
              </w:tabs>
              <w:rPr>
                <w:rFonts w:eastAsia="SimSun"/>
                <w:noProof w:val="0"/>
                <w:sz w:val="20"/>
                <w:szCs w:val="20"/>
                <w:lang w:eastAsia="ru-RU"/>
              </w:rPr>
            </w:pPr>
            <w:r w:rsidRPr="00A03FE3">
              <w:rPr>
                <w:rFonts w:eastAsia="SimSun"/>
                <w:noProof w:val="0"/>
                <w:sz w:val="20"/>
                <w:szCs w:val="20"/>
                <w:lang w:eastAsia="ru-RU"/>
              </w:rPr>
              <w:t>depunerea electronică a ofertelor sau a cererilor de participare</w:t>
            </w:r>
          </w:p>
        </w:tc>
        <w:tc>
          <w:tcPr>
            <w:tcW w:w="3785" w:type="dxa"/>
            <w:tcBorders>
              <w:top w:val="single" w:sz="4" w:space="0" w:color="000000"/>
              <w:left w:val="single" w:sz="4" w:space="0" w:color="000000"/>
              <w:bottom w:val="single" w:sz="4" w:space="0" w:color="000000"/>
              <w:right w:val="single" w:sz="4" w:space="0" w:color="000000"/>
            </w:tcBorders>
          </w:tcPr>
          <w:p w14:paraId="7F39DBCA" w14:textId="77777777" w:rsidR="00A03FE3" w:rsidRPr="00A03FE3" w:rsidRDefault="00A03FE3" w:rsidP="00A03FE3">
            <w:pPr>
              <w:shd w:val="clear" w:color="auto" w:fill="FFFFFF" w:themeFill="background1"/>
              <w:tabs>
                <w:tab w:val="right" w:pos="426"/>
              </w:tabs>
              <w:rPr>
                <w:rFonts w:eastAsia="SimSun"/>
                <w:bCs/>
                <w:noProof w:val="0"/>
                <w:sz w:val="20"/>
                <w:szCs w:val="20"/>
                <w:lang w:eastAsia="ru-RU"/>
              </w:rPr>
            </w:pPr>
            <w:r w:rsidRPr="00A03FE3">
              <w:rPr>
                <w:rFonts w:eastAsia="SimSun"/>
                <w:bCs/>
                <w:noProof w:val="0"/>
                <w:sz w:val="20"/>
                <w:szCs w:val="20"/>
              </w:rPr>
              <w:t xml:space="preserve">Se va utiliza  </w:t>
            </w:r>
          </w:p>
        </w:tc>
      </w:tr>
      <w:tr w:rsidR="00A03FE3" w:rsidRPr="00A03FE3" w14:paraId="0E6DFF7A" w14:textId="77777777" w:rsidTr="00AE21CA">
        <w:tc>
          <w:tcPr>
            <w:tcW w:w="5305" w:type="dxa"/>
            <w:shd w:val="clear" w:color="auto" w:fill="FFFFFF"/>
          </w:tcPr>
          <w:p w14:paraId="687CD60F" w14:textId="77777777" w:rsidR="00A03FE3" w:rsidRPr="00A03FE3" w:rsidRDefault="00A03FE3" w:rsidP="00A03FE3">
            <w:pPr>
              <w:shd w:val="clear" w:color="auto" w:fill="FFFFFF" w:themeFill="background1"/>
              <w:tabs>
                <w:tab w:val="right" w:pos="426"/>
              </w:tabs>
              <w:rPr>
                <w:rFonts w:eastAsia="SimSun"/>
                <w:noProof w:val="0"/>
                <w:sz w:val="20"/>
                <w:szCs w:val="20"/>
                <w:lang w:eastAsia="ru-RU"/>
              </w:rPr>
            </w:pPr>
            <w:r w:rsidRPr="00A03FE3">
              <w:rPr>
                <w:rFonts w:eastAsia="SimSun"/>
                <w:noProof w:val="0"/>
                <w:sz w:val="20"/>
                <w:szCs w:val="20"/>
                <w:lang w:eastAsia="ru-RU"/>
              </w:rPr>
              <w:t>sistemul de comenzi electronice</w:t>
            </w:r>
          </w:p>
        </w:tc>
        <w:tc>
          <w:tcPr>
            <w:tcW w:w="3785" w:type="dxa"/>
            <w:tcBorders>
              <w:top w:val="single" w:sz="4" w:space="0" w:color="000000"/>
              <w:left w:val="single" w:sz="4" w:space="0" w:color="000000"/>
              <w:bottom w:val="single" w:sz="4" w:space="0" w:color="000000"/>
              <w:right w:val="single" w:sz="4" w:space="0" w:color="000000"/>
            </w:tcBorders>
          </w:tcPr>
          <w:p w14:paraId="182CEC32" w14:textId="77777777" w:rsidR="00A03FE3" w:rsidRPr="00A03FE3" w:rsidRDefault="00A03FE3" w:rsidP="00A03FE3">
            <w:pPr>
              <w:shd w:val="clear" w:color="auto" w:fill="FFFFFF" w:themeFill="background1"/>
              <w:tabs>
                <w:tab w:val="right" w:pos="426"/>
              </w:tabs>
              <w:rPr>
                <w:rFonts w:eastAsia="SimSun"/>
                <w:bCs/>
                <w:noProof w:val="0"/>
                <w:sz w:val="20"/>
                <w:szCs w:val="20"/>
                <w:lang w:eastAsia="ru-RU"/>
              </w:rPr>
            </w:pPr>
            <w:r w:rsidRPr="00A03FE3">
              <w:rPr>
                <w:rFonts w:eastAsia="SimSun"/>
                <w:bCs/>
                <w:noProof w:val="0"/>
                <w:sz w:val="20"/>
                <w:szCs w:val="20"/>
              </w:rPr>
              <w:t xml:space="preserve">Nu se va accepta  </w:t>
            </w:r>
          </w:p>
        </w:tc>
      </w:tr>
      <w:tr w:rsidR="00A03FE3" w:rsidRPr="00A03FE3" w14:paraId="1F199010" w14:textId="77777777" w:rsidTr="00AE21CA">
        <w:tc>
          <w:tcPr>
            <w:tcW w:w="5305" w:type="dxa"/>
            <w:shd w:val="clear" w:color="auto" w:fill="FFFFFF"/>
          </w:tcPr>
          <w:p w14:paraId="2CEE9F79" w14:textId="77777777" w:rsidR="00A03FE3" w:rsidRPr="00A03FE3" w:rsidRDefault="00A03FE3" w:rsidP="00A03FE3">
            <w:pPr>
              <w:shd w:val="clear" w:color="auto" w:fill="FFFFFF" w:themeFill="background1"/>
              <w:tabs>
                <w:tab w:val="right" w:pos="426"/>
              </w:tabs>
              <w:rPr>
                <w:rFonts w:eastAsia="SimSun"/>
                <w:noProof w:val="0"/>
                <w:sz w:val="20"/>
                <w:szCs w:val="20"/>
                <w:lang w:eastAsia="ru-RU"/>
              </w:rPr>
            </w:pPr>
            <w:r w:rsidRPr="00A03FE3">
              <w:rPr>
                <w:rFonts w:eastAsia="SimSun"/>
                <w:noProof w:val="0"/>
                <w:sz w:val="20"/>
                <w:szCs w:val="20"/>
                <w:lang w:eastAsia="ru-RU"/>
              </w:rPr>
              <w:t>facturarea electronică</w:t>
            </w:r>
          </w:p>
        </w:tc>
        <w:tc>
          <w:tcPr>
            <w:tcW w:w="3785" w:type="dxa"/>
            <w:tcBorders>
              <w:top w:val="single" w:sz="4" w:space="0" w:color="000000"/>
              <w:left w:val="single" w:sz="4" w:space="0" w:color="000000"/>
              <w:bottom w:val="single" w:sz="4" w:space="0" w:color="000000"/>
              <w:right w:val="single" w:sz="4" w:space="0" w:color="000000"/>
            </w:tcBorders>
          </w:tcPr>
          <w:p w14:paraId="5968A89E" w14:textId="77777777" w:rsidR="00A03FE3" w:rsidRPr="00A03FE3" w:rsidRDefault="00A03FE3" w:rsidP="00A03FE3">
            <w:pPr>
              <w:shd w:val="clear" w:color="auto" w:fill="FFFFFF" w:themeFill="background1"/>
              <w:tabs>
                <w:tab w:val="right" w:pos="426"/>
              </w:tabs>
              <w:rPr>
                <w:rFonts w:eastAsia="SimSun"/>
                <w:bCs/>
                <w:noProof w:val="0"/>
                <w:sz w:val="20"/>
                <w:szCs w:val="20"/>
                <w:lang w:eastAsia="ru-RU"/>
              </w:rPr>
            </w:pPr>
            <w:r w:rsidRPr="00A03FE3">
              <w:rPr>
                <w:rFonts w:eastAsia="SimSun"/>
                <w:bCs/>
                <w:noProof w:val="0"/>
                <w:sz w:val="20"/>
                <w:szCs w:val="20"/>
              </w:rPr>
              <w:t xml:space="preserve">Se va utiliza  </w:t>
            </w:r>
          </w:p>
        </w:tc>
      </w:tr>
      <w:tr w:rsidR="00A03FE3" w:rsidRPr="00A03FE3" w14:paraId="79232205" w14:textId="77777777" w:rsidTr="00AE21CA">
        <w:trPr>
          <w:trHeight w:val="77"/>
        </w:trPr>
        <w:tc>
          <w:tcPr>
            <w:tcW w:w="5305" w:type="dxa"/>
            <w:shd w:val="clear" w:color="auto" w:fill="FFFFFF"/>
          </w:tcPr>
          <w:p w14:paraId="32B88769" w14:textId="77777777" w:rsidR="00A03FE3" w:rsidRPr="00A03FE3" w:rsidRDefault="00A03FE3" w:rsidP="00A03FE3">
            <w:pPr>
              <w:shd w:val="clear" w:color="auto" w:fill="FFFFFF" w:themeFill="background1"/>
              <w:tabs>
                <w:tab w:val="right" w:pos="426"/>
              </w:tabs>
              <w:rPr>
                <w:rFonts w:eastAsia="SimSun"/>
                <w:noProof w:val="0"/>
                <w:sz w:val="20"/>
                <w:szCs w:val="20"/>
                <w:lang w:eastAsia="ru-RU"/>
              </w:rPr>
            </w:pPr>
            <w:r w:rsidRPr="00A03FE3">
              <w:rPr>
                <w:rFonts w:eastAsia="SimSun"/>
                <w:noProof w:val="0"/>
                <w:sz w:val="20"/>
                <w:szCs w:val="20"/>
                <w:lang w:eastAsia="ru-RU"/>
              </w:rPr>
              <w:t>plățile electronice</w:t>
            </w:r>
          </w:p>
        </w:tc>
        <w:tc>
          <w:tcPr>
            <w:tcW w:w="3785" w:type="dxa"/>
            <w:tcBorders>
              <w:top w:val="single" w:sz="4" w:space="0" w:color="000000"/>
              <w:left w:val="single" w:sz="4" w:space="0" w:color="000000"/>
              <w:bottom w:val="single" w:sz="4" w:space="0" w:color="000000"/>
              <w:right w:val="single" w:sz="4" w:space="0" w:color="000000"/>
            </w:tcBorders>
          </w:tcPr>
          <w:p w14:paraId="6C2F9990" w14:textId="77777777" w:rsidR="00A03FE3" w:rsidRPr="00A03FE3" w:rsidRDefault="00A03FE3" w:rsidP="00A03FE3">
            <w:pPr>
              <w:shd w:val="clear" w:color="auto" w:fill="FFFFFF" w:themeFill="background1"/>
              <w:tabs>
                <w:tab w:val="right" w:pos="426"/>
              </w:tabs>
              <w:rPr>
                <w:rFonts w:eastAsia="SimSun"/>
                <w:bCs/>
                <w:noProof w:val="0"/>
                <w:sz w:val="20"/>
                <w:szCs w:val="20"/>
                <w:lang w:eastAsia="ru-RU"/>
              </w:rPr>
            </w:pPr>
            <w:r w:rsidRPr="00A03FE3">
              <w:rPr>
                <w:rFonts w:eastAsia="SimSun"/>
                <w:bCs/>
                <w:noProof w:val="0"/>
                <w:sz w:val="20"/>
                <w:szCs w:val="20"/>
              </w:rPr>
              <w:t xml:space="preserve">Se va utiliza  </w:t>
            </w:r>
          </w:p>
        </w:tc>
      </w:tr>
    </w:tbl>
    <w:p w14:paraId="53DD0BA2" w14:textId="77777777" w:rsidR="00A03FE3" w:rsidRPr="00A03FE3" w:rsidRDefault="00A03FE3" w:rsidP="00A03FE3">
      <w:pPr>
        <w:numPr>
          <w:ilvl w:val="0"/>
          <w:numId w:val="33"/>
        </w:numPr>
        <w:shd w:val="clear" w:color="auto" w:fill="FFFFFF" w:themeFill="background1"/>
        <w:tabs>
          <w:tab w:val="right" w:pos="426"/>
        </w:tabs>
        <w:spacing w:before="120"/>
        <w:rPr>
          <w:b/>
          <w:noProof w:val="0"/>
          <w:sz w:val="20"/>
          <w:szCs w:val="20"/>
          <w:lang w:val="en-US" w:eastAsia="ru-RU"/>
        </w:rPr>
      </w:pPr>
      <w:proofErr w:type="spellStart"/>
      <w:r w:rsidRPr="00A03FE3">
        <w:rPr>
          <w:b/>
          <w:noProof w:val="0"/>
          <w:sz w:val="20"/>
          <w:szCs w:val="20"/>
          <w:lang w:val="en-US" w:eastAsia="ru-RU"/>
        </w:rPr>
        <w:t>Contractul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intră</w:t>
      </w:r>
      <w:proofErr w:type="spellEnd"/>
      <w:r w:rsidRPr="00A03FE3">
        <w:rPr>
          <w:b/>
          <w:noProof w:val="0"/>
          <w:sz w:val="20"/>
          <w:szCs w:val="20"/>
          <w:lang w:val="en-US" w:eastAsia="ru-RU"/>
        </w:rPr>
        <w:t xml:space="preserve"> sub </w:t>
      </w:r>
      <w:proofErr w:type="spellStart"/>
      <w:r w:rsidRPr="00A03FE3">
        <w:rPr>
          <w:b/>
          <w:noProof w:val="0"/>
          <w:sz w:val="20"/>
          <w:szCs w:val="20"/>
          <w:lang w:val="en-US" w:eastAsia="ru-RU"/>
        </w:rPr>
        <w:t>incidența</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Acordului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privind</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achizițiile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guvernamentale</w:t>
      </w:r>
      <w:proofErr w:type="spellEnd"/>
      <w:r w:rsidRPr="00A03FE3">
        <w:rPr>
          <w:b/>
          <w:noProof w:val="0"/>
          <w:sz w:val="20"/>
          <w:szCs w:val="20"/>
          <w:lang w:val="en-US" w:eastAsia="ru-RU"/>
        </w:rPr>
        <w:t xml:space="preserve"> al </w:t>
      </w:r>
      <w:proofErr w:type="spellStart"/>
      <w:r w:rsidRPr="00A03FE3">
        <w:rPr>
          <w:b/>
          <w:noProof w:val="0"/>
          <w:sz w:val="20"/>
          <w:szCs w:val="20"/>
          <w:lang w:val="en-US" w:eastAsia="ru-RU"/>
        </w:rPr>
        <w:t>Organizației</w:t>
      </w:r>
      <w:proofErr w:type="spellEnd"/>
      <w:r w:rsidRPr="00A03FE3">
        <w:rPr>
          <w:b/>
          <w:noProof w:val="0"/>
          <w:sz w:val="20"/>
          <w:szCs w:val="20"/>
          <w:lang w:val="en-US" w:eastAsia="ru-RU"/>
        </w:rPr>
        <w:t xml:space="preserve"> Mondiale a </w:t>
      </w:r>
      <w:proofErr w:type="spellStart"/>
      <w:r w:rsidRPr="00A03FE3">
        <w:rPr>
          <w:b/>
          <w:noProof w:val="0"/>
          <w:sz w:val="20"/>
          <w:szCs w:val="20"/>
          <w:lang w:val="en-US" w:eastAsia="ru-RU"/>
        </w:rPr>
        <w:t>Comerțului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numai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cazul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anunțurilor</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transmise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spre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publicare</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în</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Jurnalul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Oficial</w:t>
      </w:r>
      <w:proofErr w:type="spellEnd"/>
      <w:r w:rsidRPr="00A03FE3">
        <w:rPr>
          <w:b/>
          <w:noProof w:val="0"/>
          <w:sz w:val="20"/>
          <w:szCs w:val="20"/>
          <w:lang w:val="en-US" w:eastAsia="ru-RU"/>
        </w:rPr>
        <w:t xml:space="preserve"> al </w:t>
      </w:r>
      <w:proofErr w:type="spellStart"/>
      <w:r w:rsidRPr="00A03FE3">
        <w:rPr>
          <w:b/>
          <w:noProof w:val="0"/>
          <w:sz w:val="20"/>
          <w:szCs w:val="20"/>
          <w:lang w:val="en-US" w:eastAsia="ru-RU"/>
        </w:rPr>
        <w:t>Uniunii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Europene</w:t>
      </w:r>
      <w:proofErr w:type="spellEnd"/>
      <w:r w:rsidRPr="00A03FE3">
        <w:rPr>
          <w:b/>
          <w:noProof w:val="0"/>
          <w:sz w:val="20"/>
          <w:szCs w:val="20"/>
          <w:lang w:val="en-US" w:eastAsia="ru-RU"/>
        </w:rPr>
        <w:t xml:space="preserve">): </w:t>
      </w:r>
      <w:r w:rsidRPr="00A03FE3">
        <w:rPr>
          <w:b/>
          <w:noProof w:val="0"/>
          <w:sz w:val="20"/>
          <w:szCs w:val="20"/>
          <w:shd w:val="clear" w:color="auto" w:fill="FFFFFF" w:themeFill="background1"/>
          <w:lang w:val="en-US" w:eastAsia="ru-RU"/>
        </w:rPr>
        <w:t>____</w:t>
      </w:r>
      <w:r w:rsidRPr="00A03FE3">
        <w:rPr>
          <w:bCs/>
          <w:i/>
          <w:iCs/>
          <w:noProof w:val="0"/>
          <w:sz w:val="20"/>
          <w:szCs w:val="20"/>
          <w:u w:val="single"/>
          <w:shd w:val="clear" w:color="auto" w:fill="FFFFFF" w:themeFill="background1"/>
          <w:lang w:val="en-US" w:eastAsia="ru-RU"/>
        </w:rPr>
        <w:t>Nu</w:t>
      </w:r>
      <w:r w:rsidRPr="00A03FE3">
        <w:rPr>
          <w:b/>
          <w:noProof w:val="0"/>
          <w:sz w:val="20"/>
          <w:szCs w:val="20"/>
          <w:shd w:val="clear" w:color="auto" w:fill="FFFFFF" w:themeFill="background1"/>
          <w:lang w:val="en-US" w:eastAsia="ru-RU"/>
        </w:rPr>
        <w:t>______________________________________________________________________</w:t>
      </w:r>
    </w:p>
    <w:p w14:paraId="62141C64" w14:textId="77777777" w:rsidR="00A03FE3" w:rsidRPr="00A03FE3" w:rsidRDefault="00A03FE3" w:rsidP="00A03FE3">
      <w:pPr>
        <w:shd w:val="clear" w:color="auto" w:fill="FFFFFF" w:themeFill="background1"/>
        <w:tabs>
          <w:tab w:val="right" w:pos="426"/>
        </w:tabs>
        <w:ind w:left="3960"/>
        <w:contextualSpacing/>
        <w:jc w:val="center"/>
        <w:rPr>
          <w:noProof w:val="0"/>
          <w:sz w:val="20"/>
          <w:szCs w:val="20"/>
          <w:lang w:val="en-US" w:eastAsia="ru-RU"/>
        </w:rPr>
      </w:pPr>
      <w:r w:rsidRPr="00A03FE3">
        <w:rPr>
          <w:noProof w:val="0"/>
          <w:sz w:val="20"/>
          <w:szCs w:val="20"/>
          <w:lang w:val="en-US" w:eastAsia="ru-RU"/>
        </w:rPr>
        <w:t>(</w:t>
      </w:r>
      <w:proofErr w:type="spellStart"/>
      <w:r w:rsidRPr="00A03FE3">
        <w:rPr>
          <w:noProof w:val="0"/>
          <w:sz w:val="20"/>
          <w:szCs w:val="20"/>
          <w:lang w:val="en-US" w:eastAsia="ru-RU"/>
        </w:rPr>
        <w:t>se</w:t>
      </w:r>
      <w:proofErr w:type="spellEnd"/>
      <w:r w:rsidRPr="00A03FE3">
        <w:rPr>
          <w:noProof w:val="0"/>
          <w:sz w:val="20"/>
          <w:szCs w:val="20"/>
          <w:lang w:val="en-US" w:eastAsia="ru-RU"/>
        </w:rPr>
        <w:t xml:space="preserve"> </w:t>
      </w:r>
      <w:proofErr w:type="spellStart"/>
      <w:r w:rsidRPr="00A03FE3">
        <w:rPr>
          <w:noProof w:val="0"/>
          <w:sz w:val="20"/>
          <w:szCs w:val="20"/>
          <w:lang w:val="en-US" w:eastAsia="ru-RU"/>
        </w:rPr>
        <w:t>specifică</w:t>
      </w:r>
      <w:proofErr w:type="spellEnd"/>
      <w:r w:rsidRPr="00A03FE3">
        <w:rPr>
          <w:noProof w:val="0"/>
          <w:sz w:val="20"/>
          <w:szCs w:val="20"/>
          <w:lang w:val="en-US" w:eastAsia="ru-RU"/>
        </w:rPr>
        <w:t xml:space="preserve"> da </w:t>
      </w:r>
      <w:proofErr w:type="spellStart"/>
      <w:r w:rsidRPr="00A03FE3">
        <w:rPr>
          <w:noProof w:val="0"/>
          <w:sz w:val="20"/>
          <w:szCs w:val="20"/>
          <w:lang w:val="en-US" w:eastAsia="ru-RU"/>
        </w:rPr>
        <w:t>sau</w:t>
      </w:r>
      <w:proofErr w:type="spellEnd"/>
      <w:r w:rsidRPr="00A03FE3">
        <w:rPr>
          <w:noProof w:val="0"/>
          <w:sz w:val="20"/>
          <w:szCs w:val="20"/>
          <w:lang w:val="en-US" w:eastAsia="ru-RU"/>
        </w:rPr>
        <w:t xml:space="preserve"> nu)</w:t>
      </w:r>
    </w:p>
    <w:p w14:paraId="389220AA" w14:textId="77777777" w:rsidR="00A03FE3" w:rsidRPr="00A03FE3" w:rsidRDefault="00A03FE3" w:rsidP="00A03FE3">
      <w:pPr>
        <w:numPr>
          <w:ilvl w:val="0"/>
          <w:numId w:val="33"/>
        </w:numPr>
        <w:shd w:val="clear" w:color="auto" w:fill="FFFFFF" w:themeFill="background1"/>
        <w:tabs>
          <w:tab w:val="right" w:pos="426"/>
        </w:tabs>
        <w:spacing w:before="120"/>
        <w:ind w:left="0" w:firstLine="0"/>
        <w:rPr>
          <w:b/>
          <w:noProof w:val="0"/>
          <w:sz w:val="20"/>
          <w:szCs w:val="20"/>
          <w:lang w:val="en-US" w:eastAsia="ru-RU"/>
        </w:rPr>
      </w:pPr>
      <w:r w:rsidRPr="00A03FE3">
        <w:rPr>
          <w:b/>
          <w:noProof w:val="0"/>
          <w:sz w:val="20"/>
          <w:szCs w:val="20"/>
          <w:lang w:val="en-US" w:eastAsia="ru-RU"/>
        </w:rPr>
        <w:t xml:space="preserve">Alte </w:t>
      </w:r>
      <w:proofErr w:type="spellStart"/>
      <w:r w:rsidRPr="00A03FE3">
        <w:rPr>
          <w:b/>
          <w:noProof w:val="0"/>
          <w:sz w:val="20"/>
          <w:szCs w:val="20"/>
          <w:lang w:val="en-US" w:eastAsia="ru-RU"/>
        </w:rPr>
        <w:t>informații</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relevante</w:t>
      </w:r>
      <w:proofErr w:type="spellEnd"/>
      <w:r w:rsidRPr="00A03FE3">
        <w:rPr>
          <w:b/>
          <w:noProof w:val="0"/>
          <w:sz w:val="20"/>
          <w:szCs w:val="20"/>
          <w:lang w:val="en-US" w:eastAsia="ru-RU"/>
        </w:rPr>
        <w:t xml:space="preserve">: </w:t>
      </w:r>
      <w:r w:rsidRPr="00A03FE3">
        <w:rPr>
          <w:b/>
          <w:noProof w:val="0"/>
          <w:sz w:val="20"/>
          <w:szCs w:val="20"/>
          <w:shd w:val="clear" w:color="auto" w:fill="FFFFFF" w:themeFill="background1"/>
          <w:lang w:val="en-US" w:eastAsia="ru-RU"/>
        </w:rPr>
        <w:t>___</w:t>
      </w:r>
      <w:r w:rsidRPr="00A03FE3">
        <w:rPr>
          <w:i/>
          <w:noProof w:val="0"/>
          <w:sz w:val="20"/>
          <w:szCs w:val="20"/>
          <w:u w:val="single" w:color="000000"/>
          <w:lang w:val="en-US"/>
        </w:rPr>
        <w:t>nu sunt</w:t>
      </w:r>
      <w:r w:rsidRPr="00A03FE3">
        <w:rPr>
          <w:i/>
          <w:noProof w:val="0"/>
          <w:sz w:val="20"/>
          <w:szCs w:val="20"/>
          <w:lang w:val="en-US"/>
        </w:rPr>
        <w:t xml:space="preserve"> </w:t>
      </w:r>
      <w:r w:rsidRPr="00A03FE3">
        <w:rPr>
          <w:b/>
          <w:noProof w:val="0"/>
          <w:sz w:val="20"/>
          <w:szCs w:val="20"/>
          <w:shd w:val="clear" w:color="auto" w:fill="FFFFFF" w:themeFill="background1"/>
          <w:lang w:val="en-US" w:eastAsia="ru-RU"/>
        </w:rPr>
        <w:t>_______________________________________</w:t>
      </w:r>
    </w:p>
    <w:p w14:paraId="58FBE8A8" w14:textId="77777777" w:rsidR="00A03FE3" w:rsidRPr="00A03FE3" w:rsidRDefault="00A03FE3" w:rsidP="00A03FE3">
      <w:pPr>
        <w:shd w:val="clear" w:color="auto" w:fill="FFFFFF" w:themeFill="background1"/>
        <w:spacing w:before="120" w:after="120"/>
        <w:rPr>
          <w:b/>
          <w:noProof w:val="0"/>
          <w:sz w:val="20"/>
          <w:szCs w:val="20"/>
          <w:lang w:val="en-US" w:eastAsia="ru-RU"/>
        </w:rPr>
      </w:pPr>
    </w:p>
    <w:p w14:paraId="53195922" w14:textId="77777777" w:rsidR="00A03FE3" w:rsidRPr="00A03FE3" w:rsidRDefault="00A03FE3" w:rsidP="00A03FE3">
      <w:pPr>
        <w:shd w:val="clear" w:color="auto" w:fill="FFFFFF" w:themeFill="background1"/>
        <w:spacing w:before="120" w:after="120"/>
        <w:rPr>
          <w:b/>
          <w:noProof w:val="0"/>
          <w:sz w:val="20"/>
          <w:szCs w:val="20"/>
          <w:lang w:val="en-US" w:eastAsia="ru-RU"/>
        </w:rPr>
      </w:pPr>
    </w:p>
    <w:p w14:paraId="0E7D60F8" w14:textId="77777777" w:rsidR="00A03FE3" w:rsidRPr="00A03FE3" w:rsidRDefault="00A03FE3" w:rsidP="00A03FE3">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en-US"/>
        </w:rPr>
      </w:pPr>
      <w:proofErr w:type="spellStart"/>
      <w:r w:rsidRPr="00A03FE3">
        <w:rPr>
          <w:b/>
          <w:noProof w:val="0"/>
          <w:sz w:val="20"/>
          <w:szCs w:val="20"/>
          <w:lang w:val="en-US" w:eastAsia="ru-RU"/>
        </w:rPr>
        <w:t>Conducătorul</w:t>
      </w:r>
      <w:proofErr w:type="spellEnd"/>
      <w:r w:rsidRPr="00A03FE3">
        <w:rPr>
          <w:b/>
          <w:noProof w:val="0"/>
          <w:sz w:val="20"/>
          <w:szCs w:val="20"/>
          <w:lang w:val="en-US" w:eastAsia="ru-RU"/>
        </w:rPr>
        <w:t xml:space="preserve"> </w:t>
      </w:r>
      <w:proofErr w:type="spellStart"/>
      <w:r w:rsidRPr="00A03FE3">
        <w:rPr>
          <w:b/>
          <w:noProof w:val="0"/>
          <w:sz w:val="20"/>
          <w:szCs w:val="20"/>
          <w:lang w:val="en-US" w:eastAsia="ru-RU"/>
        </w:rPr>
        <w:t>grupului</w:t>
      </w:r>
      <w:proofErr w:type="spellEnd"/>
      <w:r w:rsidRPr="00A03FE3">
        <w:rPr>
          <w:b/>
          <w:noProof w:val="0"/>
          <w:sz w:val="20"/>
          <w:szCs w:val="20"/>
          <w:lang w:val="en-US" w:eastAsia="ru-RU"/>
        </w:rPr>
        <w:t xml:space="preserve"> de </w:t>
      </w:r>
      <w:proofErr w:type="spellStart"/>
      <w:r w:rsidRPr="00A03FE3">
        <w:rPr>
          <w:b/>
          <w:noProof w:val="0"/>
          <w:sz w:val="20"/>
          <w:szCs w:val="20"/>
          <w:lang w:val="en-US" w:eastAsia="ru-RU"/>
        </w:rPr>
        <w:t>lucru</w:t>
      </w:r>
      <w:proofErr w:type="spellEnd"/>
      <w:r w:rsidRPr="00A03FE3">
        <w:rPr>
          <w:b/>
          <w:noProof w:val="0"/>
          <w:sz w:val="20"/>
          <w:szCs w:val="20"/>
          <w:lang w:val="en-US" w:eastAsia="ru-RU"/>
        </w:rPr>
        <w:t xml:space="preserve">:  </w:t>
      </w:r>
      <w:r w:rsidRPr="00A03FE3">
        <w:rPr>
          <w:b/>
          <w:noProof w:val="0"/>
          <w:sz w:val="20"/>
          <w:szCs w:val="20"/>
          <w:shd w:val="clear" w:color="auto" w:fill="FFFFFF" w:themeFill="background1"/>
          <w:lang w:val="en-US" w:eastAsia="ru-RU"/>
        </w:rPr>
        <w:t xml:space="preserve">___________________   </w:t>
      </w:r>
      <w:proofErr w:type="spellStart"/>
      <w:r w:rsidRPr="00A03FE3">
        <w:rPr>
          <w:b/>
          <w:noProof w:val="0"/>
          <w:sz w:val="20"/>
          <w:szCs w:val="20"/>
          <w:shd w:val="clear" w:color="auto" w:fill="FFFFFF" w:themeFill="background1"/>
          <w:lang w:val="en-US" w:eastAsia="ru-RU"/>
        </w:rPr>
        <w:t>Bordea</w:t>
      </w:r>
      <w:proofErr w:type="spellEnd"/>
      <w:r w:rsidRPr="00A03FE3">
        <w:rPr>
          <w:b/>
          <w:noProof w:val="0"/>
          <w:sz w:val="20"/>
          <w:szCs w:val="20"/>
          <w:shd w:val="clear" w:color="auto" w:fill="FFFFFF" w:themeFill="background1"/>
          <w:lang w:val="en-US" w:eastAsia="ru-RU"/>
        </w:rPr>
        <w:t xml:space="preserve"> </w:t>
      </w:r>
      <w:proofErr w:type="spellStart"/>
      <w:r w:rsidRPr="00A03FE3">
        <w:rPr>
          <w:b/>
          <w:noProof w:val="0"/>
          <w:sz w:val="20"/>
          <w:szCs w:val="20"/>
          <w:shd w:val="clear" w:color="auto" w:fill="FFFFFF" w:themeFill="background1"/>
          <w:lang w:val="en-US" w:eastAsia="ru-RU"/>
        </w:rPr>
        <w:t>Mihail</w:t>
      </w:r>
      <w:proofErr w:type="spellEnd"/>
    </w:p>
    <w:p w14:paraId="7AFDC7FB" w14:textId="77777777" w:rsidR="00A03FE3" w:rsidRPr="00A03FE3" w:rsidRDefault="00A03FE3" w:rsidP="00A03FE3">
      <w:pPr>
        <w:tabs>
          <w:tab w:val="decimal" w:pos="8364"/>
        </w:tabs>
        <w:spacing w:line="276" w:lineRule="auto"/>
        <w:ind w:right="-144"/>
        <w:jc w:val="center"/>
        <w:rPr>
          <w:b/>
          <w:bCs/>
          <w:color w:val="000000"/>
          <w:lang w:val="en-US"/>
        </w:rPr>
      </w:pPr>
    </w:p>
    <w:p w14:paraId="74EDE9BB" w14:textId="77777777" w:rsidR="00A03FE3" w:rsidRPr="00A03FE3" w:rsidRDefault="00A03FE3" w:rsidP="00A03FE3">
      <w:pPr>
        <w:tabs>
          <w:tab w:val="decimal" w:pos="8364"/>
        </w:tabs>
        <w:spacing w:line="276" w:lineRule="auto"/>
        <w:ind w:right="-144"/>
        <w:jc w:val="center"/>
        <w:rPr>
          <w:b/>
          <w:bCs/>
          <w:color w:val="000000"/>
          <w:lang w:val="en-US"/>
        </w:rPr>
      </w:pPr>
    </w:p>
    <w:p w14:paraId="7587307E" w14:textId="07E8FA63" w:rsidR="00556DAC" w:rsidRPr="006005F0" w:rsidRDefault="00556DAC" w:rsidP="006F2D0B">
      <w:pPr>
        <w:shd w:val="clear" w:color="auto" w:fill="FFFFFF"/>
        <w:tabs>
          <w:tab w:val="left" w:pos="284"/>
          <w:tab w:val="right" w:pos="426"/>
          <w:tab w:val="left" w:pos="1568"/>
        </w:tabs>
        <w:spacing w:before="120"/>
        <w:jc w:val="both"/>
        <w:rPr>
          <w:b/>
          <w:lang w:val="en-US"/>
        </w:rPr>
      </w:pPr>
    </w:p>
    <w:p w14:paraId="5E5C557F" w14:textId="77777777" w:rsidR="00556DAC" w:rsidRPr="006005F0" w:rsidRDefault="00556DAC" w:rsidP="00556DAC">
      <w:pPr>
        <w:tabs>
          <w:tab w:val="left" w:pos="3494"/>
        </w:tabs>
        <w:rPr>
          <w:lang w:val="en-US"/>
        </w:rPr>
      </w:pPr>
    </w:p>
    <w:p w14:paraId="61E678F2" w14:textId="77777777" w:rsidR="00D4482D" w:rsidRPr="00556DAC" w:rsidRDefault="00D4482D" w:rsidP="00D4482D">
      <w:pPr>
        <w:tabs>
          <w:tab w:val="left" w:pos="3494"/>
        </w:tabs>
        <w:rPr>
          <w:lang w:val="en-US"/>
        </w:rPr>
      </w:pPr>
    </w:p>
    <w:p w14:paraId="61BAC928" w14:textId="77777777" w:rsidR="00D4482D" w:rsidRPr="00FF430B" w:rsidRDefault="00D4482D" w:rsidP="00D4482D">
      <w:pPr>
        <w:shd w:val="clear" w:color="auto" w:fill="FFFFFF" w:themeFill="background1"/>
        <w:tabs>
          <w:tab w:val="right" w:pos="426"/>
        </w:tabs>
        <w:spacing w:before="120"/>
        <w:ind w:left="360"/>
        <w:rPr>
          <w:rFonts w:eastAsia="PMingLiU"/>
          <w:b/>
          <w:lang w:eastAsia="zh-CN"/>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F59349" w14:textId="0EA3B2CC" w:rsidR="000930AB" w:rsidRDefault="000930AB" w:rsidP="00C53E7A">
      <w:pPr>
        <w:pStyle w:val="Style3"/>
        <w:tabs>
          <w:tab w:val="left" w:pos="567"/>
        </w:tabs>
        <w:spacing w:before="0" w:beforeAutospacing="0" w:after="0"/>
        <w:ind w:left="0" w:firstLine="0"/>
        <w:rPr>
          <w:rFonts w:eastAsia="PMingLiU"/>
          <w:lang w:eastAsia="zh-CN"/>
        </w:rPr>
      </w:pPr>
    </w:p>
    <w:p w14:paraId="390EFC8C" w14:textId="0EFB68CB" w:rsidR="00556DAC" w:rsidRDefault="00556DAC" w:rsidP="00C53E7A">
      <w:pPr>
        <w:pStyle w:val="Style3"/>
        <w:tabs>
          <w:tab w:val="left" w:pos="567"/>
        </w:tabs>
        <w:spacing w:before="0" w:beforeAutospacing="0" w:after="0"/>
        <w:ind w:left="0" w:firstLine="0"/>
        <w:rPr>
          <w:rFonts w:eastAsia="PMingLiU"/>
          <w:lang w:eastAsia="zh-CN"/>
        </w:rPr>
      </w:pPr>
    </w:p>
    <w:p w14:paraId="5DEFF6BB" w14:textId="59D94C9B" w:rsidR="00556DAC" w:rsidRDefault="00556DAC" w:rsidP="00C53E7A">
      <w:pPr>
        <w:pStyle w:val="Style3"/>
        <w:tabs>
          <w:tab w:val="left" w:pos="567"/>
        </w:tabs>
        <w:spacing w:before="0" w:beforeAutospacing="0" w:after="0"/>
        <w:ind w:left="0" w:firstLine="0"/>
        <w:rPr>
          <w:rFonts w:eastAsia="PMingLiU"/>
          <w:lang w:eastAsia="zh-CN"/>
        </w:rPr>
      </w:pPr>
    </w:p>
    <w:p w14:paraId="005CCD00" w14:textId="033121B1" w:rsidR="00556DAC" w:rsidRDefault="00556DAC" w:rsidP="00C53E7A">
      <w:pPr>
        <w:pStyle w:val="Style3"/>
        <w:tabs>
          <w:tab w:val="left" w:pos="567"/>
        </w:tabs>
        <w:spacing w:before="0" w:beforeAutospacing="0" w:after="0"/>
        <w:ind w:left="0" w:firstLine="0"/>
        <w:rPr>
          <w:rFonts w:eastAsia="PMingLiU"/>
          <w:lang w:eastAsia="zh-CN"/>
        </w:rPr>
      </w:pPr>
    </w:p>
    <w:p w14:paraId="0EE6289F" w14:textId="2EB108C9" w:rsidR="00556DAC" w:rsidRDefault="00556DAC" w:rsidP="00C53E7A">
      <w:pPr>
        <w:pStyle w:val="Style3"/>
        <w:tabs>
          <w:tab w:val="left" w:pos="567"/>
        </w:tabs>
        <w:spacing w:before="0" w:beforeAutospacing="0" w:after="0"/>
        <w:ind w:left="0" w:firstLine="0"/>
        <w:rPr>
          <w:rFonts w:eastAsia="PMingLiU"/>
          <w:lang w:eastAsia="zh-CN"/>
        </w:rPr>
      </w:pPr>
    </w:p>
    <w:p w14:paraId="58AAC0FA" w14:textId="29BA10A0" w:rsidR="00556DAC" w:rsidRDefault="00556DAC" w:rsidP="00C53E7A">
      <w:pPr>
        <w:pStyle w:val="Style3"/>
        <w:tabs>
          <w:tab w:val="left" w:pos="567"/>
        </w:tabs>
        <w:spacing w:before="0" w:beforeAutospacing="0" w:after="0"/>
        <w:ind w:left="0" w:firstLine="0"/>
        <w:rPr>
          <w:rFonts w:eastAsia="PMingLiU"/>
          <w:lang w:eastAsia="zh-CN"/>
        </w:rPr>
      </w:pPr>
    </w:p>
    <w:p w14:paraId="621C852B" w14:textId="77777777" w:rsidR="00556DAC" w:rsidRPr="00FF430B" w:rsidRDefault="00556DAC" w:rsidP="00C53E7A">
      <w:pPr>
        <w:pStyle w:val="Style3"/>
        <w:tabs>
          <w:tab w:val="left" w:pos="567"/>
        </w:tabs>
        <w:spacing w:before="0" w:beforeAutospacing="0" w:after="0"/>
        <w:ind w:left="0" w:firstLine="0"/>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40FFD2DA" w14:textId="77777777" w:rsidR="002D6E71" w:rsidRPr="00FF430B" w:rsidRDefault="002D6E71" w:rsidP="009A7C84">
      <w:pPr>
        <w:jc w:val="center"/>
        <w:rPr>
          <w:rFonts w:eastAsia="PMingLiU"/>
          <w:b/>
          <w:lang w:eastAsia="zh-CN"/>
        </w:rPr>
      </w:pPr>
      <w:bookmarkStart w:id="50" w:name="_Toc449692109"/>
      <w:bookmarkEnd w:id="49"/>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F72F6F">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EC477D" w:rsidRDefault="00AA1372" w:rsidP="008A6911">
            <w:pPr>
              <w:tabs>
                <w:tab w:val="left" w:pos="567"/>
                <w:tab w:val="left" w:pos="1134"/>
              </w:tabs>
              <w:ind w:left="360"/>
              <w:jc w:val="both"/>
              <w:outlineLvl w:val="0"/>
              <w:rPr>
                <w:b/>
                <w:sz w:val="18"/>
                <w:szCs w:val="18"/>
              </w:rPr>
            </w:pPr>
          </w:p>
          <w:p w14:paraId="1FB7CDD1" w14:textId="77777777" w:rsidR="00AA1372" w:rsidRPr="00EC477D" w:rsidRDefault="00A227F2" w:rsidP="00196AB4">
            <w:pPr>
              <w:tabs>
                <w:tab w:val="left" w:pos="567"/>
              </w:tabs>
              <w:jc w:val="both"/>
              <w:rPr>
                <w:b/>
                <w:sz w:val="18"/>
                <w:szCs w:val="18"/>
              </w:rPr>
            </w:pPr>
            <w:r w:rsidRPr="00EC477D">
              <w:rPr>
                <w:b/>
                <w:sz w:val="18"/>
                <w:szCs w:val="18"/>
              </w:rPr>
              <w:t>Nr.</w:t>
            </w:r>
          </w:p>
          <w:p w14:paraId="695F9ED8" w14:textId="77777777" w:rsidR="00AA1372" w:rsidRPr="00EC477D" w:rsidRDefault="00A227F2" w:rsidP="00196AB4">
            <w:pPr>
              <w:tabs>
                <w:tab w:val="left" w:pos="567"/>
              </w:tabs>
              <w:jc w:val="both"/>
              <w:rPr>
                <w:b/>
                <w:sz w:val="18"/>
                <w:szCs w:val="18"/>
              </w:rPr>
            </w:pPr>
            <w:r w:rsidRPr="00EC477D">
              <w:rPr>
                <w:b/>
                <w:sz w:val="18"/>
                <w:szCs w:val="18"/>
              </w:rPr>
              <w:t>d/o</w:t>
            </w:r>
          </w:p>
        </w:tc>
        <w:tc>
          <w:tcPr>
            <w:tcW w:w="4680" w:type="dxa"/>
            <w:vAlign w:val="center"/>
          </w:tcPr>
          <w:p w14:paraId="145DAF18" w14:textId="77777777" w:rsidR="00AA1372" w:rsidRPr="00EC477D" w:rsidRDefault="00A227F2" w:rsidP="00196AB4">
            <w:pPr>
              <w:tabs>
                <w:tab w:val="left" w:pos="567"/>
              </w:tabs>
              <w:jc w:val="center"/>
              <w:rPr>
                <w:b/>
                <w:sz w:val="18"/>
                <w:szCs w:val="18"/>
              </w:rPr>
            </w:pPr>
            <w:r w:rsidRPr="00EC477D">
              <w:rPr>
                <w:b/>
                <w:sz w:val="18"/>
                <w:szCs w:val="18"/>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EC477D" w:rsidRDefault="00AA1372" w:rsidP="008A6911">
            <w:pPr>
              <w:tabs>
                <w:tab w:val="left" w:pos="567"/>
                <w:tab w:val="left" w:pos="1134"/>
              </w:tabs>
              <w:ind w:left="360"/>
              <w:jc w:val="center"/>
              <w:outlineLvl w:val="0"/>
              <w:rPr>
                <w:b/>
                <w:sz w:val="18"/>
                <w:szCs w:val="18"/>
              </w:rPr>
            </w:pPr>
          </w:p>
          <w:p w14:paraId="16C3D36A" w14:textId="77777777" w:rsidR="00AA1372" w:rsidRPr="00EC477D" w:rsidRDefault="00A227F2" w:rsidP="00196AB4">
            <w:pPr>
              <w:tabs>
                <w:tab w:val="left" w:pos="567"/>
              </w:tabs>
              <w:jc w:val="center"/>
              <w:rPr>
                <w:b/>
                <w:sz w:val="18"/>
                <w:szCs w:val="18"/>
              </w:rPr>
            </w:pPr>
            <w:r w:rsidRPr="00EC477D">
              <w:rPr>
                <w:b/>
                <w:sz w:val="18"/>
                <w:szCs w:val="18"/>
              </w:rPr>
              <w:t>Unitatea de măsură</w:t>
            </w:r>
          </w:p>
          <w:p w14:paraId="7192388F" w14:textId="77777777" w:rsidR="00AA1372" w:rsidRPr="00EC477D" w:rsidRDefault="00D7570D" w:rsidP="00196AB4">
            <w:pPr>
              <w:tabs>
                <w:tab w:val="left" w:pos="567"/>
              </w:tabs>
              <w:jc w:val="center"/>
              <w:rPr>
                <w:b/>
                <w:sz w:val="18"/>
                <w:szCs w:val="18"/>
              </w:rPr>
            </w:pPr>
            <w:r w:rsidRPr="00EC477D">
              <w:rPr>
                <w:b/>
                <w:sz w:val="18"/>
                <w:szCs w:val="18"/>
              </w:rPr>
              <w:t>(bucăţi şi seturi)</w:t>
            </w:r>
          </w:p>
        </w:tc>
        <w:tc>
          <w:tcPr>
            <w:tcW w:w="1289" w:type="dxa"/>
            <w:vAlign w:val="center"/>
          </w:tcPr>
          <w:p w14:paraId="1190C8DA" w14:textId="77777777" w:rsidR="00AA1372" w:rsidRPr="00EC477D" w:rsidRDefault="00AA1372" w:rsidP="008A6911">
            <w:pPr>
              <w:tabs>
                <w:tab w:val="left" w:pos="567"/>
                <w:tab w:val="left" w:pos="1134"/>
              </w:tabs>
              <w:ind w:left="360"/>
              <w:jc w:val="center"/>
              <w:outlineLvl w:val="0"/>
              <w:rPr>
                <w:b/>
                <w:sz w:val="18"/>
                <w:szCs w:val="18"/>
              </w:rPr>
            </w:pPr>
          </w:p>
          <w:p w14:paraId="7A761341" w14:textId="77777777" w:rsidR="00AA1372" w:rsidRPr="00EC477D" w:rsidRDefault="00A227F2" w:rsidP="00196AB4">
            <w:pPr>
              <w:tabs>
                <w:tab w:val="left" w:pos="567"/>
              </w:tabs>
              <w:jc w:val="center"/>
              <w:rPr>
                <w:b/>
                <w:sz w:val="18"/>
                <w:szCs w:val="18"/>
              </w:rPr>
            </w:pPr>
            <w:r w:rsidRPr="00EC477D">
              <w:rPr>
                <w:b/>
                <w:sz w:val="18"/>
                <w:szCs w:val="18"/>
              </w:rPr>
              <w:t>Asigurate din dotare</w:t>
            </w:r>
          </w:p>
        </w:tc>
        <w:tc>
          <w:tcPr>
            <w:tcW w:w="1544" w:type="dxa"/>
            <w:vAlign w:val="center"/>
          </w:tcPr>
          <w:p w14:paraId="1ECDB06F" w14:textId="77777777" w:rsidR="00AA1372" w:rsidRPr="00EC477D" w:rsidRDefault="00AA1372" w:rsidP="008A6911">
            <w:pPr>
              <w:tabs>
                <w:tab w:val="left" w:pos="567"/>
                <w:tab w:val="left" w:pos="1134"/>
              </w:tabs>
              <w:ind w:left="360"/>
              <w:jc w:val="center"/>
              <w:outlineLvl w:val="0"/>
              <w:rPr>
                <w:b/>
                <w:sz w:val="18"/>
                <w:szCs w:val="18"/>
              </w:rPr>
            </w:pPr>
          </w:p>
          <w:p w14:paraId="53F643B3" w14:textId="77777777" w:rsidR="00AA1372" w:rsidRPr="00EC477D" w:rsidRDefault="00A227F2" w:rsidP="00196AB4">
            <w:pPr>
              <w:tabs>
                <w:tab w:val="left" w:pos="567"/>
              </w:tabs>
              <w:jc w:val="center"/>
              <w:rPr>
                <w:b/>
                <w:sz w:val="18"/>
                <w:szCs w:val="18"/>
              </w:rPr>
            </w:pPr>
            <w:r w:rsidRPr="00EC477D">
              <w:rPr>
                <w:b/>
                <w:sz w:val="18"/>
                <w:szCs w:val="18"/>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EC477D" w:rsidRDefault="00D7570D" w:rsidP="00196AB4">
            <w:pPr>
              <w:tabs>
                <w:tab w:val="left" w:pos="567"/>
              </w:tabs>
              <w:jc w:val="both"/>
              <w:rPr>
                <w:b/>
                <w:sz w:val="18"/>
                <w:szCs w:val="18"/>
              </w:rPr>
            </w:pPr>
            <w:r w:rsidRPr="00EC477D">
              <w:rPr>
                <w:b/>
                <w:sz w:val="18"/>
                <w:szCs w:val="18"/>
              </w:rPr>
              <w:t>0</w:t>
            </w:r>
          </w:p>
        </w:tc>
        <w:tc>
          <w:tcPr>
            <w:tcW w:w="4680" w:type="dxa"/>
          </w:tcPr>
          <w:p w14:paraId="2822FAEE" w14:textId="77777777" w:rsidR="00AA1372" w:rsidRPr="00EC477D" w:rsidRDefault="00D7570D" w:rsidP="00196AB4">
            <w:pPr>
              <w:tabs>
                <w:tab w:val="left" w:pos="567"/>
              </w:tabs>
              <w:jc w:val="both"/>
              <w:rPr>
                <w:b/>
                <w:sz w:val="18"/>
                <w:szCs w:val="18"/>
              </w:rPr>
            </w:pPr>
            <w:r w:rsidRPr="00EC477D">
              <w:rPr>
                <w:b/>
                <w:sz w:val="18"/>
                <w:szCs w:val="18"/>
              </w:rPr>
              <w:t xml:space="preserve">                             1</w:t>
            </w:r>
          </w:p>
        </w:tc>
        <w:tc>
          <w:tcPr>
            <w:tcW w:w="1260" w:type="dxa"/>
          </w:tcPr>
          <w:p w14:paraId="610137BA" w14:textId="77777777" w:rsidR="00AA1372" w:rsidRPr="00EC477D" w:rsidRDefault="0003591A" w:rsidP="00196AB4">
            <w:pPr>
              <w:tabs>
                <w:tab w:val="left" w:pos="567"/>
              </w:tabs>
              <w:jc w:val="both"/>
              <w:rPr>
                <w:b/>
                <w:sz w:val="18"/>
                <w:szCs w:val="18"/>
              </w:rPr>
            </w:pPr>
            <w:r w:rsidRPr="00EC477D">
              <w:rPr>
                <w:b/>
                <w:sz w:val="18"/>
                <w:szCs w:val="18"/>
              </w:rPr>
              <w:t>2</w:t>
            </w:r>
          </w:p>
        </w:tc>
        <w:tc>
          <w:tcPr>
            <w:tcW w:w="1289" w:type="dxa"/>
          </w:tcPr>
          <w:p w14:paraId="06C3CE6A" w14:textId="77777777" w:rsidR="00AA1372" w:rsidRPr="00EC477D" w:rsidRDefault="0003591A" w:rsidP="00196AB4">
            <w:pPr>
              <w:tabs>
                <w:tab w:val="left" w:pos="567"/>
              </w:tabs>
              <w:jc w:val="both"/>
              <w:rPr>
                <w:b/>
                <w:sz w:val="18"/>
                <w:szCs w:val="18"/>
              </w:rPr>
            </w:pPr>
            <w:r w:rsidRPr="00EC477D">
              <w:rPr>
                <w:b/>
                <w:sz w:val="18"/>
                <w:szCs w:val="18"/>
              </w:rPr>
              <w:t>3</w:t>
            </w:r>
          </w:p>
        </w:tc>
        <w:tc>
          <w:tcPr>
            <w:tcW w:w="1544" w:type="dxa"/>
          </w:tcPr>
          <w:p w14:paraId="20D264F1" w14:textId="77777777" w:rsidR="00AA1372" w:rsidRPr="00EC477D" w:rsidRDefault="0003591A" w:rsidP="00196AB4">
            <w:pPr>
              <w:tabs>
                <w:tab w:val="left" w:pos="567"/>
              </w:tabs>
              <w:jc w:val="both"/>
              <w:rPr>
                <w:b/>
                <w:sz w:val="18"/>
                <w:szCs w:val="18"/>
              </w:rPr>
            </w:pPr>
            <w:r w:rsidRPr="00EC477D">
              <w:rPr>
                <w:b/>
                <w:sz w:val="18"/>
                <w:szCs w:val="18"/>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57A144C9" w:rsidR="000E4D7D" w:rsidRDefault="000E4D7D" w:rsidP="00B322B4">
      <w:pPr>
        <w:spacing w:line="276" w:lineRule="auto"/>
        <w:jc w:val="center"/>
        <w:rPr>
          <w:rFonts w:eastAsia="PMingLiU"/>
          <w:b/>
          <w:lang w:eastAsia="zh-CN"/>
        </w:rPr>
      </w:pPr>
    </w:p>
    <w:p w14:paraId="60D8B46D" w14:textId="77777777" w:rsidR="00846776" w:rsidRPr="00FF430B" w:rsidRDefault="00846776"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
        <w:gridCol w:w="1476"/>
        <w:gridCol w:w="1758"/>
        <w:gridCol w:w="1835"/>
        <w:gridCol w:w="1871"/>
        <w:gridCol w:w="1605"/>
      </w:tblGrid>
      <w:tr w:rsidR="00AA1372" w:rsidRPr="00EC30C2" w14:paraId="6B8AF6ED" w14:textId="77777777" w:rsidTr="00233538">
        <w:trPr>
          <w:cantSplit/>
          <w:trHeight w:val="1942"/>
        </w:trPr>
        <w:tc>
          <w:tcPr>
            <w:tcW w:w="273" w:type="pct"/>
            <w:vAlign w:val="center"/>
          </w:tcPr>
          <w:p w14:paraId="008362B1" w14:textId="77777777" w:rsidR="00AA1372" w:rsidRPr="00846776" w:rsidRDefault="00AA1372" w:rsidP="00196AB4">
            <w:pPr>
              <w:tabs>
                <w:tab w:val="left" w:pos="567"/>
              </w:tabs>
              <w:jc w:val="center"/>
              <w:rPr>
                <w:b/>
                <w:bCs/>
                <w:sz w:val="18"/>
                <w:szCs w:val="18"/>
              </w:rPr>
            </w:pPr>
          </w:p>
          <w:p w14:paraId="4B6DD9C5" w14:textId="77777777" w:rsidR="00AA1372" w:rsidRPr="00846776" w:rsidRDefault="0003591A" w:rsidP="00196AB4">
            <w:pPr>
              <w:tabs>
                <w:tab w:val="left" w:pos="567"/>
              </w:tabs>
              <w:jc w:val="center"/>
              <w:rPr>
                <w:b/>
                <w:bCs/>
                <w:sz w:val="18"/>
                <w:szCs w:val="18"/>
              </w:rPr>
            </w:pPr>
            <w:r w:rsidRPr="00846776">
              <w:rPr>
                <w:b/>
                <w:bCs/>
                <w:sz w:val="18"/>
                <w:szCs w:val="18"/>
              </w:rPr>
              <w:t>Nr.</w:t>
            </w:r>
          </w:p>
          <w:p w14:paraId="5048409F" w14:textId="77777777" w:rsidR="00AA1372" w:rsidRPr="00846776" w:rsidRDefault="0003591A" w:rsidP="00196AB4">
            <w:pPr>
              <w:tabs>
                <w:tab w:val="left" w:pos="567"/>
              </w:tabs>
              <w:jc w:val="center"/>
              <w:rPr>
                <w:b/>
                <w:bCs/>
                <w:sz w:val="18"/>
                <w:szCs w:val="18"/>
              </w:rPr>
            </w:pPr>
            <w:r w:rsidRPr="00846776">
              <w:rPr>
                <w:b/>
                <w:bCs/>
                <w:sz w:val="18"/>
                <w:szCs w:val="18"/>
              </w:rPr>
              <w:t>d/o</w:t>
            </w:r>
          </w:p>
        </w:tc>
        <w:tc>
          <w:tcPr>
            <w:tcW w:w="727" w:type="pct"/>
            <w:vAlign w:val="center"/>
          </w:tcPr>
          <w:p w14:paraId="7EE3E1D5" w14:textId="77777777" w:rsidR="00AA1372" w:rsidRPr="00846776" w:rsidRDefault="00AA1372" w:rsidP="008A6911">
            <w:pPr>
              <w:tabs>
                <w:tab w:val="left" w:pos="567"/>
                <w:tab w:val="left" w:pos="1134"/>
              </w:tabs>
              <w:ind w:left="360"/>
              <w:jc w:val="center"/>
              <w:outlineLvl w:val="0"/>
              <w:rPr>
                <w:b/>
                <w:bCs/>
                <w:sz w:val="18"/>
                <w:szCs w:val="18"/>
              </w:rPr>
            </w:pPr>
          </w:p>
          <w:p w14:paraId="075BB2ED" w14:textId="77777777" w:rsidR="00AA1372" w:rsidRPr="00846776" w:rsidRDefault="0003591A" w:rsidP="00196AB4">
            <w:pPr>
              <w:tabs>
                <w:tab w:val="left" w:pos="567"/>
              </w:tabs>
              <w:jc w:val="center"/>
              <w:rPr>
                <w:b/>
                <w:bCs/>
                <w:sz w:val="18"/>
                <w:szCs w:val="18"/>
              </w:rPr>
            </w:pPr>
            <w:r w:rsidRPr="00846776">
              <w:rPr>
                <w:b/>
                <w:bCs/>
                <w:sz w:val="18"/>
                <w:szCs w:val="18"/>
              </w:rPr>
              <w:t>Funcţia</w:t>
            </w:r>
          </w:p>
        </w:tc>
        <w:tc>
          <w:tcPr>
            <w:tcW w:w="1000" w:type="pct"/>
            <w:vAlign w:val="center"/>
          </w:tcPr>
          <w:p w14:paraId="63EBDC07" w14:textId="77777777" w:rsidR="00AA1372" w:rsidRPr="00846776" w:rsidRDefault="00AA1372" w:rsidP="008A6911">
            <w:pPr>
              <w:tabs>
                <w:tab w:val="left" w:pos="567"/>
                <w:tab w:val="left" w:pos="1134"/>
              </w:tabs>
              <w:ind w:left="360"/>
              <w:jc w:val="center"/>
              <w:outlineLvl w:val="0"/>
              <w:rPr>
                <w:b/>
                <w:bCs/>
                <w:sz w:val="18"/>
                <w:szCs w:val="18"/>
              </w:rPr>
            </w:pPr>
          </w:p>
          <w:p w14:paraId="6A64DFA4" w14:textId="77777777" w:rsidR="00AA1372" w:rsidRPr="00846776" w:rsidRDefault="0003591A" w:rsidP="00196AB4">
            <w:pPr>
              <w:tabs>
                <w:tab w:val="left" w:pos="567"/>
              </w:tabs>
              <w:jc w:val="center"/>
              <w:rPr>
                <w:b/>
                <w:bCs/>
                <w:sz w:val="18"/>
                <w:szCs w:val="18"/>
              </w:rPr>
            </w:pPr>
            <w:r w:rsidRPr="00846776">
              <w:rPr>
                <w:b/>
                <w:bCs/>
                <w:sz w:val="18"/>
                <w:szCs w:val="18"/>
              </w:rPr>
              <w:t>Studii de specialitate</w:t>
            </w:r>
          </w:p>
        </w:tc>
        <w:tc>
          <w:tcPr>
            <w:tcW w:w="1036" w:type="pct"/>
            <w:vAlign w:val="center"/>
          </w:tcPr>
          <w:p w14:paraId="3AE49462" w14:textId="77777777" w:rsidR="00AA1372" w:rsidRPr="00846776" w:rsidRDefault="0003591A" w:rsidP="00196AB4">
            <w:pPr>
              <w:tabs>
                <w:tab w:val="left" w:pos="567"/>
              </w:tabs>
              <w:jc w:val="center"/>
              <w:rPr>
                <w:b/>
                <w:bCs/>
                <w:sz w:val="18"/>
                <w:szCs w:val="18"/>
              </w:rPr>
            </w:pPr>
            <w:r w:rsidRPr="00846776">
              <w:rPr>
                <w:b/>
                <w:bCs/>
                <w:sz w:val="18"/>
                <w:szCs w:val="18"/>
              </w:rPr>
              <w:t>Vechimea în  munca de specialitate (ani)</w:t>
            </w:r>
          </w:p>
        </w:tc>
        <w:tc>
          <w:tcPr>
            <w:tcW w:w="1056" w:type="pct"/>
            <w:vAlign w:val="center"/>
          </w:tcPr>
          <w:p w14:paraId="6E1D4C77" w14:textId="77777777" w:rsidR="00AA1372" w:rsidRPr="00846776" w:rsidRDefault="0003591A" w:rsidP="00196AB4">
            <w:pPr>
              <w:tabs>
                <w:tab w:val="left" w:pos="567"/>
              </w:tabs>
              <w:jc w:val="center"/>
              <w:rPr>
                <w:b/>
                <w:bCs/>
                <w:sz w:val="18"/>
                <w:szCs w:val="18"/>
              </w:rPr>
            </w:pPr>
            <w:r w:rsidRPr="00846776">
              <w:rPr>
                <w:b/>
                <w:bCs/>
                <w:sz w:val="18"/>
                <w:szCs w:val="18"/>
              </w:rPr>
              <w:t>Numărul şi denumirea lucrărilor similare executate în calitate de conducător</w:t>
            </w:r>
          </w:p>
        </w:tc>
        <w:tc>
          <w:tcPr>
            <w:tcW w:w="908" w:type="pct"/>
            <w:vAlign w:val="center"/>
          </w:tcPr>
          <w:p w14:paraId="750B5B67" w14:textId="77777777" w:rsidR="00AA1372" w:rsidRPr="00846776" w:rsidRDefault="0003591A" w:rsidP="00196AB4">
            <w:pPr>
              <w:tabs>
                <w:tab w:val="left" w:pos="567"/>
              </w:tabs>
              <w:jc w:val="center"/>
              <w:rPr>
                <w:b/>
                <w:bCs/>
                <w:sz w:val="18"/>
                <w:szCs w:val="18"/>
              </w:rPr>
            </w:pPr>
            <w:r w:rsidRPr="00846776">
              <w:rPr>
                <w:b/>
                <w:bCs/>
                <w:sz w:val="18"/>
                <w:szCs w:val="18"/>
              </w:rPr>
              <w:t>Numărul certificatului de atestare</w:t>
            </w:r>
          </w:p>
          <w:p w14:paraId="4FBE6718" w14:textId="77777777" w:rsidR="00AA1372" w:rsidRPr="00846776" w:rsidRDefault="0003591A" w:rsidP="00196AB4">
            <w:pPr>
              <w:tabs>
                <w:tab w:val="left" w:pos="567"/>
              </w:tabs>
              <w:jc w:val="center"/>
              <w:rPr>
                <w:b/>
                <w:bCs/>
                <w:sz w:val="18"/>
                <w:szCs w:val="18"/>
              </w:rPr>
            </w:pPr>
            <w:r w:rsidRPr="00846776">
              <w:rPr>
                <w:b/>
                <w:bCs/>
                <w:sz w:val="18"/>
                <w:szCs w:val="18"/>
              </w:rPr>
              <w:t xml:space="preserve">și </w:t>
            </w:r>
            <w:r w:rsidR="005B24DA" w:rsidRPr="00846776">
              <w:rPr>
                <w:b/>
                <w:bCs/>
                <w:sz w:val="18"/>
                <w:szCs w:val="18"/>
              </w:rPr>
              <w:t>d</w:t>
            </w:r>
            <w:r w:rsidRPr="00846776">
              <w:rPr>
                <w:b/>
                <w:bCs/>
                <w:sz w:val="18"/>
                <w:szCs w:val="18"/>
              </w:rPr>
              <w:t>ata eliberării</w:t>
            </w:r>
          </w:p>
          <w:p w14:paraId="5685D41E" w14:textId="77777777" w:rsidR="00AA1372" w:rsidRPr="00846776" w:rsidRDefault="00AA1372" w:rsidP="008A6911">
            <w:pPr>
              <w:tabs>
                <w:tab w:val="left" w:pos="567"/>
                <w:tab w:val="left" w:pos="1134"/>
              </w:tabs>
              <w:ind w:left="360"/>
              <w:jc w:val="center"/>
              <w:outlineLvl w:val="0"/>
              <w:rPr>
                <w:b/>
                <w:bCs/>
                <w:sz w:val="18"/>
                <w:szCs w:val="18"/>
              </w:rPr>
            </w:pPr>
          </w:p>
          <w:p w14:paraId="672758EA" w14:textId="77777777" w:rsidR="00AA1372" w:rsidRPr="00846776" w:rsidRDefault="00AA1372" w:rsidP="008A6911">
            <w:pPr>
              <w:tabs>
                <w:tab w:val="left" w:pos="567"/>
                <w:tab w:val="left" w:pos="1134"/>
              </w:tabs>
              <w:ind w:left="360"/>
              <w:jc w:val="center"/>
              <w:outlineLvl w:val="0"/>
              <w:rPr>
                <w:b/>
                <w:bCs/>
                <w:sz w:val="18"/>
                <w:szCs w:val="18"/>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59"/>
    </w:p>
    <w:p w14:paraId="6B8D83FA" w14:textId="3629D965" w:rsidR="002D6E71" w:rsidRDefault="002D6E71" w:rsidP="00316C81">
      <w:pPr>
        <w:spacing w:after="200" w:line="276" w:lineRule="auto"/>
        <w:jc w:val="center"/>
        <w:rPr>
          <w:rFonts w:eastAsia="PMingLiU"/>
          <w:b/>
          <w:lang w:eastAsia="zh-CN"/>
        </w:rPr>
      </w:pPr>
    </w:p>
    <w:p w14:paraId="7E85B9D9" w14:textId="77777777" w:rsidR="00FA6BED" w:rsidRPr="00FF430B" w:rsidRDefault="00FA6BED"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BFEDC00" w14:textId="4002E358" w:rsidR="0075549D" w:rsidRDefault="00A03FE3" w:rsidP="0075549D">
      <w:pPr>
        <w:jc w:val="both"/>
        <w:rPr>
          <w:b/>
          <w:bCs/>
          <w:lang w:val="ro-MD"/>
        </w:rPr>
      </w:pPr>
      <w:r w:rsidRPr="00AC4BD1">
        <w:rPr>
          <w:b/>
          <w:bCs/>
          <w:lang w:val="ro-MD"/>
        </w:rPr>
        <w:t>Reparatia unui sector de drum str. Mihail Hariton, L=500 m in s. Tigheci, r-nul Leova</w:t>
      </w:r>
    </w:p>
    <w:p w14:paraId="49D8818F" w14:textId="77777777" w:rsidR="00A03FE3" w:rsidRPr="002E2A6F" w:rsidRDefault="00A03FE3" w:rsidP="0075549D">
      <w:pPr>
        <w:jc w:val="both"/>
        <w:rPr>
          <w:rFonts w:ascii="Times" w:hAnsi="Times"/>
          <w:lang w:val="en-US"/>
        </w:rPr>
      </w:pPr>
    </w:p>
    <w:p w14:paraId="7B4AF09F" w14:textId="77777777" w:rsidR="0075549D" w:rsidRPr="00E9786B" w:rsidRDefault="0075549D" w:rsidP="0075549D">
      <w:pPr>
        <w:tabs>
          <w:tab w:val="left" w:pos="284"/>
          <w:tab w:val="right" w:pos="9531"/>
        </w:tabs>
        <w:spacing w:before="120"/>
        <w:ind w:left="-142" w:firstLine="142"/>
        <w:jc w:val="both"/>
        <w:rPr>
          <w:rFonts w:ascii="Times" w:hAnsi="Times"/>
          <w:b/>
          <w:highlight w:val="yellow"/>
        </w:rPr>
      </w:pPr>
      <w:r w:rsidRPr="00D17E46">
        <w:rPr>
          <w:rFonts w:ascii="Times" w:hAnsi="Times"/>
          <w:b/>
        </w:rPr>
        <w:t>*Procedura a fost inclusă în planul de achiziții publice a autorității contractante: DA</w:t>
      </w:r>
    </w:p>
    <w:p w14:paraId="0403D6E0" w14:textId="4FE1A352" w:rsidR="00A03FE3" w:rsidRDefault="005D4553" w:rsidP="0075549D">
      <w:pPr>
        <w:shd w:val="clear" w:color="auto" w:fill="FFFFFF" w:themeFill="background1"/>
        <w:tabs>
          <w:tab w:val="left" w:pos="284"/>
          <w:tab w:val="right" w:pos="9531"/>
        </w:tabs>
        <w:spacing w:before="120"/>
        <w:ind w:left="644"/>
      </w:pPr>
      <w:hyperlink r:id="rId13" w:history="1">
        <w:r w:rsidR="00A03FE3" w:rsidRPr="00567DBE">
          <w:rPr>
            <w:rStyle w:val="af4"/>
          </w:rPr>
          <w:t>https://primariatigheci.md/wp-content/uploads/2026/02/Plan-anual-de-achizitii-publice-2026.pdf</w:t>
        </w:r>
      </w:hyperlink>
      <w:r w:rsidR="00A03FE3" w:rsidRPr="00A03FE3">
        <w:t xml:space="preserve"> </w:t>
      </w:r>
    </w:p>
    <w:p w14:paraId="1D168D12" w14:textId="4934A752" w:rsidR="0075549D" w:rsidRPr="0075549D" w:rsidRDefault="0075549D" w:rsidP="0075549D">
      <w:pPr>
        <w:shd w:val="clear" w:color="auto" w:fill="FFFFFF" w:themeFill="background1"/>
        <w:tabs>
          <w:tab w:val="left" w:pos="284"/>
          <w:tab w:val="right" w:pos="9531"/>
        </w:tabs>
        <w:spacing w:before="120"/>
        <w:ind w:left="644"/>
        <w:rPr>
          <w:lang w:eastAsia="ru-RU"/>
        </w:rPr>
      </w:pPr>
      <w:r w:rsidRPr="004548EC">
        <w:rPr>
          <w:b/>
          <w:lang w:val="en-US" w:eastAsia="ru-RU"/>
        </w:rPr>
        <w:t xml:space="preserve">Denumirea autorității contractante: </w:t>
      </w:r>
      <w:r w:rsidRPr="004548EC">
        <w:rPr>
          <w:lang w:val="en-US" w:eastAsia="ru-RU"/>
        </w:rPr>
        <w:t>Primăria comunei Tigheci, r. Leova</w:t>
      </w:r>
    </w:p>
    <w:p w14:paraId="052EA83C" w14:textId="77777777" w:rsidR="0075549D" w:rsidRPr="006173FA" w:rsidRDefault="0075549D" w:rsidP="0075549D">
      <w:pPr>
        <w:shd w:val="clear" w:color="auto" w:fill="FFFFFF" w:themeFill="background1"/>
        <w:tabs>
          <w:tab w:val="left" w:pos="284"/>
          <w:tab w:val="right" w:pos="9531"/>
        </w:tabs>
        <w:spacing w:before="120"/>
        <w:ind w:left="284"/>
        <w:rPr>
          <w:lang w:eastAsia="ru-RU"/>
        </w:rPr>
      </w:pPr>
      <w:r w:rsidRPr="006173FA">
        <w:rPr>
          <w:b/>
          <w:lang w:eastAsia="ru-RU"/>
        </w:rPr>
        <w:t xml:space="preserve">IDNO: </w:t>
      </w:r>
      <w:r w:rsidRPr="006173FA">
        <w:rPr>
          <w:shd w:val="clear" w:color="auto" w:fill="FFFFFF" w:themeFill="background1"/>
          <w:lang w:eastAsia="ru-RU"/>
        </w:rPr>
        <w:t>1007601004065</w:t>
      </w:r>
    </w:p>
    <w:p w14:paraId="69F8BE37" w14:textId="77777777" w:rsidR="0075549D" w:rsidRPr="004548EC" w:rsidRDefault="0075549D" w:rsidP="0075549D">
      <w:pPr>
        <w:shd w:val="clear" w:color="auto" w:fill="FFFFFF" w:themeFill="background1"/>
        <w:tabs>
          <w:tab w:val="left" w:pos="284"/>
          <w:tab w:val="right" w:pos="9531"/>
        </w:tabs>
        <w:spacing w:before="120"/>
        <w:ind w:left="284"/>
        <w:rPr>
          <w:b/>
          <w:lang w:val="en-US" w:eastAsia="ru-RU"/>
        </w:rPr>
      </w:pPr>
      <w:r w:rsidRPr="004548EC">
        <w:rPr>
          <w:b/>
          <w:lang w:val="en-US" w:eastAsia="ru-RU"/>
        </w:rPr>
        <w:t xml:space="preserve">Adresa: </w:t>
      </w:r>
      <w:r w:rsidRPr="004548EC">
        <w:rPr>
          <w:shd w:val="clear" w:color="auto" w:fill="FFFFFF" w:themeFill="background1"/>
          <w:lang w:val="en-US" w:eastAsia="ru-RU"/>
        </w:rPr>
        <w:t>MD-6329, strada Trandafirilor  9 s.Tigheci, raionul Leova</w:t>
      </w:r>
      <w:r w:rsidRPr="004548EC">
        <w:rPr>
          <w:b/>
          <w:lang w:val="en-US" w:eastAsia="ru-RU"/>
        </w:rPr>
        <w:t xml:space="preserve"> </w:t>
      </w:r>
    </w:p>
    <w:p w14:paraId="06A63B92" w14:textId="77777777" w:rsidR="0075549D" w:rsidRPr="004548EC" w:rsidRDefault="0075549D" w:rsidP="0075549D">
      <w:pPr>
        <w:shd w:val="clear" w:color="auto" w:fill="FFFFFF" w:themeFill="background1"/>
        <w:tabs>
          <w:tab w:val="left" w:pos="284"/>
          <w:tab w:val="right" w:pos="9531"/>
        </w:tabs>
        <w:spacing w:before="120"/>
        <w:ind w:left="284"/>
        <w:rPr>
          <w:b/>
          <w:lang w:val="en-US" w:eastAsia="ru-RU"/>
        </w:rPr>
      </w:pPr>
      <w:r w:rsidRPr="004548EC">
        <w:rPr>
          <w:b/>
          <w:lang w:val="en-US" w:eastAsia="ru-RU"/>
        </w:rPr>
        <w:t xml:space="preserve">Numărul de telefon/fax: </w:t>
      </w:r>
      <w:r w:rsidRPr="004548EC">
        <w:rPr>
          <w:shd w:val="clear" w:color="auto" w:fill="FFFFFF" w:themeFill="background1"/>
          <w:lang w:val="en-US" w:eastAsia="ru-RU"/>
        </w:rPr>
        <w:t>026345141/026345236, mobil 067207839</w:t>
      </w:r>
    </w:p>
    <w:p w14:paraId="3247FF9F" w14:textId="77777777" w:rsidR="0075549D" w:rsidRPr="004548EC" w:rsidRDefault="0075549D" w:rsidP="0075549D">
      <w:pPr>
        <w:shd w:val="clear" w:color="auto" w:fill="FFFFFF" w:themeFill="background1"/>
        <w:tabs>
          <w:tab w:val="left" w:pos="284"/>
          <w:tab w:val="right" w:pos="9531"/>
        </w:tabs>
        <w:spacing w:before="120"/>
        <w:ind w:left="288"/>
        <w:rPr>
          <w:b/>
          <w:lang w:val="en-US" w:eastAsia="ru-RU"/>
        </w:rPr>
      </w:pPr>
      <w:r w:rsidRPr="004548EC">
        <w:rPr>
          <w:b/>
          <w:lang w:val="en-US" w:eastAsia="ru-RU"/>
        </w:rPr>
        <w:t xml:space="preserve">Adresa de e-mail și pagina web oficială a autorității contractante: </w:t>
      </w:r>
      <w:hyperlink r:id="rId14" w:history="1">
        <w:r w:rsidRPr="004548EC">
          <w:rPr>
            <w:rStyle w:val="af4"/>
            <w:shd w:val="clear" w:color="auto" w:fill="FFFFFF" w:themeFill="background1"/>
            <w:lang w:val="en-US"/>
          </w:rPr>
          <w:t>tighecilv@yahoo.com</w:t>
        </w:r>
      </w:hyperlink>
    </w:p>
    <w:p w14:paraId="44D7AF50" w14:textId="77777777" w:rsidR="00FC472C" w:rsidRPr="0075549D" w:rsidRDefault="00FC472C" w:rsidP="00FC472C">
      <w:pPr>
        <w:ind w:firstLine="709"/>
        <w:rPr>
          <w:lang w:val="en-US"/>
        </w:rPr>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lastRenderedPageBreak/>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w:t>
      </w:r>
      <w:r w:rsidRPr="00FF430B">
        <w:lastRenderedPageBreak/>
        <w:t>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6C00DCFB" w14:textId="639E1CE7" w:rsidR="000226D4" w:rsidRPr="000428B1" w:rsidRDefault="00460653" w:rsidP="000226D4">
            <w:pPr>
              <w:pStyle w:val="a"/>
              <w:numPr>
                <w:ilvl w:val="0"/>
                <w:numId w:val="0"/>
              </w:numPr>
              <w:tabs>
                <w:tab w:val="clear" w:pos="1134"/>
                <w:tab w:val="left" w:pos="284"/>
              </w:tabs>
              <w:spacing w:before="92" w:line="237" w:lineRule="auto"/>
              <w:ind w:right="-1"/>
              <w:contextualSpacing/>
              <w:jc w:val="left"/>
              <w:rPr>
                <w:sz w:val="23"/>
              </w:rPr>
            </w:pPr>
            <w:r w:rsidRPr="00DF0B9F">
              <w:t xml:space="preserve">Prezentul contract este încheiat în urma procedurii de achiziție nr. ________________ din data___________________, </w:t>
            </w:r>
            <w:proofErr w:type="spellStart"/>
            <w:r w:rsidRPr="00DF0B9F">
              <w:t>între</w:t>
            </w:r>
            <w:proofErr w:type="spellEnd"/>
            <w:r w:rsidR="009027A8" w:rsidRPr="009027A8">
              <w:t xml:space="preserve"> </w:t>
            </w:r>
            <w:proofErr w:type="spellStart"/>
            <w:r w:rsidR="00D4482D" w:rsidRPr="006173FA">
              <w:rPr>
                <w:lang w:eastAsia="ru-RU"/>
              </w:rPr>
              <w:t>Primăria</w:t>
            </w:r>
            <w:proofErr w:type="spellEnd"/>
            <w:r w:rsidR="00D4482D" w:rsidRPr="006173FA">
              <w:rPr>
                <w:lang w:eastAsia="ru-RU"/>
              </w:rPr>
              <w:t xml:space="preserve"> </w:t>
            </w:r>
            <w:proofErr w:type="spellStart"/>
            <w:r w:rsidR="00D4482D" w:rsidRPr="006173FA">
              <w:rPr>
                <w:lang w:eastAsia="ru-RU"/>
              </w:rPr>
              <w:t>comunei</w:t>
            </w:r>
            <w:proofErr w:type="spellEnd"/>
            <w:r w:rsidR="00D4482D" w:rsidRPr="006173FA">
              <w:rPr>
                <w:lang w:eastAsia="ru-RU"/>
              </w:rPr>
              <w:t xml:space="preserve"> </w:t>
            </w:r>
            <w:proofErr w:type="spellStart"/>
            <w:r w:rsidR="00D4482D" w:rsidRPr="006173FA">
              <w:rPr>
                <w:lang w:eastAsia="ru-RU"/>
              </w:rPr>
              <w:t>Tigheci</w:t>
            </w:r>
            <w:proofErr w:type="spellEnd"/>
            <w:r w:rsidR="00D4482D">
              <w:rPr>
                <w:lang w:eastAsia="ru-RU"/>
              </w:rPr>
              <w:t xml:space="preserve">, r. </w:t>
            </w:r>
            <w:proofErr w:type="spellStart"/>
            <w:r w:rsidR="00D4482D">
              <w:rPr>
                <w:lang w:eastAsia="ru-RU"/>
              </w:rPr>
              <w:t>Leova</w:t>
            </w:r>
            <w:proofErr w:type="spellEnd"/>
          </w:p>
          <w:p w14:paraId="1F6D72B6" w14:textId="22F4CE91" w:rsidR="009027A8" w:rsidRPr="000226D4" w:rsidRDefault="000226D4" w:rsidP="000226D4">
            <w:pPr>
              <w:tabs>
                <w:tab w:val="left" w:pos="284"/>
              </w:tabs>
              <w:spacing w:before="92" w:line="237" w:lineRule="auto"/>
              <w:ind w:right="2260"/>
              <w:contextualSpacing/>
              <w:rPr>
                <w:sz w:val="23"/>
              </w:rPr>
            </w:pPr>
            <w:r w:rsidRPr="000226D4">
              <w:rPr>
                <w:b/>
              </w:rPr>
              <w:t xml:space="preserve">IDNO: </w:t>
            </w:r>
            <w:r>
              <w:rPr>
                <w:u w:val="single"/>
                <w:shd w:val="clear" w:color="auto" w:fill="FFFF00"/>
              </w:rPr>
              <w:t>_____</w:t>
            </w:r>
            <w:r w:rsidR="00460653" w:rsidRPr="009027A8">
              <w:rPr>
                <w:lang w:val="en-US"/>
              </w:rPr>
              <w:t>_, cu sediul în</w:t>
            </w:r>
            <w:r w:rsidR="009027A8" w:rsidRPr="009027A8">
              <w:rPr>
                <w:lang w:val="en-US"/>
              </w:rPr>
              <w:t xml:space="preserve"> </w:t>
            </w:r>
            <w:r w:rsidR="00744B51" w:rsidRPr="00044793">
              <w:rPr>
                <w:b/>
                <w:u w:val="single"/>
              </w:rPr>
              <w:t xml:space="preserve"> </w:t>
            </w:r>
            <w:r w:rsidR="00460653" w:rsidRPr="009027A8">
              <w:rPr>
                <w:lang w:val="en-US"/>
              </w:rPr>
              <w:tab/>
              <w:t xml:space="preserve">telefon: </w:t>
            </w:r>
            <w:r w:rsidR="00744B51">
              <w:rPr>
                <w:b/>
              </w:rPr>
              <w:t>______________</w:t>
            </w:r>
            <w:r w:rsidR="00460653" w:rsidRPr="009027A8">
              <w:rPr>
                <w:lang w:val="en-US"/>
              </w:rPr>
              <w:t xml:space="preserve">, </w:t>
            </w:r>
            <w:r w:rsidR="009157BF" w:rsidRPr="00DF0B9F">
              <w:rPr>
                <w:lang w:val="en-US"/>
              </w:rPr>
              <w:t>IDNO</w:t>
            </w:r>
            <w:r w:rsidR="00460653" w:rsidRPr="00DF0B9F">
              <w:rPr>
                <w:lang w:val="en-US"/>
              </w:rPr>
              <w:t xml:space="preserve"> </w:t>
            </w:r>
            <w:r w:rsidR="00744B51">
              <w:t>____________</w:t>
            </w:r>
          </w:p>
          <w:p w14:paraId="022881C4" w14:textId="0C9B1507" w:rsidR="00460653" w:rsidRPr="00DF0B9F" w:rsidRDefault="00B51B6E" w:rsidP="00385C85">
            <w:pPr>
              <w:pStyle w:val="af3"/>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proofErr w:type="spellStart"/>
            <w:r w:rsidR="009027A8">
              <w:rPr>
                <w:lang w:val="en-US"/>
              </w:rPr>
              <w:t>primar</w:t>
            </w:r>
            <w:proofErr w:type="spellEnd"/>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termen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00D8D7D6" w14:textId="19DCD6DB" w:rsidR="009600C6" w:rsidRDefault="00460653" w:rsidP="009600C6">
            <w:pPr>
              <w:pStyle w:val="a"/>
              <w:numPr>
                <w:ilvl w:val="1"/>
                <w:numId w:val="1"/>
              </w:numPr>
              <w:tabs>
                <w:tab w:val="clear" w:pos="1134"/>
                <w:tab w:val="left" w:pos="284"/>
              </w:tabs>
              <w:spacing w:before="92" w:line="237" w:lineRule="auto"/>
              <w:ind w:right="-1"/>
              <w:contextualSpacing/>
              <w:jc w:val="left"/>
              <w:rPr>
                <w:b/>
                <w:bCs/>
              </w:rPr>
            </w:pPr>
            <w:r w:rsidRPr="00FF430B">
              <w:rPr>
                <w:b/>
              </w:rPr>
              <w:t>OBIECTUL CONTRACTULUI</w:t>
            </w:r>
            <w:r w:rsidR="00E206D8">
              <w:t xml:space="preserve"> </w:t>
            </w:r>
          </w:p>
          <w:p w14:paraId="387161EA" w14:textId="59D313CC" w:rsidR="00460653" w:rsidRPr="000226D4" w:rsidRDefault="009600C6" w:rsidP="009600C6">
            <w:pPr>
              <w:pStyle w:val="a"/>
              <w:numPr>
                <w:ilvl w:val="0"/>
                <w:numId w:val="0"/>
              </w:numPr>
              <w:tabs>
                <w:tab w:val="clear" w:pos="1134"/>
                <w:tab w:val="left" w:pos="284"/>
              </w:tabs>
              <w:spacing w:before="92" w:line="237" w:lineRule="auto"/>
              <w:ind w:left="360" w:right="-1"/>
              <w:contextualSpacing/>
              <w:jc w:val="left"/>
              <w:rPr>
                <w:sz w:val="23"/>
              </w:rPr>
            </w:pPr>
            <w:proofErr w:type="spellStart"/>
            <w:r w:rsidRPr="009600C6">
              <w:rPr>
                <w:b/>
                <w:bCs/>
              </w:rPr>
              <w:t>Executarea</w:t>
            </w:r>
            <w:proofErr w:type="spellEnd"/>
            <w:r w:rsidR="00D4482D" w:rsidRPr="003151E4">
              <w:rPr>
                <w:b/>
                <w:sz w:val="28"/>
                <w:szCs w:val="28"/>
                <w:lang w:eastAsia="ru-RU"/>
              </w:rPr>
              <w:t xml:space="preserve"> </w:t>
            </w:r>
            <w:proofErr w:type="spellStart"/>
            <w:r w:rsidR="00D4482D" w:rsidRPr="00D4482D">
              <w:rPr>
                <w:b/>
                <w:lang w:eastAsia="ru-RU"/>
              </w:rPr>
              <w:t>lucrărilor</w:t>
            </w:r>
            <w:proofErr w:type="spellEnd"/>
            <w:r w:rsidR="00D4482D" w:rsidRPr="00D4482D">
              <w:rPr>
                <w:b/>
                <w:lang w:eastAsia="ru-RU"/>
              </w:rPr>
              <w:t xml:space="preserve"> </w:t>
            </w:r>
            <w:r w:rsidR="006D205F" w:rsidRPr="00EF60C0">
              <w:rPr>
                <w:b/>
                <w:lang w:val="ro-RO" w:eastAsia="ru-RU"/>
              </w:rPr>
              <w:t>achiziționarea</w:t>
            </w:r>
            <w:r w:rsidR="006D205F" w:rsidRPr="004804EC">
              <w:rPr>
                <w:b/>
              </w:rPr>
              <w:t xml:space="preserve"> </w:t>
            </w:r>
            <w:proofErr w:type="spellStart"/>
            <w:r w:rsidR="006D205F" w:rsidRPr="004804EC">
              <w:rPr>
                <w:b/>
              </w:rPr>
              <w:t>lucrărilor</w:t>
            </w:r>
            <w:proofErr w:type="spellEnd"/>
            <w:r w:rsidR="006D205F">
              <w:rPr>
                <w:b/>
                <w:lang w:val="ro-MD"/>
              </w:rPr>
              <w:t xml:space="preserve"> </w:t>
            </w:r>
            <w:r w:rsidR="006D205F" w:rsidRPr="00910672">
              <w:rPr>
                <w:b/>
                <w:bCs/>
              </w:rPr>
              <w:t xml:space="preserve">de </w:t>
            </w:r>
            <w:proofErr w:type="spellStart"/>
            <w:r w:rsidR="006D205F" w:rsidRPr="00910672">
              <w:rPr>
                <w:b/>
                <w:bCs/>
              </w:rPr>
              <w:t>reparație</w:t>
            </w:r>
            <w:proofErr w:type="spellEnd"/>
            <w:r w:rsidR="006D205F" w:rsidRPr="00910672">
              <w:rPr>
                <w:b/>
                <w:bCs/>
              </w:rPr>
              <w:t xml:space="preserve"> a str. </w:t>
            </w:r>
            <w:proofErr w:type="spellStart"/>
            <w:r w:rsidR="006D205F" w:rsidRPr="00910672">
              <w:rPr>
                <w:b/>
                <w:bCs/>
              </w:rPr>
              <w:t>Ștefan</w:t>
            </w:r>
            <w:proofErr w:type="spellEnd"/>
            <w:r w:rsidR="006D205F" w:rsidRPr="00910672">
              <w:rPr>
                <w:b/>
                <w:bCs/>
              </w:rPr>
              <w:t xml:space="preserve"> </w:t>
            </w:r>
            <w:proofErr w:type="spellStart"/>
            <w:r w:rsidR="006D205F" w:rsidRPr="00910672">
              <w:rPr>
                <w:b/>
                <w:bCs/>
              </w:rPr>
              <w:t>cel</w:t>
            </w:r>
            <w:proofErr w:type="spellEnd"/>
            <w:r w:rsidR="006D205F" w:rsidRPr="00910672">
              <w:rPr>
                <w:b/>
                <w:bCs/>
              </w:rPr>
              <w:t xml:space="preserve"> Mare din s. </w:t>
            </w:r>
            <w:proofErr w:type="spellStart"/>
            <w:r w:rsidR="006D205F" w:rsidRPr="00910672">
              <w:rPr>
                <w:b/>
                <w:bCs/>
              </w:rPr>
              <w:t>Tigheci</w:t>
            </w:r>
            <w:proofErr w:type="spellEnd"/>
            <w:r w:rsidR="006D205F" w:rsidRPr="00910672">
              <w:rPr>
                <w:b/>
                <w:bCs/>
              </w:rPr>
              <w:t>, r-</w:t>
            </w:r>
            <w:proofErr w:type="spellStart"/>
            <w:r w:rsidR="006D205F" w:rsidRPr="00910672">
              <w:rPr>
                <w:b/>
                <w:bCs/>
              </w:rPr>
              <w:t>nul</w:t>
            </w:r>
            <w:proofErr w:type="spellEnd"/>
            <w:r w:rsidR="006D205F" w:rsidRPr="00910672">
              <w:rPr>
                <w:b/>
                <w:bCs/>
              </w:rPr>
              <w:t xml:space="preserve"> </w:t>
            </w:r>
            <w:proofErr w:type="spellStart"/>
            <w:r w:rsidR="006D205F" w:rsidRPr="00910672">
              <w:rPr>
                <w:b/>
                <w:bCs/>
              </w:rPr>
              <w:t>Leova</w:t>
            </w:r>
            <w:proofErr w:type="spellEnd"/>
            <w:r w:rsidR="004479B6" w:rsidRPr="009F4E5C">
              <w:rPr>
                <w:b/>
                <w:bCs/>
              </w:rPr>
              <w:t xml:space="preserve">, </w:t>
            </w:r>
            <w:proofErr w:type="spellStart"/>
            <w:r w:rsidR="00460653" w:rsidRPr="00FF430B">
              <w:t>în</w:t>
            </w:r>
            <w:proofErr w:type="spellEnd"/>
            <w:r w:rsidR="00460653" w:rsidRPr="00FF430B">
              <w:t xml:space="preserve"> </w:t>
            </w:r>
            <w:proofErr w:type="spellStart"/>
            <w:r w:rsidR="00460653" w:rsidRPr="00FF430B">
              <w:t>conformitate</w:t>
            </w:r>
            <w:proofErr w:type="spellEnd"/>
            <w:r w:rsidR="00460653" w:rsidRPr="00FF430B">
              <w:t xml:space="preserve"> cu </w:t>
            </w:r>
            <w:proofErr w:type="spellStart"/>
            <w:r w:rsidR="00A101F6" w:rsidRPr="00FF430B">
              <w:t>prevederile</w:t>
            </w:r>
            <w:proofErr w:type="spellEnd"/>
            <w:r w:rsidR="00A101F6" w:rsidRPr="00FF430B">
              <w:t xml:space="preserve"> </w:t>
            </w:r>
            <w:proofErr w:type="spellStart"/>
            <w:r w:rsidR="00A101F6" w:rsidRPr="00FF430B">
              <w:t>proiectului</w:t>
            </w:r>
            <w:proofErr w:type="spellEnd"/>
            <w:r w:rsidR="00A101F6" w:rsidRPr="00FF430B">
              <w:t xml:space="preserve">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119B995"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C81C45">
              <w:rPr>
                <w:lang w:val="en-US"/>
              </w:rPr>
              <w:t>______</w:t>
            </w:r>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verbale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proofErr w:type="spellEnd"/>
            <w:r w:rsidR="009E719D" w:rsidRPr="00DF0B9F">
              <w:rPr>
                <w:lang w:val="en-US"/>
              </w:rPr>
              <w:t>-</w:t>
            </w:r>
            <w:r w:rsidR="00460653" w:rsidRPr="00DF0B9F">
              <w:rPr>
                <w:lang w:val="en-US"/>
              </w:rPr>
              <w:t xml:space="preserve">verbale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termen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lastRenderedPageBreak/>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util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el</w:t>
            </w:r>
            <w:proofErr w:type="spellEnd"/>
            <w:r w:rsidR="00460653" w:rsidRPr="00DF0B9F">
              <w:rPr>
                <w:lang w:val="en-US"/>
              </w:rPr>
              <w:t xml:space="preserve">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lor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w:t>
            </w:r>
            <w:proofErr w:type="spellStart"/>
            <w:r w:rsidR="00460653" w:rsidRPr="00DF0B9F">
              <w:rPr>
                <w:lang w:val="en-US"/>
              </w:rPr>
              <w:t>el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afara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lastRenderedPageBreak/>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examinate.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lastRenderedPageBreak/>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afara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w:t>
            </w:r>
            <w:proofErr w:type="spellStart"/>
            <w:r w:rsidR="00460653" w:rsidRPr="00DF0B9F">
              <w:rPr>
                <w:lang w:val="en-US"/>
              </w:rPr>
              <w:t>el</w:t>
            </w:r>
            <w:proofErr w:type="spellEnd"/>
            <w:r w:rsidR="00460653" w:rsidRPr="00DF0B9F">
              <w:rPr>
                <w:lang w:val="en-US"/>
              </w:rPr>
              <w:t xml:space="preserve">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să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lastRenderedPageBreak/>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zi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cere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cere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termen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lastRenderedPageBreak/>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interpretate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526DD35" w:rsidR="004479B6" w:rsidRPr="000226D4" w:rsidRDefault="006609E2" w:rsidP="004D7C86">
                  <w:pPr>
                    <w:jc w:val="both"/>
                    <w:rPr>
                      <w:noProof w:val="0"/>
                      <w:lang w:val="en-US"/>
                    </w:rPr>
                  </w:pPr>
                  <w:r w:rsidRPr="009600C6">
                    <w:rPr>
                      <w:b/>
                      <w:bCs/>
                    </w:rPr>
                    <w:t>Executarea</w:t>
                  </w:r>
                  <w:r w:rsidR="00784B40" w:rsidRPr="004804EC">
                    <w:rPr>
                      <w:b/>
                      <w:lang w:val="en-US"/>
                    </w:rPr>
                    <w:t xml:space="preserve"> lucrărilor</w:t>
                  </w:r>
                  <w:r w:rsidR="00784B40">
                    <w:rPr>
                      <w:b/>
                      <w:lang w:val="ro-MD"/>
                    </w:rPr>
                    <w:t xml:space="preserve"> </w:t>
                  </w:r>
                  <w:r w:rsidR="00784B40" w:rsidRPr="00910672">
                    <w:rPr>
                      <w:b/>
                      <w:bCs/>
                      <w:lang w:val="en-US"/>
                    </w:rPr>
                    <w:t>de reparație a str. Ștefan cel Mare din s. Tigheci, r-nul Leova</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4D9BD66D" w:rsidR="004479B6" w:rsidRPr="0026690B" w:rsidRDefault="006609E2" w:rsidP="004D7C86">
                  <w:pPr>
                    <w:keepNext/>
                    <w:keepLines/>
                    <w:spacing w:before="200"/>
                    <w:jc w:val="both"/>
                    <w:outlineLvl w:val="2"/>
                    <w:rPr>
                      <w:noProof w:val="0"/>
                      <w:lang w:val="en-US"/>
                    </w:rPr>
                  </w:pPr>
                  <w:r w:rsidRPr="009600C6">
                    <w:rPr>
                      <w:b/>
                      <w:bCs/>
                    </w:rPr>
                    <w:t>Executarea</w:t>
                  </w:r>
                  <w:r w:rsidRPr="003151E4">
                    <w:rPr>
                      <w:b/>
                      <w:sz w:val="28"/>
                      <w:szCs w:val="28"/>
                      <w:lang w:eastAsia="ru-RU"/>
                    </w:rPr>
                    <w:t xml:space="preserve"> </w:t>
                  </w:r>
                  <w:r w:rsidR="00784B40" w:rsidRPr="004804EC">
                    <w:rPr>
                      <w:b/>
                      <w:lang w:val="en-US"/>
                    </w:rPr>
                    <w:t>lucrărilor</w:t>
                  </w:r>
                  <w:r w:rsidR="00784B40">
                    <w:rPr>
                      <w:b/>
                      <w:lang w:val="ro-MD"/>
                    </w:rPr>
                    <w:t xml:space="preserve"> </w:t>
                  </w:r>
                  <w:r w:rsidR="00784B40" w:rsidRPr="00910672">
                    <w:rPr>
                      <w:b/>
                      <w:bCs/>
                      <w:lang w:val="en-US"/>
                    </w:rPr>
                    <w:t>de reparație a str. Ștefan cel Mare din s. Tigheci, r-nul Leova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lastRenderedPageBreak/>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lastRenderedPageBreak/>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713504">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D74C9" w14:textId="77777777" w:rsidR="005D4553" w:rsidRDefault="005D4553" w:rsidP="00A20ACF">
      <w:r>
        <w:separator/>
      </w:r>
    </w:p>
  </w:endnote>
  <w:endnote w:type="continuationSeparator" w:id="0">
    <w:p w14:paraId="13651BD2" w14:textId="77777777" w:rsidR="005D4553" w:rsidRDefault="005D45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9EE71" w14:textId="77777777" w:rsidR="005D4553" w:rsidRDefault="005D4553" w:rsidP="00A20ACF">
      <w:r>
        <w:separator/>
      </w:r>
    </w:p>
  </w:footnote>
  <w:footnote w:type="continuationSeparator" w:id="0">
    <w:p w14:paraId="5B2801ED" w14:textId="77777777" w:rsidR="005D4553" w:rsidRDefault="005D45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3"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4" w15:restartNumberingAfterBreak="0">
    <w:nsid w:val="4A6411F7"/>
    <w:multiLevelType w:val="hybridMultilevel"/>
    <w:tmpl w:val="524CB65C"/>
    <w:lvl w:ilvl="0" w:tplc="D34A50B2">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FC5B0C"/>
    <w:multiLevelType w:val="hybridMultilevel"/>
    <w:tmpl w:val="079C6E80"/>
    <w:lvl w:ilvl="0" w:tplc="00A4CEB2">
      <w:start w:val="7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6"/>
  </w:num>
  <w:num w:numId="4">
    <w:abstractNumId w:val="25"/>
  </w:num>
  <w:num w:numId="5">
    <w:abstractNumId w:val="5"/>
  </w:num>
  <w:num w:numId="6">
    <w:abstractNumId w:val="21"/>
  </w:num>
  <w:num w:numId="7">
    <w:abstractNumId w:val="8"/>
  </w:num>
  <w:num w:numId="8">
    <w:abstractNumId w:val="16"/>
  </w:num>
  <w:num w:numId="9">
    <w:abstractNumId w:val="17"/>
  </w:num>
  <w:num w:numId="10">
    <w:abstractNumId w:val="33"/>
  </w:num>
  <w:num w:numId="11">
    <w:abstractNumId w:val="20"/>
  </w:num>
  <w:num w:numId="12">
    <w:abstractNumId w:val="18"/>
  </w:num>
  <w:num w:numId="13">
    <w:abstractNumId w:val="6"/>
  </w:num>
  <w:num w:numId="14">
    <w:abstractNumId w:val="36"/>
  </w:num>
  <w:num w:numId="15">
    <w:abstractNumId w:val="28"/>
  </w:num>
  <w:num w:numId="16">
    <w:abstractNumId w:val="7"/>
  </w:num>
  <w:num w:numId="17">
    <w:abstractNumId w:val="27"/>
  </w:num>
  <w:num w:numId="18">
    <w:abstractNumId w:val="14"/>
  </w:num>
  <w:num w:numId="19">
    <w:abstractNumId w:val="13"/>
  </w:num>
  <w:num w:numId="20">
    <w:abstractNumId w:val="10"/>
  </w:num>
  <w:num w:numId="21">
    <w:abstractNumId w:val="37"/>
  </w:num>
  <w:num w:numId="22">
    <w:abstractNumId w:val="15"/>
  </w:num>
  <w:num w:numId="23">
    <w:abstractNumId w:val="34"/>
  </w:num>
  <w:num w:numId="24">
    <w:abstractNumId w:val="23"/>
  </w:num>
  <w:num w:numId="25">
    <w:abstractNumId w:val="9"/>
  </w:num>
  <w:num w:numId="26">
    <w:abstractNumId w:val="11"/>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2"/>
  </w:num>
  <w:num w:numId="31">
    <w:abstractNumId w:val="12"/>
  </w:num>
  <w:num w:numId="32">
    <w:abstractNumId w:val="30"/>
  </w:num>
  <w:num w:numId="33">
    <w:abstractNumId w:val="19"/>
  </w:num>
  <w:num w:numId="34">
    <w:abstractNumId w:val="32"/>
  </w:num>
  <w:num w:numId="35">
    <w:abstractNumId w:val="24"/>
  </w:num>
  <w:num w:numId="36">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ED7"/>
    <w:rsid w:val="0002022A"/>
    <w:rsid w:val="00021BB8"/>
    <w:rsid w:val="00022311"/>
    <w:rsid w:val="000226D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18C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1B8"/>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90B"/>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9B2"/>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63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6935"/>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A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787"/>
    <w:rsid w:val="005C2F44"/>
    <w:rsid w:val="005C3D95"/>
    <w:rsid w:val="005C6BF4"/>
    <w:rsid w:val="005C7076"/>
    <w:rsid w:val="005C7A97"/>
    <w:rsid w:val="005D0C3F"/>
    <w:rsid w:val="005D3D45"/>
    <w:rsid w:val="005D44CE"/>
    <w:rsid w:val="005D4553"/>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9E2"/>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5F"/>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D0B"/>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B51"/>
    <w:rsid w:val="00744C5B"/>
    <w:rsid w:val="0074736A"/>
    <w:rsid w:val="0075322C"/>
    <w:rsid w:val="00753976"/>
    <w:rsid w:val="00754602"/>
    <w:rsid w:val="0075524C"/>
    <w:rsid w:val="0075549D"/>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B4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776"/>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6C9"/>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0C6"/>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1EB"/>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3FE3"/>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E0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3D8"/>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16F"/>
    <w:rsid w:val="00BF5BF3"/>
    <w:rsid w:val="00C00316"/>
    <w:rsid w:val="00C02E10"/>
    <w:rsid w:val="00C055EE"/>
    <w:rsid w:val="00C06A3D"/>
    <w:rsid w:val="00C10538"/>
    <w:rsid w:val="00C10B7C"/>
    <w:rsid w:val="00C121F1"/>
    <w:rsid w:val="00C13818"/>
    <w:rsid w:val="00C15EB7"/>
    <w:rsid w:val="00C16E1E"/>
    <w:rsid w:val="00C17D27"/>
    <w:rsid w:val="00C20B19"/>
    <w:rsid w:val="00C20F59"/>
    <w:rsid w:val="00C21039"/>
    <w:rsid w:val="00C24A6E"/>
    <w:rsid w:val="00C255B7"/>
    <w:rsid w:val="00C2681E"/>
    <w:rsid w:val="00C30266"/>
    <w:rsid w:val="00C314B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1C45"/>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82D"/>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8AA"/>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77D"/>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2F6F"/>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6BED"/>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D4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0"/>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C53E7A"/>
    <w:rPr>
      <w:rFonts w:ascii="Times New Roman" w:eastAsia="Times New Roman" w:hAnsi="Times New Roman" w:cs="Times New Roman"/>
      <w:sz w:val="24"/>
      <w:szCs w:val="24"/>
      <w:lang w:val="en-US"/>
    </w:rPr>
  </w:style>
  <w:style w:type="paragraph" w:customStyle="1" w:styleId="aff5">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 w:type="table" w:customStyle="1" w:styleId="TableNormal">
    <w:name w:val="Table Normal"/>
    <w:uiPriority w:val="2"/>
    <w:qFormat/>
    <w:rsid w:val="000226D4"/>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1">
    <w:name w:val="Griglia tabella21"/>
    <w:basedOn w:val="a2"/>
    <w:next w:val="af2"/>
    <w:uiPriority w:val="39"/>
    <w:rsid w:val="00A03FE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A03FE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03FE3"/>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styleId="aff6">
    <w:name w:val="Unresolved Mention"/>
    <w:basedOn w:val="a1"/>
    <w:uiPriority w:val="99"/>
    <w:semiHidden/>
    <w:unhideWhenUsed/>
    <w:rsid w:val="00A03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tigheci.md/wp-content/uploads/2026/02/Plan-anual-de-achizitii-publice-202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ighecilv@yahoo.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tighecilv@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6BE28-C0D1-4240-9B61-9E5799403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16574</Words>
  <Characters>94472</Characters>
  <Application>Microsoft Office Word</Application>
  <DocSecurity>0</DocSecurity>
  <Lines>787</Lines>
  <Paragraphs>221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 Caraghiaur</cp:lastModifiedBy>
  <cp:revision>17</cp:revision>
  <cp:lastPrinted>2021-06-01T11:52:00Z</cp:lastPrinted>
  <dcterms:created xsi:type="dcterms:W3CDTF">2025-08-13T08:18:00Z</dcterms:created>
  <dcterms:modified xsi:type="dcterms:W3CDTF">2026-08-14T06:37:00Z</dcterms:modified>
</cp:coreProperties>
</file>