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13B6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r w:rsidRPr="00FF430B">
        <w:rPr>
          <w:lang w:val="ro-MD"/>
        </w:rPr>
        <w:lastRenderedPageBreak/>
        <w:t>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 xml:space="preserve">cifra de </w:t>
      </w:r>
      <w:r w:rsidR="007167E4" w:rsidRPr="00FF430B">
        <w:rPr>
          <w:lang w:val="ro-MD"/>
        </w:rPr>
        <w:lastRenderedPageBreak/>
        <w:t>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lastRenderedPageBreak/>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lastRenderedPageBreak/>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w:t>
      </w:r>
      <w:r w:rsidR="00F75F0C" w:rsidRPr="00FF430B">
        <w:rPr>
          <w:lang w:val="ro-MD"/>
        </w:rPr>
        <w:lastRenderedPageBreak/>
        <w:t>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w:t>
      </w:r>
      <w:r w:rsidR="00F75F0C" w:rsidRPr="00FF430B">
        <w:rPr>
          <w:lang w:val="ro-MD"/>
        </w:rPr>
        <w:lastRenderedPageBreak/>
        <w:t>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60706878" w14:textId="0B4912F1" w:rsidR="00101CBC" w:rsidRPr="00011E55" w:rsidRDefault="00BA7FF4" w:rsidP="00011E55">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7B2416C6"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C646C05" w14:textId="77777777" w:rsidR="00A13B6A" w:rsidRDefault="00A13B6A" w:rsidP="00BE49DD">
      <w:pPr>
        <w:jc w:val="right"/>
        <w:rPr>
          <w:noProof w:val="0"/>
          <w:lang w:val="ro-MD"/>
        </w:rPr>
      </w:pPr>
      <w:r>
        <w:rPr>
          <w:noProof w:val="0"/>
          <w:lang w:val="ro-MD"/>
        </w:rPr>
        <w:br w:type="page"/>
      </w:r>
    </w:p>
    <w:p w14:paraId="2FE154B9" w14:textId="58E0352A"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63A1318" w14:textId="77777777" w:rsidR="00011E55" w:rsidRDefault="00011E55" w:rsidP="00BA7FF4">
      <w:pPr>
        <w:jc w:val="right"/>
        <w:rPr>
          <w:noProof w:val="0"/>
          <w:lang w:val="ro-MD"/>
        </w:rPr>
      </w:pPr>
    </w:p>
    <w:p w14:paraId="7F5A4F21" w14:textId="77777777" w:rsidR="00011E55" w:rsidRDefault="00011E55" w:rsidP="00BA7FF4">
      <w:pPr>
        <w:jc w:val="right"/>
        <w:rPr>
          <w:noProof w:val="0"/>
          <w:lang w:val="ro-MD"/>
        </w:rPr>
      </w:pPr>
    </w:p>
    <w:p w14:paraId="35D159C6" w14:textId="77777777" w:rsidR="00011E55" w:rsidRDefault="00011E55" w:rsidP="00BA7FF4">
      <w:pPr>
        <w:jc w:val="right"/>
        <w:rPr>
          <w:noProof w:val="0"/>
          <w:lang w:val="ro-MD"/>
        </w:rPr>
      </w:pPr>
    </w:p>
    <w:p w14:paraId="54002888" w14:textId="469AA5A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691C5AC5" w14:textId="77777777" w:rsidR="00011E55" w:rsidRDefault="00011E55" w:rsidP="00BA7FF4">
      <w:pPr>
        <w:jc w:val="right"/>
        <w:rPr>
          <w:noProof w:val="0"/>
          <w:lang w:val="ro-MD"/>
        </w:rPr>
      </w:pPr>
    </w:p>
    <w:p w14:paraId="60A2C531" w14:textId="77777777" w:rsidR="00011E55" w:rsidRDefault="00011E55" w:rsidP="00BA7FF4">
      <w:pPr>
        <w:jc w:val="right"/>
        <w:rPr>
          <w:noProof w:val="0"/>
          <w:lang w:val="ro-MD"/>
        </w:rPr>
      </w:pPr>
    </w:p>
    <w:p w14:paraId="513E54D0" w14:textId="7FD31A3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40DAFFC2" w14:textId="16C9A226"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0C766FFF" w14:textId="4BBEB32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016AD8DF" w14:textId="77777777" w:rsidR="00A13B6A" w:rsidRDefault="00A13B6A" w:rsidP="00BA7FF4">
      <w:pPr>
        <w:jc w:val="right"/>
        <w:rPr>
          <w:noProof w:val="0"/>
          <w:lang w:val="ro-MD"/>
        </w:rPr>
      </w:pPr>
    </w:p>
    <w:p w14:paraId="5B9AD359" w14:textId="2390B48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7D1EB555" w14:textId="77777777" w:rsidR="00011E55" w:rsidRDefault="00011E55" w:rsidP="00BA7FF4">
      <w:pPr>
        <w:jc w:val="right"/>
        <w:rPr>
          <w:noProof w:val="0"/>
          <w:lang w:val="ro-MD"/>
        </w:rPr>
      </w:pPr>
    </w:p>
    <w:p w14:paraId="2F0D01F6" w14:textId="54D2320C"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6FF2BF2" w14:textId="77777777" w:rsidR="00011E55" w:rsidRDefault="00011E55" w:rsidP="00BA7FF4">
      <w:pPr>
        <w:jc w:val="right"/>
        <w:rPr>
          <w:noProof w:val="0"/>
          <w:lang w:val="ro-MD"/>
        </w:rPr>
      </w:pPr>
    </w:p>
    <w:p w14:paraId="4A3C42BF" w14:textId="77777777" w:rsidR="00011E55" w:rsidRDefault="00011E55" w:rsidP="00BA7FF4">
      <w:pPr>
        <w:jc w:val="right"/>
        <w:rPr>
          <w:noProof w:val="0"/>
          <w:lang w:val="ro-MD"/>
        </w:rPr>
      </w:pPr>
    </w:p>
    <w:p w14:paraId="238B3C3D" w14:textId="77777777" w:rsidR="00011E55" w:rsidRDefault="00011E55" w:rsidP="00BA7FF4">
      <w:pPr>
        <w:jc w:val="right"/>
        <w:rPr>
          <w:noProof w:val="0"/>
          <w:lang w:val="ro-MD"/>
        </w:rPr>
      </w:pPr>
    </w:p>
    <w:p w14:paraId="299EFEBD" w14:textId="77777777" w:rsidR="00011E55" w:rsidRDefault="00011E55" w:rsidP="00BA7FF4">
      <w:pPr>
        <w:jc w:val="right"/>
        <w:rPr>
          <w:noProof w:val="0"/>
          <w:lang w:val="ro-MD"/>
        </w:rPr>
      </w:pPr>
    </w:p>
    <w:p w14:paraId="1B8D2FE2" w14:textId="2F92B10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w:t>
      </w:r>
      <w:r w:rsidRPr="00FF430B">
        <w:rPr>
          <w:lang w:val="ro-MD"/>
        </w:rPr>
        <w:lastRenderedPageBreak/>
        <w:t xml:space="preserve">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2596DA15" w14:textId="77777777" w:rsidR="00011E55" w:rsidRDefault="00011E55" w:rsidP="00BA7FF4">
      <w:pPr>
        <w:jc w:val="right"/>
        <w:rPr>
          <w:noProof w:val="0"/>
          <w:lang w:val="ro-MD"/>
        </w:rPr>
      </w:pPr>
    </w:p>
    <w:p w14:paraId="5393EF29" w14:textId="77777777" w:rsidR="00011E55" w:rsidRDefault="00011E55" w:rsidP="00BA7FF4">
      <w:pPr>
        <w:jc w:val="right"/>
        <w:rPr>
          <w:noProof w:val="0"/>
          <w:lang w:val="ro-MD"/>
        </w:rPr>
      </w:pPr>
    </w:p>
    <w:p w14:paraId="69ECD003" w14:textId="77777777" w:rsidR="00011E55" w:rsidRDefault="00011E55" w:rsidP="00BA7FF4">
      <w:pPr>
        <w:jc w:val="right"/>
        <w:rPr>
          <w:noProof w:val="0"/>
          <w:lang w:val="ro-MD"/>
        </w:rPr>
      </w:pPr>
    </w:p>
    <w:p w14:paraId="62DCCB65" w14:textId="6D4ACE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lastRenderedPageBreak/>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19D4DC3D" w14:textId="77777777" w:rsidR="00011E55" w:rsidRDefault="00011E55" w:rsidP="00BA7FF4">
      <w:pPr>
        <w:jc w:val="right"/>
        <w:rPr>
          <w:noProof w:val="0"/>
          <w:lang w:val="ro-MD"/>
        </w:rPr>
      </w:pPr>
    </w:p>
    <w:p w14:paraId="43264EE7" w14:textId="77777777" w:rsidR="00011E55" w:rsidRDefault="00011E55" w:rsidP="00BA7FF4">
      <w:pPr>
        <w:jc w:val="right"/>
        <w:rPr>
          <w:noProof w:val="0"/>
          <w:lang w:val="ro-MD"/>
        </w:rPr>
      </w:pPr>
    </w:p>
    <w:p w14:paraId="4991AC43" w14:textId="1611C7A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lastRenderedPageBreak/>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3ACF50BC" w14:textId="77777777" w:rsidR="00011E55" w:rsidRDefault="00011E55" w:rsidP="00BA7FF4">
      <w:pPr>
        <w:jc w:val="right"/>
        <w:rPr>
          <w:noProof w:val="0"/>
          <w:lang w:val="ro-MD"/>
        </w:rPr>
      </w:pPr>
    </w:p>
    <w:p w14:paraId="78D5E3DA" w14:textId="77777777" w:rsidR="00011E55" w:rsidRDefault="00011E55" w:rsidP="00BA7FF4">
      <w:pPr>
        <w:jc w:val="right"/>
        <w:rPr>
          <w:noProof w:val="0"/>
          <w:lang w:val="ro-MD"/>
        </w:rPr>
      </w:pPr>
    </w:p>
    <w:p w14:paraId="19AFB7A3" w14:textId="3E5909B3"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lastRenderedPageBreak/>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69300B3" w14:textId="77777777" w:rsidR="00011E55" w:rsidRDefault="00011E55" w:rsidP="00BA7FF4">
      <w:pPr>
        <w:jc w:val="right"/>
        <w:rPr>
          <w:noProof w:val="0"/>
          <w:lang w:val="ro-MD"/>
        </w:rPr>
      </w:pPr>
    </w:p>
    <w:p w14:paraId="46D5874C" w14:textId="77777777" w:rsidR="00A13B6A" w:rsidRDefault="00A13B6A" w:rsidP="00BA7FF4">
      <w:pPr>
        <w:jc w:val="right"/>
        <w:rPr>
          <w:noProof w:val="0"/>
          <w:lang w:val="ro-MD"/>
        </w:rPr>
      </w:pPr>
      <w:r>
        <w:rPr>
          <w:noProof w:val="0"/>
          <w:lang w:val="ro-MD"/>
        </w:rPr>
        <w:br w:type="page"/>
      </w:r>
    </w:p>
    <w:p w14:paraId="74AE0F9D" w14:textId="76A22E42"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0605112F" w14:textId="030B113A" w:rsidR="000C5DFB" w:rsidRPr="00FF430B" w:rsidRDefault="00011E55" w:rsidP="000C5DFB">
      <w:pPr>
        <w:jc w:val="right"/>
        <w:rPr>
          <w:noProof w:val="0"/>
          <w:sz w:val="22"/>
          <w:szCs w:val="22"/>
          <w:lang w:val="ro-MD"/>
        </w:rPr>
      </w:pPr>
      <w:r>
        <w:rPr>
          <w:noProof w:val="0"/>
          <w:lang w:val="ro-MD"/>
        </w:rPr>
        <w:t xml:space="preserve">Anexa </w:t>
      </w:r>
      <w:r w:rsidR="00D8130E" w:rsidRPr="00FF430B">
        <w:rPr>
          <w:noProof w:val="0"/>
          <w:lang w:val="ro-MD"/>
        </w:rPr>
        <w:t>25</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lastRenderedPageBreak/>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lastRenderedPageBreak/>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şi va întreţine toate lucrările, va asigura forţa de muncă, materialele, utilajele de construcţiişi obiectele cu caracter provizoriu pentru executarea lucrărilor. Acesta îşi </w:t>
            </w:r>
            <w:r w:rsidR="00460653" w:rsidRPr="00FF430B">
              <w:rPr>
                <w:lang w:val="ro-MD"/>
              </w:rPr>
              <w:lastRenderedPageBreak/>
              <w:t>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2D639901" w14:textId="30A4E590" w:rsidR="00877B36" w:rsidRPr="00011E55" w:rsidRDefault="007323B6" w:rsidP="00A71DCA">
            <w:pPr>
              <w:pStyle w:val="af2"/>
              <w:numPr>
                <w:ilvl w:val="1"/>
                <w:numId w:val="17"/>
              </w:numPr>
              <w:tabs>
                <w:tab w:val="left" w:pos="567"/>
                <w:tab w:val="left" w:pos="2295"/>
                <w:tab w:val="left" w:pos="4005"/>
              </w:tabs>
              <w:ind w:left="0" w:hanging="567"/>
              <w:contextualSpacing/>
              <w:rPr>
                <w:lang w:val="ro-MD"/>
              </w:rPr>
            </w:pPr>
            <w:r w:rsidRPr="00011E55">
              <w:rPr>
                <w:lang w:val="ro-MD"/>
              </w:rPr>
              <w:t>13.</w:t>
            </w:r>
            <w:r w:rsidR="001873A6" w:rsidRPr="00011E55">
              <w:rPr>
                <w:lang w:val="ro-MD"/>
              </w:rPr>
              <w:t>4</w:t>
            </w:r>
            <w:r w:rsidRPr="00011E55">
              <w:rPr>
                <w:lang w:val="ro-MD"/>
              </w:rPr>
              <w:t xml:space="preserve">. </w:t>
            </w:r>
            <w:r w:rsidR="00D379F6" w:rsidRPr="00011E55">
              <w:rPr>
                <w:lang w:val="ro-MD"/>
              </w:rPr>
              <w:t xml:space="preserve">Pentru confirmarea celor menţionate, </w:t>
            </w:r>
            <w:r w:rsidR="009D3792" w:rsidRPr="00011E55">
              <w:rPr>
                <w:lang w:val="ro-MD"/>
              </w:rPr>
              <w:t>p</w:t>
            </w:r>
            <w:r w:rsidR="00D379F6" w:rsidRPr="00011E55">
              <w:rPr>
                <w:lang w:val="ro-MD"/>
              </w:rPr>
              <w:t xml:space="preserve">ărţile au semnat prezentul Contract în conformitate cu legislaţia Republicii Moldova, la data şi anul indicate, </w:t>
            </w:r>
            <w:r w:rsidR="00460653" w:rsidRPr="00011E55">
              <w:rPr>
                <w:lang w:val="ro-MD"/>
              </w:rPr>
              <w:t xml:space="preserve">fiind valabil până la </w:t>
            </w:r>
            <w:r w:rsidR="00684D44" w:rsidRPr="00011E55">
              <w:rPr>
                <w:lang w:val="ro-MD"/>
              </w:rPr>
              <w:t>……./</w:t>
            </w:r>
            <w:r w:rsidR="00D379F6" w:rsidRPr="00011E55">
              <w:rPr>
                <w:lang w:val="ro-MD"/>
              </w:rPr>
              <w:t>recepția finală a lucrărilor</w:t>
            </w:r>
            <w:r w:rsidR="00460653" w:rsidRPr="00011E55">
              <w:rPr>
                <w:lang w:val="ro-MD"/>
              </w:rPr>
              <w:t>.</w:t>
            </w:r>
            <w:r w:rsidR="00011E55" w:rsidRPr="00011E55">
              <w:rPr>
                <w:lang w:val="ro-MD"/>
              </w:rPr>
              <w:t xml:space="preserve"> </w:t>
            </w:r>
          </w:p>
          <w:p w14:paraId="1CAF6945" w14:textId="5E9D32F2" w:rsidR="00C33344" w:rsidRPr="00FF430B" w:rsidRDefault="00C33344" w:rsidP="00877B36">
            <w:pPr>
              <w:tabs>
                <w:tab w:val="left" w:pos="229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011E55">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11E55">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5C046FF9" w14:textId="77777777" w:rsidR="002B4D12" w:rsidRPr="00FF430B" w:rsidRDefault="002B4D12" w:rsidP="00011E55">
            <w:pPr>
              <w:keepNext/>
              <w:keepLines/>
              <w:spacing w:before="200"/>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9EDC2E" w14:textId="77777777" w:rsidR="00975C95" w:rsidRDefault="00975C95" w:rsidP="00A20ACF">
      <w:r>
        <w:separator/>
      </w:r>
    </w:p>
  </w:endnote>
  <w:endnote w:type="continuationSeparator" w:id="0">
    <w:p w14:paraId="51EDDD4D" w14:textId="77777777" w:rsidR="00975C95" w:rsidRDefault="00975C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8CD5A2" w14:textId="77777777" w:rsidR="00975C95" w:rsidRDefault="00975C95" w:rsidP="00A20ACF">
      <w:r>
        <w:separator/>
      </w:r>
    </w:p>
  </w:footnote>
  <w:footnote w:type="continuationSeparator" w:id="0">
    <w:p w14:paraId="67A71F6F" w14:textId="77777777" w:rsidR="00975C95" w:rsidRDefault="00975C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E5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74C"/>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C95"/>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B6A"/>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40</Pages>
  <Words>15867</Words>
  <Characters>90442</Characters>
  <Application>Microsoft Office Word</Application>
  <DocSecurity>0</DocSecurity>
  <Lines>753</Lines>
  <Paragraphs>212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2021-06-01T11:52:00Z</cp:lastPrinted>
  <dcterms:created xsi:type="dcterms:W3CDTF">2021-06-14T10:00:00Z</dcterms:created>
  <dcterms:modified xsi:type="dcterms:W3CDTF">2026-03-15T22:13:00Z</dcterms:modified>
</cp:coreProperties>
</file>