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63191E">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63191E">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63191E">
      <w:pPr>
        <w:pStyle w:val="a"/>
        <w:numPr>
          <w:ilvl w:val="0"/>
          <w:numId w:val="2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63191E">
      <w:pPr>
        <w:pStyle w:val="a"/>
        <w:numPr>
          <w:ilvl w:val="0"/>
          <w:numId w:val="2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63191E">
      <w:pPr>
        <w:pStyle w:val="a"/>
        <w:numPr>
          <w:ilvl w:val="0"/>
          <w:numId w:val="2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63191E">
      <w:pPr>
        <w:pStyle w:val="a"/>
        <w:numPr>
          <w:ilvl w:val="0"/>
          <w:numId w:val="2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63191E">
      <w:pPr>
        <w:pStyle w:val="a"/>
        <w:numPr>
          <w:ilvl w:val="0"/>
          <w:numId w:val="2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63191E">
      <w:pPr>
        <w:pStyle w:val="a"/>
        <w:numPr>
          <w:ilvl w:val="0"/>
          <w:numId w:val="2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63191E">
      <w:pPr>
        <w:pStyle w:val="a"/>
        <w:numPr>
          <w:ilvl w:val="0"/>
          <w:numId w:val="2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63191E">
      <w:pPr>
        <w:pStyle w:val="a"/>
        <w:numPr>
          <w:ilvl w:val="0"/>
          <w:numId w:val="2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63191E">
      <w:pPr>
        <w:pStyle w:val="a"/>
        <w:numPr>
          <w:ilvl w:val="0"/>
          <w:numId w:val="2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63191E">
      <w:pPr>
        <w:pStyle w:val="a"/>
        <w:numPr>
          <w:ilvl w:val="0"/>
          <w:numId w:val="2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63191E">
      <w:pPr>
        <w:pStyle w:val="a"/>
        <w:numPr>
          <w:ilvl w:val="0"/>
          <w:numId w:val="2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63191E">
      <w:pPr>
        <w:pStyle w:val="a"/>
        <w:numPr>
          <w:ilvl w:val="0"/>
          <w:numId w:val="2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63191E">
      <w:pPr>
        <w:pStyle w:val="a"/>
        <w:numPr>
          <w:ilvl w:val="0"/>
          <w:numId w:val="2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lastRenderedPageBreak/>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63191E">
      <w:pPr>
        <w:pStyle w:val="a"/>
        <w:numPr>
          <w:ilvl w:val="0"/>
          <w:numId w:val="2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63191E">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63191E">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63191E">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63191E">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63191E">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53104" w:rsidP="0063191E">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63191E">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63191E">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63191E">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elaborării </w:t>
      </w:r>
      <w:r w:rsidR="00762C66" w:rsidRPr="00FF430B">
        <w:rPr>
          <w:lang w:val="ro-MD"/>
        </w:rPr>
        <w:lastRenderedPageBreak/>
        <w:t>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63191E">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63191E">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63191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63191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63191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63191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63191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lastRenderedPageBreak/>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 xml:space="preserve">sfăşurate în mai multe </w:t>
      </w:r>
      <w:r w:rsidR="00E53234" w:rsidRPr="00FF430B">
        <w:rPr>
          <w:lang w:val="ro-MD"/>
        </w:rPr>
        <w:lastRenderedPageBreak/>
        <w:t>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lastRenderedPageBreak/>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32A112F1" w14:textId="77777777" w:rsidR="00091226" w:rsidRPr="004225A2" w:rsidRDefault="00091226" w:rsidP="00091226">
      <w:pPr>
        <w:pStyle w:val="1"/>
        <w:spacing w:before="120"/>
      </w:pPr>
      <w:r w:rsidRPr="004225A2">
        <w:t>ANUNȚ DE PARTICIPARE</w:t>
      </w:r>
    </w:p>
    <w:p w14:paraId="68607EEA" w14:textId="77777777" w:rsidR="00091226" w:rsidRPr="003077A5" w:rsidRDefault="00091226" w:rsidP="00091226">
      <w:pPr>
        <w:rPr>
          <w:lang w:val="en-US"/>
        </w:rPr>
      </w:pPr>
    </w:p>
    <w:p w14:paraId="58F1CF44" w14:textId="77777777" w:rsidR="00091226" w:rsidRPr="00CC468D" w:rsidRDefault="00091226" w:rsidP="00091226">
      <w:pPr>
        <w:spacing w:before="120"/>
        <w:rPr>
          <w:b/>
          <w:u w:val="single"/>
          <w:lang w:val="en-US"/>
        </w:rPr>
      </w:pPr>
      <w:r>
        <w:rPr>
          <w:b/>
          <w:u w:val="single"/>
          <w:lang w:val="en-US"/>
        </w:rPr>
        <w:t xml:space="preserve">Obiectul achizitiei: </w:t>
      </w:r>
      <w:r w:rsidRPr="00CC468D">
        <w:rPr>
          <w:b/>
          <w:u w:val="single"/>
          <w:lang w:val="en-US"/>
        </w:rPr>
        <w:t xml:space="preserve"> achiziționarea lucrărilor</w:t>
      </w:r>
      <w:r>
        <w:rPr>
          <w:b/>
          <w:u w:val="single"/>
          <w:lang w:val="en-US"/>
        </w:rPr>
        <w:t xml:space="preserve"> reparație unor portiuni de drum în varianta albă din </w:t>
      </w:r>
      <w:r>
        <w:rPr>
          <w:b/>
          <w:u w:val="single"/>
          <w:shd w:val="clear" w:color="auto" w:fill="EBEDF0"/>
          <w:lang w:val="en-US"/>
        </w:rPr>
        <w:t>s</w:t>
      </w:r>
      <w:r w:rsidRPr="00CC468D">
        <w:rPr>
          <w:b/>
          <w:u w:val="single"/>
          <w:shd w:val="clear" w:color="auto" w:fill="EBEDF0"/>
          <w:lang w:val="en-US"/>
        </w:rPr>
        <w:t>. Cenac, r-nul Cimislia</w:t>
      </w:r>
    </w:p>
    <w:p w14:paraId="4FA951FF" w14:textId="77777777" w:rsidR="00091226" w:rsidRPr="00623BFA" w:rsidRDefault="00091226" w:rsidP="00091226">
      <w:pPr>
        <w:ind w:right="567"/>
        <w:rPr>
          <w:b/>
          <w:sz w:val="22"/>
          <w:szCs w:val="22"/>
          <w:lang w:val="en-US"/>
        </w:rPr>
      </w:pPr>
      <w:r w:rsidRPr="00623BFA">
        <w:rPr>
          <w:b/>
          <w:sz w:val="22"/>
          <w:szCs w:val="22"/>
          <w:lang w:val="en-US"/>
        </w:rPr>
        <w:t>prin procedura de achiziție</w:t>
      </w:r>
      <w:r>
        <w:rPr>
          <w:b/>
          <w:sz w:val="22"/>
          <w:szCs w:val="22"/>
          <w:u w:val="single"/>
          <w:shd w:val="clear" w:color="auto" w:fill="FFFF00"/>
          <w:lang w:val="en-US"/>
        </w:rPr>
        <w:t xml:space="preserve"> COP</w:t>
      </w:r>
    </w:p>
    <w:p w14:paraId="2DBB8BDD" w14:textId="77777777" w:rsidR="00091226" w:rsidRPr="00623BFA" w:rsidRDefault="00091226" w:rsidP="00091226">
      <w:pPr>
        <w:ind w:right="567"/>
        <w:rPr>
          <w:b/>
          <w:sz w:val="22"/>
          <w:szCs w:val="22"/>
          <w:highlight w:val="yellow"/>
          <w:lang w:val="en-US"/>
        </w:rPr>
      </w:pPr>
    </w:p>
    <w:p w14:paraId="0EF16A2A" w14:textId="77777777" w:rsidR="00091226" w:rsidRPr="00623BFA" w:rsidRDefault="00091226" w:rsidP="00091226">
      <w:pPr>
        <w:ind w:right="567"/>
        <w:rPr>
          <w:b/>
          <w:sz w:val="22"/>
          <w:szCs w:val="22"/>
          <w:highlight w:val="yellow"/>
          <w:lang w:val="en-US"/>
        </w:rPr>
      </w:pPr>
      <w:r w:rsidRPr="00623BFA">
        <w:rPr>
          <w:b/>
          <w:sz w:val="22"/>
          <w:szCs w:val="22"/>
          <w:highlight w:val="yellow"/>
          <w:lang w:val="en-US"/>
        </w:rPr>
        <w:t xml:space="preserve">Procedura a fost inclusă în planul de achiziții publice a autorității contractante </w:t>
      </w:r>
    </w:p>
    <w:p w14:paraId="5E828EAB" w14:textId="77777777" w:rsidR="00091226" w:rsidRPr="00623BFA" w:rsidRDefault="00091226" w:rsidP="00091226">
      <w:pPr>
        <w:shd w:val="clear" w:color="auto" w:fill="FFFFFF" w:themeFill="background1"/>
        <w:tabs>
          <w:tab w:val="left" w:pos="284"/>
          <w:tab w:val="right" w:pos="9531"/>
        </w:tabs>
        <w:spacing w:before="120"/>
        <w:ind w:left="284"/>
        <w:rPr>
          <w:b/>
          <w:sz w:val="22"/>
          <w:szCs w:val="22"/>
          <w:lang w:val="en-US"/>
        </w:rPr>
      </w:pPr>
      <w:r w:rsidRPr="00623BFA">
        <w:rPr>
          <w:b/>
          <w:sz w:val="22"/>
          <w:szCs w:val="22"/>
          <w:lang w:val="en-US"/>
        </w:rPr>
        <w:t xml:space="preserve">Da, </w:t>
      </w:r>
    </w:p>
    <w:p w14:paraId="51A825EA" w14:textId="77777777" w:rsidR="00091226" w:rsidRPr="00623BFA" w:rsidRDefault="00091226" w:rsidP="00091226">
      <w:pPr>
        <w:rPr>
          <w:sz w:val="22"/>
          <w:szCs w:val="22"/>
          <w:lang w:val="en-US"/>
        </w:rPr>
      </w:pPr>
    </w:p>
    <w:p w14:paraId="3AC35C26" w14:textId="77777777" w:rsidR="00091226" w:rsidRPr="00623BFA" w:rsidRDefault="00091226" w:rsidP="00091226">
      <w:pPr>
        <w:numPr>
          <w:ilvl w:val="0"/>
          <w:numId w:val="18"/>
        </w:numPr>
        <w:tabs>
          <w:tab w:val="left" w:pos="284"/>
          <w:tab w:val="right" w:pos="9531"/>
        </w:tabs>
        <w:spacing w:before="120"/>
        <w:ind w:left="284" w:hanging="284"/>
        <w:rPr>
          <w:b/>
          <w:sz w:val="22"/>
          <w:szCs w:val="22"/>
          <w:lang w:val="en-US"/>
        </w:rPr>
      </w:pPr>
      <w:r w:rsidRPr="00623BFA">
        <w:rPr>
          <w:b/>
          <w:sz w:val="22"/>
          <w:szCs w:val="22"/>
          <w:lang w:val="en-US"/>
        </w:rPr>
        <w:t xml:space="preserve">Denumirea autorității contractante: </w:t>
      </w:r>
      <w:r w:rsidRPr="00623BFA">
        <w:rPr>
          <w:b/>
          <w:sz w:val="22"/>
          <w:szCs w:val="22"/>
          <w:shd w:val="clear" w:color="auto" w:fill="FFFF00"/>
          <w:lang w:val="en-US"/>
        </w:rPr>
        <w:t>primăria satului Cenac,</w:t>
      </w:r>
      <w:r>
        <w:rPr>
          <w:b/>
          <w:sz w:val="22"/>
          <w:szCs w:val="22"/>
          <w:shd w:val="clear" w:color="auto" w:fill="FFFF00"/>
          <w:lang w:val="en-US"/>
        </w:rPr>
        <w:t xml:space="preserve"> </w:t>
      </w:r>
      <w:r w:rsidRPr="00623BFA">
        <w:rPr>
          <w:b/>
          <w:sz w:val="22"/>
          <w:szCs w:val="22"/>
          <w:shd w:val="clear" w:color="auto" w:fill="FFFF00"/>
          <w:lang w:val="en-US"/>
        </w:rPr>
        <w:t>r-l Cimişlia</w:t>
      </w:r>
    </w:p>
    <w:p w14:paraId="73B2E4FC" w14:textId="77777777" w:rsidR="00091226" w:rsidRPr="00623BFA" w:rsidRDefault="00091226" w:rsidP="00091226">
      <w:pPr>
        <w:numPr>
          <w:ilvl w:val="0"/>
          <w:numId w:val="18"/>
        </w:numPr>
        <w:tabs>
          <w:tab w:val="left" w:pos="284"/>
          <w:tab w:val="right" w:pos="9531"/>
        </w:tabs>
        <w:spacing w:before="120"/>
        <w:ind w:left="284" w:hanging="284"/>
        <w:rPr>
          <w:b/>
          <w:sz w:val="22"/>
          <w:szCs w:val="22"/>
        </w:rPr>
      </w:pPr>
      <w:r w:rsidRPr="00623BFA">
        <w:rPr>
          <w:b/>
          <w:sz w:val="22"/>
          <w:szCs w:val="22"/>
        </w:rPr>
        <w:t xml:space="preserve">IDNO: </w:t>
      </w:r>
      <w:r w:rsidRPr="00623BFA">
        <w:rPr>
          <w:b/>
          <w:sz w:val="22"/>
          <w:szCs w:val="22"/>
          <w:shd w:val="clear" w:color="auto" w:fill="FFFF00"/>
        </w:rPr>
        <w:t xml:space="preserve">1007601005648    </w:t>
      </w:r>
    </w:p>
    <w:p w14:paraId="310786D1" w14:textId="77777777" w:rsidR="00091226" w:rsidRPr="00623BFA" w:rsidRDefault="00091226" w:rsidP="00091226">
      <w:pPr>
        <w:numPr>
          <w:ilvl w:val="0"/>
          <w:numId w:val="18"/>
        </w:numPr>
        <w:tabs>
          <w:tab w:val="left" w:pos="284"/>
          <w:tab w:val="right" w:pos="9531"/>
        </w:tabs>
        <w:spacing w:before="120"/>
        <w:ind w:left="284" w:hanging="284"/>
        <w:rPr>
          <w:b/>
          <w:sz w:val="22"/>
          <w:szCs w:val="22"/>
          <w:lang w:val="en-US"/>
        </w:rPr>
      </w:pPr>
      <w:r w:rsidRPr="00623BFA">
        <w:rPr>
          <w:b/>
          <w:sz w:val="22"/>
          <w:szCs w:val="22"/>
          <w:lang w:val="en-US"/>
        </w:rPr>
        <w:t xml:space="preserve">Adresa: </w:t>
      </w:r>
      <w:r w:rsidRPr="00623BFA">
        <w:rPr>
          <w:b/>
          <w:sz w:val="22"/>
          <w:szCs w:val="22"/>
          <w:shd w:val="clear" w:color="auto" w:fill="FFFF00"/>
          <w:lang w:val="en-US"/>
        </w:rPr>
        <w:t>r-nul Cimişlia,  s.Cenac</w:t>
      </w:r>
    </w:p>
    <w:p w14:paraId="08CBCFBA" w14:textId="77777777" w:rsidR="00091226" w:rsidRPr="00623BFA" w:rsidRDefault="00091226" w:rsidP="00091226">
      <w:pPr>
        <w:numPr>
          <w:ilvl w:val="0"/>
          <w:numId w:val="18"/>
        </w:numPr>
        <w:tabs>
          <w:tab w:val="left" w:pos="284"/>
          <w:tab w:val="right" w:pos="9531"/>
        </w:tabs>
        <w:spacing w:before="120"/>
        <w:ind w:left="284" w:hanging="284"/>
        <w:rPr>
          <w:b/>
          <w:sz w:val="22"/>
          <w:szCs w:val="22"/>
        </w:rPr>
      </w:pPr>
      <w:r w:rsidRPr="00623BFA">
        <w:rPr>
          <w:b/>
          <w:sz w:val="22"/>
          <w:szCs w:val="22"/>
        </w:rPr>
        <w:t xml:space="preserve">Numărul de telefon/fax: </w:t>
      </w:r>
      <w:r w:rsidRPr="00623BFA">
        <w:rPr>
          <w:b/>
          <w:sz w:val="22"/>
          <w:szCs w:val="22"/>
          <w:shd w:val="clear" w:color="auto" w:fill="FFFF00"/>
        </w:rPr>
        <w:t>_024138236/024138238</w:t>
      </w:r>
    </w:p>
    <w:p w14:paraId="0DECD735" w14:textId="77777777" w:rsidR="00091226" w:rsidRPr="00623BFA" w:rsidRDefault="00091226" w:rsidP="00091226">
      <w:pPr>
        <w:numPr>
          <w:ilvl w:val="0"/>
          <w:numId w:val="18"/>
        </w:numPr>
        <w:tabs>
          <w:tab w:val="left" w:pos="284"/>
          <w:tab w:val="right" w:pos="9531"/>
        </w:tabs>
        <w:spacing w:before="120"/>
        <w:ind w:left="284" w:hanging="284"/>
        <w:rPr>
          <w:b/>
          <w:sz w:val="22"/>
          <w:szCs w:val="22"/>
          <w:lang w:val="en-US"/>
        </w:rPr>
      </w:pPr>
      <w:r w:rsidRPr="00623BFA">
        <w:rPr>
          <w:b/>
          <w:sz w:val="22"/>
          <w:szCs w:val="22"/>
          <w:lang w:val="en-US"/>
        </w:rPr>
        <w:t xml:space="preserve">Adresa de e-mail și de internet a autorității contractante: </w:t>
      </w:r>
      <w:r w:rsidRPr="00623BFA">
        <w:rPr>
          <w:b/>
          <w:sz w:val="22"/>
          <w:szCs w:val="22"/>
          <w:shd w:val="clear" w:color="auto" w:fill="FFFF00"/>
          <w:lang w:val="en-US"/>
        </w:rPr>
        <w:t>prcenac@mail.ru</w:t>
      </w:r>
    </w:p>
    <w:p w14:paraId="5208CE6A" w14:textId="77777777" w:rsidR="00091226" w:rsidRPr="00623BFA" w:rsidRDefault="00091226" w:rsidP="00091226">
      <w:pPr>
        <w:numPr>
          <w:ilvl w:val="0"/>
          <w:numId w:val="18"/>
        </w:numPr>
        <w:tabs>
          <w:tab w:val="left" w:pos="284"/>
          <w:tab w:val="right" w:pos="9531"/>
        </w:tabs>
        <w:spacing w:before="120"/>
        <w:ind w:left="288" w:hanging="288"/>
        <w:rPr>
          <w:b/>
          <w:sz w:val="22"/>
          <w:szCs w:val="22"/>
          <w:lang w:val="en-US"/>
        </w:rPr>
      </w:pPr>
      <w:r w:rsidRPr="00623BFA">
        <w:rPr>
          <w:b/>
          <w:sz w:val="22"/>
          <w:szCs w:val="22"/>
          <w:lang w:val="en-US"/>
        </w:rPr>
        <w:t xml:space="preserve">Adresa de e-mail sau de internet de la care se va putea obține accesul la documentația de atribuire: </w:t>
      </w:r>
      <w:r w:rsidRPr="00623BFA">
        <w:rPr>
          <w:b/>
          <w:i/>
          <w:sz w:val="22"/>
          <w:szCs w:val="22"/>
          <w:lang w:val="en-US"/>
        </w:rPr>
        <w:t>documentația de atribuire este anexată în cadrul procedurii în SIA RSAP</w:t>
      </w:r>
      <w:r w:rsidRPr="00623BFA">
        <w:rPr>
          <w:b/>
          <w:sz w:val="22"/>
          <w:szCs w:val="22"/>
          <w:lang w:val="en-US"/>
        </w:rPr>
        <w:t xml:space="preserve"> </w:t>
      </w:r>
    </w:p>
    <w:p w14:paraId="36E3A142" w14:textId="77777777" w:rsidR="00091226" w:rsidRPr="00623BFA" w:rsidRDefault="00091226" w:rsidP="00091226">
      <w:pPr>
        <w:numPr>
          <w:ilvl w:val="0"/>
          <w:numId w:val="18"/>
        </w:numPr>
        <w:tabs>
          <w:tab w:val="left" w:pos="284"/>
          <w:tab w:val="right" w:pos="9531"/>
        </w:tabs>
        <w:spacing w:before="120"/>
        <w:ind w:left="288" w:hanging="288"/>
        <w:rPr>
          <w:b/>
          <w:sz w:val="22"/>
          <w:szCs w:val="22"/>
          <w:lang w:val="en-US"/>
        </w:rPr>
      </w:pPr>
      <w:r w:rsidRPr="00623BFA">
        <w:rPr>
          <w:b/>
          <w:sz w:val="22"/>
          <w:szCs w:val="22"/>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23BFA">
        <w:rPr>
          <w:b/>
          <w:sz w:val="22"/>
          <w:szCs w:val="22"/>
          <w:shd w:val="clear" w:color="auto" w:fill="FFFF00"/>
          <w:lang w:val="en-US"/>
        </w:rPr>
        <w:t>____autoritate publică locală</w:t>
      </w:r>
    </w:p>
    <w:p w14:paraId="55AE3844" w14:textId="77777777" w:rsidR="00091226" w:rsidRPr="00623BFA" w:rsidRDefault="00091226" w:rsidP="00091226">
      <w:pPr>
        <w:numPr>
          <w:ilvl w:val="0"/>
          <w:numId w:val="18"/>
        </w:numPr>
        <w:tabs>
          <w:tab w:val="left" w:pos="284"/>
          <w:tab w:val="right" w:pos="426"/>
        </w:tabs>
        <w:spacing w:before="120"/>
        <w:ind w:left="284" w:hanging="284"/>
        <w:rPr>
          <w:b/>
          <w:sz w:val="22"/>
          <w:szCs w:val="22"/>
          <w:lang w:val="en-US"/>
        </w:rPr>
      </w:pPr>
      <w:r w:rsidRPr="00623BFA">
        <w:rPr>
          <w:b/>
          <w:sz w:val="22"/>
          <w:szCs w:val="22"/>
          <w:lang w:val="en-US"/>
        </w:rPr>
        <w:t>Cumpărătorul invită operatorii economici interesați, care îi pot satisface necesitățile, să participe la procedura de achiziție privind livrarea/prestarea/executarea următoarelor lucrări:</w:t>
      </w:r>
    </w:p>
    <w:tbl>
      <w:tblPr>
        <w:tblW w:w="10075" w:type="dxa"/>
        <w:tblInd w:w="-455" w:type="dxa"/>
        <w:tblLayout w:type="fixed"/>
        <w:tblLook w:val="04A0" w:firstRow="1" w:lastRow="0" w:firstColumn="1" w:lastColumn="0" w:noHBand="0" w:noVBand="1"/>
      </w:tblPr>
      <w:tblGrid>
        <w:gridCol w:w="537"/>
        <w:gridCol w:w="1302"/>
        <w:gridCol w:w="3260"/>
        <w:gridCol w:w="1276"/>
        <w:gridCol w:w="709"/>
        <w:gridCol w:w="1559"/>
        <w:gridCol w:w="1432"/>
      </w:tblGrid>
      <w:tr w:rsidR="00091226" w:rsidRPr="00D44B7D" w14:paraId="5ADCE4F1" w14:textId="77777777" w:rsidTr="00BC44D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B179FF" w14:textId="77777777" w:rsidR="00091226" w:rsidRPr="003C7F0A" w:rsidRDefault="00091226" w:rsidP="00BC44D9">
            <w:pPr>
              <w:spacing w:before="120"/>
              <w:jc w:val="center"/>
              <w:rPr>
                <w:b/>
                <w:sz w:val="18"/>
                <w:szCs w:val="18"/>
              </w:rPr>
            </w:pPr>
            <w:r w:rsidRPr="003C7F0A">
              <w:rPr>
                <w:b/>
                <w:sz w:val="18"/>
                <w:szCs w:val="18"/>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A1F7B1" w14:textId="77777777" w:rsidR="00091226" w:rsidRPr="003C7F0A" w:rsidRDefault="00091226" w:rsidP="00BC44D9">
            <w:pPr>
              <w:spacing w:before="120"/>
              <w:jc w:val="center"/>
              <w:rPr>
                <w:b/>
                <w:sz w:val="18"/>
                <w:szCs w:val="18"/>
              </w:rPr>
            </w:pPr>
            <w:r w:rsidRPr="003C7F0A">
              <w:rPr>
                <w:b/>
                <w:sz w:val="18"/>
                <w:szCs w:val="18"/>
              </w:rPr>
              <w:t>Cod CPV</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A802C9" w14:textId="77777777" w:rsidR="00091226" w:rsidRPr="003C7F0A" w:rsidRDefault="00091226" w:rsidP="00BC44D9">
            <w:pPr>
              <w:spacing w:before="120"/>
              <w:jc w:val="center"/>
              <w:rPr>
                <w:b/>
                <w:sz w:val="18"/>
                <w:szCs w:val="18"/>
                <w:lang w:val="en-US"/>
              </w:rPr>
            </w:pPr>
            <w:r w:rsidRPr="003C7F0A">
              <w:rPr>
                <w:b/>
                <w:sz w:val="18"/>
                <w:szCs w:val="18"/>
                <w:lang w:val="en-US"/>
              </w:rPr>
              <w:t>Denumirea lucrărilor solicitate</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7FCFC8" w14:textId="77777777" w:rsidR="00091226" w:rsidRPr="003C7F0A" w:rsidRDefault="00091226" w:rsidP="00BC44D9">
            <w:pPr>
              <w:spacing w:before="120"/>
              <w:jc w:val="center"/>
              <w:rPr>
                <w:b/>
                <w:sz w:val="18"/>
                <w:szCs w:val="18"/>
              </w:rPr>
            </w:pPr>
            <w:r w:rsidRPr="003C7F0A">
              <w:rPr>
                <w:b/>
                <w:sz w:val="18"/>
                <w:szCs w:val="18"/>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5301C1" w14:textId="77777777" w:rsidR="00091226" w:rsidRPr="003C7F0A" w:rsidRDefault="00091226" w:rsidP="00BC44D9">
            <w:pPr>
              <w:spacing w:before="120"/>
              <w:jc w:val="center"/>
              <w:rPr>
                <w:b/>
                <w:sz w:val="18"/>
                <w:szCs w:val="18"/>
              </w:rPr>
            </w:pPr>
            <w:r w:rsidRPr="003C7F0A">
              <w:rPr>
                <w:b/>
                <w:sz w:val="18"/>
                <w:szCs w:val="18"/>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76F146" w14:textId="77777777" w:rsidR="00091226" w:rsidRPr="003C7F0A" w:rsidRDefault="00091226" w:rsidP="00BC44D9">
            <w:pPr>
              <w:spacing w:before="120"/>
              <w:jc w:val="center"/>
              <w:rPr>
                <w:b/>
                <w:sz w:val="18"/>
                <w:szCs w:val="18"/>
                <w:lang w:val="en-US"/>
              </w:rPr>
            </w:pPr>
            <w:r w:rsidRPr="003C7F0A">
              <w:rPr>
                <w:b/>
                <w:sz w:val="18"/>
                <w:szCs w:val="18"/>
                <w:lang w:val="en-US"/>
              </w:rPr>
              <w:t>Specificarea tehnică deplină solicitată, Standarde de referință</w:t>
            </w:r>
          </w:p>
        </w:tc>
        <w:tc>
          <w:tcPr>
            <w:tcW w:w="1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12F20D" w14:textId="77777777" w:rsidR="00091226" w:rsidRPr="003C7F0A" w:rsidRDefault="00091226" w:rsidP="00BC44D9">
            <w:pPr>
              <w:spacing w:before="120"/>
              <w:jc w:val="center"/>
              <w:rPr>
                <w:b/>
                <w:sz w:val="18"/>
                <w:szCs w:val="18"/>
                <w:lang w:val="en-US"/>
              </w:rPr>
            </w:pPr>
            <w:r w:rsidRPr="003C7F0A">
              <w:rPr>
                <w:b/>
                <w:sz w:val="18"/>
                <w:szCs w:val="18"/>
                <w:lang w:val="en-US"/>
              </w:rPr>
              <w:t xml:space="preserve">Valoarea </w:t>
            </w:r>
            <w:r>
              <w:rPr>
                <w:b/>
                <w:sz w:val="18"/>
                <w:szCs w:val="18"/>
                <w:lang w:val="en-US"/>
              </w:rPr>
              <w:t>estimate fără TVA</w:t>
            </w:r>
            <w:r w:rsidRPr="003C7F0A">
              <w:rPr>
                <w:b/>
                <w:sz w:val="18"/>
                <w:szCs w:val="18"/>
                <w:lang w:val="en-US"/>
              </w:rPr>
              <w:br/>
              <w:t>(se va indica pentru fiecare lot în parte)</w:t>
            </w:r>
          </w:p>
        </w:tc>
      </w:tr>
      <w:tr w:rsidR="00091226" w:rsidRPr="004225A2" w14:paraId="499FFDFF" w14:textId="77777777" w:rsidTr="00BC44D9">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6747D414" w14:textId="77777777" w:rsidR="00091226" w:rsidRPr="004225A2" w:rsidRDefault="00091226" w:rsidP="00BC44D9">
            <w:pPr>
              <w:spacing w:before="120"/>
              <w:jc w:val="center"/>
            </w:pPr>
            <w:r w:rsidRPr="004225A2">
              <w:rPr>
                <w:b/>
              </w:rPr>
              <w:t>Lotul 1</w:t>
            </w:r>
          </w:p>
        </w:tc>
      </w:tr>
      <w:tr w:rsidR="00091226" w:rsidRPr="00932572" w14:paraId="33B213B1" w14:textId="77777777" w:rsidTr="00BC44D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9E00DB6" w14:textId="77777777" w:rsidR="00091226" w:rsidRPr="004225A2" w:rsidRDefault="00091226" w:rsidP="00BC44D9">
            <w:pPr>
              <w:spacing w:before="120"/>
              <w:jc w:val="cente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437AAC13" w14:textId="77777777" w:rsidR="00091226" w:rsidRPr="004225A2" w:rsidRDefault="00091226" w:rsidP="00BC44D9">
            <w:pPr>
              <w:spacing w:before="120"/>
              <w:jc w:val="center"/>
            </w:pPr>
            <w:r w:rsidRPr="00255291">
              <w:t>45200</w:t>
            </w:r>
            <w:r>
              <w:t>0</w:t>
            </w:r>
            <w:r w:rsidRPr="00255291">
              <w:t>00-9</w:t>
            </w:r>
          </w:p>
        </w:tc>
        <w:tc>
          <w:tcPr>
            <w:tcW w:w="3260" w:type="dxa"/>
            <w:tcBorders>
              <w:top w:val="single" w:sz="4" w:space="0" w:color="auto"/>
              <w:left w:val="single" w:sz="4" w:space="0" w:color="auto"/>
              <w:bottom w:val="single" w:sz="4" w:space="0" w:color="auto"/>
              <w:right w:val="single" w:sz="4" w:space="0" w:color="auto"/>
            </w:tcBorders>
            <w:shd w:val="clear" w:color="auto" w:fill="FFFF00"/>
            <w:vAlign w:val="center"/>
          </w:tcPr>
          <w:p w14:paraId="54282E24" w14:textId="77777777" w:rsidR="00091226" w:rsidRPr="00A85ABA" w:rsidRDefault="00091226" w:rsidP="00BC44D9">
            <w:pPr>
              <w:spacing w:before="120"/>
              <w:rPr>
                <w:b/>
                <w:i/>
                <w:lang w:val="en-US"/>
              </w:rPr>
            </w:pPr>
            <w:r w:rsidRPr="00CC468D">
              <w:rPr>
                <w:b/>
                <w:u w:val="single"/>
                <w:lang w:val="en-US"/>
              </w:rPr>
              <w:t>achiziționarea lucrărilor</w:t>
            </w:r>
            <w:r>
              <w:rPr>
                <w:b/>
                <w:u w:val="single"/>
                <w:lang w:val="en-US"/>
              </w:rPr>
              <w:t xml:space="preserve"> reparație unor portiuni de drum în varianta albă din </w:t>
            </w:r>
            <w:r>
              <w:rPr>
                <w:b/>
                <w:u w:val="single"/>
                <w:shd w:val="clear" w:color="auto" w:fill="EBEDF0"/>
                <w:lang w:val="en-US"/>
              </w:rPr>
              <w:t>s</w:t>
            </w:r>
            <w:r w:rsidRPr="00CC468D">
              <w:rPr>
                <w:b/>
                <w:u w:val="single"/>
                <w:shd w:val="clear" w:color="auto" w:fill="EBEDF0"/>
                <w:lang w:val="en-US"/>
              </w:rPr>
              <w:t>. Cenac, r-nul Cimislia</w:t>
            </w:r>
          </w:p>
        </w:tc>
        <w:tc>
          <w:tcPr>
            <w:tcW w:w="3544"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47F01BB" w14:textId="77777777" w:rsidR="00091226" w:rsidRPr="0093581C" w:rsidRDefault="00091226" w:rsidP="00BC44D9">
            <w:pPr>
              <w:spacing w:before="120"/>
              <w:jc w:val="center"/>
              <w:rPr>
                <w:b/>
              </w:rPr>
            </w:pPr>
            <w:r w:rsidRPr="0093581C">
              <w:rPr>
                <w:b/>
              </w:rPr>
              <w:t>Conform caietului de sarcini</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377236EE" w14:textId="77777777" w:rsidR="00091226" w:rsidRPr="0093581C" w:rsidRDefault="00091226" w:rsidP="00BC44D9">
            <w:pPr>
              <w:spacing w:before="120"/>
              <w:jc w:val="center"/>
              <w:rPr>
                <w:b/>
              </w:rPr>
            </w:pPr>
            <w:r>
              <w:rPr>
                <w:b/>
                <w:lang w:val="en-US"/>
              </w:rPr>
              <w:t>1 316 000,00</w:t>
            </w:r>
          </w:p>
        </w:tc>
      </w:tr>
      <w:tr w:rsidR="00091226" w:rsidRPr="00695285" w14:paraId="61C9F790" w14:textId="77777777" w:rsidTr="00BC44D9">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1AA2EDD" w14:textId="77777777" w:rsidR="00091226" w:rsidRPr="007F4144" w:rsidRDefault="00091226" w:rsidP="00BC44D9">
            <w:pPr>
              <w:spacing w:before="120"/>
              <w:jc w:val="center"/>
            </w:pPr>
            <w:r>
              <w:rPr>
                <w:b/>
                <w:lang w:val="en-US"/>
              </w:rPr>
              <w:t xml:space="preserve">Proiect - </w:t>
            </w:r>
            <w:r w:rsidRPr="007F4144">
              <w:rPr>
                <w:b/>
                <w:lang w:val="en-US"/>
              </w:rPr>
              <w:t>Valoarea estimativă totală</w:t>
            </w:r>
            <w:r>
              <w:rPr>
                <w:b/>
              </w:rPr>
              <w:t xml:space="preserve"> fără TVA - PROIECT</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08D4ABA8" w14:textId="77777777" w:rsidR="00091226" w:rsidRPr="004225A2" w:rsidRDefault="00091226" w:rsidP="00BC44D9">
            <w:pPr>
              <w:spacing w:before="120"/>
            </w:pPr>
            <w:r>
              <w:rPr>
                <w:b/>
                <w:lang w:val="en-US"/>
              </w:rPr>
              <w:t>1 316 000,00</w:t>
            </w:r>
          </w:p>
        </w:tc>
      </w:tr>
    </w:tbl>
    <w:p w14:paraId="1C2B3D9C" w14:textId="77777777" w:rsidR="00091226" w:rsidRPr="00F57F1B" w:rsidRDefault="00091226" w:rsidP="00091226">
      <w:pPr>
        <w:pStyle w:val="a"/>
        <w:numPr>
          <w:ilvl w:val="0"/>
          <w:numId w:val="18"/>
        </w:numPr>
        <w:shd w:val="clear" w:color="auto" w:fill="FFFFFF" w:themeFill="background1"/>
        <w:tabs>
          <w:tab w:val="clear" w:pos="1134"/>
          <w:tab w:val="right" w:pos="426"/>
        </w:tabs>
        <w:spacing w:before="120"/>
        <w:ind w:left="360"/>
        <w:contextualSpacing/>
        <w:jc w:val="left"/>
        <w:rPr>
          <w:b/>
          <w:sz w:val="22"/>
          <w:szCs w:val="22"/>
        </w:rPr>
      </w:pPr>
      <w:r>
        <w:rPr>
          <w:b/>
          <w:sz w:val="22"/>
          <w:szCs w:val="22"/>
          <w:lang w:val="ro-RO"/>
        </w:rPr>
        <w:t xml:space="preserve"> </w:t>
      </w:r>
      <w:proofErr w:type="spellStart"/>
      <w:r w:rsidRPr="00D16DD8">
        <w:rPr>
          <w:b/>
          <w:sz w:val="22"/>
          <w:szCs w:val="22"/>
        </w:rPr>
        <w:t>În</w:t>
      </w:r>
      <w:proofErr w:type="spellEnd"/>
      <w:r w:rsidRPr="00D16DD8">
        <w:rPr>
          <w:b/>
          <w:sz w:val="22"/>
          <w:szCs w:val="22"/>
        </w:rPr>
        <w:t xml:space="preserve"> </w:t>
      </w:r>
      <w:proofErr w:type="spellStart"/>
      <w:r w:rsidRPr="00D16DD8">
        <w:rPr>
          <w:b/>
          <w:sz w:val="22"/>
          <w:szCs w:val="22"/>
        </w:rPr>
        <w:t>cazul</w:t>
      </w:r>
      <w:proofErr w:type="spellEnd"/>
      <w:r w:rsidRPr="00D16DD8">
        <w:rPr>
          <w:b/>
          <w:sz w:val="22"/>
          <w:szCs w:val="22"/>
        </w:rPr>
        <w:t xml:space="preserve"> </w:t>
      </w:r>
      <w:proofErr w:type="spellStart"/>
      <w:r w:rsidRPr="00D16DD8">
        <w:rPr>
          <w:b/>
          <w:sz w:val="22"/>
          <w:szCs w:val="22"/>
        </w:rPr>
        <w:t>procedurilor</w:t>
      </w:r>
      <w:proofErr w:type="spellEnd"/>
      <w:r w:rsidRPr="00D16DD8">
        <w:rPr>
          <w:b/>
          <w:sz w:val="22"/>
          <w:szCs w:val="22"/>
        </w:rPr>
        <w:t xml:space="preserve"> de </w:t>
      </w:r>
      <w:proofErr w:type="spellStart"/>
      <w:r w:rsidRPr="00D16DD8">
        <w:rPr>
          <w:b/>
          <w:sz w:val="22"/>
          <w:szCs w:val="22"/>
        </w:rPr>
        <w:t>preselecție</w:t>
      </w:r>
      <w:proofErr w:type="spellEnd"/>
      <w:r w:rsidRPr="00D16DD8">
        <w:rPr>
          <w:b/>
          <w:sz w:val="22"/>
          <w:szCs w:val="22"/>
        </w:rPr>
        <w:t xml:space="preserve"> se </w:t>
      </w:r>
      <w:proofErr w:type="spellStart"/>
      <w:r w:rsidRPr="00D16DD8">
        <w:rPr>
          <w:b/>
          <w:sz w:val="22"/>
          <w:szCs w:val="22"/>
        </w:rPr>
        <w:t>indică</w:t>
      </w:r>
      <w:proofErr w:type="spellEnd"/>
      <w:r w:rsidRPr="00D16DD8">
        <w:rPr>
          <w:b/>
          <w:sz w:val="22"/>
          <w:szCs w:val="22"/>
        </w:rPr>
        <w:t xml:space="preserve"> </w:t>
      </w:r>
      <w:proofErr w:type="spellStart"/>
      <w:r w:rsidRPr="00D16DD8">
        <w:rPr>
          <w:b/>
          <w:sz w:val="22"/>
          <w:szCs w:val="22"/>
        </w:rPr>
        <w:t>numărul</w:t>
      </w:r>
      <w:proofErr w:type="spellEnd"/>
      <w:r w:rsidRPr="00D16DD8">
        <w:rPr>
          <w:b/>
          <w:sz w:val="22"/>
          <w:szCs w:val="22"/>
        </w:rPr>
        <w:t xml:space="preserve"> minim al </w:t>
      </w:r>
      <w:proofErr w:type="spellStart"/>
      <w:r w:rsidRPr="00D16DD8">
        <w:rPr>
          <w:b/>
          <w:sz w:val="22"/>
          <w:szCs w:val="22"/>
        </w:rPr>
        <w:t>candidaţilor</w:t>
      </w:r>
      <w:proofErr w:type="spellEnd"/>
      <w:r w:rsidRPr="00D16DD8">
        <w:rPr>
          <w:b/>
          <w:sz w:val="22"/>
          <w:szCs w:val="22"/>
        </w:rPr>
        <w:t xml:space="preserve"> </w:t>
      </w:r>
      <w:proofErr w:type="spellStart"/>
      <w:r w:rsidRPr="00D16DD8">
        <w:rPr>
          <w:b/>
          <w:sz w:val="22"/>
          <w:szCs w:val="22"/>
        </w:rPr>
        <w:t>şi</w:t>
      </w:r>
      <w:proofErr w:type="spellEnd"/>
      <w:r w:rsidRPr="00D16DD8">
        <w:rPr>
          <w:b/>
          <w:sz w:val="22"/>
          <w:szCs w:val="22"/>
        </w:rPr>
        <w:t xml:space="preserve">, </w:t>
      </w:r>
      <w:proofErr w:type="spellStart"/>
      <w:r w:rsidRPr="00D16DD8">
        <w:rPr>
          <w:b/>
          <w:sz w:val="22"/>
          <w:szCs w:val="22"/>
        </w:rPr>
        <w:t>dacă</w:t>
      </w:r>
      <w:proofErr w:type="spellEnd"/>
      <w:r w:rsidRPr="00D16DD8">
        <w:rPr>
          <w:b/>
          <w:sz w:val="22"/>
          <w:szCs w:val="22"/>
        </w:rPr>
        <w:t xml:space="preserve"> </w:t>
      </w:r>
      <w:proofErr w:type="spellStart"/>
      <w:r w:rsidRPr="00D16DD8">
        <w:rPr>
          <w:b/>
          <w:sz w:val="22"/>
          <w:szCs w:val="22"/>
        </w:rPr>
        <w:t>este</w:t>
      </w:r>
      <w:proofErr w:type="spellEnd"/>
      <w:r w:rsidRPr="00D16DD8">
        <w:rPr>
          <w:b/>
          <w:sz w:val="22"/>
          <w:szCs w:val="22"/>
        </w:rPr>
        <w:t xml:space="preserve"> </w:t>
      </w:r>
      <w:proofErr w:type="spellStart"/>
      <w:r w:rsidRPr="00D16DD8">
        <w:rPr>
          <w:b/>
          <w:sz w:val="22"/>
          <w:szCs w:val="22"/>
        </w:rPr>
        <w:t>cazul</w:t>
      </w:r>
      <w:proofErr w:type="spellEnd"/>
      <w:r w:rsidRPr="00D16DD8">
        <w:rPr>
          <w:b/>
          <w:sz w:val="22"/>
          <w:szCs w:val="22"/>
        </w:rPr>
        <w:t xml:space="preserve">, </w:t>
      </w:r>
      <w:proofErr w:type="spellStart"/>
      <w:r w:rsidRPr="00D16DD8">
        <w:rPr>
          <w:b/>
          <w:sz w:val="22"/>
          <w:szCs w:val="22"/>
        </w:rPr>
        <w:t>numărul</w:t>
      </w:r>
      <w:proofErr w:type="spellEnd"/>
      <w:r w:rsidRPr="00D16DD8">
        <w:rPr>
          <w:b/>
          <w:sz w:val="22"/>
          <w:szCs w:val="22"/>
        </w:rPr>
        <w:t xml:space="preserve"> maxim al </w:t>
      </w:r>
      <w:proofErr w:type="spellStart"/>
      <w:r w:rsidRPr="00D16DD8">
        <w:rPr>
          <w:b/>
          <w:sz w:val="22"/>
          <w:szCs w:val="22"/>
        </w:rPr>
        <w:t>acestora</w:t>
      </w:r>
      <w:proofErr w:type="spellEnd"/>
      <w:r w:rsidRPr="00D16DD8">
        <w:rPr>
          <w:b/>
          <w:sz w:val="22"/>
          <w:szCs w:val="22"/>
        </w:rPr>
        <w:t xml:space="preserve">.  </w:t>
      </w:r>
      <w:r w:rsidRPr="00F57F1B">
        <w:rPr>
          <w:sz w:val="22"/>
          <w:szCs w:val="22"/>
        </w:rPr>
        <w:t xml:space="preserve">nu se </w:t>
      </w:r>
      <w:proofErr w:type="spellStart"/>
      <w:r w:rsidRPr="00F57F1B">
        <w:rPr>
          <w:sz w:val="22"/>
          <w:szCs w:val="22"/>
        </w:rPr>
        <w:t>aplică</w:t>
      </w:r>
      <w:proofErr w:type="spellEnd"/>
    </w:p>
    <w:p w14:paraId="41E74B89" w14:textId="77777777" w:rsidR="00091226" w:rsidRPr="00D16DD8" w:rsidRDefault="00091226" w:rsidP="00091226">
      <w:pPr>
        <w:pStyle w:val="a"/>
        <w:numPr>
          <w:ilvl w:val="0"/>
          <w:numId w:val="18"/>
        </w:numPr>
        <w:shd w:val="clear" w:color="auto" w:fill="FFFFFF" w:themeFill="background1"/>
        <w:tabs>
          <w:tab w:val="right" w:pos="426"/>
        </w:tabs>
        <w:ind w:left="360"/>
        <w:rPr>
          <w:b/>
          <w:sz w:val="22"/>
          <w:szCs w:val="22"/>
        </w:rPr>
      </w:pPr>
      <w:proofErr w:type="spellStart"/>
      <w:r w:rsidRPr="00D16DD8">
        <w:rPr>
          <w:b/>
          <w:sz w:val="22"/>
          <w:szCs w:val="22"/>
        </w:rPr>
        <w:t>În</w:t>
      </w:r>
      <w:proofErr w:type="spellEnd"/>
      <w:r w:rsidRPr="00D16DD8">
        <w:rPr>
          <w:b/>
          <w:sz w:val="22"/>
          <w:szCs w:val="22"/>
        </w:rPr>
        <w:t xml:space="preserve"> </w:t>
      </w:r>
      <w:proofErr w:type="spellStart"/>
      <w:r w:rsidRPr="00D16DD8">
        <w:rPr>
          <w:b/>
          <w:sz w:val="22"/>
          <w:szCs w:val="22"/>
        </w:rPr>
        <w:t>cazul</w:t>
      </w:r>
      <w:proofErr w:type="spellEnd"/>
      <w:r w:rsidRPr="00D16DD8">
        <w:rPr>
          <w:b/>
          <w:sz w:val="22"/>
          <w:szCs w:val="22"/>
        </w:rPr>
        <w:t xml:space="preserve"> </w:t>
      </w:r>
      <w:proofErr w:type="spellStart"/>
      <w:r w:rsidRPr="00D16DD8">
        <w:rPr>
          <w:b/>
          <w:sz w:val="22"/>
          <w:szCs w:val="22"/>
        </w:rPr>
        <w:t>în</w:t>
      </w:r>
      <w:proofErr w:type="spellEnd"/>
      <w:r w:rsidRPr="00D16DD8">
        <w:rPr>
          <w:b/>
          <w:sz w:val="22"/>
          <w:szCs w:val="22"/>
        </w:rPr>
        <w:t xml:space="preserve"> care </w:t>
      </w:r>
      <w:proofErr w:type="spellStart"/>
      <w:r w:rsidRPr="00D16DD8">
        <w:rPr>
          <w:b/>
          <w:sz w:val="22"/>
          <w:szCs w:val="22"/>
        </w:rPr>
        <w:t>contractul</w:t>
      </w:r>
      <w:proofErr w:type="spellEnd"/>
      <w:r w:rsidRPr="00D16DD8">
        <w:rPr>
          <w:b/>
          <w:sz w:val="22"/>
          <w:szCs w:val="22"/>
        </w:rPr>
        <w:t xml:space="preserve"> </w:t>
      </w:r>
      <w:proofErr w:type="spellStart"/>
      <w:r w:rsidRPr="00D16DD8">
        <w:rPr>
          <w:b/>
          <w:sz w:val="22"/>
          <w:szCs w:val="22"/>
        </w:rPr>
        <w:t>este</w:t>
      </w:r>
      <w:proofErr w:type="spellEnd"/>
      <w:r w:rsidRPr="00D16DD8">
        <w:rPr>
          <w:b/>
          <w:sz w:val="22"/>
          <w:szCs w:val="22"/>
        </w:rPr>
        <w:t xml:space="preserve"> </w:t>
      </w:r>
      <w:proofErr w:type="spellStart"/>
      <w:r w:rsidRPr="00D16DD8">
        <w:rPr>
          <w:b/>
          <w:sz w:val="22"/>
          <w:szCs w:val="22"/>
        </w:rPr>
        <w:t>împărțit</w:t>
      </w:r>
      <w:proofErr w:type="spellEnd"/>
      <w:r w:rsidRPr="00D16DD8">
        <w:rPr>
          <w:b/>
          <w:sz w:val="22"/>
          <w:szCs w:val="22"/>
        </w:rPr>
        <w:t xml:space="preserve"> pe </w:t>
      </w:r>
      <w:proofErr w:type="spellStart"/>
      <w:r w:rsidRPr="00D16DD8">
        <w:rPr>
          <w:b/>
          <w:sz w:val="22"/>
          <w:szCs w:val="22"/>
        </w:rPr>
        <w:t>loturi</w:t>
      </w:r>
      <w:proofErr w:type="spellEnd"/>
      <w:r w:rsidRPr="00D16DD8">
        <w:rPr>
          <w:b/>
          <w:sz w:val="22"/>
          <w:szCs w:val="22"/>
        </w:rPr>
        <w:t xml:space="preserve">, un operator economic </w:t>
      </w:r>
      <w:proofErr w:type="spellStart"/>
      <w:r w:rsidRPr="00D16DD8">
        <w:rPr>
          <w:b/>
          <w:sz w:val="22"/>
          <w:szCs w:val="22"/>
        </w:rPr>
        <w:t>poate</w:t>
      </w:r>
      <w:proofErr w:type="spellEnd"/>
      <w:r w:rsidRPr="00D16DD8">
        <w:rPr>
          <w:b/>
          <w:sz w:val="22"/>
          <w:szCs w:val="22"/>
        </w:rPr>
        <w:t xml:space="preserve"> </w:t>
      </w:r>
      <w:proofErr w:type="spellStart"/>
      <w:r w:rsidRPr="00D16DD8">
        <w:rPr>
          <w:b/>
          <w:sz w:val="22"/>
          <w:szCs w:val="22"/>
        </w:rPr>
        <w:t>depune</w:t>
      </w:r>
      <w:proofErr w:type="spellEnd"/>
      <w:r w:rsidRPr="00D16DD8">
        <w:rPr>
          <w:b/>
          <w:sz w:val="22"/>
          <w:szCs w:val="22"/>
        </w:rPr>
        <w:t xml:space="preserve"> </w:t>
      </w:r>
    </w:p>
    <w:p w14:paraId="614993A5" w14:textId="77777777" w:rsidR="00091226" w:rsidRPr="00890C73" w:rsidRDefault="00091226" w:rsidP="00091226">
      <w:pPr>
        <w:shd w:val="clear" w:color="auto" w:fill="FFFFFF" w:themeFill="background1"/>
        <w:tabs>
          <w:tab w:val="right" w:pos="426"/>
        </w:tabs>
        <w:ind w:left="357"/>
        <w:rPr>
          <w:b/>
          <w:sz w:val="22"/>
          <w:szCs w:val="22"/>
          <w:lang w:val="en-US"/>
        </w:rPr>
      </w:pPr>
      <w:r w:rsidRPr="00890C73">
        <w:rPr>
          <w:b/>
          <w:sz w:val="22"/>
          <w:szCs w:val="22"/>
          <w:lang w:val="en-US"/>
        </w:rPr>
        <w:t xml:space="preserve">oferta (se va selecta): </w:t>
      </w:r>
      <w:r w:rsidRPr="00890C73">
        <w:rPr>
          <w:sz w:val="22"/>
          <w:szCs w:val="22"/>
          <w:lang w:val="en-US"/>
        </w:rPr>
        <w:t>cel mai scăzut preț</w:t>
      </w:r>
    </w:p>
    <w:p w14:paraId="5EB208B7" w14:textId="77777777" w:rsidR="00091226" w:rsidRPr="00890C73" w:rsidRDefault="00091226" w:rsidP="00091226">
      <w:pPr>
        <w:shd w:val="clear" w:color="auto" w:fill="FFFFFF" w:themeFill="background1"/>
        <w:tabs>
          <w:tab w:val="right" w:pos="426"/>
        </w:tabs>
        <w:ind w:left="357"/>
        <w:rPr>
          <w:b/>
          <w:sz w:val="22"/>
          <w:szCs w:val="22"/>
          <w:lang w:val="en-US"/>
        </w:rPr>
      </w:pPr>
    </w:p>
    <w:p w14:paraId="6F054445" w14:textId="77777777" w:rsidR="00091226" w:rsidRPr="00890C73" w:rsidRDefault="00091226" w:rsidP="00091226">
      <w:pPr>
        <w:numPr>
          <w:ilvl w:val="0"/>
          <w:numId w:val="19"/>
        </w:numPr>
        <w:shd w:val="clear" w:color="auto" w:fill="FFFFFF" w:themeFill="background1"/>
        <w:tabs>
          <w:tab w:val="right" w:pos="426"/>
        </w:tabs>
        <w:rPr>
          <w:sz w:val="22"/>
          <w:szCs w:val="22"/>
        </w:rPr>
      </w:pPr>
      <w:r w:rsidRPr="00890C73">
        <w:rPr>
          <w:sz w:val="22"/>
          <w:szCs w:val="22"/>
        </w:rPr>
        <w:t>Pentru un singur lot;</w:t>
      </w:r>
    </w:p>
    <w:p w14:paraId="38190B92" w14:textId="77777777" w:rsidR="00091226" w:rsidRPr="00D16DD8" w:rsidRDefault="00091226" w:rsidP="00091226">
      <w:pPr>
        <w:pStyle w:val="a"/>
        <w:numPr>
          <w:ilvl w:val="0"/>
          <w:numId w:val="18"/>
        </w:numPr>
        <w:shd w:val="clear" w:color="auto" w:fill="FFFFFF" w:themeFill="background1"/>
        <w:tabs>
          <w:tab w:val="right" w:pos="426"/>
        </w:tabs>
        <w:spacing w:before="120"/>
        <w:ind w:left="360"/>
        <w:rPr>
          <w:sz w:val="22"/>
          <w:szCs w:val="22"/>
        </w:rPr>
      </w:pPr>
      <w:proofErr w:type="spellStart"/>
      <w:r w:rsidRPr="00D16DD8">
        <w:rPr>
          <w:b/>
          <w:sz w:val="22"/>
          <w:szCs w:val="22"/>
        </w:rPr>
        <w:t>Admiterea</w:t>
      </w:r>
      <w:proofErr w:type="spellEnd"/>
      <w:r w:rsidRPr="00D16DD8">
        <w:rPr>
          <w:b/>
          <w:sz w:val="22"/>
          <w:szCs w:val="22"/>
        </w:rPr>
        <w:t xml:space="preserve"> </w:t>
      </w:r>
      <w:proofErr w:type="spellStart"/>
      <w:r w:rsidRPr="00D16DD8">
        <w:rPr>
          <w:b/>
          <w:sz w:val="22"/>
          <w:szCs w:val="22"/>
        </w:rPr>
        <w:t>sau</w:t>
      </w:r>
      <w:proofErr w:type="spellEnd"/>
      <w:r w:rsidRPr="00D16DD8">
        <w:rPr>
          <w:b/>
          <w:sz w:val="22"/>
          <w:szCs w:val="22"/>
        </w:rPr>
        <w:t xml:space="preserve"> </w:t>
      </w:r>
      <w:proofErr w:type="spellStart"/>
      <w:r w:rsidRPr="00D16DD8">
        <w:rPr>
          <w:b/>
          <w:sz w:val="22"/>
          <w:szCs w:val="22"/>
        </w:rPr>
        <w:t>interzicerea</w:t>
      </w:r>
      <w:proofErr w:type="spellEnd"/>
      <w:r w:rsidRPr="00D16DD8">
        <w:rPr>
          <w:b/>
          <w:sz w:val="22"/>
          <w:szCs w:val="22"/>
        </w:rPr>
        <w:t xml:space="preserve"> </w:t>
      </w:r>
      <w:proofErr w:type="spellStart"/>
      <w:r w:rsidRPr="00D16DD8">
        <w:rPr>
          <w:b/>
          <w:sz w:val="22"/>
          <w:szCs w:val="22"/>
        </w:rPr>
        <w:t>ofertelor</w:t>
      </w:r>
      <w:proofErr w:type="spellEnd"/>
      <w:r w:rsidRPr="00D16DD8">
        <w:rPr>
          <w:b/>
          <w:sz w:val="22"/>
          <w:szCs w:val="22"/>
        </w:rPr>
        <w:t xml:space="preserve"> alternative: </w:t>
      </w:r>
      <w:r w:rsidRPr="00D16DD8">
        <w:rPr>
          <w:sz w:val="22"/>
          <w:szCs w:val="22"/>
        </w:rPr>
        <w:t xml:space="preserve">nu se </w:t>
      </w:r>
      <w:proofErr w:type="spellStart"/>
      <w:r w:rsidRPr="00D16DD8">
        <w:rPr>
          <w:sz w:val="22"/>
          <w:szCs w:val="22"/>
        </w:rPr>
        <w:t>admite</w:t>
      </w:r>
      <w:proofErr w:type="spellEnd"/>
    </w:p>
    <w:p w14:paraId="33DDA74C" w14:textId="77777777" w:rsidR="00091226" w:rsidRPr="00D16DD8" w:rsidRDefault="00091226" w:rsidP="00091226">
      <w:pPr>
        <w:numPr>
          <w:ilvl w:val="0"/>
          <w:numId w:val="18"/>
        </w:numPr>
        <w:shd w:val="clear" w:color="auto" w:fill="FFFFFF" w:themeFill="background1"/>
        <w:tabs>
          <w:tab w:val="left" w:pos="0"/>
          <w:tab w:val="left" w:pos="284"/>
          <w:tab w:val="left" w:pos="426"/>
        </w:tabs>
        <w:suppressAutoHyphens/>
        <w:spacing w:before="120"/>
        <w:ind w:left="284" w:hanging="284"/>
        <w:rPr>
          <w:b/>
          <w:lang w:val="en-US"/>
        </w:rPr>
      </w:pPr>
      <w:r w:rsidRPr="00D0614F">
        <w:rPr>
          <w:b/>
          <w:sz w:val="22"/>
          <w:szCs w:val="22"/>
          <w:lang w:val="en-US"/>
        </w:rPr>
        <w:t xml:space="preserve">Termenii și condițiile de prestare/executare solicitați: </w:t>
      </w:r>
      <w:r w:rsidRPr="00D16DD8">
        <w:rPr>
          <w:lang w:val="en-US"/>
        </w:rPr>
        <w:t xml:space="preserve">lucrările se vor efectua pînă </w:t>
      </w:r>
      <w:r w:rsidRPr="00F57F1B">
        <w:rPr>
          <w:highlight w:val="yellow"/>
          <w:lang w:val="en-US"/>
        </w:rPr>
        <w:t xml:space="preserve">la </w:t>
      </w:r>
      <w:r>
        <w:rPr>
          <w:highlight w:val="yellow"/>
          <w:lang w:val="en-US"/>
        </w:rPr>
        <w:t>20.12.</w:t>
      </w:r>
      <w:r w:rsidRPr="00F57F1B">
        <w:rPr>
          <w:highlight w:val="yellow"/>
          <w:lang w:val="en-US"/>
        </w:rPr>
        <w:t>202</w:t>
      </w:r>
      <w:r>
        <w:rPr>
          <w:lang w:val="en-US"/>
        </w:rPr>
        <w:t>6.</w:t>
      </w:r>
    </w:p>
    <w:p w14:paraId="5967DE7B" w14:textId="77777777" w:rsidR="00091226" w:rsidRPr="00D0614F" w:rsidRDefault="00091226" w:rsidP="00091226">
      <w:pPr>
        <w:numPr>
          <w:ilvl w:val="0"/>
          <w:numId w:val="18"/>
        </w:numPr>
        <w:shd w:val="clear" w:color="auto" w:fill="FFFFFF" w:themeFill="background1"/>
        <w:tabs>
          <w:tab w:val="left" w:pos="0"/>
          <w:tab w:val="left" w:pos="284"/>
          <w:tab w:val="left" w:pos="426"/>
        </w:tabs>
        <w:spacing w:before="120"/>
        <w:ind w:left="284"/>
        <w:rPr>
          <w:b/>
          <w:sz w:val="22"/>
          <w:szCs w:val="22"/>
          <w:lang w:val="en-US"/>
        </w:rPr>
      </w:pPr>
      <w:r w:rsidRPr="00D0614F">
        <w:rPr>
          <w:b/>
          <w:sz w:val="22"/>
          <w:szCs w:val="22"/>
          <w:lang w:val="en-US"/>
        </w:rPr>
        <w:lastRenderedPageBreak/>
        <w:t>Termenul de valabilitate a contractului: 31.12.202</w:t>
      </w:r>
      <w:r>
        <w:rPr>
          <w:b/>
          <w:sz w:val="22"/>
          <w:szCs w:val="22"/>
          <w:lang w:val="en-US"/>
        </w:rPr>
        <w:t>6.</w:t>
      </w:r>
    </w:p>
    <w:p w14:paraId="00CF06A7" w14:textId="77777777" w:rsidR="00091226" w:rsidRPr="00890C73" w:rsidRDefault="00091226" w:rsidP="00091226">
      <w:pPr>
        <w:numPr>
          <w:ilvl w:val="0"/>
          <w:numId w:val="18"/>
        </w:numPr>
        <w:tabs>
          <w:tab w:val="right" w:pos="426"/>
        </w:tabs>
        <w:spacing w:before="120"/>
        <w:ind w:left="360"/>
        <w:rPr>
          <w:sz w:val="22"/>
          <w:szCs w:val="22"/>
          <w:lang w:val="en-US"/>
        </w:rPr>
      </w:pPr>
      <w:r w:rsidRPr="00890C73">
        <w:rPr>
          <w:b/>
          <w:sz w:val="22"/>
          <w:szCs w:val="22"/>
          <w:lang w:val="en-US"/>
        </w:rPr>
        <w:t>Contract de achiziție rezervat atelierelor protejate sau că acesta poate fi executat numai în cadrul unor programe de angajare protejată (după caz): nu</w:t>
      </w:r>
    </w:p>
    <w:p w14:paraId="213EF2B6" w14:textId="77777777" w:rsidR="00091226" w:rsidRPr="00890C73" w:rsidRDefault="00091226" w:rsidP="00091226">
      <w:pPr>
        <w:numPr>
          <w:ilvl w:val="0"/>
          <w:numId w:val="18"/>
        </w:numPr>
        <w:shd w:val="clear" w:color="auto" w:fill="FFFFFF" w:themeFill="background1"/>
        <w:tabs>
          <w:tab w:val="right" w:pos="426"/>
        </w:tabs>
        <w:spacing w:before="120"/>
        <w:ind w:left="360"/>
        <w:rPr>
          <w:sz w:val="22"/>
          <w:szCs w:val="22"/>
          <w:lang w:val="en-US"/>
        </w:rPr>
      </w:pPr>
      <w:r w:rsidRPr="00890C73">
        <w:rPr>
          <w:b/>
          <w:sz w:val="22"/>
          <w:szCs w:val="22"/>
          <w:lang w:val="en-US"/>
        </w:rPr>
        <w:t xml:space="preserve">Prestarea serviciului este rezervată unei anumite profesii în temeiul unor legisau al unor acte administrative (după caz): nu este </w:t>
      </w:r>
    </w:p>
    <w:p w14:paraId="06F1F2E2" w14:textId="77777777" w:rsidR="00091226" w:rsidRPr="00890C73" w:rsidRDefault="00091226" w:rsidP="00091226">
      <w:pPr>
        <w:numPr>
          <w:ilvl w:val="0"/>
          <w:numId w:val="18"/>
        </w:numPr>
        <w:shd w:val="clear" w:color="auto" w:fill="FFFFFF" w:themeFill="background1"/>
        <w:tabs>
          <w:tab w:val="right" w:pos="426"/>
        </w:tabs>
        <w:spacing w:before="120"/>
        <w:ind w:left="360"/>
        <w:rPr>
          <w:b/>
          <w:sz w:val="22"/>
          <w:szCs w:val="22"/>
          <w:lang w:val="en-US"/>
        </w:rPr>
      </w:pPr>
      <w:r w:rsidRPr="00890C73">
        <w:rPr>
          <w:b/>
          <w:sz w:val="22"/>
          <w:szCs w:val="22"/>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5"/>
        <w:gridCol w:w="4423"/>
        <w:gridCol w:w="1182"/>
      </w:tblGrid>
      <w:tr w:rsidR="00091226" w14:paraId="3E316FAC" w14:textId="77777777" w:rsidTr="00BC44D9">
        <w:trPr>
          <w:trHeight w:val="945"/>
        </w:trPr>
        <w:tc>
          <w:tcPr>
            <w:tcW w:w="572" w:type="dxa"/>
            <w:shd w:val="clear" w:color="auto" w:fill="D9D9D9"/>
          </w:tcPr>
          <w:p w14:paraId="0AFF8103" w14:textId="77777777" w:rsidR="00091226" w:rsidRDefault="00091226" w:rsidP="00BC44D9">
            <w:pPr>
              <w:pStyle w:val="TableParagraph"/>
              <w:spacing w:before="115" w:line="244" w:lineRule="auto"/>
              <w:ind w:left="110" w:right="189"/>
              <w:rPr>
                <w:b/>
                <w:sz w:val="18"/>
              </w:rPr>
            </w:pPr>
            <w:r>
              <w:rPr>
                <w:b/>
                <w:spacing w:val="-4"/>
                <w:sz w:val="18"/>
              </w:rPr>
              <w:t xml:space="preserve">Nr. </w:t>
            </w:r>
            <w:r>
              <w:rPr>
                <w:b/>
                <w:spacing w:val="-5"/>
                <w:sz w:val="18"/>
              </w:rPr>
              <w:t>d/o</w:t>
            </w:r>
          </w:p>
        </w:tc>
        <w:tc>
          <w:tcPr>
            <w:tcW w:w="3405" w:type="dxa"/>
            <w:shd w:val="clear" w:color="auto" w:fill="D9D9D9"/>
          </w:tcPr>
          <w:p w14:paraId="07051511" w14:textId="77777777" w:rsidR="00091226" w:rsidRDefault="00091226" w:rsidP="00BC44D9">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3" w:type="dxa"/>
            <w:shd w:val="clear" w:color="auto" w:fill="D9D9D9"/>
          </w:tcPr>
          <w:p w14:paraId="6905D526" w14:textId="77777777" w:rsidR="00091226" w:rsidRDefault="00091226" w:rsidP="00BC44D9">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1FCEFC32" w14:textId="77777777" w:rsidR="00091226" w:rsidRDefault="00091226" w:rsidP="00BC44D9">
            <w:pPr>
              <w:pStyle w:val="TableParagraph"/>
              <w:spacing w:before="115" w:line="242" w:lineRule="auto"/>
              <w:rPr>
                <w:b/>
                <w:sz w:val="18"/>
              </w:rPr>
            </w:pPr>
            <w:r>
              <w:rPr>
                <w:b/>
                <w:spacing w:val="-2"/>
                <w:sz w:val="18"/>
              </w:rPr>
              <w:t xml:space="preserve">Nivelul minim/ </w:t>
            </w:r>
            <w:r>
              <w:rPr>
                <w:b/>
                <w:spacing w:val="-6"/>
                <w:sz w:val="18"/>
              </w:rPr>
              <w:t>Obligativit</w:t>
            </w:r>
          </w:p>
          <w:p w14:paraId="62ADBCD0" w14:textId="77777777" w:rsidR="00091226" w:rsidRDefault="00091226" w:rsidP="00BC44D9">
            <w:pPr>
              <w:pStyle w:val="TableParagraph"/>
              <w:spacing w:line="183" w:lineRule="exact"/>
              <w:ind w:left="195"/>
              <w:rPr>
                <w:b/>
                <w:sz w:val="18"/>
              </w:rPr>
            </w:pPr>
            <w:r>
              <w:rPr>
                <w:b/>
                <w:spacing w:val="-4"/>
                <w:sz w:val="18"/>
              </w:rPr>
              <w:t>atea</w:t>
            </w:r>
          </w:p>
        </w:tc>
      </w:tr>
      <w:tr w:rsidR="00091226" w14:paraId="652F8B8F" w14:textId="77777777" w:rsidTr="00BC44D9">
        <w:trPr>
          <w:trHeight w:val="801"/>
        </w:trPr>
        <w:tc>
          <w:tcPr>
            <w:tcW w:w="572" w:type="dxa"/>
            <w:shd w:val="clear" w:color="auto" w:fill="FFFF00"/>
          </w:tcPr>
          <w:p w14:paraId="0995F9D9" w14:textId="77777777" w:rsidR="00091226" w:rsidRDefault="00091226" w:rsidP="00BC44D9">
            <w:pPr>
              <w:pStyle w:val="TableParagraph"/>
              <w:spacing w:before="96"/>
              <w:ind w:left="110"/>
              <w:rPr>
                <w:sz w:val="20"/>
              </w:rPr>
            </w:pPr>
            <w:r>
              <w:rPr>
                <w:spacing w:val="-10"/>
                <w:sz w:val="20"/>
              </w:rPr>
              <w:t>1</w:t>
            </w:r>
          </w:p>
        </w:tc>
        <w:tc>
          <w:tcPr>
            <w:tcW w:w="3405" w:type="dxa"/>
            <w:shd w:val="clear" w:color="auto" w:fill="FFFF00"/>
          </w:tcPr>
          <w:p w14:paraId="599E9D92" w14:textId="77777777" w:rsidR="00091226" w:rsidRPr="000724DE" w:rsidRDefault="00091226" w:rsidP="00BC44D9">
            <w:pPr>
              <w:pStyle w:val="TableParagraph"/>
              <w:spacing w:before="115"/>
              <w:ind w:left="9"/>
              <w:rPr>
                <w:b/>
                <w:bCs/>
                <w:sz w:val="20"/>
              </w:rPr>
            </w:pPr>
            <w:r>
              <w:rPr>
                <w:b/>
                <w:bCs/>
                <w:sz w:val="20"/>
              </w:rPr>
              <w:t>P</w:t>
            </w:r>
            <w:r w:rsidRPr="000724DE">
              <w:rPr>
                <w:b/>
                <w:bCs/>
                <w:sz w:val="20"/>
              </w:rPr>
              <w:t>ropunerea</w:t>
            </w:r>
            <w:r w:rsidRPr="000724DE">
              <w:rPr>
                <w:b/>
                <w:bCs/>
                <w:spacing w:val="-6"/>
                <w:sz w:val="20"/>
              </w:rPr>
              <w:t xml:space="preserve"> </w:t>
            </w:r>
            <w:r w:rsidRPr="000724DE">
              <w:rPr>
                <w:b/>
                <w:bCs/>
                <w:spacing w:val="-2"/>
                <w:sz w:val="20"/>
              </w:rPr>
              <w:t>financiara</w:t>
            </w:r>
          </w:p>
        </w:tc>
        <w:tc>
          <w:tcPr>
            <w:tcW w:w="4423" w:type="dxa"/>
            <w:shd w:val="clear" w:color="auto" w:fill="FFFF00"/>
          </w:tcPr>
          <w:p w14:paraId="350FDC88" w14:textId="77777777" w:rsidR="00091226" w:rsidRDefault="00091226" w:rsidP="00BC44D9">
            <w:pPr>
              <w:pStyle w:val="TableParagraph"/>
              <w:spacing w:before="115"/>
              <w:ind w:left="3" w:right="699"/>
              <w:rPr>
                <w:sz w:val="20"/>
              </w:rPr>
            </w:pPr>
            <w:r>
              <w:rPr>
                <w:sz w:val="20"/>
              </w:rPr>
              <w:t>Formularul</w:t>
            </w:r>
            <w:r>
              <w:rPr>
                <w:spacing w:val="-3"/>
                <w:sz w:val="20"/>
              </w:rPr>
              <w:t xml:space="preserve"> </w:t>
            </w:r>
            <w:r>
              <w:rPr>
                <w:sz w:val="20"/>
              </w:rPr>
              <w:t>ofertei</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14:paraId="3C8C15DD" w14:textId="77777777" w:rsidR="00091226" w:rsidRDefault="00091226" w:rsidP="00BC44D9">
            <w:pPr>
              <w:pStyle w:val="TableParagraph"/>
              <w:spacing w:before="120"/>
              <w:rPr>
                <w:b/>
                <w:sz w:val="20"/>
              </w:rPr>
            </w:pPr>
            <w:r>
              <w:rPr>
                <w:b/>
                <w:spacing w:val="-2"/>
                <w:sz w:val="20"/>
              </w:rPr>
              <w:t>obligator</w:t>
            </w:r>
          </w:p>
        </w:tc>
      </w:tr>
      <w:tr w:rsidR="00091226" w14:paraId="0252E991" w14:textId="77777777" w:rsidTr="00BC44D9">
        <w:trPr>
          <w:trHeight w:val="700"/>
        </w:trPr>
        <w:tc>
          <w:tcPr>
            <w:tcW w:w="572" w:type="dxa"/>
            <w:shd w:val="clear" w:color="auto" w:fill="FFFF00"/>
          </w:tcPr>
          <w:p w14:paraId="6C09E9B4" w14:textId="77777777" w:rsidR="00091226" w:rsidRDefault="00091226" w:rsidP="00BC44D9">
            <w:pPr>
              <w:pStyle w:val="TableParagraph"/>
              <w:spacing w:before="96"/>
              <w:ind w:left="110"/>
              <w:rPr>
                <w:sz w:val="20"/>
              </w:rPr>
            </w:pPr>
            <w:r>
              <w:rPr>
                <w:spacing w:val="-10"/>
                <w:sz w:val="20"/>
              </w:rPr>
              <w:t>2</w:t>
            </w:r>
          </w:p>
        </w:tc>
        <w:tc>
          <w:tcPr>
            <w:tcW w:w="3405" w:type="dxa"/>
            <w:shd w:val="clear" w:color="auto" w:fill="FFFF00"/>
          </w:tcPr>
          <w:p w14:paraId="535788CA" w14:textId="77777777" w:rsidR="00091226" w:rsidRPr="000724DE" w:rsidRDefault="00091226" w:rsidP="00BC44D9">
            <w:pPr>
              <w:pStyle w:val="TableParagraph"/>
              <w:spacing w:before="115"/>
              <w:ind w:left="9"/>
              <w:rPr>
                <w:b/>
                <w:bCs/>
                <w:sz w:val="20"/>
              </w:rPr>
            </w:pPr>
            <w:r w:rsidRPr="000724DE">
              <w:rPr>
                <w:b/>
                <w:bCs/>
                <w:sz w:val="20"/>
              </w:rPr>
              <w:t>Propunerea</w:t>
            </w:r>
            <w:r w:rsidRPr="000724DE">
              <w:rPr>
                <w:b/>
                <w:bCs/>
                <w:spacing w:val="-8"/>
                <w:sz w:val="20"/>
              </w:rPr>
              <w:t xml:space="preserve"> </w:t>
            </w:r>
            <w:r w:rsidRPr="000724DE">
              <w:rPr>
                <w:b/>
                <w:bCs/>
                <w:spacing w:val="-2"/>
                <w:sz w:val="20"/>
              </w:rPr>
              <w:t>tehnică</w:t>
            </w:r>
          </w:p>
        </w:tc>
        <w:tc>
          <w:tcPr>
            <w:tcW w:w="4423" w:type="dxa"/>
            <w:shd w:val="clear" w:color="auto" w:fill="FFFF00"/>
          </w:tcPr>
          <w:p w14:paraId="60278486" w14:textId="77777777" w:rsidR="00091226" w:rsidRDefault="00091226" w:rsidP="00BC44D9">
            <w:pPr>
              <w:pStyle w:val="TableParagraph"/>
              <w:spacing w:before="115"/>
              <w:ind w:left="3"/>
              <w:rPr>
                <w:sz w:val="20"/>
              </w:rPr>
            </w:pPr>
            <w:r>
              <w:rPr>
                <w:sz w:val="20"/>
              </w:rPr>
              <w:t>Deviz</w:t>
            </w:r>
            <w:r>
              <w:rPr>
                <w:spacing w:val="-1"/>
                <w:sz w:val="20"/>
              </w:rPr>
              <w:t xml:space="preserve"> </w:t>
            </w:r>
            <w:r>
              <w:rPr>
                <w:sz w:val="20"/>
              </w:rPr>
              <w:t>de</w:t>
            </w:r>
            <w:r>
              <w:rPr>
                <w:spacing w:val="-6"/>
                <w:sz w:val="20"/>
              </w:rPr>
              <w:t xml:space="preserve"> </w:t>
            </w:r>
            <w:r>
              <w:rPr>
                <w:sz w:val="20"/>
              </w:rPr>
              <w:t>cheltuieli,</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14:paraId="6713EC08" w14:textId="77777777" w:rsidR="00091226" w:rsidRDefault="00091226" w:rsidP="00BC44D9">
            <w:pPr>
              <w:pStyle w:val="TableParagraph"/>
              <w:ind w:left="3"/>
              <w:rPr>
                <w:b/>
                <w:sz w:val="20"/>
              </w:rPr>
            </w:pPr>
            <w:r>
              <w:rPr>
                <w:b/>
                <w:spacing w:val="-2"/>
                <w:sz w:val="20"/>
              </w:rPr>
              <w:t>obligator</w:t>
            </w:r>
          </w:p>
        </w:tc>
      </w:tr>
      <w:tr w:rsidR="00091226" w14:paraId="5DA86727" w14:textId="77777777" w:rsidTr="00BC44D9">
        <w:trPr>
          <w:trHeight w:val="628"/>
        </w:trPr>
        <w:tc>
          <w:tcPr>
            <w:tcW w:w="572" w:type="dxa"/>
            <w:shd w:val="clear" w:color="auto" w:fill="FFFF00"/>
          </w:tcPr>
          <w:p w14:paraId="41D7206A" w14:textId="77777777" w:rsidR="00091226" w:rsidRDefault="00091226" w:rsidP="00BC44D9">
            <w:pPr>
              <w:pStyle w:val="TableParagraph"/>
              <w:spacing w:before="101"/>
              <w:ind w:left="110"/>
              <w:rPr>
                <w:sz w:val="20"/>
              </w:rPr>
            </w:pPr>
            <w:r>
              <w:rPr>
                <w:spacing w:val="-10"/>
                <w:sz w:val="20"/>
              </w:rPr>
              <w:t>3</w:t>
            </w:r>
          </w:p>
        </w:tc>
        <w:tc>
          <w:tcPr>
            <w:tcW w:w="3405" w:type="dxa"/>
            <w:shd w:val="clear" w:color="auto" w:fill="FFFF00"/>
          </w:tcPr>
          <w:p w14:paraId="750359F3" w14:textId="77777777" w:rsidR="00091226" w:rsidRPr="000724DE" w:rsidRDefault="00091226" w:rsidP="00BC44D9">
            <w:pPr>
              <w:pStyle w:val="TableParagraph"/>
              <w:spacing w:line="225" w:lineRule="exact"/>
              <w:ind w:left="9"/>
              <w:rPr>
                <w:b/>
                <w:bCs/>
                <w:sz w:val="20"/>
              </w:rPr>
            </w:pPr>
            <w:r w:rsidRPr="000724DE">
              <w:rPr>
                <w:b/>
                <w:bCs/>
                <w:sz w:val="20"/>
              </w:rPr>
              <w:t>CERERE</w:t>
            </w:r>
            <w:r w:rsidRPr="000724DE">
              <w:rPr>
                <w:b/>
                <w:bCs/>
                <w:spacing w:val="-2"/>
                <w:sz w:val="20"/>
              </w:rPr>
              <w:t xml:space="preserve"> </w:t>
            </w:r>
            <w:r w:rsidRPr="000724DE">
              <w:rPr>
                <w:b/>
                <w:bCs/>
                <w:sz w:val="20"/>
              </w:rPr>
              <w:t>DE</w:t>
            </w:r>
            <w:r w:rsidRPr="000724DE">
              <w:rPr>
                <w:b/>
                <w:bCs/>
                <w:spacing w:val="-5"/>
                <w:sz w:val="20"/>
              </w:rPr>
              <w:t xml:space="preserve"> </w:t>
            </w:r>
            <w:r w:rsidRPr="000724DE">
              <w:rPr>
                <w:b/>
                <w:bCs/>
                <w:spacing w:val="-2"/>
                <w:sz w:val="20"/>
              </w:rPr>
              <w:t>PARTICIPARE</w:t>
            </w:r>
          </w:p>
        </w:tc>
        <w:tc>
          <w:tcPr>
            <w:tcW w:w="4423" w:type="dxa"/>
            <w:shd w:val="clear" w:color="auto" w:fill="FFFF00"/>
          </w:tcPr>
          <w:p w14:paraId="1C9EAF26" w14:textId="77777777" w:rsidR="00091226" w:rsidRDefault="00091226" w:rsidP="00BC44D9">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0EB1FFA0" w14:textId="77777777" w:rsidR="00091226" w:rsidRDefault="00091226" w:rsidP="00BC44D9">
            <w:pPr>
              <w:pStyle w:val="TableParagraph"/>
              <w:ind w:left="3"/>
              <w:rPr>
                <w:b/>
                <w:sz w:val="20"/>
              </w:rPr>
            </w:pPr>
            <w:r>
              <w:rPr>
                <w:b/>
                <w:spacing w:val="-2"/>
                <w:sz w:val="20"/>
              </w:rPr>
              <w:t>obligator</w:t>
            </w:r>
          </w:p>
        </w:tc>
      </w:tr>
      <w:tr w:rsidR="00091226" w14:paraId="506E5FAB" w14:textId="77777777" w:rsidTr="00BC44D9">
        <w:trPr>
          <w:trHeight w:val="628"/>
        </w:trPr>
        <w:tc>
          <w:tcPr>
            <w:tcW w:w="572" w:type="dxa"/>
            <w:shd w:val="clear" w:color="auto" w:fill="FFFF00"/>
          </w:tcPr>
          <w:p w14:paraId="208A2EB1" w14:textId="77777777" w:rsidR="00091226" w:rsidRDefault="00091226" w:rsidP="00BC44D9">
            <w:pPr>
              <w:pStyle w:val="TableParagraph"/>
              <w:spacing w:before="101"/>
              <w:ind w:left="110"/>
              <w:rPr>
                <w:sz w:val="20"/>
              </w:rPr>
            </w:pPr>
            <w:r>
              <w:rPr>
                <w:spacing w:val="-10"/>
                <w:sz w:val="20"/>
              </w:rPr>
              <w:t>4</w:t>
            </w:r>
          </w:p>
        </w:tc>
        <w:tc>
          <w:tcPr>
            <w:tcW w:w="3405" w:type="dxa"/>
            <w:shd w:val="clear" w:color="auto" w:fill="FFFF00"/>
          </w:tcPr>
          <w:p w14:paraId="702E08E0" w14:textId="77777777" w:rsidR="00091226" w:rsidRPr="000724DE" w:rsidRDefault="00091226" w:rsidP="00BC44D9">
            <w:pPr>
              <w:pStyle w:val="TableParagraph"/>
              <w:spacing w:before="29"/>
              <w:ind w:left="13"/>
              <w:rPr>
                <w:b/>
                <w:bCs/>
                <w:sz w:val="20"/>
              </w:rPr>
            </w:pPr>
            <w:r w:rsidRPr="000724DE">
              <w:rPr>
                <w:b/>
                <w:bCs/>
                <w:spacing w:val="-2"/>
                <w:sz w:val="20"/>
              </w:rPr>
              <w:t>DECLARAŢIE</w:t>
            </w:r>
          </w:p>
          <w:p w14:paraId="31176BA4" w14:textId="77777777" w:rsidR="00091226" w:rsidRPr="000724DE" w:rsidRDefault="00091226" w:rsidP="00BC44D9">
            <w:pPr>
              <w:pStyle w:val="TableParagraph"/>
              <w:spacing w:before="120" w:line="229" w:lineRule="exact"/>
              <w:ind w:left="9"/>
              <w:rPr>
                <w:b/>
                <w:bCs/>
                <w:sz w:val="20"/>
              </w:rPr>
            </w:pPr>
            <w:r w:rsidRPr="000724DE">
              <w:rPr>
                <w:b/>
                <w:bCs/>
                <w:sz w:val="20"/>
              </w:rPr>
              <w:t>privind</w:t>
            </w:r>
            <w:r w:rsidRPr="000724DE">
              <w:rPr>
                <w:b/>
                <w:bCs/>
                <w:spacing w:val="-10"/>
                <w:sz w:val="20"/>
              </w:rPr>
              <w:t xml:space="preserve"> </w:t>
            </w:r>
            <w:r w:rsidRPr="000724DE">
              <w:rPr>
                <w:b/>
                <w:bCs/>
                <w:sz w:val="20"/>
              </w:rPr>
              <w:t>valabilitatea</w:t>
            </w:r>
            <w:r w:rsidRPr="000724DE">
              <w:rPr>
                <w:b/>
                <w:bCs/>
                <w:spacing w:val="-7"/>
                <w:sz w:val="20"/>
              </w:rPr>
              <w:t xml:space="preserve"> </w:t>
            </w:r>
            <w:r w:rsidRPr="000724DE">
              <w:rPr>
                <w:b/>
                <w:bCs/>
                <w:spacing w:val="-2"/>
                <w:sz w:val="20"/>
              </w:rPr>
              <w:t>ofertei</w:t>
            </w:r>
          </w:p>
        </w:tc>
        <w:tc>
          <w:tcPr>
            <w:tcW w:w="4423" w:type="dxa"/>
            <w:shd w:val="clear" w:color="auto" w:fill="FFFF00"/>
          </w:tcPr>
          <w:p w14:paraId="6A894C91" w14:textId="77777777" w:rsidR="00091226" w:rsidRDefault="00091226" w:rsidP="00BC44D9">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304B3649" w14:textId="77777777" w:rsidR="00091226" w:rsidRDefault="00091226" w:rsidP="00BC44D9">
            <w:pPr>
              <w:pStyle w:val="TableParagraph"/>
              <w:ind w:left="3"/>
              <w:rPr>
                <w:b/>
                <w:sz w:val="20"/>
              </w:rPr>
            </w:pPr>
            <w:r>
              <w:rPr>
                <w:b/>
                <w:spacing w:val="-2"/>
                <w:sz w:val="20"/>
              </w:rPr>
              <w:t>obligator</w:t>
            </w:r>
          </w:p>
        </w:tc>
      </w:tr>
      <w:tr w:rsidR="00091226" w14:paraId="6467D11A" w14:textId="77777777" w:rsidTr="00BC44D9">
        <w:trPr>
          <w:trHeight w:val="624"/>
        </w:trPr>
        <w:tc>
          <w:tcPr>
            <w:tcW w:w="572" w:type="dxa"/>
            <w:shd w:val="clear" w:color="auto" w:fill="FFFF00"/>
          </w:tcPr>
          <w:p w14:paraId="3558F219" w14:textId="77777777" w:rsidR="00091226" w:rsidRDefault="00091226" w:rsidP="00BC44D9">
            <w:pPr>
              <w:pStyle w:val="TableParagraph"/>
              <w:spacing w:before="101"/>
              <w:ind w:left="110"/>
              <w:rPr>
                <w:sz w:val="20"/>
              </w:rPr>
            </w:pPr>
            <w:r>
              <w:rPr>
                <w:spacing w:val="-10"/>
                <w:sz w:val="20"/>
              </w:rPr>
              <w:t>5</w:t>
            </w:r>
          </w:p>
        </w:tc>
        <w:tc>
          <w:tcPr>
            <w:tcW w:w="3405" w:type="dxa"/>
            <w:shd w:val="clear" w:color="auto" w:fill="FFFF00"/>
          </w:tcPr>
          <w:p w14:paraId="304C6DCB" w14:textId="77777777" w:rsidR="00091226" w:rsidRPr="000724DE" w:rsidRDefault="00091226" w:rsidP="00BC44D9">
            <w:pPr>
              <w:pStyle w:val="TableParagraph"/>
              <w:spacing w:before="116"/>
              <w:ind w:left="9"/>
              <w:rPr>
                <w:b/>
                <w:bCs/>
                <w:sz w:val="20"/>
              </w:rPr>
            </w:pPr>
            <w:r w:rsidRPr="000724DE">
              <w:rPr>
                <w:b/>
                <w:bCs/>
                <w:spacing w:val="-4"/>
                <w:sz w:val="20"/>
              </w:rPr>
              <w:t>DUAE</w:t>
            </w:r>
          </w:p>
        </w:tc>
        <w:tc>
          <w:tcPr>
            <w:tcW w:w="4423" w:type="dxa"/>
            <w:shd w:val="clear" w:color="auto" w:fill="FFFF00"/>
          </w:tcPr>
          <w:p w14:paraId="7F1CCDDF" w14:textId="77777777" w:rsidR="00091226" w:rsidRDefault="00091226" w:rsidP="00BC44D9">
            <w:pPr>
              <w:pStyle w:val="TableParagraph"/>
              <w:spacing w:before="116"/>
              <w:ind w:left="3"/>
              <w:rPr>
                <w:sz w:val="20"/>
              </w:rPr>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14:paraId="0F12EF02" w14:textId="77777777" w:rsidR="00091226" w:rsidRDefault="00091226" w:rsidP="00BC44D9">
            <w:pPr>
              <w:pStyle w:val="TableParagraph"/>
              <w:ind w:left="3"/>
              <w:rPr>
                <w:b/>
                <w:sz w:val="20"/>
              </w:rPr>
            </w:pPr>
            <w:r>
              <w:rPr>
                <w:b/>
                <w:spacing w:val="-2"/>
                <w:sz w:val="20"/>
              </w:rPr>
              <w:t>obligator</w:t>
            </w:r>
          </w:p>
        </w:tc>
      </w:tr>
      <w:tr w:rsidR="00091226" w:rsidRPr="00D44B7D" w14:paraId="5A5F2FC3" w14:textId="77777777" w:rsidTr="00BC44D9">
        <w:trPr>
          <w:trHeight w:val="748"/>
        </w:trPr>
        <w:tc>
          <w:tcPr>
            <w:tcW w:w="9582" w:type="dxa"/>
            <w:gridSpan w:val="4"/>
            <w:shd w:val="clear" w:color="auto" w:fill="FFFF00"/>
          </w:tcPr>
          <w:p w14:paraId="7DCDC72E" w14:textId="77777777" w:rsidR="00091226" w:rsidRDefault="00091226" w:rsidP="00BC44D9">
            <w:pPr>
              <w:pStyle w:val="TableParagraph"/>
              <w:spacing w:before="222" w:line="250" w:lineRule="atLeast"/>
              <w:ind w:left="3462" w:right="33" w:hanging="3424"/>
            </w:pPr>
            <w:r>
              <w:rPr>
                <w:color w:val="365F91"/>
              </w:rPr>
              <w:t>INCLUSIV</w:t>
            </w:r>
            <w:r>
              <w:rPr>
                <w:color w:val="365F91"/>
                <w:spacing w:val="-5"/>
              </w:rPr>
              <w:t xml:space="preserve"> </w:t>
            </w:r>
            <w:r>
              <w:rPr>
                <w:color w:val="365F91"/>
              </w:rPr>
              <w:t>–</w:t>
            </w:r>
            <w:r>
              <w:rPr>
                <w:color w:val="365F91"/>
                <w:spacing w:val="-1"/>
              </w:rPr>
              <w:t xml:space="preserve"> </w:t>
            </w:r>
            <w:r>
              <w:rPr>
                <w:color w:val="365F91"/>
              </w:rPr>
              <w:t>documente</w:t>
            </w:r>
            <w:r>
              <w:rPr>
                <w:color w:val="365F91"/>
                <w:spacing w:val="-7"/>
              </w:rPr>
              <w:t xml:space="preserve"> </w:t>
            </w:r>
            <w:r>
              <w:rPr>
                <w:color w:val="365F91"/>
              </w:rPr>
              <w:t>suplimentare</w:t>
            </w:r>
            <w:r>
              <w:rPr>
                <w:color w:val="365F91"/>
                <w:spacing w:val="-5"/>
              </w:rPr>
              <w:t xml:space="preserve"> </w:t>
            </w:r>
            <w:r>
              <w:rPr>
                <w:color w:val="365F91"/>
              </w:rPr>
              <w:t>–</w:t>
            </w:r>
            <w:r>
              <w:rPr>
                <w:color w:val="365F91"/>
                <w:spacing w:val="-1"/>
              </w:rPr>
              <w:t xml:space="preserve"> </w:t>
            </w:r>
            <w:r>
              <w:rPr>
                <w:color w:val="365F91"/>
              </w:rPr>
              <w:t>conform</w:t>
            </w:r>
            <w:r>
              <w:rPr>
                <w:color w:val="365F91"/>
                <w:spacing w:val="-9"/>
              </w:rPr>
              <w:t xml:space="preserve"> </w:t>
            </w:r>
            <w:r>
              <w:rPr>
                <w:color w:val="365F91"/>
              </w:rPr>
              <w:t>DUAE,</w:t>
            </w:r>
            <w:r>
              <w:rPr>
                <w:color w:val="365F91"/>
                <w:spacing w:val="-4"/>
              </w:rPr>
              <w:t xml:space="preserve"> </w:t>
            </w:r>
            <w:r>
              <w:rPr>
                <w:color w:val="365F91"/>
              </w:rPr>
              <w:t>Capitolul V. Indicații</w:t>
            </w:r>
            <w:r>
              <w:rPr>
                <w:color w:val="365F91"/>
                <w:spacing w:val="-5"/>
              </w:rPr>
              <w:t xml:space="preserve"> </w:t>
            </w:r>
            <w:r>
              <w:rPr>
                <w:color w:val="365F91"/>
              </w:rPr>
              <w:t>generale</w:t>
            </w:r>
            <w:r>
              <w:rPr>
                <w:color w:val="365F91"/>
                <w:spacing w:val="-7"/>
              </w:rPr>
              <w:t xml:space="preserve"> </w:t>
            </w:r>
            <w:r>
              <w:rPr>
                <w:color w:val="365F91"/>
              </w:rPr>
              <w:t>pentru</w:t>
            </w:r>
            <w:r>
              <w:rPr>
                <w:color w:val="365F91"/>
                <w:spacing w:val="-1"/>
              </w:rPr>
              <w:t xml:space="preserve"> </w:t>
            </w:r>
            <w:r>
              <w:rPr>
                <w:color w:val="365F91"/>
              </w:rPr>
              <w:t>criteriile</w:t>
            </w:r>
            <w:r>
              <w:rPr>
                <w:color w:val="365F91"/>
                <w:spacing w:val="-3"/>
              </w:rPr>
              <w:t xml:space="preserve"> </w:t>
            </w:r>
            <w:r>
              <w:rPr>
                <w:color w:val="365F91"/>
              </w:rPr>
              <w:t>de calificare și selecție, pct. 5A.1</w:t>
            </w:r>
          </w:p>
        </w:tc>
      </w:tr>
      <w:tr w:rsidR="00091226" w14:paraId="5F8B7A31" w14:textId="77777777" w:rsidTr="00BC44D9">
        <w:trPr>
          <w:trHeight w:val="556"/>
        </w:trPr>
        <w:tc>
          <w:tcPr>
            <w:tcW w:w="572" w:type="dxa"/>
            <w:shd w:val="clear" w:color="auto" w:fill="FFFF00"/>
          </w:tcPr>
          <w:p w14:paraId="10B83604" w14:textId="77777777" w:rsidR="00091226" w:rsidRDefault="00091226" w:rsidP="00BC44D9">
            <w:pPr>
              <w:pStyle w:val="TableParagraph"/>
              <w:spacing w:before="96"/>
              <w:ind w:left="110"/>
              <w:rPr>
                <w:sz w:val="20"/>
              </w:rPr>
            </w:pPr>
            <w:r>
              <w:rPr>
                <w:spacing w:val="-10"/>
                <w:sz w:val="20"/>
              </w:rPr>
              <w:t>1</w:t>
            </w:r>
          </w:p>
        </w:tc>
        <w:tc>
          <w:tcPr>
            <w:tcW w:w="3405" w:type="dxa"/>
            <w:shd w:val="clear" w:color="auto" w:fill="FFFF00"/>
          </w:tcPr>
          <w:p w14:paraId="05FCF9B2" w14:textId="77777777" w:rsidR="00091226" w:rsidRDefault="00091226" w:rsidP="00BC44D9">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3" w:type="dxa"/>
            <w:shd w:val="clear" w:color="auto" w:fill="FFFF00"/>
          </w:tcPr>
          <w:p w14:paraId="5503C4A8" w14:textId="77777777" w:rsidR="00091226" w:rsidRDefault="00091226" w:rsidP="00BC44D9">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14:paraId="0C9C3435" w14:textId="77777777" w:rsidR="00091226" w:rsidRDefault="00091226" w:rsidP="00BC44D9">
            <w:pPr>
              <w:pStyle w:val="TableParagraph"/>
              <w:spacing w:before="96"/>
              <w:ind w:left="108"/>
              <w:rPr>
                <w:sz w:val="20"/>
              </w:rPr>
            </w:pPr>
            <w:r>
              <w:rPr>
                <w:spacing w:val="-5"/>
                <w:sz w:val="20"/>
              </w:rPr>
              <w:t>DA</w:t>
            </w:r>
          </w:p>
        </w:tc>
      </w:tr>
      <w:tr w:rsidR="00091226" w14:paraId="03858854" w14:textId="77777777" w:rsidTr="00BC44D9">
        <w:trPr>
          <w:trHeight w:val="767"/>
        </w:trPr>
        <w:tc>
          <w:tcPr>
            <w:tcW w:w="572" w:type="dxa"/>
            <w:shd w:val="clear" w:color="auto" w:fill="FFFF00"/>
          </w:tcPr>
          <w:p w14:paraId="04DB98B3" w14:textId="77777777" w:rsidR="00091226" w:rsidRDefault="00091226" w:rsidP="00BC44D9">
            <w:pPr>
              <w:pStyle w:val="TableParagraph"/>
              <w:spacing w:before="101"/>
              <w:ind w:left="110"/>
              <w:rPr>
                <w:sz w:val="20"/>
              </w:rPr>
            </w:pPr>
            <w:r>
              <w:rPr>
                <w:spacing w:val="-10"/>
                <w:sz w:val="20"/>
              </w:rPr>
              <w:t>2</w:t>
            </w:r>
          </w:p>
        </w:tc>
        <w:tc>
          <w:tcPr>
            <w:tcW w:w="3405" w:type="dxa"/>
            <w:vMerge w:val="restart"/>
            <w:shd w:val="clear" w:color="auto" w:fill="FFFF00"/>
          </w:tcPr>
          <w:p w14:paraId="777DB7E8" w14:textId="77777777" w:rsidR="00091226" w:rsidRDefault="00091226" w:rsidP="00BC44D9">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14:paraId="2D0537EB" w14:textId="77777777" w:rsidR="00091226" w:rsidRDefault="00091226" w:rsidP="00BC44D9">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3" w:type="dxa"/>
            <w:vMerge w:val="restart"/>
            <w:shd w:val="clear" w:color="auto" w:fill="FFFF00"/>
          </w:tcPr>
          <w:p w14:paraId="3C3EF6EE" w14:textId="77777777" w:rsidR="00091226" w:rsidRDefault="00091226" w:rsidP="00BC44D9">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14:paraId="5693EA04" w14:textId="77777777" w:rsidR="00091226" w:rsidRDefault="00091226" w:rsidP="00BC44D9">
            <w:pPr>
              <w:pStyle w:val="TableParagraph"/>
              <w:spacing w:before="29"/>
              <w:ind w:left="3"/>
              <w:rPr>
                <w:sz w:val="20"/>
              </w:rPr>
            </w:pPr>
            <w:r>
              <w:rPr>
                <w:spacing w:val="-5"/>
                <w:sz w:val="20"/>
              </w:rPr>
              <w:t>DA</w:t>
            </w:r>
          </w:p>
        </w:tc>
      </w:tr>
      <w:tr w:rsidR="00091226" w14:paraId="3B7D01AD" w14:textId="77777777" w:rsidTr="00BC44D9">
        <w:trPr>
          <w:trHeight w:val="377"/>
        </w:trPr>
        <w:tc>
          <w:tcPr>
            <w:tcW w:w="572" w:type="dxa"/>
            <w:shd w:val="clear" w:color="auto" w:fill="FFFF00"/>
          </w:tcPr>
          <w:p w14:paraId="34CBAF12" w14:textId="77777777" w:rsidR="00091226" w:rsidRDefault="00091226" w:rsidP="00BC44D9">
            <w:pPr>
              <w:pStyle w:val="TableParagraph"/>
              <w:spacing w:before="101"/>
              <w:ind w:left="110"/>
              <w:rPr>
                <w:sz w:val="20"/>
              </w:rPr>
            </w:pPr>
            <w:r>
              <w:rPr>
                <w:spacing w:val="-10"/>
                <w:sz w:val="20"/>
              </w:rPr>
              <w:t>3</w:t>
            </w:r>
          </w:p>
        </w:tc>
        <w:tc>
          <w:tcPr>
            <w:tcW w:w="3405" w:type="dxa"/>
            <w:vMerge/>
            <w:tcBorders>
              <w:top w:val="nil"/>
            </w:tcBorders>
            <w:shd w:val="clear" w:color="auto" w:fill="FFFF00"/>
          </w:tcPr>
          <w:p w14:paraId="050813FE" w14:textId="77777777" w:rsidR="00091226" w:rsidRDefault="00091226" w:rsidP="00BC44D9">
            <w:pPr>
              <w:rPr>
                <w:sz w:val="2"/>
                <w:szCs w:val="2"/>
              </w:rPr>
            </w:pPr>
          </w:p>
        </w:tc>
        <w:tc>
          <w:tcPr>
            <w:tcW w:w="4423" w:type="dxa"/>
            <w:vMerge/>
            <w:tcBorders>
              <w:top w:val="nil"/>
            </w:tcBorders>
            <w:shd w:val="clear" w:color="auto" w:fill="FFFF00"/>
          </w:tcPr>
          <w:p w14:paraId="21F3B192" w14:textId="77777777" w:rsidR="00091226" w:rsidRDefault="00091226" w:rsidP="00BC44D9">
            <w:pPr>
              <w:rPr>
                <w:sz w:val="2"/>
                <w:szCs w:val="2"/>
              </w:rPr>
            </w:pPr>
          </w:p>
        </w:tc>
        <w:tc>
          <w:tcPr>
            <w:tcW w:w="1182" w:type="dxa"/>
            <w:vMerge/>
            <w:tcBorders>
              <w:top w:val="nil"/>
            </w:tcBorders>
            <w:shd w:val="clear" w:color="auto" w:fill="FFFF00"/>
          </w:tcPr>
          <w:p w14:paraId="1CEFEDA8" w14:textId="77777777" w:rsidR="00091226" w:rsidRDefault="00091226" w:rsidP="00BC44D9">
            <w:pPr>
              <w:rPr>
                <w:sz w:val="2"/>
                <w:szCs w:val="2"/>
              </w:rPr>
            </w:pPr>
          </w:p>
        </w:tc>
      </w:tr>
      <w:tr w:rsidR="00091226" w14:paraId="146740AC" w14:textId="77777777" w:rsidTr="00BC44D9">
        <w:trPr>
          <w:trHeight w:val="1142"/>
        </w:trPr>
        <w:tc>
          <w:tcPr>
            <w:tcW w:w="572" w:type="dxa"/>
            <w:shd w:val="clear" w:color="auto" w:fill="FFFF00"/>
          </w:tcPr>
          <w:p w14:paraId="45B613CD" w14:textId="77777777" w:rsidR="00091226" w:rsidRDefault="00091226" w:rsidP="00BC44D9">
            <w:pPr>
              <w:pStyle w:val="TableParagraph"/>
              <w:spacing w:before="97"/>
              <w:ind w:left="110"/>
              <w:rPr>
                <w:sz w:val="20"/>
              </w:rPr>
            </w:pPr>
            <w:r>
              <w:rPr>
                <w:spacing w:val="-10"/>
                <w:sz w:val="20"/>
              </w:rPr>
              <w:t>4</w:t>
            </w:r>
          </w:p>
        </w:tc>
        <w:tc>
          <w:tcPr>
            <w:tcW w:w="3405" w:type="dxa"/>
            <w:shd w:val="clear" w:color="auto" w:fill="FFFF00"/>
          </w:tcPr>
          <w:p w14:paraId="75228406" w14:textId="77777777" w:rsidR="00091226" w:rsidRDefault="00091226" w:rsidP="00BC44D9">
            <w:pPr>
              <w:pStyle w:val="TableParagraph"/>
              <w:spacing w:before="101"/>
              <w:ind w:left="119"/>
              <w:rPr>
                <w:sz w:val="20"/>
              </w:rPr>
            </w:pPr>
            <w:r>
              <w:rPr>
                <w:sz w:val="20"/>
              </w:rPr>
              <w:t>Declaratie</w:t>
            </w:r>
            <w:r>
              <w:rPr>
                <w:spacing w:val="-11"/>
                <w:sz w:val="20"/>
              </w:rPr>
              <w:t xml:space="preserve"> </w:t>
            </w:r>
            <w:r>
              <w:rPr>
                <w:sz w:val="20"/>
              </w:rPr>
              <w:t>privind</w:t>
            </w:r>
            <w:r>
              <w:rPr>
                <w:spacing w:val="-8"/>
                <w:sz w:val="20"/>
              </w:rPr>
              <w:t xml:space="preserve"> </w:t>
            </w:r>
            <w:r>
              <w:rPr>
                <w:spacing w:val="-2"/>
                <w:sz w:val="20"/>
              </w:rPr>
              <w:t>dotarile</w:t>
            </w:r>
          </w:p>
          <w:p w14:paraId="482FD13E" w14:textId="77777777" w:rsidR="00091226" w:rsidRDefault="00091226" w:rsidP="00BC44D9">
            <w:pPr>
              <w:pStyle w:val="TableParagraph"/>
              <w:spacing w:before="1"/>
              <w:ind w:left="119" w:right="360"/>
              <w:rPr>
                <w:sz w:val="20"/>
              </w:rPr>
            </w:pPr>
            <w:r>
              <w:rPr>
                <w:sz w:val="20"/>
              </w:rPr>
              <w:t>specifice,utilajul</w:t>
            </w:r>
            <w:r>
              <w:rPr>
                <w:spacing w:val="-13"/>
                <w:sz w:val="20"/>
              </w:rPr>
              <w:t xml:space="preserve"> </w:t>
            </w:r>
            <w:r>
              <w:rPr>
                <w:sz w:val="20"/>
              </w:rPr>
              <w:t>și</w:t>
            </w:r>
            <w:r>
              <w:rPr>
                <w:spacing w:val="-12"/>
                <w:sz w:val="20"/>
              </w:rPr>
              <w:t xml:space="preserve"> </w:t>
            </w:r>
            <w:r>
              <w:rPr>
                <w:sz w:val="20"/>
              </w:rPr>
              <w:t>echipamentul necesar pentru îndeplinirea corespunzătoare a contractului</w:t>
            </w:r>
          </w:p>
        </w:tc>
        <w:tc>
          <w:tcPr>
            <w:tcW w:w="4423" w:type="dxa"/>
            <w:shd w:val="clear" w:color="auto" w:fill="FFFF00"/>
          </w:tcPr>
          <w:p w14:paraId="6D7B0320" w14:textId="77777777" w:rsidR="00091226" w:rsidRDefault="00091226" w:rsidP="00BC44D9">
            <w:pPr>
              <w:pStyle w:val="TableParagraph"/>
              <w:spacing w:before="5" w:line="249" w:lineRule="auto"/>
              <w:ind w:left="3"/>
              <w:rPr>
                <w:sz w:val="20"/>
              </w:rPr>
            </w:pPr>
            <w:r>
              <w:rPr>
                <w:sz w:val="20"/>
              </w:rPr>
              <w:t>Anexa</w:t>
            </w:r>
            <w:r>
              <w:rPr>
                <w:spacing w:val="-11"/>
                <w:sz w:val="20"/>
              </w:rPr>
              <w:t xml:space="preserve"> </w:t>
            </w:r>
            <w:r>
              <w:rPr>
                <w:sz w:val="20"/>
              </w:rPr>
              <w:t>nr.</w:t>
            </w:r>
            <w:r>
              <w:rPr>
                <w:spacing w:val="-2"/>
                <w:sz w:val="20"/>
              </w:rPr>
              <w:t xml:space="preserve"> </w:t>
            </w:r>
            <w:r>
              <w:rPr>
                <w:sz w:val="20"/>
              </w:rPr>
              <w:t>14.</w:t>
            </w:r>
            <w:r>
              <w:rPr>
                <w:spacing w:val="-6"/>
                <w:sz w:val="20"/>
              </w:rPr>
              <w:t xml:space="preserve"> </w:t>
            </w:r>
            <w:r>
              <w:rPr>
                <w:sz w:val="20"/>
              </w:rPr>
              <w:t>Semnat</w:t>
            </w:r>
            <w:r>
              <w:rPr>
                <w:spacing w:val="-2"/>
                <w:sz w:val="20"/>
              </w:rPr>
              <w:t xml:space="preserve"> </w:t>
            </w:r>
            <w:r>
              <w:rPr>
                <w:sz w:val="20"/>
              </w:rPr>
              <w:t>electronic</w:t>
            </w:r>
            <w:r>
              <w:rPr>
                <w:spacing w:val="-7"/>
                <w:sz w:val="20"/>
              </w:rPr>
              <w:t xml:space="preserve"> </w:t>
            </w:r>
            <w:r>
              <w:rPr>
                <w:sz w:val="20"/>
              </w:rPr>
              <w:t>de</w:t>
            </w:r>
            <w:r>
              <w:rPr>
                <w:spacing w:val="-7"/>
                <w:sz w:val="20"/>
              </w:rPr>
              <w:t xml:space="preserve"> </w:t>
            </w:r>
            <w:r>
              <w:rPr>
                <w:sz w:val="20"/>
              </w:rPr>
              <w:t>către</w:t>
            </w:r>
            <w:r>
              <w:rPr>
                <w:spacing w:val="-7"/>
                <w:sz w:val="20"/>
              </w:rPr>
              <w:t xml:space="preserve"> </w:t>
            </w:r>
            <w:r>
              <w:rPr>
                <w:sz w:val="20"/>
              </w:rPr>
              <w:t xml:space="preserve">operatorul </w:t>
            </w:r>
            <w:r>
              <w:rPr>
                <w:spacing w:val="-2"/>
                <w:sz w:val="20"/>
              </w:rPr>
              <w:t>economi</w:t>
            </w:r>
          </w:p>
        </w:tc>
        <w:tc>
          <w:tcPr>
            <w:tcW w:w="1182" w:type="dxa"/>
            <w:shd w:val="clear" w:color="auto" w:fill="FFFF00"/>
          </w:tcPr>
          <w:p w14:paraId="2333C708" w14:textId="77777777" w:rsidR="00091226" w:rsidRDefault="00091226" w:rsidP="00BC44D9">
            <w:pPr>
              <w:pStyle w:val="TableParagraph"/>
              <w:spacing w:before="25"/>
              <w:ind w:left="3"/>
              <w:rPr>
                <w:sz w:val="20"/>
              </w:rPr>
            </w:pPr>
            <w:r>
              <w:rPr>
                <w:spacing w:val="-5"/>
                <w:sz w:val="20"/>
              </w:rPr>
              <w:t>DA</w:t>
            </w:r>
          </w:p>
        </w:tc>
      </w:tr>
    </w:tbl>
    <w:p w14:paraId="5828B3E4" w14:textId="77777777" w:rsidR="00091226" w:rsidRDefault="00091226" w:rsidP="00091226">
      <w:pPr>
        <w:sectPr w:rsidR="00091226" w:rsidSect="00C71BE1">
          <w:pgSz w:w="11910" w:h="16840"/>
          <w:pgMar w:top="1180" w:right="711" w:bottom="1024" w:left="1140" w:header="720" w:footer="720" w:gutter="0"/>
          <w:cols w:space="720"/>
        </w:sectPr>
      </w:pPr>
    </w:p>
    <w:tbl>
      <w:tblPr>
        <w:tblStyle w:val="TableNormal"/>
        <w:tblW w:w="9349"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0"/>
        <w:gridCol w:w="3407"/>
        <w:gridCol w:w="4423"/>
        <w:gridCol w:w="949"/>
      </w:tblGrid>
      <w:tr w:rsidR="00091226" w14:paraId="56799A53" w14:textId="77777777" w:rsidTr="00BC44D9">
        <w:trPr>
          <w:trHeight w:hRule="exact" w:val="1094"/>
        </w:trPr>
        <w:tc>
          <w:tcPr>
            <w:tcW w:w="570" w:type="dxa"/>
            <w:shd w:val="clear" w:color="auto" w:fill="FFFF00"/>
          </w:tcPr>
          <w:p w14:paraId="2C8A0E84" w14:textId="77777777" w:rsidR="00091226" w:rsidRDefault="00091226" w:rsidP="00BC44D9">
            <w:pPr>
              <w:pStyle w:val="TableParagraph"/>
              <w:spacing w:before="96"/>
              <w:ind w:left="9" w:right="257"/>
              <w:jc w:val="center"/>
              <w:rPr>
                <w:sz w:val="20"/>
              </w:rPr>
            </w:pPr>
            <w:r>
              <w:rPr>
                <w:sz w:val="20"/>
              </w:rPr>
              <w:lastRenderedPageBreak/>
              <w:t>5</w:t>
            </w:r>
          </w:p>
        </w:tc>
        <w:tc>
          <w:tcPr>
            <w:tcW w:w="3407" w:type="dxa"/>
            <w:shd w:val="clear" w:color="auto" w:fill="FFFF00"/>
          </w:tcPr>
          <w:p w14:paraId="475BABE1" w14:textId="77777777" w:rsidR="00091226" w:rsidRDefault="00091226" w:rsidP="00BC44D9">
            <w:pPr>
              <w:pStyle w:val="TableParagraph"/>
              <w:spacing w:before="67" w:line="290" w:lineRule="auto"/>
              <w:ind w:left="4"/>
              <w:rPr>
                <w:sz w:val="20"/>
              </w:rPr>
            </w:pPr>
            <w:r>
              <w:rPr>
                <w:b/>
                <w:spacing w:val="-2"/>
                <w:sz w:val="20"/>
              </w:rPr>
              <w:t>AVIZ</w:t>
            </w:r>
            <w:r>
              <w:rPr>
                <w:b/>
                <w:spacing w:val="-10"/>
                <w:sz w:val="20"/>
              </w:rPr>
              <w:t xml:space="preserve"> </w:t>
            </w:r>
            <w:r>
              <w:rPr>
                <w:spacing w:val="-2"/>
                <w:sz w:val="20"/>
              </w:rPr>
              <w:t>pentru participare</w:t>
            </w:r>
            <w:r>
              <w:rPr>
                <w:spacing w:val="-9"/>
                <w:sz w:val="20"/>
              </w:rPr>
              <w:t xml:space="preserve"> </w:t>
            </w:r>
            <w:r>
              <w:rPr>
                <w:spacing w:val="-2"/>
                <w:sz w:val="20"/>
              </w:rPr>
              <w:t>la</w:t>
            </w:r>
            <w:r>
              <w:rPr>
                <w:spacing w:val="-4"/>
                <w:sz w:val="20"/>
              </w:rPr>
              <w:t xml:space="preserve"> </w:t>
            </w:r>
            <w:r>
              <w:rPr>
                <w:spacing w:val="-2"/>
                <w:sz w:val="20"/>
              </w:rPr>
              <w:t xml:space="preserve">licitațiile </w:t>
            </w:r>
            <w:r>
              <w:rPr>
                <w:sz w:val="20"/>
              </w:rPr>
              <w:t>publice de lucrări din domeniul construcțiilor și instalațiilor</w:t>
            </w:r>
          </w:p>
        </w:tc>
        <w:tc>
          <w:tcPr>
            <w:tcW w:w="4423" w:type="dxa"/>
            <w:shd w:val="clear" w:color="auto" w:fill="FFFF00"/>
          </w:tcPr>
          <w:p w14:paraId="22DDACFC" w14:textId="77777777" w:rsidR="00091226" w:rsidRDefault="00091226" w:rsidP="00BC44D9">
            <w:pPr>
              <w:pStyle w:val="TableParagraph"/>
              <w:spacing w:before="115" w:line="276" w:lineRule="auto"/>
              <w:ind w:left="-1"/>
              <w:rPr>
                <w:sz w:val="20"/>
              </w:rPr>
            </w:pPr>
            <w:r>
              <w:rPr>
                <w:sz w:val="20"/>
              </w:rPr>
              <w:t>Anexa nr.</w:t>
            </w:r>
            <w:r>
              <w:rPr>
                <w:spacing w:val="28"/>
                <w:sz w:val="20"/>
              </w:rPr>
              <w:t xml:space="preserve"> </w:t>
            </w:r>
            <w:r>
              <w:rPr>
                <w:sz w:val="20"/>
              </w:rPr>
              <w:t>22.</w:t>
            </w:r>
            <w:r>
              <w:rPr>
                <w:spacing w:val="24"/>
                <w:sz w:val="20"/>
              </w:rPr>
              <w:t xml:space="preserve"> </w:t>
            </w:r>
            <w:r>
              <w:rPr>
                <w:sz w:val="20"/>
              </w:rPr>
              <w:t>Semnat</w:t>
            </w:r>
            <w:r>
              <w:rPr>
                <w:spacing w:val="27"/>
                <w:sz w:val="20"/>
              </w:rPr>
              <w:t xml:space="preserve"> </w:t>
            </w:r>
            <w:r>
              <w:rPr>
                <w:sz w:val="20"/>
              </w:rPr>
              <w:t>electronic</w:t>
            </w:r>
            <w:r>
              <w:rPr>
                <w:spacing w:val="80"/>
                <w:sz w:val="20"/>
              </w:rPr>
              <w:t xml:space="preserve"> </w:t>
            </w:r>
            <w:r>
              <w:rPr>
                <w:sz w:val="20"/>
              </w:rPr>
              <w:t>de</w:t>
            </w:r>
            <w:r>
              <w:rPr>
                <w:spacing w:val="23"/>
                <w:sz w:val="20"/>
              </w:rPr>
              <w:t xml:space="preserve"> </w:t>
            </w:r>
            <w:r>
              <w:rPr>
                <w:sz w:val="20"/>
              </w:rPr>
              <w:t>către</w:t>
            </w:r>
            <w:r>
              <w:rPr>
                <w:spacing w:val="23"/>
                <w:sz w:val="20"/>
              </w:rPr>
              <w:t xml:space="preserve"> </w:t>
            </w:r>
            <w:r>
              <w:rPr>
                <w:sz w:val="20"/>
              </w:rPr>
              <w:t xml:space="preserve">operatorul </w:t>
            </w:r>
            <w:r>
              <w:rPr>
                <w:spacing w:val="-2"/>
                <w:sz w:val="20"/>
              </w:rPr>
              <w:t>economi</w:t>
            </w:r>
          </w:p>
        </w:tc>
        <w:tc>
          <w:tcPr>
            <w:tcW w:w="949" w:type="dxa"/>
            <w:shd w:val="clear" w:color="auto" w:fill="FFFF00"/>
          </w:tcPr>
          <w:p w14:paraId="2D41F5A6" w14:textId="77777777" w:rsidR="00091226" w:rsidRDefault="00091226" w:rsidP="00BC44D9">
            <w:pPr>
              <w:pStyle w:val="TableParagraph"/>
              <w:spacing w:line="225" w:lineRule="exact"/>
              <w:ind w:left="-1"/>
              <w:rPr>
                <w:sz w:val="20"/>
              </w:rPr>
            </w:pPr>
            <w:r>
              <w:rPr>
                <w:spacing w:val="-5"/>
                <w:sz w:val="20"/>
              </w:rPr>
              <w:t>DA</w:t>
            </w:r>
          </w:p>
        </w:tc>
      </w:tr>
      <w:tr w:rsidR="00091226" w14:paraId="03A18004" w14:textId="77777777" w:rsidTr="00BC44D9">
        <w:trPr>
          <w:trHeight w:hRule="exact" w:val="471"/>
        </w:trPr>
        <w:tc>
          <w:tcPr>
            <w:tcW w:w="570" w:type="dxa"/>
            <w:shd w:val="clear" w:color="auto" w:fill="FFFF00"/>
          </w:tcPr>
          <w:p w14:paraId="122244C3" w14:textId="77777777" w:rsidR="00091226" w:rsidRDefault="00091226" w:rsidP="00BC44D9">
            <w:pPr>
              <w:pStyle w:val="TableParagraph"/>
              <w:spacing w:before="97"/>
              <w:ind w:left="9" w:right="257"/>
              <w:jc w:val="center"/>
              <w:rPr>
                <w:sz w:val="20"/>
              </w:rPr>
            </w:pPr>
            <w:r>
              <w:rPr>
                <w:sz w:val="20"/>
              </w:rPr>
              <w:t>6</w:t>
            </w:r>
          </w:p>
        </w:tc>
        <w:tc>
          <w:tcPr>
            <w:tcW w:w="3407" w:type="dxa"/>
            <w:shd w:val="clear" w:color="auto" w:fill="FFFF00"/>
          </w:tcPr>
          <w:p w14:paraId="47B4A1D0" w14:textId="77777777" w:rsidR="00091226" w:rsidRDefault="00091226" w:rsidP="00BC44D9">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14:paraId="77B09282" w14:textId="77777777" w:rsidR="00091226" w:rsidRDefault="00091226" w:rsidP="00BC44D9">
            <w:pPr>
              <w:pStyle w:val="TableParagraph"/>
              <w:spacing w:line="215" w:lineRule="exact"/>
              <w:ind w:left="4"/>
              <w:rPr>
                <w:sz w:val="20"/>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4423" w:type="dxa"/>
            <w:shd w:val="clear" w:color="auto" w:fill="FFFF00"/>
          </w:tcPr>
          <w:p w14:paraId="4BF17F49" w14:textId="77777777" w:rsidR="00091226" w:rsidRDefault="00091226" w:rsidP="00BC44D9">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14:paraId="0AACE951" w14:textId="77777777" w:rsidR="00091226" w:rsidRDefault="00091226" w:rsidP="00BC44D9">
            <w:pPr>
              <w:pStyle w:val="TableParagraph"/>
              <w:spacing w:line="215" w:lineRule="exact"/>
              <w:ind w:left="-1"/>
              <w:rPr>
                <w:sz w:val="20"/>
              </w:rPr>
            </w:pPr>
            <w:r>
              <w:rPr>
                <w:spacing w:val="-2"/>
                <w:sz w:val="20"/>
              </w:rPr>
              <w:t>economi</w:t>
            </w:r>
          </w:p>
        </w:tc>
        <w:tc>
          <w:tcPr>
            <w:tcW w:w="949" w:type="dxa"/>
            <w:shd w:val="clear" w:color="auto" w:fill="FFFF00"/>
          </w:tcPr>
          <w:p w14:paraId="267F7B14" w14:textId="77777777" w:rsidR="00091226" w:rsidRDefault="00091226" w:rsidP="00BC44D9">
            <w:pPr>
              <w:pStyle w:val="TableParagraph"/>
              <w:spacing w:line="226" w:lineRule="exact"/>
              <w:ind w:left="-1"/>
              <w:rPr>
                <w:sz w:val="20"/>
              </w:rPr>
            </w:pPr>
            <w:r>
              <w:rPr>
                <w:spacing w:val="-5"/>
                <w:sz w:val="20"/>
              </w:rPr>
              <w:t>DA</w:t>
            </w:r>
          </w:p>
        </w:tc>
      </w:tr>
      <w:tr w:rsidR="00091226" w14:paraId="2C10901B" w14:textId="77777777" w:rsidTr="00BC44D9">
        <w:trPr>
          <w:trHeight w:hRule="exact" w:val="811"/>
        </w:trPr>
        <w:tc>
          <w:tcPr>
            <w:tcW w:w="570" w:type="dxa"/>
            <w:shd w:val="clear" w:color="auto" w:fill="FFFF00"/>
          </w:tcPr>
          <w:p w14:paraId="65B8D372" w14:textId="77777777" w:rsidR="00091226" w:rsidRDefault="00091226" w:rsidP="00BC44D9">
            <w:pPr>
              <w:pStyle w:val="TableParagraph"/>
              <w:spacing w:line="225" w:lineRule="exact"/>
              <w:ind w:right="257"/>
              <w:jc w:val="center"/>
              <w:rPr>
                <w:sz w:val="20"/>
              </w:rPr>
            </w:pPr>
            <w:r>
              <w:rPr>
                <w:sz w:val="20"/>
              </w:rPr>
              <w:t>7</w:t>
            </w:r>
          </w:p>
        </w:tc>
        <w:tc>
          <w:tcPr>
            <w:tcW w:w="3407" w:type="dxa"/>
            <w:shd w:val="clear" w:color="auto" w:fill="FFFF00"/>
          </w:tcPr>
          <w:p w14:paraId="7E94ACE1" w14:textId="77777777" w:rsidR="00091226" w:rsidRDefault="00091226" w:rsidP="00BC44D9">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3" w:type="dxa"/>
            <w:shd w:val="clear" w:color="auto" w:fill="FFFF00"/>
          </w:tcPr>
          <w:p w14:paraId="28B9263B" w14:textId="77777777" w:rsidR="00091226" w:rsidRDefault="00091226" w:rsidP="00BC44D9">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949" w:type="dxa"/>
            <w:shd w:val="clear" w:color="auto" w:fill="FFFF00"/>
          </w:tcPr>
          <w:p w14:paraId="61FC6DE3" w14:textId="77777777" w:rsidR="00091226" w:rsidRDefault="00091226" w:rsidP="00BC44D9">
            <w:pPr>
              <w:pStyle w:val="TableParagraph"/>
              <w:spacing w:line="225" w:lineRule="exact"/>
              <w:ind w:left="-10"/>
              <w:rPr>
                <w:sz w:val="20"/>
              </w:rPr>
            </w:pPr>
            <w:r>
              <w:rPr>
                <w:spacing w:val="-5"/>
                <w:sz w:val="20"/>
              </w:rPr>
              <w:t>DA</w:t>
            </w:r>
          </w:p>
        </w:tc>
      </w:tr>
      <w:tr w:rsidR="00091226" w14:paraId="29FBBF83" w14:textId="77777777" w:rsidTr="00BC44D9">
        <w:trPr>
          <w:trHeight w:hRule="exact" w:val="4149"/>
        </w:trPr>
        <w:tc>
          <w:tcPr>
            <w:tcW w:w="570" w:type="dxa"/>
            <w:vMerge w:val="restart"/>
            <w:shd w:val="clear" w:color="auto" w:fill="FFFF00"/>
          </w:tcPr>
          <w:p w14:paraId="12753234" w14:textId="77777777" w:rsidR="00091226" w:rsidRDefault="00091226" w:rsidP="00BC44D9">
            <w:pPr>
              <w:pStyle w:val="TableParagraph"/>
              <w:spacing w:line="225" w:lineRule="exact"/>
              <w:ind w:right="257"/>
              <w:jc w:val="center"/>
              <w:rPr>
                <w:spacing w:val="-10"/>
                <w:sz w:val="20"/>
              </w:rPr>
            </w:pPr>
            <w:r>
              <w:rPr>
                <w:spacing w:val="-10"/>
                <w:sz w:val="20"/>
              </w:rPr>
              <w:t>8</w:t>
            </w:r>
          </w:p>
        </w:tc>
        <w:tc>
          <w:tcPr>
            <w:tcW w:w="3407" w:type="dxa"/>
            <w:vMerge w:val="restart"/>
            <w:shd w:val="clear" w:color="auto" w:fill="FFFF00"/>
          </w:tcPr>
          <w:p w14:paraId="3513B8ED" w14:textId="77777777" w:rsidR="00091226" w:rsidRPr="00094362" w:rsidRDefault="00091226" w:rsidP="00BC44D9">
            <w:pPr>
              <w:rPr>
                <w:rFonts w:eastAsia="PMingLiU"/>
                <w:b/>
                <w:lang w:val="en-US" w:eastAsia="zh-CN"/>
              </w:rPr>
            </w:pPr>
            <w:r w:rsidRPr="00094362">
              <w:rPr>
                <w:rFonts w:eastAsia="PMingLiU"/>
                <w:b/>
                <w:lang w:val="en-US" w:eastAsia="zh-CN"/>
              </w:rPr>
              <w:t>DECLARAȚIE</w:t>
            </w:r>
          </w:p>
          <w:p w14:paraId="50AA333D" w14:textId="77777777" w:rsidR="00091226" w:rsidRDefault="00091226" w:rsidP="00BC44D9">
            <w:pPr>
              <w:pStyle w:val="a8"/>
              <w:tabs>
                <w:tab w:val="left" w:pos="567"/>
              </w:tabs>
              <w:rPr>
                <w:lang w:val="en-US"/>
              </w:rPr>
            </w:pPr>
            <w:proofErr w:type="spellStart"/>
            <w:r w:rsidRPr="00094362">
              <w:rPr>
                <w:lang w:val="en-US"/>
              </w:rPr>
              <w:t>privind</w:t>
            </w:r>
            <w:proofErr w:type="spellEnd"/>
            <w:r w:rsidRPr="00094362">
              <w:rPr>
                <w:lang w:val="en-US"/>
              </w:rPr>
              <w:t xml:space="preserve"> </w:t>
            </w:r>
            <w:proofErr w:type="spellStart"/>
            <w:r w:rsidRPr="00094362">
              <w:rPr>
                <w:lang w:val="en-US"/>
              </w:rPr>
              <w:t>experienţa</w:t>
            </w:r>
            <w:proofErr w:type="spellEnd"/>
            <w:r w:rsidRPr="00094362">
              <w:rPr>
                <w:lang w:val="en-US"/>
              </w:rPr>
              <w:t xml:space="preserve"> </w:t>
            </w:r>
            <w:r>
              <w:rPr>
                <w:lang w:val="en-US"/>
              </w:rPr>
              <w:t xml:space="preserve">similar – </w:t>
            </w:r>
            <w:proofErr w:type="spellStart"/>
            <w:r>
              <w:rPr>
                <w:lang w:val="en-US"/>
              </w:rPr>
              <w:t>lucrări</w:t>
            </w:r>
            <w:proofErr w:type="spellEnd"/>
            <w:r>
              <w:rPr>
                <w:lang w:val="en-US"/>
              </w:rPr>
              <w:t xml:space="preserve"> de drum </w:t>
            </w:r>
          </w:p>
          <w:p w14:paraId="2C7C8E84" w14:textId="77777777" w:rsidR="00091226" w:rsidRPr="00A6272D" w:rsidRDefault="00091226" w:rsidP="00091226">
            <w:pPr>
              <w:pStyle w:val="a8"/>
              <w:numPr>
                <w:ilvl w:val="0"/>
                <w:numId w:val="33"/>
              </w:numPr>
              <w:tabs>
                <w:tab w:val="left" w:pos="567"/>
              </w:tabs>
              <w:spacing w:after="120"/>
              <w:rPr>
                <w:color w:val="333333"/>
                <w:shd w:val="clear" w:color="auto" w:fill="FFFFFF"/>
                <w:lang w:val="en-US"/>
              </w:rPr>
            </w:pPr>
            <w:proofErr w:type="spellStart"/>
            <w:r w:rsidRPr="00A6272D">
              <w:rPr>
                <w:color w:val="333333"/>
                <w:shd w:val="clear" w:color="auto" w:fill="FFFFFF"/>
                <w:lang w:val="en-US"/>
              </w:rPr>
              <w:t>lista</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lucrărilor</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similare</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executate</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în</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ultimii</w:t>
            </w:r>
            <w:proofErr w:type="spellEnd"/>
            <w:r w:rsidRPr="00A6272D">
              <w:rPr>
                <w:color w:val="333333"/>
                <w:shd w:val="clear" w:color="auto" w:fill="FFFFFF"/>
                <w:lang w:val="en-US"/>
              </w:rPr>
              <w:t xml:space="preserve"> 3 ani, </w:t>
            </w:r>
            <w:proofErr w:type="spellStart"/>
            <w:r w:rsidRPr="00A6272D">
              <w:rPr>
                <w:color w:val="333333"/>
                <w:shd w:val="clear" w:color="auto" w:fill="FFFFFF"/>
                <w:lang w:val="en-US"/>
              </w:rPr>
              <w:t>însoţită</w:t>
            </w:r>
            <w:proofErr w:type="spellEnd"/>
            <w:r w:rsidRPr="00A6272D">
              <w:rPr>
                <w:color w:val="333333"/>
                <w:shd w:val="clear" w:color="auto" w:fill="FFFFFF"/>
                <w:lang w:val="en-US"/>
              </w:rPr>
              <w:t xml:space="preserve"> de </w:t>
            </w:r>
            <w:proofErr w:type="spellStart"/>
            <w:r w:rsidRPr="00A6272D">
              <w:rPr>
                <w:color w:val="333333"/>
                <w:shd w:val="clear" w:color="auto" w:fill="FFFFFF"/>
                <w:lang w:val="en-US"/>
              </w:rPr>
              <w:t>certificări</w:t>
            </w:r>
            <w:proofErr w:type="spellEnd"/>
            <w:r w:rsidRPr="00A6272D">
              <w:rPr>
                <w:color w:val="333333"/>
                <w:shd w:val="clear" w:color="auto" w:fill="FFFFFF"/>
                <w:lang w:val="en-US"/>
              </w:rPr>
              <w:t xml:space="preserve"> de </w:t>
            </w:r>
            <w:proofErr w:type="spellStart"/>
            <w:r w:rsidRPr="00A6272D">
              <w:rPr>
                <w:color w:val="333333"/>
                <w:shd w:val="clear" w:color="auto" w:fill="FFFFFF"/>
                <w:lang w:val="en-US"/>
              </w:rPr>
              <w:t>bună</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execuţie</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pentru</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cele</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mai</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importante</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lucrări</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în</w:t>
            </w:r>
            <w:proofErr w:type="spellEnd"/>
            <w:r w:rsidRPr="00A6272D">
              <w:rPr>
                <w:color w:val="333333"/>
                <w:shd w:val="clear" w:color="auto" w:fill="FFFFFF"/>
                <w:lang w:val="en-US"/>
              </w:rPr>
              <w:t xml:space="preserve"> care </w:t>
            </w:r>
            <w:proofErr w:type="spellStart"/>
            <w:r w:rsidRPr="00A6272D">
              <w:rPr>
                <w:color w:val="333333"/>
                <w:shd w:val="clear" w:color="auto" w:fill="FFFFFF"/>
                <w:lang w:val="en-US"/>
              </w:rPr>
              <w:t>să</w:t>
            </w:r>
            <w:proofErr w:type="spellEnd"/>
            <w:r w:rsidRPr="00A6272D">
              <w:rPr>
                <w:color w:val="333333"/>
                <w:shd w:val="clear" w:color="auto" w:fill="FFFFFF"/>
                <w:lang w:val="en-US"/>
              </w:rPr>
              <w:t xml:space="preserve"> se </w:t>
            </w:r>
            <w:proofErr w:type="spellStart"/>
            <w:r w:rsidRPr="00A6272D">
              <w:rPr>
                <w:color w:val="333333"/>
                <w:shd w:val="clear" w:color="auto" w:fill="FFFFFF"/>
                <w:lang w:val="en-US"/>
              </w:rPr>
              <w:t>conțină</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cel</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puțin</w:t>
            </w:r>
            <w:proofErr w:type="spellEnd"/>
            <w:r w:rsidRPr="00A6272D">
              <w:rPr>
                <w:color w:val="333333"/>
                <w:shd w:val="clear" w:color="auto" w:fill="FFFFFF"/>
                <w:lang w:val="en-US"/>
              </w:rPr>
              <w:t xml:space="preserve"> un contract de </w:t>
            </w:r>
            <w:proofErr w:type="spellStart"/>
            <w:r w:rsidRPr="00A6272D">
              <w:rPr>
                <w:color w:val="333333"/>
                <w:shd w:val="clear" w:color="auto" w:fill="FFFFFF"/>
                <w:lang w:val="en-US"/>
              </w:rPr>
              <w:t>lucrări</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similare</w:t>
            </w:r>
            <w:proofErr w:type="spellEnd"/>
            <w:r w:rsidRPr="00A6272D">
              <w:rPr>
                <w:color w:val="333333"/>
                <w:shd w:val="clear" w:color="auto" w:fill="FFFFFF"/>
                <w:lang w:val="en-US"/>
              </w:rPr>
              <w:t xml:space="preserve"> a </w:t>
            </w:r>
            <w:proofErr w:type="spellStart"/>
            <w:r w:rsidRPr="00A6272D">
              <w:rPr>
                <w:color w:val="333333"/>
                <w:shd w:val="clear" w:color="auto" w:fill="FFFFFF"/>
                <w:lang w:val="en-US"/>
              </w:rPr>
              <w:t>cărui</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valoare</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să</w:t>
            </w:r>
            <w:proofErr w:type="spellEnd"/>
            <w:r w:rsidRPr="00A6272D">
              <w:rPr>
                <w:color w:val="333333"/>
                <w:shd w:val="clear" w:color="auto" w:fill="FFFFFF"/>
                <w:lang w:val="en-US"/>
              </w:rPr>
              <w:t xml:space="preserve"> nu fie </w:t>
            </w:r>
            <w:proofErr w:type="spellStart"/>
            <w:r w:rsidRPr="00A6272D">
              <w:rPr>
                <w:color w:val="333333"/>
                <w:shd w:val="clear" w:color="auto" w:fill="FFFFFF"/>
                <w:lang w:val="en-US"/>
              </w:rPr>
              <w:t>mai</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mică</w:t>
            </w:r>
            <w:proofErr w:type="spellEnd"/>
            <w:r w:rsidRPr="00A6272D">
              <w:rPr>
                <w:color w:val="333333"/>
                <w:shd w:val="clear" w:color="auto" w:fill="FFFFFF"/>
                <w:lang w:val="en-US"/>
              </w:rPr>
              <w:t xml:space="preserve"> de 75% din </w:t>
            </w:r>
            <w:proofErr w:type="spellStart"/>
            <w:r w:rsidRPr="00A6272D">
              <w:rPr>
                <w:color w:val="333333"/>
                <w:shd w:val="clear" w:color="auto" w:fill="FFFFFF"/>
                <w:lang w:val="en-US"/>
              </w:rPr>
              <w:t>valoarea</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viitorului</w:t>
            </w:r>
            <w:proofErr w:type="spellEnd"/>
            <w:r w:rsidRPr="00A6272D">
              <w:rPr>
                <w:color w:val="333333"/>
                <w:shd w:val="clear" w:color="auto" w:fill="FFFFFF"/>
                <w:lang w:val="en-US"/>
              </w:rPr>
              <w:t xml:space="preserve"> contract </w:t>
            </w:r>
          </w:p>
          <w:p w14:paraId="4174323F" w14:textId="77777777" w:rsidR="00091226" w:rsidRDefault="00091226" w:rsidP="00BC44D9">
            <w:pPr>
              <w:pStyle w:val="TableParagraph"/>
              <w:spacing w:before="91" w:line="230" w:lineRule="atLeast"/>
              <w:ind w:left="105" w:right="360"/>
              <w:rPr>
                <w:sz w:val="20"/>
              </w:rPr>
            </w:pPr>
            <w:proofErr w:type="spellStart"/>
            <w:r w:rsidRPr="00E94B4B">
              <w:rPr>
                <w:color w:val="333333"/>
                <w:shd w:val="clear" w:color="auto" w:fill="FFFFFF"/>
                <w:lang w:val="en-US"/>
              </w:rPr>
              <w:t>Inclusiv</w:t>
            </w:r>
            <w:proofErr w:type="spellEnd"/>
            <w:r w:rsidRPr="00E94B4B">
              <w:rPr>
                <w:color w:val="333333"/>
                <w:shd w:val="clear" w:color="auto" w:fill="FFFFFF"/>
                <w:lang w:val="en-US"/>
              </w:rPr>
              <w:t xml:space="preserve"> </w:t>
            </w:r>
            <w:proofErr w:type="spellStart"/>
            <w:r w:rsidRPr="00E94B4B">
              <w:rPr>
                <w:rFonts w:eastAsia="PMingLiU"/>
                <w:b/>
                <w:lang w:val="en-US" w:eastAsia="zh-CN"/>
              </w:rPr>
              <w:t>Contacte</w:t>
            </w:r>
            <w:proofErr w:type="spellEnd"/>
            <w:r w:rsidRPr="00E94B4B">
              <w:rPr>
                <w:rFonts w:eastAsia="PMingLiU"/>
                <w:b/>
                <w:lang w:val="en-US" w:eastAsia="zh-CN"/>
              </w:rPr>
              <w:t>/</w:t>
            </w:r>
            <w:proofErr w:type="spellStart"/>
            <w:r w:rsidRPr="00E94B4B">
              <w:rPr>
                <w:rFonts w:eastAsia="PMingLiU"/>
                <w:b/>
                <w:lang w:val="en-US" w:eastAsia="zh-CN"/>
              </w:rPr>
              <w:t>Procese</w:t>
            </w:r>
            <w:proofErr w:type="spellEnd"/>
            <w:r w:rsidRPr="00E94B4B">
              <w:rPr>
                <w:rFonts w:eastAsia="PMingLiU"/>
                <w:b/>
                <w:lang w:val="en-US" w:eastAsia="zh-CN"/>
              </w:rPr>
              <w:t xml:space="preserve"> </w:t>
            </w:r>
            <w:proofErr w:type="spellStart"/>
            <w:r w:rsidRPr="00E94B4B">
              <w:rPr>
                <w:rFonts w:eastAsia="PMingLiU"/>
                <w:b/>
                <w:lang w:val="en-US" w:eastAsia="zh-CN"/>
              </w:rPr>
              <w:t>verbale</w:t>
            </w:r>
            <w:proofErr w:type="spellEnd"/>
            <w:r w:rsidRPr="00E94B4B">
              <w:rPr>
                <w:rFonts w:eastAsia="PMingLiU"/>
                <w:b/>
                <w:lang w:val="en-US" w:eastAsia="zh-CN"/>
              </w:rPr>
              <w:t xml:space="preserve"> de </w:t>
            </w:r>
            <w:proofErr w:type="spellStart"/>
            <w:r>
              <w:rPr>
                <w:rFonts w:eastAsia="PMingLiU"/>
                <w:b/>
                <w:lang w:val="en-US" w:eastAsia="zh-CN"/>
              </w:rPr>
              <w:t>receptie</w:t>
            </w:r>
            <w:proofErr w:type="spellEnd"/>
            <w:r w:rsidRPr="00E94B4B">
              <w:rPr>
                <w:rFonts w:eastAsia="PMingLiU"/>
                <w:b/>
                <w:lang w:val="en-US" w:eastAsia="zh-CN"/>
              </w:rPr>
              <w:t xml:space="preserve"> a </w:t>
            </w:r>
            <w:proofErr w:type="spellStart"/>
            <w:r w:rsidRPr="00E94B4B">
              <w:rPr>
                <w:rFonts w:eastAsia="PMingLiU"/>
                <w:b/>
                <w:lang w:val="en-US" w:eastAsia="zh-CN"/>
              </w:rPr>
              <w:t>lucrarilor</w:t>
            </w:r>
            <w:proofErr w:type="spellEnd"/>
            <w:r w:rsidRPr="00E94B4B">
              <w:rPr>
                <w:rFonts w:eastAsia="PMingLiU"/>
                <w:b/>
                <w:lang w:val="en-US" w:eastAsia="zh-CN"/>
              </w:rPr>
              <w:t xml:space="preserve"> </w:t>
            </w:r>
            <w:proofErr w:type="spellStart"/>
            <w:r w:rsidRPr="00E94B4B">
              <w:rPr>
                <w:rFonts w:eastAsia="PMingLiU"/>
                <w:b/>
                <w:lang w:val="en-US" w:eastAsia="zh-CN"/>
              </w:rPr>
              <w:t>similare</w:t>
            </w:r>
            <w:proofErr w:type="spellEnd"/>
            <w:r w:rsidRPr="00E94B4B">
              <w:rPr>
                <w:rFonts w:eastAsia="PMingLiU"/>
                <w:b/>
                <w:lang w:val="en-US" w:eastAsia="zh-CN"/>
              </w:rPr>
              <w:t xml:space="preserve"> </w:t>
            </w:r>
          </w:p>
          <w:p w14:paraId="21B881FD" w14:textId="77777777" w:rsidR="00091226" w:rsidRDefault="00091226" w:rsidP="00BC44D9">
            <w:pPr>
              <w:pStyle w:val="TableParagraph"/>
              <w:spacing w:before="91"/>
              <w:ind w:left="105"/>
              <w:rPr>
                <w:sz w:val="20"/>
              </w:rPr>
            </w:pPr>
          </w:p>
          <w:p w14:paraId="3E5F9E5A" w14:textId="77777777" w:rsidR="00091226" w:rsidRDefault="00091226" w:rsidP="00BC44D9">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754ABB8F" w14:textId="77777777" w:rsidR="00091226" w:rsidRDefault="00091226" w:rsidP="00BC44D9">
            <w:pPr>
              <w:pStyle w:val="TableParagraph"/>
              <w:spacing w:line="230" w:lineRule="atLeast"/>
              <w:ind w:left="105" w:right="172"/>
              <w:rPr>
                <w:sz w:val="20"/>
              </w:rPr>
            </w:pPr>
            <w:r>
              <w:rPr>
                <w:sz w:val="20"/>
              </w:rPr>
              <w:t>principalelor lucrări executate în ultimii 3</w:t>
            </w:r>
            <w:r>
              <w:rPr>
                <w:spacing w:val="-13"/>
                <w:sz w:val="20"/>
              </w:rPr>
              <w:t xml:space="preserve"> </w:t>
            </w:r>
            <w:r>
              <w:rPr>
                <w:sz w:val="20"/>
              </w:rPr>
              <w:t>ani</w:t>
            </w:r>
            <w:r>
              <w:rPr>
                <w:spacing w:val="-6"/>
                <w:sz w:val="20"/>
              </w:rPr>
              <w:t xml:space="preserve"> </w:t>
            </w:r>
            <w:r>
              <w:rPr>
                <w:sz w:val="20"/>
              </w:rPr>
              <w:t>de</w:t>
            </w:r>
            <w:r>
              <w:rPr>
                <w:spacing w:val="-13"/>
                <w:sz w:val="20"/>
              </w:rPr>
              <w:t xml:space="preserve"> </w:t>
            </w:r>
            <w:r>
              <w:rPr>
                <w:sz w:val="20"/>
              </w:rPr>
              <w:t>activitate,</w:t>
            </w:r>
          </w:p>
        </w:tc>
        <w:tc>
          <w:tcPr>
            <w:tcW w:w="4423" w:type="dxa"/>
            <w:shd w:val="clear" w:color="auto" w:fill="FFFF00"/>
          </w:tcPr>
          <w:p w14:paraId="4F0A471F" w14:textId="77777777" w:rsidR="00091226" w:rsidRDefault="00091226" w:rsidP="00BC44D9">
            <w:pPr>
              <w:pStyle w:val="TableParagraph"/>
              <w:spacing w:before="109" w:line="235" w:lineRule="auto"/>
              <w:ind w:left="95" w:right="1045"/>
              <w:rPr>
                <w:spacing w:val="-2"/>
                <w:sz w:val="20"/>
              </w:rPr>
            </w:pPr>
            <w:r w:rsidRPr="00C70DB4">
              <w:rPr>
                <w:sz w:val="20"/>
                <w:szCs w:val="20"/>
              </w:rPr>
              <w:t>anexa nr.12 din documentația standart, semnat electronic de către operatorul economic , c</w:t>
            </w:r>
            <w:r w:rsidRPr="00C70DB4">
              <w:rPr>
                <w:iCs/>
                <w:sz w:val="20"/>
                <w:szCs w:val="20"/>
                <w:lang w:eastAsia="ru-RU"/>
              </w:rPr>
              <w:t>u aplicarea semnăturii electronice a operatorului economic</w:t>
            </w:r>
          </w:p>
        </w:tc>
        <w:tc>
          <w:tcPr>
            <w:tcW w:w="949" w:type="dxa"/>
            <w:shd w:val="clear" w:color="auto" w:fill="FFFF00"/>
          </w:tcPr>
          <w:p w14:paraId="585758EF" w14:textId="77777777" w:rsidR="00091226" w:rsidRDefault="00091226" w:rsidP="00BC44D9">
            <w:pPr>
              <w:pStyle w:val="TableParagraph"/>
              <w:spacing w:line="225" w:lineRule="exact"/>
              <w:ind w:left="-10"/>
              <w:rPr>
                <w:spacing w:val="-5"/>
                <w:sz w:val="20"/>
              </w:rPr>
            </w:pPr>
            <w:r>
              <w:rPr>
                <w:spacing w:val="-5"/>
                <w:sz w:val="20"/>
              </w:rPr>
              <w:t>DA</w:t>
            </w:r>
          </w:p>
        </w:tc>
      </w:tr>
      <w:tr w:rsidR="00091226" w14:paraId="221D035F" w14:textId="77777777" w:rsidTr="00BC44D9">
        <w:trPr>
          <w:trHeight w:hRule="exact" w:val="797"/>
        </w:trPr>
        <w:tc>
          <w:tcPr>
            <w:tcW w:w="570" w:type="dxa"/>
            <w:vMerge/>
            <w:shd w:val="clear" w:color="auto" w:fill="FFFF00"/>
          </w:tcPr>
          <w:p w14:paraId="39EED3A4" w14:textId="77777777" w:rsidR="00091226" w:rsidRDefault="00091226" w:rsidP="00BC44D9">
            <w:pPr>
              <w:pStyle w:val="TableParagraph"/>
              <w:spacing w:line="225" w:lineRule="exact"/>
              <w:ind w:right="257"/>
              <w:jc w:val="center"/>
              <w:rPr>
                <w:sz w:val="20"/>
              </w:rPr>
            </w:pPr>
          </w:p>
        </w:tc>
        <w:tc>
          <w:tcPr>
            <w:tcW w:w="3407" w:type="dxa"/>
            <w:vMerge/>
            <w:shd w:val="clear" w:color="auto" w:fill="FFFF00"/>
          </w:tcPr>
          <w:p w14:paraId="1A3A0642" w14:textId="77777777" w:rsidR="00091226" w:rsidRDefault="00091226" w:rsidP="00BC44D9">
            <w:pPr>
              <w:pStyle w:val="TableParagraph"/>
              <w:spacing w:line="230" w:lineRule="atLeast"/>
              <w:ind w:left="105" w:right="172"/>
              <w:rPr>
                <w:sz w:val="20"/>
              </w:rPr>
            </w:pPr>
          </w:p>
        </w:tc>
        <w:tc>
          <w:tcPr>
            <w:tcW w:w="4423" w:type="dxa"/>
            <w:shd w:val="clear" w:color="auto" w:fill="FFFF00"/>
          </w:tcPr>
          <w:p w14:paraId="3F0ED6FC" w14:textId="77777777" w:rsidR="00091226" w:rsidRDefault="00091226" w:rsidP="00BC44D9">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949" w:type="dxa"/>
            <w:shd w:val="clear" w:color="auto" w:fill="FFFF00"/>
          </w:tcPr>
          <w:p w14:paraId="375A668D" w14:textId="77777777" w:rsidR="00091226" w:rsidRDefault="00091226" w:rsidP="00BC44D9">
            <w:pPr>
              <w:pStyle w:val="TableParagraph"/>
              <w:spacing w:line="225" w:lineRule="exact"/>
              <w:ind w:left="-10"/>
              <w:rPr>
                <w:sz w:val="20"/>
              </w:rPr>
            </w:pPr>
            <w:r>
              <w:rPr>
                <w:spacing w:val="-5"/>
                <w:sz w:val="20"/>
              </w:rPr>
              <w:t>DA</w:t>
            </w:r>
          </w:p>
        </w:tc>
      </w:tr>
      <w:tr w:rsidR="00091226" w14:paraId="7F693C00" w14:textId="77777777" w:rsidTr="00BC44D9">
        <w:trPr>
          <w:trHeight w:hRule="exact" w:val="614"/>
        </w:trPr>
        <w:tc>
          <w:tcPr>
            <w:tcW w:w="570" w:type="dxa"/>
            <w:shd w:val="clear" w:color="auto" w:fill="FFFF00"/>
          </w:tcPr>
          <w:p w14:paraId="4E170650" w14:textId="77777777" w:rsidR="00091226" w:rsidRDefault="00091226" w:rsidP="00BC44D9">
            <w:pPr>
              <w:pStyle w:val="TableParagraph"/>
              <w:spacing w:line="225" w:lineRule="exact"/>
              <w:ind w:right="257"/>
              <w:jc w:val="center"/>
              <w:rPr>
                <w:sz w:val="20"/>
              </w:rPr>
            </w:pPr>
            <w:r>
              <w:rPr>
                <w:sz w:val="20"/>
              </w:rPr>
              <w:t>9</w:t>
            </w:r>
          </w:p>
        </w:tc>
        <w:tc>
          <w:tcPr>
            <w:tcW w:w="3407" w:type="dxa"/>
            <w:shd w:val="clear" w:color="auto" w:fill="FFFF00"/>
          </w:tcPr>
          <w:p w14:paraId="645A0ABE" w14:textId="77777777" w:rsidR="00091226" w:rsidRDefault="00091226" w:rsidP="00BC44D9">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3" w:type="dxa"/>
            <w:shd w:val="clear" w:color="auto" w:fill="FFFF00"/>
          </w:tcPr>
          <w:p w14:paraId="6D5B1980" w14:textId="77777777" w:rsidR="00091226" w:rsidRDefault="00091226" w:rsidP="00BC44D9">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949" w:type="dxa"/>
            <w:shd w:val="clear" w:color="auto" w:fill="FFFF00"/>
          </w:tcPr>
          <w:p w14:paraId="5AEE34B7" w14:textId="77777777" w:rsidR="00091226" w:rsidRDefault="00091226" w:rsidP="00BC44D9">
            <w:pPr>
              <w:pStyle w:val="TableParagraph"/>
              <w:spacing w:line="225" w:lineRule="exact"/>
              <w:ind w:left="-10"/>
              <w:rPr>
                <w:sz w:val="20"/>
              </w:rPr>
            </w:pPr>
            <w:r>
              <w:rPr>
                <w:spacing w:val="-5"/>
                <w:sz w:val="20"/>
              </w:rPr>
              <w:t>DA</w:t>
            </w:r>
          </w:p>
        </w:tc>
      </w:tr>
      <w:tr w:rsidR="00091226" w14:paraId="6AD9218A" w14:textId="77777777" w:rsidTr="00BC44D9">
        <w:trPr>
          <w:trHeight w:hRule="exact" w:val="561"/>
        </w:trPr>
        <w:tc>
          <w:tcPr>
            <w:tcW w:w="570" w:type="dxa"/>
            <w:shd w:val="clear" w:color="auto" w:fill="FFFF00"/>
          </w:tcPr>
          <w:p w14:paraId="032FBEF2" w14:textId="77777777" w:rsidR="00091226" w:rsidRDefault="00091226" w:rsidP="00BC44D9">
            <w:pPr>
              <w:pStyle w:val="TableParagraph"/>
              <w:spacing w:line="225" w:lineRule="exact"/>
              <w:ind w:right="156"/>
              <w:jc w:val="center"/>
              <w:rPr>
                <w:sz w:val="20"/>
              </w:rPr>
            </w:pPr>
            <w:r>
              <w:rPr>
                <w:sz w:val="20"/>
              </w:rPr>
              <w:t>10</w:t>
            </w:r>
          </w:p>
        </w:tc>
        <w:tc>
          <w:tcPr>
            <w:tcW w:w="3407" w:type="dxa"/>
            <w:shd w:val="clear" w:color="auto" w:fill="FFFF00"/>
          </w:tcPr>
          <w:p w14:paraId="59BCEF9A" w14:textId="77777777" w:rsidR="00091226" w:rsidRDefault="00091226" w:rsidP="00BC44D9">
            <w:pPr>
              <w:pStyle w:val="TableParagraph"/>
              <w:spacing w:before="71" w:line="230" w:lineRule="atLeast"/>
              <w:ind w:left="105"/>
              <w:rPr>
                <w:sz w:val="20"/>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și/sau a experților</w:t>
            </w:r>
          </w:p>
        </w:tc>
        <w:tc>
          <w:tcPr>
            <w:tcW w:w="4423" w:type="dxa"/>
            <w:shd w:val="clear" w:color="auto" w:fill="FFFF00"/>
          </w:tcPr>
          <w:p w14:paraId="4040CECC" w14:textId="77777777" w:rsidR="00091226" w:rsidRDefault="00091226" w:rsidP="00BC44D9">
            <w:pPr>
              <w:pStyle w:val="TableParagraph"/>
              <w:ind w:left="-10"/>
              <w:rPr>
                <w:sz w:val="20"/>
              </w:rPr>
            </w:pPr>
            <w:r>
              <w:rPr>
                <w:sz w:val="20"/>
              </w:rPr>
              <w:t>Anexa</w:t>
            </w:r>
            <w:r>
              <w:rPr>
                <w:spacing w:val="-7"/>
                <w:sz w:val="20"/>
              </w:rPr>
              <w:t xml:space="preserve"> </w:t>
            </w:r>
            <w:r>
              <w:rPr>
                <w:sz w:val="20"/>
              </w:rPr>
              <w:t>nr.</w:t>
            </w:r>
            <w:r>
              <w:rPr>
                <w:spacing w:val="-7"/>
                <w:sz w:val="20"/>
              </w:rPr>
              <w:t xml:space="preserve"> </w:t>
            </w:r>
            <w:r>
              <w:rPr>
                <w:sz w:val="20"/>
              </w:rPr>
              <w:t>15.</w:t>
            </w:r>
            <w:r>
              <w:rPr>
                <w:spacing w:val="-2"/>
                <w:sz w:val="20"/>
              </w:rPr>
              <w:t xml:space="preserve"> </w:t>
            </w:r>
            <w:r>
              <w:rPr>
                <w:sz w:val="20"/>
              </w:rPr>
              <w:t>Semnat</w:t>
            </w:r>
            <w:r>
              <w:rPr>
                <w:spacing w:val="14"/>
                <w:sz w:val="20"/>
              </w:rPr>
              <w:t xml:space="preserve"> electronic </w:t>
            </w:r>
            <w:r>
              <w:rPr>
                <w:sz w:val="20"/>
              </w:rPr>
              <w:t>de către</w:t>
            </w:r>
            <w:r>
              <w:rPr>
                <w:spacing w:val="-8"/>
                <w:sz w:val="20"/>
              </w:rPr>
              <w:t xml:space="preserve"> </w:t>
            </w:r>
            <w:r>
              <w:rPr>
                <w:sz w:val="20"/>
              </w:rPr>
              <w:t xml:space="preserve">operatorii </w:t>
            </w:r>
            <w:r>
              <w:rPr>
                <w:spacing w:val="-2"/>
                <w:sz w:val="20"/>
              </w:rPr>
              <w:t>economici</w:t>
            </w:r>
          </w:p>
        </w:tc>
        <w:tc>
          <w:tcPr>
            <w:tcW w:w="949" w:type="dxa"/>
            <w:shd w:val="clear" w:color="auto" w:fill="FFFF00"/>
          </w:tcPr>
          <w:p w14:paraId="114A4F83" w14:textId="77777777" w:rsidR="00091226" w:rsidRDefault="00091226" w:rsidP="00BC44D9">
            <w:pPr>
              <w:pStyle w:val="TableParagraph"/>
              <w:spacing w:before="101"/>
              <w:ind w:left="95"/>
              <w:rPr>
                <w:sz w:val="20"/>
              </w:rPr>
            </w:pPr>
            <w:r>
              <w:rPr>
                <w:spacing w:val="-5"/>
                <w:sz w:val="20"/>
              </w:rPr>
              <w:t>DA</w:t>
            </w:r>
          </w:p>
        </w:tc>
      </w:tr>
      <w:tr w:rsidR="00091226" w14:paraId="33388529" w14:textId="77777777" w:rsidTr="00BC44D9">
        <w:trPr>
          <w:trHeight w:val="1160"/>
        </w:trPr>
        <w:tc>
          <w:tcPr>
            <w:tcW w:w="570" w:type="dxa"/>
            <w:shd w:val="clear" w:color="auto" w:fill="FFFF00"/>
          </w:tcPr>
          <w:p w14:paraId="26E899E1" w14:textId="77777777" w:rsidR="00091226" w:rsidRDefault="00091226" w:rsidP="00BC44D9">
            <w:pPr>
              <w:pStyle w:val="TableParagraph"/>
              <w:spacing w:line="225" w:lineRule="exact"/>
              <w:ind w:left="100"/>
              <w:rPr>
                <w:sz w:val="20"/>
              </w:rPr>
            </w:pPr>
            <w:r>
              <w:rPr>
                <w:sz w:val="20"/>
              </w:rPr>
              <w:t>11</w:t>
            </w:r>
          </w:p>
        </w:tc>
        <w:tc>
          <w:tcPr>
            <w:tcW w:w="3407" w:type="dxa"/>
          </w:tcPr>
          <w:p w14:paraId="44641232" w14:textId="77777777" w:rsidR="00091226" w:rsidRDefault="00091226" w:rsidP="00BC44D9">
            <w:pPr>
              <w:pStyle w:val="TableParagraph"/>
              <w:spacing w:before="116"/>
              <w:ind w:left="4"/>
              <w:rPr>
                <w:sz w:val="20"/>
              </w:rPr>
            </w:pPr>
            <w:r>
              <w:rPr>
                <w:sz w:val="20"/>
              </w:rPr>
              <w:t>Diriginte</w:t>
            </w:r>
            <w:r>
              <w:rPr>
                <w:spacing w:val="-9"/>
                <w:sz w:val="20"/>
              </w:rPr>
              <w:t xml:space="preserve"> </w:t>
            </w:r>
            <w:r>
              <w:rPr>
                <w:sz w:val="20"/>
              </w:rPr>
              <w:t>de</w:t>
            </w:r>
            <w:r>
              <w:rPr>
                <w:spacing w:val="-9"/>
                <w:sz w:val="20"/>
              </w:rPr>
              <w:t xml:space="preserve"> </w:t>
            </w:r>
            <w:r>
              <w:rPr>
                <w:sz w:val="20"/>
              </w:rPr>
              <w:t>șantier-</w:t>
            </w:r>
            <w:r>
              <w:rPr>
                <w:spacing w:val="-7"/>
                <w:sz w:val="20"/>
              </w:rPr>
              <w:t xml:space="preserve"> </w:t>
            </w:r>
            <w:r>
              <w:rPr>
                <w:sz w:val="20"/>
              </w:rPr>
              <w:t>Agentul</w:t>
            </w:r>
            <w:r>
              <w:rPr>
                <w:spacing w:val="-5"/>
                <w:sz w:val="20"/>
              </w:rPr>
              <w:t xml:space="preserve"> </w:t>
            </w:r>
            <w:r>
              <w:rPr>
                <w:sz w:val="20"/>
              </w:rPr>
              <w:t>economic</w:t>
            </w:r>
            <w:r>
              <w:rPr>
                <w:spacing w:val="-9"/>
                <w:sz w:val="20"/>
              </w:rPr>
              <w:t xml:space="preserve"> </w:t>
            </w:r>
            <w:r>
              <w:rPr>
                <w:sz w:val="20"/>
              </w:rPr>
              <w:t>va prezenta legitimația și certificatul de atestare tehnico- profesională valabile</w:t>
            </w:r>
          </w:p>
          <w:p w14:paraId="4E1AF09D" w14:textId="77777777" w:rsidR="00091226" w:rsidRDefault="00091226" w:rsidP="00BC44D9">
            <w:pPr>
              <w:pStyle w:val="TableParagraph"/>
              <w:spacing w:before="1"/>
              <w:ind w:left="4"/>
              <w:rPr>
                <w:sz w:val="20"/>
              </w:rPr>
            </w:pPr>
            <w:r>
              <w:rPr>
                <w:sz w:val="20"/>
              </w:rPr>
              <w:t>pentru</w:t>
            </w:r>
            <w:r>
              <w:rPr>
                <w:spacing w:val="-7"/>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4423" w:type="dxa"/>
          </w:tcPr>
          <w:p w14:paraId="7A8D98D0" w14:textId="77777777" w:rsidR="00091226" w:rsidRDefault="00091226" w:rsidP="00BC44D9">
            <w:pPr>
              <w:pStyle w:val="TableParagraph"/>
              <w:spacing w:before="101" w:line="230" w:lineRule="atLeast"/>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7"/>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949" w:type="dxa"/>
          </w:tcPr>
          <w:p w14:paraId="252C6557" w14:textId="77777777" w:rsidR="00091226" w:rsidRDefault="00091226" w:rsidP="00BC44D9">
            <w:pPr>
              <w:pStyle w:val="TableParagraph"/>
              <w:spacing w:before="116" w:line="215" w:lineRule="exact"/>
              <w:ind w:left="52"/>
              <w:rPr>
                <w:sz w:val="20"/>
              </w:rPr>
            </w:pPr>
            <w:r>
              <w:rPr>
                <w:spacing w:val="-5"/>
                <w:sz w:val="20"/>
              </w:rPr>
              <w:t>DA</w:t>
            </w:r>
          </w:p>
        </w:tc>
      </w:tr>
      <w:tr w:rsidR="00091226" w14:paraId="07A707DF" w14:textId="77777777" w:rsidTr="00BC44D9">
        <w:trPr>
          <w:trHeight w:val="674"/>
        </w:trPr>
        <w:tc>
          <w:tcPr>
            <w:tcW w:w="570" w:type="dxa"/>
            <w:shd w:val="clear" w:color="auto" w:fill="FFFF00"/>
          </w:tcPr>
          <w:p w14:paraId="1A594579" w14:textId="77777777" w:rsidR="00091226" w:rsidRDefault="00091226" w:rsidP="00BC44D9">
            <w:pPr>
              <w:pStyle w:val="TableParagraph"/>
              <w:spacing w:line="225" w:lineRule="exact"/>
              <w:ind w:left="100"/>
              <w:rPr>
                <w:sz w:val="20"/>
              </w:rPr>
            </w:pPr>
            <w:r>
              <w:rPr>
                <w:sz w:val="20"/>
              </w:rPr>
              <w:t>12</w:t>
            </w:r>
          </w:p>
        </w:tc>
        <w:tc>
          <w:tcPr>
            <w:tcW w:w="3407" w:type="dxa"/>
          </w:tcPr>
          <w:p w14:paraId="6DCAE2AF" w14:textId="77777777" w:rsidR="00091226" w:rsidRDefault="00091226" w:rsidP="00BC44D9">
            <w:pPr>
              <w:pStyle w:val="TableParagraph"/>
              <w:spacing w:before="115"/>
              <w:ind w:left="4"/>
              <w:rPr>
                <w:sz w:val="20"/>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p w14:paraId="1B674877" w14:textId="77777777" w:rsidR="00091226" w:rsidRDefault="00091226" w:rsidP="00BC44D9">
            <w:pPr>
              <w:pStyle w:val="TableParagraph"/>
              <w:rPr>
                <w:sz w:val="20"/>
              </w:rPr>
            </w:pPr>
          </w:p>
        </w:tc>
        <w:tc>
          <w:tcPr>
            <w:tcW w:w="4423" w:type="dxa"/>
          </w:tcPr>
          <w:p w14:paraId="6453BE7E" w14:textId="77777777" w:rsidR="00091226" w:rsidRDefault="00091226" w:rsidP="00BC44D9">
            <w:pPr>
              <w:pStyle w:val="TableParagraph"/>
              <w:spacing w:before="115"/>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949" w:type="dxa"/>
          </w:tcPr>
          <w:p w14:paraId="7BBFC9A0" w14:textId="77777777" w:rsidR="00091226" w:rsidRDefault="00091226" w:rsidP="00BC44D9">
            <w:pPr>
              <w:pStyle w:val="TableParagraph"/>
              <w:spacing w:before="115" w:line="215" w:lineRule="exact"/>
              <w:ind w:left="52"/>
              <w:rPr>
                <w:sz w:val="20"/>
              </w:rPr>
            </w:pPr>
            <w:r>
              <w:rPr>
                <w:spacing w:val="-5"/>
                <w:sz w:val="20"/>
              </w:rPr>
              <w:t>DA</w:t>
            </w:r>
          </w:p>
        </w:tc>
      </w:tr>
      <w:tr w:rsidR="00091226" w14:paraId="48DE0C0A" w14:textId="77777777" w:rsidTr="00BC44D9">
        <w:trPr>
          <w:trHeight w:val="148"/>
        </w:trPr>
        <w:tc>
          <w:tcPr>
            <w:tcW w:w="570" w:type="dxa"/>
            <w:shd w:val="clear" w:color="auto" w:fill="FFFF00"/>
          </w:tcPr>
          <w:p w14:paraId="2DE5BC85" w14:textId="77777777" w:rsidR="00091226" w:rsidRDefault="00091226" w:rsidP="00BC44D9">
            <w:pPr>
              <w:pStyle w:val="TableParagraph"/>
              <w:spacing w:line="226" w:lineRule="exact"/>
              <w:ind w:left="100"/>
              <w:rPr>
                <w:sz w:val="20"/>
              </w:rPr>
            </w:pPr>
            <w:r>
              <w:rPr>
                <w:sz w:val="20"/>
              </w:rPr>
              <w:t>13</w:t>
            </w:r>
          </w:p>
        </w:tc>
        <w:tc>
          <w:tcPr>
            <w:tcW w:w="3407" w:type="dxa"/>
          </w:tcPr>
          <w:p w14:paraId="617E113B" w14:textId="77777777" w:rsidR="00091226" w:rsidRDefault="00091226" w:rsidP="00BC44D9">
            <w:pPr>
              <w:pStyle w:val="TableParagraph"/>
              <w:spacing w:before="116" w:line="215" w:lineRule="exact"/>
              <w:ind w:left="4"/>
              <w:rPr>
                <w:sz w:val="20"/>
              </w:rPr>
            </w:pPr>
            <w:r>
              <w:rPr>
                <w:sz w:val="20"/>
              </w:rPr>
              <w:t>Declaratie</w:t>
            </w:r>
            <w:r>
              <w:rPr>
                <w:spacing w:val="-9"/>
                <w:sz w:val="20"/>
              </w:rPr>
              <w:t xml:space="preserve"> </w:t>
            </w:r>
            <w:r>
              <w:rPr>
                <w:sz w:val="20"/>
              </w:rPr>
              <w:t>de</w:t>
            </w:r>
            <w:r>
              <w:rPr>
                <w:spacing w:val="48"/>
                <w:sz w:val="20"/>
              </w:rPr>
              <w:t xml:space="preserve"> </w:t>
            </w:r>
            <w:r>
              <w:rPr>
                <w:sz w:val="20"/>
              </w:rPr>
              <w:t>Garanție</w:t>
            </w:r>
            <w:r>
              <w:rPr>
                <w:spacing w:val="-8"/>
                <w:sz w:val="20"/>
              </w:rPr>
              <w:t xml:space="preserve"> </w:t>
            </w:r>
            <w:r>
              <w:rPr>
                <w:sz w:val="20"/>
              </w:rPr>
              <w:t>a</w:t>
            </w:r>
            <w:r>
              <w:rPr>
                <w:spacing w:val="-3"/>
                <w:sz w:val="20"/>
              </w:rPr>
              <w:t xml:space="preserve"> </w:t>
            </w:r>
            <w:r>
              <w:rPr>
                <w:spacing w:val="-2"/>
                <w:sz w:val="20"/>
              </w:rPr>
              <w:t>lucrării</w:t>
            </w:r>
          </w:p>
        </w:tc>
        <w:tc>
          <w:tcPr>
            <w:tcW w:w="4423" w:type="dxa"/>
          </w:tcPr>
          <w:p w14:paraId="3C67F93F" w14:textId="77777777" w:rsidR="00091226" w:rsidRDefault="00091226" w:rsidP="00BC44D9">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14:paraId="7BD1C68A" w14:textId="77777777" w:rsidR="00091226" w:rsidRDefault="00091226" w:rsidP="00BC44D9">
            <w:pPr>
              <w:pStyle w:val="TableParagraph"/>
              <w:spacing w:before="1"/>
              <w:ind w:left="-1" w:right="103"/>
              <w:jc w:val="both"/>
              <w:rPr>
                <w:sz w:val="20"/>
              </w:rPr>
            </w:pPr>
          </w:p>
        </w:tc>
        <w:tc>
          <w:tcPr>
            <w:tcW w:w="949" w:type="dxa"/>
            <w:shd w:val="clear" w:color="auto" w:fill="FFFF00"/>
          </w:tcPr>
          <w:p w14:paraId="39BAA879" w14:textId="77777777" w:rsidR="00091226" w:rsidRDefault="00091226" w:rsidP="00BC44D9">
            <w:pPr>
              <w:pStyle w:val="TableParagraph"/>
              <w:spacing w:line="226" w:lineRule="exact"/>
              <w:ind w:left="-1"/>
              <w:rPr>
                <w:sz w:val="20"/>
              </w:rPr>
            </w:pPr>
            <w:r>
              <w:rPr>
                <w:spacing w:val="-5"/>
                <w:sz w:val="20"/>
              </w:rPr>
              <w:t>DA</w:t>
            </w:r>
          </w:p>
        </w:tc>
      </w:tr>
      <w:tr w:rsidR="00091226" w14:paraId="5A480892" w14:textId="77777777" w:rsidTr="00BC44D9">
        <w:trPr>
          <w:trHeight w:val="695"/>
        </w:trPr>
        <w:tc>
          <w:tcPr>
            <w:tcW w:w="570" w:type="dxa"/>
            <w:shd w:val="clear" w:color="auto" w:fill="FFFF00"/>
          </w:tcPr>
          <w:p w14:paraId="0980AC8F" w14:textId="77777777" w:rsidR="00091226" w:rsidRDefault="00091226" w:rsidP="00BC44D9">
            <w:pPr>
              <w:pStyle w:val="TableParagraph"/>
              <w:spacing w:line="226" w:lineRule="exact"/>
              <w:ind w:left="100"/>
              <w:rPr>
                <w:sz w:val="20"/>
              </w:rPr>
            </w:pPr>
            <w:r>
              <w:rPr>
                <w:sz w:val="20"/>
              </w:rPr>
              <w:t>14</w:t>
            </w:r>
          </w:p>
        </w:tc>
        <w:tc>
          <w:tcPr>
            <w:tcW w:w="3407" w:type="dxa"/>
          </w:tcPr>
          <w:p w14:paraId="2868A405" w14:textId="77777777" w:rsidR="00091226" w:rsidRDefault="00091226" w:rsidP="00BC44D9">
            <w:pPr>
              <w:pStyle w:val="TableParagraph"/>
              <w:spacing w:before="116" w:line="215" w:lineRule="exact"/>
              <w:ind w:left="4"/>
              <w:rPr>
                <w:sz w:val="20"/>
              </w:rPr>
            </w:pPr>
            <w:r>
              <w:rPr>
                <w:sz w:val="20"/>
              </w:rPr>
              <w:t>Detinerea certificatelor  ISO9001, ISO45001, ISO 14001/sau analog</w:t>
            </w:r>
          </w:p>
        </w:tc>
        <w:tc>
          <w:tcPr>
            <w:tcW w:w="4423" w:type="dxa"/>
          </w:tcPr>
          <w:p w14:paraId="516924E3" w14:textId="77777777" w:rsidR="00091226" w:rsidRDefault="00091226" w:rsidP="00BC44D9">
            <w:pPr>
              <w:pStyle w:val="TableParagraph"/>
              <w:spacing w:before="116"/>
              <w:ind w:left="-1"/>
              <w:jc w:val="both"/>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949" w:type="dxa"/>
            <w:shd w:val="clear" w:color="auto" w:fill="FFFF00"/>
          </w:tcPr>
          <w:p w14:paraId="49B906D5" w14:textId="77777777" w:rsidR="00091226" w:rsidRDefault="00091226" w:rsidP="00BC44D9">
            <w:pPr>
              <w:pStyle w:val="TableParagraph"/>
              <w:spacing w:line="226" w:lineRule="exact"/>
              <w:ind w:left="-1"/>
              <w:rPr>
                <w:spacing w:val="-5"/>
                <w:sz w:val="20"/>
              </w:rPr>
            </w:pPr>
            <w:r>
              <w:rPr>
                <w:spacing w:val="-5"/>
                <w:sz w:val="20"/>
              </w:rPr>
              <w:t>DA</w:t>
            </w:r>
          </w:p>
        </w:tc>
      </w:tr>
      <w:tr w:rsidR="00091226" w14:paraId="6A7DBC2F" w14:textId="77777777" w:rsidTr="00BC44D9">
        <w:trPr>
          <w:trHeight w:val="140"/>
        </w:trPr>
        <w:tc>
          <w:tcPr>
            <w:tcW w:w="570" w:type="dxa"/>
            <w:shd w:val="clear" w:color="auto" w:fill="FFFF00"/>
          </w:tcPr>
          <w:p w14:paraId="187DB829" w14:textId="77777777" w:rsidR="00091226" w:rsidRDefault="00091226" w:rsidP="00BC44D9">
            <w:pPr>
              <w:pStyle w:val="TableParagraph"/>
              <w:spacing w:line="226" w:lineRule="exact"/>
              <w:ind w:left="100"/>
              <w:rPr>
                <w:sz w:val="20"/>
              </w:rPr>
            </w:pPr>
            <w:r>
              <w:rPr>
                <w:sz w:val="20"/>
              </w:rPr>
              <w:t>15</w:t>
            </w:r>
          </w:p>
        </w:tc>
        <w:tc>
          <w:tcPr>
            <w:tcW w:w="3407" w:type="dxa"/>
          </w:tcPr>
          <w:p w14:paraId="2A0EBEAF" w14:textId="77777777" w:rsidR="00091226" w:rsidRDefault="00091226" w:rsidP="00BC44D9">
            <w:pPr>
              <w:pStyle w:val="TableParagraph"/>
              <w:spacing w:before="116" w:line="215" w:lineRule="exact"/>
              <w:ind w:left="4"/>
              <w:rPr>
                <w:sz w:val="20"/>
              </w:rPr>
            </w:pPr>
            <w:r w:rsidRPr="00341C1E">
              <w:rPr>
                <w:sz w:val="20"/>
                <w:szCs w:val="20"/>
              </w:rPr>
              <w:t>Manualul</w:t>
            </w:r>
            <w:r w:rsidRPr="00341C1E">
              <w:rPr>
                <w:spacing w:val="-11"/>
                <w:sz w:val="20"/>
                <w:szCs w:val="20"/>
              </w:rPr>
              <w:t xml:space="preserve"> </w:t>
            </w:r>
            <w:r w:rsidRPr="00341C1E">
              <w:rPr>
                <w:sz w:val="20"/>
                <w:szCs w:val="20"/>
              </w:rPr>
              <w:t>Calităţii</w:t>
            </w:r>
          </w:p>
        </w:tc>
        <w:tc>
          <w:tcPr>
            <w:tcW w:w="4423" w:type="dxa"/>
          </w:tcPr>
          <w:p w14:paraId="12B6057C" w14:textId="77777777" w:rsidR="00091226" w:rsidRDefault="00091226" w:rsidP="00BC44D9">
            <w:pPr>
              <w:pStyle w:val="TableParagraph"/>
              <w:spacing w:before="116"/>
              <w:ind w:left="-1"/>
              <w:jc w:val="both"/>
              <w:rPr>
                <w:sz w:val="20"/>
              </w:rPr>
            </w:pPr>
            <w:r w:rsidRPr="00341C1E">
              <w:rPr>
                <w:i/>
                <w:sz w:val="20"/>
                <w:szCs w:val="20"/>
              </w:rPr>
              <w:t>confirmată</w:t>
            </w:r>
            <w:r w:rsidRPr="00341C1E">
              <w:rPr>
                <w:i/>
                <w:spacing w:val="-6"/>
                <w:sz w:val="20"/>
                <w:szCs w:val="20"/>
              </w:rPr>
              <w:t xml:space="preserve"> </w:t>
            </w:r>
            <w:r w:rsidRPr="00341C1E">
              <w:rPr>
                <w:i/>
                <w:sz w:val="20"/>
                <w:szCs w:val="20"/>
              </w:rPr>
              <w:t>prin</w:t>
            </w:r>
            <w:r w:rsidRPr="00341C1E">
              <w:rPr>
                <w:i/>
                <w:spacing w:val="-6"/>
                <w:sz w:val="20"/>
                <w:szCs w:val="20"/>
              </w:rPr>
              <w:t xml:space="preserve"> </w:t>
            </w:r>
            <w:r w:rsidRPr="00341C1E">
              <w:rPr>
                <w:i/>
                <w:sz w:val="20"/>
                <w:szCs w:val="20"/>
              </w:rPr>
              <w:t>aplicarea</w:t>
            </w:r>
            <w:r w:rsidRPr="00341C1E">
              <w:rPr>
                <w:i/>
                <w:spacing w:val="-9"/>
                <w:sz w:val="20"/>
                <w:szCs w:val="20"/>
              </w:rPr>
              <w:t xml:space="preserve"> </w:t>
            </w:r>
            <w:r w:rsidRPr="00341C1E">
              <w:rPr>
                <w:i/>
                <w:sz w:val="20"/>
                <w:szCs w:val="20"/>
              </w:rPr>
              <w:t>semnăturii electronice</w:t>
            </w:r>
            <w:r w:rsidRPr="00341C1E">
              <w:rPr>
                <w:i/>
                <w:spacing w:val="-9"/>
                <w:sz w:val="20"/>
                <w:szCs w:val="20"/>
              </w:rPr>
              <w:t xml:space="preserve"> </w:t>
            </w:r>
            <w:r w:rsidRPr="00341C1E">
              <w:rPr>
                <w:i/>
                <w:sz w:val="20"/>
                <w:szCs w:val="20"/>
              </w:rPr>
              <w:t>a</w:t>
            </w:r>
            <w:r w:rsidRPr="00341C1E">
              <w:rPr>
                <w:i/>
                <w:spacing w:val="-4"/>
                <w:sz w:val="20"/>
                <w:szCs w:val="20"/>
              </w:rPr>
              <w:t xml:space="preserve"> </w:t>
            </w:r>
            <w:r w:rsidRPr="00341C1E">
              <w:rPr>
                <w:i/>
                <w:sz w:val="20"/>
                <w:szCs w:val="20"/>
              </w:rPr>
              <w:t>persoanei</w:t>
            </w:r>
            <w:r w:rsidRPr="00341C1E">
              <w:rPr>
                <w:i/>
                <w:spacing w:val="-5"/>
                <w:sz w:val="20"/>
                <w:szCs w:val="20"/>
              </w:rPr>
              <w:t xml:space="preserve"> </w:t>
            </w:r>
            <w:r w:rsidRPr="00341C1E">
              <w:rPr>
                <w:i/>
                <w:sz w:val="20"/>
                <w:szCs w:val="20"/>
              </w:rPr>
              <w:t>responsabile</w:t>
            </w:r>
            <w:r w:rsidRPr="00341C1E">
              <w:rPr>
                <w:i/>
                <w:spacing w:val="-3"/>
                <w:sz w:val="20"/>
                <w:szCs w:val="20"/>
              </w:rPr>
              <w:t xml:space="preserve"> </w:t>
            </w:r>
            <w:r w:rsidRPr="00341C1E">
              <w:rPr>
                <w:i/>
                <w:sz w:val="20"/>
                <w:szCs w:val="20"/>
              </w:rPr>
              <w:t>a</w:t>
            </w:r>
            <w:r w:rsidRPr="00341C1E">
              <w:rPr>
                <w:i/>
                <w:spacing w:val="-57"/>
                <w:sz w:val="20"/>
                <w:szCs w:val="20"/>
              </w:rPr>
              <w:t xml:space="preserve"> </w:t>
            </w:r>
            <w:r w:rsidRPr="00341C1E">
              <w:rPr>
                <w:i/>
                <w:sz w:val="20"/>
                <w:szCs w:val="20"/>
              </w:rPr>
              <w:t>ofertantului</w:t>
            </w:r>
          </w:p>
        </w:tc>
        <w:tc>
          <w:tcPr>
            <w:tcW w:w="949" w:type="dxa"/>
            <w:shd w:val="clear" w:color="auto" w:fill="FFFF00"/>
          </w:tcPr>
          <w:p w14:paraId="6BFD2B94" w14:textId="77777777" w:rsidR="00091226" w:rsidRDefault="00091226" w:rsidP="00BC44D9">
            <w:pPr>
              <w:pStyle w:val="TableParagraph"/>
              <w:spacing w:line="226" w:lineRule="exact"/>
              <w:ind w:left="-1"/>
              <w:rPr>
                <w:spacing w:val="-5"/>
                <w:sz w:val="20"/>
              </w:rPr>
            </w:pPr>
            <w:r w:rsidRPr="00DB5AD4">
              <w:rPr>
                <w:spacing w:val="-5"/>
                <w:sz w:val="20"/>
              </w:rPr>
              <w:t>DA</w:t>
            </w:r>
          </w:p>
        </w:tc>
      </w:tr>
    </w:tbl>
    <w:p w14:paraId="74A934CE" w14:textId="77777777" w:rsidR="00091226" w:rsidRDefault="00091226" w:rsidP="00091226">
      <w:pPr>
        <w:pStyle w:val="a"/>
        <w:shd w:val="clear" w:color="auto" w:fill="FFFFFF" w:themeFill="background1"/>
        <w:tabs>
          <w:tab w:val="right" w:pos="426"/>
        </w:tabs>
        <w:spacing w:before="120"/>
        <w:rPr>
          <w:b/>
          <w:sz w:val="22"/>
          <w:szCs w:val="22"/>
        </w:rPr>
      </w:pPr>
    </w:p>
    <w:p w14:paraId="1A5BCBF5" w14:textId="77777777" w:rsidR="00091226" w:rsidRDefault="00091226" w:rsidP="00091226">
      <w:pPr>
        <w:pStyle w:val="a"/>
        <w:shd w:val="clear" w:color="auto" w:fill="FFFFFF" w:themeFill="background1"/>
        <w:tabs>
          <w:tab w:val="right" w:pos="426"/>
        </w:tabs>
        <w:spacing w:before="120"/>
        <w:rPr>
          <w:b/>
          <w:sz w:val="22"/>
          <w:szCs w:val="22"/>
        </w:rPr>
      </w:pPr>
    </w:p>
    <w:p w14:paraId="4EAC3910" w14:textId="77777777" w:rsidR="00091226" w:rsidRPr="00D16DD8" w:rsidRDefault="00091226" w:rsidP="00091226">
      <w:pPr>
        <w:pStyle w:val="a"/>
        <w:numPr>
          <w:ilvl w:val="0"/>
          <w:numId w:val="18"/>
        </w:numPr>
        <w:shd w:val="clear" w:color="auto" w:fill="FFFFFF" w:themeFill="background1"/>
        <w:tabs>
          <w:tab w:val="right" w:pos="426"/>
        </w:tabs>
        <w:spacing w:before="120"/>
        <w:ind w:left="360"/>
        <w:rPr>
          <w:sz w:val="22"/>
          <w:szCs w:val="22"/>
        </w:rPr>
      </w:pPr>
      <w:proofErr w:type="spellStart"/>
      <w:r w:rsidRPr="00D16DD8">
        <w:rPr>
          <w:b/>
          <w:sz w:val="22"/>
          <w:szCs w:val="22"/>
        </w:rPr>
        <w:t>Garanția</w:t>
      </w:r>
      <w:proofErr w:type="spellEnd"/>
      <w:r w:rsidRPr="00D16DD8">
        <w:rPr>
          <w:b/>
          <w:sz w:val="22"/>
          <w:szCs w:val="22"/>
        </w:rPr>
        <w:t xml:space="preserve"> </w:t>
      </w:r>
      <w:proofErr w:type="spellStart"/>
      <w:r w:rsidRPr="00D16DD8">
        <w:rPr>
          <w:b/>
          <w:sz w:val="22"/>
          <w:szCs w:val="22"/>
        </w:rPr>
        <w:t>pentru</w:t>
      </w:r>
      <w:proofErr w:type="spellEnd"/>
      <w:r w:rsidRPr="00D16DD8">
        <w:rPr>
          <w:b/>
          <w:sz w:val="22"/>
          <w:szCs w:val="22"/>
        </w:rPr>
        <w:t xml:space="preserve"> </w:t>
      </w:r>
      <w:proofErr w:type="spellStart"/>
      <w:r w:rsidRPr="00D16DD8">
        <w:rPr>
          <w:b/>
          <w:sz w:val="22"/>
          <w:szCs w:val="22"/>
        </w:rPr>
        <w:t>ofertă</w:t>
      </w:r>
      <w:proofErr w:type="spellEnd"/>
      <w:r w:rsidRPr="00D16DD8">
        <w:rPr>
          <w:b/>
          <w:sz w:val="22"/>
          <w:szCs w:val="22"/>
        </w:rPr>
        <w:t xml:space="preserve"> 0 % din </w:t>
      </w:r>
      <w:proofErr w:type="spellStart"/>
      <w:r w:rsidRPr="00D16DD8">
        <w:rPr>
          <w:b/>
          <w:sz w:val="22"/>
          <w:szCs w:val="22"/>
        </w:rPr>
        <w:t>valoarea</w:t>
      </w:r>
      <w:proofErr w:type="spellEnd"/>
      <w:r w:rsidRPr="00D16DD8">
        <w:rPr>
          <w:b/>
          <w:sz w:val="22"/>
          <w:szCs w:val="22"/>
        </w:rPr>
        <w:t xml:space="preserve"> </w:t>
      </w:r>
      <w:proofErr w:type="spellStart"/>
      <w:r w:rsidRPr="00D16DD8">
        <w:rPr>
          <w:b/>
          <w:sz w:val="22"/>
          <w:szCs w:val="22"/>
        </w:rPr>
        <w:t>ofertei</w:t>
      </w:r>
      <w:proofErr w:type="spellEnd"/>
      <w:r w:rsidRPr="00D16DD8">
        <w:rPr>
          <w:b/>
          <w:sz w:val="22"/>
          <w:szCs w:val="22"/>
        </w:rPr>
        <w:t xml:space="preserve"> – NU SE SOLICITĂ</w:t>
      </w:r>
    </w:p>
    <w:p w14:paraId="40160A75" w14:textId="77777777" w:rsidR="00091226" w:rsidRPr="00D16DD8" w:rsidRDefault="00091226" w:rsidP="00091226">
      <w:pPr>
        <w:pStyle w:val="a"/>
        <w:numPr>
          <w:ilvl w:val="0"/>
          <w:numId w:val="18"/>
        </w:numPr>
        <w:shd w:val="clear" w:color="auto" w:fill="FFFFFF"/>
        <w:tabs>
          <w:tab w:val="right" w:pos="426"/>
        </w:tabs>
        <w:spacing w:before="120"/>
        <w:ind w:left="284" w:firstLine="142"/>
        <w:rPr>
          <w:color w:val="000000" w:themeColor="text1"/>
          <w:sz w:val="22"/>
          <w:szCs w:val="22"/>
          <w:lang w:eastAsia="it-IT"/>
        </w:rPr>
      </w:pPr>
      <w:proofErr w:type="spellStart"/>
      <w:r w:rsidRPr="00D16DD8">
        <w:rPr>
          <w:b/>
          <w:sz w:val="22"/>
          <w:szCs w:val="22"/>
        </w:rPr>
        <w:t>Termenul</w:t>
      </w:r>
      <w:proofErr w:type="spellEnd"/>
      <w:r w:rsidRPr="00D16DD8">
        <w:rPr>
          <w:b/>
          <w:sz w:val="22"/>
          <w:szCs w:val="22"/>
        </w:rPr>
        <w:t xml:space="preserve"> de </w:t>
      </w:r>
      <w:proofErr w:type="spellStart"/>
      <w:r w:rsidRPr="00D16DD8">
        <w:rPr>
          <w:b/>
          <w:sz w:val="22"/>
          <w:szCs w:val="22"/>
        </w:rPr>
        <w:t>garanție</w:t>
      </w:r>
      <w:proofErr w:type="spellEnd"/>
      <w:r w:rsidRPr="00D16DD8">
        <w:rPr>
          <w:b/>
          <w:sz w:val="22"/>
          <w:szCs w:val="22"/>
        </w:rPr>
        <w:t xml:space="preserve"> a </w:t>
      </w:r>
      <w:proofErr w:type="spellStart"/>
      <w:r w:rsidRPr="00D16DD8">
        <w:rPr>
          <w:b/>
          <w:sz w:val="22"/>
          <w:szCs w:val="22"/>
        </w:rPr>
        <w:t>lucrărilor</w:t>
      </w:r>
      <w:proofErr w:type="spellEnd"/>
      <w:r w:rsidRPr="00D16DD8">
        <w:rPr>
          <w:b/>
          <w:sz w:val="22"/>
          <w:szCs w:val="22"/>
        </w:rPr>
        <w:t xml:space="preserve">: </w:t>
      </w:r>
      <w:r w:rsidRPr="00D16DD8">
        <w:rPr>
          <w:iCs/>
          <w:sz w:val="22"/>
          <w:szCs w:val="22"/>
        </w:rPr>
        <w:t xml:space="preserve">Pe o </w:t>
      </w:r>
      <w:proofErr w:type="spellStart"/>
      <w:r w:rsidRPr="00D16DD8">
        <w:rPr>
          <w:iCs/>
          <w:sz w:val="22"/>
          <w:szCs w:val="22"/>
        </w:rPr>
        <w:t>perioadă</w:t>
      </w:r>
      <w:proofErr w:type="spellEnd"/>
      <w:r w:rsidRPr="00D16DD8">
        <w:rPr>
          <w:iCs/>
          <w:sz w:val="22"/>
          <w:szCs w:val="22"/>
        </w:rPr>
        <w:t xml:space="preserve"> de</w:t>
      </w:r>
      <w:r>
        <w:rPr>
          <w:iCs/>
          <w:sz w:val="22"/>
          <w:szCs w:val="22"/>
        </w:rPr>
        <w:t xml:space="preserve"> 1 an</w:t>
      </w:r>
    </w:p>
    <w:p w14:paraId="289BF6B5" w14:textId="77777777" w:rsidR="00091226" w:rsidRPr="005717D4" w:rsidRDefault="00091226" w:rsidP="00091226">
      <w:pPr>
        <w:pStyle w:val="a"/>
        <w:numPr>
          <w:ilvl w:val="0"/>
          <w:numId w:val="18"/>
        </w:numPr>
        <w:shd w:val="clear" w:color="auto" w:fill="FFFFFF"/>
        <w:tabs>
          <w:tab w:val="right" w:pos="426"/>
        </w:tabs>
        <w:spacing w:before="120"/>
        <w:ind w:left="284" w:firstLine="142"/>
        <w:rPr>
          <w:color w:val="000000" w:themeColor="text1"/>
          <w:sz w:val="22"/>
          <w:szCs w:val="22"/>
          <w:lang w:eastAsia="it-IT"/>
        </w:rPr>
      </w:pPr>
      <w:proofErr w:type="spellStart"/>
      <w:r w:rsidRPr="00D16DD8">
        <w:rPr>
          <w:b/>
          <w:sz w:val="22"/>
          <w:szCs w:val="22"/>
        </w:rPr>
        <w:t>Garanția</w:t>
      </w:r>
      <w:proofErr w:type="spellEnd"/>
      <w:r w:rsidRPr="00D16DD8">
        <w:rPr>
          <w:b/>
          <w:sz w:val="22"/>
          <w:szCs w:val="22"/>
        </w:rPr>
        <w:t xml:space="preserve"> de </w:t>
      </w:r>
      <w:proofErr w:type="spellStart"/>
      <w:r w:rsidRPr="00D16DD8">
        <w:rPr>
          <w:b/>
          <w:sz w:val="22"/>
          <w:szCs w:val="22"/>
        </w:rPr>
        <w:t>bună</w:t>
      </w:r>
      <w:proofErr w:type="spellEnd"/>
      <w:r w:rsidRPr="00D16DD8">
        <w:rPr>
          <w:b/>
          <w:sz w:val="22"/>
          <w:szCs w:val="22"/>
        </w:rPr>
        <w:t xml:space="preserve"> </w:t>
      </w:r>
      <w:proofErr w:type="spellStart"/>
      <w:r w:rsidRPr="00D16DD8">
        <w:rPr>
          <w:b/>
          <w:sz w:val="22"/>
          <w:szCs w:val="22"/>
        </w:rPr>
        <w:t>execuție</w:t>
      </w:r>
      <w:proofErr w:type="spellEnd"/>
      <w:r w:rsidRPr="00D16DD8">
        <w:rPr>
          <w:b/>
          <w:sz w:val="22"/>
          <w:szCs w:val="22"/>
        </w:rPr>
        <w:t xml:space="preserve"> a </w:t>
      </w:r>
      <w:proofErr w:type="spellStart"/>
      <w:r w:rsidRPr="00D16DD8">
        <w:rPr>
          <w:b/>
          <w:sz w:val="22"/>
          <w:szCs w:val="22"/>
        </w:rPr>
        <w:t>contractului</w:t>
      </w:r>
      <w:proofErr w:type="spellEnd"/>
      <w:r w:rsidRPr="00D16DD8">
        <w:rPr>
          <w:b/>
          <w:sz w:val="22"/>
          <w:szCs w:val="22"/>
        </w:rPr>
        <w:t xml:space="preserve">, </w:t>
      </w:r>
      <w:proofErr w:type="spellStart"/>
      <w:r w:rsidRPr="00D16DD8">
        <w:rPr>
          <w:color w:val="2C2D2E"/>
          <w:sz w:val="22"/>
          <w:szCs w:val="22"/>
          <w:shd w:val="clear" w:color="auto" w:fill="FFFFFF"/>
        </w:rPr>
        <w:t>cuantumul</w:t>
      </w:r>
      <w:proofErr w:type="spellEnd"/>
      <w:r w:rsidRPr="00D16DD8">
        <w:rPr>
          <w:color w:val="2C2D2E"/>
          <w:sz w:val="22"/>
          <w:szCs w:val="22"/>
          <w:shd w:val="clear" w:color="auto" w:fill="FFFFFF"/>
        </w:rPr>
        <w:t xml:space="preserve"> 5 % </w:t>
      </w:r>
      <w:proofErr w:type="spellStart"/>
      <w:r>
        <w:rPr>
          <w:color w:val="2C2D2E"/>
          <w:sz w:val="22"/>
          <w:szCs w:val="22"/>
          <w:shd w:val="clear" w:color="auto" w:fill="FFFFFF"/>
        </w:rPr>
        <w:t>dn</w:t>
      </w:r>
      <w:proofErr w:type="spellEnd"/>
      <w:r>
        <w:rPr>
          <w:color w:val="2C2D2E"/>
          <w:sz w:val="22"/>
          <w:szCs w:val="22"/>
          <w:shd w:val="clear" w:color="auto" w:fill="FFFFFF"/>
        </w:rPr>
        <w:t xml:space="preserve"> </w:t>
      </w:r>
      <w:proofErr w:type="spellStart"/>
      <w:r>
        <w:rPr>
          <w:color w:val="2C2D2E"/>
          <w:sz w:val="22"/>
          <w:szCs w:val="22"/>
          <w:shd w:val="clear" w:color="auto" w:fill="FFFFFF"/>
        </w:rPr>
        <w:t>valoarea</w:t>
      </w:r>
      <w:proofErr w:type="spellEnd"/>
      <w:r>
        <w:rPr>
          <w:color w:val="2C2D2E"/>
          <w:sz w:val="22"/>
          <w:szCs w:val="22"/>
          <w:shd w:val="clear" w:color="auto" w:fill="FFFFFF"/>
        </w:rPr>
        <w:t xml:space="preserve"> </w:t>
      </w:r>
      <w:proofErr w:type="spellStart"/>
      <w:r>
        <w:rPr>
          <w:color w:val="2C2D2E"/>
          <w:sz w:val="22"/>
          <w:szCs w:val="22"/>
          <w:shd w:val="clear" w:color="auto" w:fill="FFFFFF"/>
        </w:rPr>
        <w:t>ofertei</w:t>
      </w:r>
      <w:proofErr w:type="spellEnd"/>
      <w:r>
        <w:rPr>
          <w:color w:val="2C2D2E"/>
          <w:sz w:val="22"/>
          <w:szCs w:val="22"/>
          <w:shd w:val="clear" w:color="auto" w:fill="FFFFFF"/>
        </w:rPr>
        <w:t>.</w:t>
      </w:r>
    </w:p>
    <w:p w14:paraId="02544D2F" w14:textId="77777777" w:rsidR="00091226" w:rsidRPr="005717D4" w:rsidRDefault="00091226" w:rsidP="00091226">
      <w:pPr>
        <w:pStyle w:val="a"/>
        <w:shd w:val="clear" w:color="auto" w:fill="FFFFFF"/>
        <w:tabs>
          <w:tab w:val="left" w:pos="-284"/>
        </w:tabs>
        <w:rPr>
          <w:color w:val="000000" w:themeColor="text1"/>
          <w:lang w:eastAsia="it-IT"/>
        </w:rPr>
      </w:pPr>
      <w:r w:rsidRPr="005717D4">
        <w:rPr>
          <w:color w:val="000000" w:themeColor="text1"/>
          <w:lang w:eastAsia="it-IT"/>
        </w:rPr>
        <w:t xml:space="preserve">1) </w:t>
      </w:r>
      <w:proofErr w:type="spellStart"/>
      <w:r w:rsidRPr="005717D4">
        <w:rPr>
          <w:color w:val="000000" w:themeColor="text1"/>
          <w:lang w:eastAsia="it-IT"/>
        </w:rPr>
        <w:t>rețineri</w:t>
      </w:r>
      <w:proofErr w:type="spellEnd"/>
      <w:r w:rsidRPr="005717D4">
        <w:rPr>
          <w:color w:val="000000" w:themeColor="text1"/>
          <w:lang w:eastAsia="it-IT"/>
        </w:rPr>
        <w:t xml:space="preserve"> </w:t>
      </w:r>
      <w:proofErr w:type="spellStart"/>
      <w:r w:rsidRPr="005717D4">
        <w:rPr>
          <w:color w:val="000000" w:themeColor="text1"/>
          <w:lang w:eastAsia="it-IT"/>
        </w:rPr>
        <w:t>succesive</w:t>
      </w:r>
      <w:proofErr w:type="spellEnd"/>
      <w:r w:rsidRPr="005717D4">
        <w:rPr>
          <w:color w:val="000000" w:themeColor="text1"/>
          <w:lang w:eastAsia="it-IT"/>
        </w:rPr>
        <w:t xml:space="preserve"> din </w:t>
      </w:r>
      <w:proofErr w:type="spellStart"/>
      <w:r w:rsidRPr="005717D4">
        <w:rPr>
          <w:color w:val="000000" w:themeColor="text1"/>
          <w:lang w:eastAsia="it-IT"/>
        </w:rPr>
        <w:t>plata</w:t>
      </w:r>
      <w:proofErr w:type="spellEnd"/>
      <w:r w:rsidRPr="005717D4">
        <w:rPr>
          <w:color w:val="000000" w:themeColor="text1"/>
          <w:lang w:eastAsia="it-IT"/>
        </w:rPr>
        <w:t xml:space="preserve"> </w:t>
      </w:r>
      <w:proofErr w:type="spellStart"/>
      <w:r w:rsidRPr="005717D4">
        <w:rPr>
          <w:color w:val="000000" w:themeColor="text1"/>
          <w:lang w:eastAsia="it-IT"/>
        </w:rPr>
        <w:t>cuvenită</w:t>
      </w:r>
      <w:proofErr w:type="spellEnd"/>
      <w:r w:rsidRPr="005717D4">
        <w:rPr>
          <w:color w:val="000000" w:themeColor="text1"/>
          <w:lang w:eastAsia="it-IT"/>
        </w:rPr>
        <w:t xml:space="preserve"> </w:t>
      </w:r>
      <w:proofErr w:type="spellStart"/>
      <w:r w:rsidRPr="005717D4">
        <w:rPr>
          <w:color w:val="000000" w:themeColor="text1"/>
          <w:lang w:eastAsia="it-IT"/>
        </w:rPr>
        <w:t>pentru</w:t>
      </w:r>
      <w:proofErr w:type="spellEnd"/>
      <w:r w:rsidRPr="005717D4">
        <w:rPr>
          <w:color w:val="000000" w:themeColor="text1"/>
          <w:lang w:eastAsia="it-IT"/>
        </w:rPr>
        <w:t xml:space="preserve"> </w:t>
      </w:r>
      <w:proofErr w:type="spellStart"/>
      <w:r w:rsidRPr="005717D4">
        <w:rPr>
          <w:color w:val="000000" w:themeColor="text1"/>
          <w:lang w:eastAsia="it-IT"/>
        </w:rPr>
        <w:t>facturile</w:t>
      </w:r>
      <w:proofErr w:type="spellEnd"/>
      <w:r w:rsidRPr="005717D4">
        <w:rPr>
          <w:color w:val="000000" w:themeColor="text1"/>
          <w:lang w:eastAsia="it-IT"/>
        </w:rPr>
        <w:t xml:space="preserve"> </w:t>
      </w:r>
      <w:proofErr w:type="spellStart"/>
      <w:r w:rsidRPr="005717D4">
        <w:rPr>
          <w:color w:val="000000" w:themeColor="text1"/>
          <w:lang w:eastAsia="it-IT"/>
        </w:rPr>
        <w:t>fiscale</w:t>
      </w:r>
      <w:proofErr w:type="spellEnd"/>
      <w:r w:rsidRPr="005717D4">
        <w:rPr>
          <w:color w:val="000000" w:themeColor="text1"/>
          <w:lang w:eastAsia="it-IT"/>
        </w:rPr>
        <w:t xml:space="preserve"> </w:t>
      </w:r>
      <w:proofErr w:type="spellStart"/>
      <w:r w:rsidRPr="005717D4">
        <w:rPr>
          <w:color w:val="000000" w:themeColor="text1"/>
          <w:lang w:eastAsia="it-IT"/>
        </w:rPr>
        <w:t>înaintate</w:t>
      </w:r>
      <w:proofErr w:type="spellEnd"/>
      <w:r w:rsidRPr="005717D4">
        <w:rPr>
          <w:color w:val="000000" w:themeColor="text1"/>
          <w:lang w:eastAsia="it-IT"/>
        </w:rPr>
        <w:t xml:space="preserve">, cu </w:t>
      </w:r>
      <w:proofErr w:type="spellStart"/>
      <w:r w:rsidRPr="005717D4">
        <w:rPr>
          <w:color w:val="000000" w:themeColor="text1"/>
          <w:lang w:eastAsia="it-IT"/>
        </w:rPr>
        <w:t>efectuarea</w:t>
      </w:r>
      <w:proofErr w:type="spellEnd"/>
      <w:r w:rsidRPr="005717D4">
        <w:rPr>
          <w:color w:val="000000" w:themeColor="text1"/>
          <w:lang w:eastAsia="it-IT"/>
        </w:rPr>
        <w:t xml:space="preserve"> </w:t>
      </w:r>
      <w:proofErr w:type="spellStart"/>
      <w:r w:rsidRPr="005717D4">
        <w:rPr>
          <w:color w:val="000000" w:themeColor="text1"/>
          <w:lang w:eastAsia="it-IT"/>
        </w:rPr>
        <w:t>transferului</w:t>
      </w:r>
      <w:proofErr w:type="spellEnd"/>
      <w:r w:rsidRPr="005717D4">
        <w:rPr>
          <w:color w:val="000000" w:themeColor="text1"/>
          <w:lang w:eastAsia="it-IT"/>
        </w:rPr>
        <w:t xml:space="preserve"> </w:t>
      </w:r>
      <w:proofErr w:type="spellStart"/>
      <w:r w:rsidRPr="005717D4">
        <w:rPr>
          <w:color w:val="000000" w:themeColor="text1"/>
          <w:lang w:eastAsia="it-IT"/>
        </w:rPr>
        <w:t>sumei</w:t>
      </w:r>
      <w:proofErr w:type="spellEnd"/>
      <w:r w:rsidRPr="005717D4">
        <w:rPr>
          <w:color w:val="000000" w:themeColor="text1"/>
          <w:lang w:eastAsia="it-IT"/>
        </w:rPr>
        <w:t xml:space="preserve"> respective pe un </w:t>
      </w:r>
      <w:proofErr w:type="spellStart"/>
      <w:r w:rsidRPr="005717D4">
        <w:rPr>
          <w:color w:val="000000" w:themeColor="text1"/>
          <w:lang w:eastAsia="it-IT"/>
        </w:rPr>
        <w:t>cont</w:t>
      </w:r>
      <w:proofErr w:type="spellEnd"/>
      <w:r w:rsidRPr="005717D4">
        <w:rPr>
          <w:color w:val="000000" w:themeColor="text1"/>
          <w:lang w:eastAsia="it-IT"/>
        </w:rPr>
        <w:t xml:space="preserve"> special </w:t>
      </w:r>
      <w:proofErr w:type="spellStart"/>
      <w:r w:rsidRPr="005717D4">
        <w:rPr>
          <w:color w:val="000000" w:themeColor="text1"/>
          <w:lang w:eastAsia="it-IT"/>
        </w:rPr>
        <w:t>deschis</w:t>
      </w:r>
      <w:proofErr w:type="spellEnd"/>
      <w:r w:rsidRPr="005717D4">
        <w:rPr>
          <w:color w:val="000000" w:themeColor="text1"/>
          <w:lang w:eastAsia="it-IT"/>
        </w:rPr>
        <w:t xml:space="preserve"> de </w:t>
      </w:r>
      <w:proofErr w:type="spellStart"/>
      <w:r w:rsidRPr="005717D4">
        <w:rPr>
          <w:color w:val="000000" w:themeColor="text1"/>
          <w:lang w:eastAsia="it-IT"/>
        </w:rPr>
        <w:t>către</w:t>
      </w:r>
      <w:proofErr w:type="spellEnd"/>
      <w:r w:rsidRPr="005717D4">
        <w:rPr>
          <w:color w:val="000000" w:themeColor="text1"/>
          <w:lang w:eastAsia="it-IT"/>
        </w:rPr>
        <w:t xml:space="preserve"> </w:t>
      </w:r>
      <w:proofErr w:type="spellStart"/>
      <w:r w:rsidRPr="005717D4">
        <w:rPr>
          <w:color w:val="000000" w:themeColor="text1"/>
          <w:lang w:eastAsia="it-IT"/>
        </w:rPr>
        <w:t>operatorul</w:t>
      </w:r>
      <w:proofErr w:type="spellEnd"/>
      <w:r w:rsidRPr="005717D4">
        <w:rPr>
          <w:color w:val="000000" w:themeColor="text1"/>
          <w:lang w:eastAsia="it-IT"/>
        </w:rPr>
        <w:t xml:space="preserve"> economic, pus la </w:t>
      </w:r>
      <w:proofErr w:type="spellStart"/>
      <w:r w:rsidRPr="005717D4">
        <w:rPr>
          <w:color w:val="000000" w:themeColor="text1"/>
          <w:lang w:eastAsia="it-IT"/>
        </w:rPr>
        <w:t>dispoziția</w:t>
      </w:r>
      <w:proofErr w:type="spellEnd"/>
      <w:r w:rsidRPr="005717D4">
        <w:rPr>
          <w:color w:val="000000" w:themeColor="text1"/>
          <w:lang w:eastAsia="it-IT"/>
        </w:rPr>
        <w:t xml:space="preserve"> </w:t>
      </w:r>
      <w:proofErr w:type="spellStart"/>
      <w:r w:rsidRPr="005717D4">
        <w:rPr>
          <w:color w:val="000000" w:themeColor="text1"/>
          <w:lang w:eastAsia="it-IT"/>
        </w:rPr>
        <w:t>autorității</w:t>
      </w:r>
      <w:proofErr w:type="spellEnd"/>
      <w:r w:rsidRPr="005717D4">
        <w:rPr>
          <w:color w:val="000000" w:themeColor="text1"/>
          <w:lang w:eastAsia="it-IT"/>
        </w:rPr>
        <w:t xml:space="preserve"> </w:t>
      </w:r>
      <w:proofErr w:type="spellStart"/>
      <w:r w:rsidRPr="005717D4">
        <w:rPr>
          <w:color w:val="000000" w:themeColor="text1"/>
          <w:lang w:eastAsia="it-IT"/>
        </w:rPr>
        <w:t>contractante</w:t>
      </w:r>
      <w:proofErr w:type="spellEnd"/>
      <w:r w:rsidRPr="005717D4">
        <w:rPr>
          <w:color w:val="000000" w:themeColor="text1"/>
          <w:lang w:eastAsia="it-IT"/>
        </w:rPr>
        <w:t xml:space="preserve">, la o </w:t>
      </w:r>
      <w:proofErr w:type="spellStart"/>
      <w:r w:rsidRPr="005717D4">
        <w:rPr>
          <w:color w:val="000000" w:themeColor="text1"/>
          <w:lang w:eastAsia="it-IT"/>
        </w:rPr>
        <w:t>bancă</w:t>
      </w:r>
      <w:proofErr w:type="spellEnd"/>
      <w:r w:rsidRPr="005717D4">
        <w:rPr>
          <w:color w:val="000000" w:themeColor="text1"/>
          <w:lang w:eastAsia="it-IT"/>
        </w:rPr>
        <w:t xml:space="preserve"> </w:t>
      </w:r>
      <w:proofErr w:type="spellStart"/>
      <w:r w:rsidRPr="005717D4">
        <w:rPr>
          <w:color w:val="000000" w:themeColor="text1"/>
          <w:lang w:eastAsia="it-IT"/>
        </w:rPr>
        <w:t>licențiată</w:t>
      </w:r>
      <w:proofErr w:type="spellEnd"/>
      <w:r w:rsidRPr="005717D4">
        <w:rPr>
          <w:color w:val="000000" w:themeColor="text1"/>
          <w:lang w:eastAsia="it-IT"/>
        </w:rPr>
        <w:t xml:space="preserve">, </w:t>
      </w:r>
      <w:proofErr w:type="spellStart"/>
      <w:r w:rsidRPr="005717D4">
        <w:rPr>
          <w:color w:val="000000" w:themeColor="text1"/>
          <w:lang w:eastAsia="it-IT"/>
        </w:rPr>
        <w:t>agreată</w:t>
      </w:r>
      <w:proofErr w:type="spellEnd"/>
      <w:r w:rsidRPr="005717D4">
        <w:rPr>
          <w:color w:val="000000" w:themeColor="text1"/>
          <w:lang w:eastAsia="it-IT"/>
        </w:rPr>
        <w:t xml:space="preserve"> de </w:t>
      </w:r>
      <w:proofErr w:type="spellStart"/>
      <w:r w:rsidRPr="005717D4">
        <w:rPr>
          <w:color w:val="000000" w:themeColor="text1"/>
          <w:lang w:eastAsia="it-IT"/>
        </w:rPr>
        <w:t>ambele</w:t>
      </w:r>
      <w:proofErr w:type="spellEnd"/>
      <w:r w:rsidRPr="005717D4">
        <w:rPr>
          <w:color w:val="000000" w:themeColor="text1"/>
          <w:lang w:eastAsia="it-IT"/>
        </w:rPr>
        <w:t xml:space="preserve"> </w:t>
      </w:r>
      <w:proofErr w:type="spellStart"/>
      <w:r w:rsidRPr="005717D4">
        <w:rPr>
          <w:color w:val="000000" w:themeColor="text1"/>
          <w:lang w:eastAsia="it-IT"/>
        </w:rPr>
        <w:t>părți</w:t>
      </w:r>
      <w:proofErr w:type="spellEnd"/>
      <w:r w:rsidRPr="005717D4">
        <w:rPr>
          <w:color w:val="000000" w:themeColor="text1"/>
          <w:lang w:eastAsia="it-IT"/>
        </w:rPr>
        <w:t>;</w:t>
      </w:r>
    </w:p>
    <w:p w14:paraId="7721A5DD" w14:textId="77777777" w:rsidR="00091226" w:rsidRPr="005717D4" w:rsidRDefault="00091226" w:rsidP="00091226">
      <w:pPr>
        <w:pStyle w:val="a"/>
        <w:shd w:val="clear" w:color="auto" w:fill="FFFFFF"/>
        <w:tabs>
          <w:tab w:val="left" w:pos="-284"/>
        </w:tabs>
        <w:rPr>
          <w:color w:val="000000" w:themeColor="text1"/>
          <w:lang w:eastAsia="it-IT"/>
        </w:rPr>
      </w:pPr>
      <w:r w:rsidRPr="005717D4">
        <w:rPr>
          <w:color w:val="000000" w:themeColor="text1"/>
          <w:lang w:eastAsia="it-IT"/>
        </w:rPr>
        <w:t xml:space="preserve">2) </w:t>
      </w:r>
      <w:proofErr w:type="spellStart"/>
      <w:r w:rsidRPr="005717D4">
        <w:rPr>
          <w:color w:val="000000" w:themeColor="text1"/>
          <w:lang w:eastAsia="it-IT"/>
        </w:rPr>
        <w:t>rețineri</w:t>
      </w:r>
      <w:proofErr w:type="spellEnd"/>
      <w:r w:rsidRPr="005717D4">
        <w:rPr>
          <w:color w:val="000000" w:themeColor="text1"/>
          <w:lang w:eastAsia="it-IT"/>
        </w:rPr>
        <w:t xml:space="preserve"> </w:t>
      </w:r>
      <w:proofErr w:type="spellStart"/>
      <w:r w:rsidRPr="005717D4">
        <w:rPr>
          <w:color w:val="000000" w:themeColor="text1"/>
          <w:lang w:eastAsia="it-IT"/>
        </w:rPr>
        <w:t>succesive</w:t>
      </w:r>
      <w:proofErr w:type="spellEnd"/>
      <w:r w:rsidRPr="005717D4">
        <w:rPr>
          <w:color w:val="000000" w:themeColor="text1"/>
          <w:lang w:eastAsia="it-IT"/>
        </w:rPr>
        <w:t xml:space="preserve"> </w:t>
      </w:r>
      <w:proofErr w:type="spellStart"/>
      <w:r w:rsidRPr="005717D4">
        <w:rPr>
          <w:color w:val="000000" w:themeColor="text1"/>
          <w:lang w:eastAsia="it-IT"/>
        </w:rPr>
        <w:t>directe</w:t>
      </w:r>
      <w:proofErr w:type="spellEnd"/>
      <w:r w:rsidRPr="005717D4">
        <w:rPr>
          <w:color w:val="000000" w:themeColor="text1"/>
          <w:lang w:eastAsia="it-IT"/>
        </w:rPr>
        <w:t xml:space="preserve"> din </w:t>
      </w:r>
      <w:proofErr w:type="spellStart"/>
      <w:r w:rsidRPr="005717D4">
        <w:rPr>
          <w:color w:val="000000" w:themeColor="text1"/>
          <w:lang w:eastAsia="it-IT"/>
        </w:rPr>
        <w:t>plata</w:t>
      </w:r>
      <w:proofErr w:type="spellEnd"/>
      <w:r w:rsidRPr="005717D4">
        <w:rPr>
          <w:color w:val="000000" w:themeColor="text1"/>
          <w:lang w:eastAsia="it-IT"/>
        </w:rPr>
        <w:t xml:space="preserve"> </w:t>
      </w:r>
      <w:proofErr w:type="spellStart"/>
      <w:r w:rsidRPr="005717D4">
        <w:rPr>
          <w:color w:val="000000" w:themeColor="text1"/>
          <w:lang w:eastAsia="it-IT"/>
        </w:rPr>
        <w:t>cuvenită</w:t>
      </w:r>
      <w:proofErr w:type="spellEnd"/>
      <w:r w:rsidRPr="005717D4">
        <w:rPr>
          <w:color w:val="000000" w:themeColor="text1"/>
          <w:lang w:eastAsia="it-IT"/>
        </w:rPr>
        <w:t xml:space="preserve"> </w:t>
      </w:r>
      <w:proofErr w:type="spellStart"/>
      <w:r w:rsidRPr="005717D4">
        <w:rPr>
          <w:color w:val="000000" w:themeColor="text1"/>
          <w:lang w:eastAsia="it-IT"/>
        </w:rPr>
        <w:t>pentru</w:t>
      </w:r>
      <w:proofErr w:type="spellEnd"/>
      <w:r w:rsidRPr="005717D4">
        <w:rPr>
          <w:color w:val="000000" w:themeColor="text1"/>
          <w:lang w:eastAsia="it-IT"/>
        </w:rPr>
        <w:t xml:space="preserve"> </w:t>
      </w:r>
      <w:proofErr w:type="spellStart"/>
      <w:r w:rsidRPr="005717D4">
        <w:rPr>
          <w:color w:val="000000" w:themeColor="text1"/>
          <w:lang w:eastAsia="it-IT"/>
        </w:rPr>
        <w:t>facturile</w:t>
      </w:r>
      <w:proofErr w:type="spellEnd"/>
      <w:r w:rsidRPr="005717D4">
        <w:rPr>
          <w:color w:val="000000" w:themeColor="text1"/>
          <w:lang w:eastAsia="it-IT"/>
        </w:rPr>
        <w:t xml:space="preserve"> </w:t>
      </w:r>
      <w:proofErr w:type="spellStart"/>
      <w:r w:rsidRPr="005717D4">
        <w:rPr>
          <w:color w:val="000000" w:themeColor="text1"/>
          <w:lang w:eastAsia="it-IT"/>
        </w:rPr>
        <w:t>fiscale</w:t>
      </w:r>
      <w:proofErr w:type="spellEnd"/>
      <w:r w:rsidRPr="005717D4">
        <w:rPr>
          <w:color w:val="000000" w:themeColor="text1"/>
          <w:lang w:eastAsia="it-IT"/>
        </w:rPr>
        <w:t xml:space="preserve"> </w:t>
      </w:r>
      <w:proofErr w:type="spellStart"/>
      <w:r w:rsidRPr="005717D4">
        <w:rPr>
          <w:color w:val="000000" w:themeColor="text1"/>
          <w:lang w:eastAsia="it-IT"/>
        </w:rPr>
        <w:t>înaintate</w:t>
      </w:r>
      <w:proofErr w:type="spellEnd"/>
      <w:r w:rsidRPr="005717D4">
        <w:rPr>
          <w:color w:val="000000" w:themeColor="text1"/>
          <w:lang w:eastAsia="it-IT"/>
        </w:rPr>
        <w:t>;</w:t>
      </w:r>
    </w:p>
    <w:p w14:paraId="60E50C6B" w14:textId="77777777" w:rsidR="00091226" w:rsidRPr="005717D4" w:rsidRDefault="00091226" w:rsidP="00091226">
      <w:pPr>
        <w:pStyle w:val="a"/>
        <w:tabs>
          <w:tab w:val="left" w:pos="-284"/>
          <w:tab w:val="left" w:pos="360"/>
          <w:tab w:val="left" w:pos="462"/>
          <w:tab w:val="left" w:pos="960"/>
        </w:tabs>
        <w:spacing w:after="120"/>
        <w:rPr>
          <w:bCs/>
          <w:color w:val="000000" w:themeColor="text1"/>
          <w:lang w:eastAsia="it-IT"/>
        </w:rPr>
      </w:pPr>
      <w:r w:rsidRPr="005717D4">
        <w:rPr>
          <w:color w:val="000000" w:themeColor="text1"/>
          <w:lang w:eastAsia="it-IT"/>
        </w:rPr>
        <w:lastRenderedPageBreak/>
        <w:t xml:space="preserve">  3</w:t>
      </w:r>
      <w:r w:rsidRPr="005717D4">
        <w:rPr>
          <w:bCs/>
          <w:color w:val="000000" w:themeColor="text1"/>
          <w:lang w:eastAsia="it-IT"/>
        </w:rPr>
        <w:t xml:space="preserve">) transfer pe </w:t>
      </w:r>
      <w:proofErr w:type="spellStart"/>
      <w:r w:rsidRPr="005717D4">
        <w:rPr>
          <w:bCs/>
          <w:color w:val="000000" w:themeColor="text1"/>
          <w:lang w:eastAsia="it-IT"/>
        </w:rPr>
        <w:t>contul</w:t>
      </w:r>
      <w:proofErr w:type="spellEnd"/>
      <w:r w:rsidRPr="005717D4">
        <w:rPr>
          <w:bCs/>
          <w:color w:val="000000" w:themeColor="text1"/>
          <w:lang w:eastAsia="it-IT"/>
        </w:rPr>
        <w:t xml:space="preserve"> </w:t>
      </w:r>
      <w:proofErr w:type="spellStart"/>
      <w:r w:rsidRPr="005717D4">
        <w:rPr>
          <w:bCs/>
          <w:color w:val="000000" w:themeColor="text1"/>
          <w:lang w:eastAsia="it-IT"/>
        </w:rPr>
        <w:t>autorității</w:t>
      </w:r>
      <w:proofErr w:type="spellEnd"/>
      <w:r w:rsidRPr="005717D4">
        <w:rPr>
          <w:bCs/>
          <w:color w:val="000000" w:themeColor="text1"/>
          <w:lang w:eastAsia="it-IT"/>
        </w:rPr>
        <w:t xml:space="preserve"> </w:t>
      </w:r>
      <w:proofErr w:type="spellStart"/>
      <w:r w:rsidRPr="005717D4">
        <w:rPr>
          <w:bCs/>
          <w:color w:val="000000" w:themeColor="text1"/>
          <w:lang w:eastAsia="it-IT"/>
        </w:rPr>
        <w:t>contractante</w:t>
      </w:r>
      <w:proofErr w:type="spellEnd"/>
      <w:r w:rsidRPr="005717D4">
        <w:rPr>
          <w:bCs/>
          <w:color w:val="000000" w:themeColor="text1"/>
          <w:lang w:eastAsia="it-IT"/>
        </w:rPr>
        <w:t>.</w:t>
      </w:r>
    </w:p>
    <w:p w14:paraId="4E1A3C76" w14:textId="77777777" w:rsidR="00091226" w:rsidRPr="00D16DD8" w:rsidRDefault="00091226" w:rsidP="00091226">
      <w:pPr>
        <w:pStyle w:val="a"/>
        <w:shd w:val="clear" w:color="auto" w:fill="FFFFFF"/>
        <w:tabs>
          <w:tab w:val="right" w:pos="426"/>
        </w:tabs>
        <w:spacing w:before="120"/>
        <w:ind w:left="426"/>
        <w:rPr>
          <w:color w:val="000000" w:themeColor="text1"/>
          <w:sz w:val="22"/>
          <w:szCs w:val="22"/>
          <w:lang w:eastAsia="it-IT"/>
        </w:rPr>
      </w:pPr>
    </w:p>
    <w:p w14:paraId="5F8E61AB" w14:textId="77777777" w:rsidR="00091226" w:rsidRPr="00D16DD8" w:rsidRDefault="00091226" w:rsidP="00091226">
      <w:pPr>
        <w:pStyle w:val="a"/>
        <w:numPr>
          <w:ilvl w:val="0"/>
          <w:numId w:val="18"/>
        </w:numPr>
        <w:shd w:val="clear" w:color="auto" w:fill="FFFFFF" w:themeFill="background1"/>
        <w:tabs>
          <w:tab w:val="right" w:pos="426"/>
        </w:tabs>
        <w:spacing w:before="120"/>
        <w:ind w:left="360"/>
        <w:rPr>
          <w:b/>
          <w:sz w:val="22"/>
          <w:szCs w:val="22"/>
        </w:rPr>
      </w:pPr>
      <w:proofErr w:type="spellStart"/>
      <w:r w:rsidRPr="00D16DD8">
        <w:rPr>
          <w:rStyle w:val="aff0"/>
          <w:color w:val="333333"/>
          <w:sz w:val="22"/>
          <w:szCs w:val="22"/>
        </w:rPr>
        <w:t>DECLARAŢIEprivind</w:t>
      </w:r>
      <w:proofErr w:type="spellEnd"/>
      <w:r w:rsidRPr="00D16DD8">
        <w:rPr>
          <w:rStyle w:val="aff0"/>
          <w:color w:val="333333"/>
          <w:sz w:val="22"/>
          <w:szCs w:val="22"/>
        </w:rPr>
        <w:t xml:space="preserve"> </w:t>
      </w:r>
      <w:proofErr w:type="spellStart"/>
      <w:r w:rsidRPr="00D16DD8">
        <w:rPr>
          <w:rStyle w:val="aff0"/>
          <w:color w:val="333333"/>
          <w:sz w:val="22"/>
          <w:szCs w:val="22"/>
        </w:rPr>
        <w:t>confirmarea</w:t>
      </w:r>
      <w:proofErr w:type="spellEnd"/>
      <w:r w:rsidRPr="00D16DD8">
        <w:rPr>
          <w:rStyle w:val="aff0"/>
          <w:color w:val="333333"/>
          <w:sz w:val="22"/>
          <w:szCs w:val="22"/>
        </w:rPr>
        <w:t xml:space="preserve"> </w:t>
      </w:r>
      <w:proofErr w:type="spellStart"/>
      <w:r w:rsidRPr="00D16DD8">
        <w:rPr>
          <w:rStyle w:val="aff0"/>
          <w:color w:val="333333"/>
          <w:sz w:val="22"/>
          <w:szCs w:val="22"/>
        </w:rPr>
        <w:t>identității</w:t>
      </w:r>
      <w:proofErr w:type="spellEnd"/>
      <w:r w:rsidRPr="00D16DD8">
        <w:rPr>
          <w:rStyle w:val="aff0"/>
          <w:color w:val="333333"/>
          <w:sz w:val="22"/>
          <w:szCs w:val="22"/>
        </w:rPr>
        <w:t xml:space="preserve"> </w:t>
      </w:r>
      <w:proofErr w:type="spellStart"/>
      <w:r w:rsidRPr="00D16DD8">
        <w:rPr>
          <w:rStyle w:val="aff0"/>
          <w:color w:val="333333"/>
          <w:sz w:val="22"/>
          <w:szCs w:val="22"/>
        </w:rPr>
        <w:t>beneficiarilor</w:t>
      </w:r>
      <w:proofErr w:type="spellEnd"/>
      <w:r w:rsidRPr="00D16DD8">
        <w:rPr>
          <w:rStyle w:val="aff0"/>
          <w:color w:val="333333"/>
          <w:sz w:val="22"/>
          <w:szCs w:val="22"/>
        </w:rPr>
        <w:t xml:space="preserve"> </w:t>
      </w:r>
      <w:proofErr w:type="spellStart"/>
      <w:r w:rsidRPr="00D16DD8">
        <w:rPr>
          <w:rStyle w:val="aff0"/>
          <w:color w:val="333333"/>
          <w:sz w:val="22"/>
          <w:szCs w:val="22"/>
        </w:rPr>
        <w:t>efectivi</w:t>
      </w:r>
      <w:proofErr w:type="spellEnd"/>
      <w:r w:rsidRPr="00D16DD8">
        <w:rPr>
          <w:rStyle w:val="aff0"/>
          <w:color w:val="333333"/>
          <w:sz w:val="22"/>
          <w:szCs w:val="22"/>
        </w:rPr>
        <w:t xml:space="preserve"> </w:t>
      </w:r>
      <w:proofErr w:type="spellStart"/>
      <w:r w:rsidRPr="00D16DD8">
        <w:rPr>
          <w:rStyle w:val="aff0"/>
          <w:color w:val="333333"/>
          <w:sz w:val="22"/>
          <w:szCs w:val="22"/>
        </w:rPr>
        <w:t>și</w:t>
      </w:r>
      <w:proofErr w:type="spellEnd"/>
      <w:r w:rsidRPr="00D16DD8">
        <w:rPr>
          <w:rStyle w:val="aff0"/>
          <w:color w:val="333333"/>
          <w:sz w:val="22"/>
          <w:szCs w:val="22"/>
        </w:rPr>
        <w:t xml:space="preserve"> </w:t>
      </w:r>
      <w:proofErr w:type="spellStart"/>
      <w:r w:rsidRPr="00D16DD8">
        <w:rPr>
          <w:rStyle w:val="aff0"/>
          <w:color w:val="333333"/>
          <w:sz w:val="22"/>
          <w:szCs w:val="22"/>
        </w:rPr>
        <w:t>neîncadrarea</w:t>
      </w:r>
      <w:proofErr w:type="spellEnd"/>
      <w:r w:rsidRPr="00D16DD8">
        <w:rPr>
          <w:rStyle w:val="aff0"/>
          <w:color w:val="333333"/>
          <w:sz w:val="22"/>
          <w:szCs w:val="22"/>
        </w:rPr>
        <w:t xml:space="preserve"> </w:t>
      </w:r>
      <w:proofErr w:type="spellStart"/>
      <w:r w:rsidRPr="00D16DD8">
        <w:rPr>
          <w:rStyle w:val="aff0"/>
          <w:color w:val="333333"/>
          <w:sz w:val="22"/>
          <w:szCs w:val="22"/>
        </w:rPr>
        <w:t>acestora</w:t>
      </w:r>
      <w:proofErr w:type="spellEnd"/>
      <w:r w:rsidRPr="00D16DD8">
        <w:rPr>
          <w:rStyle w:val="aff0"/>
          <w:color w:val="333333"/>
          <w:sz w:val="22"/>
          <w:szCs w:val="22"/>
        </w:rPr>
        <w:t xml:space="preserve"> </w:t>
      </w:r>
      <w:proofErr w:type="spellStart"/>
      <w:r w:rsidRPr="00D16DD8">
        <w:rPr>
          <w:rStyle w:val="aff0"/>
          <w:color w:val="333333"/>
          <w:sz w:val="22"/>
          <w:szCs w:val="22"/>
        </w:rPr>
        <w:t>însituația</w:t>
      </w:r>
      <w:proofErr w:type="spellEnd"/>
      <w:r w:rsidRPr="00D16DD8">
        <w:rPr>
          <w:rStyle w:val="aff0"/>
          <w:color w:val="333333"/>
          <w:sz w:val="22"/>
          <w:szCs w:val="22"/>
        </w:rPr>
        <w:t xml:space="preserve"> </w:t>
      </w:r>
      <w:proofErr w:type="spellStart"/>
      <w:r w:rsidRPr="00D16DD8">
        <w:rPr>
          <w:rStyle w:val="aff0"/>
          <w:color w:val="333333"/>
          <w:sz w:val="22"/>
          <w:szCs w:val="22"/>
        </w:rPr>
        <w:t>condamnării</w:t>
      </w:r>
      <w:proofErr w:type="spellEnd"/>
      <w:r w:rsidRPr="00D16DD8">
        <w:rPr>
          <w:rStyle w:val="aff0"/>
          <w:color w:val="333333"/>
          <w:sz w:val="22"/>
          <w:szCs w:val="22"/>
        </w:rPr>
        <w:t xml:space="preserve">  </w:t>
      </w:r>
      <w:proofErr w:type="spellStart"/>
      <w:r w:rsidRPr="00D16DD8">
        <w:rPr>
          <w:rStyle w:val="aff0"/>
          <w:color w:val="333333"/>
          <w:sz w:val="22"/>
          <w:szCs w:val="22"/>
        </w:rPr>
        <w:t>pentru</w:t>
      </w:r>
      <w:proofErr w:type="spellEnd"/>
      <w:r w:rsidRPr="00D16DD8">
        <w:rPr>
          <w:rStyle w:val="aff0"/>
          <w:color w:val="333333"/>
          <w:sz w:val="22"/>
          <w:szCs w:val="22"/>
        </w:rPr>
        <w:t xml:space="preserve"> </w:t>
      </w:r>
      <w:proofErr w:type="spellStart"/>
      <w:r w:rsidRPr="00D16DD8">
        <w:rPr>
          <w:rStyle w:val="aff0"/>
          <w:color w:val="333333"/>
          <w:sz w:val="22"/>
          <w:szCs w:val="22"/>
        </w:rPr>
        <w:t>participarea</w:t>
      </w:r>
      <w:proofErr w:type="spellEnd"/>
      <w:r w:rsidRPr="00D16DD8">
        <w:rPr>
          <w:rStyle w:val="aff0"/>
          <w:color w:val="333333"/>
          <w:sz w:val="22"/>
          <w:szCs w:val="22"/>
        </w:rPr>
        <w:t xml:space="preserve"> la </w:t>
      </w:r>
      <w:proofErr w:type="spellStart"/>
      <w:r w:rsidRPr="00D16DD8">
        <w:rPr>
          <w:rStyle w:val="aff0"/>
          <w:color w:val="333333"/>
          <w:sz w:val="22"/>
          <w:szCs w:val="22"/>
        </w:rPr>
        <w:t>activităţi</w:t>
      </w:r>
      <w:proofErr w:type="spellEnd"/>
      <w:r w:rsidRPr="00D16DD8">
        <w:rPr>
          <w:rStyle w:val="aff0"/>
          <w:color w:val="333333"/>
          <w:sz w:val="22"/>
          <w:szCs w:val="22"/>
        </w:rPr>
        <w:t xml:space="preserve"> ale </w:t>
      </w:r>
      <w:proofErr w:type="spellStart"/>
      <w:r w:rsidRPr="00D16DD8">
        <w:rPr>
          <w:rStyle w:val="aff0"/>
          <w:color w:val="333333"/>
          <w:sz w:val="22"/>
          <w:szCs w:val="22"/>
        </w:rPr>
        <w:t>unei</w:t>
      </w:r>
      <w:proofErr w:type="spellEnd"/>
      <w:r w:rsidRPr="00D16DD8">
        <w:rPr>
          <w:rStyle w:val="aff0"/>
          <w:color w:val="333333"/>
          <w:sz w:val="22"/>
          <w:szCs w:val="22"/>
        </w:rPr>
        <w:t xml:space="preserve"> </w:t>
      </w:r>
      <w:proofErr w:type="spellStart"/>
      <w:r w:rsidRPr="00D16DD8">
        <w:rPr>
          <w:rStyle w:val="aff0"/>
          <w:color w:val="333333"/>
          <w:sz w:val="22"/>
          <w:szCs w:val="22"/>
        </w:rPr>
        <w:t>organizaţii</w:t>
      </w:r>
      <w:proofErr w:type="spellEnd"/>
      <w:r w:rsidRPr="00D16DD8">
        <w:rPr>
          <w:rStyle w:val="aff0"/>
          <w:color w:val="333333"/>
          <w:sz w:val="22"/>
          <w:szCs w:val="22"/>
        </w:rPr>
        <w:t xml:space="preserve"> </w:t>
      </w:r>
      <w:proofErr w:type="spellStart"/>
      <w:r w:rsidRPr="00D16DD8">
        <w:rPr>
          <w:rStyle w:val="aff0"/>
          <w:color w:val="333333"/>
          <w:sz w:val="22"/>
          <w:szCs w:val="22"/>
        </w:rPr>
        <w:t>sau</w:t>
      </w:r>
      <w:proofErr w:type="spellEnd"/>
      <w:r w:rsidRPr="00D16DD8">
        <w:rPr>
          <w:rStyle w:val="aff0"/>
          <w:color w:val="333333"/>
          <w:sz w:val="22"/>
          <w:szCs w:val="22"/>
        </w:rPr>
        <w:t xml:space="preserve"> </w:t>
      </w:r>
      <w:proofErr w:type="spellStart"/>
      <w:r w:rsidRPr="00D16DD8">
        <w:rPr>
          <w:rStyle w:val="aff0"/>
          <w:color w:val="333333"/>
          <w:sz w:val="22"/>
          <w:szCs w:val="22"/>
        </w:rPr>
        <w:t>grupări</w:t>
      </w:r>
      <w:proofErr w:type="spellEnd"/>
      <w:r w:rsidRPr="00D16DD8">
        <w:rPr>
          <w:rStyle w:val="aff0"/>
          <w:color w:val="333333"/>
          <w:sz w:val="22"/>
          <w:szCs w:val="22"/>
        </w:rPr>
        <w:t xml:space="preserve"> </w:t>
      </w:r>
      <w:proofErr w:type="spellStart"/>
      <w:r w:rsidRPr="00D16DD8">
        <w:rPr>
          <w:rStyle w:val="aff0"/>
          <w:color w:val="333333"/>
          <w:sz w:val="22"/>
          <w:szCs w:val="22"/>
        </w:rPr>
        <w:t>criminale,pentru</w:t>
      </w:r>
      <w:proofErr w:type="spellEnd"/>
      <w:r w:rsidRPr="00D16DD8">
        <w:rPr>
          <w:rStyle w:val="aff0"/>
          <w:color w:val="333333"/>
          <w:sz w:val="22"/>
          <w:szCs w:val="22"/>
        </w:rPr>
        <w:t xml:space="preserve"> </w:t>
      </w:r>
      <w:proofErr w:type="spellStart"/>
      <w:r w:rsidRPr="00D16DD8">
        <w:rPr>
          <w:rStyle w:val="aff0"/>
          <w:color w:val="333333"/>
          <w:sz w:val="22"/>
          <w:szCs w:val="22"/>
        </w:rPr>
        <w:t>corupţie</w:t>
      </w:r>
      <w:proofErr w:type="spellEnd"/>
      <w:r w:rsidRPr="00D16DD8">
        <w:rPr>
          <w:rStyle w:val="aff0"/>
          <w:color w:val="333333"/>
          <w:sz w:val="22"/>
          <w:szCs w:val="22"/>
        </w:rPr>
        <w:t xml:space="preserve">, </w:t>
      </w:r>
      <w:proofErr w:type="spellStart"/>
      <w:r w:rsidRPr="00D16DD8">
        <w:rPr>
          <w:rStyle w:val="aff0"/>
          <w:color w:val="333333"/>
          <w:sz w:val="22"/>
          <w:szCs w:val="22"/>
        </w:rPr>
        <w:t>fraudă</w:t>
      </w:r>
      <w:proofErr w:type="spellEnd"/>
      <w:r w:rsidRPr="00D16DD8">
        <w:rPr>
          <w:rStyle w:val="aff0"/>
          <w:color w:val="333333"/>
          <w:sz w:val="22"/>
          <w:szCs w:val="22"/>
        </w:rPr>
        <w:t xml:space="preserve"> </w:t>
      </w:r>
      <w:proofErr w:type="spellStart"/>
      <w:r w:rsidRPr="00D16DD8">
        <w:rPr>
          <w:rStyle w:val="aff0"/>
          <w:color w:val="333333"/>
          <w:sz w:val="22"/>
          <w:szCs w:val="22"/>
        </w:rPr>
        <w:t>şi</w:t>
      </w:r>
      <w:proofErr w:type="spellEnd"/>
      <w:r w:rsidRPr="00D16DD8">
        <w:rPr>
          <w:rStyle w:val="aff0"/>
          <w:color w:val="333333"/>
          <w:sz w:val="22"/>
          <w:szCs w:val="22"/>
        </w:rPr>
        <w:t>/</w:t>
      </w:r>
      <w:proofErr w:type="spellStart"/>
      <w:r w:rsidRPr="00D16DD8">
        <w:rPr>
          <w:rStyle w:val="aff0"/>
          <w:color w:val="333333"/>
          <w:sz w:val="22"/>
          <w:szCs w:val="22"/>
        </w:rPr>
        <w:t>sau</w:t>
      </w:r>
      <w:proofErr w:type="spellEnd"/>
      <w:r w:rsidRPr="00D16DD8">
        <w:rPr>
          <w:rStyle w:val="aff0"/>
          <w:color w:val="333333"/>
          <w:sz w:val="22"/>
          <w:szCs w:val="22"/>
        </w:rPr>
        <w:t xml:space="preserve"> </w:t>
      </w:r>
      <w:proofErr w:type="spellStart"/>
      <w:r w:rsidRPr="00D16DD8">
        <w:rPr>
          <w:rStyle w:val="aff0"/>
          <w:color w:val="333333"/>
          <w:sz w:val="22"/>
          <w:szCs w:val="22"/>
        </w:rPr>
        <w:t>spălare</w:t>
      </w:r>
      <w:proofErr w:type="spellEnd"/>
      <w:r w:rsidRPr="00D16DD8">
        <w:rPr>
          <w:rStyle w:val="aff0"/>
          <w:color w:val="333333"/>
          <w:sz w:val="22"/>
          <w:szCs w:val="22"/>
        </w:rPr>
        <w:t xml:space="preserve"> de </w:t>
      </w:r>
      <w:proofErr w:type="spellStart"/>
      <w:r w:rsidRPr="00D16DD8">
        <w:rPr>
          <w:rStyle w:val="aff0"/>
          <w:color w:val="333333"/>
          <w:sz w:val="22"/>
          <w:szCs w:val="22"/>
        </w:rPr>
        <w:t>bani</w:t>
      </w:r>
      <w:proofErr w:type="spellEnd"/>
      <w:r w:rsidRPr="00D16DD8">
        <w:rPr>
          <w:rStyle w:val="aff0"/>
          <w:color w:val="333333"/>
          <w:sz w:val="22"/>
          <w:szCs w:val="22"/>
        </w:rPr>
        <w:t xml:space="preserve">, </w:t>
      </w:r>
      <w:proofErr w:type="spellStart"/>
      <w:r w:rsidRPr="00D16DD8">
        <w:rPr>
          <w:color w:val="333333"/>
          <w:sz w:val="22"/>
          <w:szCs w:val="22"/>
          <w:shd w:val="clear" w:color="auto" w:fill="FFFFFF"/>
        </w:rPr>
        <w:t>În</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termen</w:t>
      </w:r>
      <w:proofErr w:type="spellEnd"/>
      <w:r w:rsidRPr="00D16DD8">
        <w:rPr>
          <w:color w:val="333333"/>
          <w:sz w:val="22"/>
          <w:szCs w:val="22"/>
          <w:shd w:val="clear" w:color="auto" w:fill="FFFFFF"/>
        </w:rPr>
        <w:t xml:space="preserve"> de 5 </w:t>
      </w:r>
      <w:proofErr w:type="spellStart"/>
      <w:r w:rsidRPr="00D16DD8">
        <w:rPr>
          <w:color w:val="333333"/>
          <w:sz w:val="22"/>
          <w:szCs w:val="22"/>
          <w:shd w:val="clear" w:color="auto" w:fill="FFFFFF"/>
        </w:rPr>
        <w:t>zile</w:t>
      </w:r>
      <w:proofErr w:type="spellEnd"/>
      <w:r w:rsidRPr="00D16DD8">
        <w:rPr>
          <w:color w:val="333333"/>
          <w:sz w:val="22"/>
          <w:szCs w:val="22"/>
          <w:shd w:val="clear" w:color="auto" w:fill="FFFFFF"/>
        </w:rPr>
        <w:t xml:space="preserve"> de la data </w:t>
      </w:r>
      <w:proofErr w:type="spellStart"/>
      <w:r w:rsidRPr="00D16DD8">
        <w:rPr>
          <w:color w:val="333333"/>
          <w:sz w:val="22"/>
          <w:szCs w:val="22"/>
          <w:shd w:val="clear" w:color="auto" w:fill="FFFFFF"/>
        </w:rPr>
        <w:t>comunicării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rezultatelor</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procedurii</w:t>
      </w:r>
      <w:proofErr w:type="spellEnd"/>
      <w:r w:rsidRPr="00D16DD8">
        <w:rPr>
          <w:color w:val="333333"/>
          <w:sz w:val="22"/>
          <w:szCs w:val="22"/>
          <w:shd w:val="clear" w:color="auto" w:fill="FFFFFF"/>
        </w:rPr>
        <w:t xml:space="preserve"> de </w:t>
      </w:r>
      <w:proofErr w:type="spellStart"/>
      <w:r w:rsidRPr="00D16DD8">
        <w:rPr>
          <w:color w:val="333333"/>
          <w:sz w:val="22"/>
          <w:szCs w:val="22"/>
          <w:shd w:val="clear" w:color="auto" w:fill="FFFFFF"/>
        </w:rPr>
        <w:t>achiziție</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publică</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ofertantul</w:t>
      </w:r>
      <w:proofErr w:type="spellEnd"/>
      <w:r w:rsidRPr="00D16DD8">
        <w:rPr>
          <w:color w:val="333333"/>
          <w:sz w:val="22"/>
          <w:szCs w:val="22"/>
          <w:shd w:val="clear" w:color="auto" w:fill="FFFFFF"/>
        </w:rPr>
        <w:t>/</w:t>
      </w:r>
      <w:proofErr w:type="spellStart"/>
      <w:r w:rsidRPr="00D16DD8">
        <w:rPr>
          <w:color w:val="333333"/>
          <w:sz w:val="22"/>
          <w:szCs w:val="22"/>
          <w:shd w:val="clear" w:color="auto" w:fill="FFFFFF"/>
        </w:rPr>
        <w:t>ofertantul</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asociat</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desemnat</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câștigător</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va</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prezenta</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Declarația</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autorității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contractante</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și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Agenției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Achiziții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Publice</w:t>
      </w:r>
      <w:proofErr w:type="spellEnd"/>
    </w:p>
    <w:p w14:paraId="7445BF0D" w14:textId="77777777" w:rsidR="00091226" w:rsidRPr="00D14146" w:rsidRDefault="00091226" w:rsidP="00091226">
      <w:pPr>
        <w:numPr>
          <w:ilvl w:val="0"/>
          <w:numId w:val="18"/>
        </w:numPr>
        <w:shd w:val="clear" w:color="auto" w:fill="FFFFFF" w:themeFill="background1"/>
        <w:tabs>
          <w:tab w:val="right" w:pos="426"/>
        </w:tabs>
        <w:spacing w:before="120"/>
        <w:ind w:left="360"/>
        <w:rPr>
          <w:b/>
          <w:sz w:val="22"/>
          <w:szCs w:val="22"/>
          <w:lang w:val="en-US"/>
        </w:rPr>
      </w:pPr>
      <w:bookmarkStart w:id="45" w:name="_Hlk104899691"/>
      <w:r w:rsidRPr="00711E8C">
        <w:rPr>
          <w:b/>
          <w:sz w:val="22"/>
          <w:szCs w:val="22"/>
          <w:lang w:val="en-US"/>
        </w:rPr>
        <w:t xml:space="preserve">Motivul recurgerii la procedura </w:t>
      </w:r>
      <w:r>
        <w:rPr>
          <w:b/>
          <w:sz w:val="22"/>
          <w:szCs w:val="22"/>
          <w:lang w:val="en-US"/>
        </w:rPr>
        <w:t xml:space="preserve">accelerate/obisnuită </w:t>
      </w:r>
      <w:r w:rsidRPr="00711E8C">
        <w:rPr>
          <w:b/>
          <w:sz w:val="22"/>
          <w:szCs w:val="22"/>
          <w:lang w:val="en-US"/>
        </w:rPr>
        <w:t xml:space="preserve">(în cazul licitației deschise, restrânse și a procedurii negociate), COP </w:t>
      </w:r>
      <w:r w:rsidRPr="00711E8C">
        <w:rPr>
          <w:sz w:val="22"/>
          <w:szCs w:val="22"/>
          <w:lang w:val="en-US"/>
        </w:rPr>
        <w:t>deschise conform HG 638/2020, suma depățește</w:t>
      </w:r>
      <w:r w:rsidRPr="00711E8C">
        <w:rPr>
          <w:b/>
          <w:sz w:val="22"/>
          <w:szCs w:val="22"/>
          <w:lang w:val="en-US"/>
        </w:rPr>
        <w:t xml:space="preserve"> </w:t>
      </w:r>
      <w:r w:rsidRPr="00711E8C">
        <w:rPr>
          <w:color w:val="333333"/>
          <w:sz w:val="22"/>
          <w:szCs w:val="22"/>
          <w:shd w:val="clear" w:color="auto" w:fill="FFFFFF"/>
          <w:lang w:val="en-US"/>
        </w:rPr>
        <w:t xml:space="preserve">valoarea estimată a contractului de achiziție publică de lucrări ce urmează a fi atribuită este egală sau mai mare decât cea prevăzută la art. 2 alin. </w:t>
      </w:r>
      <w:r w:rsidRPr="00D14146">
        <w:rPr>
          <w:color w:val="333333"/>
          <w:sz w:val="22"/>
          <w:szCs w:val="22"/>
          <w:shd w:val="clear" w:color="auto" w:fill="FFFFFF"/>
          <w:lang w:val="en-US"/>
        </w:rPr>
        <w:t>(3) din Legea nr. 131/2015</w:t>
      </w:r>
    </w:p>
    <w:p w14:paraId="32BF3F13" w14:textId="77777777" w:rsidR="00091226" w:rsidRPr="00711E8C" w:rsidRDefault="00091226" w:rsidP="00091226">
      <w:pPr>
        <w:numPr>
          <w:ilvl w:val="0"/>
          <w:numId w:val="18"/>
        </w:numPr>
        <w:shd w:val="clear" w:color="auto" w:fill="FFFFFF" w:themeFill="background1"/>
        <w:tabs>
          <w:tab w:val="right" w:pos="426"/>
        </w:tabs>
        <w:spacing w:before="120"/>
        <w:ind w:left="360"/>
        <w:rPr>
          <w:b/>
          <w:sz w:val="22"/>
          <w:szCs w:val="22"/>
          <w:lang w:val="en-US"/>
        </w:rPr>
      </w:pPr>
      <w:r w:rsidRPr="00711E8C">
        <w:rPr>
          <w:b/>
          <w:sz w:val="22"/>
          <w:szCs w:val="22"/>
          <w:lang w:val="en-US"/>
        </w:rPr>
        <w:t xml:space="preserve">Tehnici și instrumente specifice de atribuire (dacă este cazul specificați dacă se va utiliza acordul-cadru, sistemul dinamic de achiziție sau licitația electronică): </w:t>
      </w:r>
      <w:r w:rsidRPr="00711E8C">
        <w:rPr>
          <w:sz w:val="22"/>
          <w:szCs w:val="22"/>
          <w:lang w:val="en-US"/>
        </w:rPr>
        <w:t>nu sunt</w:t>
      </w:r>
      <w:r w:rsidRPr="00711E8C">
        <w:rPr>
          <w:b/>
          <w:sz w:val="22"/>
          <w:szCs w:val="22"/>
          <w:lang w:val="en-US"/>
        </w:rPr>
        <w:t xml:space="preserve"> </w:t>
      </w:r>
    </w:p>
    <w:p w14:paraId="6DE37E5C" w14:textId="77777777" w:rsidR="00091226" w:rsidRPr="00711E8C" w:rsidRDefault="00091226" w:rsidP="00091226">
      <w:pPr>
        <w:numPr>
          <w:ilvl w:val="0"/>
          <w:numId w:val="18"/>
        </w:numPr>
        <w:tabs>
          <w:tab w:val="right" w:pos="426"/>
        </w:tabs>
        <w:spacing w:before="120"/>
        <w:ind w:left="0" w:firstLine="0"/>
        <w:rPr>
          <w:sz w:val="22"/>
          <w:szCs w:val="22"/>
          <w:lang w:val="en-US"/>
        </w:rPr>
      </w:pPr>
      <w:r w:rsidRPr="00711E8C">
        <w:rPr>
          <w:b/>
          <w:sz w:val="22"/>
          <w:szCs w:val="22"/>
          <w:lang w:val="en-US"/>
        </w:rPr>
        <w:t>Condiții speciale de care depinde îndeplinirea contractului (</w:t>
      </w:r>
      <w:r w:rsidRPr="00711E8C">
        <w:rPr>
          <w:sz w:val="22"/>
          <w:szCs w:val="22"/>
          <w:lang w:val="en-US"/>
        </w:rPr>
        <w:t>indicați după caz</w:t>
      </w:r>
      <w:r w:rsidRPr="00711E8C">
        <w:rPr>
          <w:b/>
          <w:sz w:val="22"/>
          <w:szCs w:val="22"/>
          <w:lang w:val="en-US"/>
        </w:rPr>
        <w:t xml:space="preserve">): </w:t>
      </w:r>
      <w:r w:rsidRPr="00711E8C">
        <w:rPr>
          <w:sz w:val="22"/>
          <w:szCs w:val="22"/>
          <w:lang w:val="en-US"/>
        </w:rPr>
        <w:t>conform caietului de sarcini.</w:t>
      </w:r>
    </w:p>
    <w:p w14:paraId="4B73940B" w14:textId="77777777" w:rsidR="00091226" w:rsidRPr="00711E8C" w:rsidRDefault="00091226" w:rsidP="00091226">
      <w:pPr>
        <w:numPr>
          <w:ilvl w:val="0"/>
          <w:numId w:val="18"/>
        </w:numPr>
        <w:tabs>
          <w:tab w:val="right" w:pos="426"/>
        </w:tabs>
        <w:spacing w:before="120"/>
        <w:ind w:left="0" w:firstLine="0"/>
        <w:rPr>
          <w:b/>
          <w:sz w:val="22"/>
          <w:szCs w:val="22"/>
          <w:lang w:val="en-US"/>
        </w:rPr>
      </w:pPr>
      <w:r w:rsidRPr="00711E8C">
        <w:rPr>
          <w:b/>
          <w:sz w:val="22"/>
          <w:szCs w:val="22"/>
          <w:lang w:val="en-US"/>
        </w:rPr>
        <w:t>Ofertele se prezintă în valută md</w:t>
      </w:r>
    </w:p>
    <w:p w14:paraId="2C035751" w14:textId="77777777" w:rsidR="00091226" w:rsidRPr="00711E8C" w:rsidRDefault="00091226" w:rsidP="00091226">
      <w:pPr>
        <w:numPr>
          <w:ilvl w:val="0"/>
          <w:numId w:val="18"/>
        </w:numPr>
        <w:tabs>
          <w:tab w:val="right" w:pos="426"/>
        </w:tabs>
        <w:spacing w:before="120"/>
        <w:ind w:left="0" w:firstLine="0"/>
        <w:rPr>
          <w:sz w:val="22"/>
          <w:szCs w:val="22"/>
          <w:lang w:val="en-US"/>
        </w:rPr>
      </w:pPr>
      <w:r w:rsidRPr="00711E8C">
        <w:rPr>
          <w:b/>
          <w:sz w:val="22"/>
          <w:szCs w:val="22"/>
          <w:lang w:val="en-US"/>
        </w:rPr>
        <w:t>Criteriul de evaluare aplicat pentru atribuirea contractului:_</w:t>
      </w:r>
      <w:r w:rsidRPr="00711E8C">
        <w:rPr>
          <w:sz w:val="22"/>
          <w:szCs w:val="22"/>
          <w:lang w:val="en-US"/>
        </w:rPr>
        <w:t>cel mai scăzut preț pentru un singur lot</w:t>
      </w:r>
    </w:p>
    <w:p w14:paraId="173998CB" w14:textId="77777777" w:rsidR="00091226" w:rsidRPr="00711E8C" w:rsidRDefault="00091226" w:rsidP="00091226">
      <w:pPr>
        <w:numPr>
          <w:ilvl w:val="0"/>
          <w:numId w:val="18"/>
        </w:numPr>
        <w:tabs>
          <w:tab w:val="right" w:pos="426"/>
        </w:tabs>
        <w:spacing w:before="120"/>
        <w:ind w:left="0" w:firstLine="0"/>
        <w:rPr>
          <w:b/>
          <w:sz w:val="22"/>
          <w:szCs w:val="22"/>
          <w:lang w:val="en-US"/>
        </w:rPr>
      </w:pPr>
      <w:r w:rsidRPr="00711E8C">
        <w:rPr>
          <w:b/>
          <w:sz w:val="22"/>
          <w:szCs w:val="22"/>
          <w:lang w:val="en-US"/>
        </w:rPr>
        <w:t xml:space="preserve">Factorii de evaluare a ofertei celei mai avantajoase din punct de vedere economic, precum și ponderile lor: </w:t>
      </w:r>
      <w:r w:rsidRPr="00711E8C">
        <w:rPr>
          <w:sz w:val="22"/>
          <w:szCs w:val="22"/>
          <w:lang w:val="en-US"/>
        </w:rPr>
        <w:t>nu se cere</w:t>
      </w:r>
      <w:r w:rsidRPr="00711E8C">
        <w:rPr>
          <w:b/>
          <w:sz w:val="22"/>
          <w:szCs w:val="22"/>
          <w:lang w:val="en-US"/>
        </w:rPr>
        <w:t xml:space="preserve"> </w:t>
      </w:r>
    </w:p>
    <w:p w14:paraId="17A75979" w14:textId="77777777" w:rsidR="00091226" w:rsidRPr="00711E8C" w:rsidRDefault="00091226" w:rsidP="00091226">
      <w:pPr>
        <w:numPr>
          <w:ilvl w:val="0"/>
          <w:numId w:val="18"/>
        </w:numPr>
        <w:shd w:val="clear" w:color="auto" w:fill="FFFFFF" w:themeFill="background1"/>
        <w:tabs>
          <w:tab w:val="right" w:pos="426"/>
        </w:tabs>
        <w:spacing w:before="120"/>
        <w:ind w:left="0" w:firstLine="0"/>
        <w:rPr>
          <w:b/>
          <w:sz w:val="22"/>
          <w:szCs w:val="22"/>
          <w:lang w:val="en-US"/>
        </w:rPr>
      </w:pPr>
      <w:r w:rsidRPr="00711E8C">
        <w:rPr>
          <w:b/>
          <w:sz w:val="22"/>
          <w:szCs w:val="22"/>
          <w:lang w:val="en-US"/>
        </w:rPr>
        <w:t>Termenul limită de depunere/deschidere a ofertelor:</w:t>
      </w:r>
    </w:p>
    <w:p w14:paraId="0A203381" w14:textId="77777777" w:rsidR="00091226" w:rsidRPr="00711E8C" w:rsidRDefault="00091226" w:rsidP="00091226">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conform SIA RSAP /până la: </w:t>
      </w:r>
      <w:r w:rsidRPr="00711E8C">
        <w:rPr>
          <w:b/>
          <w:i/>
          <w:sz w:val="22"/>
          <w:szCs w:val="22"/>
          <w:lang w:val="en-US"/>
        </w:rPr>
        <w:t xml:space="preserve">[ora exactă], ora indicată in </w:t>
      </w:r>
      <w:r w:rsidRPr="00711E8C">
        <w:rPr>
          <w:b/>
          <w:sz w:val="22"/>
          <w:szCs w:val="22"/>
          <w:lang w:val="en-US"/>
        </w:rPr>
        <w:t>SIA RSAP</w:t>
      </w:r>
    </w:p>
    <w:p w14:paraId="1064865A" w14:textId="77777777" w:rsidR="00091226" w:rsidRPr="00711E8C" w:rsidRDefault="00091226" w:rsidP="00091226">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pe:  12 zile </w:t>
      </w:r>
      <w:r w:rsidRPr="00711E8C">
        <w:rPr>
          <w:b/>
          <w:i/>
          <w:sz w:val="22"/>
          <w:szCs w:val="22"/>
          <w:lang w:val="en-US"/>
        </w:rPr>
        <w:t xml:space="preserve">[data] indicată in </w:t>
      </w:r>
      <w:r w:rsidRPr="00711E8C">
        <w:rPr>
          <w:b/>
          <w:sz w:val="22"/>
          <w:szCs w:val="22"/>
          <w:lang w:val="en-US"/>
        </w:rPr>
        <w:t>SIA RSAP</w:t>
      </w:r>
    </w:p>
    <w:p w14:paraId="7B82DDCB" w14:textId="77777777" w:rsidR="00091226" w:rsidRPr="00711E8C" w:rsidRDefault="00091226" w:rsidP="00091226">
      <w:pPr>
        <w:numPr>
          <w:ilvl w:val="0"/>
          <w:numId w:val="18"/>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Adresa la care trebuie transmise ofertele sau cererile de participare: </w:t>
      </w:r>
    </w:p>
    <w:p w14:paraId="6683B04D" w14:textId="77777777" w:rsidR="00091226" w:rsidRPr="00711E8C" w:rsidRDefault="00091226" w:rsidP="00091226">
      <w:pPr>
        <w:shd w:val="clear" w:color="auto" w:fill="FFFFFF" w:themeFill="background1"/>
        <w:tabs>
          <w:tab w:val="right" w:pos="426"/>
        </w:tabs>
        <w:spacing w:before="120"/>
        <w:ind w:left="450"/>
        <w:rPr>
          <w:b/>
          <w:sz w:val="22"/>
          <w:szCs w:val="22"/>
          <w:lang w:val="en-US"/>
        </w:rPr>
      </w:pPr>
      <w:r w:rsidRPr="00711E8C">
        <w:rPr>
          <w:b/>
          <w:i/>
          <w:sz w:val="22"/>
          <w:szCs w:val="22"/>
          <w:lang w:val="en-US"/>
        </w:rPr>
        <w:t>Ofertele sau cererile de participare vor fi depuse electronic prin intermediul SIA RSAP</w:t>
      </w:r>
    </w:p>
    <w:p w14:paraId="650F680A" w14:textId="77777777" w:rsidR="00091226" w:rsidRPr="00711E8C" w:rsidRDefault="00091226" w:rsidP="00091226">
      <w:pPr>
        <w:numPr>
          <w:ilvl w:val="0"/>
          <w:numId w:val="18"/>
        </w:numPr>
        <w:tabs>
          <w:tab w:val="right" w:pos="426"/>
        </w:tabs>
        <w:spacing w:before="120"/>
        <w:ind w:left="0" w:firstLine="0"/>
        <w:rPr>
          <w:b/>
          <w:sz w:val="22"/>
          <w:szCs w:val="22"/>
          <w:lang w:val="en-US"/>
        </w:rPr>
      </w:pPr>
      <w:r w:rsidRPr="00711E8C">
        <w:rPr>
          <w:b/>
          <w:sz w:val="22"/>
          <w:szCs w:val="22"/>
          <w:lang w:val="en-US"/>
        </w:rPr>
        <w:t xml:space="preserve">Termenul de valabilitate a ofertelor: </w:t>
      </w:r>
      <w:r w:rsidRPr="00711E8C">
        <w:rPr>
          <w:sz w:val="22"/>
          <w:szCs w:val="22"/>
          <w:lang w:val="en-US"/>
        </w:rPr>
        <w:t>60 zile</w:t>
      </w:r>
    </w:p>
    <w:p w14:paraId="1B174152" w14:textId="77777777" w:rsidR="00091226" w:rsidRPr="00D16DD8" w:rsidRDefault="00091226" w:rsidP="00091226">
      <w:pPr>
        <w:pStyle w:val="a"/>
        <w:numPr>
          <w:ilvl w:val="0"/>
          <w:numId w:val="18"/>
        </w:numPr>
        <w:spacing w:before="106" w:line="235" w:lineRule="auto"/>
        <w:ind w:left="360" w:right="384"/>
        <w:rPr>
          <w:sz w:val="22"/>
          <w:szCs w:val="22"/>
        </w:rPr>
      </w:pPr>
      <w:proofErr w:type="spellStart"/>
      <w:r w:rsidRPr="00D16DD8">
        <w:rPr>
          <w:b/>
          <w:sz w:val="22"/>
          <w:szCs w:val="22"/>
        </w:rPr>
        <w:t>Locul</w:t>
      </w:r>
      <w:proofErr w:type="spellEnd"/>
      <w:r w:rsidRPr="00D16DD8">
        <w:rPr>
          <w:b/>
          <w:sz w:val="22"/>
          <w:szCs w:val="22"/>
        </w:rPr>
        <w:t xml:space="preserve"> </w:t>
      </w:r>
      <w:proofErr w:type="spellStart"/>
      <w:r w:rsidRPr="00D16DD8">
        <w:rPr>
          <w:b/>
          <w:sz w:val="22"/>
          <w:szCs w:val="22"/>
        </w:rPr>
        <w:t>deschiderii</w:t>
      </w:r>
      <w:proofErr w:type="spellEnd"/>
      <w:r w:rsidRPr="00D16DD8">
        <w:rPr>
          <w:b/>
          <w:sz w:val="22"/>
          <w:szCs w:val="22"/>
        </w:rPr>
        <w:t xml:space="preserve"> </w:t>
      </w:r>
      <w:proofErr w:type="spellStart"/>
      <w:r w:rsidRPr="00D16DD8">
        <w:rPr>
          <w:b/>
          <w:sz w:val="22"/>
          <w:szCs w:val="22"/>
        </w:rPr>
        <w:t>ofertelor</w:t>
      </w:r>
      <w:proofErr w:type="spellEnd"/>
      <w:r w:rsidRPr="00D16DD8">
        <w:rPr>
          <w:b/>
          <w:sz w:val="22"/>
          <w:szCs w:val="22"/>
        </w:rPr>
        <w:t xml:space="preserve">: </w:t>
      </w:r>
      <w:r w:rsidRPr="00D16DD8">
        <w:rPr>
          <w:rFonts w:ascii="Calibri Light" w:hAnsi="Calibri Light"/>
          <w:i/>
          <w:sz w:val="22"/>
          <w:szCs w:val="22"/>
        </w:rPr>
        <w:t xml:space="preserve">Conform </w:t>
      </w:r>
      <w:proofErr w:type="spellStart"/>
      <w:r w:rsidRPr="00D16DD8">
        <w:rPr>
          <w:rFonts w:ascii="Calibri Light" w:hAnsi="Calibri Light"/>
          <w:i/>
          <w:sz w:val="22"/>
          <w:szCs w:val="22"/>
        </w:rPr>
        <w:t>publicării</w:t>
      </w:r>
      <w:proofErr w:type="spellEnd"/>
      <w:r w:rsidRPr="00D16DD8">
        <w:rPr>
          <w:rFonts w:ascii="Calibri Light" w:hAnsi="Calibri Light"/>
          <w:i/>
          <w:sz w:val="22"/>
          <w:szCs w:val="22"/>
        </w:rPr>
        <w:t xml:space="preserve"> din SIA RSAP M-Tender </w:t>
      </w:r>
      <w:r w:rsidRPr="00D16DD8">
        <w:rPr>
          <w:sz w:val="22"/>
          <w:szCs w:val="22"/>
        </w:rPr>
        <w:t xml:space="preserve">(SIA RSAP </w:t>
      </w:r>
      <w:proofErr w:type="spellStart"/>
      <w:r w:rsidRPr="00D16DD8">
        <w:rPr>
          <w:sz w:val="22"/>
          <w:szCs w:val="22"/>
        </w:rPr>
        <w:t>sau</w:t>
      </w:r>
      <w:proofErr w:type="spellEnd"/>
      <w:r w:rsidRPr="00D16DD8">
        <w:rPr>
          <w:sz w:val="22"/>
          <w:szCs w:val="22"/>
        </w:rPr>
        <w:t xml:space="preserve"> </w:t>
      </w:r>
      <w:proofErr w:type="spellStart"/>
      <w:r w:rsidRPr="00D16DD8">
        <w:rPr>
          <w:sz w:val="22"/>
          <w:szCs w:val="22"/>
        </w:rPr>
        <w:t>adresa</w:t>
      </w:r>
      <w:proofErr w:type="spellEnd"/>
      <w:r w:rsidRPr="00D16DD8">
        <w:rPr>
          <w:sz w:val="22"/>
          <w:szCs w:val="22"/>
        </w:rPr>
        <w:t xml:space="preserve"> </w:t>
      </w:r>
      <w:proofErr w:type="spellStart"/>
      <w:r w:rsidRPr="00D16DD8">
        <w:rPr>
          <w:sz w:val="22"/>
          <w:szCs w:val="22"/>
        </w:rPr>
        <w:t>deschiderii</w:t>
      </w:r>
      <w:proofErr w:type="spellEnd"/>
      <w:r w:rsidRPr="00D16DD8">
        <w:rPr>
          <w:sz w:val="22"/>
          <w:szCs w:val="22"/>
        </w:rPr>
        <w:t>)</w:t>
      </w:r>
    </w:p>
    <w:p w14:paraId="663199AA" w14:textId="77777777" w:rsidR="00091226" w:rsidRPr="00711E8C" w:rsidRDefault="00091226" w:rsidP="00091226">
      <w:pPr>
        <w:spacing w:before="2"/>
        <w:ind w:left="1040"/>
        <w:rPr>
          <w:b/>
          <w:i/>
          <w:sz w:val="22"/>
          <w:szCs w:val="22"/>
          <w:lang w:val="en-US"/>
        </w:rPr>
      </w:pPr>
      <w:r w:rsidRPr="00711E8C">
        <w:rPr>
          <w:b/>
          <w:i/>
          <w:sz w:val="22"/>
          <w:szCs w:val="22"/>
          <w:lang w:val="en-US"/>
        </w:rPr>
        <w:t>Ofertele întîrziate vor fi respinse. da</w:t>
      </w:r>
    </w:p>
    <w:p w14:paraId="17E0F56A" w14:textId="77777777" w:rsidR="00091226" w:rsidRPr="00711E8C" w:rsidRDefault="00091226" w:rsidP="00091226">
      <w:pPr>
        <w:numPr>
          <w:ilvl w:val="0"/>
          <w:numId w:val="18"/>
        </w:numPr>
        <w:tabs>
          <w:tab w:val="right" w:pos="426"/>
        </w:tabs>
        <w:spacing w:before="120"/>
        <w:ind w:left="0" w:firstLine="0"/>
        <w:rPr>
          <w:b/>
          <w:sz w:val="22"/>
          <w:szCs w:val="22"/>
          <w:lang w:val="en-US"/>
        </w:rPr>
      </w:pPr>
      <w:r w:rsidRPr="00711E8C">
        <w:rPr>
          <w:b/>
          <w:sz w:val="22"/>
          <w:szCs w:val="22"/>
          <w:lang w:val="en-US"/>
        </w:rPr>
        <w:t xml:space="preserve">Persoanele autorizate să asiste la deschiderea ofertelor: </w:t>
      </w:r>
      <w:r w:rsidRPr="00711E8C">
        <w:rPr>
          <w:b/>
          <w:sz w:val="22"/>
          <w:szCs w:val="22"/>
          <w:lang w:val="en-US"/>
        </w:rPr>
        <w:br/>
      </w:r>
      <w:r w:rsidRPr="00711E8C">
        <w:rPr>
          <w:b/>
          <w:i/>
          <w:sz w:val="22"/>
          <w:szCs w:val="22"/>
          <w:lang w:val="en-US"/>
        </w:rPr>
        <w:t>Ofertanții sau reprezentanții acestora au dreptul să participe la deschiderea ofertelor, cu excepția cazului când ofertele au fost depuse prin SIA RSAP</w:t>
      </w:r>
      <w:r w:rsidRPr="00711E8C">
        <w:rPr>
          <w:b/>
          <w:sz w:val="22"/>
          <w:szCs w:val="22"/>
          <w:lang w:val="en-US"/>
        </w:rPr>
        <w:t>.</w:t>
      </w:r>
    </w:p>
    <w:p w14:paraId="2C339124" w14:textId="77777777" w:rsidR="00091226" w:rsidRPr="00711E8C" w:rsidRDefault="00091226" w:rsidP="00091226">
      <w:pPr>
        <w:numPr>
          <w:ilvl w:val="0"/>
          <w:numId w:val="18"/>
        </w:numPr>
        <w:shd w:val="clear" w:color="auto" w:fill="FFFFFF" w:themeFill="background1"/>
        <w:tabs>
          <w:tab w:val="right" w:pos="426"/>
        </w:tabs>
        <w:spacing w:before="120"/>
        <w:ind w:left="450" w:hanging="450"/>
        <w:rPr>
          <w:b/>
          <w:sz w:val="22"/>
          <w:szCs w:val="22"/>
          <w:lang w:val="en-US"/>
        </w:rPr>
      </w:pPr>
      <w:r w:rsidRPr="00711E8C">
        <w:rPr>
          <w:b/>
          <w:sz w:val="22"/>
          <w:szCs w:val="22"/>
          <w:lang w:val="en-US"/>
        </w:rPr>
        <w:t xml:space="preserve">Limba sau limbile în care trebuie redactate ofertele sau cererile de participare: md </w:t>
      </w:r>
    </w:p>
    <w:p w14:paraId="5153DD4E" w14:textId="77777777" w:rsidR="00091226" w:rsidRPr="00711E8C" w:rsidRDefault="00091226" w:rsidP="00091226">
      <w:pPr>
        <w:numPr>
          <w:ilvl w:val="0"/>
          <w:numId w:val="18"/>
        </w:numPr>
        <w:shd w:val="clear" w:color="auto" w:fill="FFFFFF" w:themeFill="background1"/>
        <w:tabs>
          <w:tab w:val="right" w:pos="284"/>
        </w:tabs>
        <w:spacing w:before="120"/>
        <w:ind w:left="567" w:hanging="567"/>
        <w:contextualSpacing/>
        <w:rPr>
          <w:sz w:val="22"/>
          <w:szCs w:val="22"/>
          <w:lang w:val="en-US"/>
        </w:rPr>
      </w:pPr>
      <w:r w:rsidRPr="00711E8C">
        <w:rPr>
          <w:b/>
          <w:sz w:val="22"/>
          <w:szCs w:val="22"/>
          <w:lang w:val="en-US"/>
        </w:rPr>
        <w:t xml:space="preserve"> Respectivul contract se referă la un proiect și/sau program finanțat din fonduri ale Uniunii Europene: nu este</w:t>
      </w:r>
    </w:p>
    <w:p w14:paraId="195DE144" w14:textId="77777777" w:rsidR="00091226" w:rsidRPr="00711E8C" w:rsidRDefault="00091226" w:rsidP="00091226">
      <w:pPr>
        <w:numPr>
          <w:ilvl w:val="0"/>
          <w:numId w:val="18"/>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Denumirea și adresa organismului competent de soluționare a contestațiilor: </w:t>
      </w:r>
    </w:p>
    <w:p w14:paraId="41979EB5" w14:textId="77777777" w:rsidR="00091226" w:rsidRPr="00711E8C" w:rsidRDefault="00091226" w:rsidP="00091226">
      <w:pPr>
        <w:shd w:val="clear" w:color="auto" w:fill="FFFFFF" w:themeFill="background1"/>
        <w:tabs>
          <w:tab w:val="right" w:pos="426"/>
        </w:tabs>
        <w:ind w:left="450"/>
        <w:rPr>
          <w:b/>
          <w:i/>
          <w:sz w:val="22"/>
          <w:szCs w:val="22"/>
          <w:lang w:val="en-US"/>
        </w:rPr>
      </w:pPr>
      <w:r w:rsidRPr="00711E8C">
        <w:rPr>
          <w:b/>
          <w:i/>
          <w:sz w:val="22"/>
          <w:szCs w:val="22"/>
          <w:lang w:val="en-US"/>
        </w:rPr>
        <w:t>Agenția Națională pentru Soluționarea Contestațiilor</w:t>
      </w:r>
    </w:p>
    <w:p w14:paraId="70B057A6" w14:textId="77777777" w:rsidR="00091226" w:rsidRPr="00711E8C" w:rsidRDefault="00091226" w:rsidP="00091226">
      <w:pPr>
        <w:shd w:val="clear" w:color="auto" w:fill="FFFFFF" w:themeFill="background1"/>
        <w:tabs>
          <w:tab w:val="right" w:pos="426"/>
        </w:tabs>
        <w:ind w:left="450"/>
        <w:rPr>
          <w:b/>
          <w:i/>
          <w:sz w:val="22"/>
          <w:szCs w:val="22"/>
          <w:lang w:val="en-US"/>
        </w:rPr>
      </w:pPr>
      <w:r w:rsidRPr="00711E8C">
        <w:rPr>
          <w:b/>
          <w:i/>
          <w:sz w:val="22"/>
          <w:szCs w:val="22"/>
          <w:lang w:val="en-US"/>
        </w:rPr>
        <w:t>Adresa: mun. Chișinău, bd. Ștefan cel Mare și Sfânt nr.124 (et.4), MD 2001;</w:t>
      </w:r>
    </w:p>
    <w:p w14:paraId="381F699A" w14:textId="77777777" w:rsidR="00091226" w:rsidRPr="00711E8C" w:rsidRDefault="00091226" w:rsidP="00091226">
      <w:pPr>
        <w:shd w:val="clear" w:color="auto" w:fill="FFFFFF" w:themeFill="background1"/>
        <w:tabs>
          <w:tab w:val="right" w:pos="426"/>
        </w:tabs>
        <w:ind w:left="450"/>
        <w:rPr>
          <w:b/>
          <w:i/>
          <w:sz w:val="22"/>
          <w:szCs w:val="22"/>
          <w:lang w:val="en-US"/>
        </w:rPr>
      </w:pPr>
      <w:r w:rsidRPr="00711E8C">
        <w:rPr>
          <w:b/>
          <w:i/>
          <w:sz w:val="22"/>
          <w:szCs w:val="22"/>
          <w:lang w:val="en-US"/>
        </w:rPr>
        <w:t>Tel/Fax/email: 022-820 652, 022 820-651, contestatii@ansc.md</w:t>
      </w:r>
    </w:p>
    <w:p w14:paraId="2822FACF" w14:textId="77777777" w:rsidR="00091226" w:rsidRPr="00711E8C" w:rsidRDefault="00091226" w:rsidP="00091226">
      <w:pPr>
        <w:numPr>
          <w:ilvl w:val="0"/>
          <w:numId w:val="18"/>
        </w:numPr>
        <w:shd w:val="clear" w:color="auto" w:fill="FFFFFF" w:themeFill="background1"/>
        <w:tabs>
          <w:tab w:val="right" w:pos="426"/>
        </w:tabs>
        <w:spacing w:before="120"/>
        <w:ind w:left="360"/>
        <w:rPr>
          <w:b/>
          <w:sz w:val="22"/>
          <w:szCs w:val="22"/>
          <w:lang w:val="en-US"/>
        </w:rPr>
      </w:pPr>
      <w:r w:rsidRPr="00711E8C">
        <w:rPr>
          <w:b/>
          <w:sz w:val="22"/>
          <w:szCs w:val="22"/>
          <w:lang w:val="en-US"/>
        </w:rPr>
        <w:t>Data (datele) și referința (referințele) publicărilor anterioare în Jurnalul Oficial al Uniunii Europene privind contractul (contractele) la care se referă anunțul respectiv (dacă este cazul): nu se cere</w:t>
      </w:r>
    </w:p>
    <w:p w14:paraId="60FCA413" w14:textId="77777777" w:rsidR="00091226" w:rsidRPr="00711E8C" w:rsidRDefault="00091226" w:rsidP="00091226">
      <w:pPr>
        <w:numPr>
          <w:ilvl w:val="0"/>
          <w:numId w:val="18"/>
        </w:numPr>
        <w:shd w:val="clear" w:color="auto" w:fill="FFFFFF" w:themeFill="background1"/>
        <w:tabs>
          <w:tab w:val="right" w:pos="426"/>
        </w:tabs>
        <w:spacing w:before="120"/>
        <w:ind w:left="360"/>
        <w:rPr>
          <w:b/>
          <w:sz w:val="22"/>
          <w:szCs w:val="22"/>
          <w:lang w:val="en-US"/>
        </w:rPr>
      </w:pPr>
      <w:r w:rsidRPr="00711E8C">
        <w:rPr>
          <w:b/>
          <w:sz w:val="22"/>
          <w:szCs w:val="22"/>
          <w:lang w:val="en-US"/>
        </w:rPr>
        <w:t>În cazul achizițiilor periodice, calendarul estimat pentru publicarea anunțurilor viitoare</w:t>
      </w:r>
      <w:r w:rsidRPr="00711E8C">
        <w:rPr>
          <w:b/>
          <w:sz w:val="22"/>
          <w:szCs w:val="22"/>
          <w:shd w:val="clear" w:color="auto" w:fill="FFFFFF" w:themeFill="background1"/>
          <w:lang w:val="en-US"/>
        </w:rPr>
        <w:t xml:space="preserve">: nu este </w:t>
      </w:r>
    </w:p>
    <w:p w14:paraId="572F54AD" w14:textId="77777777" w:rsidR="00091226" w:rsidRPr="00711E8C" w:rsidRDefault="00091226" w:rsidP="00091226">
      <w:pPr>
        <w:numPr>
          <w:ilvl w:val="0"/>
          <w:numId w:val="18"/>
        </w:numPr>
        <w:shd w:val="clear" w:color="auto" w:fill="FFFFFF" w:themeFill="background1"/>
        <w:tabs>
          <w:tab w:val="right" w:pos="426"/>
        </w:tabs>
        <w:spacing w:before="120"/>
        <w:ind w:left="360"/>
        <w:rPr>
          <w:sz w:val="22"/>
          <w:szCs w:val="22"/>
          <w:u w:val="single"/>
          <w:lang w:val="en-US"/>
        </w:rPr>
      </w:pPr>
      <w:r w:rsidRPr="00711E8C">
        <w:rPr>
          <w:b/>
          <w:sz w:val="22"/>
          <w:szCs w:val="22"/>
          <w:lang w:val="en-US"/>
        </w:rPr>
        <w:t xml:space="preserve">Data publicării anunțului de intenție sau, după caz, precizarea că nu a fost publicat un astfel de </w:t>
      </w:r>
      <w:r w:rsidRPr="00711E8C">
        <w:rPr>
          <w:b/>
          <w:sz w:val="22"/>
          <w:szCs w:val="22"/>
          <w:shd w:val="clear" w:color="auto" w:fill="FFFFFF" w:themeFill="background1"/>
          <w:lang w:val="en-US"/>
        </w:rPr>
        <w:t xml:space="preserve">anunţ, </w:t>
      </w:r>
      <w:r w:rsidRPr="00711E8C">
        <w:rPr>
          <w:sz w:val="22"/>
          <w:szCs w:val="22"/>
          <w:u w:val="single"/>
          <w:shd w:val="clear" w:color="auto" w:fill="FFFFFF" w:themeFill="background1"/>
          <w:lang w:val="en-US"/>
        </w:rPr>
        <w:t>nu este</w:t>
      </w:r>
    </w:p>
    <w:p w14:paraId="4DD060A4" w14:textId="77777777" w:rsidR="00091226" w:rsidRPr="00711E8C" w:rsidRDefault="00091226" w:rsidP="00091226">
      <w:pPr>
        <w:numPr>
          <w:ilvl w:val="0"/>
          <w:numId w:val="18"/>
        </w:numPr>
        <w:shd w:val="clear" w:color="auto" w:fill="FFFFFF" w:themeFill="background1"/>
        <w:tabs>
          <w:tab w:val="right" w:pos="426"/>
        </w:tabs>
        <w:spacing w:before="120"/>
        <w:ind w:left="0" w:firstLine="0"/>
        <w:rPr>
          <w:b/>
          <w:sz w:val="22"/>
          <w:szCs w:val="22"/>
          <w:lang w:val="en-US"/>
        </w:rPr>
      </w:pPr>
      <w:r w:rsidRPr="00711E8C">
        <w:rPr>
          <w:b/>
          <w:sz w:val="22"/>
          <w:szCs w:val="22"/>
          <w:lang w:val="en-US"/>
        </w:rPr>
        <w:t>Data transmiterii spre publicare a anunțului de participar</w:t>
      </w:r>
      <w:r w:rsidRPr="00711E8C">
        <w:rPr>
          <w:b/>
          <w:sz w:val="22"/>
          <w:szCs w:val="22"/>
          <w:shd w:val="clear" w:color="auto" w:fill="FFFFFF" w:themeFill="background1"/>
          <w:lang w:val="en-US"/>
        </w:rPr>
        <w:t xml:space="preserve">e: </w:t>
      </w:r>
      <w:r>
        <w:rPr>
          <w:b/>
          <w:sz w:val="22"/>
          <w:szCs w:val="22"/>
          <w:shd w:val="clear" w:color="auto" w:fill="FFFFFF" w:themeFill="background1"/>
          <w:lang w:val="en-US"/>
        </w:rPr>
        <w:t>19-20.03.2026</w:t>
      </w:r>
    </w:p>
    <w:p w14:paraId="4E184DB7" w14:textId="77777777" w:rsidR="00091226" w:rsidRPr="00711E8C" w:rsidRDefault="00091226" w:rsidP="00091226">
      <w:pPr>
        <w:numPr>
          <w:ilvl w:val="0"/>
          <w:numId w:val="18"/>
        </w:numPr>
        <w:shd w:val="clear" w:color="auto" w:fill="FFFFFF" w:themeFill="background1"/>
        <w:tabs>
          <w:tab w:val="right" w:pos="426"/>
        </w:tabs>
        <w:spacing w:before="120"/>
        <w:ind w:left="0" w:firstLine="0"/>
        <w:rPr>
          <w:b/>
          <w:sz w:val="22"/>
          <w:szCs w:val="22"/>
          <w:lang w:val="en-US"/>
        </w:rPr>
      </w:pPr>
      <w:r w:rsidRPr="00711E8C">
        <w:rPr>
          <w:b/>
          <w:sz w:val="22"/>
          <w:szCs w:val="22"/>
          <w:lang w:val="en-US"/>
        </w:rPr>
        <w:t>În cadrul procedurii de achiziție publică se va utiliza/accepta:</w:t>
      </w:r>
    </w:p>
    <w:p w14:paraId="156A5307" w14:textId="77777777" w:rsidR="00091226" w:rsidRPr="00711E8C" w:rsidRDefault="00091226" w:rsidP="00091226">
      <w:pPr>
        <w:shd w:val="clear" w:color="auto" w:fill="FFFFFF" w:themeFill="background1"/>
        <w:tabs>
          <w:tab w:val="right" w:pos="426"/>
        </w:tabs>
        <w:spacing w:before="120"/>
        <w:rPr>
          <w:b/>
          <w:sz w:val="22"/>
          <w:szCs w:val="22"/>
          <w:lang w:val="en-US"/>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091226" w:rsidRPr="00D44B7D" w14:paraId="2EB4ED88" w14:textId="77777777" w:rsidTr="00BC44D9">
        <w:tc>
          <w:tcPr>
            <w:tcW w:w="5305" w:type="dxa"/>
            <w:shd w:val="clear" w:color="auto" w:fill="FFFFFF"/>
          </w:tcPr>
          <w:p w14:paraId="2AFFFC73" w14:textId="77777777" w:rsidR="00091226" w:rsidRPr="00711E8C" w:rsidRDefault="00091226" w:rsidP="00BC44D9">
            <w:pPr>
              <w:shd w:val="clear" w:color="auto" w:fill="FFFFFF" w:themeFill="background1"/>
              <w:tabs>
                <w:tab w:val="right" w:pos="426"/>
              </w:tabs>
              <w:rPr>
                <w:b/>
              </w:rPr>
            </w:pPr>
            <w:r w:rsidRPr="00711E8C">
              <w:rPr>
                <w:b/>
              </w:rPr>
              <w:t>Denumirea instrumentului electronic</w:t>
            </w:r>
          </w:p>
        </w:tc>
        <w:tc>
          <w:tcPr>
            <w:tcW w:w="3785" w:type="dxa"/>
            <w:shd w:val="clear" w:color="auto" w:fill="FFFFFF"/>
          </w:tcPr>
          <w:p w14:paraId="39849780" w14:textId="77777777" w:rsidR="00091226" w:rsidRPr="00711E8C" w:rsidRDefault="00091226" w:rsidP="00BC44D9">
            <w:pPr>
              <w:shd w:val="clear" w:color="auto" w:fill="FFFFFF" w:themeFill="background1"/>
              <w:tabs>
                <w:tab w:val="right" w:pos="426"/>
              </w:tabs>
              <w:rPr>
                <w:b/>
                <w:lang w:val="en-US"/>
              </w:rPr>
            </w:pPr>
            <w:r w:rsidRPr="00711E8C">
              <w:rPr>
                <w:b/>
                <w:lang w:val="en-US"/>
              </w:rPr>
              <w:t>Se va utiliza/accepta sau nu</w:t>
            </w:r>
          </w:p>
        </w:tc>
      </w:tr>
      <w:tr w:rsidR="00091226" w:rsidRPr="00711E8C" w14:paraId="46913FF3" w14:textId="77777777" w:rsidTr="00BC44D9">
        <w:tc>
          <w:tcPr>
            <w:tcW w:w="5305" w:type="dxa"/>
            <w:shd w:val="clear" w:color="auto" w:fill="FFFFFF"/>
          </w:tcPr>
          <w:p w14:paraId="6E0940B0" w14:textId="77777777" w:rsidR="00091226" w:rsidRPr="00711E8C" w:rsidRDefault="00091226" w:rsidP="00BC44D9">
            <w:pPr>
              <w:shd w:val="clear" w:color="auto" w:fill="FFFFFF" w:themeFill="background1"/>
              <w:tabs>
                <w:tab w:val="right" w:pos="426"/>
              </w:tabs>
              <w:rPr>
                <w:lang w:val="en-US"/>
              </w:rPr>
            </w:pPr>
            <w:r w:rsidRPr="00711E8C">
              <w:rPr>
                <w:lang w:val="en-US"/>
              </w:rPr>
              <w:lastRenderedPageBreak/>
              <w:t>depunerea electronică a ofertelor sau a cererilor de participare</w:t>
            </w:r>
          </w:p>
        </w:tc>
        <w:tc>
          <w:tcPr>
            <w:tcW w:w="3785" w:type="dxa"/>
            <w:shd w:val="clear" w:color="auto" w:fill="FFFFFF"/>
          </w:tcPr>
          <w:p w14:paraId="7403884F" w14:textId="77777777" w:rsidR="00091226" w:rsidRPr="00711E8C" w:rsidRDefault="00091226" w:rsidP="00BC44D9">
            <w:pPr>
              <w:shd w:val="clear" w:color="auto" w:fill="FFFFFF" w:themeFill="background1"/>
              <w:tabs>
                <w:tab w:val="right" w:pos="426"/>
              </w:tabs>
            </w:pPr>
            <w:r w:rsidRPr="00711E8C">
              <w:t>Se va utiliza</w:t>
            </w:r>
          </w:p>
        </w:tc>
      </w:tr>
      <w:tr w:rsidR="00091226" w:rsidRPr="00711E8C" w14:paraId="78FFBAD7" w14:textId="77777777" w:rsidTr="00BC44D9">
        <w:tc>
          <w:tcPr>
            <w:tcW w:w="5305" w:type="dxa"/>
            <w:shd w:val="clear" w:color="auto" w:fill="FFFFFF"/>
          </w:tcPr>
          <w:p w14:paraId="4D4F33DB" w14:textId="77777777" w:rsidR="00091226" w:rsidRPr="00711E8C" w:rsidRDefault="00091226" w:rsidP="00BC44D9">
            <w:pPr>
              <w:shd w:val="clear" w:color="auto" w:fill="FFFFFF" w:themeFill="background1"/>
              <w:tabs>
                <w:tab w:val="right" w:pos="426"/>
              </w:tabs>
            </w:pPr>
            <w:r w:rsidRPr="00711E8C">
              <w:t>sistemul de comenzi electronice</w:t>
            </w:r>
          </w:p>
        </w:tc>
        <w:tc>
          <w:tcPr>
            <w:tcW w:w="3785" w:type="dxa"/>
            <w:shd w:val="clear" w:color="auto" w:fill="FFFFFF"/>
          </w:tcPr>
          <w:p w14:paraId="72852595" w14:textId="77777777" w:rsidR="00091226" w:rsidRPr="00711E8C" w:rsidRDefault="00091226" w:rsidP="00BC44D9">
            <w:pPr>
              <w:shd w:val="clear" w:color="auto" w:fill="FFFFFF" w:themeFill="background1"/>
              <w:tabs>
                <w:tab w:val="right" w:pos="426"/>
              </w:tabs>
            </w:pPr>
            <w:r w:rsidRPr="00711E8C">
              <w:t>Nu se va utiliza</w:t>
            </w:r>
          </w:p>
        </w:tc>
      </w:tr>
      <w:tr w:rsidR="00091226" w:rsidRPr="00711E8C" w14:paraId="46F2EBA2" w14:textId="77777777" w:rsidTr="00BC44D9">
        <w:tc>
          <w:tcPr>
            <w:tcW w:w="5305" w:type="dxa"/>
            <w:shd w:val="clear" w:color="auto" w:fill="FFFFFF"/>
          </w:tcPr>
          <w:p w14:paraId="05AFB1BC" w14:textId="77777777" w:rsidR="00091226" w:rsidRPr="00711E8C" w:rsidRDefault="00091226" w:rsidP="00BC44D9">
            <w:pPr>
              <w:shd w:val="clear" w:color="auto" w:fill="FFFFFF" w:themeFill="background1"/>
              <w:tabs>
                <w:tab w:val="right" w:pos="426"/>
              </w:tabs>
            </w:pPr>
            <w:r w:rsidRPr="00711E8C">
              <w:t>facturarea electronică</w:t>
            </w:r>
          </w:p>
        </w:tc>
        <w:tc>
          <w:tcPr>
            <w:tcW w:w="3785" w:type="dxa"/>
            <w:shd w:val="clear" w:color="auto" w:fill="FFFFFF"/>
          </w:tcPr>
          <w:p w14:paraId="404234DD" w14:textId="77777777" w:rsidR="00091226" w:rsidRPr="00711E8C" w:rsidRDefault="00091226" w:rsidP="00BC44D9">
            <w:r w:rsidRPr="00711E8C">
              <w:t>Se va utiliza</w:t>
            </w:r>
          </w:p>
        </w:tc>
      </w:tr>
      <w:tr w:rsidR="00091226" w:rsidRPr="00711E8C" w14:paraId="0DF96233" w14:textId="77777777" w:rsidTr="00BC44D9">
        <w:trPr>
          <w:trHeight w:val="77"/>
        </w:trPr>
        <w:tc>
          <w:tcPr>
            <w:tcW w:w="5305" w:type="dxa"/>
            <w:shd w:val="clear" w:color="auto" w:fill="FFFFFF"/>
          </w:tcPr>
          <w:p w14:paraId="70468E86" w14:textId="77777777" w:rsidR="00091226" w:rsidRPr="00711E8C" w:rsidRDefault="00091226" w:rsidP="00BC44D9">
            <w:pPr>
              <w:shd w:val="clear" w:color="auto" w:fill="FFFFFF" w:themeFill="background1"/>
              <w:tabs>
                <w:tab w:val="right" w:pos="426"/>
              </w:tabs>
            </w:pPr>
            <w:r w:rsidRPr="00711E8C">
              <w:t>plățile electronice</w:t>
            </w:r>
          </w:p>
        </w:tc>
        <w:tc>
          <w:tcPr>
            <w:tcW w:w="3785" w:type="dxa"/>
            <w:shd w:val="clear" w:color="auto" w:fill="FFFFFF"/>
          </w:tcPr>
          <w:p w14:paraId="5DD6A15D" w14:textId="77777777" w:rsidR="00091226" w:rsidRPr="00711E8C" w:rsidRDefault="00091226" w:rsidP="00BC44D9">
            <w:r w:rsidRPr="00711E8C">
              <w:t>Se va utiliza</w:t>
            </w:r>
          </w:p>
        </w:tc>
      </w:tr>
    </w:tbl>
    <w:p w14:paraId="33390A35" w14:textId="77777777" w:rsidR="00091226" w:rsidRPr="00711E8C" w:rsidRDefault="00091226" w:rsidP="00091226">
      <w:pPr>
        <w:numPr>
          <w:ilvl w:val="0"/>
          <w:numId w:val="18"/>
        </w:numPr>
        <w:shd w:val="clear" w:color="auto" w:fill="FFFFFF" w:themeFill="background1"/>
        <w:tabs>
          <w:tab w:val="right" w:pos="426"/>
        </w:tabs>
        <w:spacing w:before="120"/>
        <w:ind w:left="360"/>
        <w:rPr>
          <w:sz w:val="22"/>
          <w:szCs w:val="22"/>
          <w:lang w:val="en-US"/>
        </w:rPr>
      </w:pPr>
      <w:r w:rsidRPr="00711E8C">
        <w:rPr>
          <w:b/>
          <w:sz w:val="22"/>
          <w:szCs w:val="22"/>
          <w:lang w:val="en-US"/>
        </w:rPr>
        <w:t>Contractul intră sub incidența Acordului privind achizițiile guvernamentale al Organizației Mondiale a Comerțului (numai în cazul anunțurilor transmise spre publicare în Jurnalul Oficial al Uniunii Europene): nu este</w:t>
      </w:r>
    </w:p>
    <w:p w14:paraId="2E495844" w14:textId="77777777" w:rsidR="00091226" w:rsidRPr="00711E8C" w:rsidRDefault="00091226" w:rsidP="00091226">
      <w:pPr>
        <w:numPr>
          <w:ilvl w:val="0"/>
          <w:numId w:val="18"/>
        </w:numPr>
        <w:shd w:val="clear" w:color="auto" w:fill="FFFFFF" w:themeFill="background1"/>
        <w:tabs>
          <w:tab w:val="right" w:pos="426"/>
        </w:tabs>
        <w:spacing w:before="120"/>
        <w:ind w:left="0" w:firstLine="0"/>
        <w:rPr>
          <w:b/>
          <w:sz w:val="22"/>
          <w:szCs w:val="22"/>
        </w:rPr>
      </w:pPr>
      <w:r w:rsidRPr="00711E8C">
        <w:rPr>
          <w:b/>
          <w:sz w:val="22"/>
          <w:szCs w:val="22"/>
        </w:rPr>
        <w:t>Alte informații relevante: nu sunt</w:t>
      </w:r>
    </w:p>
    <w:p w14:paraId="4ECBE758" w14:textId="77777777" w:rsidR="00091226" w:rsidRPr="00FF430B" w:rsidRDefault="00091226" w:rsidP="00091226">
      <w:pPr>
        <w:shd w:val="clear" w:color="auto" w:fill="FFFFFF" w:themeFill="background1"/>
        <w:spacing w:before="120" w:after="120"/>
        <w:rPr>
          <w:b/>
        </w:rPr>
      </w:pPr>
    </w:p>
    <w:p w14:paraId="7F76EF1C" w14:textId="77777777" w:rsidR="00091226" w:rsidRPr="00FF430B" w:rsidRDefault="00091226" w:rsidP="00091226">
      <w:pPr>
        <w:shd w:val="clear" w:color="auto" w:fill="FFFFFF" w:themeFill="background1"/>
        <w:spacing w:before="120" w:after="120"/>
        <w:rPr>
          <w:b/>
        </w:rPr>
      </w:pPr>
    </w:p>
    <w:p w14:paraId="10C004B4" w14:textId="77777777" w:rsidR="00091226" w:rsidRPr="00FF430B" w:rsidRDefault="00091226" w:rsidP="00091226">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rPr>
        <w:t xml:space="preserve">Conducătorul grupului de lucru:  </w:t>
      </w:r>
      <w:r w:rsidRPr="00FF430B">
        <w:rPr>
          <w:b/>
          <w:shd w:val="clear" w:color="auto" w:fill="FFFFFF" w:themeFill="background1"/>
        </w:rPr>
        <w:t xml:space="preserve">______________________________  </w:t>
      </w:r>
      <w:r w:rsidRPr="00812DD8">
        <w:rPr>
          <w:b/>
          <w:shd w:val="clear" w:color="auto" w:fill="FFFFFF" w:themeFill="background1"/>
        </w:rPr>
        <w:t xml:space="preserve"> </w:t>
      </w:r>
    </w:p>
    <w:bookmarkEnd w:id="45"/>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63191E">
      <w:pPr>
        <w:numPr>
          <w:ilvl w:val="0"/>
          <w:numId w:val="20"/>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63191E">
      <w:pPr>
        <w:numPr>
          <w:ilvl w:val="0"/>
          <w:numId w:val="20"/>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63191E">
      <w:pPr>
        <w:numPr>
          <w:ilvl w:val="0"/>
          <w:numId w:val="20"/>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63191E">
      <w:pPr>
        <w:numPr>
          <w:ilvl w:val="0"/>
          <w:numId w:val="20"/>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lastRenderedPageBreak/>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63191E">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63191E">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3"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lastRenderedPageBreak/>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63191E">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63191E">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63191E">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63191E">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63191E">
      <w:pPr>
        <w:numPr>
          <w:ilvl w:val="0"/>
          <w:numId w:val="21"/>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lastRenderedPageBreak/>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3EB4698" w14:textId="77777777" w:rsidR="002927B7" w:rsidRPr="00FF430B" w:rsidRDefault="002927B7" w:rsidP="00196AB4">
      <w:pPr>
        <w:spacing w:after="200" w:line="276" w:lineRule="auto"/>
        <w:jc w:val="center"/>
        <w:rPr>
          <w:lang w:val="ro-MD" w:eastAsia="zh-CN"/>
        </w:rPr>
      </w:pPr>
      <w:bookmarkStart w:id="48" w:name="_Toc449692097"/>
      <w:bookmarkEnd w:id="47"/>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lastRenderedPageBreak/>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63191E">
      <w:pPr>
        <w:pStyle w:val="a8"/>
        <w:numPr>
          <w:ilvl w:val="0"/>
          <w:numId w:val="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63191E">
      <w:pPr>
        <w:pStyle w:val="a8"/>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63191E">
      <w:pPr>
        <w:pStyle w:val="a8"/>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lastRenderedPageBreak/>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3D1990A3" w:rsidR="00211C74" w:rsidRDefault="00211C74" w:rsidP="00BA7FF4">
      <w:pPr>
        <w:jc w:val="right"/>
        <w:rPr>
          <w:noProof w:val="0"/>
          <w:lang w:val="ro-MD"/>
        </w:rPr>
      </w:pPr>
    </w:p>
    <w:p w14:paraId="18CE9E8D" w14:textId="2A927327" w:rsidR="00155305" w:rsidRDefault="00155305" w:rsidP="00BA7FF4">
      <w:pPr>
        <w:jc w:val="right"/>
        <w:rPr>
          <w:noProof w:val="0"/>
          <w:lang w:val="ro-MD"/>
        </w:rPr>
      </w:pPr>
    </w:p>
    <w:p w14:paraId="4F586407" w14:textId="3A9F6FDE" w:rsidR="00155305" w:rsidRDefault="00155305" w:rsidP="00BA7FF4">
      <w:pPr>
        <w:jc w:val="right"/>
        <w:rPr>
          <w:noProof w:val="0"/>
          <w:lang w:val="ro-MD"/>
        </w:rPr>
      </w:pPr>
    </w:p>
    <w:p w14:paraId="11935804" w14:textId="63649619" w:rsidR="00155305" w:rsidRDefault="00155305" w:rsidP="00BA7FF4">
      <w:pPr>
        <w:jc w:val="right"/>
        <w:rPr>
          <w:noProof w:val="0"/>
          <w:lang w:val="ro-MD"/>
        </w:rPr>
      </w:pPr>
    </w:p>
    <w:p w14:paraId="24DF374B" w14:textId="5DBC65CE" w:rsidR="00155305" w:rsidRDefault="00155305" w:rsidP="00BA7FF4">
      <w:pPr>
        <w:jc w:val="right"/>
        <w:rPr>
          <w:noProof w:val="0"/>
          <w:lang w:val="ro-MD"/>
        </w:rPr>
      </w:pPr>
    </w:p>
    <w:p w14:paraId="1F9A68C7" w14:textId="24C3B18D" w:rsidR="00155305" w:rsidRDefault="00155305" w:rsidP="00BA7FF4">
      <w:pPr>
        <w:jc w:val="right"/>
        <w:rPr>
          <w:noProof w:val="0"/>
          <w:lang w:val="ro-MD"/>
        </w:rPr>
      </w:pPr>
    </w:p>
    <w:p w14:paraId="027F2E84" w14:textId="137F65C6" w:rsidR="00155305" w:rsidRDefault="00155305" w:rsidP="00BA7FF4">
      <w:pPr>
        <w:jc w:val="right"/>
        <w:rPr>
          <w:noProof w:val="0"/>
          <w:lang w:val="ro-MD"/>
        </w:rPr>
      </w:pPr>
    </w:p>
    <w:p w14:paraId="19702B62" w14:textId="6B3796B3" w:rsidR="00155305" w:rsidRDefault="00155305" w:rsidP="00BA7FF4">
      <w:pPr>
        <w:jc w:val="right"/>
        <w:rPr>
          <w:noProof w:val="0"/>
          <w:lang w:val="ro-MD"/>
        </w:rPr>
      </w:pPr>
    </w:p>
    <w:p w14:paraId="4E9D4850" w14:textId="75DDA19F" w:rsidR="00155305" w:rsidRDefault="00155305" w:rsidP="00BA7FF4">
      <w:pPr>
        <w:jc w:val="right"/>
        <w:rPr>
          <w:noProof w:val="0"/>
          <w:lang w:val="ro-MD"/>
        </w:rPr>
      </w:pPr>
    </w:p>
    <w:p w14:paraId="528E56F5" w14:textId="67EA4289" w:rsidR="00155305" w:rsidRDefault="00155305" w:rsidP="00BA7FF4">
      <w:pPr>
        <w:jc w:val="right"/>
        <w:rPr>
          <w:noProof w:val="0"/>
          <w:lang w:val="ro-MD"/>
        </w:rPr>
      </w:pPr>
    </w:p>
    <w:p w14:paraId="21076713" w14:textId="0513D4AD" w:rsidR="00155305" w:rsidRDefault="00155305" w:rsidP="00BA7FF4">
      <w:pPr>
        <w:jc w:val="right"/>
        <w:rPr>
          <w:noProof w:val="0"/>
          <w:lang w:val="ro-MD"/>
        </w:rPr>
      </w:pPr>
    </w:p>
    <w:p w14:paraId="64D29483" w14:textId="13832C00" w:rsidR="00155305" w:rsidRDefault="00155305" w:rsidP="00BA7FF4">
      <w:pPr>
        <w:jc w:val="right"/>
        <w:rPr>
          <w:noProof w:val="0"/>
          <w:lang w:val="ro-MD"/>
        </w:rPr>
      </w:pPr>
    </w:p>
    <w:p w14:paraId="2A3BABCE" w14:textId="02619F0D" w:rsidR="00155305" w:rsidRDefault="00155305" w:rsidP="00BA7FF4">
      <w:pPr>
        <w:jc w:val="right"/>
        <w:rPr>
          <w:noProof w:val="0"/>
          <w:lang w:val="ro-MD"/>
        </w:rPr>
      </w:pPr>
    </w:p>
    <w:p w14:paraId="761F6E37" w14:textId="286E977B" w:rsidR="00155305" w:rsidRDefault="00155305" w:rsidP="00BA7FF4">
      <w:pPr>
        <w:jc w:val="right"/>
        <w:rPr>
          <w:noProof w:val="0"/>
          <w:lang w:val="ro-MD"/>
        </w:rPr>
      </w:pPr>
    </w:p>
    <w:p w14:paraId="35B6107E" w14:textId="783709B6" w:rsidR="00155305" w:rsidRDefault="00155305" w:rsidP="00BA7FF4">
      <w:pPr>
        <w:jc w:val="right"/>
        <w:rPr>
          <w:noProof w:val="0"/>
          <w:lang w:val="ro-MD"/>
        </w:rPr>
      </w:pPr>
    </w:p>
    <w:p w14:paraId="727C895E" w14:textId="249328B1" w:rsidR="00155305" w:rsidRDefault="00155305" w:rsidP="00BA7FF4">
      <w:pPr>
        <w:jc w:val="right"/>
        <w:rPr>
          <w:noProof w:val="0"/>
          <w:lang w:val="ro-MD"/>
        </w:rPr>
      </w:pPr>
    </w:p>
    <w:p w14:paraId="3C8CE525" w14:textId="1C095C32" w:rsidR="00155305" w:rsidRDefault="00155305" w:rsidP="00BA7FF4">
      <w:pPr>
        <w:jc w:val="right"/>
        <w:rPr>
          <w:noProof w:val="0"/>
          <w:lang w:val="ro-MD"/>
        </w:rPr>
      </w:pPr>
    </w:p>
    <w:p w14:paraId="2E22A954" w14:textId="68AF4F6F" w:rsidR="00155305" w:rsidRDefault="00155305" w:rsidP="00BA7FF4">
      <w:pPr>
        <w:jc w:val="right"/>
        <w:rPr>
          <w:noProof w:val="0"/>
          <w:lang w:val="ro-MD"/>
        </w:rPr>
      </w:pPr>
    </w:p>
    <w:p w14:paraId="28875228" w14:textId="77777777" w:rsidR="00155305" w:rsidRPr="00FF430B" w:rsidRDefault="00155305" w:rsidP="00BA7FF4">
      <w:pPr>
        <w:jc w:val="right"/>
        <w:rPr>
          <w:noProof w:val="0"/>
          <w:lang w:val="ro-MD"/>
        </w:rPr>
      </w:pPr>
    </w:p>
    <w:bookmarkEnd w:id="59"/>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63191E">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461E574E" w14:textId="77777777" w:rsidR="00091226" w:rsidRPr="00CC468D" w:rsidRDefault="00091226" w:rsidP="00091226">
      <w:pPr>
        <w:spacing w:before="120"/>
        <w:rPr>
          <w:b/>
          <w:u w:val="single"/>
          <w:lang w:val="en-US"/>
        </w:rPr>
      </w:pPr>
      <w:r>
        <w:rPr>
          <w:b/>
          <w:u w:val="single"/>
          <w:lang w:val="en-US"/>
        </w:rPr>
        <w:t xml:space="preserve">Obiectul achizitiei: </w:t>
      </w:r>
      <w:r w:rsidRPr="00CC468D">
        <w:rPr>
          <w:b/>
          <w:u w:val="single"/>
          <w:lang w:val="en-US"/>
        </w:rPr>
        <w:t xml:space="preserve"> achiziționarea lucrărilor</w:t>
      </w:r>
      <w:r>
        <w:rPr>
          <w:b/>
          <w:u w:val="single"/>
          <w:lang w:val="en-US"/>
        </w:rPr>
        <w:t xml:space="preserve"> reparație unor portiuni de drum în varianta albă din </w:t>
      </w:r>
      <w:r>
        <w:rPr>
          <w:b/>
          <w:u w:val="single"/>
          <w:shd w:val="clear" w:color="auto" w:fill="EBEDF0"/>
          <w:lang w:val="en-US"/>
        </w:rPr>
        <w:t>s</w:t>
      </w:r>
      <w:r w:rsidRPr="00CC468D">
        <w:rPr>
          <w:b/>
          <w:u w:val="single"/>
          <w:shd w:val="clear" w:color="auto" w:fill="EBEDF0"/>
          <w:lang w:val="en-US"/>
        </w:rPr>
        <w:t>. Cenac, r-nul Cimislia</w:t>
      </w:r>
    </w:p>
    <w:p w14:paraId="150831FE" w14:textId="77777777" w:rsidR="00091226" w:rsidRPr="00623BFA" w:rsidRDefault="00091226" w:rsidP="00091226">
      <w:pPr>
        <w:ind w:right="567"/>
        <w:rPr>
          <w:b/>
          <w:sz w:val="22"/>
          <w:szCs w:val="22"/>
          <w:lang w:val="en-US"/>
        </w:rPr>
      </w:pPr>
      <w:r w:rsidRPr="00623BFA">
        <w:rPr>
          <w:b/>
          <w:sz w:val="22"/>
          <w:szCs w:val="22"/>
          <w:lang w:val="en-US"/>
        </w:rPr>
        <w:t>prin procedura de achiziție</w:t>
      </w:r>
      <w:r>
        <w:rPr>
          <w:b/>
          <w:sz w:val="22"/>
          <w:szCs w:val="22"/>
          <w:u w:val="single"/>
          <w:shd w:val="clear" w:color="auto" w:fill="FFFF00"/>
          <w:lang w:val="en-US"/>
        </w:rPr>
        <w:t xml:space="preserve"> COP</w:t>
      </w:r>
    </w:p>
    <w:p w14:paraId="76728AE7" w14:textId="77777777" w:rsidR="00091226" w:rsidRPr="00623BFA" w:rsidRDefault="00091226" w:rsidP="00091226">
      <w:pPr>
        <w:ind w:right="567"/>
        <w:rPr>
          <w:b/>
          <w:sz w:val="22"/>
          <w:szCs w:val="22"/>
          <w:highlight w:val="yellow"/>
          <w:lang w:val="en-US"/>
        </w:rPr>
      </w:pPr>
    </w:p>
    <w:p w14:paraId="2347B183" w14:textId="77777777" w:rsidR="00091226" w:rsidRPr="00623BFA" w:rsidRDefault="00091226" w:rsidP="00091226">
      <w:pPr>
        <w:ind w:right="567"/>
        <w:rPr>
          <w:b/>
          <w:sz w:val="22"/>
          <w:szCs w:val="22"/>
          <w:highlight w:val="yellow"/>
          <w:lang w:val="en-US"/>
        </w:rPr>
      </w:pPr>
      <w:r w:rsidRPr="00623BFA">
        <w:rPr>
          <w:b/>
          <w:sz w:val="22"/>
          <w:szCs w:val="22"/>
          <w:highlight w:val="yellow"/>
          <w:lang w:val="en-US"/>
        </w:rPr>
        <w:t xml:space="preserve">Procedura a fost inclusă în planul de achiziții publice a autorității contractante </w:t>
      </w:r>
    </w:p>
    <w:p w14:paraId="1071B028" w14:textId="77777777" w:rsidR="00091226" w:rsidRPr="00623BFA" w:rsidRDefault="00091226" w:rsidP="00091226">
      <w:pPr>
        <w:shd w:val="clear" w:color="auto" w:fill="FFFFFF" w:themeFill="background1"/>
        <w:tabs>
          <w:tab w:val="left" w:pos="284"/>
          <w:tab w:val="right" w:pos="9531"/>
        </w:tabs>
        <w:spacing w:before="120"/>
        <w:ind w:left="284"/>
        <w:rPr>
          <w:b/>
          <w:sz w:val="22"/>
          <w:szCs w:val="22"/>
          <w:lang w:val="en-US"/>
        </w:rPr>
      </w:pPr>
      <w:r w:rsidRPr="00623BFA">
        <w:rPr>
          <w:b/>
          <w:sz w:val="22"/>
          <w:szCs w:val="22"/>
          <w:lang w:val="en-US"/>
        </w:rPr>
        <w:t xml:space="preserve">Da, </w:t>
      </w:r>
    </w:p>
    <w:p w14:paraId="747F9F88" w14:textId="77777777" w:rsidR="00091226" w:rsidRPr="00623BFA" w:rsidRDefault="00091226" w:rsidP="00091226">
      <w:pPr>
        <w:rPr>
          <w:sz w:val="22"/>
          <w:szCs w:val="22"/>
          <w:lang w:val="en-US"/>
        </w:rPr>
      </w:pPr>
    </w:p>
    <w:p w14:paraId="5F181CAA" w14:textId="718354B8" w:rsidR="00091226" w:rsidRPr="00091226" w:rsidRDefault="00091226" w:rsidP="00091226">
      <w:pPr>
        <w:pStyle w:val="a"/>
        <w:numPr>
          <w:ilvl w:val="1"/>
          <w:numId w:val="2"/>
        </w:numPr>
        <w:tabs>
          <w:tab w:val="left" w:pos="284"/>
          <w:tab w:val="right" w:pos="9531"/>
        </w:tabs>
        <w:spacing w:before="120"/>
        <w:rPr>
          <w:b/>
          <w:sz w:val="22"/>
          <w:szCs w:val="22"/>
        </w:rPr>
      </w:pPr>
      <w:proofErr w:type="spellStart"/>
      <w:r w:rsidRPr="00091226">
        <w:rPr>
          <w:b/>
          <w:sz w:val="22"/>
          <w:szCs w:val="22"/>
        </w:rPr>
        <w:t>Denumirea</w:t>
      </w:r>
      <w:proofErr w:type="spellEnd"/>
      <w:r w:rsidRPr="00091226">
        <w:rPr>
          <w:b/>
          <w:sz w:val="22"/>
          <w:szCs w:val="22"/>
        </w:rPr>
        <w:t xml:space="preserve"> </w:t>
      </w:r>
      <w:proofErr w:type="spellStart"/>
      <w:r w:rsidRPr="00091226">
        <w:rPr>
          <w:b/>
          <w:sz w:val="22"/>
          <w:szCs w:val="22"/>
        </w:rPr>
        <w:t>autorității</w:t>
      </w:r>
      <w:proofErr w:type="spellEnd"/>
      <w:r w:rsidRPr="00091226">
        <w:rPr>
          <w:b/>
          <w:sz w:val="22"/>
          <w:szCs w:val="22"/>
        </w:rPr>
        <w:t xml:space="preserve"> </w:t>
      </w:r>
      <w:proofErr w:type="spellStart"/>
      <w:r w:rsidRPr="00091226">
        <w:rPr>
          <w:b/>
          <w:sz w:val="22"/>
          <w:szCs w:val="22"/>
        </w:rPr>
        <w:t>contractante</w:t>
      </w:r>
      <w:proofErr w:type="spellEnd"/>
      <w:r w:rsidRPr="00091226">
        <w:rPr>
          <w:b/>
          <w:sz w:val="22"/>
          <w:szCs w:val="22"/>
        </w:rPr>
        <w:t xml:space="preserve">: </w:t>
      </w:r>
      <w:proofErr w:type="spellStart"/>
      <w:r w:rsidRPr="00091226">
        <w:rPr>
          <w:b/>
          <w:sz w:val="22"/>
          <w:szCs w:val="22"/>
          <w:shd w:val="clear" w:color="auto" w:fill="FFFF00"/>
        </w:rPr>
        <w:t>primăria</w:t>
      </w:r>
      <w:proofErr w:type="spellEnd"/>
      <w:r w:rsidRPr="00091226">
        <w:rPr>
          <w:b/>
          <w:sz w:val="22"/>
          <w:szCs w:val="22"/>
          <w:shd w:val="clear" w:color="auto" w:fill="FFFF00"/>
        </w:rPr>
        <w:t xml:space="preserve"> satului Cenac, r-l Cimişlia</w:t>
      </w:r>
    </w:p>
    <w:p w14:paraId="3B109421" w14:textId="5C779C42" w:rsidR="00091226" w:rsidRPr="00623BFA" w:rsidRDefault="00091226" w:rsidP="00091226">
      <w:pPr>
        <w:pStyle w:val="a"/>
        <w:numPr>
          <w:ilvl w:val="1"/>
          <w:numId w:val="2"/>
        </w:numPr>
        <w:rPr>
          <w:b/>
          <w:sz w:val="22"/>
          <w:szCs w:val="22"/>
        </w:rPr>
      </w:pPr>
      <w:r w:rsidRPr="00623BFA">
        <w:rPr>
          <w:b/>
          <w:sz w:val="22"/>
          <w:szCs w:val="22"/>
        </w:rPr>
        <w:t xml:space="preserve">IDNO: </w:t>
      </w:r>
      <w:r w:rsidRPr="00623BFA">
        <w:rPr>
          <w:b/>
          <w:sz w:val="22"/>
          <w:szCs w:val="22"/>
          <w:shd w:val="clear" w:color="auto" w:fill="FFFF00"/>
        </w:rPr>
        <w:t xml:space="preserve">1007601005648    </w:t>
      </w:r>
    </w:p>
    <w:p w14:paraId="060F7ED3" w14:textId="200A95D4" w:rsidR="00091226" w:rsidRPr="00623BFA" w:rsidRDefault="00091226" w:rsidP="00091226">
      <w:pPr>
        <w:pStyle w:val="a"/>
        <w:numPr>
          <w:ilvl w:val="1"/>
          <w:numId w:val="2"/>
        </w:numPr>
        <w:rPr>
          <w:b/>
          <w:sz w:val="22"/>
          <w:szCs w:val="22"/>
        </w:rPr>
      </w:pPr>
      <w:proofErr w:type="spellStart"/>
      <w:r w:rsidRPr="00623BFA">
        <w:rPr>
          <w:b/>
          <w:sz w:val="22"/>
          <w:szCs w:val="22"/>
        </w:rPr>
        <w:t>Adresa</w:t>
      </w:r>
      <w:proofErr w:type="spellEnd"/>
      <w:r w:rsidRPr="00623BFA">
        <w:rPr>
          <w:b/>
          <w:sz w:val="22"/>
          <w:szCs w:val="22"/>
        </w:rPr>
        <w:t xml:space="preserve">: </w:t>
      </w:r>
      <w:r w:rsidRPr="00623BFA">
        <w:rPr>
          <w:b/>
          <w:sz w:val="22"/>
          <w:szCs w:val="22"/>
          <w:shd w:val="clear" w:color="auto" w:fill="FFFF00"/>
        </w:rPr>
        <w:t>r-</w:t>
      </w:r>
      <w:proofErr w:type="spellStart"/>
      <w:r w:rsidRPr="00623BFA">
        <w:rPr>
          <w:b/>
          <w:sz w:val="22"/>
          <w:szCs w:val="22"/>
          <w:shd w:val="clear" w:color="auto" w:fill="FFFF00"/>
        </w:rPr>
        <w:t>nul</w:t>
      </w:r>
      <w:proofErr w:type="spellEnd"/>
      <w:r w:rsidRPr="00623BFA">
        <w:rPr>
          <w:b/>
          <w:sz w:val="22"/>
          <w:szCs w:val="22"/>
          <w:shd w:val="clear" w:color="auto" w:fill="FFFF00"/>
        </w:rPr>
        <w:t xml:space="preserve"> </w:t>
      </w:r>
      <w:proofErr w:type="spellStart"/>
      <w:r w:rsidRPr="00623BFA">
        <w:rPr>
          <w:b/>
          <w:sz w:val="22"/>
          <w:szCs w:val="22"/>
          <w:shd w:val="clear" w:color="auto" w:fill="FFFF00"/>
        </w:rPr>
        <w:t>Cimişlia</w:t>
      </w:r>
      <w:proofErr w:type="spellEnd"/>
      <w:r w:rsidRPr="00623BFA">
        <w:rPr>
          <w:b/>
          <w:sz w:val="22"/>
          <w:szCs w:val="22"/>
          <w:shd w:val="clear" w:color="auto" w:fill="FFFF00"/>
        </w:rPr>
        <w:t xml:space="preserve">,  </w:t>
      </w:r>
      <w:proofErr w:type="spellStart"/>
      <w:r w:rsidRPr="00623BFA">
        <w:rPr>
          <w:b/>
          <w:sz w:val="22"/>
          <w:szCs w:val="22"/>
          <w:shd w:val="clear" w:color="auto" w:fill="FFFF00"/>
        </w:rPr>
        <w:t>s.Cenac</w:t>
      </w:r>
      <w:proofErr w:type="spellEnd"/>
    </w:p>
    <w:p w14:paraId="1B81070C" w14:textId="5001C1C5" w:rsidR="00091226" w:rsidRPr="00623BFA" w:rsidRDefault="00091226" w:rsidP="00091226">
      <w:pPr>
        <w:pStyle w:val="a"/>
        <w:numPr>
          <w:ilvl w:val="1"/>
          <w:numId w:val="2"/>
        </w:numPr>
        <w:rPr>
          <w:b/>
          <w:sz w:val="22"/>
          <w:szCs w:val="22"/>
        </w:rPr>
      </w:pPr>
      <w:proofErr w:type="spellStart"/>
      <w:r w:rsidRPr="00623BFA">
        <w:rPr>
          <w:b/>
          <w:sz w:val="22"/>
          <w:szCs w:val="22"/>
        </w:rPr>
        <w:t>Numărul</w:t>
      </w:r>
      <w:proofErr w:type="spellEnd"/>
      <w:r w:rsidRPr="00623BFA">
        <w:rPr>
          <w:b/>
          <w:sz w:val="22"/>
          <w:szCs w:val="22"/>
        </w:rPr>
        <w:t xml:space="preserve"> de </w:t>
      </w:r>
      <w:proofErr w:type="spellStart"/>
      <w:r w:rsidRPr="00623BFA">
        <w:rPr>
          <w:b/>
          <w:sz w:val="22"/>
          <w:szCs w:val="22"/>
        </w:rPr>
        <w:t>telefon</w:t>
      </w:r>
      <w:proofErr w:type="spellEnd"/>
      <w:r w:rsidRPr="00623BFA">
        <w:rPr>
          <w:b/>
          <w:sz w:val="22"/>
          <w:szCs w:val="22"/>
        </w:rPr>
        <w:t xml:space="preserve">/fax: </w:t>
      </w:r>
      <w:r w:rsidRPr="00623BFA">
        <w:rPr>
          <w:b/>
          <w:sz w:val="22"/>
          <w:szCs w:val="22"/>
          <w:shd w:val="clear" w:color="auto" w:fill="FFFF00"/>
        </w:rPr>
        <w:t>_024138236/024138238</w:t>
      </w:r>
    </w:p>
    <w:p w14:paraId="3FF81926" w14:textId="73060DDE" w:rsidR="00091226" w:rsidRPr="00623BFA" w:rsidRDefault="00091226" w:rsidP="00091226">
      <w:pPr>
        <w:pStyle w:val="a"/>
        <w:numPr>
          <w:ilvl w:val="1"/>
          <w:numId w:val="2"/>
        </w:numPr>
        <w:rPr>
          <w:b/>
          <w:sz w:val="22"/>
          <w:szCs w:val="22"/>
        </w:rPr>
      </w:pPr>
      <w:r w:rsidRPr="00623BFA">
        <w:rPr>
          <w:b/>
          <w:sz w:val="22"/>
          <w:szCs w:val="22"/>
        </w:rPr>
        <w:t xml:space="preserve">Adresa de e-mail </w:t>
      </w:r>
      <w:proofErr w:type="spellStart"/>
      <w:r w:rsidRPr="00623BFA">
        <w:rPr>
          <w:b/>
          <w:sz w:val="22"/>
          <w:szCs w:val="22"/>
        </w:rPr>
        <w:t>și</w:t>
      </w:r>
      <w:proofErr w:type="spellEnd"/>
      <w:r w:rsidRPr="00623BFA">
        <w:rPr>
          <w:b/>
          <w:sz w:val="22"/>
          <w:szCs w:val="22"/>
        </w:rPr>
        <w:t xml:space="preserve"> de internet a autorității contractante: </w:t>
      </w:r>
      <w:r w:rsidRPr="00623BFA">
        <w:rPr>
          <w:b/>
          <w:sz w:val="22"/>
          <w:szCs w:val="22"/>
          <w:shd w:val="clear" w:color="auto" w:fill="FFFF00"/>
        </w:rPr>
        <w:t>prcenac@mail.ru</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lastRenderedPageBreak/>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236B193B" w14:textId="23C3F1EB" w:rsidR="001F7AEE" w:rsidRDefault="000C5DFB" w:rsidP="00EA7D38">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w:t>
      </w: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FD5BAA2" w:rsidR="00460653" w:rsidRPr="00FF430B" w:rsidRDefault="00135000" w:rsidP="00385C85">
            <w:pPr>
              <w:tabs>
                <w:tab w:val="left" w:pos="567"/>
                <w:tab w:val="right" w:pos="10205"/>
              </w:tabs>
              <w:jc w:val="both"/>
              <w:rPr>
                <w:lang w:val="ro-MD"/>
              </w:rPr>
            </w:pPr>
            <w:r w:rsidRPr="00623BFA">
              <w:rPr>
                <w:b/>
                <w:sz w:val="22"/>
                <w:szCs w:val="22"/>
                <w:shd w:val="clear" w:color="auto" w:fill="FFFF00"/>
                <w:lang w:val="en-US"/>
              </w:rPr>
              <w:t>primăria satului Cenac,</w:t>
            </w:r>
            <w:r>
              <w:rPr>
                <w:b/>
                <w:sz w:val="22"/>
                <w:szCs w:val="22"/>
                <w:shd w:val="clear" w:color="auto" w:fill="FFFF00"/>
                <w:lang w:val="en-US"/>
              </w:rPr>
              <w:t xml:space="preserve"> </w:t>
            </w:r>
            <w:r w:rsidRPr="00623BFA">
              <w:rPr>
                <w:b/>
                <w:sz w:val="22"/>
                <w:szCs w:val="22"/>
                <w:shd w:val="clear" w:color="auto" w:fill="FFFF00"/>
                <w:lang w:val="en-US"/>
              </w:rPr>
              <w:t>r-l Cimişlia</w:t>
            </w:r>
            <w:bookmarkStart w:id="62" w:name="_GoBack"/>
            <w:bookmarkEnd w:id="62"/>
            <w:r w:rsidR="00460653"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52BFED05"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135000" w:rsidRPr="00CC468D">
              <w:rPr>
                <w:b/>
                <w:u w:val="single"/>
                <w:lang w:val="en-US"/>
              </w:rPr>
              <w:t>lucrăril</w:t>
            </w:r>
            <w:r w:rsidR="00135000">
              <w:rPr>
                <w:b/>
                <w:u w:val="single"/>
                <w:lang w:val="en-US"/>
              </w:rPr>
              <w:t>e</w:t>
            </w:r>
            <w:r w:rsidR="00135000">
              <w:rPr>
                <w:b/>
                <w:u w:val="single"/>
                <w:lang w:val="en-US"/>
              </w:rPr>
              <w:t xml:space="preserve"> reparație unor portiuni de drum în varianta albă din </w:t>
            </w:r>
            <w:r w:rsidR="00135000">
              <w:rPr>
                <w:b/>
                <w:u w:val="single"/>
                <w:shd w:val="clear" w:color="auto" w:fill="EBEDF0"/>
                <w:lang w:val="en-US"/>
              </w:rPr>
              <w:t>s</w:t>
            </w:r>
            <w:r w:rsidR="00135000" w:rsidRPr="00CC468D">
              <w:rPr>
                <w:b/>
                <w:u w:val="single"/>
                <w:shd w:val="clear" w:color="auto" w:fill="EBEDF0"/>
                <w:lang w:val="en-US"/>
              </w:rPr>
              <w:t>. Cenac, r-nul Cimislia</w:t>
            </w:r>
            <w:r w:rsidR="00135000" w:rsidRPr="00FF430B">
              <w:rPr>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63191E">
            <w:pPr>
              <w:numPr>
                <w:ilvl w:val="0"/>
                <w:numId w:val="6"/>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63191E">
            <w:pPr>
              <w:numPr>
                <w:ilvl w:val="0"/>
                <w:numId w:val="6"/>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63191E">
            <w:pPr>
              <w:numPr>
                <w:ilvl w:val="0"/>
                <w:numId w:val="6"/>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63191E">
            <w:pPr>
              <w:numPr>
                <w:ilvl w:val="0"/>
                <w:numId w:val="6"/>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lastRenderedPageBreak/>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63191E">
            <w:pPr>
              <w:numPr>
                <w:ilvl w:val="0"/>
                <w:numId w:val="7"/>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63191E">
            <w:pPr>
              <w:numPr>
                <w:ilvl w:val="0"/>
                <w:numId w:val="8"/>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63191E">
            <w:pPr>
              <w:numPr>
                <w:ilvl w:val="0"/>
                <w:numId w:val="8"/>
              </w:numPr>
              <w:tabs>
                <w:tab w:val="left" w:pos="314"/>
              </w:tabs>
              <w:spacing w:line="276" w:lineRule="auto"/>
              <w:ind w:left="0" w:firstLine="0"/>
              <w:jc w:val="both"/>
              <w:rPr>
                <w:lang w:val="ro-MD"/>
              </w:rPr>
            </w:pPr>
            <w:r w:rsidRPr="00FF430B">
              <w:rPr>
                <w:lang w:val="ro-MD"/>
              </w:rPr>
              <w:lastRenderedPageBreak/>
              <w:t xml:space="preserve">înlocuirea materialelor necorespunzătoare calitativ cu altele corespunzătoare; </w:t>
            </w:r>
          </w:p>
          <w:p w14:paraId="7AD1E5A3" w14:textId="77777777" w:rsidR="00460653" w:rsidRPr="00FF430B" w:rsidRDefault="00460653" w:rsidP="0063191E">
            <w:pPr>
              <w:numPr>
                <w:ilvl w:val="0"/>
                <w:numId w:val="8"/>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lastRenderedPageBreak/>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63191E">
            <w:pPr>
              <w:pStyle w:val="af3"/>
              <w:numPr>
                <w:ilvl w:val="1"/>
                <w:numId w:val="12"/>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63191E">
            <w:pPr>
              <w:pStyle w:val="af3"/>
              <w:numPr>
                <w:ilvl w:val="1"/>
                <w:numId w:val="12"/>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63191E">
            <w:pPr>
              <w:pStyle w:val="af3"/>
              <w:numPr>
                <w:ilvl w:val="1"/>
                <w:numId w:val="12"/>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63191E">
            <w:pPr>
              <w:pStyle w:val="af3"/>
              <w:numPr>
                <w:ilvl w:val="1"/>
                <w:numId w:val="12"/>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63191E">
            <w:pPr>
              <w:pStyle w:val="af3"/>
              <w:numPr>
                <w:ilvl w:val="1"/>
                <w:numId w:val="12"/>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63191E">
            <w:pPr>
              <w:pStyle w:val="af3"/>
              <w:numPr>
                <w:ilvl w:val="1"/>
                <w:numId w:val="12"/>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63191E">
            <w:pPr>
              <w:pStyle w:val="a"/>
              <w:numPr>
                <w:ilvl w:val="0"/>
                <w:numId w:val="12"/>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63191E">
            <w:pPr>
              <w:pStyle w:val="af3"/>
              <w:numPr>
                <w:ilvl w:val="1"/>
                <w:numId w:val="12"/>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63191E">
            <w:pPr>
              <w:pStyle w:val="af3"/>
              <w:numPr>
                <w:ilvl w:val="1"/>
                <w:numId w:val="12"/>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63191E">
            <w:pPr>
              <w:pStyle w:val="af3"/>
              <w:numPr>
                <w:ilvl w:val="1"/>
                <w:numId w:val="12"/>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63191E">
            <w:pPr>
              <w:pStyle w:val="a"/>
              <w:numPr>
                <w:ilvl w:val="0"/>
                <w:numId w:val="12"/>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lastRenderedPageBreak/>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63191E">
            <w:pPr>
              <w:pStyle w:val="af3"/>
              <w:numPr>
                <w:ilvl w:val="1"/>
                <w:numId w:val="12"/>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63191E">
            <w:pPr>
              <w:pStyle w:val="af3"/>
              <w:numPr>
                <w:ilvl w:val="1"/>
                <w:numId w:val="12"/>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63191E">
            <w:pPr>
              <w:pStyle w:val="a"/>
              <w:numPr>
                <w:ilvl w:val="0"/>
                <w:numId w:val="12"/>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63191E">
            <w:pPr>
              <w:pStyle w:val="a"/>
              <w:numPr>
                <w:ilvl w:val="1"/>
                <w:numId w:val="12"/>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63191E">
            <w:pPr>
              <w:pStyle w:val="a"/>
              <w:numPr>
                <w:ilvl w:val="0"/>
                <w:numId w:val="12"/>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63191E">
            <w:pPr>
              <w:numPr>
                <w:ilvl w:val="0"/>
                <w:numId w:val="9"/>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63191E">
            <w:pPr>
              <w:numPr>
                <w:ilvl w:val="0"/>
                <w:numId w:val="9"/>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63191E">
            <w:pPr>
              <w:numPr>
                <w:ilvl w:val="0"/>
                <w:numId w:val="9"/>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63191E">
            <w:pPr>
              <w:pStyle w:val="a"/>
              <w:numPr>
                <w:ilvl w:val="0"/>
                <w:numId w:val="11"/>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63191E">
            <w:pPr>
              <w:pStyle w:val="a"/>
              <w:numPr>
                <w:ilvl w:val="0"/>
                <w:numId w:val="11"/>
              </w:numPr>
              <w:tabs>
                <w:tab w:val="clear" w:pos="1134"/>
                <w:tab w:val="left" w:pos="1276"/>
              </w:tabs>
              <w:ind w:left="0"/>
              <w:contextualSpacing/>
              <w:rPr>
                <w:lang w:val="ro-MD"/>
              </w:rPr>
            </w:pPr>
            <w:r w:rsidRPr="00FF430B">
              <w:rPr>
                <w:lang w:val="ro-MD"/>
              </w:rPr>
              <w:lastRenderedPageBreak/>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63191E">
            <w:pPr>
              <w:pStyle w:val="a"/>
              <w:numPr>
                <w:ilvl w:val="0"/>
                <w:numId w:val="11"/>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63191E">
            <w:pPr>
              <w:pStyle w:val="a"/>
              <w:numPr>
                <w:ilvl w:val="0"/>
                <w:numId w:val="11"/>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63191E">
            <w:pPr>
              <w:pStyle w:val="af3"/>
              <w:numPr>
                <w:ilvl w:val="1"/>
                <w:numId w:val="12"/>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63191E">
            <w:pPr>
              <w:pStyle w:val="af3"/>
              <w:numPr>
                <w:ilvl w:val="1"/>
                <w:numId w:val="12"/>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63191E">
            <w:pPr>
              <w:pStyle w:val="af3"/>
              <w:numPr>
                <w:ilvl w:val="1"/>
                <w:numId w:val="12"/>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63191E">
            <w:pPr>
              <w:pStyle w:val="af3"/>
              <w:numPr>
                <w:ilvl w:val="1"/>
                <w:numId w:val="12"/>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63191E">
            <w:pPr>
              <w:pStyle w:val="a"/>
              <w:numPr>
                <w:ilvl w:val="0"/>
                <w:numId w:val="12"/>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63191E">
            <w:pPr>
              <w:pStyle w:val="af3"/>
              <w:numPr>
                <w:ilvl w:val="1"/>
                <w:numId w:val="12"/>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63191E">
            <w:pPr>
              <w:numPr>
                <w:ilvl w:val="0"/>
                <w:numId w:val="10"/>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63191E">
            <w:pPr>
              <w:numPr>
                <w:ilvl w:val="0"/>
                <w:numId w:val="10"/>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63191E">
            <w:pPr>
              <w:numPr>
                <w:ilvl w:val="0"/>
                <w:numId w:val="10"/>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63191E">
            <w:pPr>
              <w:numPr>
                <w:ilvl w:val="0"/>
                <w:numId w:val="10"/>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63191E">
            <w:pPr>
              <w:numPr>
                <w:ilvl w:val="0"/>
                <w:numId w:val="10"/>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63191E">
            <w:pPr>
              <w:pStyle w:val="af3"/>
              <w:numPr>
                <w:ilvl w:val="1"/>
                <w:numId w:val="12"/>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63191E">
            <w:pPr>
              <w:pStyle w:val="af3"/>
              <w:numPr>
                <w:ilvl w:val="1"/>
                <w:numId w:val="12"/>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63191E">
            <w:pPr>
              <w:pStyle w:val="af3"/>
              <w:numPr>
                <w:ilvl w:val="1"/>
                <w:numId w:val="12"/>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63191E">
            <w:pPr>
              <w:pStyle w:val="a"/>
              <w:numPr>
                <w:ilvl w:val="0"/>
                <w:numId w:val="12"/>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283AD51D" w:rsidR="007E709D" w:rsidRPr="00FF430B" w:rsidRDefault="00D004ED" w:rsidP="004D7C86">
                  <w:pPr>
                    <w:jc w:val="both"/>
                    <w:rPr>
                      <w:noProof w:val="0"/>
                      <w:lang w:val="ro-MD"/>
                    </w:rPr>
                  </w:pPr>
                  <w:r w:rsidRPr="00FF430B">
                    <w:rPr>
                      <w:lang w:val="ro-MD"/>
                    </w:rPr>
                    <w:t xml:space="preserve">execute </w:t>
                  </w:r>
                  <w:r w:rsidRPr="00CC468D">
                    <w:rPr>
                      <w:b/>
                      <w:u w:val="single"/>
                      <w:lang w:val="en-US"/>
                    </w:rPr>
                    <w:t>lucrăril</w:t>
                  </w:r>
                  <w:r>
                    <w:rPr>
                      <w:b/>
                      <w:u w:val="single"/>
                      <w:lang w:val="en-US"/>
                    </w:rPr>
                    <w:t>e</w:t>
                  </w:r>
                  <w:r w:rsidRPr="00CC468D">
                    <w:rPr>
                      <w:b/>
                      <w:u w:val="single"/>
                      <w:lang w:val="en-US"/>
                    </w:rPr>
                    <w:t xml:space="preserve"> de constructie </w:t>
                  </w:r>
                  <w:r w:rsidRPr="00CC468D">
                    <w:rPr>
                      <w:b/>
                      <w:u w:val="single"/>
                      <w:shd w:val="clear" w:color="auto" w:fill="EBEDF0"/>
                      <w:lang w:val="en-US"/>
                    </w:rPr>
                    <w:t>a centralei electrice</w:t>
                  </w:r>
                  <w:r>
                    <w:rPr>
                      <w:b/>
                      <w:u w:val="single"/>
                      <w:shd w:val="clear" w:color="auto" w:fill="EBEDF0"/>
                      <w:lang w:val="en-US"/>
                    </w:rPr>
                    <w:t xml:space="preserve"> </w:t>
                  </w:r>
                  <w:r w:rsidRPr="00CC468D">
                    <w:rPr>
                      <w:b/>
                      <w:u w:val="single"/>
                      <w:shd w:val="clear" w:color="auto" w:fill="EBEDF0"/>
                      <w:lang w:val="en-US"/>
                    </w:rPr>
                    <w:t>fotovoltaice cu puteea de 100kV</w:t>
                  </w:r>
                  <w:r>
                    <w:rPr>
                      <w:b/>
                      <w:u w:val="single"/>
                      <w:lang w:val="en-US"/>
                    </w:rPr>
                    <w:t xml:space="preserve"> </w:t>
                  </w:r>
                  <w:r w:rsidRPr="00CC468D">
                    <w:rPr>
                      <w:b/>
                      <w:u w:val="single"/>
                      <w:shd w:val="clear" w:color="auto" w:fill="EBEDF0"/>
                      <w:lang w:val="en-US"/>
                    </w:rPr>
                    <w:t>din com. Cenac, r-nul Cimislia</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40E6F8E" w:rsidR="00803E7E" w:rsidRPr="00FF430B" w:rsidRDefault="00D004ED" w:rsidP="004D7C86">
                  <w:pPr>
                    <w:keepNext/>
                    <w:keepLines/>
                    <w:spacing w:before="200"/>
                    <w:jc w:val="both"/>
                    <w:outlineLvl w:val="2"/>
                    <w:rPr>
                      <w:noProof w:val="0"/>
                      <w:lang w:val="ro-MD"/>
                    </w:rPr>
                  </w:pPr>
                  <w:r w:rsidRPr="00FF430B">
                    <w:rPr>
                      <w:lang w:val="ro-MD"/>
                    </w:rPr>
                    <w:t xml:space="preserve">execute </w:t>
                  </w:r>
                  <w:r w:rsidRPr="00CC468D">
                    <w:rPr>
                      <w:b/>
                      <w:u w:val="single"/>
                      <w:lang w:val="en-US"/>
                    </w:rPr>
                    <w:t>lucrăril</w:t>
                  </w:r>
                  <w:r>
                    <w:rPr>
                      <w:b/>
                      <w:u w:val="single"/>
                      <w:lang w:val="en-US"/>
                    </w:rPr>
                    <w:t>e</w:t>
                  </w:r>
                  <w:r w:rsidRPr="00CC468D">
                    <w:rPr>
                      <w:b/>
                      <w:u w:val="single"/>
                      <w:lang w:val="en-US"/>
                    </w:rPr>
                    <w:t xml:space="preserve"> de constructie </w:t>
                  </w:r>
                  <w:r w:rsidRPr="00CC468D">
                    <w:rPr>
                      <w:b/>
                      <w:u w:val="single"/>
                      <w:shd w:val="clear" w:color="auto" w:fill="EBEDF0"/>
                      <w:lang w:val="en-US"/>
                    </w:rPr>
                    <w:t>a centralei electrice</w:t>
                  </w:r>
                  <w:r>
                    <w:rPr>
                      <w:b/>
                      <w:u w:val="single"/>
                      <w:shd w:val="clear" w:color="auto" w:fill="EBEDF0"/>
                      <w:lang w:val="en-US"/>
                    </w:rPr>
                    <w:t xml:space="preserve"> </w:t>
                  </w:r>
                  <w:r w:rsidRPr="00CC468D">
                    <w:rPr>
                      <w:b/>
                      <w:u w:val="single"/>
                      <w:shd w:val="clear" w:color="auto" w:fill="EBEDF0"/>
                      <w:lang w:val="en-US"/>
                    </w:rPr>
                    <w:t>fotovoltaice cu puteea de 100kV</w:t>
                  </w:r>
                  <w:r>
                    <w:rPr>
                      <w:b/>
                      <w:u w:val="single"/>
                      <w:lang w:val="en-US"/>
                    </w:rPr>
                    <w:t xml:space="preserve"> </w:t>
                  </w:r>
                  <w:r w:rsidRPr="00CC468D">
                    <w:rPr>
                      <w:b/>
                      <w:u w:val="single"/>
                      <w:shd w:val="clear" w:color="auto" w:fill="EBEDF0"/>
                      <w:lang w:val="en-US"/>
                    </w:rPr>
                    <w:t>din com. Cenac, r-nul Cimislia</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63191E">
            <w:pPr>
              <w:pStyle w:val="a"/>
              <w:numPr>
                <w:ilvl w:val="0"/>
                <w:numId w:val="28"/>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63191E">
            <w:pPr>
              <w:numPr>
                <w:ilvl w:val="0"/>
                <w:numId w:val="23"/>
              </w:numPr>
              <w:suppressAutoHyphens/>
              <w:ind w:left="0" w:firstLine="720"/>
              <w:jc w:val="both"/>
              <w:rPr>
                <w:lang w:val="ro-MD"/>
              </w:rPr>
            </w:pPr>
            <w:r w:rsidRPr="00FF430B">
              <w:rPr>
                <w:lang w:val="ro-MD"/>
              </w:rPr>
              <w:t>Formularul Contractului;</w:t>
            </w:r>
          </w:p>
          <w:p w14:paraId="62BECD35" w14:textId="77777777" w:rsidR="00AD32DD" w:rsidRPr="00FF430B" w:rsidRDefault="004C7DFB" w:rsidP="0063191E">
            <w:pPr>
              <w:numPr>
                <w:ilvl w:val="0"/>
                <w:numId w:val="23"/>
              </w:numPr>
              <w:suppressAutoHyphens/>
              <w:ind w:left="0" w:firstLine="720"/>
              <w:jc w:val="both"/>
              <w:rPr>
                <w:i/>
                <w:lang w:val="ro-MD"/>
              </w:rPr>
            </w:pPr>
            <w:r w:rsidRPr="00FF430B">
              <w:rPr>
                <w:lang w:val="ro-MD"/>
              </w:rPr>
              <w:t>Formularul ofertei;</w:t>
            </w:r>
          </w:p>
          <w:p w14:paraId="4CD35ADF" w14:textId="77777777" w:rsidR="00AD32DD" w:rsidRPr="00FF430B" w:rsidRDefault="004C7DFB" w:rsidP="0063191E">
            <w:pPr>
              <w:numPr>
                <w:ilvl w:val="0"/>
                <w:numId w:val="23"/>
              </w:numPr>
              <w:suppressAutoHyphens/>
              <w:ind w:left="0" w:firstLine="720"/>
              <w:jc w:val="both"/>
              <w:rPr>
                <w:i/>
                <w:lang w:val="ro-MD"/>
              </w:rPr>
            </w:pPr>
            <w:r w:rsidRPr="00FF430B">
              <w:rPr>
                <w:lang w:val="ro-MD"/>
              </w:rPr>
              <w:t>Caietul de sarcini;</w:t>
            </w:r>
          </w:p>
          <w:p w14:paraId="6351F713" w14:textId="77777777" w:rsidR="00AD32DD" w:rsidRPr="00FF430B" w:rsidRDefault="004C7DFB" w:rsidP="0063191E">
            <w:pPr>
              <w:numPr>
                <w:ilvl w:val="0"/>
                <w:numId w:val="2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63191E">
            <w:pPr>
              <w:numPr>
                <w:ilvl w:val="0"/>
                <w:numId w:val="2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63191E">
            <w:pPr>
              <w:numPr>
                <w:ilvl w:val="0"/>
                <w:numId w:val="2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lastRenderedPageBreak/>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63191E">
            <w:pPr>
              <w:numPr>
                <w:ilvl w:val="0"/>
                <w:numId w:val="2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63191E">
            <w:pPr>
              <w:numPr>
                <w:ilvl w:val="0"/>
                <w:numId w:val="2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63191E">
            <w:pPr>
              <w:numPr>
                <w:ilvl w:val="0"/>
                <w:numId w:val="2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63191E">
            <w:pPr>
              <w:numPr>
                <w:ilvl w:val="0"/>
                <w:numId w:val="2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63191E">
            <w:pPr>
              <w:numPr>
                <w:ilvl w:val="0"/>
                <w:numId w:val="2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63191E">
            <w:pPr>
              <w:numPr>
                <w:ilvl w:val="0"/>
                <w:numId w:val="2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63191E">
            <w:pPr>
              <w:numPr>
                <w:ilvl w:val="0"/>
                <w:numId w:val="2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63191E">
            <w:pPr>
              <w:numPr>
                <w:ilvl w:val="0"/>
                <w:numId w:val="2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63191E">
            <w:pPr>
              <w:pStyle w:val="af3"/>
              <w:numPr>
                <w:ilvl w:val="0"/>
                <w:numId w:val="2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63191E">
            <w:pPr>
              <w:pStyle w:val="af3"/>
              <w:numPr>
                <w:ilvl w:val="0"/>
                <w:numId w:val="27"/>
              </w:numPr>
              <w:tabs>
                <w:tab w:val="clear" w:pos="1854"/>
                <w:tab w:val="left" w:pos="0"/>
                <w:tab w:val="num" w:pos="1135"/>
                <w:tab w:val="left" w:pos="2070"/>
              </w:tabs>
              <w:ind w:left="0" w:firstLine="710"/>
              <w:rPr>
                <w:lang w:val="ro-MD"/>
              </w:rPr>
            </w:pPr>
            <w:r w:rsidRPr="00FF430B">
              <w:rPr>
                <w:lang w:val="ro-MD"/>
              </w:rPr>
              <w:lastRenderedPageBreak/>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lastRenderedPageBreak/>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63191E">
            <w:pPr>
              <w:pStyle w:val="a"/>
              <w:numPr>
                <w:ilvl w:val="0"/>
                <w:numId w:val="28"/>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63191E">
            <w:pPr>
              <w:pStyle w:val="a"/>
              <w:numPr>
                <w:ilvl w:val="0"/>
                <w:numId w:val="12"/>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63191E">
            <w:pPr>
              <w:numPr>
                <w:ilvl w:val="0"/>
                <w:numId w:val="22"/>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63191E">
            <w:pPr>
              <w:pStyle w:val="a"/>
              <w:numPr>
                <w:ilvl w:val="0"/>
                <w:numId w:val="22"/>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63191E">
            <w:pPr>
              <w:pStyle w:val="a"/>
              <w:numPr>
                <w:ilvl w:val="0"/>
                <w:numId w:val="30"/>
              </w:numPr>
              <w:rPr>
                <w:lang w:val="ro-MD"/>
              </w:rPr>
            </w:pPr>
            <w:r w:rsidRPr="00FF430B">
              <w:rPr>
                <w:lang w:val="ro-MD"/>
              </w:rPr>
              <w:t>prin acordul de voinţă al părţilor ;</w:t>
            </w:r>
          </w:p>
          <w:p w14:paraId="0472106D" w14:textId="77777777" w:rsidR="0063773E" w:rsidRPr="00FF430B" w:rsidRDefault="0063773E" w:rsidP="0063191E">
            <w:pPr>
              <w:pStyle w:val="a"/>
              <w:numPr>
                <w:ilvl w:val="0"/>
                <w:numId w:val="3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63191E">
            <w:pPr>
              <w:pStyle w:val="a"/>
              <w:numPr>
                <w:ilvl w:val="0"/>
                <w:numId w:val="22"/>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lastRenderedPageBreak/>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19553D" w14:textId="77777777" w:rsidR="00E53104" w:rsidRDefault="00E53104" w:rsidP="00A20ACF">
      <w:r>
        <w:separator/>
      </w:r>
    </w:p>
  </w:endnote>
  <w:endnote w:type="continuationSeparator" w:id="0">
    <w:p w14:paraId="27DCBFD0" w14:textId="77777777" w:rsidR="00E53104" w:rsidRDefault="00E5310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9D599E" w14:textId="77777777" w:rsidR="00E53104" w:rsidRDefault="00E53104" w:rsidP="00A20ACF">
      <w:r>
        <w:separator/>
      </w:r>
    </w:p>
  </w:footnote>
  <w:footnote w:type="continuationSeparator" w:id="0">
    <w:p w14:paraId="58010934" w14:textId="77777777" w:rsidR="00E53104" w:rsidRDefault="00E5310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0C33AAF"/>
    <w:multiLevelType w:val="hybridMultilevel"/>
    <w:tmpl w:val="1FAEBA4C"/>
    <w:lvl w:ilvl="0" w:tplc="04090017">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2"/>
  </w:num>
  <w:num w:numId="3">
    <w:abstractNumId w:val="24"/>
  </w:num>
  <w:num w:numId="4">
    <w:abstractNumId w:val="23"/>
  </w:num>
  <w:num w:numId="5">
    <w:abstractNumId w:val="5"/>
  </w:num>
  <w:num w:numId="6">
    <w:abstractNumId w:val="21"/>
  </w:num>
  <w:num w:numId="7">
    <w:abstractNumId w:val="9"/>
  </w:num>
  <w:num w:numId="8">
    <w:abstractNumId w:val="15"/>
  </w:num>
  <w:num w:numId="9">
    <w:abstractNumId w:val="16"/>
  </w:num>
  <w:num w:numId="10">
    <w:abstractNumId w:val="29"/>
  </w:num>
  <w:num w:numId="11">
    <w:abstractNumId w:val="19"/>
  </w:num>
  <w:num w:numId="12">
    <w:abstractNumId w:val="17"/>
  </w:num>
  <w:num w:numId="13">
    <w:abstractNumId w:val="7"/>
  </w:num>
  <w:num w:numId="14">
    <w:abstractNumId w:val="30"/>
  </w:num>
  <w:num w:numId="15">
    <w:abstractNumId w:val="26"/>
  </w:num>
  <w:num w:numId="16">
    <w:abstractNumId w:val="8"/>
  </w:num>
  <w:num w:numId="17">
    <w:abstractNumId w:val="25"/>
  </w:num>
  <w:num w:numId="18">
    <w:abstractNumId w:val="18"/>
  </w:num>
  <w:num w:numId="19">
    <w:abstractNumId w:val="13"/>
  </w:num>
  <w:num w:numId="20">
    <w:abstractNumId w:val="10"/>
  </w:num>
  <w:num w:numId="21">
    <w:abstractNumId w:val="6"/>
  </w:num>
  <w:num w:numId="22">
    <w:abstractNumId w:val="12"/>
  </w:num>
  <w:num w:numId="23">
    <w:abstractNumId w:val="3"/>
  </w:num>
  <w:num w:numId="24">
    <w:abstractNumId w:val="0"/>
  </w:num>
  <w:num w:numId="25">
    <w:abstractNumId w:val="2"/>
  </w:num>
  <w:num w:numId="26">
    <w:abstractNumId w:val="4"/>
  </w:num>
  <w:num w:numId="27">
    <w:abstractNumId w:val="1"/>
  </w:num>
  <w:num w:numId="28">
    <w:abstractNumId w:val="28"/>
  </w:num>
  <w:num w:numId="29">
    <w:abstractNumId w:val="11"/>
  </w:num>
  <w:num w:numId="30">
    <w:abstractNumId w:val="31"/>
  </w:num>
  <w:num w:numId="31">
    <w:abstractNumId w:val="14"/>
  </w:num>
  <w:num w:numId="32">
    <w:abstractNumId w:val="22"/>
  </w:num>
  <w:num w:numId="33">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1226"/>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000"/>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305"/>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8F3"/>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91E"/>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6BF7"/>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766"/>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4ED"/>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104"/>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A7D38"/>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155305"/>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155305"/>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15530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155305"/>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5A4D94-E605-4BE3-A3AA-3C46D5EBF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56</Pages>
  <Words>20667</Words>
  <Characters>117807</Characters>
  <Application>Microsoft Office Word</Application>
  <DocSecurity>0</DocSecurity>
  <Lines>981</Lines>
  <Paragraphs>276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2026-03-20T07:50:00Z</dcterms:created>
  <dcterms:modified xsi:type="dcterms:W3CDTF">2026-03-20T07:53:00Z</dcterms:modified>
</cp:coreProperties>
</file>