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F490032" w14:textId="77777777" w:rsidR="002A0290" w:rsidRPr="002A0290" w:rsidRDefault="00BA7FF4"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r w:rsidR="002A0290" w:rsidRPr="002A0290">
        <w:rPr>
          <w:rFonts w:ascii="Helvetica" w:eastAsiaTheme="majorEastAsia" w:hAnsi="Helvetica"/>
          <w:b/>
          <w:bCs/>
          <w:color w:val="333333"/>
          <w:sz w:val="23"/>
          <w:szCs w:val="23"/>
          <w:bdr w:val="none" w:sz="0" w:space="0" w:color="auto" w:frame="1"/>
          <w:shd w:val="clear" w:color="auto" w:fill="FFFFFF"/>
          <w:lang w:val="en-US"/>
        </w:rPr>
        <w:t>MTender ID </w:t>
      </w:r>
    </w:p>
    <w:p w14:paraId="5E995F0B"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8"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41226B05" w14:textId="66C0BC5E" w:rsidR="00BA7FF4" w:rsidRPr="00E84BA3" w:rsidRDefault="00BA7FF4"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sidR="002A0290">
        <w:rPr>
          <w:noProof w:val="0"/>
          <w:lang w:val="ro-MD"/>
        </w:rPr>
        <w:t>24.04.2026</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7D82A78D"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1862BF3E"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9"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1F4F5A1C"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2E561BF1" w14:textId="5C31CC97"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3C3054B9" w14:textId="77777777" w:rsidR="00BE49DD" w:rsidRPr="004F2A1D" w:rsidRDefault="00BE49DD" w:rsidP="00950D18">
      <w:pPr>
        <w:pStyle w:val="a7"/>
        <w:tabs>
          <w:tab w:val="left" w:pos="567"/>
        </w:tabs>
        <w:spacing w:line="360" w:lineRule="auto"/>
        <w:rPr>
          <w:rFonts w:ascii="Times New Roman" w:hAnsi="Times New Roman"/>
          <w:szCs w:val="24"/>
          <w:lang w:val="en-US"/>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62EE7309"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70BFFD7A"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0"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106C3007"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2D2E480A" w14:textId="0E54B69E"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643D3CC8" w14:textId="77777777" w:rsidR="00BB1EC7" w:rsidRPr="004F2A1D" w:rsidRDefault="00BB1EC7" w:rsidP="00950D18">
      <w:pPr>
        <w:pStyle w:val="a7"/>
        <w:tabs>
          <w:tab w:val="left" w:pos="567"/>
        </w:tabs>
        <w:spacing w:line="360" w:lineRule="auto"/>
        <w:rPr>
          <w:rFonts w:ascii="Times New Roman" w:hAnsi="Times New Roman"/>
          <w:szCs w:val="24"/>
          <w:lang w:val="en-US"/>
        </w:rPr>
      </w:pPr>
    </w:p>
    <w:bookmarkEnd w:id="1"/>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C05FE26"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6CF3D517"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1"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6142B2AA"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7BAE4F8C" w14:textId="139BD34D"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04A8C3D6" w14:textId="77777777" w:rsidR="00B65C93" w:rsidRPr="004F2A1D" w:rsidRDefault="00B65C93" w:rsidP="00196AB4">
      <w:pPr>
        <w:spacing w:after="200" w:line="276" w:lineRule="auto"/>
        <w:jc w:val="center"/>
        <w:rPr>
          <w:lang w:val="en-US" w:eastAsia="zh-CN"/>
        </w:rPr>
      </w:pPr>
    </w:p>
    <w:p w14:paraId="596DAC67" w14:textId="77777777" w:rsidR="00950D18" w:rsidRPr="00FF430B" w:rsidRDefault="00950D18" w:rsidP="00950D18">
      <w:pPr>
        <w:rPr>
          <w:lang w:val="ro-MD" w:eastAsia="zh-CN"/>
        </w:rPr>
      </w:pP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5B235FFF"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7726AE72"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2"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21FF5270"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52177CC4" w14:textId="77777777" w:rsidR="00E84BA3" w:rsidRDefault="00E84BA3" w:rsidP="002242A0">
      <w:pPr>
        <w:jc w:val="center"/>
        <w:rPr>
          <w:rFonts w:eastAsia="PMingLiU"/>
          <w:b/>
          <w:lang w:val="ro-MD" w:eastAsia="zh-CN"/>
        </w:rPr>
      </w:pPr>
    </w:p>
    <w:p w14:paraId="6B603916" w14:textId="56D8B152"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2DF31BAE"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6279AC50"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3"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70D46B8D"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512EE62A" w14:textId="379DF798" w:rsidR="004F2A1D" w:rsidRPr="004F2A1D" w:rsidRDefault="004F2A1D" w:rsidP="004F2A1D">
      <w:pPr>
        <w:jc w:val="right"/>
        <w:rPr>
          <w:rFonts w:ascii="Helvetica" w:eastAsiaTheme="majorEastAsia" w:hAnsi="Helvetica"/>
          <w:b/>
          <w:bCs/>
          <w:color w:val="333333"/>
          <w:sz w:val="23"/>
          <w:szCs w:val="23"/>
          <w:bdr w:val="none" w:sz="0" w:space="0" w:color="auto" w:frame="1"/>
          <w:shd w:val="clear" w:color="auto" w:fill="FFFFFF"/>
          <w:lang w:val="en-US"/>
        </w:rPr>
      </w:pPr>
    </w:p>
    <w:p w14:paraId="3234C587" w14:textId="77777777" w:rsidR="002D6E71" w:rsidRPr="004F2A1D" w:rsidRDefault="002D6E71" w:rsidP="009A7C84">
      <w:pPr>
        <w:jc w:val="center"/>
        <w:rPr>
          <w:rFonts w:eastAsia="PMingLiU"/>
          <w:b/>
          <w:lang w:val="en-US"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Default="002D6E71" w:rsidP="00284ED0">
      <w:pPr>
        <w:spacing w:line="276" w:lineRule="auto"/>
        <w:jc w:val="center"/>
        <w:rPr>
          <w:rFonts w:eastAsia="PMingLiU"/>
          <w:b/>
          <w:lang w:val="ro-MD" w:eastAsia="zh-CN"/>
        </w:rPr>
      </w:pPr>
    </w:p>
    <w:p w14:paraId="7E6A4B17" w14:textId="77777777" w:rsidR="00301DB1" w:rsidRPr="00FF430B" w:rsidRDefault="00301DB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0E399AFE"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52FBC1F6"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4"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1F4CE358"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32E79567" w14:textId="4D88A548" w:rsidR="00ED0377" w:rsidRPr="00E84BA3" w:rsidRDefault="00ED0377" w:rsidP="00ED0377">
      <w:pPr>
        <w:jc w:val="right"/>
        <w:rPr>
          <w:rFonts w:ascii="Helvetica" w:eastAsiaTheme="majorEastAsia" w:hAnsi="Helvetica"/>
          <w:b/>
          <w:bCs/>
          <w:color w:val="333333"/>
          <w:sz w:val="23"/>
          <w:szCs w:val="23"/>
          <w:bdr w:val="none" w:sz="0" w:space="0" w:color="auto" w:frame="1"/>
          <w:shd w:val="clear" w:color="auto" w:fill="FFFFFF"/>
          <w:lang w:val="en-US"/>
        </w:rPr>
      </w:pPr>
    </w:p>
    <w:p w14:paraId="464C323A" w14:textId="77777777" w:rsidR="002D6E71" w:rsidRPr="004F2A1D" w:rsidRDefault="002D6E71" w:rsidP="00284ED0">
      <w:pPr>
        <w:spacing w:line="276" w:lineRule="auto"/>
        <w:jc w:val="center"/>
        <w:rPr>
          <w:rFonts w:eastAsia="PMingLiU"/>
          <w:b/>
          <w:lang w:val="en-US"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bookmarkStart w:id="13" w:name="_Toc449692114"/>
      <w:bookmarkEnd w:id="12"/>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Default="000E4D7D" w:rsidP="004F77F1">
      <w:pPr>
        <w:spacing w:line="276" w:lineRule="auto"/>
        <w:jc w:val="center"/>
        <w:rPr>
          <w:rFonts w:eastAsia="PMingLiU"/>
          <w:b/>
          <w:lang w:val="ro-MD" w:eastAsia="zh-CN"/>
        </w:rPr>
      </w:pPr>
    </w:p>
    <w:p w14:paraId="1E6C7D3B" w14:textId="77777777" w:rsidR="00301DB1" w:rsidRDefault="00301DB1" w:rsidP="004F77F1">
      <w:pPr>
        <w:spacing w:line="276" w:lineRule="auto"/>
        <w:jc w:val="center"/>
        <w:rPr>
          <w:rFonts w:eastAsia="PMingLiU"/>
          <w:b/>
          <w:lang w:val="ro-MD" w:eastAsia="zh-CN"/>
        </w:rPr>
      </w:pPr>
    </w:p>
    <w:p w14:paraId="632F80BA" w14:textId="77777777" w:rsidR="00301DB1" w:rsidRPr="00FF430B" w:rsidRDefault="00301DB1" w:rsidP="004F77F1">
      <w:pPr>
        <w:spacing w:line="276" w:lineRule="auto"/>
        <w:jc w:val="center"/>
        <w:rPr>
          <w:rFonts w:eastAsia="PMingLiU"/>
          <w:b/>
          <w:lang w:val="ro-MD" w:eastAsia="zh-CN"/>
        </w:rPr>
      </w:pPr>
    </w:p>
    <w:bookmarkEnd w:id="13"/>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310C3F87"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la Documentația standard </w:t>
      </w:r>
      <w:r w:rsidRPr="002A0290">
        <w:rPr>
          <w:rFonts w:ascii="Helvetica" w:eastAsiaTheme="majorEastAsia" w:hAnsi="Helvetica"/>
          <w:b/>
          <w:bCs/>
          <w:color w:val="333333"/>
          <w:sz w:val="23"/>
          <w:szCs w:val="23"/>
          <w:bdr w:val="none" w:sz="0" w:space="0" w:color="auto" w:frame="1"/>
          <w:shd w:val="clear" w:color="auto" w:fill="FFFFFF"/>
          <w:lang w:val="en-US"/>
        </w:rPr>
        <w:t>MTender ID </w:t>
      </w:r>
    </w:p>
    <w:p w14:paraId="3DEDDD0F" w14:textId="77777777" w:rsidR="002A0290" w:rsidRPr="002A0290"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hyperlink r:id="rId16" w:tgtFrame="_blank" w:history="1">
        <w:r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p>
    <w:p w14:paraId="69465912" w14:textId="77777777" w:rsidR="002A0290" w:rsidRPr="00E84BA3" w:rsidRDefault="002A0290" w:rsidP="002A0290">
      <w:pPr>
        <w:jc w:val="right"/>
        <w:rPr>
          <w:rFonts w:ascii="Helvetica" w:eastAsiaTheme="majorEastAsia" w:hAnsi="Helvetica"/>
          <w:b/>
          <w:bCs/>
          <w:color w:val="333333"/>
          <w:sz w:val="23"/>
          <w:szCs w:val="23"/>
          <w:bdr w:val="none" w:sz="0" w:space="0" w:color="auto" w:frame="1"/>
          <w:shd w:val="clear" w:color="auto" w:fill="FFFFFF"/>
          <w:lang w:val="en-US"/>
        </w:rPr>
      </w:pPr>
      <w:r w:rsidRPr="00FF430B">
        <w:rPr>
          <w:noProof w:val="0"/>
          <w:lang w:val="ro-MD"/>
        </w:rPr>
        <w:t xml:space="preserve">din </w:t>
      </w:r>
      <w:r>
        <w:rPr>
          <w:noProof w:val="0"/>
          <w:lang w:val="ro-MD"/>
        </w:rPr>
        <w:t>24.04.2026</w:t>
      </w:r>
    </w:p>
    <w:p w14:paraId="5C09AC8C" w14:textId="77777777" w:rsidR="002D6E71" w:rsidRPr="004F2A1D"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34ED8BA" w14:textId="6FF296AB" w:rsidR="002A0290" w:rsidRPr="00E84BA3" w:rsidRDefault="00460653" w:rsidP="002A0290">
            <w:pPr>
              <w:rPr>
                <w:rFonts w:ascii="Helvetica" w:eastAsiaTheme="majorEastAsia" w:hAnsi="Helvetica"/>
                <w:b/>
                <w:bCs/>
                <w:color w:val="333333"/>
                <w:sz w:val="23"/>
                <w:szCs w:val="23"/>
                <w:bdr w:val="none" w:sz="0" w:space="0" w:color="auto" w:frame="1"/>
                <w:shd w:val="clear" w:color="auto" w:fill="FFFFFF"/>
                <w:lang w:val="en-US"/>
              </w:rPr>
            </w:pPr>
            <w:r w:rsidRPr="00FF430B">
              <w:rPr>
                <w:lang w:val="ro-MD"/>
              </w:rPr>
              <w:t xml:space="preserve">Prezentul contract este încheiat în urma procedurii de achiziție nr. </w:t>
            </w:r>
            <w:r w:rsidR="002A0290" w:rsidRPr="002A0290">
              <w:rPr>
                <w:rFonts w:ascii="Helvetica" w:eastAsiaTheme="majorEastAsia" w:hAnsi="Helvetica"/>
                <w:b/>
                <w:bCs/>
                <w:color w:val="333333"/>
                <w:sz w:val="23"/>
                <w:szCs w:val="23"/>
                <w:bdr w:val="none" w:sz="0" w:space="0" w:color="auto" w:frame="1"/>
                <w:shd w:val="clear" w:color="auto" w:fill="FFFFFF"/>
                <w:lang w:val="en-US"/>
              </w:rPr>
              <w:t>MTender ID </w:t>
            </w:r>
            <w:r w:rsidR="002A0290">
              <w:rPr>
                <w:rFonts w:ascii="Helvetica" w:eastAsiaTheme="majorEastAsia" w:hAnsi="Helvetica"/>
                <w:b/>
                <w:bCs/>
                <w:color w:val="333333"/>
                <w:sz w:val="23"/>
                <w:szCs w:val="23"/>
                <w:bdr w:val="none" w:sz="0" w:space="0" w:color="auto" w:frame="1"/>
                <w:shd w:val="clear" w:color="auto" w:fill="FFFFFF"/>
                <w:lang w:val="en-US"/>
              </w:rPr>
              <w:t xml:space="preserve"> </w:t>
            </w:r>
            <w:hyperlink r:id="rId17" w:tgtFrame="_blank" w:history="1">
              <w:r w:rsidR="002A0290" w:rsidRPr="002A0290">
                <w:rPr>
                  <w:rStyle w:val="af3"/>
                  <w:rFonts w:ascii="Helvetica" w:eastAsiaTheme="majorEastAsia" w:hAnsi="Helvetica"/>
                  <w:b/>
                  <w:bCs/>
                  <w:sz w:val="23"/>
                  <w:szCs w:val="23"/>
                  <w:bdr w:val="none" w:sz="0" w:space="0" w:color="auto" w:frame="1"/>
                  <w:shd w:val="clear" w:color="auto" w:fill="FFFFFF"/>
                  <w:lang w:val="en-US"/>
                </w:rPr>
                <w:t>ocds-b3wdp1-MD-1777013723909</w:t>
              </w:r>
            </w:hyperlink>
            <w:r w:rsidR="002A0290">
              <w:rPr>
                <w:rFonts w:ascii="Helvetica" w:eastAsiaTheme="majorEastAsia" w:hAnsi="Helvetica"/>
                <w:b/>
                <w:bCs/>
                <w:color w:val="333333"/>
                <w:sz w:val="23"/>
                <w:szCs w:val="23"/>
                <w:bdr w:val="none" w:sz="0" w:space="0" w:color="auto" w:frame="1"/>
                <w:shd w:val="clear" w:color="auto" w:fill="FFFFFF"/>
                <w:lang w:val="en-US"/>
              </w:rPr>
              <w:t xml:space="preserve"> </w:t>
            </w:r>
            <w:r w:rsidR="002A0290" w:rsidRPr="00FF430B">
              <w:rPr>
                <w:noProof w:val="0"/>
                <w:lang w:val="ro-MD"/>
              </w:rPr>
              <w:t xml:space="preserve">din </w:t>
            </w:r>
            <w:r w:rsidR="002A0290">
              <w:rPr>
                <w:noProof w:val="0"/>
                <w:lang w:val="ro-MD"/>
              </w:rPr>
              <w:t>24.04.2026</w:t>
            </w:r>
          </w:p>
          <w:p w14:paraId="0DDC2D10" w14:textId="144D2E36" w:rsidR="00460653" w:rsidRPr="001125B2" w:rsidRDefault="00460653" w:rsidP="00385C85">
            <w:pPr>
              <w:pStyle w:val="af2"/>
              <w:tabs>
                <w:tab w:val="left" w:pos="567"/>
                <w:tab w:val="right" w:pos="9531"/>
              </w:tabs>
              <w:ind w:firstLine="0"/>
              <w:rPr>
                <w:b/>
                <w:bCs/>
                <w:u w:val="single"/>
                <w:lang w:val="ro-MD"/>
              </w:rPr>
            </w:pPr>
            <w:r w:rsidRPr="00FF430B">
              <w:rPr>
                <w:lang w:val="ro-MD"/>
              </w:rPr>
              <w:t xml:space="preserve"> între</w:t>
            </w:r>
            <w:r w:rsidR="001125B2">
              <w:rPr>
                <w:lang w:val="ro-MD"/>
              </w:rPr>
              <w:t xml:space="preserve"> </w:t>
            </w:r>
            <w:r w:rsidR="001125B2" w:rsidRPr="001125B2">
              <w:rPr>
                <w:b/>
                <w:bCs/>
                <w:u w:val="single"/>
                <w:lang w:val="ro-MD"/>
              </w:rPr>
              <w:t>Î.S. „Aeroportul Internațional Chișinău”</w:t>
            </w:r>
          </w:p>
          <w:p w14:paraId="6044E919" w14:textId="77777777" w:rsidR="001125B2" w:rsidRDefault="00460653" w:rsidP="001125B2">
            <w:pPr>
              <w:tabs>
                <w:tab w:val="left" w:pos="567"/>
                <w:tab w:val="right" w:pos="10205"/>
              </w:tabs>
              <w:jc w:val="both"/>
              <w:rPr>
                <w:lang w:val="ro-MD"/>
              </w:rPr>
            </w:pPr>
            <w:r w:rsidRPr="00FF430B">
              <w:rPr>
                <w:lang w:val="ro-MD"/>
              </w:rPr>
              <w:t>cu sediul în</w:t>
            </w:r>
            <w:r w:rsidR="001125B2">
              <w:rPr>
                <w:lang w:val="ro-MD"/>
              </w:rPr>
              <w:t xml:space="preserve"> mun. Chișinău, bd. Dacia, 80/3  </w:t>
            </w:r>
            <w:r w:rsidR="009157BF" w:rsidRPr="00FF430B">
              <w:rPr>
                <w:lang w:val="ro-MD"/>
              </w:rPr>
              <w:t>IDNO</w:t>
            </w:r>
            <w:r w:rsidRPr="00FF430B">
              <w:rPr>
                <w:lang w:val="ro-MD"/>
              </w:rPr>
              <w:t xml:space="preserve"> </w:t>
            </w:r>
            <w:r w:rsidR="001125B2">
              <w:rPr>
                <w:lang w:val="ro-MD"/>
              </w:rPr>
              <w:t>1002600007189</w:t>
            </w:r>
            <w:r w:rsidR="00B51B6E" w:rsidRPr="00FF430B">
              <w:rPr>
                <w:lang w:val="ro-MD"/>
              </w:rPr>
              <w:t xml:space="preserve"> reprezentat prin </w:t>
            </w:r>
            <w:r w:rsidR="001125B2" w:rsidRPr="001125B2">
              <w:rPr>
                <w:b/>
                <w:bCs/>
                <w:lang w:val="ro-MD"/>
              </w:rPr>
              <w:t>Administratorul</w:t>
            </w:r>
            <w:r w:rsidR="001125B2">
              <w:rPr>
                <w:lang w:val="ro-MD"/>
              </w:rPr>
              <w:t xml:space="preserve"> </w:t>
            </w:r>
            <w:r w:rsidR="001125B2" w:rsidRPr="001125B2">
              <w:rPr>
                <w:b/>
                <w:bCs/>
                <w:lang w:val="ro-MD"/>
              </w:rPr>
              <w:t xml:space="preserve">Sergiu Spoială </w:t>
            </w:r>
            <w:r w:rsidR="001125B2">
              <w:rPr>
                <w:b/>
                <w:bCs/>
                <w:lang w:val="ro-MD"/>
              </w:rPr>
              <w:t xml:space="preserve"> </w:t>
            </w:r>
            <w:r w:rsidRPr="00FF430B">
              <w:rPr>
                <w:lang w:val="ro-MD"/>
              </w:rPr>
              <w:t>în calitate de</w:t>
            </w:r>
            <w:r w:rsidR="00B51B6E" w:rsidRPr="00FF430B">
              <w:rPr>
                <w:lang w:val="ro-MD"/>
              </w:rPr>
              <w:t xml:space="preserve"> Beneficiar, pe de o parte, </w:t>
            </w:r>
          </w:p>
          <w:p w14:paraId="117328E3" w14:textId="5D960B86" w:rsidR="00460653" w:rsidRPr="001125B2" w:rsidRDefault="00B51B6E" w:rsidP="001125B2">
            <w:pPr>
              <w:tabs>
                <w:tab w:val="left" w:pos="567"/>
                <w:tab w:val="right" w:pos="10205"/>
              </w:tabs>
              <w:jc w:val="both"/>
              <w:rPr>
                <w:b/>
                <w:bCs/>
                <w:lang w:val="ro-MD"/>
              </w:rPr>
            </w:pPr>
            <w:r w:rsidRPr="00FF430B">
              <w:rPr>
                <w:lang w:val="ro-MD"/>
              </w:rPr>
              <w:t>şi</w:t>
            </w:r>
            <w:r w:rsidR="00460653" w:rsidRPr="00FF430B">
              <w:rPr>
                <w:lang w:val="ro-MD"/>
              </w:rPr>
              <w:t xml:space="preserve">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EFB1C18"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A0290" w:rsidRPr="006F385C">
              <w:rPr>
                <w:b/>
                <w:i/>
                <w:iCs/>
                <w:lang w:val="ro-MD" w:eastAsia="ru-RU"/>
              </w:rPr>
              <w:t>Lucrări de reparații curente a îmbrăcămintei din beton asfaltic situat pe suprafața de lucru a aerodromului adiacent zonei terminalului  Aeroportului Internațional Chișinău</w:t>
            </w:r>
            <w:r w:rsidR="002A0290">
              <w:rPr>
                <w:b/>
                <w:i/>
                <w:iCs/>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90A85EA"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2D0AA7">
              <w:rPr>
                <w:lang w:val="ro-MD"/>
              </w:rPr>
              <w:t>30</w:t>
            </w:r>
            <w:r w:rsidR="00EB65F6" w:rsidRPr="00FF430B">
              <w:rPr>
                <w:lang w:val="ro-MD"/>
              </w:rPr>
              <w:t xml:space="preserve"> zile</w:t>
            </w:r>
            <w:r w:rsidR="00E84BA3">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580BFDDE"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2D0AA7">
              <w:rPr>
                <w:noProof w:val="0"/>
                <w:lang w:val="ro-MD" w:eastAsia="ru-RU"/>
              </w:rPr>
              <w:t xml:space="preserve"> </w:t>
            </w:r>
            <w:r w:rsidR="002D0AA7">
              <w:rPr>
                <w:b/>
                <w:noProof w:val="0"/>
                <w:lang w:val="ro-MD" w:eastAsia="ru-RU"/>
              </w:rPr>
              <w:t>5 ani din data semnării procesului verbal de recepție la terminarea lucrărilor</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5C490D64"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62659F">
              <w:rPr>
                <w:lang w:val="ro-MD"/>
              </w:rPr>
              <w:t xml:space="preserve"> </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505AC4FE"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66678">
              <w:rPr>
                <w:lang w:val="ro-MD"/>
              </w:rPr>
              <w:t xml:space="preserve"> </w:t>
            </w:r>
            <w:r w:rsidR="00460653" w:rsidRPr="00FF430B">
              <w:rPr>
                <w:lang w:val="ro-MD"/>
              </w:rPr>
              <w:t xml:space="preserve">este de  </w:t>
            </w:r>
            <w:r w:rsidR="00251646">
              <w:rPr>
                <w:b/>
                <w:lang w:val="ro-MD"/>
              </w:rPr>
              <w:t xml:space="preserve">5 </w:t>
            </w:r>
            <w:r w:rsidR="00460653" w:rsidRPr="00FF430B">
              <w:rPr>
                <w:lang w:val="ro-MD"/>
              </w:rPr>
              <w:t xml:space="preserve">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052EC" w:rsidRPr="00EC30C2" w14:paraId="75D52193" w14:textId="77777777" w:rsidTr="00A77C4F">
              <w:trPr>
                <w:jc w:val="center"/>
              </w:trPr>
              <w:tc>
                <w:tcPr>
                  <w:tcW w:w="5163" w:type="dxa"/>
                  <w:tcBorders>
                    <w:top w:val="nil"/>
                    <w:left w:val="nil"/>
                    <w:bottom w:val="nil"/>
                    <w:right w:val="nil"/>
                  </w:tcBorders>
                </w:tcPr>
                <w:p w14:paraId="6CDD02C7" w14:textId="77777777" w:rsidR="009052EC" w:rsidRPr="00FF430B" w:rsidRDefault="009052EC" w:rsidP="009052EC">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4B08E5E2" w:rsidR="009052EC" w:rsidRPr="00FF430B" w:rsidRDefault="009052EC" w:rsidP="009052EC">
                  <w:pPr>
                    <w:tabs>
                      <w:tab w:val="left" w:pos="3295"/>
                    </w:tabs>
                    <w:jc w:val="center"/>
                    <w:rPr>
                      <w:lang w:val="ro-MD"/>
                    </w:rPr>
                  </w:pPr>
                  <w:r>
                    <w:rPr>
                      <w:b/>
                      <w:iCs/>
                      <w:lang w:val="ro-MD"/>
                    </w:rPr>
                    <w:t xml:space="preserve">         </w:t>
                  </w:r>
                  <w:r w:rsidRPr="00FF430B">
                    <w:rPr>
                      <w:b/>
                      <w:iCs/>
                      <w:lang w:val="ro-MD"/>
                    </w:rPr>
                    <w:t>BENEFICIARUL</w:t>
                  </w:r>
                </w:p>
              </w:tc>
            </w:tr>
            <w:tr w:rsidR="009052EC" w:rsidRPr="00EC30C2" w14:paraId="058AD691" w14:textId="77777777" w:rsidTr="005A66D3">
              <w:trPr>
                <w:jc w:val="center"/>
              </w:trPr>
              <w:tc>
                <w:tcPr>
                  <w:tcW w:w="5163" w:type="dxa"/>
                  <w:tcBorders>
                    <w:top w:val="nil"/>
                    <w:left w:val="nil"/>
                    <w:bottom w:val="nil"/>
                    <w:right w:val="nil"/>
                  </w:tcBorders>
                  <w:vAlign w:val="center"/>
                </w:tcPr>
                <w:p w14:paraId="0C75FB9E"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tcPr>
                <w:p w14:paraId="25428F94" w14:textId="41DBA627" w:rsidR="009052EC" w:rsidRPr="00FF430B" w:rsidRDefault="009052EC" w:rsidP="009052EC">
                  <w:pPr>
                    <w:tabs>
                      <w:tab w:val="left" w:pos="1134"/>
                      <w:tab w:val="left" w:pos="4680"/>
                      <w:tab w:val="left" w:pos="7020"/>
                    </w:tabs>
                    <w:suppressAutoHyphens/>
                    <w:ind w:firstLine="567"/>
                    <w:jc w:val="both"/>
                    <w:rPr>
                      <w:lang w:val="ro-MD"/>
                    </w:rPr>
                  </w:pPr>
                  <w:r w:rsidRPr="001E74B9">
                    <w:rPr>
                      <w:b/>
                      <w:lang w:val="ro-MD"/>
                    </w:rPr>
                    <w:t xml:space="preserve">Î.S.„Aeroportul Internațional Chișinău” </w:t>
                  </w:r>
                </w:p>
              </w:tc>
            </w:tr>
            <w:tr w:rsidR="009052EC" w:rsidRPr="00EC30C2" w14:paraId="250B8719" w14:textId="77777777" w:rsidTr="005A66D3">
              <w:trPr>
                <w:jc w:val="center"/>
              </w:trPr>
              <w:tc>
                <w:tcPr>
                  <w:tcW w:w="5163" w:type="dxa"/>
                  <w:tcBorders>
                    <w:top w:val="nil"/>
                    <w:left w:val="nil"/>
                    <w:bottom w:val="nil"/>
                    <w:right w:val="nil"/>
                  </w:tcBorders>
                  <w:vAlign w:val="center"/>
                </w:tcPr>
                <w:p w14:paraId="3A563C30"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6F2D6B12"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 xml:space="preserve">Republica Moldova, </w:t>
                  </w:r>
                  <w:r>
                    <w:rPr>
                      <w:lang w:val="ro-MD"/>
                    </w:rPr>
                    <w:t>MD 2026</w:t>
                  </w:r>
                </w:p>
                <w:p w14:paraId="3C717F29" w14:textId="77777777" w:rsidR="009052EC" w:rsidRDefault="009052EC" w:rsidP="009052EC">
                  <w:pPr>
                    <w:tabs>
                      <w:tab w:val="left" w:pos="1134"/>
                      <w:tab w:val="left" w:pos="4680"/>
                      <w:tab w:val="left" w:pos="7020"/>
                    </w:tabs>
                    <w:suppressAutoHyphens/>
                    <w:ind w:firstLine="567"/>
                    <w:jc w:val="both"/>
                    <w:rPr>
                      <w:lang w:val="ro-MD"/>
                    </w:rPr>
                  </w:pPr>
                  <w:r w:rsidRPr="001E74B9">
                    <w:rPr>
                      <w:lang w:val="ro-MD"/>
                    </w:rPr>
                    <w:t>mun. Chişinău</w:t>
                  </w:r>
                </w:p>
                <w:p w14:paraId="194FCA2B" w14:textId="2281F8AB" w:rsidR="009052EC" w:rsidRPr="00FF430B" w:rsidRDefault="009052EC" w:rsidP="009052EC">
                  <w:pPr>
                    <w:tabs>
                      <w:tab w:val="left" w:pos="1134"/>
                      <w:tab w:val="left" w:pos="4680"/>
                      <w:tab w:val="left" w:pos="7020"/>
                    </w:tabs>
                    <w:suppressAutoHyphens/>
                    <w:ind w:firstLine="567"/>
                    <w:jc w:val="both"/>
                    <w:rPr>
                      <w:lang w:val="ro-MD"/>
                    </w:rPr>
                  </w:pPr>
                </w:p>
              </w:tc>
            </w:tr>
            <w:tr w:rsidR="009052EC" w:rsidRPr="00EC30C2" w14:paraId="168D6717" w14:textId="77777777" w:rsidTr="005A66D3">
              <w:trPr>
                <w:jc w:val="center"/>
              </w:trPr>
              <w:tc>
                <w:tcPr>
                  <w:tcW w:w="5163" w:type="dxa"/>
                  <w:tcBorders>
                    <w:top w:val="nil"/>
                    <w:left w:val="nil"/>
                    <w:bottom w:val="nil"/>
                    <w:right w:val="nil"/>
                  </w:tcBorders>
                  <w:vAlign w:val="center"/>
                </w:tcPr>
                <w:p w14:paraId="464A9BC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2278C0A" w:rsidR="009052EC" w:rsidRPr="00FF430B" w:rsidRDefault="009052EC" w:rsidP="009052EC">
                  <w:pPr>
                    <w:tabs>
                      <w:tab w:val="left" w:pos="1134"/>
                      <w:tab w:val="left" w:pos="4680"/>
                      <w:tab w:val="left" w:pos="7020"/>
                    </w:tabs>
                    <w:suppressAutoHyphens/>
                    <w:ind w:firstLine="567"/>
                    <w:jc w:val="both"/>
                    <w:rPr>
                      <w:lang w:val="ro-MD"/>
                    </w:rPr>
                  </w:pPr>
                  <w:r>
                    <w:rPr>
                      <w:lang w:val="ro-MD"/>
                    </w:rPr>
                    <w:t xml:space="preserve">          </w:t>
                  </w:r>
                  <w:r w:rsidRPr="001E74B9">
                    <w:rPr>
                      <w:lang w:val="ro-MD"/>
                    </w:rPr>
                    <w:t>Bd. Dacia 80/3</w:t>
                  </w:r>
                </w:p>
              </w:tc>
            </w:tr>
            <w:tr w:rsidR="009052EC" w:rsidRPr="00EC30C2" w14:paraId="43B489B0" w14:textId="77777777" w:rsidTr="005A66D3">
              <w:trPr>
                <w:jc w:val="center"/>
              </w:trPr>
              <w:tc>
                <w:tcPr>
                  <w:tcW w:w="5163" w:type="dxa"/>
                  <w:tcBorders>
                    <w:top w:val="nil"/>
                    <w:left w:val="nil"/>
                    <w:bottom w:val="nil"/>
                    <w:right w:val="nil"/>
                  </w:tcBorders>
                  <w:vAlign w:val="center"/>
                </w:tcPr>
                <w:p w14:paraId="49B8A91C"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28EB6982" w:rsidR="009052EC" w:rsidRPr="00FF430B" w:rsidRDefault="009052EC" w:rsidP="009052EC">
                  <w:pPr>
                    <w:tabs>
                      <w:tab w:val="left" w:pos="1134"/>
                      <w:tab w:val="left" w:pos="4680"/>
                      <w:tab w:val="left" w:pos="7020"/>
                    </w:tabs>
                    <w:suppressAutoHyphens/>
                    <w:ind w:firstLine="567"/>
                    <w:jc w:val="both"/>
                    <w:rPr>
                      <w:lang w:val="ro-MD"/>
                    </w:rPr>
                  </w:pPr>
                  <w:r w:rsidRPr="001E74B9">
                    <w:rPr>
                      <w:lang w:val="ro-MD"/>
                    </w:rPr>
                    <w:t>Tel.: 022-814-560</w:t>
                  </w:r>
                </w:p>
              </w:tc>
            </w:tr>
            <w:tr w:rsidR="009052EC" w:rsidRPr="00EC30C2" w14:paraId="4EC923E2" w14:textId="77777777" w:rsidTr="005A66D3">
              <w:trPr>
                <w:jc w:val="center"/>
              </w:trPr>
              <w:tc>
                <w:tcPr>
                  <w:tcW w:w="5163" w:type="dxa"/>
                  <w:tcBorders>
                    <w:top w:val="nil"/>
                    <w:left w:val="nil"/>
                    <w:bottom w:val="nil"/>
                    <w:right w:val="nil"/>
                  </w:tcBorders>
                  <w:vAlign w:val="center"/>
                </w:tcPr>
                <w:p w14:paraId="0012F976"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0556D769" w14:textId="77777777" w:rsidR="009052EC" w:rsidRDefault="009052EC" w:rsidP="009052EC">
                  <w:pPr>
                    <w:tabs>
                      <w:tab w:val="left" w:pos="1134"/>
                      <w:tab w:val="left" w:pos="4680"/>
                      <w:tab w:val="left" w:pos="7020"/>
                    </w:tabs>
                    <w:suppressAutoHyphens/>
                    <w:jc w:val="both"/>
                    <w:rPr>
                      <w:rFonts w:eastAsia="PMingLiU"/>
                      <w:lang w:eastAsia="zh-CN"/>
                    </w:rPr>
                  </w:pPr>
                  <w:r>
                    <w:rPr>
                      <w:rFonts w:eastAsia="PMingLiU"/>
                      <w:lang w:eastAsia="zh-CN"/>
                    </w:rPr>
                    <w:t xml:space="preserve">          </w:t>
                  </w:r>
                  <w:r w:rsidRPr="00257423">
                    <w:rPr>
                      <w:rFonts w:eastAsia="PMingLiU"/>
                      <w:lang w:eastAsia="zh-CN"/>
                    </w:rPr>
                    <w:t xml:space="preserve">B.C. Moldinconbank S.A. </w:t>
                  </w:r>
                </w:p>
                <w:p w14:paraId="72F8D325" w14:textId="6F927783" w:rsidR="009052EC" w:rsidRPr="00FF430B" w:rsidRDefault="009052EC" w:rsidP="009052EC">
                  <w:pPr>
                    <w:tabs>
                      <w:tab w:val="left" w:pos="1134"/>
                      <w:tab w:val="left" w:pos="4680"/>
                      <w:tab w:val="left" w:pos="7020"/>
                    </w:tabs>
                    <w:suppressAutoHyphens/>
                    <w:ind w:firstLine="567"/>
                    <w:jc w:val="both"/>
                    <w:rPr>
                      <w:lang w:val="ro-MD"/>
                    </w:rPr>
                  </w:pPr>
                  <w:r>
                    <w:rPr>
                      <w:rFonts w:eastAsia="PMingLiU"/>
                      <w:lang w:eastAsia="zh-CN"/>
                    </w:rPr>
                    <w:t xml:space="preserve">          Filiala </w:t>
                  </w:r>
                  <w:r w:rsidRPr="00257423">
                    <w:rPr>
                      <w:rFonts w:eastAsia="PMingLiU"/>
                      <w:lang w:eastAsia="zh-CN"/>
                    </w:rPr>
                    <w:t>Burebista</w:t>
                  </w:r>
                </w:p>
              </w:tc>
            </w:tr>
            <w:tr w:rsidR="009052EC" w:rsidRPr="00EC30C2" w14:paraId="428D84C3" w14:textId="77777777" w:rsidTr="005A66D3">
              <w:trPr>
                <w:jc w:val="center"/>
              </w:trPr>
              <w:tc>
                <w:tcPr>
                  <w:tcW w:w="5163" w:type="dxa"/>
                  <w:tcBorders>
                    <w:top w:val="nil"/>
                    <w:left w:val="nil"/>
                    <w:bottom w:val="nil"/>
                    <w:right w:val="nil"/>
                  </w:tcBorders>
                  <w:vAlign w:val="center"/>
                </w:tcPr>
                <w:p w14:paraId="15727CE1" w14:textId="77777777" w:rsidR="009052EC" w:rsidRPr="00FF430B" w:rsidRDefault="009052EC" w:rsidP="009052EC">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4FB84CAB" w14:textId="77777777" w:rsidR="009052EC" w:rsidRDefault="009052EC" w:rsidP="009052EC">
                  <w:pPr>
                    <w:tabs>
                      <w:tab w:val="left" w:pos="1134"/>
                      <w:tab w:val="left" w:pos="4680"/>
                      <w:tab w:val="left" w:pos="7020"/>
                    </w:tabs>
                    <w:suppressAutoHyphens/>
                    <w:ind w:left="547" w:firstLine="20"/>
                    <w:rPr>
                      <w:lang w:val="en-US"/>
                    </w:rPr>
                  </w:pPr>
                  <w:r w:rsidRPr="00257423">
                    <w:rPr>
                      <w:rFonts w:eastAsia="PMingLiU"/>
                      <w:lang w:eastAsia="zh-CN"/>
                    </w:rPr>
                    <w:t xml:space="preserve">IBAN: </w:t>
                  </w:r>
                  <w:r w:rsidRPr="00257423">
                    <w:rPr>
                      <w:lang w:val="en-US"/>
                    </w:rPr>
                    <w:t>MD17ML022510000000002341</w:t>
                  </w:r>
                </w:p>
                <w:p w14:paraId="6C6224DE" w14:textId="77777777" w:rsidR="009052EC" w:rsidRDefault="009052EC" w:rsidP="009052EC">
                  <w:pPr>
                    <w:tabs>
                      <w:tab w:val="left" w:pos="1134"/>
                      <w:tab w:val="left" w:pos="4680"/>
                      <w:tab w:val="left" w:pos="7020"/>
                    </w:tabs>
                    <w:suppressAutoHyphens/>
                    <w:ind w:left="547" w:firstLine="20"/>
                    <w:rPr>
                      <w:rFonts w:eastAsia="PMingLiU"/>
                      <w:lang w:eastAsia="zh-CN"/>
                    </w:rPr>
                  </w:pPr>
                  <w:r>
                    <w:rPr>
                      <w:rFonts w:eastAsia="PMingLiU"/>
                      <w:lang w:eastAsia="zh-CN"/>
                    </w:rPr>
                    <w:t>MOLDMD 2X328</w:t>
                  </w:r>
                </w:p>
                <w:p w14:paraId="0C2D564F" w14:textId="77777777" w:rsidR="009052EC" w:rsidRPr="000C3CDA" w:rsidRDefault="009052EC" w:rsidP="009052EC">
                  <w:pPr>
                    <w:tabs>
                      <w:tab w:val="left" w:pos="4680"/>
                      <w:tab w:val="left" w:pos="7020"/>
                    </w:tabs>
                    <w:rPr>
                      <w:rFonts w:eastAsia="PMingLiU"/>
                      <w:lang w:eastAsia="zh-CN"/>
                    </w:rPr>
                  </w:pPr>
                  <w:r>
                    <w:rPr>
                      <w:rFonts w:eastAsia="PMingLiU"/>
                      <w:lang w:eastAsia="zh-CN"/>
                    </w:rPr>
                    <w:t xml:space="preserve">          c/f</w:t>
                  </w:r>
                  <w:r w:rsidRPr="000C3CDA">
                    <w:rPr>
                      <w:rFonts w:eastAsia="PMingLiU"/>
                      <w:lang w:eastAsia="zh-CN"/>
                    </w:rPr>
                    <w:t xml:space="preserve">: 1002600007189 </w:t>
                  </w:r>
                </w:p>
                <w:p w14:paraId="642D8D2B" w14:textId="4254B957" w:rsidR="009052EC" w:rsidRPr="00FF430B" w:rsidRDefault="009052EC" w:rsidP="009052EC">
                  <w:pPr>
                    <w:tabs>
                      <w:tab w:val="left" w:pos="1134"/>
                      <w:tab w:val="left" w:pos="4680"/>
                      <w:tab w:val="left" w:pos="7020"/>
                    </w:tabs>
                    <w:suppressAutoHyphens/>
                    <w:ind w:firstLine="567"/>
                    <w:jc w:val="both"/>
                    <w:rPr>
                      <w:lang w:val="ro-MD"/>
                    </w:rPr>
                  </w:pPr>
                  <w:r w:rsidRPr="000C3CDA">
                    <w:rPr>
                      <w:rFonts w:eastAsia="PMingLiU"/>
                      <w:lang w:eastAsia="zh-CN"/>
                    </w:rPr>
                    <w:t>TVA 0300107</w:t>
                  </w:r>
                </w:p>
              </w:tc>
            </w:tr>
            <w:tr w:rsidR="009052EC" w:rsidRPr="00EC30C2" w14:paraId="36F192AB" w14:textId="77777777" w:rsidTr="005A66D3">
              <w:trPr>
                <w:trHeight w:val="713"/>
                <w:jc w:val="center"/>
              </w:trPr>
              <w:tc>
                <w:tcPr>
                  <w:tcW w:w="5163" w:type="dxa"/>
                  <w:tcBorders>
                    <w:top w:val="nil"/>
                    <w:left w:val="nil"/>
                    <w:bottom w:val="nil"/>
                    <w:right w:val="nil"/>
                  </w:tcBorders>
                  <w:vAlign w:val="center"/>
                </w:tcPr>
                <w:p w14:paraId="4A2AF405" w14:textId="77777777" w:rsidR="009052EC" w:rsidRPr="00FF430B" w:rsidRDefault="009052EC" w:rsidP="009052EC">
                  <w:pPr>
                    <w:tabs>
                      <w:tab w:val="left" w:pos="1134"/>
                      <w:tab w:val="left" w:pos="4680"/>
                      <w:tab w:val="left" w:pos="7020"/>
                    </w:tabs>
                    <w:suppressAutoHyphens/>
                    <w:jc w:val="both"/>
                    <w:rPr>
                      <w:lang w:val="ro-MD"/>
                    </w:rPr>
                  </w:pPr>
                </w:p>
              </w:tc>
              <w:tc>
                <w:tcPr>
                  <w:tcW w:w="4927" w:type="dxa"/>
                  <w:tcBorders>
                    <w:top w:val="nil"/>
                    <w:left w:val="nil"/>
                    <w:bottom w:val="nil"/>
                    <w:right w:val="nil"/>
                  </w:tcBorders>
                </w:tcPr>
                <w:p w14:paraId="6CE8B841" w14:textId="475711A0" w:rsidR="009052EC" w:rsidRPr="00FF430B" w:rsidRDefault="009052EC" w:rsidP="009052EC">
                  <w:pPr>
                    <w:tabs>
                      <w:tab w:val="left" w:pos="1134"/>
                      <w:tab w:val="left" w:pos="4680"/>
                      <w:tab w:val="left" w:pos="7020"/>
                    </w:tabs>
                    <w:suppressAutoHyphens/>
                    <w:ind w:firstLine="567"/>
                    <w:jc w:val="both"/>
                    <w:rPr>
                      <w:lang w:val="ro-MD"/>
                    </w:rPr>
                  </w:pPr>
                  <w:r>
                    <w:rPr>
                      <w:b/>
                      <w:iCs/>
                      <w:lang w:val="ro-MD"/>
                    </w:rPr>
                    <w:t xml:space="preserve">         </w:t>
                  </w:r>
                  <w:r w:rsidRPr="00FF430B">
                    <w:rPr>
                      <w:b/>
                      <w:iCs/>
                      <w:lang w:val="ro-MD"/>
                    </w:rPr>
                    <w:t>BENEFICIARUL</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5EC2ADC2" w14:textId="7CFA5FB2" w:rsidR="000C5DFB" w:rsidRPr="00FF430B" w:rsidRDefault="000C5DFB" w:rsidP="003449F4">
            <w:pPr>
              <w:rPr>
                <w:noProof w:val="0"/>
                <w:lang w:val="ro-MD"/>
              </w:rPr>
            </w:pP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4D1EAA4C" w:rsidR="004D7C86" w:rsidRPr="00FF430B" w:rsidRDefault="004D7C86" w:rsidP="003449F4">
            <w:pPr>
              <w:pStyle w:val="a"/>
              <w:numPr>
                <w:ilvl w:val="0"/>
                <w:numId w:val="0"/>
              </w:numPr>
              <w:tabs>
                <w:tab w:val="left" w:pos="2295"/>
              </w:tabs>
              <w:ind w:left="1440"/>
              <w:rPr>
                <w:lang w:val="ro-MD"/>
              </w:rPr>
            </w:pPr>
          </w:p>
          <w:tbl>
            <w:tblPr>
              <w:tblW w:w="9747" w:type="dxa"/>
              <w:jc w:val="center"/>
              <w:tblLayout w:type="fixed"/>
              <w:tblLook w:val="04A0" w:firstRow="1" w:lastRow="0" w:firstColumn="1" w:lastColumn="0" w:noHBand="0" w:noVBand="1"/>
            </w:tblPr>
            <w:tblGrid>
              <w:gridCol w:w="5188"/>
              <w:gridCol w:w="4559"/>
            </w:tblGrid>
            <w:tr w:rsidR="00DF4A99" w:rsidRPr="00EC30C2" w14:paraId="0A8C0B19" w14:textId="77777777" w:rsidTr="003449F4">
              <w:trPr>
                <w:trHeight w:val="357"/>
                <w:jc w:val="center"/>
              </w:trPr>
              <w:tc>
                <w:tcPr>
                  <w:tcW w:w="5188" w:type="dxa"/>
                  <w:vAlign w:val="center"/>
                </w:tcPr>
                <w:p w14:paraId="60FF047C" w14:textId="77777777" w:rsidR="00DF4A99" w:rsidRPr="00FF430B" w:rsidRDefault="00DF4A99" w:rsidP="003449F4">
                  <w:pPr>
                    <w:spacing w:after="160" w:line="259" w:lineRule="auto"/>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3449F4">
              <w:tc>
                <w:tcPr>
                  <w:tcW w:w="2261" w:type="dxa"/>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3"/>
                  <w:tcBorders>
                    <w:top w:val="single" w:sz="6" w:space="0" w:color="000000"/>
                    <w:left w:val="nil"/>
                    <w:bottom w:val="nil"/>
                    <w:right w:val="nil"/>
                  </w:tcBorders>
                  <w:tcMar>
                    <w:top w:w="24" w:type="dxa"/>
                    <w:left w:w="48" w:type="dxa"/>
                    <w:bottom w:w="24" w:type="dxa"/>
                    <w:right w:w="48" w:type="dxa"/>
                  </w:tcMar>
                </w:tcPr>
                <w:p w14:paraId="0A2F2586" w14:textId="2B233D9F" w:rsidR="006A7C1C" w:rsidRPr="00FF430B" w:rsidRDefault="006A7C1C" w:rsidP="00D51F0A">
                  <w:pPr>
                    <w:rPr>
                      <w:noProof w:val="0"/>
                      <w:lang w:val="ro-MD"/>
                    </w:rPr>
                  </w:pPr>
                </w:p>
              </w:tc>
            </w:tr>
            <w:tr w:rsidR="004001DE" w:rsidRPr="00EC30C2" w14:paraId="2E822AFD" w14:textId="77777777" w:rsidTr="003449F4">
              <w:tc>
                <w:tcPr>
                  <w:tcW w:w="4763" w:type="dxa"/>
                  <w:gridSpan w:val="2"/>
                  <w:tcBorders>
                    <w:top w:val="nil"/>
                    <w:left w:val="nil"/>
                    <w:bottom w:val="nil"/>
                    <w:right w:val="nil"/>
                  </w:tcBorders>
                  <w:tcMar>
                    <w:top w:w="24" w:type="dxa"/>
                    <w:left w:w="48" w:type="dxa"/>
                    <w:bottom w:w="24" w:type="dxa"/>
                    <w:right w:w="48" w:type="dxa"/>
                  </w:tcMar>
                  <w:hideMark/>
                </w:tcPr>
                <w:p w14:paraId="2151506D" w14:textId="3E66697F" w:rsidR="004001DE" w:rsidRPr="00FF430B" w:rsidRDefault="004001DE" w:rsidP="00E10240">
                  <w:pPr>
                    <w:ind w:firstLine="567"/>
                    <w:jc w:val="both"/>
                    <w:rPr>
                      <w:noProof w:val="0"/>
                      <w:lang w:val="ro-MD"/>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0C30052" w:rsidR="00F94BAD" w:rsidRPr="00FF430B" w:rsidRDefault="00F94BAD" w:rsidP="00F94BAD">
                  <w:pPr>
                    <w:jc w:val="center"/>
                    <w:rPr>
                      <w:b/>
                      <w:lang w:val="ro-MD"/>
                    </w:rPr>
                  </w:pPr>
                </w:p>
              </w:tc>
              <w:tc>
                <w:tcPr>
                  <w:tcW w:w="4461" w:type="dxa"/>
                  <w:vAlign w:val="center"/>
                </w:tcPr>
                <w:p w14:paraId="5EA627FA" w14:textId="27BEE0CE" w:rsidR="00F94BAD" w:rsidRPr="00FF430B" w:rsidRDefault="00F94BAD" w:rsidP="0067769C">
                  <w:pPr>
                    <w:jc w:val="center"/>
                    <w:rPr>
                      <w:noProof w:val="0"/>
                      <w:lang w:val="ro-MD"/>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F959D" w14:textId="77777777" w:rsidR="004E4D93" w:rsidRDefault="004E4D93" w:rsidP="00A20ACF">
      <w:r>
        <w:separator/>
      </w:r>
    </w:p>
  </w:endnote>
  <w:endnote w:type="continuationSeparator" w:id="0">
    <w:p w14:paraId="5AB8F44B" w14:textId="77777777" w:rsidR="004E4D93" w:rsidRDefault="004E4D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7B18F" w14:textId="77777777" w:rsidR="004E4D93" w:rsidRDefault="004E4D93" w:rsidP="00A20ACF">
      <w:r>
        <w:separator/>
      </w:r>
    </w:p>
  </w:footnote>
  <w:footnote w:type="continuationSeparator" w:id="0">
    <w:p w14:paraId="62B2C553" w14:textId="77777777" w:rsidR="004E4D93" w:rsidRDefault="004E4D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70751131">
    <w:abstractNumId w:val="35"/>
  </w:num>
  <w:num w:numId="2" w16cid:durableId="39476326">
    <w:abstractNumId w:val="43"/>
  </w:num>
  <w:num w:numId="3" w16cid:durableId="666128512">
    <w:abstractNumId w:val="32"/>
  </w:num>
  <w:num w:numId="4" w16cid:durableId="1065566145">
    <w:abstractNumId w:val="31"/>
  </w:num>
  <w:num w:numId="5" w16cid:durableId="406077881">
    <w:abstractNumId w:val="15"/>
  </w:num>
  <w:num w:numId="6" w16cid:durableId="102192981">
    <w:abstractNumId w:val="18"/>
  </w:num>
  <w:num w:numId="7" w16cid:durableId="1107121478">
    <w:abstractNumId w:val="16"/>
  </w:num>
  <w:num w:numId="8" w16cid:durableId="699938230">
    <w:abstractNumId w:val="9"/>
  </w:num>
  <w:num w:numId="9" w16cid:durableId="1534880496">
    <w:abstractNumId w:val="30"/>
  </w:num>
  <w:num w:numId="10" w16cid:durableId="1493332074">
    <w:abstractNumId w:val="13"/>
  </w:num>
  <w:num w:numId="11" w16cid:durableId="1059086468">
    <w:abstractNumId w:val="22"/>
  </w:num>
  <w:num w:numId="12" w16cid:durableId="1084456402">
    <w:abstractNumId w:val="23"/>
  </w:num>
  <w:num w:numId="13" w16cid:durableId="1911890094">
    <w:abstractNumId w:val="38"/>
  </w:num>
  <w:num w:numId="14" w16cid:durableId="130054233">
    <w:abstractNumId w:val="29"/>
  </w:num>
  <w:num w:numId="15" w16cid:durableId="1203908420">
    <w:abstractNumId w:val="8"/>
  </w:num>
  <w:num w:numId="16" w16cid:durableId="449931671">
    <w:abstractNumId w:val="24"/>
  </w:num>
  <w:num w:numId="17" w16cid:durableId="985940583">
    <w:abstractNumId w:val="25"/>
  </w:num>
  <w:num w:numId="18" w16cid:durableId="1009679966">
    <w:abstractNumId w:val="36"/>
  </w:num>
  <w:num w:numId="19" w16cid:durableId="1761414884">
    <w:abstractNumId w:val="11"/>
  </w:num>
  <w:num w:numId="20" w16cid:durableId="1221137061">
    <w:abstractNumId w:val="40"/>
  </w:num>
  <w:num w:numId="21" w16cid:durableId="1636445307">
    <w:abstractNumId w:val="34"/>
  </w:num>
  <w:num w:numId="22" w16cid:durableId="1066496335">
    <w:abstractNumId w:val="12"/>
  </w:num>
  <w:num w:numId="23" w16cid:durableId="1283539720">
    <w:abstractNumId w:val="33"/>
  </w:num>
  <w:num w:numId="24" w16cid:durableId="967013209">
    <w:abstractNumId w:val="19"/>
  </w:num>
  <w:num w:numId="25" w16cid:durableId="944651178">
    <w:abstractNumId w:val="27"/>
  </w:num>
  <w:num w:numId="26" w16cid:durableId="804271913">
    <w:abstractNumId w:val="21"/>
  </w:num>
  <w:num w:numId="27" w16cid:durableId="1384645708">
    <w:abstractNumId w:val="39"/>
  </w:num>
  <w:num w:numId="28" w16cid:durableId="1785924448">
    <w:abstractNumId w:val="14"/>
  </w:num>
  <w:num w:numId="29" w16cid:durableId="2045977216">
    <w:abstractNumId w:val="10"/>
  </w:num>
  <w:num w:numId="30" w16cid:durableId="1661881138">
    <w:abstractNumId w:val="20"/>
  </w:num>
  <w:num w:numId="31" w16cid:durableId="669450770">
    <w:abstractNumId w:val="7"/>
  </w:num>
  <w:num w:numId="32" w16cid:durableId="1202210206">
    <w:abstractNumId w:val="5"/>
  </w:num>
  <w:num w:numId="33" w16cid:durableId="851839883">
    <w:abstractNumId w:val="3"/>
  </w:num>
  <w:num w:numId="34" w16cid:durableId="975720881">
    <w:abstractNumId w:val="0"/>
  </w:num>
  <w:num w:numId="35" w16cid:durableId="775098340">
    <w:abstractNumId w:val="2"/>
  </w:num>
  <w:num w:numId="36" w16cid:durableId="1682928574">
    <w:abstractNumId w:val="4"/>
  </w:num>
  <w:num w:numId="37" w16cid:durableId="1443188682">
    <w:abstractNumId w:val="1"/>
  </w:num>
  <w:num w:numId="38" w16cid:durableId="1654798081">
    <w:abstractNumId w:val="28"/>
  </w:num>
  <w:num w:numId="39" w16cid:durableId="1475987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466908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680638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694454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66407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7052942">
    <w:abstractNumId w:val="43"/>
  </w:num>
  <w:num w:numId="45" w16cid:durableId="1422674940">
    <w:abstractNumId w:val="37"/>
  </w:num>
  <w:num w:numId="46" w16cid:durableId="1020353208">
    <w:abstractNumId w:val="6"/>
  </w:num>
  <w:num w:numId="47" w16cid:durableId="733282684">
    <w:abstractNumId w:val="42"/>
  </w:num>
  <w:num w:numId="48" w16cid:durableId="1259481554">
    <w:abstractNumId w:val="26"/>
  </w:num>
  <w:num w:numId="49" w16cid:durableId="1646936965">
    <w:abstractNumId w:val="17"/>
  </w:num>
  <w:num w:numId="50" w16cid:durableId="4383054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B45"/>
    <w:rsid w:val="00101CBC"/>
    <w:rsid w:val="001034CC"/>
    <w:rsid w:val="00103B7C"/>
    <w:rsid w:val="00104432"/>
    <w:rsid w:val="00104A00"/>
    <w:rsid w:val="00106AE6"/>
    <w:rsid w:val="0011134B"/>
    <w:rsid w:val="00111546"/>
    <w:rsid w:val="001125B2"/>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6A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BCD"/>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D23"/>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646"/>
    <w:rsid w:val="00251B8A"/>
    <w:rsid w:val="00252D6E"/>
    <w:rsid w:val="002611DC"/>
    <w:rsid w:val="002614DE"/>
    <w:rsid w:val="00264637"/>
    <w:rsid w:val="00264A36"/>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290"/>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AA7"/>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1DB1"/>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49F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8E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4D93"/>
    <w:rsid w:val="004E5EBB"/>
    <w:rsid w:val="004E625D"/>
    <w:rsid w:val="004F0C98"/>
    <w:rsid w:val="004F2A1D"/>
    <w:rsid w:val="004F77F1"/>
    <w:rsid w:val="004F7F09"/>
    <w:rsid w:val="004F7FF9"/>
    <w:rsid w:val="005005A8"/>
    <w:rsid w:val="00502EFF"/>
    <w:rsid w:val="00507348"/>
    <w:rsid w:val="005076B6"/>
    <w:rsid w:val="005113AD"/>
    <w:rsid w:val="005124A4"/>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BF4"/>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59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120"/>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8651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78"/>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D1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2EC"/>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E8F"/>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11"/>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3BB"/>
    <w:rsid w:val="00AC4562"/>
    <w:rsid w:val="00AC4778"/>
    <w:rsid w:val="00AC60B2"/>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9E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FD5"/>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60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982"/>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197"/>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BA3"/>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377"/>
    <w:rsid w:val="00ED0E8A"/>
    <w:rsid w:val="00ED14CA"/>
    <w:rsid w:val="00ED2398"/>
    <w:rsid w:val="00ED23FA"/>
    <w:rsid w:val="00ED2571"/>
    <w:rsid w:val="00ED3247"/>
    <w:rsid w:val="00ED40A7"/>
    <w:rsid w:val="00ED593B"/>
    <w:rsid w:val="00ED5AA4"/>
    <w:rsid w:val="00EE204E"/>
    <w:rsid w:val="00EE68A9"/>
    <w:rsid w:val="00EE6EA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5124A4"/>
  </w:style>
  <w:style w:type="character" w:styleId="aff2">
    <w:name w:val="Unresolved Mention"/>
    <w:basedOn w:val="a1"/>
    <w:uiPriority w:val="99"/>
    <w:semiHidden/>
    <w:unhideWhenUsed/>
    <w:rsid w:val="004F2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49212">
      <w:bodyDiv w:val="1"/>
      <w:marLeft w:val="0"/>
      <w:marRight w:val="0"/>
      <w:marTop w:val="0"/>
      <w:marBottom w:val="0"/>
      <w:divBdr>
        <w:top w:val="none" w:sz="0" w:space="0" w:color="auto"/>
        <w:left w:val="none" w:sz="0" w:space="0" w:color="auto"/>
        <w:bottom w:val="none" w:sz="0" w:space="0" w:color="auto"/>
        <w:right w:val="none" w:sz="0" w:space="0" w:color="auto"/>
      </w:divBdr>
      <w:divsChild>
        <w:div w:id="12969836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8872507">
      <w:bodyDiv w:val="1"/>
      <w:marLeft w:val="0"/>
      <w:marRight w:val="0"/>
      <w:marTop w:val="0"/>
      <w:marBottom w:val="0"/>
      <w:divBdr>
        <w:top w:val="none" w:sz="0" w:space="0" w:color="auto"/>
        <w:left w:val="none" w:sz="0" w:space="0" w:color="auto"/>
        <w:bottom w:val="none" w:sz="0" w:space="0" w:color="auto"/>
        <w:right w:val="none" w:sz="0" w:space="0" w:color="auto"/>
      </w:divBdr>
      <w:divsChild>
        <w:div w:id="272178816">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4447247">
      <w:bodyDiv w:val="1"/>
      <w:marLeft w:val="0"/>
      <w:marRight w:val="0"/>
      <w:marTop w:val="0"/>
      <w:marBottom w:val="0"/>
      <w:divBdr>
        <w:top w:val="none" w:sz="0" w:space="0" w:color="auto"/>
        <w:left w:val="none" w:sz="0" w:space="0" w:color="auto"/>
        <w:bottom w:val="none" w:sz="0" w:space="0" w:color="auto"/>
        <w:right w:val="none" w:sz="0" w:space="0" w:color="auto"/>
      </w:divBdr>
      <w:divsChild>
        <w:div w:id="259146366">
          <w:marLeft w:val="0"/>
          <w:marRight w:val="0"/>
          <w:marTop w:val="0"/>
          <w:marBottom w:val="0"/>
          <w:divBdr>
            <w:top w:val="none" w:sz="0" w:space="0" w:color="auto"/>
            <w:left w:val="none" w:sz="0" w:space="0" w:color="auto"/>
            <w:bottom w:val="none" w:sz="0" w:space="0" w:color="auto"/>
            <w:right w:val="none" w:sz="0" w:space="0" w:color="auto"/>
          </w:divBdr>
        </w:div>
      </w:divsChild>
    </w:div>
    <w:div w:id="1810244527">
      <w:bodyDiv w:val="1"/>
      <w:marLeft w:val="0"/>
      <w:marRight w:val="0"/>
      <w:marTop w:val="0"/>
      <w:marBottom w:val="0"/>
      <w:divBdr>
        <w:top w:val="none" w:sz="0" w:space="0" w:color="auto"/>
        <w:left w:val="none" w:sz="0" w:space="0" w:color="auto"/>
        <w:bottom w:val="none" w:sz="0" w:space="0" w:color="auto"/>
        <w:right w:val="none" w:sz="0" w:space="0" w:color="auto"/>
      </w:divBdr>
      <w:divsChild>
        <w:div w:id="1837303928">
          <w:marLeft w:val="0"/>
          <w:marRight w:val="0"/>
          <w:marTop w:val="0"/>
          <w:marBottom w:val="0"/>
          <w:divBdr>
            <w:top w:val="none" w:sz="0" w:space="0" w:color="auto"/>
            <w:left w:val="none" w:sz="0" w:space="0" w:color="auto"/>
            <w:bottom w:val="none" w:sz="0" w:space="0" w:color="auto"/>
            <w:right w:val="none" w:sz="0" w:space="0" w:color="auto"/>
          </w:divBdr>
        </w:div>
      </w:divsChild>
    </w:div>
    <w:div w:id="1895771800">
      <w:bodyDiv w:val="1"/>
      <w:marLeft w:val="0"/>
      <w:marRight w:val="0"/>
      <w:marTop w:val="0"/>
      <w:marBottom w:val="0"/>
      <w:divBdr>
        <w:top w:val="none" w:sz="0" w:space="0" w:color="auto"/>
        <w:left w:val="none" w:sz="0" w:space="0" w:color="auto"/>
        <w:bottom w:val="none" w:sz="0" w:space="0" w:color="auto"/>
        <w:right w:val="none" w:sz="0" w:space="0" w:color="auto"/>
      </w:divBdr>
      <w:divsChild>
        <w:div w:id="60523765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013723909" TargetMode="External"/><Relationship Id="rId13" Type="http://schemas.openxmlformats.org/officeDocument/2006/relationships/hyperlink" Target="https://mtender.gov.md/tenders/ocds-b3wdp1-MD-1777013723909"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7013723909" TargetMode="External"/><Relationship Id="rId17" Type="http://schemas.openxmlformats.org/officeDocument/2006/relationships/hyperlink" Target="https://mtender.gov.md/tenders/ocds-b3wdp1-MD-1777013723909" TargetMode="External"/><Relationship Id="rId2" Type="http://schemas.openxmlformats.org/officeDocument/2006/relationships/numbering" Target="numbering.xml"/><Relationship Id="rId16" Type="http://schemas.openxmlformats.org/officeDocument/2006/relationships/hyperlink" Target="https://mtender.gov.md/tenders/ocds-b3wdp1-MD-177701372390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701372390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701372390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7013723909" TargetMode="External"/><Relationship Id="rId14" Type="http://schemas.openxmlformats.org/officeDocument/2006/relationships/hyperlink" Target="https://mtender.gov.md/tenders/ocds-b3wdp1-MD-1777013723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5627</Words>
  <Characters>34219</Characters>
  <Application>Microsoft Office Word</Application>
  <DocSecurity>0</DocSecurity>
  <Lines>1368</Lines>
  <Paragraphs>781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6</cp:revision>
  <cp:lastPrinted>2021-06-01T11:52:00Z</cp:lastPrinted>
  <dcterms:created xsi:type="dcterms:W3CDTF">2026-04-24T06:52:00Z</dcterms:created>
  <dcterms:modified xsi:type="dcterms:W3CDTF">2026-04-24T07:00:00Z</dcterms:modified>
</cp:coreProperties>
</file>