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867FA3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562352">
        <w:rPr>
          <w:b/>
          <w:noProof w:val="0"/>
          <w:lang w:val="ro-MD" w:eastAsia="ru-RU"/>
        </w:rPr>
        <w:t>/proiectare</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62352">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62352">
      <w:pPr>
        <w:pStyle w:val="a"/>
        <w:numPr>
          <w:ilvl w:val="0"/>
          <w:numId w:val="2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62352">
      <w:pPr>
        <w:pStyle w:val="a"/>
        <w:numPr>
          <w:ilvl w:val="0"/>
          <w:numId w:val="2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62352">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62352">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62352">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62352">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62352">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33007" w:rsidP="00562352">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62352">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62352">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w:t>
      </w:r>
      <w:r w:rsidR="007167E4" w:rsidRPr="00FF430B">
        <w:rPr>
          <w:lang w:val="ro-MD" w:eastAsia="ro-RO"/>
        </w:rPr>
        <w:lastRenderedPageBreak/>
        <w:t>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lastRenderedPageBreak/>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w:t>
      </w:r>
      <w:r w:rsidR="00D43956" w:rsidRPr="00FF430B">
        <w:rPr>
          <w:lang w:val="ro-MD"/>
        </w:rPr>
        <w:lastRenderedPageBreak/>
        <w:t>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 xml:space="preserve">sfăşurate în mai multe </w:t>
      </w:r>
      <w:r w:rsidR="00E53234" w:rsidRPr="00FF430B">
        <w:rPr>
          <w:lang w:val="ro-MD"/>
        </w:rPr>
        <w:lastRenderedPageBreak/>
        <w:t>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 xml:space="preserve">autoritatea contractantă are obligaţia de a comunica în scris tuturor participanţilor la procedura de achiziţie </w:t>
      </w:r>
      <w:r w:rsidR="00F75F0C" w:rsidRPr="00FF430B">
        <w:rPr>
          <w:lang w:val="ro-MD"/>
        </w:rPr>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cu </w:t>
      </w:r>
      <w:r w:rsidR="00C97B51" w:rsidRPr="00FF430B">
        <w:rPr>
          <w:lang w:val="ro-MD"/>
        </w:rPr>
        <w:lastRenderedPageBreak/>
        <w:t>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222F6CD6" w14:textId="77777777" w:rsidR="00562352" w:rsidRPr="00F82DE9" w:rsidRDefault="00562352" w:rsidP="00562352">
      <w:pPr>
        <w:spacing w:line="276" w:lineRule="auto"/>
        <w:jc w:val="center"/>
        <w:rPr>
          <w:rFonts w:eastAsia="Calibri"/>
          <w:b/>
          <w:sz w:val="28"/>
          <w:szCs w:val="28"/>
          <w:lang w:val="en-US"/>
        </w:rPr>
      </w:pPr>
      <w:r w:rsidRPr="00F82DE9">
        <w:rPr>
          <w:rFonts w:eastAsia="Calibri"/>
          <w:b/>
          <w:sz w:val="28"/>
          <w:szCs w:val="28"/>
          <w:lang w:val="en-US"/>
        </w:rPr>
        <w:lastRenderedPageBreak/>
        <w:t>ANUNȚ DE INTENȚIE</w:t>
      </w:r>
    </w:p>
    <w:p w14:paraId="106F1A3F" w14:textId="77777777" w:rsidR="00562352" w:rsidRPr="00F82DE9" w:rsidRDefault="00562352" w:rsidP="00562352">
      <w:pPr>
        <w:spacing w:line="276" w:lineRule="auto"/>
        <w:jc w:val="center"/>
        <w:rPr>
          <w:rFonts w:eastAsia="Calibri"/>
          <w:lang w:val="en-US"/>
        </w:rPr>
      </w:pPr>
      <w:r>
        <w:rPr>
          <w:rFonts w:eastAsia="Calibri"/>
          <w:lang w:val="en-US"/>
        </w:rPr>
        <w:t>Nr. 3  din   17.03.2026</w:t>
      </w:r>
    </w:p>
    <w:p w14:paraId="114EA7D3" w14:textId="77777777" w:rsidR="00562352" w:rsidRPr="00F82DE9" w:rsidRDefault="00562352" w:rsidP="00562352">
      <w:pPr>
        <w:numPr>
          <w:ilvl w:val="0"/>
          <w:numId w:val="16"/>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2352" w:rsidRPr="00C34193" w14:paraId="5D4AD2A9" w14:textId="77777777" w:rsidTr="009138F7">
        <w:tc>
          <w:tcPr>
            <w:tcW w:w="5949" w:type="dxa"/>
            <w:shd w:val="clear" w:color="auto" w:fill="F2F2F2"/>
          </w:tcPr>
          <w:p w14:paraId="11890154" w14:textId="77777777" w:rsidR="00562352" w:rsidRPr="00453426" w:rsidRDefault="00562352" w:rsidP="009138F7">
            <w:pPr>
              <w:spacing w:line="276" w:lineRule="auto"/>
              <w:jc w:val="both"/>
              <w:rPr>
                <w:rFonts w:eastAsia="Calibri"/>
              </w:rPr>
            </w:pPr>
            <w:r w:rsidRPr="00453426">
              <w:rPr>
                <w:rFonts w:eastAsia="Calibri"/>
              </w:rPr>
              <w:t>Denumirea autorității contractante</w:t>
            </w:r>
          </w:p>
        </w:tc>
        <w:tc>
          <w:tcPr>
            <w:tcW w:w="3969" w:type="dxa"/>
          </w:tcPr>
          <w:p w14:paraId="5004A56B" w14:textId="77777777" w:rsidR="00562352" w:rsidRPr="00671C47" w:rsidRDefault="00562352" w:rsidP="009138F7">
            <w:pPr>
              <w:spacing w:line="276" w:lineRule="auto"/>
              <w:jc w:val="both"/>
              <w:rPr>
                <w:rFonts w:eastAsia="Calibri"/>
              </w:rPr>
            </w:pPr>
            <w:r w:rsidRPr="00126D28">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562352" w:rsidRPr="00453426" w14:paraId="76DF2B50" w14:textId="77777777" w:rsidTr="009138F7">
        <w:tc>
          <w:tcPr>
            <w:tcW w:w="5949" w:type="dxa"/>
            <w:shd w:val="clear" w:color="auto" w:fill="F2F2F2"/>
          </w:tcPr>
          <w:p w14:paraId="1A80809A" w14:textId="77777777" w:rsidR="00562352" w:rsidRPr="00453426" w:rsidRDefault="00562352" w:rsidP="009138F7">
            <w:pPr>
              <w:spacing w:line="276" w:lineRule="auto"/>
              <w:jc w:val="both"/>
              <w:rPr>
                <w:rFonts w:eastAsia="Calibri"/>
              </w:rPr>
            </w:pPr>
            <w:r w:rsidRPr="00453426">
              <w:rPr>
                <w:rFonts w:eastAsia="Calibri"/>
              </w:rPr>
              <w:t>IDNO</w:t>
            </w:r>
          </w:p>
        </w:tc>
        <w:tc>
          <w:tcPr>
            <w:tcW w:w="3969" w:type="dxa"/>
          </w:tcPr>
          <w:p w14:paraId="4ED25A4D" w14:textId="77777777" w:rsidR="00562352" w:rsidRPr="00671C47" w:rsidRDefault="00562352" w:rsidP="009138F7">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562352" w:rsidRPr="007C419B" w14:paraId="5E93F2BA" w14:textId="77777777" w:rsidTr="009138F7">
        <w:tc>
          <w:tcPr>
            <w:tcW w:w="5949" w:type="dxa"/>
            <w:shd w:val="clear" w:color="auto" w:fill="F2F2F2"/>
          </w:tcPr>
          <w:p w14:paraId="6A8D991E" w14:textId="77777777" w:rsidR="00562352" w:rsidRPr="00453426" w:rsidRDefault="00562352" w:rsidP="009138F7">
            <w:pPr>
              <w:spacing w:line="276" w:lineRule="auto"/>
              <w:jc w:val="both"/>
              <w:rPr>
                <w:rFonts w:eastAsia="Calibri"/>
              </w:rPr>
            </w:pPr>
            <w:r w:rsidRPr="00453426">
              <w:rPr>
                <w:rFonts w:eastAsia="Calibri"/>
              </w:rPr>
              <w:t>Adresa</w:t>
            </w:r>
          </w:p>
        </w:tc>
        <w:tc>
          <w:tcPr>
            <w:tcW w:w="3969" w:type="dxa"/>
          </w:tcPr>
          <w:p w14:paraId="5537F3E1" w14:textId="77777777" w:rsidR="00562352" w:rsidRPr="00671C47" w:rsidRDefault="00562352" w:rsidP="009138F7">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562352" w:rsidRPr="00453426" w14:paraId="21496D69" w14:textId="77777777" w:rsidTr="009138F7">
        <w:tc>
          <w:tcPr>
            <w:tcW w:w="5949" w:type="dxa"/>
            <w:shd w:val="clear" w:color="auto" w:fill="F2F2F2"/>
          </w:tcPr>
          <w:p w14:paraId="6CD3AA4D" w14:textId="77777777" w:rsidR="00562352" w:rsidRPr="00453426" w:rsidRDefault="00562352" w:rsidP="009138F7">
            <w:pPr>
              <w:spacing w:line="276" w:lineRule="auto"/>
              <w:jc w:val="both"/>
              <w:rPr>
                <w:rFonts w:eastAsia="Calibri"/>
              </w:rPr>
            </w:pPr>
            <w:r w:rsidRPr="00453426">
              <w:rPr>
                <w:rFonts w:eastAsia="Calibri"/>
              </w:rPr>
              <w:t>Numărul de telefon/fax</w:t>
            </w:r>
          </w:p>
        </w:tc>
        <w:tc>
          <w:tcPr>
            <w:tcW w:w="3969" w:type="dxa"/>
          </w:tcPr>
          <w:p w14:paraId="0F3938EC" w14:textId="77777777" w:rsidR="00562352" w:rsidRPr="00671C47" w:rsidRDefault="00562352" w:rsidP="009138F7">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562352" w:rsidRPr="00453426" w14:paraId="4F020502" w14:textId="77777777" w:rsidTr="009138F7">
        <w:tc>
          <w:tcPr>
            <w:tcW w:w="5949" w:type="dxa"/>
            <w:shd w:val="clear" w:color="auto" w:fill="F2F2F2"/>
          </w:tcPr>
          <w:p w14:paraId="18F7070D" w14:textId="77777777" w:rsidR="00562352" w:rsidRPr="00453426" w:rsidRDefault="00562352" w:rsidP="009138F7">
            <w:pPr>
              <w:spacing w:line="276" w:lineRule="auto"/>
              <w:jc w:val="both"/>
              <w:rPr>
                <w:rFonts w:eastAsia="Calibri"/>
              </w:rPr>
            </w:pPr>
            <w:r w:rsidRPr="00453426">
              <w:rPr>
                <w:rFonts w:eastAsia="Calibri"/>
              </w:rPr>
              <w:t>Adresa de e-mail a autorității contractante</w:t>
            </w:r>
          </w:p>
        </w:tc>
        <w:tc>
          <w:tcPr>
            <w:tcW w:w="3969" w:type="dxa"/>
          </w:tcPr>
          <w:p w14:paraId="57D63026" w14:textId="77777777" w:rsidR="00562352" w:rsidRPr="00671C47" w:rsidRDefault="00562352" w:rsidP="009138F7">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562352" w:rsidRPr="00453426" w14:paraId="2F12372C" w14:textId="77777777" w:rsidTr="009138F7">
        <w:tc>
          <w:tcPr>
            <w:tcW w:w="5949" w:type="dxa"/>
            <w:shd w:val="clear" w:color="auto" w:fill="F2F2F2"/>
          </w:tcPr>
          <w:p w14:paraId="1B870A73" w14:textId="77777777" w:rsidR="00562352" w:rsidRPr="00453426" w:rsidRDefault="00562352" w:rsidP="009138F7">
            <w:pPr>
              <w:spacing w:line="276" w:lineRule="auto"/>
              <w:jc w:val="both"/>
              <w:rPr>
                <w:rFonts w:eastAsia="Calibri"/>
              </w:rPr>
            </w:pPr>
            <w:r w:rsidRPr="00453426">
              <w:rPr>
                <w:rFonts w:eastAsia="Calibri"/>
              </w:rPr>
              <w:t>Pagina web oficială a autorității contractante</w:t>
            </w:r>
          </w:p>
        </w:tc>
        <w:tc>
          <w:tcPr>
            <w:tcW w:w="3969" w:type="dxa"/>
          </w:tcPr>
          <w:p w14:paraId="26A8A6C2" w14:textId="77777777" w:rsidR="00562352" w:rsidRPr="00453426" w:rsidRDefault="00562352" w:rsidP="009138F7">
            <w:pPr>
              <w:spacing w:line="276" w:lineRule="auto"/>
              <w:jc w:val="both"/>
              <w:rPr>
                <w:rFonts w:eastAsia="Calibri"/>
              </w:rPr>
            </w:pPr>
            <w:r>
              <w:rPr>
                <w:b/>
              </w:rPr>
              <w:t>-</w:t>
            </w:r>
          </w:p>
        </w:tc>
      </w:tr>
      <w:tr w:rsidR="00562352" w:rsidRPr="006A62C5" w14:paraId="51557EAA" w14:textId="77777777" w:rsidTr="009138F7">
        <w:tc>
          <w:tcPr>
            <w:tcW w:w="5949" w:type="dxa"/>
            <w:shd w:val="clear" w:color="auto" w:fill="F2F2F2"/>
          </w:tcPr>
          <w:p w14:paraId="68DB4C87" w14:textId="77777777" w:rsidR="00562352" w:rsidRPr="00453426" w:rsidRDefault="00562352" w:rsidP="009138F7">
            <w:pPr>
              <w:spacing w:line="276" w:lineRule="auto"/>
              <w:jc w:val="both"/>
              <w:rPr>
                <w:rFonts w:eastAsia="Calibri"/>
              </w:rPr>
            </w:pPr>
            <w:r w:rsidRPr="00453426">
              <w:rPr>
                <w:rFonts w:eastAsia="Calibri"/>
              </w:rPr>
              <w:t>Persoana de contact, numărul de telefon/e-mail</w:t>
            </w:r>
          </w:p>
        </w:tc>
        <w:tc>
          <w:tcPr>
            <w:tcW w:w="3969" w:type="dxa"/>
          </w:tcPr>
          <w:p w14:paraId="4013C410" w14:textId="77777777" w:rsidR="00562352" w:rsidRPr="00453426" w:rsidRDefault="00562352" w:rsidP="009138F7">
            <w:pPr>
              <w:spacing w:before="60" w:after="60"/>
              <w:rPr>
                <w:rFonts w:eastAsia="Calibri"/>
              </w:rPr>
            </w:pPr>
            <w:r>
              <w:rPr>
                <w:rFonts w:eastAsia="Arial"/>
                <w:lang w:eastAsia="ru-RU"/>
              </w:rPr>
              <w:t>Cobozev Diana</w:t>
            </w:r>
          </w:p>
        </w:tc>
      </w:tr>
      <w:tr w:rsidR="00562352" w:rsidRPr="00C34193" w14:paraId="275B9648" w14:textId="77777777" w:rsidTr="009138F7">
        <w:tc>
          <w:tcPr>
            <w:tcW w:w="5949" w:type="dxa"/>
            <w:shd w:val="clear" w:color="auto" w:fill="F2F2F2"/>
          </w:tcPr>
          <w:p w14:paraId="57E92C54" w14:textId="77777777" w:rsidR="00562352" w:rsidRPr="00453426" w:rsidRDefault="00562352" w:rsidP="009138F7">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275673ED"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3AAA03AB" w14:textId="77777777" w:rsidR="00562352" w:rsidRPr="00453426" w:rsidRDefault="00562352" w:rsidP="009138F7">
            <w:pPr>
              <w:spacing w:line="276" w:lineRule="auto"/>
              <w:jc w:val="both"/>
              <w:rPr>
                <w:rFonts w:eastAsia="Calibri"/>
              </w:rPr>
            </w:pPr>
            <w:r w:rsidRPr="00453426">
              <w:rPr>
                <w:b/>
                <w:i/>
                <w:lang w:val="en-US"/>
              </w:rPr>
              <w:t>documentația de atribuire este anexată în cadrul procedurii în SIA RSAP</w:t>
            </w:r>
          </w:p>
        </w:tc>
      </w:tr>
      <w:tr w:rsidR="00562352" w:rsidRPr="00453426" w14:paraId="19C45CBC" w14:textId="77777777" w:rsidTr="009138F7">
        <w:tc>
          <w:tcPr>
            <w:tcW w:w="5949" w:type="dxa"/>
            <w:shd w:val="clear" w:color="auto" w:fill="F2F2F2"/>
          </w:tcPr>
          <w:p w14:paraId="7FA115DA" w14:textId="77777777" w:rsidR="00562352" w:rsidRPr="00453426" w:rsidRDefault="00562352" w:rsidP="009138F7">
            <w:pPr>
              <w:spacing w:line="276" w:lineRule="auto"/>
              <w:jc w:val="both"/>
              <w:rPr>
                <w:rFonts w:eastAsia="Calibri"/>
              </w:rPr>
            </w:pPr>
            <w:r w:rsidRPr="00453426">
              <w:rPr>
                <w:rFonts w:eastAsia="Calibri"/>
              </w:rPr>
              <w:t>Tipul autorității contractante și obiectul principal de activitate</w:t>
            </w:r>
          </w:p>
          <w:p w14:paraId="61D05A42"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1237ECE" w14:textId="77777777" w:rsidR="00562352" w:rsidRPr="003805C6" w:rsidRDefault="00562352" w:rsidP="009138F7">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1D265F1B" w14:textId="77777777" w:rsidR="00562352" w:rsidRPr="00550414" w:rsidRDefault="00562352" w:rsidP="00562352">
      <w:pPr>
        <w:spacing w:before="240" w:line="276" w:lineRule="auto"/>
        <w:ind w:left="1080"/>
        <w:contextualSpacing/>
        <w:jc w:val="both"/>
        <w:rPr>
          <w:rFonts w:eastAsia="Calibri"/>
        </w:rPr>
      </w:pPr>
    </w:p>
    <w:p w14:paraId="641B5B3C" w14:textId="77777777" w:rsidR="00562352" w:rsidRPr="00453426" w:rsidRDefault="00562352" w:rsidP="00562352">
      <w:pPr>
        <w:numPr>
          <w:ilvl w:val="0"/>
          <w:numId w:val="16"/>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3969"/>
        <w:gridCol w:w="851"/>
        <w:gridCol w:w="1984"/>
        <w:gridCol w:w="1418"/>
      </w:tblGrid>
      <w:tr w:rsidR="00562352" w:rsidRPr="007C419B" w14:paraId="728513C9" w14:textId="77777777" w:rsidTr="009138F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887F121"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23A3AC8"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Cod CPV</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6EEDE28B"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Denumirea bunurilor</w:t>
            </w:r>
            <w:r>
              <w:rPr>
                <w:rFonts w:eastAsia="Calibri"/>
                <w:sz w:val="18"/>
                <w:szCs w:val="18"/>
                <w:lang w:val="en-US"/>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718F12C"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2E8F66E"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42C4CF"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(pentru fiecare lot în parte)</w:t>
            </w:r>
          </w:p>
        </w:tc>
      </w:tr>
      <w:tr w:rsidR="00562352" w:rsidRPr="00453426" w14:paraId="63F86BD3" w14:textId="77777777" w:rsidTr="009138F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54F702" w14:textId="77777777" w:rsidR="00562352" w:rsidRPr="00453426" w:rsidRDefault="00562352" w:rsidP="009138F7">
            <w:pPr>
              <w:spacing w:line="276" w:lineRule="auto"/>
              <w:jc w:val="center"/>
              <w:rPr>
                <w:rFonts w:eastAsia="Calibri"/>
              </w:rPr>
            </w:pPr>
            <w:r w:rsidRPr="00453426">
              <w:rPr>
                <w:rFonts w:eastAsia="Calibri"/>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9504A2" w14:textId="77777777" w:rsidR="00562352" w:rsidRPr="003805C6" w:rsidRDefault="00562352" w:rsidP="009138F7">
            <w:pPr>
              <w:spacing w:line="276" w:lineRule="auto"/>
              <w:rPr>
                <w:rFonts w:eastAsia="Calibri"/>
                <w:sz w:val="20"/>
                <w:szCs w:val="20"/>
              </w:rPr>
            </w:pPr>
            <w:r w:rsidRPr="00B64CF7">
              <w:rPr>
                <w:rFonts w:ascii="Segoe UI" w:hAnsi="Segoe UI" w:cs="Segoe UI"/>
                <w:color w:val="555555"/>
                <w:sz w:val="18"/>
                <w:szCs w:val="18"/>
                <w:shd w:val="clear" w:color="auto" w:fill="FFFEEE"/>
              </w:rPr>
              <w:t>71200000-0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22D296C" w14:textId="46F4000F" w:rsidR="00562352" w:rsidRPr="0055518E" w:rsidRDefault="0055518E" w:rsidP="0055518E">
            <w:pPr>
              <w:pStyle w:val="TableParagraph"/>
              <w:spacing w:before="116" w:line="259" w:lineRule="auto"/>
              <w:ind w:left="111" w:right="123"/>
            </w:pPr>
            <w:r>
              <w:t>Servicii de proiectare privind executarea lucrărilor de reconstrucție a secției chirurgicalela nivelul 2 blocul A cu supraetajarea cu un nivel a IMSP Spitalul Raional Soroca "А. Prisacari. din str.Testemiteanu</w:t>
            </w:r>
            <w:r>
              <w:rPr>
                <w:spacing w:val="-11"/>
              </w:rPr>
              <w:t xml:space="preserve"> </w:t>
            </w:r>
            <w:r>
              <w:rPr>
                <w:spacing w:val="-5"/>
              </w:rPr>
              <w:t>68, mun. Soroca</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AF437" w14:textId="77777777" w:rsidR="00562352" w:rsidRPr="00797CA1" w:rsidRDefault="00562352" w:rsidP="009138F7">
            <w:pPr>
              <w:tabs>
                <w:tab w:val="left" w:pos="284"/>
                <w:tab w:val="right" w:pos="9531"/>
              </w:tabs>
              <w:spacing w:before="120"/>
              <w:ind w:left="284"/>
              <w:rPr>
                <w:rFonts w:eastAsia="Calibri"/>
                <w:sz w:val="20"/>
                <w:szCs w:val="20"/>
                <w:lang w:val="en-US"/>
              </w:rPr>
            </w:pPr>
            <w:r w:rsidRPr="006A62C5">
              <w:rPr>
                <w:rFonts w:eastAsia="Calibri"/>
                <w:sz w:val="20"/>
                <w:szCs w:val="20"/>
              </w:rPr>
              <w:t xml:space="preserve">Conform </w:t>
            </w:r>
            <w:r>
              <w:rPr>
                <w:rFonts w:eastAsia="Calibri"/>
                <w:sz w:val="20"/>
                <w:szCs w:val="20"/>
              </w:rPr>
              <w:t xml:space="preserve">cerintelor/conditiilor din anuntul de participare și </w:t>
            </w:r>
            <w:r w:rsidRPr="006A62C5">
              <w:rPr>
                <w:rFonts w:eastAsia="Calibri"/>
                <w:sz w:val="20"/>
                <w:szCs w:val="20"/>
              </w:rPr>
              <w:t>caietul</w:t>
            </w:r>
            <w:r>
              <w:rPr>
                <w:rFonts w:eastAsia="Calibri"/>
                <w:sz w:val="20"/>
                <w:szCs w:val="20"/>
              </w:rPr>
              <w:t xml:space="preserve"> </w:t>
            </w:r>
            <w:r w:rsidRPr="006A62C5">
              <w:rPr>
                <w:rFonts w:eastAsia="Calibri"/>
                <w:sz w:val="20"/>
                <w:szCs w:val="20"/>
              </w:rPr>
              <w:t>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97D5F9" w14:textId="77777777" w:rsidR="00562352" w:rsidRPr="001C4F71" w:rsidRDefault="00562352" w:rsidP="009138F7">
            <w:pPr>
              <w:spacing w:line="276" w:lineRule="auto"/>
              <w:jc w:val="center"/>
              <w:rPr>
                <w:rFonts w:eastAsia="Calibri"/>
                <w:b/>
                <w:bCs/>
                <w:sz w:val="20"/>
                <w:szCs w:val="20"/>
              </w:rPr>
            </w:pPr>
            <w:r w:rsidRPr="00690F85">
              <w:rPr>
                <w:rFonts w:eastAsia="Calibri"/>
                <w:b/>
                <w:bCs/>
                <w:sz w:val="20"/>
                <w:szCs w:val="20"/>
              </w:rPr>
              <w:t>1</w:t>
            </w:r>
            <w:r>
              <w:rPr>
                <w:rFonts w:eastAsia="Calibri"/>
                <w:b/>
                <w:bCs/>
                <w:sz w:val="20"/>
                <w:szCs w:val="20"/>
              </w:rPr>
              <w:t> </w:t>
            </w:r>
            <w:r w:rsidRPr="00690F85">
              <w:rPr>
                <w:rFonts w:eastAsia="Calibri"/>
                <w:b/>
                <w:bCs/>
                <w:sz w:val="20"/>
                <w:szCs w:val="20"/>
              </w:rPr>
              <w:t>975</w:t>
            </w:r>
            <w:r>
              <w:rPr>
                <w:rFonts w:eastAsia="Calibri"/>
                <w:b/>
                <w:bCs/>
                <w:sz w:val="20"/>
                <w:szCs w:val="20"/>
              </w:rPr>
              <w:t xml:space="preserve"> </w:t>
            </w:r>
            <w:r w:rsidRPr="00690F85">
              <w:rPr>
                <w:rFonts w:eastAsia="Calibri"/>
                <w:b/>
                <w:bCs/>
                <w:sz w:val="20"/>
                <w:szCs w:val="20"/>
              </w:rPr>
              <w:t>000</w:t>
            </w:r>
            <w:r>
              <w:rPr>
                <w:rFonts w:eastAsia="Calibri"/>
                <w:b/>
                <w:bCs/>
                <w:sz w:val="20"/>
                <w:szCs w:val="20"/>
              </w:rPr>
              <w:t>,00</w:t>
            </w:r>
          </w:p>
        </w:tc>
      </w:tr>
    </w:tbl>
    <w:p w14:paraId="4C4D6A99" w14:textId="77777777" w:rsidR="00562352" w:rsidRPr="00F82DE9" w:rsidRDefault="00562352" w:rsidP="00562352">
      <w:pPr>
        <w:numPr>
          <w:ilvl w:val="0"/>
          <w:numId w:val="16"/>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62352" w:rsidRPr="00453426" w14:paraId="0DE844C5" w14:textId="77777777" w:rsidTr="009138F7">
        <w:tc>
          <w:tcPr>
            <w:tcW w:w="5954" w:type="dxa"/>
            <w:shd w:val="clear" w:color="auto" w:fill="F2F2F2"/>
          </w:tcPr>
          <w:p w14:paraId="50FF4D77" w14:textId="77777777" w:rsidR="00562352" w:rsidRPr="00453426" w:rsidRDefault="00562352" w:rsidP="009138F7">
            <w:pPr>
              <w:spacing w:line="276" w:lineRule="auto"/>
              <w:contextualSpacing/>
              <w:jc w:val="both"/>
              <w:rPr>
                <w:rFonts w:eastAsia="Calibri"/>
              </w:rPr>
            </w:pPr>
            <w:r w:rsidRPr="00453426">
              <w:rPr>
                <w:rFonts w:eastAsia="Calibri"/>
              </w:rPr>
              <w:lastRenderedPageBreak/>
              <w:t>Contractul de achiziție publică este rezervat unor ateliere protejate sau acesta poate fi executat numai în cadrul unor programe de angajare protejată</w:t>
            </w:r>
          </w:p>
        </w:tc>
        <w:tc>
          <w:tcPr>
            <w:tcW w:w="3969" w:type="dxa"/>
          </w:tcPr>
          <w:p w14:paraId="6D4BBEEC" w14:textId="77777777" w:rsidR="00562352" w:rsidRPr="00453426" w:rsidRDefault="00562352" w:rsidP="009138F7">
            <w:pPr>
              <w:spacing w:line="276" w:lineRule="auto"/>
              <w:jc w:val="both"/>
              <w:rPr>
                <w:rFonts w:eastAsia="Calibri"/>
              </w:rPr>
            </w:pPr>
            <w:r w:rsidRPr="00453426">
              <w:rPr>
                <w:rFonts w:eastAsia="Calibri"/>
              </w:rPr>
              <w:t xml:space="preserve">Nu </w:t>
            </w:r>
          </w:p>
        </w:tc>
      </w:tr>
      <w:tr w:rsidR="00562352" w:rsidRPr="00453426" w14:paraId="2F31CC56" w14:textId="77777777" w:rsidTr="009138F7">
        <w:tc>
          <w:tcPr>
            <w:tcW w:w="5954" w:type="dxa"/>
            <w:shd w:val="clear" w:color="auto" w:fill="F2F2F2"/>
          </w:tcPr>
          <w:p w14:paraId="22A2F5BC" w14:textId="77777777" w:rsidR="00562352" w:rsidRPr="00453426" w:rsidRDefault="00562352" w:rsidP="009138F7">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60BA01AA" w14:textId="77777777" w:rsidR="00562352" w:rsidRPr="00453426" w:rsidRDefault="00562352" w:rsidP="009138F7">
            <w:pPr>
              <w:spacing w:line="276" w:lineRule="auto"/>
              <w:jc w:val="both"/>
              <w:rPr>
                <w:rFonts w:eastAsia="Calibri"/>
              </w:rPr>
            </w:pPr>
            <w:r w:rsidRPr="00453426">
              <w:rPr>
                <w:rFonts w:eastAsia="Calibri"/>
              </w:rPr>
              <w:t xml:space="preserve">Nu </w:t>
            </w:r>
          </w:p>
          <w:p w14:paraId="5ADEC4D3" w14:textId="77777777" w:rsidR="00562352" w:rsidRPr="00453426" w:rsidRDefault="00562352" w:rsidP="009138F7">
            <w:pPr>
              <w:spacing w:line="276" w:lineRule="auto"/>
              <w:contextualSpacing/>
              <w:jc w:val="both"/>
              <w:rPr>
                <w:rFonts w:eastAsia="Calibri"/>
              </w:rPr>
            </w:pPr>
          </w:p>
        </w:tc>
      </w:tr>
      <w:tr w:rsidR="00562352" w:rsidRPr="00C34193" w14:paraId="766E40E3" w14:textId="77777777" w:rsidTr="009138F7">
        <w:tc>
          <w:tcPr>
            <w:tcW w:w="5954" w:type="dxa"/>
            <w:shd w:val="clear" w:color="auto" w:fill="F2F2F2"/>
          </w:tcPr>
          <w:p w14:paraId="2478D87C" w14:textId="77777777" w:rsidR="00562352" w:rsidRPr="00453426" w:rsidRDefault="00562352" w:rsidP="009138F7">
            <w:pPr>
              <w:spacing w:line="276" w:lineRule="auto"/>
              <w:contextualSpacing/>
              <w:jc w:val="both"/>
              <w:rPr>
                <w:rFonts w:eastAsia="Calibri"/>
              </w:rPr>
            </w:pPr>
            <w:r w:rsidRPr="00453426">
              <w:rPr>
                <w:rFonts w:eastAsia="Calibri"/>
              </w:rPr>
              <w:t>Scurtă descriere a criteriilor de selecție</w:t>
            </w:r>
          </w:p>
        </w:tc>
        <w:tc>
          <w:tcPr>
            <w:tcW w:w="3969" w:type="dxa"/>
          </w:tcPr>
          <w:p w14:paraId="4B15CD56" w14:textId="77777777" w:rsidR="00562352" w:rsidRPr="00453426" w:rsidRDefault="00562352" w:rsidP="009138F7">
            <w:pPr>
              <w:spacing w:line="276" w:lineRule="auto"/>
              <w:contextualSpacing/>
              <w:jc w:val="both"/>
              <w:rPr>
                <w:rFonts w:eastAsia="Calibri"/>
                <w:sz w:val="20"/>
                <w:szCs w:val="20"/>
              </w:rPr>
            </w:pPr>
          </w:p>
          <w:p w14:paraId="1E73303D" w14:textId="77777777" w:rsidR="00562352" w:rsidRPr="004C1C85" w:rsidRDefault="00562352" w:rsidP="009138F7">
            <w:pPr>
              <w:pStyle w:val="a"/>
              <w:spacing w:line="276" w:lineRule="auto"/>
              <w:ind w:left="0"/>
              <w:rPr>
                <w:b/>
                <w:bCs/>
              </w:rPr>
            </w:pPr>
            <w:proofErr w:type="spellStart"/>
            <w:r>
              <w:t>Criteriul</w:t>
            </w:r>
            <w:proofErr w:type="spellEnd"/>
            <w:r>
              <w:t xml:space="preserve"> de </w:t>
            </w:r>
            <w:proofErr w:type="spellStart"/>
            <w:r>
              <w:t>atribuire</w:t>
            </w:r>
            <w:proofErr w:type="spellEnd"/>
            <w:r>
              <w:t xml:space="preserve"> - </w:t>
            </w:r>
            <w:proofErr w:type="spellStart"/>
            <w:r w:rsidRPr="004C1C85">
              <w:rPr>
                <w:b/>
                <w:bCs/>
                <w:lang w:eastAsia="ro-RO"/>
              </w:rPr>
              <w:t>Cel</w:t>
            </w:r>
            <w:proofErr w:type="spellEnd"/>
            <w:r w:rsidRPr="004C1C85">
              <w:rPr>
                <w:b/>
                <w:bCs/>
                <w:lang w:eastAsia="ro-RO"/>
              </w:rPr>
              <w:t xml:space="preserve"> </w:t>
            </w:r>
            <w:proofErr w:type="spellStart"/>
            <w:r w:rsidRPr="004C1C85">
              <w:rPr>
                <w:b/>
                <w:bCs/>
                <w:lang w:eastAsia="ro-RO"/>
              </w:rPr>
              <w:t>mai</w:t>
            </w:r>
            <w:proofErr w:type="spellEnd"/>
            <w:r w:rsidRPr="004C1C85">
              <w:rPr>
                <w:b/>
                <w:bCs/>
                <w:lang w:eastAsia="ro-RO"/>
              </w:rPr>
              <w:t xml:space="preserve"> bun </w:t>
            </w:r>
            <w:proofErr w:type="spellStart"/>
            <w:r w:rsidRPr="004C1C85">
              <w:rPr>
                <w:b/>
                <w:bCs/>
                <w:lang w:eastAsia="ro-RO"/>
              </w:rPr>
              <w:t>raport</w:t>
            </w:r>
            <w:proofErr w:type="spellEnd"/>
            <w:r w:rsidRPr="004C1C85">
              <w:rPr>
                <w:b/>
                <w:bCs/>
                <w:lang w:eastAsia="ro-RO"/>
              </w:rPr>
              <w:t xml:space="preserve"> </w:t>
            </w:r>
            <w:proofErr w:type="spellStart"/>
            <w:r w:rsidRPr="004C1C85">
              <w:rPr>
                <w:b/>
                <w:bCs/>
                <w:lang w:eastAsia="ro-RO"/>
              </w:rPr>
              <w:t>calitate-preț</w:t>
            </w:r>
            <w:proofErr w:type="spellEnd"/>
          </w:p>
          <w:p w14:paraId="440E5F63" w14:textId="77777777" w:rsidR="00562352" w:rsidRPr="003805C6" w:rsidRDefault="00562352" w:rsidP="009138F7">
            <w:pPr>
              <w:spacing w:line="276" w:lineRule="auto"/>
              <w:contextualSpacing/>
              <w:jc w:val="both"/>
              <w:rPr>
                <w:rFonts w:eastAsia="Calibri"/>
              </w:rPr>
            </w:pPr>
          </w:p>
        </w:tc>
      </w:tr>
    </w:tbl>
    <w:p w14:paraId="7EBC4231" w14:textId="77777777" w:rsidR="00562352" w:rsidRPr="003805C6" w:rsidRDefault="00562352" w:rsidP="00562352">
      <w:pPr>
        <w:spacing w:before="240" w:line="276" w:lineRule="auto"/>
        <w:jc w:val="both"/>
        <w:rPr>
          <w:rFonts w:eastAsia="Calibri"/>
          <w:b/>
          <w:lang w:val="en-US"/>
        </w:rPr>
      </w:pPr>
    </w:p>
    <w:p w14:paraId="17444A37" w14:textId="77777777" w:rsidR="00562352" w:rsidRPr="00453426" w:rsidRDefault="00562352" w:rsidP="00562352">
      <w:pPr>
        <w:numPr>
          <w:ilvl w:val="0"/>
          <w:numId w:val="16"/>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62352" w:rsidRPr="003805C6" w14:paraId="64AC726C" w14:textId="77777777" w:rsidTr="009138F7">
        <w:tc>
          <w:tcPr>
            <w:tcW w:w="5812" w:type="dxa"/>
            <w:shd w:val="clear" w:color="auto" w:fill="F2F2F2"/>
          </w:tcPr>
          <w:p w14:paraId="31DFCF90" w14:textId="77777777" w:rsidR="00562352" w:rsidRPr="00453426" w:rsidRDefault="00562352" w:rsidP="009138F7">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722A87E6" w14:textId="77777777" w:rsidR="00562352" w:rsidRPr="00453426" w:rsidRDefault="00562352" w:rsidP="009138F7">
            <w:pPr>
              <w:spacing w:line="276" w:lineRule="auto"/>
              <w:contextualSpacing/>
              <w:jc w:val="both"/>
              <w:rPr>
                <w:rFonts w:eastAsia="Calibri"/>
              </w:rPr>
            </w:pPr>
            <w:r>
              <w:rPr>
                <w:rFonts w:eastAsia="Calibri"/>
              </w:rPr>
              <w:t>20-27.03.2026</w:t>
            </w:r>
          </w:p>
        </w:tc>
      </w:tr>
      <w:tr w:rsidR="00562352" w:rsidRPr="00F82DE9" w14:paraId="10E37714" w14:textId="77777777" w:rsidTr="009138F7">
        <w:tc>
          <w:tcPr>
            <w:tcW w:w="5812" w:type="dxa"/>
            <w:shd w:val="clear" w:color="auto" w:fill="F2F2F2"/>
          </w:tcPr>
          <w:p w14:paraId="46AE7A6B" w14:textId="77777777" w:rsidR="00562352" w:rsidRPr="00453426" w:rsidRDefault="00562352" w:rsidP="009138F7">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2E9B24E7" w14:textId="77777777" w:rsidR="00562352" w:rsidRPr="00453426" w:rsidRDefault="00562352" w:rsidP="009138F7">
            <w:pPr>
              <w:spacing w:line="276" w:lineRule="auto"/>
              <w:contextualSpacing/>
              <w:jc w:val="both"/>
              <w:rPr>
                <w:rFonts w:eastAsia="Calibri"/>
              </w:rPr>
            </w:pPr>
            <w:r w:rsidRPr="00453426">
              <w:rPr>
                <w:rFonts w:eastAsia="Calibri"/>
              </w:rPr>
              <w:t>Sistem dinamic de achiziție □</w:t>
            </w:r>
          </w:p>
        </w:tc>
      </w:tr>
      <w:tr w:rsidR="00562352" w:rsidRPr="00453426" w14:paraId="4DFA79A4" w14:textId="77777777" w:rsidTr="009138F7">
        <w:tc>
          <w:tcPr>
            <w:tcW w:w="5812" w:type="dxa"/>
            <w:shd w:val="clear" w:color="auto" w:fill="F2F2F2"/>
          </w:tcPr>
          <w:p w14:paraId="015C06D9" w14:textId="77777777" w:rsidR="00562352" w:rsidRPr="00453426" w:rsidRDefault="00562352" w:rsidP="009138F7">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427F585F" w14:textId="77777777" w:rsidR="00562352" w:rsidRPr="00453426" w:rsidRDefault="00562352" w:rsidP="009138F7">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2A6E0E6E" w14:textId="77777777" w:rsidR="00562352" w:rsidRPr="00453426" w:rsidRDefault="00562352" w:rsidP="009138F7">
            <w:pPr>
              <w:spacing w:line="276" w:lineRule="auto"/>
              <w:jc w:val="both"/>
              <w:rPr>
                <w:rFonts w:eastAsia="Calibri"/>
              </w:rPr>
            </w:pPr>
            <w:r w:rsidRPr="00453426">
              <w:rPr>
                <w:rFonts w:eastAsia="Calibri"/>
              </w:rPr>
              <w:t xml:space="preserve">Nu </w:t>
            </w:r>
          </w:p>
          <w:p w14:paraId="5B2C4FB3" w14:textId="77777777" w:rsidR="00562352" w:rsidRPr="00453426" w:rsidRDefault="00562352" w:rsidP="009138F7">
            <w:pPr>
              <w:spacing w:line="276" w:lineRule="auto"/>
              <w:contextualSpacing/>
              <w:jc w:val="both"/>
              <w:rPr>
                <w:rFonts w:eastAsia="Calibri"/>
              </w:rPr>
            </w:pPr>
          </w:p>
        </w:tc>
      </w:tr>
      <w:tr w:rsidR="00562352" w:rsidRPr="00C34193" w14:paraId="5D1FEA2A" w14:textId="77777777" w:rsidTr="009138F7">
        <w:tc>
          <w:tcPr>
            <w:tcW w:w="5812" w:type="dxa"/>
            <w:shd w:val="clear" w:color="auto" w:fill="F2F2F2"/>
          </w:tcPr>
          <w:p w14:paraId="1D196CD6" w14:textId="77777777" w:rsidR="00562352" w:rsidRPr="00453426" w:rsidRDefault="00562352" w:rsidP="009138F7">
            <w:pPr>
              <w:spacing w:line="276" w:lineRule="auto"/>
              <w:jc w:val="both"/>
              <w:rPr>
                <w:rFonts w:eastAsia="Calibri"/>
              </w:rPr>
            </w:pPr>
            <w:r w:rsidRPr="00453426">
              <w:rPr>
                <w:rFonts w:eastAsia="Calibri"/>
              </w:rPr>
              <w:t>Agenția Națională pentru Soluționarea Contestațiilor</w:t>
            </w:r>
          </w:p>
          <w:p w14:paraId="73710290" w14:textId="77777777" w:rsidR="00562352" w:rsidRPr="00453426" w:rsidRDefault="00562352" w:rsidP="009138F7">
            <w:pPr>
              <w:spacing w:line="276" w:lineRule="auto"/>
              <w:contextualSpacing/>
              <w:jc w:val="both"/>
              <w:rPr>
                <w:lang w:eastAsia="zh-CN"/>
              </w:rPr>
            </w:pPr>
          </w:p>
        </w:tc>
        <w:tc>
          <w:tcPr>
            <w:tcW w:w="4111" w:type="dxa"/>
          </w:tcPr>
          <w:p w14:paraId="517C50B0" w14:textId="77777777" w:rsidR="00562352" w:rsidRPr="00453426" w:rsidRDefault="00562352" w:rsidP="009138F7">
            <w:pPr>
              <w:spacing w:line="276" w:lineRule="auto"/>
              <w:jc w:val="both"/>
              <w:rPr>
                <w:rFonts w:eastAsia="Calibri"/>
              </w:rPr>
            </w:pPr>
            <w:r w:rsidRPr="00453426">
              <w:rPr>
                <w:rFonts w:eastAsia="Calibri"/>
              </w:rPr>
              <w:t>mun. Chișinău, bd. Ștefan cel Mare și Sfânt, 124, MD-2001;</w:t>
            </w:r>
          </w:p>
          <w:p w14:paraId="29304BE0" w14:textId="77777777" w:rsidR="00562352" w:rsidRPr="00453426" w:rsidRDefault="00562352" w:rsidP="009138F7">
            <w:pPr>
              <w:spacing w:line="276" w:lineRule="auto"/>
              <w:jc w:val="both"/>
              <w:rPr>
                <w:rFonts w:eastAsia="Calibri"/>
              </w:rPr>
            </w:pPr>
            <w:r w:rsidRPr="00453426">
              <w:rPr>
                <w:rFonts w:eastAsia="Calibri"/>
              </w:rPr>
              <w:t xml:space="preserve">tel/fax: (022) 820 652, 820-651 </w:t>
            </w:r>
          </w:p>
          <w:p w14:paraId="3CDBA558" w14:textId="77777777" w:rsidR="00562352" w:rsidRPr="00453426" w:rsidRDefault="00562352" w:rsidP="009138F7">
            <w:pPr>
              <w:spacing w:line="276" w:lineRule="auto"/>
              <w:jc w:val="both"/>
              <w:rPr>
                <w:rFonts w:eastAsia="Calibri"/>
                <w:color w:val="0563C1"/>
                <w:u w:val="single"/>
              </w:rPr>
            </w:pPr>
            <w:r w:rsidRPr="00453426">
              <w:rPr>
                <w:rFonts w:eastAsia="Calibri"/>
              </w:rPr>
              <w:t xml:space="preserve">e-mail: </w:t>
            </w:r>
            <w:hyperlink r:id="rId12" w:history="1">
              <w:r w:rsidRPr="00453426">
                <w:rPr>
                  <w:rFonts w:eastAsia="Calibri"/>
                  <w:color w:val="0563C1"/>
                  <w:u w:val="single"/>
                </w:rPr>
                <w:t>contestatii@ansc.md</w:t>
              </w:r>
            </w:hyperlink>
          </w:p>
          <w:p w14:paraId="5162FA0F" w14:textId="77777777" w:rsidR="00562352" w:rsidRPr="00453426" w:rsidRDefault="00562352" w:rsidP="009138F7">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562352" w:rsidRPr="00453426" w14:paraId="19E18D94" w14:textId="77777777" w:rsidTr="009138F7">
        <w:tc>
          <w:tcPr>
            <w:tcW w:w="5812" w:type="dxa"/>
            <w:shd w:val="clear" w:color="auto" w:fill="F2F2F2"/>
          </w:tcPr>
          <w:p w14:paraId="2C67297F" w14:textId="77777777" w:rsidR="00562352" w:rsidRPr="00453426" w:rsidRDefault="00562352" w:rsidP="009138F7">
            <w:pPr>
              <w:spacing w:line="276" w:lineRule="auto"/>
              <w:contextualSpacing/>
              <w:jc w:val="both"/>
              <w:rPr>
                <w:lang w:eastAsia="zh-CN"/>
              </w:rPr>
            </w:pPr>
            <w:r w:rsidRPr="00453426">
              <w:rPr>
                <w:lang w:eastAsia="zh-CN"/>
              </w:rPr>
              <w:t>Alte informații relevante</w:t>
            </w:r>
          </w:p>
        </w:tc>
        <w:tc>
          <w:tcPr>
            <w:tcW w:w="4111" w:type="dxa"/>
          </w:tcPr>
          <w:p w14:paraId="0CAFB79E" w14:textId="77777777" w:rsidR="00562352" w:rsidRPr="00453426" w:rsidRDefault="00562352" w:rsidP="009138F7">
            <w:pPr>
              <w:spacing w:line="276" w:lineRule="auto"/>
              <w:jc w:val="both"/>
              <w:rPr>
                <w:rFonts w:eastAsia="Calibri"/>
              </w:rPr>
            </w:pPr>
          </w:p>
          <w:p w14:paraId="4C23F101" w14:textId="77777777" w:rsidR="00562352" w:rsidRPr="00453426" w:rsidRDefault="00562352" w:rsidP="009138F7">
            <w:pPr>
              <w:spacing w:line="276" w:lineRule="auto"/>
              <w:jc w:val="both"/>
              <w:rPr>
                <w:rFonts w:eastAsia="Calibri"/>
              </w:rPr>
            </w:pPr>
          </w:p>
        </w:tc>
      </w:tr>
    </w:tbl>
    <w:p w14:paraId="7D0134EA" w14:textId="77777777" w:rsidR="00562352" w:rsidRPr="00453426" w:rsidRDefault="00562352" w:rsidP="00562352">
      <w:pPr>
        <w:spacing w:line="276" w:lineRule="auto"/>
        <w:jc w:val="both"/>
        <w:rPr>
          <w:rFonts w:eastAsia="Calibri"/>
        </w:rPr>
      </w:pPr>
    </w:p>
    <w:p w14:paraId="3257E028" w14:textId="77777777" w:rsidR="00562352" w:rsidRDefault="00562352" w:rsidP="00562352">
      <w:pPr>
        <w:spacing w:before="120" w:after="120" w:line="276" w:lineRule="auto"/>
        <w:ind w:firstLine="567"/>
        <w:rPr>
          <w:rFonts w:eastAsia="Calibri"/>
          <w:b/>
        </w:rPr>
      </w:pPr>
    </w:p>
    <w:p w14:paraId="703F2EC7" w14:textId="77777777" w:rsidR="00562352" w:rsidRDefault="00562352" w:rsidP="00562352">
      <w:pPr>
        <w:spacing w:before="120" w:after="120" w:line="276" w:lineRule="auto"/>
        <w:ind w:firstLine="567"/>
      </w:pPr>
      <w:r w:rsidRPr="00453426">
        <w:rPr>
          <w:rFonts w:eastAsia="Calibri"/>
          <w:b/>
        </w:rPr>
        <w:t>Conducătorul grupului de lucru:</w:t>
      </w:r>
      <w:r w:rsidRPr="001C4F71">
        <w:t xml:space="preserve"> </w:t>
      </w:r>
    </w:p>
    <w:p w14:paraId="42F276BD" w14:textId="77777777" w:rsidR="00562352" w:rsidRDefault="00562352" w:rsidP="00562352">
      <w:pPr>
        <w:spacing w:before="120" w:after="120" w:line="276" w:lineRule="auto"/>
        <w:ind w:firstLine="567"/>
      </w:pPr>
    </w:p>
    <w:p w14:paraId="6AC2009B" w14:textId="77777777" w:rsidR="00562352" w:rsidRDefault="00562352" w:rsidP="00562352">
      <w:pPr>
        <w:spacing w:before="120" w:after="120" w:line="276" w:lineRule="auto"/>
        <w:ind w:firstLine="567"/>
      </w:pPr>
    </w:p>
    <w:p w14:paraId="2F9E333F" w14:textId="77777777" w:rsidR="00562352" w:rsidRPr="003E4799" w:rsidRDefault="00562352" w:rsidP="00562352">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6320B1CE" w14:textId="77777777" w:rsidR="00562352" w:rsidRPr="00453426" w:rsidRDefault="00562352" w:rsidP="00562352">
      <w:pPr>
        <w:spacing w:line="276" w:lineRule="auto"/>
        <w:jc w:val="both"/>
        <w:rPr>
          <w:rFonts w:eastAsia="Calibri"/>
        </w:rPr>
      </w:pPr>
    </w:p>
    <w:p w14:paraId="78521555" w14:textId="77777777" w:rsidR="00562352" w:rsidRPr="003E4799" w:rsidRDefault="00562352" w:rsidP="00562352">
      <w:pPr>
        <w:spacing w:line="276" w:lineRule="auto"/>
        <w:jc w:val="both"/>
        <w:rPr>
          <w:sz w:val="18"/>
          <w:szCs w:val="18"/>
          <w:lang w:val="en-US"/>
        </w:rPr>
      </w:pPr>
      <w:r w:rsidRPr="003E4799">
        <w:rPr>
          <w:rFonts w:eastAsia="Calibri"/>
          <w:b/>
          <w:i/>
          <w:color w:val="FF0000"/>
          <w:sz w:val="18"/>
          <w:szCs w:val="18"/>
          <w:lang w:val="en-US"/>
        </w:rPr>
        <w:t xml:space="preserve">Notă: </w:t>
      </w:r>
      <w:r w:rsidRPr="003E4799">
        <w:rPr>
          <w:rFonts w:eastAsia="Calibri"/>
          <w:i/>
          <w:sz w:val="18"/>
          <w:szCs w:val="18"/>
          <w:lang w:val="en-US"/>
        </w:rPr>
        <w:t>A</w:t>
      </w:r>
      <w:r w:rsidRPr="003E4799">
        <w:rPr>
          <w:rFonts w:eastAsia="Calibri"/>
          <w:i/>
          <w:color w:val="000000"/>
          <w:sz w:val="18"/>
          <w:szCs w:val="18"/>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009547F" w14:textId="77777777" w:rsidR="00562352" w:rsidRPr="00A15B95" w:rsidRDefault="00562352" w:rsidP="00562352">
      <w:pPr>
        <w:tabs>
          <w:tab w:val="left" w:pos="284"/>
          <w:tab w:val="left" w:pos="426"/>
          <w:tab w:val="decimal" w:pos="8364"/>
        </w:tabs>
        <w:spacing w:after="120" w:line="276" w:lineRule="auto"/>
        <w:ind w:left="-284" w:right="-142" w:firstLine="284"/>
        <w:jc w:val="both"/>
        <w:rPr>
          <w:bCs/>
          <w:color w:val="000000"/>
          <w:lang w:val="en-US"/>
        </w:rPr>
      </w:pPr>
    </w:p>
    <w:p w14:paraId="00FB2DEF" w14:textId="77777777" w:rsidR="00562352" w:rsidRDefault="00562352" w:rsidP="00562352">
      <w:pPr>
        <w:tabs>
          <w:tab w:val="left" w:pos="284"/>
          <w:tab w:val="left" w:pos="426"/>
          <w:tab w:val="decimal" w:pos="8364"/>
        </w:tabs>
        <w:spacing w:after="120" w:line="276" w:lineRule="auto"/>
        <w:ind w:left="-284" w:right="-142" w:firstLine="284"/>
        <w:jc w:val="both"/>
        <w:rPr>
          <w:bCs/>
          <w:color w:val="000000"/>
        </w:rPr>
      </w:pPr>
    </w:p>
    <w:p w14:paraId="217882F3" w14:textId="77777777" w:rsidR="0057512F" w:rsidRDefault="0057512F" w:rsidP="0057512F">
      <w:pPr>
        <w:pStyle w:val="aff5"/>
      </w:pPr>
      <w:r>
        <w:lastRenderedPageBreak/>
        <w:t>ANUNȚ</w:t>
      </w:r>
      <w:r>
        <w:rPr>
          <w:spacing w:val="-6"/>
        </w:rPr>
        <w:t xml:space="preserve"> </w:t>
      </w:r>
      <w:r>
        <w:t>DE</w:t>
      </w:r>
      <w:r>
        <w:rPr>
          <w:spacing w:val="-4"/>
        </w:rPr>
        <w:t xml:space="preserve"> </w:t>
      </w:r>
      <w:r>
        <w:rPr>
          <w:spacing w:val="-2"/>
        </w:rPr>
        <w:t>PARTICIPARE</w:t>
      </w:r>
    </w:p>
    <w:p w14:paraId="27447AD2" w14:textId="77777777" w:rsidR="0057512F" w:rsidRDefault="0057512F" w:rsidP="0057512F">
      <w:pPr>
        <w:spacing w:before="236"/>
        <w:rPr>
          <w:b/>
          <w:sz w:val="28"/>
        </w:rPr>
      </w:pPr>
    </w:p>
    <w:p w14:paraId="09289C44" w14:textId="77777777" w:rsidR="0057512F" w:rsidRPr="005D1412" w:rsidRDefault="0057512F" w:rsidP="0057512F">
      <w:pPr>
        <w:pStyle w:val="TableParagraph"/>
        <w:spacing w:before="116" w:line="259" w:lineRule="auto"/>
        <w:ind w:left="111" w:right="123"/>
        <w:rPr>
          <w:spacing w:val="-5"/>
          <w:sz w:val="24"/>
          <w:szCs w:val="24"/>
        </w:rPr>
      </w:pPr>
      <w:r>
        <w:rPr>
          <w:b/>
          <w:sz w:val="24"/>
        </w:rPr>
        <w:t xml:space="preserve">Obiectul de </w:t>
      </w:r>
      <w:r w:rsidRPr="005D1412">
        <w:rPr>
          <w:b/>
          <w:sz w:val="24"/>
          <w:szCs w:val="24"/>
        </w:rPr>
        <w:t xml:space="preserve">achizitie: </w:t>
      </w:r>
      <w:r w:rsidRPr="005D1412">
        <w:rPr>
          <w:sz w:val="24"/>
          <w:szCs w:val="24"/>
        </w:rPr>
        <w:t>Servicii de proiectare privind executarea lucrărilor de reconstrucție a secției chirurgicalela nivelul 2 blocul A cu supraetajarea cu un nivel a IMSP Spitalul Raional Soroca "А. Prisacari. din str. Testemiteanu</w:t>
      </w:r>
      <w:r w:rsidRPr="005D1412">
        <w:rPr>
          <w:spacing w:val="-11"/>
          <w:sz w:val="24"/>
          <w:szCs w:val="24"/>
        </w:rPr>
        <w:t xml:space="preserve"> </w:t>
      </w:r>
      <w:r w:rsidRPr="005D1412">
        <w:rPr>
          <w:spacing w:val="-5"/>
          <w:sz w:val="24"/>
          <w:szCs w:val="24"/>
        </w:rPr>
        <w:t>68, mun. Soroca</w:t>
      </w:r>
      <w:r>
        <w:rPr>
          <w:spacing w:val="-5"/>
          <w:sz w:val="24"/>
          <w:szCs w:val="24"/>
        </w:rPr>
        <w:t xml:space="preserve"> - REPETAT</w:t>
      </w:r>
    </w:p>
    <w:p w14:paraId="75FF853D" w14:textId="77777777" w:rsidR="0057512F" w:rsidRPr="00540B01" w:rsidRDefault="0057512F" w:rsidP="0057512F">
      <w:pPr>
        <w:pStyle w:val="TableParagraph"/>
        <w:spacing w:before="116" w:line="259" w:lineRule="auto"/>
        <w:ind w:left="111" w:right="123"/>
      </w:pPr>
    </w:p>
    <w:p w14:paraId="66A75943" w14:textId="77777777" w:rsidR="0057512F" w:rsidRDefault="0057512F" w:rsidP="0057512F">
      <w:pPr>
        <w:ind w:left="7" w:right="131"/>
        <w:rPr>
          <w:rFonts w:ascii="Segoe UI"/>
          <w:sz w:val="20"/>
        </w:rPr>
      </w:pPr>
      <w:r>
        <w:rPr>
          <w:b/>
          <w:sz w:val="20"/>
        </w:rPr>
        <w:t>COD</w:t>
      </w:r>
      <w:r>
        <w:rPr>
          <w:b/>
          <w:spacing w:val="-10"/>
          <w:sz w:val="20"/>
        </w:rPr>
        <w:t xml:space="preserve"> </w:t>
      </w:r>
      <w:r>
        <w:rPr>
          <w:b/>
          <w:sz w:val="20"/>
        </w:rPr>
        <w:t>CPV:</w:t>
      </w:r>
      <w:r>
        <w:rPr>
          <w:b/>
          <w:spacing w:val="-8"/>
          <w:sz w:val="20"/>
        </w:rPr>
        <w:t xml:space="preserve"> </w:t>
      </w:r>
      <w:r>
        <w:rPr>
          <w:rFonts w:ascii="Segoe UI"/>
          <w:color w:val="545454"/>
          <w:sz w:val="20"/>
          <w:shd w:val="clear" w:color="auto" w:fill="FFFDED"/>
        </w:rPr>
        <w:t>71200000-</w:t>
      </w:r>
      <w:r>
        <w:rPr>
          <w:rFonts w:ascii="Segoe UI"/>
          <w:color w:val="545454"/>
          <w:spacing w:val="-10"/>
          <w:sz w:val="20"/>
          <w:shd w:val="clear" w:color="auto" w:fill="FFFDED"/>
        </w:rPr>
        <w:t>0</w:t>
      </w:r>
    </w:p>
    <w:p w14:paraId="3D1852F4" w14:textId="77777777" w:rsidR="0057512F" w:rsidRDefault="0057512F" w:rsidP="0057512F">
      <w:pPr>
        <w:pStyle w:val="a8"/>
        <w:spacing w:before="114"/>
        <w:ind w:left="7"/>
        <w:rPr>
          <w:b/>
        </w:rPr>
      </w:pPr>
      <w:r>
        <w:t>prin</w:t>
      </w:r>
      <w:r>
        <w:rPr>
          <w:spacing w:val="-4"/>
        </w:rPr>
        <w:t xml:space="preserve"> </w:t>
      </w:r>
      <w:r>
        <w:t>procedura</w:t>
      </w:r>
      <w:r>
        <w:rPr>
          <w:spacing w:val="-2"/>
        </w:rPr>
        <w:t xml:space="preserve"> </w:t>
      </w:r>
      <w:r>
        <w:t>de</w:t>
      </w:r>
      <w:r>
        <w:rPr>
          <w:spacing w:val="-6"/>
        </w:rPr>
        <w:t xml:space="preserve"> </w:t>
      </w:r>
      <w:r>
        <w:t>achiziţi</w:t>
      </w:r>
      <w:bookmarkStart w:id="45" w:name="_GoBack"/>
      <w:bookmarkEnd w:id="45"/>
      <w:r>
        <w:t xml:space="preserve">e </w:t>
      </w:r>
      <w:r>
        <w:rPr>
          <w:spacing w:val="-5"/>
          <w:u w:val="single"/>
        </w:rPr>
        <w:t>LP</w:t>
      </w:r>
    </w:p>
    <w:p w14:paraId="69333EE4" w14:textId="77777777" w:rsidR="0057512F" w:rsidRDefault="0057512F" w:rsidP="0057512F">
      <w:pPr>
        <w:spacing w:before="66"/>
      </w:pPr>
    </w:p>
    <w:p w14:paraId="6E00B260" w14:textId="77777777" w:rsidR="0057512F" w:rsidRDefault="0057512F" w:rsidP="0057512F">
      <w:pPr>
        <w:spacing w:line="343" w:lineRule="auto"/>
        <w:ind w:left="7" w:right="845"/>
      </w:pPr>
      <w:r>
        <w:rPr>
          <w:color w:val="000000"/>
          <w:highlight w:val="yellow"/>
        </w:rPr>
        <w:t>Procedura</w:t>
      </w:r>
      <w:r>
        <w:rPr>
          <w:color w:val="000000"/>
          <w:spacing w:val="-4"/>
          <w:highlight w:val="yellow"/>
        </w:rPr>
        <w:t xml:space="preserve"> </w:t>
      </w:r>
      <w:r>
        <w:rPr>
          <w:color w:val="000000"/>
          <w:highlight w:val="yellow"/>
        </w:rPr>
        <w:t>a</w:t>
      </w:r>
      <w:r>
        <w:rPr>
          <w:color w:val="000000"/>
          <w:spacing w:val="-6"/>
          <w:highlight w:val="yellow"/>
        </w:rPr>
        <w:t xml:space="preserve"> </w:t>
      </w:r>
      <w:r>
        <w:rPr>
          <w:color w:val="000000"/>
          <w:highlight w:val="yellow"/>
        </w:rPr>
        <w:t>fost</w:t>
      </w:r>
      <w:r>
        <w:rPr>
          <w:color w:val="000000"/>
          <w:spacing w:val="-5"/>
          <w:highlight w:val="yellow"/>
        </w:rPr>
        <w:t xml:space="preserve"> </w:t>
      </w:r>
      <w:r>
        <w:rPr>
          <w:color w:val="000000"/>
          <w:highlight w:val="yellow"/>
        </w:rPr>
        <w:t>inclusă</w:t>
      </w:r>
      <w:r>
        <w:rPr>
          <w:color w:val="000000"/>
          <w:spacing w:val="-5"/>
          <w:highlight w:val="yellow"/>
        </w:rPr>
        <w:t xml:space="preserve"> </w:t>
      </w:r>
      <w:r>
        <w:rPr>
          <w:color w:val="000000"/>
          <w:highlight w:val="yellow"/>
        </w:rPr>
        <w:t>în</w:t>
      </w:r>
      <w:r>
        <w:rPr>
          <w:color w:val="000000"/>
          <w:spacing w:val="-5"/>
          <w:highlight w:val="yellow"/>
        </w:rPr>
        <w:t xml:space="preserve"> </w:t>
      </w:r>
      <w:r>
        <w:rPr>
          <w:color w:val="000000"/>
          <w:highlight w:val="yellow"/>
        </w:rPr>
        <w:t>planul</w:t>
      </w:r>
      <w:r>
        <w:rPr>
          <w:color w:val="000000"/>
          <w:spacing w:val="-10"/>
          <w:highlight w:val="yellow"/>
        </w:rPr>
        <w:t xml:space="preserve"> </w:t>
      </w:r>
      <w:r>
        <w:rPr>
          <w:color w:val="000000"/>
          <w:highlight w:val="yellow"/>
        </w:rPr>
        <w:t>de</w:t>
      </w:r>
      <w:r>
        <w:rPr>
          <w:color w:val="000000"/>
          <w:spacing w:val="-8"/>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8"/>
          <w:highlight w:val="yellow"/>
        </w:rPr>
        <w:t xml:space="preserve"> </w:t>
      </w:r>
      <w:r>
        <w:rPr>
          <w:color w:val="000000"/>
          <w:highlight w:val="yellow"/>
        </w:rPr>
        <w:t>a</w:t>
      </w:r>
      <w:r>
        <w:rPr>
          <w:color w:val="000000"/>
          <w:spacing w:val="-6"/>
          <w:highlight w:val="yellow"/>
        </w:rPr>
        <w:t xml:space="preserve"> </w:t>
      </w:r>
      <w:r>
        <w:rPr>
          <w:color w:val="000000"/>
          <w:highlight w:val="yellow"/>
        </w:rPr>
        <w:t>autorității</w:t>
      </w:r>
      <w:r>
        <w:rPr>
          <w:color w:val="000000"/>
          <w:spacing w:val="-4"/>
          <w:highlight w:val="yellow"/>
        </w:rPr>
        <w:t xml:space="preserve"> </w:t>
      </w:r>
      <w:r>
        <w:rPr>
          <w:color w:val="000000"/>
          <w:highlight w:val="yellow"/>
        </w:rPr>
        <w:t>contractante</w:t>
      </w:r>
      <w:r>
        <w:rPr>
          <w:color w:val="000000"/>
          <w:spacing w:val="-2"/>
          <w:highlight w:val="yellow"/>
        </w:rPr>
        <w:t xml:space="preserve"> </w:t>
      </w:r>
      <w:r>
        <w:rPr>
          <w:color w:val="000000"/>
        </w:rPr>
        <w:t>:</w:t>
      </w:r>
      <w:r>
        <w:rPr>
          <w:color w:val="000000"/>
          <w:spacing w:val="-2"/>
        </w:rPr>
        <w:t xml:space="preserve"> </w:t>
      </w:r>
      <w:r>
        <w:rPr>
          <w:color w:val="000000"/>
        </w:rPr>
        <w:t>Da,</w:t>
      </w:r>
      <w:r>
        <w:rPr>
          <w:color w:val="000000"/>
          <w:spacing w:val="-2"/>
        </w:rPr>
        <w:t xml:space="preserve"> </w:t>
      </w:r>
      <w:r>
        <w:rPr>
          <w:color w:val="000000"/>
        </w:rPr>
        <w:t xml:space="preserve">SR- </w:t>
      </w:r>
      <w:r>
        <w:rPr>
          <w:color w:val="000000"/>
          <w:spacing w:val="-2"/>
        </w:rPr>
        <w:t>Soroca.md</w:t>
      </w:r>
    </w:p>
    <w:p w14:paraId="2BC80F40" w14:textId="77777777" w:rsidR="0057512F" w:rsidRDefault="0057512F" w:rsidP="0057512F">
      <w:pPr>
        <w:spacing w:before="125"/>
      </w:pPr>
    </w:p>
    <w:p w14:paraId="34FDE630" w14:textId="77777777" w:rsidR="0057512F" w:rsidRDefault="0057512F" w:rsidP="0057512F">
      <w:pPr>
        <w:pStyle w:val="a"/>
        <w:widowControl w:val="0"/>
        <w:numPr>
          <w:ilvl w:val="0"/>
          <w:numId w:val="38"/>
        </w:numPr>
        <w:tabs>
          <w:tab w:val="clear" w:pos="1134"/>
          <w:tab w:val="left" w:pos="848"/>
        </w:tabs>
        <w:autoSpaceDE w:val="0"/>
        <w:autoSpaceDN w:val="0"/>
        <w:ind w:left="848" w:hanging="282"/>
        <w:jc w:val="left"/>
        <w:rPr>
          <w:b/>
        </w:rPr>
      </w:pPr>
      <w:proofErr w:type="spellStart"/>
      <w:r>
        <w:rPr>
          <w:b/>
        </w:rPr>
        <w:t>Denumirea</w:t>
      </w:r>
      <w:proofErr w:type="spellEnd"/>
      <w:r>
        <w:rPr>
          <w:b/>
          <w:spacing w:val="-11"/>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 xml:space="preserve">: </w:t>
      </w:r>
      <w:r>
        <w:rPr>
          <w:b/>
          <w:color w:val="000000"/>
          <w:highlight w:val="yellow"/>
        </w:rPr>
        <w:t>IMSP</w:t>
      </w:r>
      <w:r>
        <w:rPr>
          <w:b/>
          <w:color w:val="000000"/>
          <w:spacing w:val="-11"/>
          <w:highlight w:val="yellow"/>
        </w:rPr>
        <w:t xml:space="preserve"> </w:t>
      </w:r>
      <w:proofErr w:type="spellStart"/>
      <w:r>
        <w:rPr>
          <w:b/>
          <w:color w:val="000000"/>
          <w:highlight w:val="yellow"/>
        </w:rPr>
        <w:t>Spitalul</w:t>
      </w:r>
      <w:proofErr w:type="spellEnd"/>
      <w:r>
        <w:rPr>
          <w:b/>
          <w:color w:val="000000"/>
          <w:spacing w:val="-7"/>
          <w:highlight w:val="yellow"/>
        </w:rPr>
        <w:t xml:space="preserve"> </w:t>
      </w:r>
      <w:proofErr w:type="spellStart"/>
      <w:r>
        <w:rPr>
          <w:b/>
          <w:color w:val="000000"/>
          <w:highlight w:val="yellow"/>
        </w:rPr>
        <w:t>Raional</w:t>
      </w:r>
      <w:proofErr w:type="spellEnd"/>
      <w:r>
        <w:rPr>
          <w:b/>
          <w:color w:val="000000"/>
          <w:spacing w:val="-8"/>
          <w:highlight w:val="yellow"/>
        </w:rPr>
        <w:t xml:space="preserve"> </w:t>
      </w:r>
      <w:r>
        <w:rPr>
          <w:b/>
          <w:color w:val="000000"/>
          <w:highlight w:val="yellow"/>
        </w:rPr>
        <w:t>Soroca</w:t>
      </w:r>
      <w:r>
        <w:rPr>
          <w:b/>
          <w:color w:val="000000"/>
          <w:spacing w:val="-6"/>
          <w:highlight w:val="yellow"/>
        </w:rPr>
        <w:t xml:space="preserve"> </w:t>
      </w:r>
      <w:r>
        <w:rPr>
          <w:b/>
          <w:color w:val="000000"/>
          <w:highlight w:val="yellow"/>
        </w:rPr>
        <w:t>„A.</w:t>
      </w:r>
      <w:r>
        <w:rPr>
          <w:b/>
          <w:color w:val="000000"/>
          <w:spacing w:val="-4"/>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0B749469" w14:textId="77777777" w:rsidR="0057512F" w:rsidRDefault="0057512F" w:rsidP="0057512F">
      <w:pPr>
        <w:pStyle w:val="a"/>
        <w:widowControl w:val="0"/>
        <w:numPr>
          <w:ilvl w:val="0"/>
          <w:numId w:val="38"/>
        </w:numPr>
        <w:tabs>
          <w:tab w:val="clear" w:pos="1134"/>
          <w:tab w:val="left" w:pos="848"/>
        </w:tabs>
        <w:autoSpaceDE w:val="0"/>
        <w:autoSpaceDN w:val="0"/>
        <w:spacing w:before="118"/>
        <w:ind w:left="848" w:hanging="282"/>
        <w:jc w:val="left"/>
        <w:rPr>
          <w:b/>
        </w:rPr>
      </w:pPr>
      <w:r>
        <w:rPr>
          <w:b/>
        </w:rPr>
        <w:t>IDNO:</w:t>
      </w:r>
      <w:r>
        <w:rPr>
          <w:b/>
          <w:spacing w:val="-2"/>
        </w:rPr>
        <w:t xml:space="preserve"> </w:t>
      </w:r>
      <w:r>
        <w:rPr>
          <w:b/>
          <w:color w:val="000000"/>
          <w:spacing w:val="-2"/>
          <w:highlight w:val="yellow"/>
        </w:rPr>
        <w:t>1003607150209</w:t>
      </w:r>
    </w:p>
    <w:p w14:paraId="126E32E0" w14:textId="77777777" w:rsidR="0057512F" w:rsidRDefault="0057512F" w:rsidP="0057512F">
      <w:pPr>
        <w:pStyle w:val="a"/>
        <w:widowControl w:val="0"/>
        <w:numPr>
          <w:ilvl w:val="0"/>
          <w:numId w:val="38"/>
        </w:numPr>
        <w:tabs>
          <w:tab w:val="clear" w:pos="1134"/>
          <w:tab w:val="left" w:pos="848"/>
        </w:tabs>
        <w:autoSpaceDE w:val="0"/>
        <w:autoSpaceDN w:val="0"/>
        <w:spacing w:before="124"/>
        <w:ind w:left="848" w:hanging="282"/>
        <w:jc w:val="left"/>
        <w:rPr>
          <w:b/>
        </w:rPr>
      </w:pPr>
      <w:proofErr w:type="spellStart"/>
      <w:r>
        <w:rPr>
          <w:b/>
        </w:rPr>
        <w:t>Adresa</w:t>
      </w:r>
      <w:proofErr w:type="spellEnd"/>
      <w:r>
        <w:rPr>
          <w:b/>
        </w:rPr>
        <w:t>:</w:t>
      </w:r>
      <w:r>
        <w:rPr>
          <w:b/>
          <w:spacing w:val="-2"/>
        </w:rPr>
        <w:t xml:space="preserve"> </w:t>
      </w:r>
      <w:proofErr w:type="spellStart"/>
      <w:proofErr w:type="gramStart"/>
      <w:r>
        <w:rPr>
          <w:b/>
          <w:color w:val="000000"/>
          <w:highlight w:val="yellow"/>
        </w:rPr>
        <w:t>mun.Soroca</w:t>
      </w:r>
      <w:proofErr w:type="spellEnd"/>
      <w:proofErr w:type="gramEnd"/>
      <w:r>
        <w:rPr>
          <w:b/>
          <w:color w:val="000000"/>
          <w:spacing w:val="-5"/>
          <w:highlight w:val="yellow"/>
        </w:rPr>
        <w:t xml:space="preserve"> </w:t>
      </w:r>
      <w:proofErr w:type="spellStart"/>
      <w:r>
        <w:rPr>
          <w:b/>
          <w:color w:val="000000"/>
          <w:highlight w:val="yellow"/>
        </w:rPr>
        <w:t>str.M</w:t>
      </w:r>
      <w:proofErr w:type="spellEnd"/>
      <w:r>
        <w:rPr>
          <w:b/>
          <w:color w:val="000000"/>
          <w:highlight w:val="yellow"/>
        </w:rPr>
        <w:t>.</w:t>
      </w:r>
      <w:r>
        <w:rPr>
          <w:b/>
          <w:color w:val="000000"/>
          <w:spacing w:val="-10"/>
          <w:highlight w:val="yellow"/>
        </w:rPr>
        <w:t xml:space="preserve"> </w:t>
      </w:r>
      <w:proofErr w:type="spellStart"/>
      <w:r>
        <w:rPr>
          <w:b/>
          <w:color w:val="000000"/>
          <w:highlight w:val="yellow"/>
        </w:rPr>
        <w:t>Kogîlniceanu</w:t>
      </w:r>
      <w:proofErr w:type="spellEnd"/>
      <w:r>
        <w:rPr>
          <w:b/>
          <w:color w:val="000000"/>
          <w:highlight w:val="yellow"/>
        </w:rPr>
        <w:t xml:space="preserve"> </w:t>
      </w:r>
      <w:r>
        <w:rPr>
          <w:b/>
          <w:color w:val="000000"/>
          <w:spacing w:val="-10"/>
          <w:highlight w:val="yellow"/>
        </w:rPr>
        <w:t>1</w:t>
      </w:r>
    </w:p>
    <w:p w14:paraId="28A26DBB" w14:textId="77777777" w:rsidR="0057512F" w:rsidRDefault="0057512F" w:rsidP="0057512F">
      <w:pPr>
        <w:pStyle w:val="a"/>
        <w:widowControl w:val="0"/>
        <w:numPr>
          <w:ilvl w:val="0"/>
          <w:numId w:val="38"/>
        </w:numPr>
        <w:tabs>
          <w:tab w:val="clear" w:pos="1134"/>
          <w:tab w:val="left" w:pos="848"/>
        </w:tabs>
        <w:autoSpaceDE w:val="0"/>
        <w:autoSpaceDN w:val="0"/>
        <w:spacing w:before="118"/>
        <w:ind w:left="848" w:hanging="282"/>
        <w:jc w:val="left"/>
        <w:rPr>
          <w:b/>
        </w:rPr>
      </w:pPr>
      <w:proofErr w:type="spellStart"/>
      <w:r>
        <w:rPr>
          <w:b/>
        </w:rPr>
        <w:t>Numărul</w:t>
      </w:r>
      <w:proofErr w:type="spellEnd"/>
      <w:r>
        <w:rPr>
          <w:b/>
          <w:spacing w:val="-9"/>
        </w:rPr>
        <w:t xml:space="preserve"> </w:t>
      </w:r>
      <w:r>
        <w:rPr>
          <w:b/>
        </w:rPr>
        <w:t>de</w:t>
      </w:r>
      <w:r>
        <w:rPr>
          <w:b/>
          <w:spacing w:val="-8"/>
        </w:rPr>
        <w:t xml:space="preserve"> </w:t>
      </w:r>
      <w:proofErr w:type="spellStart"/>
      <w:r>
        <w:rPr>
          <w:b/>
        </w:rPr>
        <w:t>telefon</w:t>
      </w:r>
      <w:proofErr w:type="spellEnd"/>
      <w:r>
        <w:rPr>
          <w:b/>
        </w:rPr>
        <w:t>/fax:</w:t>
      </w:r>
      <w:r>
        <w:rPr>
          <w:b/>
          <w:spacing w:val="1"/>
        </w:rPr>
        <w:t xml:space="preserve"> </w:t>
      </w:r>
      <w:r>
        <w:rPr>
          <w:b/>
          <w:color w:val="000000"/>
          <w:highlight w:val="yellow"/>
        </w:rPr>
        <w:t>0230-2-37-</w:t>
      </w:r>
      <w:r>
        <w:rPr>
          <w:b/>
          <w:color w:val="000000"/>
          <w:spacing w:val="-5"/>
          <w:highlight w:val="yellow"/>
        </w:rPr>
        <w:t>41</w:t>
      </w:r>
    </w:p>
    <w:p w14:paraId="7A5854CE" w14:textId="77777777" w:rsidR="0057512F" w:rsidRDefault="0057512F" w:rsidP="0057512F">
      <w:pPr>
        <w:pStyle w:val="a"/>
        <w:widowControl w:val="0"/>
        <w:numPr>
          <w:ilvl w:val="0"/>
          <w:numId w:val="38"/>
        </w:numPr>
        <w:tabs>
          <w:tab w:val="clear" w:pos="1134"/>
          <w:tab w:val="left" w:pos="848"/>
        </w:tabs>
        <w:autoSpaceDE w:val="0"/>
        <w:autoSpaceDN w:val="0"/>
        <w:spacing w:before="122"/>
        <w:ind w:left="848" w:hanging="282"/>
        <w:jc w:val="left"/>
        <w:rPr>
          <w:b/>
        </w:rPr>
      </w:pPr>
      <w:proofErr w:type="spellStart"/>
      <w:r>
        <w:rPr>
          <w:b/>
        </w:rPr>
        <w:t>Adresa</w:t>
      </w:r>
      <w:proofErr w:type="spellEnd"/>
      <w:r>
        <w:rPr>
          <w:b/>
          <w:spacing w:val="-9"/>
        </w:rPr>
        <w:t xml:space="preserve"> </w:t>
      </w:r>
      <w:r>
        <w:rPr>
          <w:b/>
        </w:rPr>
        <w:t>de</w:t>
      </w:r>
      <w:r>
        <w:rPr>
          <w:b/>
          <w:spacing w:val="-5"/>
        </w:rPr>
        <w:t xml:space="preserve"> </w:t>
      </w:r>
      <w:r>
        <w:rPr>
          <w:b/>
        </w:rPr>
        <w:t>e-mail</w:t>
      </w:r>
      <w:r>
        <w:rPr>
          <w:b/>
          <w:spacing w:val="-7"/>
        </w:rPr>
        <w:t xml:space="preserve"> </w:t>
      </w:r>
      <w:proofErr w:type="spellStart"/>
      <w:r>
        <w:rPr>
          <w:b/>
        </w:rPr>
        <w:t>și</w:t>
      </w:r>
      <w:proofErr w:type="spellEnd"/>
      <w:r>
        <w:rPr>
          <w:b/>
          <w:spacing w:val="-3"/>
        </w:rPr>
        <w:t xml:space="preserve"> </w:t>
      </w:r>
      <w:r>
        <w:rPr>
          <w:b/>
        </w:rPr>
        <w:t>de</w:t>
      </w:r>
      <w:r>
        <w:rPr>
          <w:b/>
          <w:spacing w:val="-5"/>
        </w:rPr>
        <w:t xml:space="preserve"> </w:t>
      </w:r>
      <w:r>
        <w:rPr>
          <w:b/>
        </w:rPr>
        <w:t>internet</w:t>
      </w:r>
      <w:r>
        <w:rPr>
          <w:b/>
          <w:spacing w:val="-3"/>
        </w:rPr>
        <w:t xml:space="preserve"> </w:t>
      </w:r>
      <w:proofErr w:type="gramStart"/>
      <w:r>
        <w:rPr>
          <w:b/>
        </w:rPr>
        <w:t>a</w:t>
      </w:r>
      <w:proofErr w:type="gramEnd"/>
      <w:r>
        <w:rPr>
          <w:b/>
          <w:spacing w:val="-4"/>
        </w:rPr>
        <w:t xml:space="preserve"> </w:t>
      </w:r>
      <w:proofErr w:type="spellStart"/>
      <w:r>
        <w:rPr>
          <w:b/>
        </w:rPr>
        <w:t>autorității</w:t>
      </w:r>
      <w:proofErr w:type="spellEnd"/>
      <w:r>
        <w:rPr>
          <w:b/>
          <w:spacing w:val="-5"/>
        </w:rPr>
        <w:t xml:space="preserve"> </w:t>
      </w:r>
      <w:proofErr w:type="spellStart"/>
      <w:r>
        <w:rPr>
          <w:b/>
        </w:rPr>
        <w:t>contractante</w:t>
      </w:r>
      <w:proofErr w:type="spellEnd"/>
      <w:r>
        <w:rPr>
          <w:b/>
        </w:rPr>
        <w:t>:</w:t>
      </w:r>
      <w:r>
        <w:rPr>
          <w:b/>
          <w:spacing w:val="6"/>
        </w:rPr>
        <w:t xml:space="preserve"> </w:t>
      </w:r>
      <w:hyperlink r:id="rId13">
        <w:r>
          <w:rPr>
            <w:b/>
            <w:color w:val="000000"/>
            <w:spacing w:val="-2"/>
            <w:highlight w:val="yellow"/>
          </w:rPr>
          <w:t>srsoroca@ms.md;</w:t>
        </w:r>
      </w:hyperlink>
    </w:p>
    <w:p w14:paraId="29BA53AE" w14:textId="77777777" w:rsidR="0057512F" w:rsidRDefault="0057512F" w:rsidP="0057512F">
      <w:pPr>
        <w:pStyle w:val="a"/>
        <w:widowControl w:val="0"/>
        <w:numPr>
          <w:ilvl w:val="0"/>
          <w:numId w:val="38"/>
        </w:numPr>
        <w:tabs>
          <w:tab w:val="clear" w:pos="1134"/>
          <w:tab w:val="left" w:pos="787"/>
        </w:tabs>
        <w:autoSpaceDE w:val="0"/>
        <w:autoSpaceDN w:val="0"/>
        <w:spacing w:before="90"/>
        <w:ind w:left="547" w:right="375" w:firstLine="0"/>
        <w:jc w:val="left"/>
        <w:rPr>
          <w:b/>
        </w:rPr>
      </w:pPr>
      <w:proofErr w:type="spellStart"/>
      <w:r>
        <w:rPr>
          <w:b/>
        </w:rPr>
        <w:t>Adresa</w:t>
      </w:r>
      <w:proofErr w:type="spellEnd"/>
      <w:r>
        <w:rPr>
          <w:b/>
          <w:spacing w:val="-2"/>
        </w:rPr>
        <w:t xml:space="preserve"> </w:t>
      </w:r>
      <w:r>
        <w:rPr>
          <w:b/>
        </w:rPr>
        <w:t>de</w:t>
      </w:r>
      <w:r>
        <w:rPr>
          <w:b/>
          <w:spacing w:val="-3"/>
        </w:rPr>
        <w:t xml:space="preserve"> </w:t>
      </w:r>
      <w:r>
        <w:rPr>
          <w:b/>
        </w:rPr>
        <w:t>e-mail</w:t>
      </w:r>
      <w:r>
        <w:rPr>
          <w:b/>
          <w:spacing w:val="-2"/>
        </w:rPr>
        <w:t xml:space="preserve"> </w:t>
      </w:r>
      <w:proofErr w:type="spellStart"/>
      <w:r>
        <w:rPr>
          <w:b/>
        </w:rPr>
        <w:t>sau</w:t>
      </w:r>
      <w:proofErr w:type="spellEnd"/>
      <w:r>
        <w:rPr>
          <w:b/>
          <w:spacing w:val="-2"/>
        </w:rPr>
        <w:t xml:space="preserve"> </w:t>
      </w:r>
      <w:r>
        <w:rPr>
          <w:b/>
        </w:rPr>
        <w:t>de</w:t>
      </w:r>
      <w:r>
        <w:rPr>
          <w:b/>
          <w:spacing w:val="-3"/>
        </w:rPr>
        <w:t xml:space="preserve"> </w:t>
      </w:r>
      <w:r>
        <w:rPr>
          <w:b/>
        </w:rPr>
        <w:t>internet</w:t>
      </w:r>
      <w:r>
        <w:rPr>
          <w:b/>
          <w:spacing w:val="-2"/>
        </w:rPr>
        <w:t xml:space="preserve"> </w:t>
      </w:r>
      <w:r>
        <w:rPr>
          <w:b/>
        </w:rPr>
        <w:t>de</w:t>
      </w:r>
      <w:r>
        <w:rPr>
          <w:b/>
          <w:spacing w:val="-2"/>
        </w:rPr>
        <w:t xml:space="preserve"> </w:t>
      </w:r>
      <w:r>
        <w:rPr>
          <w:b/>
        </w:rPr>
        <w:t>la</w:t>
      </w:r>
      <w:r>
        <w:rPr>
          <w:b/>
          <w:spacing w:val="-2"/>
        </w:rPr>
        <w:t xml:space="preserve"> </w:t>
      </w:r>
      <w:r>
        <w:rPr>
          <w:b/>
        </w:rPr>
        <w:t>care</w:t>
      </w:r>
      <w:r>
        <w:rPr>
          <w:b/>
          <w:spacing w:val="-3"/>
        </w:rPr>
        <w:t xml:space="preserve"> </w:t>
      </w:r>
      <w:r>
        <w:rPr>
          <w:b/>
        </w:rPr>
        <w:t>se</w:t>
      </w:r>
      <w:r>
        <w:rPr>
          <w:b/>
          <w:spacing w:val="-1"/>
        </w:rPr>
        <w:t xml:space="preserve"> </w:t>
      </w:r>
      <w:proofErr w:type="spellStart"/>
      <w:r>
        <w:rPr>
          <w:b/>
        </w:rPr>
        <w:t>va</w:t>
      </w:r>
      <w:proofErr w:type="spellEnd"/>
      <w:r>
        <w:rPr>
          <w:b/>
          <w:spacing w:val="-2"/>
        </w:rPr>
        <w:t xml:space="preserve"> </w:t>
      </w:r>
      <w:proofErr w:type="spellStart"/>
      <w:r>
        <w:rPr>
          <w:b/>
        </w:rPr>
        <w:t>putea</w:t>
      </w:r>
      <w:proofErr w:type="spellEnd"/>
      <w:r>
        <w:rPr>
          <w:b/>
          <w:spacing w:val="-2"/>
        </w:rPr>
        <w:t xml:space="preserve"> </w:t>
      </w:r>
      <w:proofErr w:type="spellStart"/>
      <w:r>
        <w:rPr>
          <w:b/>
        </w:rPr>
        <w:t>obține</w:t>
      </w:r>
      <w:proofErr w:type="spellEnd"/>
      <w:r>
        <w:rPr>
          <w:b/>
          <w:spacing w:val="-3"/>
        </w:rPr>
        <w:t xml:space="preserve"> </w:t>
      </w:r>
      <w:proofErr w:type="spellStart"/>
      <w:r>
        <w:rPr>
          <w:b/>
        </w:rPr>
        <w:t>accesul</w:t>
      </w:r>
      <w:proofErr w:type="spellEnd"/>
      <w:r>
        <w:rPr>
          <w:b/>
          <w:spacing w:val="-2"/>
        </w:rPr>
        <w:t xml:space="preserve"> </w:t>
      </w:r>
      <w:r>
        <w:rPr>
          <w:b/>
        </w:rPr>
        <w:t>la</w:t>
      </w:r>
      <w:r>
        <w:rPr>
          <w:b/>
          <w:spacing w:val="-2"/>
        </w:rPr>
        <w:t xml:space="preserve"> </w:t>
      </w:r>
      <w:proofErr w:type="spellStart"/>
      <w:r>
        <w:rPr>
          <w:b/>
        </w:rPr>
        <w:t>documentația</w:t>
      </w:r>
      <w:proofErr w:type="spellEnd"/>
      <w:r>
        <w:rPr>
          <w:b/>
          <w:spacing w:val="-2"/>
        </w:rPr>
        <w:t xml:space="preserve"> </w:t>
      </w:r>
      <w:r>
        <w:rPr>
          <w:b/>
        </w:rPr>
        <w:t xml:space="preserve">de </w:t>
      </w:r>
      <w:proofErr w:type="spellStart"/>
      <w:r>
        <w:rPr>
          <w:b/>
        </w:rPr>
        <w:t>atribuire</w:t>
      </w:r>
      <w:proofErr w:type="spellEnd"/>
      <w:r>
        <w:rPr>
          <w:b/>
        </w:rPr>
        <w:t xml:space="preserve">: </w:t>
      </w:r>
      <w:proofErr w:type="spellStart"/>
      <w:r>
        <w:rPr>
          <w:b/>
          <w:u w:val="single"/>
        </w:rPr>
        <w:t>documentația</w:t>
      </w:r>
      <w:proofErr w:type="spellEnd"/>
      <w:r>
        <w:rPr>
          <w:b/>
          <w:u w:val="single"/>
        </w:rPr>
        <w:t xml:space="preserve"> de </w:t>
      </w:r>
      <w:proofErr w:type="spellStart"/>
      <w:r>
        <w:rPr>
          <w:b/>
          <w:u w:val="single"/>
        </w:rPr>
        <w:t>atribuire</w:t>
      </w:r>
      <w:proofErr w:type="spellEnd"/>
      <w:r>
        <w:rPr>
          <w:b/>
          <w:u w:val="single"/>
        </w:rPr>
        <w:t xml:space="preserve"> </w:t>
      </w:r>
      <w:proofErr w:type="spellStart"/>
      <w:r>
        <w:rPr>
          <w:b/>
          <w:u w:val="single"/>
        </w:rPr>
        <w:t>este</w:t>
      </w:r>
      <w:proofErr w:type="spellEnd"/>
      <w:r>
        <w:rPr>
          <w:b/>
          <w:u w:val="single"/>
        </w:rPr>
        <w:t xml:space="preserve"> </w:t>
      </w:r>
      <w:proofErr w:type="spellStart"/>
      <w:r>
        <w:rPr>
          <w:b/>
          <w:u w:val="single"/>
        </w:rPr>
        <w:t>anexată</w:t>
      </w:r>
      <w:proofErr w:type="spellEnd"/>
      <w:r>
        <w:rPr>
          <w:b/>
          <w:u w:val="single"/>
        </w:rPr>
        <w:t xml:space="preserve"> </w:t>
      </w:r>
      <w:proofErr w:type="spellStart"/>
      <w:r>
        <w:rPr>
          <w:b/>
          <w:u w:val="single"/>
        </w:rPr>
        <w:t>în</w:t>
      </w:r>
      <w:proofErr w:type="spellEnd"/>
      <w:r>
        <w:rPr>
          <w:b/>
          <w:u w:val="single"/>
        </w:rPr>
        <w:t xml:space="preserve"> </w:t>
      </w:r>
      <w:proofErr w:type="spellStart"/>
      <w:r>
        <w:rPr>
          <w:b/>
          <w:u w:val="single"/>
        </w:rPr>
        <w:t>cadrul</w:t>
      </w:r>
      <w:proofErr w:type="spellEnd"/>
      <w:r>
        <w:rPr>
          <w:b/>
          <w:u w:val="single"/>
        </w:rPr>
        <w:t xml:space="preserve"> </w:t>
      </w:r>
      <w:proofErr w:type="spellStart"/>
      <w:r>
        <w:rPr>
          <w:b/>
          <w:u w:val="single"/>
        </w:rPr>
        <w:t>procedurii</w:t>
      </w:r>
      <w:proofErr w:type="spellEnd"/>
      <w:r>
        <w:rPr>
          <w:b/>
          <w:u w:val="single"/>
        </w:rPr>
        <w:t xml:space="preserve"> </w:t>
      </w:r>
      <w:proofErr w:type="spellStart"/>
      <w:r>
        <w:rPr>
          <w:b/>
          <w:u w:val="single"/>
        </w:rPr>
        <w:t>în</w:t>
      </w:r>
      <w:proofErr w:type="spellEnd"/>
      <w:r>
        <w:rPr>
          <w:b/>
          <w:u w:val="single"/>
        </w:rPr>
        <w:t xml:space="preserve"> </w:t>
      </w:r>
      <w:proofErr w:type="gramStart"/>
      <w:r>
        <w:rPr>
          <w:b/>
          <w:u w:val="single"/>
        </w:rPr>
        <w:t>SIA ”RSAP</w:t>
      </w:r>
      <w:proofErr w:type="gramEnd"/>
      <w:r>
        <w:rPr>
          <w:b/>
          <w:u w:val="single"/>
        </w:rPr>
        <w:t>”.</w:t>
      </w:r>
    </w:p>
    <w:p w14:paraId="6C2902F7"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120"/>
        <w:ind w:left="1154" w:right="147" w:hanging="360"/>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u w:val="single"/>
        </w:rPr>
        <w:t>IMSP</w:t>
      </w:r>
    </w:p>
    <w:p w14:paraId="7C63A5E1"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120"/>
        <w:ind w:left="1154" w:right="142" w:hanging="360"/>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proofErr w:type="spellStart"/>
      <w:r>
        <w:rPr>
          <w:b/>
        </w:rPr>
        <w:t>economici</w:t>
      </w:r>
      <w:proofErr w:type="spellEnd"/>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rPr>
        <w:t xml:space="preserve"> </w:t>
      </w:r>
      <w:proofErr w:type="spellStart"/>
      <w:r>
        <w:rPr>
          <w:b/>
        </w:rPr>
        <w:t>următoarelor</w:t>
      </w:r>
      <w:proofErr w:type="spellEnd"/>
      <w:r>
        <w:rPr>
          <w:b/>
        </w:rPr>
        <w:t xml:space="preserve"> </w:t>
      </w:r>
      <w:proofErr w:type="spellStart"/>
      <w:r>
        <w:rPr>
          <w:b/>
        </w:rPr>
        <w:t>servicii</w:t>
      </w:r>
      <w:proofErr w:type="spellEnd"/>
      <w:r>
        <w:rPr>
          <w:b/>
        </w:rPr>
        <w:t>:</w:t>
      </w: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1416"/>
        <w:gridCol w:w="2976"/>
        <w:gridCol w:w="710"/>
        <w:gridCol w:w="850"/>
        <w:gridCol w:w="1701"/>
        <w:gridCol w:w="1560"/>
      </w:tblGrid>
      <w:tr w:rsidR="0057512F" w14:paraId="443B1BE8" w14:textId="77777777" w:rsidTr="00E24451">
        <w:trPr>
          <w:trHeight w:val="1041"/>
        </w:trPr>
        <w:tc>
          <w:tcPr>
            <w:tcW w:w="710" w:type="dxa"/>
          </w:tcPr>
          <w:p w14:paraId="15DF952A" w14:textId="77777777" w:rsidR="0057512F" w:rsidRDefault="0057512F" w:rsidP="00E24451">
            <w:pPr>
              <w:pStyle w:val="TableParagraph"/>
              <w:rPr>
                <w:b/>
                <w:sz w:val="16"/>
              </w:rPr>
            </w:pPr>
          </w:p>
          <w:p w14:paraId="3D6A1971" w14:textId="77777777" w:rsidR="0057512F" w:rsidRDefault="0057512F" w:rsidP="00E24451">
            <w:pPr>
              <w:pStyle w:val="TableParagraph"/>
              <w:spacing w:before="118"/>
              <w:rPr>
                <w:b/>
                <w:sz w:val="16"/>
              </w:rPr>
            </w:pPr>
          </w:p>
          <w:p w14:paraId="2A5ECBD5" w14:textId="77777777" w:rsidR="0057512F" w:rsidRDefault="0057512F" w:rsidP="00E24451">
            <w:pPr>
              <w:pStyle w:val="TableParagraph"/>
              <w:ind w:left="5"/>
              <w:rPr>
                <w:b/>
                <w:sz w:val="16"/>
              </w:rPr>
            </w:pPr>
            <w:r>
              <w:rPr>
                <w:b/>
                <w:sz w:val="16"/>
              </w:rPr>
              <w:t xml:space="preserve">Nr. </w:t>
            </w:r>
            <w:r>
              <w:rPr>
                <w:b/>
                <w:spacing w:val="-5"/>
                <w:sz w:val="16"/>
              </w:rPr>
              <w:t>d/o</w:t>
            </w:r>
          </w:p>
        </w:tc>
        <w:tc>
          <w:tcPr>
            <w:tcW w:w="1416" w:type="dxa"/>
          </w:tcPr>
          <w:p w14:paraId="11BE84AC" w14:textId="77777777" w:rsidR="0057512F" w:rsidRDefault="0057512F" w:rsidP="00E24451">
            <w:pPr>
              <w:pStyle w:val="TableParagraph"/>
              <w:rPr>
                <w:b/>
                <w:sz w:val="16"/>
              </w:rPr>
            </w:pPr>
          </w:p>
          <w:p w14:paraId="54F4693D" w14:textId="77777777" w:rsidR="0057512F" w:rsidRDefault="0057512F" w:rsidP="00E24451">
            <w:pPr>
              <w:pStyle w:val="TableParagraph"/>
              <w:spacing w:before="118"/>
              <w:rPr>
                <w:b/>
                <w:sz w:val="16"/>
              </w:rPr>
            </w:pPr>
          </w:p>
          <w:p w14:paraId="3F763030" w14:textId="77777777" w:rsidR="0057512F" w:rsidRDefault="0057512F" w:rsidP="00E24451">
            <w:pPr>
              <w:pStyle w:val="TableParagraph"/>
              <w:ind w:left="381"/>
              <w:rPr>
                <w:b/>
                <w:sz w:val="16"/>
              </w:rPr>
            </w:pPr>
            <w:r>
              <w:rPr>
                <w:b/>
                <w:sz w:val="16"/>
              </w:rPr>
              <w:t>Cod</w:t>
            </w:r>
            <w:r>
              <w:rPr>
                <w:b/>
                <w:spacing w:val="-1"/>
                <w:sz w:val="16"/>
              </w:rPr>
              <w:t xml:space="preserve"> </w:t>
            </w:r>
            <w:r>
              <w:rPr>
                <w:b/>
                <w:spacing w:val="-5"/>
                <w:sz w:val="16"/>
              </w:rPr>
              <w:t>CPV</w:t>
            </w:r>
          </w:p>
        </w:tc>
        <w:tc>
          <w:tcPr>
            <w:tcW w:w="2976" w:type="dxa"/>
          </w:tcPr>
          <w:p w14:paraId="342371E9" w14:textId="77777777" w:rsidR="0057512F" w:rsidRDefault="0057512F" w:rsidP="00E24451">
            <w:pPr>
              <w:pStyle w:val="TableParagraph"/>
              <w:rPr>
                <w:b/>
                <w:sz w:val="16"/>
              </w:rPr>
            </w:pPr>
          </w:p>
          <w:p w14:paraId="4ED5D4A1" w14:textId="77777777" w:rsidR="0057512F" w:rsidRDefault="0057512F" w:rsidP="00E24451">
            <w:pPr>
              <w:pStyle w:val="TableParagraph"/>
              <w:spacing w:before="118"/>
              <w:rPr>
                <w:b/>
                <w:sz w:val="16"/>
              </w:rPr>
            </w:pPr>
          </w:p>
          <w:p w14:paraId="7C4B0E49" w14:textId="77777777" w:rsidR="0057512F" w:rsidRDefault="0057512F" w:rsidP="00E24451">
            <w:pPr>
              <w:pStyle w:val="TableParagraph"/>
              <w:ind w:left="7"/>
              <w:rPr>
                <w:b/>
                <w:sz w:val="16"/>
              </w:rPr>
            </w:pPr>
            <w:r>
              <w:rPr>
                <w:b/>
                <w:spacing w:val="-2"/>
                <w:sz w:val="16"/>
              </w:rPr>
              <w:t>Denumirea</w:t>
            </w:r>
          </w:p>
        </w:tc>
        <w:tc>
          <w:tcPr>
            <w:tcW w:w="710" w:type="dxa"/>
          </w:tcPr>
          <w:p w14:paraId="666FF2A4" w14:textId="77777777" w:rsidR="0057512F" w:rsidRDefault="0057512F" w:rsidP="00E24451">
            <w:pPr>
              <w:pStyle w:val="TableParagraph"/>
              <w:spacing w:before="26"/>
              <w:rPr>
                <w:b/>
                <w:sz w:val="16"/>
              </w:rPr>
            </w:pPr>
          </w:p>
          <w:p w14:paraId="6FBC5B9C" w14:textId="77777777" w:rsidR="0057512F" w:rsidRDefault="0057512F" w:rsidP="00E24451">
            <w:pPr>
              <w:pStyle w:val="TableParagraph"/>
              <w:ind w:left="128" w:right="115"/>
              <w:rPr>
                <w:b/>
                <w:sz w:val="16"/>
              </w:rPr>
            </w:pPr>
            <w:r>
              <w:rPr>
                <w:b/>
                <w:spacing w:val="-2"/>
                <w:sz w:val="16"/>
              </w:rPr>
              <w:t>Unitat</w:t>
            </w:r>
            <w:r>
              <w:rPr>
                <w:b/>
                <w:spacing w:val="40"/>
                <w:sz w:val="16"/>
              </w:rPr>
              <w:t xml:space="preserve"> </w:t>
            </w:r>
            <w:r>
              <w:rPr>
                <w:b/>
                <w:sz w:val="16"/>
              </w:rPr>
              <w:t>ea de</w:t>
            </w:r>
            <w:r>
              <w:rPr>
                <w:b/>
                <w:spacing w:val="40"/>
                <w:sz w:val="16"/>
              </w:rPr>
              <w:t xml:space="preserve"> </w:t>
            </w:r>
            <w:r>
              <w:rPr>
                <w:b/>
                <w:spacing w:val="-2"/>
                <w:sz w:val="16"/>
              </w:rPr>
              <w:t>măsur</w:t>
            </w:r>
            <w:r>
              <w:rPr>
                <w:b/>
                <w:spacing w:val="40"/>
                <w:sz w:val="16"/>
              </w:rPr>
              <w:t xml:space="preserve"> </w:t>
            </w:r>
            <w:r>
              <w:rPr>
                <w:b/>
                <w:spacing w:val="-10"/>
                <w:sz w:val="16"/>
              </w:rPr>
              <w:t>ă</w:t>
            </w:r>
          </w:p>
        </w:tc>
        <w:tc>
          <w:tcPr>
            <w:tcW w:w="850" w:type="dxa"/>
          </w:tcPr>
          <w:p w14:paraId="28136E4D" w14:textId="77777777" w:rsidR="0057512F" w:rsidRDefault="0057512F" w:rsidP="00E24451">
            <w:pPr>
              <w:pStyle w:val="TableParagraph"/>
              <w:rPr>
                <w:b/>
                <w:sz w:val="16"/>
              </w:rPr>
            </w:pPr>
          </w:p>
          <w:p w14:paraId="0C7B58EA" w14:textId="77777777" w:rsidR="0057512F" w:rsidRDefault="0057512F" w:rsidP="00E24451">
            <w:pPr>
              <w:pStyle w:val="TableParagraph"/>
              <w:spacing w:before="27"/>
              <w:rPr>
                <w:b/>
                <w:sz w:val="16"/>
              </w:rPr>
            </w:pPr>
          </w:p>
          <w:p w14:paraId="730ED3C9" w14:textId="77777777" w:rsidR="0057512F" w:rsidRDefault="0057512F" w:rsidP="00E24451">
            <w:pPr>
              <w:pStyle w:val="TableParagraph"/>
              <w:ind w:left="349" w:right="126" w:hanging="209"/>
              <w:rPr>
                <w:b/>
                <w:sz w:val="16"/>
              </w:rPr>
            </w:pPr>
            <w:r>
              <w:rPr>
                <w:b/>
                <w:spacing w:val="-2"/>
                <w:sz w:val="16"/>
              </w:rPr>
              <w:t>Cantitat</w:t>
            </w:r>
            <w:r>
              <w:rPr>
                <w:b/>
                <w:spacing w:val="40"/>
                <w:sz w:val="16"/>
              </w:rPr>
              <w:t xml:space="preserve"> </w:t>
            </w:r>
            <w:r>
              <w:rPr>
                <w:b/>
                <w:spacing w:val="-6"/>
                <w:sz w:val="16"/>
              </w:rPr>
              <w:t>ea</w:t>
            </w:r>
          </w:p>
        </w:tc>
        <w:tc>
          <w:tcPr>
            <w:tcW w:w="1701" w:type="dxa"/>
          </w:tcPr>
          <w:p w14:paraId="1ADFAA80" w14:textId="77777777" w:rsidR="0057512F" w:rsidRDefault="0057512F" w:rsidP="00E24451">
            <w:pPr>
              <w:pStyle w:val="TableParagraph"/>
              <w:spacing w:before="26"/>
              <w:rPr>
                <w:b/>
                <w:sz w:val="16"/>
              </w:rPr>
            </w:pPr>
          </w:p>
          <w:p w14:paraId="119CBA4F" w14:textId="77777777" w:rsidR="0057512F" w:rsidRDefault="0057512F" w:rsidP="00E24451">
            <w:pPr>
              <w:pStyle w:val="TableParagraph"/>
              <w:ind w:left="164" w:right="151"/>
              <w:rPr>
                <w:b/>
                <w:sz w:val="16"/>
              </w:rPr>
            </w:pPr>
            <w:r>
              <w:rPr>
                <w:b/>
                <w:sz w:val="16"/>
              </w:rPr>
              <w:t>Specificarea</w:t>
            </w:r>
            <w:r>
              <w:rPr>
                <w:b/>
                <w:spacing w:val="-10"/>
                <w:sz w:val="16"/>
              </w:rPr>
              <w:t xml:space="preserve"> </w:t>
            </w:r>
            <w:r>
              <w:rPr>
                <w:b/>
                <w:sz w:val="16"/>
              </w:rPr>
              <w:t>tehnică</w:t>
            </w:r>
            <w:r>
              <w:rPr>
                <w:b/>
                <w:spacing w:val="40"/>
                <w:sz w:val="16"/>
              </w:rPr>
              <w:t xml:space="preserve"> </w:t>
            </w:r>
            <w:r>
              <w:rPr>
                <w:b/>
                <w:sz w:val="16"/>
              </w:rPr>
              <w:t>deplină solicitată,</w:t>
            </w:r>
            <w:r>
              <w:rPr>
                <w:b/>
                <w:spacing w:val="40"/>
                <w:sz w:val="16"/>
              </w:rPr>
              <w:t xml:space="preserve"> </w:t>
            </w:r>
            <w:r>
              <w:rPr>
                <w:b/>
                <w:sz w:val="16"/>
              </w:rPr>
              <w:t>Standarde de</w:t>
            </w:r>
            <w:r>
              <w:rPr>
                <w:b/>
                <w:spacing w:val="40"/>
                <w:sz w:val="16"/>
              </w:rPr>
              <w:t xml:space="preserve"> </w:t>
            </w:r>
            <w:r>
              <w:rPr>
                <w:b/>
                <w:spacing w:val="-2"/>
                <w:sz w:val="16"/>
              </w:rPr>
              <w:t>referință</w:t>
            </w:r>
          </w:p>
        </w:tc>
        <w:tc>
          <w:tcPr>
            <w:tcW w:w="1560" w:type="dxa"/>
          </w:tcPr>
          <w:p w14:paraId="44A418F4" w14:textId="77777777" w:rsidR="0057512F" w:rsidRDefault="0057512F" w:rsidP="00E24451">
            <w:pPr>
              <w:pStyle w:val="TableParagraph"/>
              <w:spacing w:before="119"/>
              <w:ind w:left="134" w:right="118" w:hanging="5"/>
              <w:rPr>
                <w:b/>
                <w:sz w:val="16"/>
              </w:rPr>
            </w:pPr>
            <w:r>
              <w:rPr>
                <w:b/>
                <w:sz w:val="16"/>
              </w:rPr>
              <w:t>Valoarea</w:t>
            </w:r>
            <w:r>
              <w:rPr>
                <w:b/>
                <w:spacing w:val="-3"/>
                <w:sz w:val="16"/>
              </w:rPr>
              <w:t xml:space="preserve"> </w:t>
            </w:r>
            <w:r>
              <w:rPr>
                <w:b/>
                <w:sz w:val="16"/>
              </w:rPr>
              <w:t>estimată</w:t>
            </w:r>
            <w:r>
              <w:rPr>
                <w:b/>
                <w:spacing w:val="40"/>
                <w:sz w:val="16"/>
              </w:rPr>
              <w:t xml:space="preserve"> </w:t>
            </w:r>
            <w:r>
              <w:rPr>
                <w:b/>
                <w:sz w:val="16"/>
              </w:rPr>
              <w:t>(se va indica</w:t>
            </w:r>
            <w:r>
              <w:rPr>
                <w:b/>
                <w:spacing w:val="40"/>
                <w:sz w:val="16"/>
              </w:rPr>
              <w:t xml:space="preserve"> </w:t>
            </w:r>
            <w:r>
              <w:rPr>
                <w:b/>
                <w:sz w:val="16"/>
              </w:rPr>
              <w:t>pentru fiecare lot</w:t>
            </w:r>
            <w:r>
              <w:rPr>
                <w:b/>
                <w:spacing w:val="40"/>
                <w:sz w:val="16"/>
              </w:rPr>
              <w:t xml:space="preserve"> </w:t>
            </w:r>
            <w:r>
              <w:rPr>
                <w:b/>
                <w:sz w:val="16"/>
              </w:rPr>
              <w:t>în</w:t>
            </w:r>
            <w:r>
              <w:rPr>
                <w:b/>
                <w:spacing w:val="-10"/>
                <w:sz w:val="16"/>
              </w:rPr>
              <w:t xml:space="preserve"> </w:t>
            </w:r>
            <w:r>
              <w:rPr>
                <w:b/>
                <w:sz w:val="16"/>
              </w:rPr>
              <w:t>parte)</w:t>
            </w:r>
            <w:r>
              <w:rPr>
                <w:b/>
                <w:spacing w:val="-10"/>
                <w:sz w:val="16"/>
              </w:rPr>
              <w:t xml:space="preserve"> </w:t>
            </w:r>
            <w:r>
              <w:rPr>
                <w:b/>
                <w:sz w:val="16"/>
              </w:rPr>
              <w:t>fără</w:t>
            </w:r>
            <w:r>
              <w:rPr>
                <w:b/>
                <w:spacing w:val="-10"/>
                <w:sz w:val="16"/>
              </w:rPr>
              <w:t xml:space="preserve"> </w:t>
            </w:r>
            <w:r>
              <w:rPr>
                <w:b/>
                <w:sz w:val="16"/>
              </w:rPr>
              <w:t>TVA</w:t>
            </w:r>
          </w:p>
          <w:p w14:paraId="665E2194" w14:textId="77777777" w:rsidR="0057512F" w:rsidRDefault="0057512F" w:rsidP="00E24451">
            <w:pPr>
              <w:pStyle w:val="TableParagraph"/>
              <w:spacing w:before="1" w:line="165" w:lineRule="exact"/>
              <w:ind w:left="15"/>
              <w:rPr>
                <w:b/>
                <w:sz w:val="16"/>
              </w:rPr>
            </w:pPr>
            <w:r>
              <w:rPr>
                <w:b/>
                <w:spacing w:val="-2"/>
                <w:sz w:val="16"/>
              </w:rPr>
              <w:t>(lei)</w:t>
            </w:r>
          </w:p>
        </w:tc>
      </w:tr>
      <w:tr w:rsidR="0057512F" w14:paraId="68C13D91" w14:textId="77777777" w:rsidTr="00E24451">
        <w:trPr>
          <w:trHeight w:val="396"/>
        </w:trPr>
        <w:tc>
          <w:tcPr>
            <w:tcW w:w="9923" w:type="dxa"/>
            <w:gridSpan w:val="7"/>
          </w:tcPr>
          <w:p w14:paraId="2AAA77C3" w14:textId="77777777" w:rsidR="0057512F" w:rsidRDefault="0057512F" w:rsidP="00E24451">
            <w:pPr>
              <w:pStyle w:val="TableParagraph"/>
            </w:pPr>
          </w:p>
        </w:tc>
      </w:tr>
      <w:tr w:rsidR="0057512F" w14:paraId="61C5B6B3" w14:textId="77777777" w:rsidTr="00E24451">
        <w:trPr>
          <w:trHeight w:val="2378"/>
        </w:trPr>
        <w:tc>
          <w:tcPr>
            <w:tcW w:w="710" w:type="dxa"/>
          </w:tcPr>
          <w:p w14:paraId="5863D9B0" w14:textId="77777777" w:rsidR="0057512F" w:rsidRDefault="0057512F" w:rsidP="00E24451">
            <w:pPr>
              <w:pStyle w:val="TableParagraph"/>
              <w:rPr>
                <w:b/>
                <w:sz w:val="18"/>
              </w:rPr>
            </w:pPr>
          </w:p>
          <w:p w14:paraId="09A31201" w14:textId="77777777" w:rsidR="0057512F" w:rsidRDefault="0057512F" w:rsidP="00E24451">
            <w:pPr>
              <w:pStyle w:val="TableParagraph"/>
              <w:rPr>
                <w:b/>
                <w:sz w:val="18"/>
              </w:rPr>
            </w:pPr>
          </w:p>
          <w:p w14:paraId="4FF65467" w14:textId="77777777" w:rsidR="0057512F" w:rsidRDefault="0057512F" w:rsidP="00E24451">
            <w:pPr>
              <w:pStyle w:val="TableParagraph"/>
              <w:rPr>
                <w:b/>
                <w:sz w:val="18"/>
              </w:rPr>
            </w:pPr>
          </w:p>
          <w:p w14:paraId="3810DB6B" w14:textId="77777777" w:rsidR="0057512F" w:rsidRDefault="0057512F" w:rsidP="00E24451">
            <w:pPr>
              <w:pStyle w:val="TableParagraph"/>
              <w:rPr>
                <w:b/>
                <w:sz w:val="18"/>
              </w:rPr>
            </w:pPr>
          </w:p>
          <w:p w14:paraId="79BE7634" w14:textId="77777777" w:rsidR="0057512F" w:rsidRDefault="0057512F" w:rsidP="00E24451">
            <w:pPr>
              <w:pStyle w:val="TableParagraph"/>
              <w:rPr>
                <w:b/>
                <w:sz w:val="18"/>
              </w:rPr>
            </w:pPr>
          </w:p>
          <w:p w14:paraId="1AC99D08" w14:textId="77777777" w:rsidR="0057512F" w:rsidRDefault="0057512F" w:rsidP="00E24451">
            <w:pPr>
              <w:pStyle w:val="TableParagraph"/>
              <w:spacing w:before="173"/>
              <w:rPr>
                <w:b/>
                <w:sz w:val="18"/>
              </w:rPr>
            </w:pPr>
          </w:p>
          <w:p w14:paraId="439A045D" w14:textId="77777777" w:rsidR="0057512F" w:rsidRDefault="0057512F" w:rsidP="00E24451">
            <w:pPr>
              <w:pStyle w:val="TableParagraph"/>
              <w:spacing w:before="1"/>
              <w:ind w:left="5" w:right="1"/>
              <w:rPr>
                <w:b/>
                <w:sz w:val="18"/>
              </w:rPr>
            </w:pPr>
            <w:r>
              <w:rPr>
                <w:b/>
                <w:spacing w:val="-10"/>
                <w:sz w:val="18"/>
              </w:rPr>
              <w:t>1</w:t>
            </w:r>
          </w:p>
        </w:tc>
        <w:tc>
          <w:tcPr>
            <w:tcW w:w="1416" w:type="dxa"/>
          </w:tcPr>
          <w:p w14:paraId="06A63011" w14:textId="77777777" w:rsidR="0057512F" w:rsidRDefault="0057512F" w:rsidP="00E24451">
            <w:pPr>
              <w:pStyle w:val="TableParagraph"/>
              <w:rPr>
                <w:b/>
                <w:sz w:val="20"/>
              </w:rPr>
            </w:pPr>
          </w:p>
          <w:p w14:paraId="308EAC35" w14:textId="77777777" w:rsidR="0057512F" w:rsidRDefault="0057512F" w:rsidP="00E24451">
            <w:pPr>
              <w:pStyle w:val="TableParagraph"/>
              <w:rPr>
                <w:b/>
                <w:sz w:val="20"/>
              </w:rPr>
            </w:pPr>
          </w:p>
          <w:p w14:paraId="6C713149" w14:textId="77777777" w:rsidR="0057512F" w:rsidRDefault="0057512F" w:rsidP="00E24451">
            <w:pPr>
              <w:pStyle w:val="TableParagraph"/>
              <w:rPr>
                <w:b/>
                <w:sz w:val="20"/>
              </w:rPr>
            </w:pPr>
          </w:p>
          <w:p w14:paraId="4D7CBB06" w14:textId="77777777" w:rsidR="0057512F" w:rsidRDefault="0057512F" w:rsidP="00E24451">
            <w:pPr>
              <w:pStyle w:val="TableParagraph"/>
              <w:rPr>
                <w:b/>
                <w:sz w:val="20"/>
              </w:rPr>
            </w:pPr>
          </w:p>
          <w:p w14:paraId="451FB89C" w14:textId="77777777" w:rsidR="0057512F" w:rsidRDefault="0057512F" w:rsidP="00E24451">
            <w:pPr>
              <w:pStyle w:val="TableParagraph"/>
              <w:spacing w:before="153"/>
              <w:rPr>
                <w:b/>
                <w:sz w:val="20"/>
              </w:rPr>
            </w:pPr>
          </w:p>
          <w:p w14:paraId="6CFA13EF" w14:textId="77777777" w:rsidR="0057512F" w:rsidRDefault="0057512F" w:rsidP="00E24451">
            <w:pPr>
              <w:pStyle w:val="TableParagraph"/>
              <w:ind w:left="108"/>
              <w:rPr>
                <w:rFonts w:ascii="Segoe UI"/>
                <w:sz w:val="20"/>
              </w:rPr>
            </w:pPr>
            <w:r>
              <w:rPr>
                <w:rFonts w:ascii="Segoe UI"/>
                <w:color w:val="545454"/>
                <w:spacing w:val="-2"/>
                <w:sz w:val="20"/>
                <w:shd w:val="clear" w:color="auto" w:fill="FFFDED"/>
              </w:rPr>
              <w:t>71200000-</w:t>
            </w:r>
            <w:r>
              <w:rPr>
                <w:rFonts w:ascii="Segoe UI"/>
                <w:color w:val="545454"/>
                <w:spacing w:val="-10"/>
                <w:sz w:val="20"/>
                <w:shd w:val="clear" w:color="auto" w:fill="FFFDED"/>
              </w:rPr>
              <w:t>0</w:t>
            </w:r>
          </w:p>
        </w:tc>
        <w:tc>
          <w:tcPr>
            <w:tcW w:w="2976" w:type="dxa"/>
          </w:tcPr>
          <w:p w14:paraId="50DB9ACE" w14:textId="77777777" w:rsidR="0057512F" w:rsidRDefault="0057512F" w:rsidP="00E24451">
            <w:pPr>
              <w:pStyle w:val="TableParagraph"/>
              <w:spacing w:before="116" w:line="259" w:lineRule="auto"/>
              <w:ind w:left="111" w:right="123"/>
            </w:pPr>
            <w:r>
              <w:t>Servicii de proiectare privind executarea lucrărilor de reconstrucție a secției chirurgicalela nivelul 2 blocul A cu supraetajarea cu un nivel a IMSP Spitalul Raional Soroca "А. Prisacari. din str.</w:t>
            </w:r>
          </w:p>
          <w:p w14:paraId="13CEA8BB" w14:textId="77777777" w:rsidR="0057512F" w:rsidRDefault="0057512F" w:rsidP="00E24451">
            <w:pPr>
              <w:pStyle w:val="TableParagraph"/>
              <w:spacing w:before="1"/>
              <w:ind w:left="108" w:right="127"/>
              <w:rPr>
                <w:sz w:val="20"/>
              </w:rPr>
            </w:pPr>
            <w:r>
              <w:t>Testemiteanu</w:t>
            </w:r>
            <w:r>
              <w:rPr>
                <w:spacing w:val="-11"/>
              </w:rPr>
              <w:t xml:space="preserve"> </w:t>
            </w:r>
            <w:r>
              <w:rPr>
                <w:spacing w:val="-5"/>
              </w:rPr>
              <w:t>68, mun. Soroca</w:t>
            </w:r>
          </w:p>
        </w:tc>
        <w:tc>
          <w:tcPr>
            <w:tcW w:w="3261" w:type="dxa"/>
            <w:gridSpan w:val="3"/>
          </w:tcPr>
          <w:p w14:paraId="7A2BC3E1" w14:textId="77777777" w:rsidR="0057512F" w:rsidRDefault="0057512F" w:rsidP="00E24451">
            <w:pPr>
              <w:pStyle w:val="TableParagraph"/>
              <w:rPr>
                <w:b/>
                <w:sz w:val="20"/>
              </w:rPr>
            </w:pPr>
          </w:p>
          <w:p w14:paraId="7C06868C" w14:textId="77777777" w:rsidR="0057512F" w:rsidRDefault="0057512F" w:rsidP="00E24451">
            <w:pPr>
              <w:pStyle w:val="TableParagraph"/>
              <w:rPr>
                <w:b/>
                <w:sz w:val="20"/>
              </w:rPr>
            </w:pPr>
          </w:p>
          <w:p w14:paraId="216493C9" w14:textId="77777777" w:rsidR="0057512F" w:rsidRDefault="0057512F" w:rsidP="00E24451">
            <w:pPr>
              <w:pStyle w:val="TableParagraph"/>
              <w:rPr>
                <w:b/>
                <w:sz w:val="20"/>
              </w:rPr>
            </w:pPr>
          </w:p>
          <w:p w14:paraId="2A86414A" w14:textId="77777777" w:rsidR="0057512F" w:rsidRDefault="0057512F" w:rsidP="00E24451">
            <w:pPr>
              <w:pStyle w:val="TableParagraph"/>
              <w:rPr>
                <w:b/>
                <w:sz w:val="20"/>
              </w:rPr>
            </w:pPr>
          </w:p>
          <w:p w14:paraId="7B83815B" w14:textId="77777777" w:rsidR="0057512F" w:rsidRDefault="0057512F" w:rsidP="00E24451">
            <w:pPr>
              <w:pStyle w:val="TableParagraph"/>
              <w:spacing w:before="134"/>
              <w:rPr>
                <w:b/>
                <w:sz w:val="20"/>
              </w:rPr>
            </w:pPr>
          </w:p>
          <w:p w14:paraId="7F067937" w14:textId="77777777" w:rsidR="0057512F" w:rsidRDefault="0057512F" w:rsidP="00E24451">
            <w:pPr>
              <w:pStyle w:val="TableParagraph"/>
              <w:ind w:left="1364" w:right="290" w:hanging="1068"/>
              <w:rPr>
                <w:sz w:val="20"/>
              </w:rPr>
            </w:pPr>
            <w:r>
              <w:rPr>
                <w:sz w:val="20"/>
              </w:rPr>
              <w:t>Conform</w:t>
            </w:r>
            <w:r>
              <w:rPr>
                <w:spacing w:val="-13"/>
                <w:sz w:val="20"/>
              </w:rPr>
              <w:t xml:space="preserve"> </w:t>
            </w:r>
            <w:r>
              <w:rPr>
                <w:sz w:val="20"/>
              </w:rPr>
              <w:t>cerintelor</w:t>
            </w:r>
            <w:r>
              <w:rPr>
                <w:spacing w:val="-10"/>
                <w:sz w:val="20"/>
              </w:rPr>
              <w:t xml:space="preserve"> </w:t>
            </w:r>
            <w:r>
              <w:rPr>
                <w:sz w:val="20"/>
              </w:rPr>
              <w:t>din</w:t>
            </w:r>
            <w:r>
              <w:rPr>
                <w:spacing w:val="-12"/>
                <w:sz w:val="20"/>
              </w:rPr>
              <w:t xml:space="preserve"> </w:t>
            </w:r>
            <w:r>
              <w:rPr>
                <w:sz w:val="20"/>
              </w:rPr>
              <w:t>caietul</w:t>
            </w:r>
            <w:r>
              <w:rPr>
                <w:spacing w:val="-8"/>
                <w:sz w:val="20"/>
              </w:rPr>
              <w:t xml:space="preserve"> </w:t>
            </w:r>
            <w:r>
              <w:rPr>
                <w:sz w:val="20"/>
              </w:rPr>
              <w:t xml:space="preserve">de </w:t>
            </w:r>
            <w:r>
              <w:rPr>
                <w:spacing w:val="-2"/>
                <w:sz w:val="20"/>
              </w:rPr>
              <w:t>sarcini</w:t>
            </w:r>
          </w:p>
        </w:tc>
        <w:tc>
          <w:tcPr>
            <w:tcW w:w="1560" w:type="dxa"/>
          </w:tcPr>
          <w:p w14:paraId="3665283F" w14:textId="77777777" w:rsidR="0057512F" w:rsidRDefault="0057512F" w:rsidP="00E24451">
            <w:pPr>
              <w:pStyle w:val="TableParagraph"/>
              <w:spacing w:before="120"/>
              <w:ind w:left="256"/>
              <w:rPr>
                <w:b/>
                <w:sz w:val="20"/>
              </w:rPr>
            </w:pPr>
            <w:r>
              <w:rPr>
                <w:b/>
                <w:sz w:val="20"/>
              </w:rPr>
              <w:t>1239583,00</w:t>
            </w:r>
          </w:p>
        </w:tc>
      </w:tr>
      <w:tr w:rsidR="0057512F" w14:paraId="617C7D79" w14:textId="77777777" w:rsidTr="00E24451">
        <w:trPr>
          <w:trHeight w:val="398"/>
        </w:trPr>
        <w:tc>
          <w:tcPr>
            <w:tcW w:w="8363" w:type="dxa"/>
            <w:gridSpan w:val="6"/>
          </w:tcPr>
          <w:p w14:paraId="78FEEB9B" w14:textId="77777777" w:rsidR="0057512F" w:rsidRDefault="0057512F" w:rsidP="00E24451">
            <w:pPr>
              <w:pStyle w:val="TableParagraph"/>
              <w:spacing w:before="144"/>
              <w:ind w:left="6"/>
              <w:rPr>
                <w:b/>
                <w:sz w:val="20"/>
              </w:rPr>
            </w:pPr>
            <w:r>
              <w:rPr>
                <w:b/>
                <w:sz w:val="20"/>
              </w:rPr>
              <w:t>Valoarea</w:t>
            </w:r>
            <w:r>
              <w:rPr>
                <w:b/>
                <w:spacing w:val="-7"/>
                <w:sz w:val="20"/>
              </w:rPr>
              <w:t xml:space="preserve"> </w:t>
            </w:r>
            <w:r>
              <w:rPr>
                <w:b/>
                <w:sz w:val="20"/>
              </w:rPr>
              <w:t>estimativă</w:t>
            </w:r>
            <w:r>
              <w:rPr>
                <w:b/>
                <w:spacing w:val="-7"/>
                <w:sz w:val="20"/>
              </w:rPr>
              <w:t xml:space="preserve"> </w:t>
            </w:r>
            <w:r>
              <w:rPr>
                <w:b/>
                <w:sz w:val="20"/>
              </w:rPr>
              <w:t>totală,</w:t>
            </w:r>
            <w:r>
              <w:rPr>
                <w:b/>
                <w:spacing w:val="-9"/>
                <w:sz w:val="20"/>
              </w:rPr>
              <w:t xml:space="preserve"> </w:t>
            </w:r>
            <w:r>
              <w:rPr>
                <w:b/>
                <w:spacing w:val="-2"/>
                <w:sz w:val="20"/>
              </w:rPr>
              <w:t>(PROIECT)</w:t>
            </w:r>
          </w:p>
        </w:tc>
        <w:tc>
          <w:tcPr>
            <w:tcW w:w="1560" w:type="dxa"/>
          </w:tcPr>
          <w:p w14:paraId="66A19FCE" w14:textId="77777777" w:rsidR="0057512F" w:rsidRDefault="0057512F" w:rsidP="00E24451">
            <w:pPr>
              <w:pStyle w:val="TableParagraph"/>
              <w:spacing w:before="120"/>
              <w:ind w:left="110"/>
              <w:rPr>
                <w:b/>
                <w:sz w:val="20"/>
              </w:rPr>
            </w:pPr>
            <w:r>
              <w:rPr>
                <w:b/>
                <w:sz w:val="20"/>
              </w:rPr>
              <w:t>1239583,00</w:t>
            </w:r>
          </w:p>
        </w:tc>
      </w:tr>
    </w:tbl>
    <w:p w14:paraId="7FE66A69" w14:textId="77777777" w:rsidR="0057512F" w:rsidRDefault="0057512F" w:rsidP="0057512F">
      <w:pPr>
        <w:pStyle w:val="TableParagraph"/>
        <w:rPr>
          <w:b/>
          <w:sz w:val="20"/>
        </w:rPr>
        <w:sectPr w:rsidR="0057512F" w:rsidSect="00133007">
          <w:pgSz w:w="11920" w:h="16850"/>
          <w:pgMar w:top="1940" w:right="566" w:bottom="1560" w:left="1133" w:header="720" w:footer="720" w:gutter="0"/>
          <w:cols w:space="720"/>
        </w:sectPr>
      </w:pPr>
    </w:p>
    <w:p w14:paraId="458D4E15"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74"/>
        <w:ind w:left="1154" w:right="1063" w:hanging="360"/>
        <w:jc w:val="left"/>
        <w:rPr>
          <w:b/>
        </w:rPr>
      </w:pPr>
      <w:proofErr w:type="spellStart"/>
      <w:r>
        <w:lastRenderedPageBreak/>
        <w:t>În</w:t>
      </w:r>
      <w:proofErr w:type="spellEnd"/>
      <w:r>
        <w:rPr>
          <w:spacing w:val="-8"/>
        </w:rPr>
        <w:t xml:space="preserve"> </w:t>
      </w:r>
      <w:proofErr w:type="spellStart"/>
      <w:r>
        <w:t>cazul</w:t>
      </w:r>
      <w:proofErr w:type="spellEnd"/>
      <w:r>
        <w:rPr>
          <w:spacing w:val="-12"/>
        </w:rPr>
        <w:t xml:space="preserve"> </w:t>
      </w:r>
      <w:proofErr w:type="spellStart"/>
      <w:r>
        <w:t>procedurilor</w:t>
      </w:r>
      <w:proofErr w:type="spellEnd"/>
      <w:r>
        <w:rPr>
          <w:spacing w:val="-3"/>
        </w:rPr>
        <w:t xml:space="preserve"> </w:t>
      </w:r>
      <w:r>
        <w:t>de</w:t>
      </w:r>
      <w:r>
        <w:rPr>
          <w:spacing w:val="-7"/>
        </w:rPr>
        <w:t xml:space="preserve"> </w:t>
      </w:r>
      <w:proofErr w:type="spellStart"/>
      <w:r>
        <w:t>preselecție</w:t>
      </w:r>
      <w:proofErr w:type="spellEnd"/>
      <w:r>
        <w:rPr>
          <w:spacing w:val="-6"/>
        </w:rPr>
        <w:t xml:space="preserve"> </w:t>
      </w:r>
      <w:r>
        <w:t>se</w:t>
      </w:r>
      <w:r>
        <w:rPr>
          <w:spacing w:val="-4"/>
        </w:rPr>
        <w:t xml:space="preserve"> </w:t>
      </w:r>
      <w:proofErr w:type="spellStart"/>
      <w:r>
        <w:t>indică</w:t>
      </w:r>
      <w:proofErr w:type="spellEnd"/>
      <w:r>
        <w:rPr>
          <w:spacing w:val="-7"/>
        </w:rPr>
        <w:t xml:space="preserve"> </w:t>
      </w:r>
      <w:proofErr w:type="spellStart"/>
      <w:r>
        <w:t>numărul</w:t>
      </w:r>
      <w:proofErr w:type="spellEnd"/>
      <w:r>
        <w:rPr>
          <w:spacing w:val="-10"/>
        </w:rPr>
        <w:t xml:space="preserve"> </w:t>
      </w:r>
      <w:r>
        <w:t>minim</w:t>
      </w:r>
      <w:r>
        <w:rPr>
          <w:spacing w:val="-11"/>
        </w:rPr>
        <w:t xml:space="preserve"> </w:t>
      </w:r>
      <w:r>
        <w:t>al</w:t>
      </w:r>
      <w:r>
        <w:rPr>
          <w:spacing w:val="-10"/>
        </w:rPr>
        <w:t xml:space="preserve"> </w:t>
      </w:r>
      <w:proofErr w:type="spellStart"/>
      <w:r>
        <w:t>candidaţilor</w:t>
      </w:r>
      <w:proofErr w:type="spellEnd"/>
      <w:r>
        <w:rPr>
          <w:spacing w:val="-4"/>
        </w:rPr>
        <w:t xml:space="preserve"> </w:t>
      </w:r>
      <w:proofErr w:type="spellStart"/>
      <w:r>
        <w:t>şi</w:t>
      </w:r>
      <w:proofErr w:type="spellEnd"/>
      <w:r>
        <w:t>,</w:t>
      </w:r>
      <w:r>
        <w:rPr>
          <w:spacing w:val="-3"/>
        </w:rPr>
        <w:t xml:space="preserve">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58F952EB"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120" w:line="237" w:lineRule="auto"/>
        <w:ind w:left="1154" w:right="1395" w:hanging="360"/>
        <w:jc w:val="left"/>
        <w:rPr>
          <w:b/>
        </w:rPr>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contractul</w:t>
      </w:r>
      <w:proofErr w:type="spellEnd"/>
      <w:r>
        <w:t xml:space="preserve"> </w:t>
      </w:r>
      <w:proofErr w:type="spellStart"/>
      <w:r>
        <w:t>este</w:t>
      </w:r>
      <w:proofErr w:type="spellEnd"/>
      <w:r>
        <w:t xml:space="preserve"> </w:t>
      </w:r>
      <w:proofErr w:type="spellStart"/>
      <w:r>
        <w:t>împărțit</w:t>
      </w:r>
      <w:proofErr w:type="spellEnd"/>
      <w:r>
        <w:t xml:space="preserve"> pe </w:t>
      </w:r>
      <w:proofErr w:type="spellStart"/>
      <w:r>
        <w:t>loturi</w:t>
      </w:r>
      <w:proofErr w:type="spellEnd"/>
      <w:r>
        <w:t xml:space="preserve">, un operator economic </w:t>
      </w:r>
      <w:proofErr w:type="spellStart"/>
      <w:r>
        <w:t>poate</w:t>
      </w:r>
      <w:proofErr w:type="spellEnd"/>
      <w:r>
        <w:rPr>
          <w:spacing w:val="40"/>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6FEEF2A9" w14:textId="77777777" w:rsidR="0057512F" w:rsidRDefault="0057512F" w:rsidP="0057512F">
      <w:pPr>
        <w:spacing w:before="126"/>
        <w:ind w:left="1209"/>
      </w:pPr>
      <w:r>
        <w:rPr>
          <w:u w:val="single"/>
        </w:rPr>
        <w:t>Pentru</w:t>
      </w:r>
      <w:r>
        <w:rPr>
          <w:spacing w:val="-6"/>
          <w:u w:val="single"/>
        </w:rPr>
        <w:t xml:space="preserve"> </w:t>
      </w:r>
      <w:r>
        <w:rPr>
          <w:u w:val="single"/>
        </w:rPr>
        <w:t>un</w:t>
      </w:r>
      <w:r>
        <w:rPr>
          <w:spacing w:val="-7"/>
          <w:u w:val="single"/>
        </w:rPr>
        <w:t xml:space="preserve"> </w:t>
      </w:r>
      <w:r>
        <w:rPr>
          <w:u w:val="single"/>
        </w:rPr>
        <w:t>singur</w:t>
      </w:r>
      <w:r>
        <w:rPr>
          <w:spacing w:val="6"/>
          <w:u w:val="single"/>
        </w:rPr>
        <w:t xml:space="preserve"> </w:t>
      </w:r>
      <w:r>
        <w:rPr>
          <w:spacing w:val="-4"/>
          <w:u w:val="single"/>
        </w:rPr>
        <w:t>lotul</w:t>
      </w:r>
    </w:p>
    <w:p w14:paraId="3CE02FD0" w14:textId="77777777" w:rsidR="0057512F" w:rsidRDefault="0057512F" w:rsidP="0057512F">
      <w:pPr>
        <w:pStyle w:val="a"/>
        <w:widowControl w:val="0"/>
        <w:numPr>
          <w:ilvl w:val="0"/>
          <w:numId w:val="38"/>
        </w:numPr>
        <w:tabs>
          <w:tab w:val="clear" w:pos="1134"/>
          <w:tab w:val="left" w:pos="930"/>
        </w:tabs>
        <w:autoSpaceDE w:val="0"/>
        <w:autoSpaceDN w:val="0"/>
        <w:spacing w:before="70"/>
        <w:ind w:left="930" w:hanging="364"/>
        <w:jc w:val="left"/>
      </w:pPr>
      <w:proofErr w:type="spellStart"/>
      <w:r>
        <w:t>Admiterea</w:t>
      </w:r>
      <w:proofErr w:type="spellEnd"/>
      <w:r>
        <w:rPr>
          <w:spacing w:val="-12"/>
        </w:rPr>
        <w:t xml:space="preserve"> </w:t>
      </w:r>
      <w:proofErr w:type="spellStart"/>
      <w:r>
        <w:t>sau</w:t>
      </w:r>
      <w:proofErr w:type="spellEnd"/>
      <w:r>
        <w:rPr>
          <w:spacing w:val="-2"/>
        </w:rPr>
        <w:t xml:space="preserve"> </w:t>
      </w:r>
      <w:proofErr w:type="spellStart"/>
      <w:r>
        <w:t>interzicerea</w:t>
      </w:r>
      <w:proofErr w:type="spellEnd"/>
      <w:r>
        <w:rPr>
          <w:spacing w:val="-7"/>
        </w:rPr>
        <w:t xml:space="preserve"> </w:t>
      </w:r>
      <w:proofErr w:type="spellStart"/>
      <w:r>
        <w:t>ofertelor</w:t>
      </w:r>
      <w:proofErr w:type="spellEnd"/>
      <w:r>
        <w:rPr>
          <w:spacing w:val="-4"/>
        </w:rPr>
        <w:t xml:space="preserve"> </w:t>
      </w:r>
      <w:r>
        <w:t>alternative:</w:t>
      </w:r>
      <w:r>
        <w:rPr>
          <w:spacing w:val="2"/>
        </w:rPr>
        <w:t xml:space="preserve"> </w:t>
      </w:r>
      <w:r>
        <w:rPr>
          <w:u w:val="single"/>
        </w:rPr>
        <w:t>nu</w:t>
      </w:r>
      <w:r>
        <w:rPr>
          <w:spacing w:val="-7"/>
          <w:u w:val="single"/>
        </w:rPr>
        <w:t xml:space="preserve"> </w:t>
      </w:r>
      <w:r>
        <w:rPr>
          <w:u w:val="single"/>
        </w:rPr>
        <w:t>se</w:t>
      </w:r>
      <w:r>
        <w:rPr>
          <w:spacing w:val="-7"/>
          <w:u w:val="single"/>
        </w:rPr>
        <w:t xml:space="preserve"> </w:t>
      </w:r>
      <w:proofErr w:type="spellStart"/>
      <w:r>
        <w:rPr>
          <w:spacing w:val="-2"/>
          <w:u w:val="single"/>
        </w:rPr>
        <w:t>admite</w:t>
      </w:r>
      <w:proofErr w:type="spellEnd"/>
    </w:p>
    <w:p w14:paraId="7F97001F" w14:textId="77777777" w:rsidR="0057512F" w:rsidRDefault="0057512F" w:rsidP="0057512F">
      <w:pPr>
        <w:pStyle w:val="a"/>
        <w:widowControl w:val="0"/>
        <w:numPr>
          <w:ilvl w:val="0"/>
          <w:numId w:val="38"/>
        </w:numPr>
        <w:tabs>
          <w:tab w:val="clear" w:pos="1134"/>
          <w:tab w:val="left" w:pos="1151"/>
        </w:tabs>
        <w:autoSpaceDE w:val="0"/>
        <w:autoSpaceDN w:val="0"/>
        <w:spacing w:before="122"/>
        <w:ind w:left="1151" w:hanging="302"/>
        <w:jc w:val="left"/>
        <w:rPr>
          <w:b/>
        </w:rPr>
      </w:pPr>
      <w:r>
        <w:rPr>
          <w:b/>
          <w:noProof/>
        </w:rPr>
        <mc:AlternateContent>
          <mc:Choice Requires="wps">
            <w:drawing>
              <wp:anchor distT="0" distB="0" distL="0" distR="0" simplePos="0" relativeHeight="251659264" behindDoc="0" locked="0" layoutInCell="1" allowOverlap="1" wp14:anchorId="09F30140" wp14:editId="4A83B5E3">
                <wp:simplePos x="0" y="0"/>
                <wp:positionH relativeFrom="page">
                  <wp:posOffset>4251325</wp:posOffset>
                </wp:positionH>
                <wp:positionV relativeFrom="paragraph">
                  <wp:posOffset>236766</wp:posOffset>
                </wp:positionV>
                <wp:extent cx="50800" cy="152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1" y="0"/>
                              </a:moveTo>
                              <a:lnTo>
                                <a:pt x="0" y="0"/>
                              </a:lnTo>
                              <a:lnTo>
                                <a:pt x="0" y="15240"/>
                              </a:lnTo>
                              <a:lnTo>
                                <a:pt x="50291" y="15240"/>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19E6A4" id="Graphic 1" o:spid="_x0000_s1026" style="position:absolute;margin-left:334.75pt;margin-top:18.65pt;width:4pt;height:1.2pt;z-index:251659264;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" path="m50291,l,,,15240r50291,l50291,xe" fillcolor="black" stroked="f">
                <v:path arrowok="t"/>
                <w10:wrap anchorx="page"/>
              </v:shape>
            </w:pict>
          </mc:Fallback>
        </mc:AlternateContent>
      </w:r>
      <w:proofErr w:type="spellStart"/>
      <w:r>
        <w:rPr>
          <w:b/>
        </w:rPr>
        <w:t>Termenii</w:t>
      </w:r>
      <w:proofErr w:type="spellEnd"/>
      <w:r>
        <w:rPr>
          <w:b/>
          <w:spacing w:val="-3"/>
        </w:rPr>
        <w:t xml:space="preserve"> </w:t>
      </w:r>
      <w:proofErr w:type="spellStart"/>
      <w:r>
        <w:rPr>
          <w:b/>
        </w:rPr>
        <w:t>și</w:t>
      </w:r>
      <w:proofErr w:type="spellEnd"/>
      <w:r>
        <w:rPr>
          <w:b/>
          <w:spacing w:val="-4"/>
        </w:rPr>
        <w:t xml:space="preserve"> </w:t>
      </w:r>
      <w:proofErr w:type="spellStart"/>
      <w:r>
        <w:rPr>
          <w:b/>
        </w:rPr>
        <w:t>condițiile</w:t>
      </w:r>
      <w:proofErr w:type="spellEnd"/>
      <w:r>
        <w:rPr>
          <w:b/>
          <w:spacing w:val="-7"/>
        </w:rPr>
        <w:t xml:space="preserve"> </w:t>
      </w:r>
      <w:r>
        <w:rPr>
          <w:b/>
        </w:rPr>
        <w:t>de</w:t>
      </w:r>
      <w:r>
        <w:rPr>
          <w:b/>
          <w:spacing w:val="-8"/>
        </w:rPr>
        <w:t xml:space="preserve"> </w:t>
      </w:r>
      <w:proofErr w:type="spellStart"/>
      <w:r>
        <w:rPr>
          <w:b/>
        </w:rPr>
        <w:t>executare</w:t>
      </w:r>
      <w:proofErr w:type="spellEnd"/>
      <w:r>
        <w:rPr>
          <w:b/>
          <w:spacing w:val="-4"/>
        </w:rPr>
        <w:t xml:space="preserve"> </w:t>
      </w:r>
      <w:proofErr w:type="spellStart"/>
      <w:r>
        <w:rPr>
          <w:b/>
          <w:spacing w:val="-2"/>
        </w:rPr>
        <w:t>solicitați</w:t>
      </w:r>
      <w:proofErr w:type="spellEnd"/>
      <w:r>
        <w:rPr>
          <w:b/>
          <w:spacing w:val="-2"/>
        </w:rPr>
        <w:t>:</w:t>
      </w:r>
    </w:p>
    <w:p w14:paraId="5EECA2FD" w14:textId="77777777" w:rsidR="0057512F" w:rsidRDefault="0057512F" w:rsidP="0057512F">
      <w:pPr>
        <w:pStyle w:val="a8"/>
        <w:spacing w:before="127" w:line="338" w:lineRule="auto"/>
        <w:ind w:left="367" w:right="3614" w:hanging="360"/>
      </w:pPr>
      <w:r>
        <w:rPr>
          <w:spacing w:val="-2"/>
        </w:rPr>
        <w:t>-</w:t>
      </w:r>
      <w:r>
        <w:rPr>
          <w:spacing w:val="-13"/>
        </w:rPr>
        <w:t xml:space="preserve"> </w:t>
      </w:r>
      <w:r>
        <w:rPr>
          <w:spacing w:val="-2"/>
        </w:rPr>
        <w:t>perioada</w:t>
      </w:r>
      <w:r>
        <w:rPr>
          <w:spacing w:val="-13"/>
        </w:rPr>
        <w:t xml:space="preserve"> </w:t>
      </w:r>
      <w:r>
        <w:rPr>
          <w:color w:val="000000"/>
          <w:spacing w:val="-2"/>
          <w:highlight w:val="yellow"/>
        </w:rPr>
        <w:t>de</w:t>
      </w:r>
      <w:r>
        <w:rPr>
          <w:color w:val="000000"/>
          <w:spacing w:val="-21"/>
          <w:highlight w:val="yellow"/>
        </w:rPr>
        <w:t xml:space="preserve"> </w:t>
      </w:r>
      <w:r>
        <w:rPr>
          <w:color w:val="000000"/>
          <w:spacing w:val="-2"/>
          <w:highlight w:val="yellow"/>
        </w:rPr>
        <w:t>pîna</w:t>
      </w:r>
      <w:r>
        <w:rPr>
          <w:color w:val="000000"/>
          <w:spacing w:val="-20"/>
          <w:highlight w:val="yellow"/>
        </w:rPr>
        <w:t xml:space="preserve"> </w:t>
      </w:r>
      <w:r>
        <w:rPr>
          <w:color w:val="000000"/>
          <w:spacing w:val="-2"/>
        </w:rPr>
        <w:t>la</w:t>
      </w:r>
      <w:r>
        <w:rPr>
          <w:color w:val="000000"/>
          <w:spacing w:val="-20"/>
        </w:rPr>
        <w:t xml:space="preserve"> </w:t>
      </w:r>
      <w:r>
        <w:rPr>
          <w:color w:val="000000"/>
          <w:spacing w:val="-2"/>
        </w:rPr>
        <w:t>01.11.2026</w:t>
      </w:r>
      <w:r>
        <w:rPr>
          <w:color w:val="000000"/>
          <w:spacing w:val="-13"/>
        </w:rPr>
        <w:t xml:space="preserve"> </w:t>
      </w:r>
      <w:r>
        <w:rPr>
          <w:color w:val="000000"/>
          <w:spacing w:val="-2"/>
        </w:rPr>
        <w:t>de</w:t>
      </w:r>
      <w:r>
        <w:rPr>
          <w:color w:val="000000"/>
          <w:spacing w:val="-13"/>
        </w:rPr>
        <w:t xml:space="preserve"> </w:t>
      </w:r>
      <w:r>
        <w:rPr>
          <w:color w:val="000000"/>
          <w:spacing w:val="-2"/>
        </w:rPr>
        <w:t>la</w:t>
      </w:r>
      <w:r>
        <w:rPr>
          <w:color w:val="000000"/>
          <w:spacing w:val="-13"/>
        </w:rPr>
        <w:t xml:space="preserve"> </w:t>
      </w:r>
      <w:r>
        <w:rPr>
          <w:color w:val="000000"/>
          <w:spacing w:val="-2"/>
        </w:rPr>
        <w:t>semnarea</w:t>
      </w:r>
      <w:r>
        <w:rPr>
          <w:color w:val="000000"/>
          <w:spacing w:val="-13"/>
        </w:rPr>
        <w:t xml:space="preserve"> </w:t>
      </w:r>
      <w:r>
        <w:rPr>
          <w:color w:val="000000"/>
          <w:spacing w:val="-2"/>
        </w:rPr>
        <w:t xml:space="preserve">contractului. </w:t>
      </w:r>
      <w:r>
        <w:rPr>
          <w:color w:val="000000"/>
        </w:rPr>
        <w:t xml:space="preserve">13.Termenul de valabilitate a contractului: </w:t>
      </w:r>
      <w:r>
        <w:rPr>
          <w:color w:val="000000"/>
          <w:u w:val="single"/>
        </w:rPr>
        <w:t>31.12.2026</w:t>
      </w:r>
    </w:p>
    <w:p w14:paraId="3735BC52" w14:textId="77777777" w:rsidR="0057512F" w:rsidRDefault="0057512F" w:rsidP="0057512F">
      <w:pPr>
        <w:pStyle w:val="a"/>
        <w:widowControl w:val="0"/>
        <w:numPr>
          <w:ilvl w:val="0"/>
          <w:numId w:val="37"/>
        </w:numPr>
        <w:tabs>
          <w:tab w:val="clear" w:pos="1134"/>
          <w:tab w:val="left" w:pos="1127"/>
          <w:tab w:val="left" w:pos="1269"/>
        </w:tabs>
        <w:autoSpaceDE w:val="0"/>
        <w:autoSpaceDN w:val="0"/>
        <w:spacing w:before="2"/>
        <w:ind w:right="1434" w:hanging="497"/>
        <w:jc w:val="left"/>
      </w:pPr>
      <w:r>
        <w:t>Contract</w:t>
      </w:r>
      <w:r>
        <w:rPr>
          <w:spacing w:val="-3"/>
        </w:rPr>
        <w:t xml:space="preserve"> </w:t>
      </w:r>
      <w:r>
        <w:t>de</w:t>
      </w:r>
      <w:r>
        <w:rPr>
          <w:spacing w:val="-12"/>
        </w:rPr>
        <w:t xml:space="preserve"> </w:t>
      </w:r>
      <w:proofErr w:type="spellStart"/>
      <w:r>
        <w:t>achiziție</w:t>
      </w:r>
      <w:proofErr w:type="spellEnd"/>
      <w:r>
        <w:rPr>
          <w:spacing w:val="-8"/>
        </w:rPr>
        <w:t xml:space="preserve"> </w:t>
      </w:r>
      <w:proofErr w:type="spellStart"/>
      <w:r>
        <w:t>rezervat</w:t>
      </w:r>
      <w:proofErr w:type="spellEnd"/>
      <w:r>
        <w:rPr>
          <w:spacing w:val="-3"/>
        </w:rPr>
        <w:t xml:space="preserve"> </w:t>
      </w:r>
      <w:proofErr w:type="spellStart"/>
      <w:r>
        <w:t>atelierelor</w:t>
      </w:r>
      <w:proofErr w:type="spellEnd"/>
      <w:r>
        <w:rPr>
          <w:spacing w:val="-4"/>
        </w:rPr>
        <w:t xml:space="preserve"> </w:t>
      </w:r>
      <w:proofErr w:type="spellStart"/>
      <w:r>
        <w:t>protejate</w:t>
      </w:r>
      <w:proofErr w:type="spellEnd"/>
      <w:r>
        <w:rPr>
          <w:spacing w:val="-8"/>
        </w:rPr>
        <w:t xml:space="preserve"> </w:t>
      </w:r>
      <w:proofErr w:type="spellStart"/>
      <w:r>
        <w:t>sau</w:t>
      </w:r>
      <w:proofErr w:type="spellEnd"/>
      <w:r>
        <w:rPr>
          <w:spacing w:val="-6"/>
        </w:rPr>
        <w:t xml:space="preserve"> </w:t>
      </w:r>
      <w:proofErr w:type="spellStart"/>
      <w:r>
        <w:t>că</w:t>
      </w:r>
      <w:proofErr w:type="spellEnd"/>
      <w:r>
        <w:rPr>
          <w:spacing w:val="-7"/>
        </w:rPr>
        <w:t xml:space="preserve"> </w:t>
      </w:r>
      <w:proofErr w:type="spellStart"/>
      <w:r>
        <w:t>acesta</w:t>
      </w:r>
      <w:proofErr w:type="spellEnd"/>
      <w:r>
        <w:rPr>
          <w:spacing w:val="-12"/>
        </w:rPr>
        <w:t xml:space="preserve"> </w:t>
      </w:r>
      <w:proofErr w:type="spellStart"/>
      <w:r>
        <w:t>poate</w:t>
      </w:r>
      <w:proofErr w:type="spellEnd"/>
      <w:r>
        <w:rPr>
          <w:spacing w:val="-6"/>
        </w:rPr>
        <w:t xml:space="preserve"> </w:t>
      </w:r>
      <w:r>
        <w:t>fi</w:t>
      </w:r>
      <w:r>
        <w:rPr>
          <w:spacing w:val="-14"/>
        </w:rPr>
        <w:t xml:space="preserve"> </w:t>
      </w:r>
      <w:proofErr w:type="spellStart"/>
      <w:r>
        <w:t>executat</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23866BA9" w14:textId="77777777" w:rsidR="0057512F" w:rsidRDefault="0057512F" w:rsidP="0057512F">
      <w:pPr>
        <w:pStyle w:val="a"/>
        <w:widowControl w:val="0"/>
        <w:numPr>
          <w:ilvl w:val="0"/>
          <w:numId w:val="37"/>
        </w:numPr>
        <w:tabs>
          <w:tab w:val="clear" w:pos="1134"/>
          <w:tab w:val="left" w:pos="936"/>
        </w:tabs>
        <w:autoSpaceDE w:val="0"/>
        <w:autoSpaceDN w:val="0"/>
        <w:spacing w:before="135" w:line="235" w:lineRule="auto"/>
        <w:ind w:left="936" w:right="1094" w:hanging="360"/>
        <w:jc w:val="left"/>
      </w:pPr>
      <w:proofErr w:type="spellStart"/>
      <w:r>
        <w:rPr>
          <w:b/>
        </w:rPr>
        <w:t>Prestarea</w:t>
      </w:r>
      <w:proofErr w:type="spellEnd"/>
      <w:r>
        <w:rPr>
          <w:b/>
          <w:spacing w:val="-6"/>
        </w:rPr>
        <w:t xml:space="preserve"> </w:t>
      </w:r>
      <w:proofErr w:type="spellStart"/>
      <w:r>
        <w:rPr>
          <w:b/>
        </w:rPr>
        <w:t>serviciului</w:t>
      </w:r>
      <w:proofErr w:type="spellEnd"/>
      <w:r>
        <w:rPr>
          <w:b/>
          <w:spacing w:val="-7"/>
        </w:rPr>
        <w:t xml:space="preserve"> </w:t>
      </w:r>
      <w:proofErr w:type="spellStart"/>
      <w:r>
        <w:rPr>
          <w:b/>
        </w:rPr>
        <w:t>este</w:t>
      </w:r>
      <w:proofErr w:type="spellEnd"/>
      <w:r>
        <w:rPr>
          <w:b/>
          <w:spacing w:val="-5"/>
        </w:rPr>
        <w:t xml:space="preserve"> </w:t>
      </w:r>
      <w:proofErr w:type="spellStart"/>
      <w:r>
        <w:rPr>
          <w:b/>
        </w:rPr>
        <w:t>rezervată</w:t>
      </w:r>
      <w:proofErr w:type="spellEnd"/>
      <w:r>
        <w:rPr>
          <w:b/>
          <w:spacing w:val="-8"/>
        </w:rPr>
        <w:t xml:space="preserve"> </w:t>
      </w:r>
      <w:proofErr w:type="spellStart"/>
      <w:r>
        <w:rPr>
          <w:b/>
        </w:rPr>
        <w:t>unei</w:t>
      </w:r>
      <w:proofErr w:type="spellEnd"/>
      <w:r>
        <w:rPr>
          <w:b/>
          <w:spacing w:val="-7"/>
        </w:rPr>
        <w:t xml:space="preserve"> </w:t>
      </w:r>
      <w:proofErr w:type="spellStart"/>
      <w:r>
        <w:rPr>
          <w:b/>
        </w:rPr>
        <w:t>anumite</w:t>
      </w:r>
      <w:proofErr w:type="spellEnd"/>
      <w:r>
        <w:rPr>
          <w:b/>
          <w:spacing w:val="-9"/>
        </w:rPr>
        <w:t xml:space="preserve"> </w:t>
      </w:r>
      <w:proofErr w:type="spellStart"/>
      <w:r>
        <w:rPr>
          <w:b/>
        </w:rPr>
        <w:t>profesii</w:t>
      </w:r>
      <w:proofErr w:type="spellEnd"/>
      <w:r>
        <w:rPr>
          <w:b/>
          <w:spacing w:val="-6"/>
        </w:rPr>
        <w:t xml:space="preserve"> </w:t>
      </w:r>
      <w:proofErr w:type="spellStart"/>
      <w:r>
        <w:rPr>
          <w:b/>
        </w:rPr>
        <w:t>în</w:t>
      </w:r>
      <w:proofErr w:type="spellEnd"/>
      <w:r>
        <w:rPr>
          <w:b/>
          <w:spacing w:val="-6"/>
        </w:rPr>
        <w:t xml:space="preserve"> </w:t>
      </w:r>
      <w:proofErr w:type="spellStart"/>
      <w:r>
        <w:rPr>
          <w:b/>
        </w:rPr>
        <w:t>temeiul</w:t>
      </w:r>
      <w:proofErr w:type="spellEnd"/>
      <w:r>
        <w:rPr>
          <w:b/>
          <w:spacing w:val="-10"/>
        </w:rPr>
        <w:t xml:space="preserve"> </w:t>
      </w:r>
      <w:proofErr w:type="spellStart"/>
      <w:r>
        <w:rPr>
          <w:b/>
        </w:rPr>
        <w:t>unor</w:t>
      </w:r>
      <w:proofErr w:type="spellEnd"/>
      <w:r>
        <w:rPr>
          <w:b/>
          <w:spacing w:val="-14"/>
        </w:rPr>
        <w:t xml:space="preserve"> </w:t>
      </w:r>
      <w:proofErr w:type="spellStart"/>
      <w:r>
        <w:rPr>
          <w:b/>
        </w:rPr>
        <w:t>legisau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76DCEC03" w14:textId="77777777" w:rsidR="0057512F" w:rsidRDefault="0057512F" w:rsidP="0057512F">
      <w:pPr>
        <w:pStyle w:val="a"/>
        <w:widowControl w:val="0"/>
        <w:numPr>
          <w:ilvl w:val="0"/>
          <w:numId w:val="37"/>
        </w:numPr>
        <w:tabs>
          <w:tab w:val="clear" w:pos="1134"/>
          <w:tab w:val="left" w:pos="934"/>
          <w:tab w:val="left" w:pos="1353"/>
        </w:tabs>
        <w:autoSpaceDE w:val="0"/>
        <w:autoSpaceDN w:val="0"/>
        <w:spacing w:before="117" w:after="6"/>
        <w:ind w:left="1353" w:right="739" w:hanging="778"/>
        <w:jc w:val="left"/>
      </w:pPr>
      <w:proofErr w:type="spellStart"/>
      <w:r>
        <w:t>Scurta</w:t>
      </w:r>
      <w:proofErr w:type="spellEnd"/>
      <w:r>
        <w:t xml:space="preserve"> </w:t>
      </w:r>
      <w:proofErr w:type="spellStart"/>
      <w:r>
        <w:t>descriere</w:t>
      </w:r>
      <w:proofErr w:type="spellEnd"/>
      <w:r>
        <w:t xml:space="preserve"> a </w:t>
      </w:r>
      <w:proofErr w:type="spellStart"/>
      <w:r>
        <w:t>criteriilor</w:t>
      </w:r>
      <w:proofErr w:type="spellEnd"/>
      <w:r>
        <w:t xml:space="preserve"> </w:t>
      </w:r>
      <w:proofErr w:type="spellStart"/>
      <w:r>
        <w:t>privind</w:t>
      </w:r>
      <w:proofErr w:type="spellEnd"/>
      <w:r>
        <w:t xml:space="preserve"> </w:t>
      </w:r>
      <w:proofErr w:type="spellStart"/>
      <w:r>
        <w:t>eligibilitatea</w:t>
      </w:r>
      <w:proofErr w:type="spellEnd"/>
      <w:r>
        <w:t xml:space="preserve"> </w:t>
      </w:r>
      <w:proofErr w:type="spellStart"/>
      <w:r>
        <w:t>operatorilor</w:t>
      </w:r>
      <w:proofErr w:type="spellEnd"/>
      <w:r>
        <w:t xml:space="preserve"> </w:t>
      </w:r>
      <w:proofErr w:type="spellStart"/>
      <w:r>
        <w:t>economici</w:t>
      </w:r>
      <w:proofErr w:type="spellEnd"/>
      <w:r>
        <w:t xml:space="preserve"> care pot </w:t>
      </w:r>
      <w:proofErr w:type="spellStart"/>
      <w:r>
        <w:t>determina</w:t>
      </w:r>
      <w:proofErr w:type="spellEnd"/>
      <w:r>
        <w:rPr>
          <w:spacing w:val="-6"/>
        </w:rPr>
        <w:t xml:space="preserve"> </w:t>
      </w:r>
      <w:proofErr w:type="spellStart"/>
      <w:r>
        <w:t>eliminarea</w:t>
      </w:r>
      <w:proofErr w:type="spellEnd"/>
      <w:r>
        <w:rPr>
          <w:spacing w:val="-6"/>
        </w:rPr>
        <w:t xml:space="preserve"> </w:t>
      </w:r>
      <w:proofErr w:type="spellStart"/>
      <w:r>
        <w:t>acestora</w:t>
      </w:r>
      <w:proofErr w:type="spellEnd"/>
      <w:r>
        <w:rPr>
          <w:spacing w:val="-6"/>
        </w:rPr>
        <w:t xml:space="preserve"> </w:t>
      </w:r>
      <w:proofErr w:type="spellStart"/>
      <w:r>
        <w:t>și</w:t>
      </w:r>
      <w:proofErr w:type="spellEnd"/>
      <w:r>
        <w:rPr>
          <w:spacing w:val="-12"/>
        </w:rPr>
        <w:t xml:space="preserve"> </w:t>
      </w:r>
      <w:r>
        <w:t>a</w:t>
      </w:r>
      <w:r>
        <w:rPr>
          <w:spacing w:val="-7"/>
        </w:rPr>
        <w:t xml:space="preserve"> </w:t>
      </w:r>
      <w:proofErr w:type="spellStart"/>
      <w:r>
        <w:t>criteriilor</w:t>
      </w:r>
      <w:proofErr w:type="spellEnd"/>
      <w:r>
        <w:rPr>
          <w:spacing w:val="-3"/>
        </w:rPr>
        <w:t xml:space="preserve"> </w:t>
      </w:r>
      <w:r>
        <w:t>de</w:t>
      </w:r>
      <w:r>
        <w:rPr>
          <w:spacing w:val="-7"/>
        </w:rPr>
        <w:t xml:space="preserve"> </w:t>
      </w:r>
      <w:proofErr w:type="spellStart"/>
      <w:r>
        <w:t>selecție</w:t>
      </w:r>
      <w:proofErr w:type="spellEnd"/>
      <w:r>
        <w:t>/de</w:t>
      </w:r>
      <w:r>
        <w:rPr>
          <w:spacing w:val="-6"/>
        </w:rPr>
        <w:t xml:space="preserve"> </w:t>
      </w:r>
      <w:proofErr w:type="spellStart"/>
      <w:r>
        <w:t>preselecție</w:t>
      </w:r>
      <w:proofErr w:type="spellEnd"/>
      <w:r>
        <w:t>;</w:t>
      </w:r>
      <w:r>
        <w:rPr>
          <w:spacing w:val="-10"/>
        </w:rPr>
        <w:t xml:space="preserve"> </w:t>
      </w:r>
      <w:proofErr w:type="spellStart"/>
      <w:r>
        <w:t>nivelul</w:t>
      </w:r>
      <w:proofErr w:type="spellEnd"/>
      <w:r>
        <w:rPr>
          <w:spacing w:val="-10"/>
        </w:rPr>
        <w:t xml:space="preserve"> </w:t>
      </w:r>
      <w:r>
        <w:t>minim (</w:t>
      </w:r>
      <w:proofErr w:type="spellStart"/>
      <w:r>
        <w:t>nivelurile</w:t>
      </w:r>
      <w:proofErr w:type="spellEnd"/>
      <w:r>
        <w:t xml:space="preserve"> </w:t>
      </w:r>
      <w:proofErr w:type="spellStart"/>
      <w:r>
        <w:t>minime</w:t>
      </w:r>
      <w:proofErr w:type="spellEnd"/>
      <w:r>
        <w:t xml:space="preserve">) al (ale) </w:t>
      </w:r>
      <w:proofErr w:type="spellStart"/>
      <w:r>
        <w:t>cerințelor</w:t>
      </w:r>
      <w:proofErr w:type="spellEnd"/>
      <w:r>
        <w:t xml:space="preserve"> eventual </w:t>
      </w:r>
      <w:proofErr w:type="spellStart"/>
      <w:r>
        <w:t>impuse</w:t>
      </w:r>
      <w:proofErr w:type="spellEnd"/>
      <w:r>
        <w:t xml:space="preserve">; se </w:t>
      </w:r>
      <w:proofErr w:type="spellStart"/>
      <w:r>
        <w:t>menționeazăinformațiile</w:t>
      </w:r>
      <w:proofErr w:type="spellEnd"/>
      <w:r>
        <w:t xml:space="preserve"> solicitate (DUAE, </w:t>
      </w:r>
      <w:proofErr w:type="spellStart"/>
      <w:r>
        <w:t>documentație</w:t>
      </w:r>
      <w:proofErr w:type="spellEnd"/>
      <w:r>
        <w:t>):</w:t>
      </w:r>
    </w:p>
    <w:tbl>
      <w:tblPr>
        <w:tblStyle w:val="TableNormal"/>
        <w:tblW w:w="0" w:type="auto"/>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3407"/>
        <w:gridCol w:w="4422"/>
        <w:gridCol w:w="1183"/>
      </w:tblGrid>
      <w:tr w:rsidR="0057512F" w14:paraId="2C380B79" w14:textId="77777777" w:rsidTr="00E24451">
        <w:trPr>
          <w:trHeight w:val="942"/>
        </w:trPr>
        <w:tc>
          <w:tcPr>
            <w:tcW w:w="574" w:type="dxa"/>
            <w:shd w:val="clear" w:color="auto" w:fill="D9D9D9"/>
          </w:tcPr>
          <w:p w14:paraId="14572315" w14:textId="77777777" w:rsidR="0057512F" w:rsidRDefault="0057512F" w:rsidP="00E24451">
            <w:pPr>
              <w:pStyle w:val="TableParagraph"/>
              <w:spacing w:before="117"/>
              <w:ind w:left="115" w:right="192"/>
              <w:rPr>
                <w:b/>
                <w:sz w:val="18"/>
              </w:rPr>
            </w:pPr>
            <w:r>
              <w:rPr>
                <w:b/>
                <w:spacing w:val="-6"/>
                <w:sz w:val="18"/>
              </w:rPr>
              <w:t>Nr.</w:t>
            </w:r>
            <w:r>
              <w:rPr>
                <w:b/>
                <w:sz w:val="18"/>
              </w:rPr>
              <w:t xml:space="preserve"> </w:t>
            </w:r>
            <w:r>
              <w:rPr>
                <w:b/>
                <w:spacing w:val="-5"/>
                <w:sz w:val="18"/>
              </w:rPr>
              <w:t>d/o</w:t>
            </w:r>
          </w:p>
        </w:tc>
        <w:tc>
          <w:tcPr>
            <w:tcW w:w="3407" w:type="dxa"/>
            <w:shd w:val="clear" w:color="auto" w:fill="D9D9D9"/>
          </w:tcPr>
          <w:p w14:paraId="6DE996FF" w14:textId="77777777" w:rsidR="0057512F" w:rsidRDefault="0057512F" w:rsidP="00E24451">
            <w:pPr>
              <w:pStyle w:val="TableParagraph"/>
              <w:spacing w:before="115"/>
              <w:ind w:left="637"/>
              <w:rPr>
                <w:b/>
                <w:sz w:val="18"/>
              </w:rPr>
            </w:pPr>
            <w:r>
              <w:rPr>
                <w:b/>
                <w:sz w:val="18"/>
              </w:rPr>
              <w:t>Descrierea</w:t>
            </w:r>
            <w:r>
              <w:rPr>
                <w:b/>
                <w:spacing w:val="-11"/>
                <w:sz w:val="18"/>
              </w:rPr>
              <w:t xml:space="preserve"> </w:t>
            </w:r>
            <w:r>
              <w:rPr>
                <w:b/>
                <w:spacing w:val="-2"/>
                <w:sz w:val="18"/>
              </w:rPr>
              <w:t>criteriului/cerinței</w:t>
            </w:r>
          </w:p>
        </w:tc>
        <w:tc>
          <w:tcPr>
            <w:tcW w:w="4422" w:type="dxa"/>
            <w:shd w:val="clear" w:color="auto" w:fill="D9D9D9"/>
          </w:tcPr>
          <w:p w14:paraId="3552A195" w14:textId="77777777" w:rsidR="0057512F" w:rsidRDefault="0057512F" w:rsidP="00E24451">
            <w:pPr>
              <w:pStyle w:val="TableParagraph"/>
              <w:spacing w:before="117"/>
              <w:ind w:left="111" w:right="1050"/>
              <w:rPr>
                <w:b/>
                <w:sz w:val="18"/>
              </w:rPr>
            </w:pPr>
            <w:r>
              <w:rPr>
                <w:b/>
                <w:spacing w:val="-2"/>
                <w:sz w:val="18"/>
              </w:rPr>
              <w:t>Mod</w:t>
            </w:r>
            <w:r>
              <w:rPr>
                <w:b/>
                <w:spacing w:val="-3"/>
                <w:sz w:val="18"/>
              </w:rPr>
              <w:t xml:space="preserve"> </w:t>
            </w:r>
            <w:r>
              <w:rPr>
                <w:b/>
                <w:spacing w:val="-2"/>
                <w:sz w:val="18"/>
              </w:rPr>
              <w:t>de</w:t>
            </w:r>
            <w:r>
              <w:rPr>
                <w:b/>
                <w:spacing w:val="-8"/>
                <w:sz w:val="18"/>
              </w:rPr>
              <w:t xml:space="preserve"> </w:t>
            </w:r>
            <w:r>
              <w:rPr>
                <w:b/>
                <w:spacing w:val="-2"/>
                <w:sz w:val="18"/>
              </w:rPr>
              <w:t>demonstrare</w:t>
            </w:r>
            <w:r>
              <w:rPr>
                <w:b/>
                <w:spacing w:val="-3"/>
                <w:sz w:val="18"/>
              </w:rPr>
              <w:t xml:space="preserve"> </w:t>
            </w:r>
            <w:r>
              <w:rPr>
                <w:b/>
                <w:spacing w:val="-2"/>
                <w:sz w:val="18"/>
              </w:rPr>
              <w:t>a</w:t>
            </w:r>
            <w:r>
              <w:rPr>
                <w:b/>
                <w:spacing w:val="-8"/>
                <w:sz w:val="18"/>
              </w:rPr>
              <w:t xml:space="preserve"> </w:t>
            </w:r>
            <w:r>
              <w:rPr>
                <w:b/>
                <w:spacing w:val="-2"/>
                <w:sz w:val="18"/>
              </w:rPr>
              <w:t>îndeplinirii criteriului/cerinței:</w:t>
            </w:r>
          </w:p>
        </w:tc>
        <w:tc>
          <w:tcPr>
            <w:tcW w:w="1183" w:type="dxa"/>
            <w:shd w:val="clear" w:color="auto" w:fill="D9D9D9"/>
          </w:tcPr>
          <w:p w14:paraId="3E0DAF2A" w14:textId="77777777" w:rsidR="0057512F" w:rsidRDefault="0057512F" w:rsidP="00E24451">
            <w:pPr>
              <w:pStyle w:val="TableParagraph"/>
              <w:spacing w:before="115"/>
              <w:ind w:left="3"/>
              <w:rPr>
                <w:b/>
                <w:sz w:val="18"/>
              </w:rPr>
            </w:pPr>
            <w:r>
              <w:rPr>
                <w:b/>
                <w:spacing w:val="-4"/>
                <w:sz w:val="18"/>
              </w:rPr>
              <w:t>Nivelul</w:t>
            </w:r>
            <w:r>
              <w:rPr>
                <w:b/>
                <w:spacing w:val="-8"/>
                <w:sz w:val="18"/>
              </w:rPr>
              <w:t xml:space="preserve"> </w:t>
            </w:r>
            <w:r>
              <w:rPr>
                <w:b/>
                <w:spacing w:val="-4"/>
                <w:sz w:val="18"/>
              </w:rPr>
              <w:t xml:space="preserve">minim/ </w:t>
            </w:r>
            <w:r>
              <w:rPr>
                <w:b/>
                <w:spacing w:val="-2"/>
                <w:sz w:val="18"/>
              </w:rPr>
              <w:t>Obligativit</w:t>
            </w:r>
          </w:p>
          <w:p w14:paraId="2E05B686" w14:textId="77777777" w:rsidR="0057512F" w:rsidRDefault="0057512F" w:rsidP="00E24451">
            <w:pPr>
              <w:pStyle w:val="TableParagraph"/>
              <w:spacing w:line="189" w:lineRule="exact"/>
              <w:ind w:left="197"/>
              <w:rPr>
                <w:b/>
                <w:sz w:val="18"/>
              </w:rPr>
            </w:pPr>
            <w:r>
              <w:rPr>
                <w:b/>
                <w:spacing w:val="-4"/>
                <w:sz w:val="18"/>
              </w:rPr>
              <w:t>atea</w:t>
            </w:r>
          </w:p>
        </w:tc>
      </w:tr>
      <w:tr w:rsidR="0057512F" w14:paraId="3685F956" w14:textId="77777777" w:rsidTr="00E24451">
        <w:trPr>
          <w:trHeight w:val="801"/>
        </w:trPr>
        <w:tc>
          <w:tcPr>
            <w:tcW w:w="574" w:type="dxa"/>
            <w:shd w:val="clear" w:color="auto" w:fill="FFFF00"/>
          </w:tcPr>
          <w:p w14:paraId="7D1CDDCC" w14:textId="77777777" w:rsidR="0057512F" w:rsidRDefault="0057512F" w:rsidP="00E24451">
            <w:pPr>
              <w:pStyle w:val="TableParagraph"/>
              <w:spacing w:before="91"/>
              <w:ind w:left="115"/>
              <w:rPr>
                <w:sz w:val="20"/>
              </w:rPr>
            </w:pPr>
            <w:r>
              <w:rPr>
                <w:spacing w:val="-10"/>
                <w:sz w:val="20"/>
              </w:rPr>
              <w:t>1</w:t>
            </w:r>
          </w:p>
        </w:tc>
        <w:tc>
          <w:tcPr>
            <w:tcW w:w="3407" w:type="dxa"/>
            <w:shd w:val="clear" w:color="auto" w:fill="FFFF00"/>
          </w:tcPr>
          <w:p w14:paraId="5775C7D4" w14:textId="77777777" w:rsidR="0057512F" w:rsidRDefault="0057512F" w:rsidP="00E24451">
            <w:pPr>
              <w:pStyle w:val="TableParagraph"/>
              <w:spacing w:before="115"/>
              <w:ind w:left="13"/>
              <w:rPr>
                <w:b/>
                <w:sz w:val="20"/>
              </w:rPr>
            </w:pPr>
            <w:r>
              <w:rPr>
                <w:b/>
                <w:spacing w:val="-2"/>
                <w:sz w:val="20"/>
              </w:rPr>
              <w:t>propunerea</w:t>
            </w:r>
            <w:r>
              <w:rPr>
                <w:b/>
                <w:spacing w:val="4"/>
                <w:sz w:val="20"/>
              </w:rPr>
              <w:t xml:space="preserve"> </w:t>
            </w:r>
            <w:r>
              <w:rPr>
                <w:b/>
                <w:spacing w:val="-2"/>
                <w:sz w:val="20"/>
              </w:rPr>
              <w:t>financiara</w:t>
            </w:r>
          </w:p>
        </w:tc>
        <w:tc>
          <w:tcPr>
            <w:tcW w:w="4422" w:type="dxa"/>
            <w:shd w:val="clear" w:color="auto" w:fill="FFFF00"/>
          </w:tcPr>
          <w:p w14:paraId="5C7FFF6F" w14:textId="77777777" w:rsidR="0057512F" w:rsidRDefault="0057512F" w:rsidP="00E24451">
            <w:pPr>
              <w:pStyle w:val="TableParagraph"/>
              <w:spacing w:before="110"/>
              <w:ind w:left="6" w:right="1050"/>
              <w:rPr>
                <w:sz w:val="20"/>
              </w:rPr>
            </w:pPr>
            <w:r>
              <w:rPr>
                <w:sz w:val="20"/>
              </w:rPr>
              <w:t>Anexa</w:t>
            </w:r>
            <w:r>
              <w:rPr>
                <w:spacing w:val="36"/>
                <w:sz w:val="20"/>
              </w:rPr>
              <w:t xml:space="preserve"> </w:t>
            </w:r>
            <w:r>
              <w:rPr>
                <w:sz w:val="20"/>
              </w:rPr>
              <w:t>23</w:t>
            </w:r>
            <w:r>
              <w:rPr>
                <w:spacing w:val="-12"/>
                <w:sz w:val="20"/>
              </w:rPr>
              <w:t xml:space="preserve"> </w:t>
            </w:r>
            <w:r>
              <w:rPr>
                <w:sz w:val="20"/>
              </w:rPr>
              <w:t>,</w:t>
            </w:r>
            <w:r>
              <w:rPr>
                <w:spacing w:val="-9"/>
                <w:sz w:val="20"/>
              </w:rPr>
              <w:t xml:space="preserve"> </w:t>
            </w: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catre operatorul ecoomic</w:t>
            </w:r>
          </w:p>
        </w:tc>
        <w:tc>
          <w:tcPr>
            <w:tcW w:w="1183" w:type="dxa"/>
            <w:shd w:val="clear" w:color="auto" w:fill="FFFF00"/>
          </w:tcPr>
          <w:p w14:paraId="357722FC" w14:textId="77777777" w:rsidR="0057512F" w:rsidRDefault="0057512F" w:rsidP="00E24451">
            <w:pPr>
              <w:pStyle w:val="TableParagraph"/>
              <w:spacing w:before="120"/>
              <w:ind w:right="407"/>
              <w:rPr>
                <w:b/>
                <w:sz w:val="20"/>
              </w:rPr>
            </w:pPr>
            <w:r>
              <w:rPr>
                <w:b/>
                <w:spacing w:val="-4"/>
                <w:sz w:val="20"/>
              </w:rPr>
              <w:t>obligator</w:t>
            </w:r>
          </w:p>
        </w:tc>
      </w:tr>
      <w:tr w:rsidR="0057512F" w14:paraId="5BBB7B4C" w14:textId="77777777" w:rsidTr="00E24451">
        <w:trPr>
          <w:trHeight w:val="700"/>
        </w:trPr>
        <w:tc>
          <w:tcPr>
            <w:tcW w:w="574" w:type="dxa"/>
            <w:shd w:val="clear" w:color="auto" w:fill="FFFF00"/>
          </w:tcPr>
          <w:p w14:paraId="4CBB1F46" w14:textId="77777777" w:rsidR="0057512F" w:rsidRDefault="0057512F" w:rsidP="00E24451">
            <w:pPr>
              <w:pStyle w:val="TableParagraph"/>
              <w:spacing w:before="91"/>
              <w:ind w:left="115"/>
              <w:rPr>
                <w:sz w:val="20"/>
              </w:rPr>
            </w:pPr>
            <w:r>
              <w:rPr>
                <w:spacing w:val="-10"/>
                <w:sz w:val="20"/>
              </w:rPr>
              <w:t>2</w:t>
            </w:r>
          </w:p>
        </w:tc>
        <w:tc>
          <w:tcPr>
            <w:tcW w:w="3407" w:type="dxa"/>
            <w:shd w:val="clear" w:color="auto" w:fill="FFFF00"/>
          </w:tcPr>
          <w:p w14:paraId="41ABA1C3" w14:textId="77777777" w:rsidR="0057512F" w:rsidRDefault="0057512F" w:rsidP="00E24451">
            <w:pPr>
              <w:pStyle w:val="TableParagraph"/>
              <w:spacing w:before="115"/>
              <w:ind w:left="13"/>
              <w:rPr>
                <w:b/>
                <w:sz w:val="20"/>
              </w:rPr>
            </w:pPr>
            <w:r>
              <w:rPr>
                <w:b/>
                <w:spacing w:val="-2"/>
                <w:sz w:val="20"/>
              </w:rPr>
              <w:t>Propunerea</w:t>
            </w:r>
            <w:r>
              <w:rPr>
                <w:b/>
                <w:spacing w:val="4"/>
                <w:sz w:val="20"/>
              </w:rPr>
              <w:t xml:space="preserve"> </w:t>
            </w:r>
            <w:r>
              <w:rPr>
                <w:b/>
                <w:spacing w:val="-2"/>
                <w:sz w:val="20"/>
              </w:rPr>
              <w:t>tehnică</w:t>
            </w:r>
          </w:p>
        </w:tc>
        <w:tc>
          <w:tcPr>
            <w:tcW w:w="4422" w:type="dxa"/>
            <w:shd w:val="clear" w:color="auto" w:fill="FFFF00"/>
          </w:tcPr>
          <w:p w14:paraId="70698DCE" w14:textId="77777777" w:rsidR="0057512F" w:rsidRDefault="0057512F" w:rsidP="00E24451">
            <w:pPr>
              <w:pStyle w:val="TableParagraph"/>
              <w:spacing w:before="110"/>
              <w:ind w:left="6" w:right="844"/>
              <w:rPr>
                <w:sz w:val="20"/>
              </w:rPr>
            </w:pPr>
            <w:r>
              <w:rPr>
                <w:sz w:val="20"/>
              </w:rPr>
              <w:t>Anexa</w:t>
            </w:r>
            <w:r>
              <w:rPr>
                <w:spacing w:val="-7"/>
                <w:sz w:val="20"/>
              </w:rPr>
              <w:t xml:space="preserve"> </w:t>
            </w:r>
            <w:r>
              <w:rPr>
                <w:sz w:val="20"/>
              </w:rPr>
              <w:t>22,</w:t>
            </w:r>
            <w:r>
              <w:rPr>
                <w:spacing w:val="-10"/>
                <w:sz w:val="20"/>
              </w:rPr>
              <w:t xml:space="preserve"> </w:t>
            </w:r>
            <w:r>
              <w:rPr>
                <w:sz w:val="20"/>
              </w:rPr>
              <w:t>cu</w:t>
            </w:r>
            <w:r>
              <w:rPr>
                <w:spacing w:val="-10"/>
                <w:sz w:val="20"/>
              </w:rPr>
              <w:t xml:space="preserve"> </w:t>
            </w:r>
            <w:r>
              <w:rPr>
                <w:sz w:val="20"/>
              </w:rPr>
              <w:t>semnătură</w:t>
            </w:r>
            <w:r>
              <w:rPr>
                <w:spacing w:val="-6"/>
                <w:sz w:val="20"/>
              </w:rPr>
              <w:t xml:space="preserve"> </w:t>
            </w:r>
            <w:r>
              <w:rPr>
                <w:sz w:val="20"/>
              </w:rPr>
              <w:t>electronica</w:t>
            </w:r>
            <w:r>
              <w:rPr>
                <w:spacing w:val="28"/>
                <w:sz w:val="20"/>
              </w:rPr>
              <w:t xml:space="preserve"> </w:t>
            </w:r>
            <w:r>
              <w:rPr>
                <w:sz w:val="20"/>
              </w:rPr>
              <w:t>de</w:t>
            </w:r>
            <w:r>
              <w:rPr>
                <w:spacing w:val="-13"/>
                <w:sz w:val="20"/>
              </w:rPr>
              <w:t xml:space="preserve"> </w:t>
            </w:r>
            <w:r>
              <w:rPr>
                <w:sz w:val="20"/>
              </w:rPr>
              <w:t>catre operatorul economic</w:t>
            </w:r>
          </w:p>
        </w:tc>
        <w:tc>
          <w:tcPr>
            <w:tcW w:w="1183" w:type="dxa"/>
            <w:shd w:val="clear" w:color="auto" w:fill="FFFF00"/>
          </w:tcPr>
          <w:p w14:paraId="1C71FB1E" w14:textId="77777777" w:rsidR="0057512F" w:rsidRDefault="0057512F" w:rsidP="00E24451">
            <w:pPr>
              <w:pStyle w:val="TableParagraph"/>
              <w:ind w:right="404"/>
              <w:rPr>
                <w:b/>
                <w:sz w:val="20"/>
              </w:rPr>
            </w:pPr>
            <w:r>
              <w:rPr>
                <w:b/>
                <w:spacing w:val="-4"/>
                <w:sz w:val="20"/>
              </w:rPr>
              <w:t>obligator</w:t>
            </w:r>
          </w:p>
        </w:tc>
      </w:tr>
      <w:tr w:rsidR="0057512F" w14:paraId="4ECE0882" w14:textId="77777777" w:rsidTr="00E24451">
        <w:trPr>
          <w:trHeight w:val="628"/>
        </w:trPr>
        <w:tc>
          <w:tcPr>
            <w:tcW w:w="574" w:type="dxa"/>
            <w:shd w:val="clear" w:color="auto" w:fill="FFFF00"/>
          </w:tcPr>
          <w:p w14:paraId="427604CD" w14:textId="77777777" w:rsidR="0057512F" w:rsidRDefault="0057512F" w:rsidP="00E24451">
            <w:pPr>
              <w:pStyle w:val="TableParagraph"/>
              <w:spacing w:before="96"/>
              <w:ind w:left="115"/>
              <w:rPr>
                <w:sz w:val="20"/>
              </w:rPr>
            </w:pPr>
            <w:r>
              <w:rPr>
                <w:spacing w:val="-10"/>
                <w:sz w:val="20"/>
              </w:rPr>
              <w:t>3</w:t>
            </w:r>
          </w:p>
        </w:tc>
        <w:tc>
          <w:tcPr>
            <w:tcW w:w="3407" w:type="dxa"/>
            <w:shd w:val="clear" w:color="auto" w:fill="FFFF00"/>
          </w:tcPr>
          <w:p w14:paraId="44A2FF6B" w14:textId="77777777" w:rsidR="0057512F" w:rsidRDefault="0057512F" w:rsidP="00E24451">
            <w:pPr>
              <w:pStyle w:val="TableParagraph"/>
              <w:spacing w:line="225" w:lineRule="exact"/>
              <w:ind w:left="13"/>
              <w:rPr>
                <w:b/>
                <w:sz w:val="20"/>
              </w:rPr>
            </w:pPr>
            <w:r>
              <w:rPr>
                <w:b/>
                <w:sz w:val="20"/>
              </w:rPr>
              <w:t>CERERE</w:t>
            </w:r>
            <w:r>
              <w:rPr>
                <w:b/>
                <w:spacing w:val="-7"/>
                <w:sz w:val="20"/>
              </w:rPr>
              <w:t xml:space="preserve"> </w:t>
            </w:r>
            <w:r>
              <w:rPr>
                <w:b/>
                <w:sz w:val="20"/>
              </w:rPr>
              <w:t>DE</w:t>
            </w:r>
            <w:r>
              <w:rPr>
                <w:b/>
                <w:spacing w:val="-11"/>
                <w:sz w:val="20"/>
              </w:rPr>
              <w:t xml:space="preserve"> </w:t>
            </w:r>
            <w:r>
              <w:rPr>
                <w:b/>
                <w:spacing w:val="-2"/>
                <w:sz w:val="20"/>
              </w:rPr>
              <w:t>PARTICIPARE</w:t>
            </w:r>
          </w:p>
        </w:tc>
        <w:tc>
          <w:tcPr>
            <w:tcW w:w="4422" w:type="dxa"/>
            <w:shd w:val="clear" w:color="auto" w:fill="FFFF00"/>
          </w:tcPr>
          <w:p w14:paraId="3C2D88A2" w14:textId="77777777" w:rsidR="0057512F" w:rsidRDefault="0057512F" w:rsidP="00E24451">
            <w:pPr>
              <w:pStyle w:val="TableParagraph"/>
              <w:ind w:left="6"/>
              <w:rPr>
                <w:sz w:val="20"/>
              </w:rPr>
            </w:pPr>
            <w:r>
              <w:rPr>
                <w:sz w:val="20"/>
              </w:rPr>
              <w:t>Anexa</w:t>
            </w:r>
            <w:r>
              <w:rPr>
                <w:spacing w:val="-13"/>
                <w:sz w:val="20"/>
              </w:rPr>
              <w:t xml:space="preserve"> </w:t>
            </w:r>
            <w:r>
              <w:rPr>
                <w:sz w:val="20"/>
              </w:rPr>
              <w:t>nr.</w:t>
            </w:r>
            <w:r>
              <w:rPr>
                <w:spacing w:val="-10"/>
                <w:sz w:val="20"/>
              </w:rPr>
              <w:t xml:space="preserve"> </w:t>
            </w:r>
            <w:r>
              <w:rPr>
                <w:sz w:val="20"/>
              </w:rPr>
              <w:t>7</w:t>
            </w:r>
            <w:r>
              <w:rPr>
                <w:spacing w:val="-12"/>
                <w:sz w:val="20"/>
              </w:rPr>
              <w:t xml:space="preserve"> </w:t>
            </w:r>
            <w:r>
              <w:rPr>
                <w:sz w:val="20"/>
              </w:rPr>
              <w:t>Semnat</w:t>
            </w:r>
            <w:r>
              <w:rPr>
                <w:spacing w:val="-11"/>
                <w:sz w:val="20"/>
              </w:rPr>
              <w:t xml:space="preserve"> </w:t>
            </w:r>
            <w:r>
              <w:rPr>
                <w:sz w:val="20"/>
              </w:rPr>
              <w:t>electronic</w:t>
            </w:r>
            <w:r>
              <w:rPr>
                <w:spacing w:val="-9"/>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183" w:type="dxa"/>
            <w:shd w:val="clear" w:color="auto" w:fill="FFFF00"/>
          </w:tcPr>
          <w:p w14:paraId="39DF83BF" w14:textId="77777777" w:rsidR="0057512F" w:rsidRDefault="0057512F" w:rsidP="00E24451">
            <w:pPr>
              <w:pStyle w:val="TableParagraph"/>
              <w:ind w:right="404"/>
              <w:rPr>
                <w:b/>
                <w:sz w:val="20"/>
              </w:rPr>
            </w:pPr>
            <w:r>
              <w:rPr>
                <w:b/>
                <w:spacing w:val="-4"/>
                <w:sz w:val="20"/>
              </w:rPr>
              <w:t>obligator</w:t>
            </w:r>
          </w:p>
        </w:tc>
      </w:tr>
      <w:tr w:rsidR="0057512F" w14:paraId="6BEA6E00" w14:textId="77777777" w:rsidTr="00E24451">
        <w:trPr>
          <w:trHeight w:val="628"/>
        </w:trPr>
        <w:tc>
          <w:tcPr>
            <w:tcW w:w="574" w:type="dxa"/>
            <w:shd w:val="clear" w:color="auto" w:fill="FFFF00"/>
          </w:tcPr>
          <w:p w14:paraId="51294010" w14:textId="77777777" w:rsidR="0057512F" w:rsidRDefault="0057512F" w:rsidP="00E24451">
            <w:pPr>
              <w:pStyle w:val="TableParagraph"/>
              <w:spacing w:before="96"/>
              <w:ind w:left="115"/>
              <w:rPr>
                <w:sz w:val="20"/>
              </w:rPr>
            </w:pPr>
            <w:r>
              <w:rPr>
                <w:spacing w:val="-10"/>
                <w:sz w:val="20"/>
              </w:rPr>
              <w:t>4</w:t>
            </w:r>
          </w:p>
        </w:tc>
        <w:tc>
          <w:tcPr>
            <w:tcW w:w="3407" w:type="dxa"/>
            <w:shd w:val="clear" w:color="auto" w:fill="FFFF00"/>
          </w:tcPr>
          <w:p w14:paraId="368B81AD" w14:textId="77777777" w:rsidR="0057512F" w:rsidRDefault="0057512F" w:rsidP="00E24451">
            <w:pPr>
              <w:pStyle w:val="TableParagraph"/>
              <w:spacing w:before="29"/>
              <w:ind w:left="16"/>
              <w:rPr>
                <w:b/>
                <w:sz w:val="20"/>
              </w:rPr>
            </w:pPr>
            <w:r>
              <w:rPr>
                <w:b/>
                <w:spacing w:val="-2"/>
                <w:sz w:val="20"/>
              </w:rPr>
              <w:t>DECLARAŢIE</w:t>
            </w:r>
          </w:p>
          <w:p w14:paraId="20FA97DA" w14:textId="77777777" w:rsidR="0057512F" w:rsidRDefault="0057512F" w:rsidP="00E24451">
            <w:pPr>
              <w:pStyle w:val="TableParagraph"/>
              <w:spacing w:before="115"/>
              <w:ind w:left="13"/>
              <w:rPr>
                <w:b/>
                <w:sz w:val="20"/>
              </w:rPr>
            </w:pPr>
            <w:r>
              <w:rPr>
                <w:b/>
                <w:spacing w:val="-2"/>
                <w:sz w:val="20"/>
              </w:rPr>
              <w:t>privind</w:t>
            </w:r>
            <w:r>
              <w:rPr>
                <w:b/>
                <w:spacing w:val="1"/>
                <w:sz w:val="20"/>
              </w:rPr>
              <w:t xml:space="preserve"> </w:t>
            </w:r>
            <w:r>
              <w:rPr>
                <w:b/>
                <w:spacing w:val="-2"/>
                <w:sz w:val="20"/>
              </w:rPr>
              <w:t>valabilitatea</w:t>
            </w:r>
            <w:r>
              <w:rPr>
                <w:b/>
                <w:spacing w:val="10"/>
                <w:sz w:val="20"/>
              </w:rPr>
              <w:t xml:space="preserve"> </w:t>
            </w:r>
            <w:r>
              <w:rPr>
                <w:b/>
                <w:spacing w:val="-2"/>
                <w:sz w:val="20"/>
              </w:rPr>
              <w:t>ofertei</w:t>
            </w:r>
          </w:p>
        </w:tc>
        <w:tc>
          <w:tcPr>
            <w:tcW w:w="4422" w:type="dxa"/>
            <w:shd w:val="clear" w:color="auto" w:fill="FFFF00"/>
          </w:tcPr>
          <w:p w14:paraId="48A03D0B" w14:textId="77777777" w:rsidR="0057512F" w:rsidRDefault="0057512F" w:rsidP="00E24451">
            <w:pPr>
              <w:pStyle w:val="TableParagraph"/>
              <w:spacing w:line="235" w:lineRule="auto"/>
              <w:ind w:left="6"/>
              <w:rPr>
                <w:sz w:val="20"/>
              </w:rPr>
            </w:pPr>
            <w:r>
              <w:rPr>
                <w:sz w:val="20"/>
              </w:rPr>
              <w:t>Anexa</w:t>
            </w:r>
            <w:r>
              <w:rPr>
                <w:spacing w:val="-13"/>
                <w:sz w:val="20"/>
              </w:rPr>
              <w:t xml:space="preserve"> </w:t>
            </w:r>
            <w:r>
              <w:rPr>
                <w:sz w:val="20"/>
              </w:rPr>
              <w:t>nr.</w:t>
            </w:r>
            <w:r>
              <w:rPr>
                <w:spacing w:val="-10"/>
                <w:sz w:val="20"/>
              </w:rPr>
              <w:t xml:space="preserve"> </w:t>
            </w:r>
            <w:r>
              <w:rPr>
                <w:sz w:val="20"/>
              </w:rPr>
              <w:t>8</w:t>
            </w:r>
            <w:r>
              <w:rPr>
                <w:spacing w:val="-12"/>
                <w:sz w:val="20"/>
              </w:rPr>
              <w:t xml:space="preserve"> </w:t>
            </w:r>
            <w:r>
              <w:rPr>
                <w:sz w:val="20"/>
              </w:rPr>
              <w:t>Semnat</w:t>
            </w:r>
            <w:r>
              <w:rPr>
                <w:spacing w:val="-11"/>
                <w:sz w:val="20"/>
              </w:rPr>
              <w:t xml:space="preserve"> </w:t>
            </w:r>
            <w:r>
              <w:rPr>
                <w:sz w:val="20"/>
              </w:rPr>
              <w:t>electronic</w:t>
            </w:r>
            <w:r>
              <w:rPr>
                <w:spacing w:val="-9"/>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183" w:type="dxa"/>
            <w:shd w:val="clear" w:color="auto" w:fill="FFFF00"/>
          </w:tcPr>
          <w:p w14:paraId="4652A756" w14:textId="77777777" w:rsidR="0057512F" w:rsidRDefault="0057512F" w:rsidP="00E24451">
            <w:pPr>
              <w:pStyle w:val="TableParagraph"/>
              <w:ind w:right="404"/>
              <w:rPr>
                <w:b/>
                <w:sz w:val="20"/>
              </w:rPr>
            </w:pPr>
            <w:r>
              <w:rPr>
                <w:b/>
                <w:spacing w:val="-4"/>
                <w:sz w:val="20"/>
              </w:rPr>
              <w:t>obligator</w:t>
            </w:r>
          </w:p>
        </w:tc>
      </w:tr>
      <w:tr w:rsidR="0057512F" w14:paraId="57EEB242" w14:textId="77777777" w:rsidTr="00E24451">
        <w:trPr>
          <w:trHeight w:val="623"/>
        </w:trPr>
        <w:tc>
          <w:tcPr>
            <w:tcW w:w="574" w:type="dxa"/>
            <w:shd w:val="clear" w:color="auto" w:fill="FFFF00"/>
          </w:tcPr>
          <w:p w14:paraId="1B8AD516" w14:textId="77777777" w:rsidR="0057512F" w:rsidRDefault="0057512F" w:rsidP="00E24451">
            <w:pPr>
              <w:pStyle w:val="TableParagraph"/>
              <w:spacing w:before="96"/>
              <w:ind w:left="115"/>
              <w:rPr>
                <w:sz w:val="20"/>
              </w:rPr>
            </w:pPr>
            <w:r>
              <w:rPr>
                <w:spacing w:val="-10"/>
                <w:sz w:val="20"/>
              </w:rPr>
              <w:t>5</w:t>
            </w:r>
          </w:p>
        </w:tc>
        <w:tc>
          <w:tcPr>
            <w:tcW w:w="3407" w:type="dxa"/>
            <w:shd w:val="clear" w:color="auto" w:fill="FFFF00"/>
          </w:tcPr>
          <w:p w14:paraId="381D73CD" w14:textId="77777777" w:rsidR="0057512F" w:rsidRDefault="0057512F" w:rsidP="00E24451">
            <w:pPr>
              <w:pStyle w:val="TableParagraph"/>
              <w:spacing w:before="115"/>
              <w:ind w:left="13"/>
              <w:rPr>
                <w:b/>
                <w:sz w:val="20"/>
              </w:rPr>
            </w:pPr>
            <w:r>
              <w:rPr>
                <w:b/>
                <w:spacing w:val="-4"/>
                <w:sz w:val="20"/>
              </w:rPr>
              <w:t>DUAE</w:t>
            </w:r>
          </w:p>
        </w:tc>
        <w:tc>
          <w:tcPr>
            <w:tcW w:w="4422" w:type="dxa"/>
            <w:shd w:val="clear" w:color="auto" w:fill="FFFF00"/>
          </w:tcPr>
          <w:p w14:paraId="5CF04BE6" w14:textId="77777777" w:rsidR="0057512F" w:rsidRDefault="0057512F" w:rsidP="00E24451">
            <w:pPr>
              <w:pStyle w:val="TableParagraph"/>
              <w:spacing w:before="110"/>
              <w:ind w:left="6"/>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2"/>
                <w:sz w:val="20"/>
              </w:rPr>
              <w:t xml:space="preserve"> </w:t>
            </w:r>
            <w:r>
              <w:rPr>
                <w:sz w:val="20"/>
              </w:rPr>
              <w:t>către</w:t>
            </w:r>
            <w:r>
              <w:rPr>
                <w:spacing w:val="-12"/>
                <w:sz w:val="20"/>
              </w:rPr>
              <w:t xml:space="preserve"> </w:t>
            </w:r>
            <w:r>
              <w:rPr>
                <w:sz w:val="20"/>
              </w:rPr>
              <w:t>operatorul</w:t>
            </w:r>
            <w:r>
              <w:rPr>
                <w:spacing w:val="-7"/>
                <w:sz w:val="20"/>
              </w:rPr>
              <w:t xml:space="preserve"> </w:t>
            </w:r>
            <w:r>
              <w:rPr>
                <w:spacing w:val="-2"/>
                <w:sz w:val="20"/>
              </w:rPr>
              <w:t>economici</w:t>
            </w:r>
          </w:p>
        </w:tc>
        <w:tc>
          <w:tcPr>
            <w:tcW w:w="1183" w:type="dxa"/>
            <w:shd w:val="clear" w:color="auto" w:fill="FFFF00"/>
          </w:tcPr>
          <w:p w14:paraId="099C9AE3" w14:textId="77777777" w:rsidR="0057512F" w:rsidRDefault="0057512F" w:rsidP="00E24451">
            <w:pPr>
              <w:pStyle w:val="TableParagraph"/>
              <w:ind w:right="404"/>
              <w:rPr>
                <w:b/>
                <w:sz w:val="20"/>
              </w:rPr>
            </w:pPr>
            <w:r>
              <w:rPr>
                <w:b/>
                <w:spacing w:val="-4"/>
                <w:sz w:val="20"/>
              </w:rPr>
              <w:t>obligator</w:t>
            </w:r>
          </w:p>
        </w:tc>
      </w:tr>
      <w:tr w:rsidR="0057512F" w14:paraId="214147BC" w14:textId="77777777" w:rsidTr="00E24451">
        <w:trPr>
          <w:trHeight w:val="624"/>
        </w:trPr>
        <w:tc>
          <w:tcPr>
            <w:tcW w:w="574" w:type="dxa"/>
            <w:shd w:val="clear" w:color="auto" w:fill="FFFF00"/>
          </w:tcPr>
          <w:p w14:paraId="7B3965DD" w14:textId="77777777" w:rsidR="0057512F" w:rsidRDefault="0057512F" w:rsidP="00E24451">
            <w:pPr>
              <w:pStyle w:val="TableParagraph"/>
              <w:spacing w:before="96"/>
              <w:ind w:left="115"/>
              <w:rPr>
                <w:sz w:val="20"/>
              </w:rPr>
            </w:pPr>
            <w:r>
              <w:rPr>
                <w:spacing w:val="-10"/>
                <w:sz w:val="20"/>
              </w:rPr>
              <w:t>6</w:t>
            </w:r>
          </w:p>
        </w:tc>
        <w:tc>
          <w:tcPr>
            <w:tcW w:w="3407" w:type="dxa"/>
            <w:shd w:val="clear" w:color="auto" w:fill="FFFF00"/>
          </w:tcPr>
          <w:p w14:paraId="6405D1F5" w14:textId="77777777" w:rsidR="0057512F" w:rsidRDefault="0057512F" w:rsidP="00E24451">
            <w:pPr>
              <w:pStyle w:val="TableParagraph"/>
              <w:spacing w:before="115"/>
              <w:ind w:left="13"/>
              <w:rPr>
                <w:b/>
                <w:sz w:val="20"/>
              </w:rPr>
            </w:pPr>
            <w:r>
              <w:rPr>
                <w:b/>
                <w:sz w:val="20"/>
              </w:rPr>
              <w:t>Scrisoare</w:t>
            </w:r>
            <w:r>
              <w:rPr>
                <w:b/>
                <w:spacing w:val="-5"/>
                <w:sz w:val="20"/>
              </w:rPr>
              <w:t xml:space="preserve"> </w:t>
            </w:r>
            <w:r>
              <w:rPr>
                <w:b/>
                <w:sz w:val="20"/>
              </w:rPr>
              <w:t>de</w:t>
            </w:r>
            <w:r>
              <w:rPr>
                <w:b/>
                <w:spacing w:val="-4"/>
                <w:sz w:val="20"/>
              </w:rPr>
              <w:t xml:space="preserve"> </w:t>
            </w:r>
            <w:r>
              <w:rPr>
                <w:b/>
                <w:sz w:val="20"/>
              </w:rPr>
              <w:t>garantie</w:t>
            </w:r>
            <w:r>
              <w:rPr>
                <w:b/>
                <w:spacing w:val="-5"/>
                <w:sz w:val="20"/>
              </w:rPr>
              <w:t xml:space="preserve"> </w:t>
            </w:r>
            <w:r>
              <w:rPr>
                <w:b/>
                <w:spacing w:val="-2"/>
                <w:sz w:val="20"/>
              </w:rPr>
              <w:t>bancară</w:t>
            </w:r>
          </w:p>
        </w:tc>
        <w:tc>
          <w:tcPr>
            <w:tcW w:w="4422" w:type="dxa"/>
            <w:shd w:val="clear" w:color="auto" w:fill="FFFF00"/>
          </w:tcPr>
          <w:p w14:paraId="4E549BD0" w14:textId="77777777" w:rsidR="0057512F" w:rsidRDefault="0057512F" w:rsidP="00E24451">
            <w:pPr>
              <w:pStyle w:val="TableParagraph"/>
              <w:spacing w:before="110"/>
              <w:ind w:left="6"/>
              <w:rPr>
                <w:sz w:val="20"/>
              </w:rPr>
            </w:pPr>
            <w:r>
              <w:rPr>
                <w:sz w:val="20"/>
              </w:rPr>
              <w:t>Conform</w:t>
            </w:r>
            <w:r>
              <w:rPr>
                <w:spacing w:val="-7"/>
                <w:sz w:val="20"/>
              </w:rPr>
              <w:t xml:space="preserve"> </w:t>
            </w:r>
            <w:r>
              <w:rPr>
                <w:sz w:val="20"/>
              </w:rPr>
              <w:t>cerintelor</w:t>
            </w:r>
            <w:r>
              <w:rPr>
                <w:spacing w:val="-5"/>
                <w:sz w:val="20"/>
              </w:rPr>
              <w:t xml:space="preserve"> </w:t>
            </w:r>
            <w:r>
              <w:rPr>
                <w:sz w:val="20"/>
              </w:rPr>
              <w:t>din</w:t>
            </w:r>
            <w:r>
              <w:rPr>
                <w:spacing w:val="-4"/>
                <w:sz w:val="20"/>
              </w:rPr>
              <w:t xml:space="preserve"> </w:t>
            </w:r>
            <w:r>
              <w:rPr>
                <w:sz w:val="20"/>
              </w:rPr>
              <w:t>pct.</w:t>
            </w:r>
            <w:r>
              <w:rPr>
                <w:spacing w:val="-4"/>
                <w:sz w:val="20"/>
              </w:rPr>
              <w:t xml:space="preserve"> </w:t>
            </w:r>
            <w:r>
              <w:rPr>
                <w:spacing w:val="-7"/>
                <w:sz w:val="20"/>
              </w:rPr>
              <w:t>17</w:t>
            </w:r>
          </w:p>
        </w:tc>
        <w:tc>
          <w:tcPr>
            <w:tcW w:w="1183" w:type="dxa"/>
            <w:shd w:val="clear" w:color="auto" w:fill="FFFF00"/>
          </w:tcPr>
          <w:p w14:paraId="1EEA656A" w14:textId="77777777" w:rsidR="0057512F" w:rsidRDefault="0057512F" w:rsidP="00E24451">
            <w:pPr>
              <w:pStyle w:val="TableParagraph"/>
              <w:ind w:right="386"/>
              <w:rPr>
                <w:b/>
                <w:sz w:val="20"/>
              </w:rPr>
            </w:pPr>
            <w:r>
              <w:rPr>
                <w:b/>
                <w:spacing w:val="-2"/>
                <w:sz w:val="20"/>
              </w:rPr>
              <w:t>obligator</w:t>
            </w:r>
          </w:p>
        </w:tc>
      </w:tr>
      <w:tr w:rsidR="0057512F" w14:paraId="544177A4" w14:textId="77777777" w:rsidTr="00E24451">
        <w:trPr>
          <w:trHeight w:val="748"/>
        </w:trPr>
        <w:tc>
          <w:tcPr>
            <w:tcW w:w="9586" w:type="dxa"/>
            <w:gridSpan w:val="4"/>
            <w:shd w:val="clear" w:color="auto" w:fill="FFFF00"/>
          </w:tcPr>
          <w:p w14:paraId="6069C1EC" w14:textId="77777777" w:rsidR="0057512F" w:rsidRDefault="0057512F" w:rsidP="00E24451">
            <w:pPr>
              <w:pStyle w:val="TableParagraph"/>
              <w:spacing w:before="217"/>
              <w:ind w:left="3468" w:right="73" w:hanging="3426"/>
            </w:pPr>
            <w:r>
              <w:rPr>
                <w:color w:val="365F91"/>
              </w:rPr>
              <w:t>INCLUSIV</w:t>
            </w:r>
            <w:r>
              <w:rPr>
                <w:color w:val="365F91"/>
                <w:spacing w:val="-7"/>
              </w:rPr>
              <w:t xml:space="preserve"> </w:t>
            </w:r>
            <w:r>
              <w:rPr>
                <w:color w:val="365F91"/>
              </w:rPr>
              <w:t>–</w:t>
            </w:r>
            <w:r>
              <w:rPr>
                <w:color w:val="365F91"/>
                <w:spacing w:val="-3"/>
              </w:rPr>
              <w:t xml:space="preserve"> </w:t>
            </w:r>
            <w:r>
              <w:rPr>
                <w:color w:val="365F91"/>
              </w:rPr>
              <w:t>documente</w:t>
            </w:r>
            <w:r>
              <w:rPr>
                <w:color w:val="365F91"/>
                <w:spacing w:val="-9"/>
              </w:rPr>
              <w:t xml:space="preserve"> </w:t>
            </w:r>
            <w:r>
              <w:rPr>
                <w:color w:val="365F91"/>
              </w:rPr>
              <w:t>suplimentare</w:t>
            </w:r>
            <w:r>
              <w:rPr>
                <w:color w:val="365F91"/>
                <w:spacing w:val="-7"/>
              </w:rPr>
              <w:t xml:space="preserve"> </w:t>
            </w:r>
            <w:r>
              <w:rPr>
                <w:color w:val="365F91"/>
              </w:rPr>
              <w:t>–</w:t>
            </w:r>
            <w:r>
              <w:rPr>
                <w:color w:val="365F91"/>
                <w:spacing w:val="-6"/>
              </w:rPr>
              <w:t xml:space="preserve"> </w:t>
            </w:r>
            <w:r>
              <w:rPr>
                <w:color w:val="365F91"/>
              </w:rPr>
              <w:t>conform</w:t>
            </w:r>
            <w:r>
              <w:rPr>
                <w:color w:val="365F91"/>
                <w:spacing w:val="-14"/>
              </w:rPr>
              <w:t xml:space="preserve"> </w:t>
            </w:r>
            <w:r>
              <w:rPr>
                <w:color w:val="365F91"/>
              </w:rPr>
              <w:t>DUAE,</w:t>
            </w:r>
            <w:r>
              <w:rPr>
                <w:color w:val="365F91"/>
                <w:spacing w:val="-8"/>
              </w:rPr>
              <w:t xml:space="preserve"> </w:t>
            </w:r>
            <w:r>
              <w:rPr>
                <w:color w:val="365F91"/>
              </w:rPr>
              <w:t>Capitolul</w:t>
            </w:r>
            <w:r>
              <w:rPr>
                <w:color w:val="365F91"/>
                <w:spacing w:val="-2"/>
              </w:rPr>
              <w:t xml:space="preserve"> </w:t>
            </w:r>
            <w:r>
              <w:rPr>
                <w:color w:val="365F91"/>
              </w:rPr>
              <w:t>V.</w:t>
            </w:r>
            <w:r>
              <w:rPr>
                <w:color w:val="365F91"/>
                <w:spacing w:val="-3"/>
              </w:rPr>
              <w:t xml:space="preserve"> </w:t>
            </w:r>
            <w:r>
              <w:rPr>
                <w:color w:val="365F91"/>
              </w:rPr>
              <w:t>Indicații</w:t>
            </w:r>
            <w:r>
              <w:rPr>
                <w:color w:val="365F91"/>
                <w:spacing w:val="-5"/>
              </w:rPr>
              <w:t xml:space="preserve"> </w:t>
            </w:r>
            <w:r>
              <w:rPr>
                <w:color w:val="365F91"/>
              </w:rPr>
              <w:t>generale</w:t>
            </w:r>
            <w:r>
              <w:rPr>
                <w:color w:val="365F91"/>
                <w:spacing w:val="-10"/>
              </w:rPr>
              <w:t xml:space="preserve"> </w:t>
            </w:r>
            <w:r>
              <w:rPr>
                <w:color w:val="365F91"/>
              </w:rPr>
              <w:t>pentru</w:t>
            </w:r>
            <w:r>
              <w:rPr>
                <w:color w:val="365F91"/>
                <w:spacing w:val="-5"/>
              </w:rPr>
              <w:t xml:space="preserve"> </w:t>
            </w:r>
            <w:r>
              <w:rPr>
                <w:color w:val="365F91"/>
              </w:rPr>
              <w:t>criteriile</w:t>
            </w:r>
            <w:r>
              <w:rPr>
                <w:color w:val="365F91"/>
                <w:spacing w:val="-5"/>
              </w:rPr>
              <w:t xml:space="preserve"> </w:t>
            </w:r>
            <w:r>
              <w:rPr>
                <w:color w:val="365F91"/>
              </w:rPr>
              <w:t>de calificare și selecție, pct. 5A.1</w:t>
            </w:r>
          </w:p>
        </w:tc>
      </w:tr>
      <w:tr w:rsidR="0057512F" w14:paraId="7015EF32" w14:textId="77777777" w:rsidTr="00E24451">
        <w:trPr>
          <w:trHeight w:val="556"/>
        </w:trPr>
        <w:tc>
          <w:tcPr>
            <w:tcW w:w="574" w:type="dxa"/>
            <w:shd w:val="clear" w:color="auto" w:fill="FFFF00"/>
          </w:tcPr>
          <w:p w14:paraId="6E97A08C" w14:textId="77777777" w:rsidR="0057512F" w:rsidRDefault="0057512F" w:rsidP="00E24451">
            <w:pPr>
              <w:pStyle w:val="TableParagraph"/>
              <w:spacing w:before="91"/>
              <w:ind w:left="115"/>
              <w:rPr>
                <w:sz w:val="20"/>
              </w:rPr>
            </w:pPr>
            <w:r>
              <w:rPr>
                <w:spacing w:val="-10"/>
                <w:sz w:val="20"/>
              </w:rPr>
              <w:t>1</w:t>
            </w:r>
          </w:p>
        </w:tc>
        <w:tc>
          <w:tcPr>
            <w:tcW w:w="3407" w:type="dxa"/>
            <w:shd w:val="clear" w:color="auto" w:fill="FFFF00"/>
          </w:tcPr>
          <w:p w14:paraId="49F7101F" w14:textId="77777777" w:rsidR="0057512F" w:rsidRDefault="0057512F" w:rsidP="00E24451">
            <w:pPr>
              <w:pStyle w:val="TableParagraph"/>
              <w:spacing w:before="83" w:line="235" w:lineRule="auto"/>
              <w:ind w:left="124" w:right="396"/>
              <w:rPr>
                <w:sz w:val="20"/>
              </w:rPr>
            </w:pPr>
            <w:r>
              <w:rPr>
                <w:spacing w:val="-2"/>
                <w:sz w:val="20"/>
              </w:rPr>
              <w:t>Formularul</w:t>
            </w:r>
            <w:r>
              <w:rPr>
                <w:spacing w:val="-6"/>
                <w:sz w:val="20"/>
              </w:rPr>
              <w:t xml:space="preserve"> </w:t>
            </w:r>
            <w:r>
              <w:rPr>
                <w:spacing w:val="-2"/>
                <w:sz w:val="20"/>
              </w:rPr>
              <w:t>informație</w:t>
            </w:r>
            <w:r>
              <w:rPr>
                <w:spacing w:val="-6"/>
                <w:sz w:val="20"/>
              </w:rPr>
              <w:t xml:space="preserve"> </w:t>
            </w:r>
            <w:r>
              <w:rPr>
                <w:spacing w:val="-2"/>
                <w:sz w:val="20"/>
              </w:rPr>
              <w:t>despre ofertant</w:t>
            </w:r>
          </w:p>
        </w:tc>
        <w:tc>
          <w:tcPr>
            <w:tcW w:w="4422" w:type="dxa"/>
            <w:shd w:val="clear" w:color="auto" w:fill="FFFF00"/>
          </w:tcPr>
          <w:p w14:paraId="26325971" w14:textId="77777777" w:rsidR="0057512F" w:rsidRDefault="0057512F" w:rsidP="00E24451">
            <w:pPr>
              <w:pStyle w:val="TableParagraph"/>
              <w:spacing w:before="91"/>
              <w:ind w:left="111"/>
              <w:rPr>
                <w:sz w:val="20"/>
              </w:rPr>
            </w:pPr>
            <w:r>
              <w:rPr>
                <w:sz w:val="20"/>
              </w:rPr>
              <w:t>Semnat</w:t>
            </w:r>
            <w:r>
              <w:rPr>
                <w:spacing w:val="-13"/>
                <w:sz w:val="20"/>
              </w:rPr>
              <w:t xml:space="preserve"> </w:t>
            </w:r>
            <w:r>
              <w:rPr>
                <w:sz w:val="20"/>
              </w:rPr>
              <w:t>electronic</w:t>
            </w:r>
            <w:r>
              <w:rPr>
                <w:spacing w:val="-9"/>
                <w:sz w:val="20"/>
              </w:rPr>
              <w:t xml:space="preserve"> </w:t>
            </w:r>
            <w:r>
              <w:rPr>
                <w:sz w:val="20"/>
              </w:rPr>
              <w:t>de</w:t>
            </w:r>
            <w:r>
              <w:rPr>
                <w:spacing w:val="-13"/>
                <w:sz w:val="20"/>
              </w:rPr>
              <w:t xml:space="preserve"> </w:t>
            </w:r>
            <w:r>
              <w:rPr>
                <w:sz w:val="20"/>
              </w:rPr>
              <w:t>către</w:t>
            </w:r>
            <w:r>
              <w:rPr>
                <w:spacing w:val="-11"/>
                <w:sz w:val="20"/>
              </w:rPr>
              <w:t xml:space="preserve"> </w:t>
            </w:r>
            <w:r>
              <w:rPr>
                <w:sz w:val="20"/>
              </w:rPr>
              <w:t>operatorul</w:t>
            </w:r>
            <w:r>
              <w:rPr>
                <w:spacing w:val="-5"/>
                <w:sz w:val="20"/>
              </w:rPr>
              <w:t xml:space="preserve"> </w:t>
            </w:r>
            <w:r>
              <w:rPr>
                <w:spacing w:val="-2"/>
                <w:sz w:val="20"/>
              </w:rPr>
              <w:t>economic</w:t>
            </w:r>
          </w:p>
        </w:tc>
        <w:tc>
          <w:tcPr>
            <w:tcW w:w="1183" w:type="dxa"/>
            <w:shd w:val="clear" w:color="auto" w:fill="FFFF00"/>
          </w:tcPr>
          <w:p w14:paraId="749E1844" w14:textId="77777777" w:rsidR="0057512F" w:rsidRDefault="0057512F" w:rsidP="00E24451">
            <w:pPr>
              <w:pStyle w:val="TableParagraph"/>
              <w:spacing w:before="96"/>
              <w:ind w:right="389"/>
              <w:rPr>
                <w:b/>
                <w:sz w:val="20"/>
              </w:rPr>
            </w:pPr>
            <w:r>
              <w:rPr>
                <w:b/>
                <w:spacing w:val="-5"/>
                <w:sz w:val="20"/>
              </w:rPr>
              <w:t>DA</w:t>
            </w:r>
          </w:p>
        </w:tc>
      </w:tr>
      <w:tr w:rsidR="0057512F" w14:paraId="7FBC3530" w14:textId="77777777" w:rsidTr="00E24451">
        <w:trPr>
          <w:trHeight w:val="767"/>
        </w:trPr>
        <w:tc>
          <w:tcPr>
            <w:tcW w:w="574" w:type="dxa"/>
            <w:shd w:val="clear" w:color="auto" w:fill="FFFF00"/>
          </w:tcPr>
          <w:p w14:paraId="1486532B" w14:textId="77777777" w:rsidR="0057512F" w:rsidRDefault="0057512F" w:rsidP="00E24451">
            <w:pPr>
              <w:pStyle w:val="TableParagraph"/>
              <w:spacing w:before="96"/>
              <w:ind w:left="115"/>
              <w:rPr>
                <w:sz w:val="20"/>
              </w:rPr>
            </w:pPr>
            <w:r>
              <w:rPr>
                <w:spacing w:val="-10"/>
                <w:sz w:val="20"/>
              </w:rPr>
              <w:t>2</w:t>
            </w:r>
          </w:p>
        </w:tc>
        <w:tc>
          <w:tcPr>
            <w:tcW w:w="3407" w:type="dxa"/>
            <w:vMerge w:val="restart"/>
            <w:shd w:val="clear" w:color="auto" w:fill="FFFF00"/>
          </w:tcPr>
          <w:p w14:paraId="003151CC" w14:textId="77777777" w:rsidR="0057512F" w:rsidRDefault="0057512F" w:rsidP="00E24451">
            <w:pPr>
              <w:pStyle w:val="TableParagraph"/>
              <w:spacing w:before="96"/>
              <w:ind w:left="124" w:right="134"/>
              <w:rPr>
                <w:sz w:val="20"/>
              </w:rPr>
            </w:pPr>
            <w:r>
              <w:rPr>
                <w:spacing w:val="-2"/>
                <w:sz w:val="20"/>
              </w:rPr>
              <w:t xml:space="preserve">Dovada înregistrării persoanei juridice, </w:t>
            </w:r>
            <w:r>
              <w:rPr>
                <w:sz w:val="20"/>
              </w:rPr>
              <w:t>în conformitate cu prevederile legale</w:t>
            </w:r>
          </w:p>
          <w:p w14:paraId="7F1BA2EC" w14:textId="77777777" w:rsidR="0057512F" w:rsidRDefault="0057512F" w:rsidP="00E24451">
            <w:pPr>
              <w:pStyle w:val="TableParagraph"/>
              <w:spacing w:before="108" w:line="235" w:lineRule="auto"/>
              <w:ind w:left="124"/>
              <w:rPr>
                <w:sz w:val="20"/>
              </w:rPr>
            </w:pPr>
            <w:r>
              <w:rPr>
                <w:sz w:val="20"/>
              </w:rPr>
              <w:t>Extras</w:t>
            </w:r>
            <w:r>
              <w:rPr>
                <w:spacing w:val="-13"/>
                <w:sz w:val="20"/>
              </w:rPr>
              <w:t xml:space="preserve"> </w:t>
            </w:r>
            <w:r>
              <w:rPr>
                <w:sz w:val="20"/>
              </w:rPr>
              <w:t>din</w:t>
            </w:r>
            <w:r>
              <w:rPr>
                <w:spacing w:val="-12"/>
                <w:sz w:val="20"/>
              </w:rPr>
              <w:t xml:space="preserve"> </w:t>
            </w:r>
            <w:r>
              <w:rPr>
                <w:sz w:val="20"/>
              </w:rPr>
              <w:t>Registrul</w:t>
            </w:r>
            <w:r>
              <w:rPr>
                <w:spacing w:val="-13"/>
                <w:sz w:val="20"/>
              </w:rPr>
              <w:t xml:space="preserve"> </w:t>
            </w:r>
            <w:r>
              <w:rPr>
                <w:sz w:val="20"/>
              </w:rPr>
              <w:t>de</w:t>
            </w:r>
            <w:r>
              <w:rPr>
                <w:spacing w:val="-12"/>
                <w:sz w:val="20"/>
              </w:rPr>
              <w:t xml:space="preserve"> </w:t>
            </w:r>
            <w:r>
              <w:rPr>
                <w:sz w:val="20"/>
              </w:rPr>
              <w:t>stat</w:t>
            </w:r>
            <w:r>
              <w:rPr>
                <w:spacing w:val="-13"/>
                <w:sz w:val="20"/>
              </w:rPr>
              <w:t xml:space="preserve"> </w:t>
            </w:r>
            <w:r>
              <w:rPr>
                <w:sz w:val="20"/>
              </w:rPr>
              <w:t>al</w:t>
            </w:r>
            <w:r>
              <w:rPr>
                <w:spacing w:val="-12"/>
                <w:sz w:val="20"/>
              </w:rPr>
              <w:t xml:space="preserve"> </w:t>
            </w:r>
            <w:r>
              <w:rPr>
                <w:sz w:val="20"/>
              </w:rPr>
              <w:t xml:space="preserve">persoanei </w:t>
            </w:r>
            <w:r>
              <w:rPr>
                <w:spacing w:val="-2"/>
                <w:sz w:val="20"/>
              </w:rPr>
              <w:t>juridice</w:t>
            </w:r>
          </w:p>
        </w:tc>
        <w:tc>
          <w:tcPr>
            <w:tcW w:w="4422" w:type="dxa"/>
            <w:vMerge w:val="restart"/>
            <w:shd w:val="clear" w:color="auto" w:fill="FFFF00"/>
          </w:tcPr>
          <w:p w14:paraId="62463131" w14:textId="77777777" w:rsidR="0057512F" w:rsidRDefault="0057512F" w:rsidP="00E24451">
            <w:pPr>
              <w:pStyle w:val="TableParagraph"/>
              <w:spacing w:before="96" w:line="242" w:lineRule="auto"/>
              <w:ind w:left="111" w:right="85"/>
              <w:rPr>
                <w:sz w:val="20"/>
              </w:rPr>
            </w:pPr>
            <w:r>
              <w:rPr>
                <w:sz w:val="20"/>
              </w:rPr>
              <w:t>Certificate/decizie</w:t>
            </w:r>
            <w:r>
              <w:rPr>
                <w:spacing w:val="-13"/>
                <w:sz w:val="20"/>
              </w:rPr>
              <w:t xml:space="preserve"> </w:t>
            </w:r>
            <w:r>
              <w:rPr>
                <w:sz w:val="20"/>
              </w:rPr>
              <w:t>de</w:t>
            </w:r>
            <w:r>
              <w:rPr>
                <w:spacing w:val="-12"/>
                <w:sz w:val="20"/>
              </w:rPr>
              <w:t xml:space="preserve"> </w:t>
            </w:r>
            <w:r>
              <w:rPr>
                <w:sz w:val="20"/>
              </w:rPr>
              <w:t>înregistrare</w:t>
            </w:r>
            <w:r>
              <w:rPr>
                <w:spacing w:val="-13"/>
                <w:sz w:val="20"/>
              </w:rPr>
              <w:t xml:space="preserve"> </w:t>
            </w:r>
            <w:r>
              <w:rPr>
                <w:sz w:val="20"/>
              </w:rPr>
              <w:t>a</w:t>
            </w:r>
            <w:r>
              <w:rPr>
                <w:spacing w:val="-12"/>
                <w:sz w:val="20"/>
              </w:rPr>
              <w:t xml:space="preserve"> </w:t>
            </w:r>
            <w:r>
              <w:rPr>
                <w:sz w:val="20"/>
              </w:rPr>
              <w:t>întreprinderii</w:t>
            </w:r>
            <w:r>
              <w:rPr>
                <w:spacing w:val="-13"/>
                <w:sz w:val="20"/>
              </w:rPr>
              <w:t xml:space="preserve"> </w:t>
            </w:r>
            <w:r>
              <w:rPr>
                <w:sz w:val="20"/>
              </w:rPr>
              <w:t>- copia, Semnat electronic</w:t>
            </w:r>
            <w:r>
              <w:rPr>
                <w:spacing w:val="40"/>
                <w:sz w:val="20"/>
              </w:rPr>
              <w:t xml:space="preserve"> </w:t>
            </w:r>
            <w:r>
              <w:rPr>
                <w:sz w:val="20"/>
              </w:rPr>
              <w:t xml:space="preserve">de către operatorul </w:t>
            </w:r>
            <w:r>
              <w:rPr>
                <w:spacing w:val="-2"/>
                <w:sz w:val="20"/>
              </w:rPr>
              <w:t>economi</w:t>
            </w:r>
          </w:p>
        </w:tc>
        <w:tc>
          <w:tcPr>
            <w:tcW w:w="1183" w:type="dxa"/>
            <w:vMerge w:val="restart"/>
            <w:shd w:val="clear" w:color="auto" w:fill="FFFF00"/>
          </w:tcPr>
          <w:p w14:paraId="39DA1DF6" w14:textId="77777777" w:rsidR="0057512F" w:rsidRDefault="0057512F" w:rsidP="00E24451">
            <w:pPr>
              <w:pStyle w:val="TableParagraph"/>
              <w:spacing w:before="29"/>
              <w:ind w:left="5"/>
              <w:rPr>
                <w:b/>
                <w:sz w:val="20"/>
              </w:rPr>
            </w:pPr>
            <w:r>
              <w:rPr>
                <w:b/>
                <w:spacing w:val="-5"/>
                <w:sz w:val="20"/>
              </w:rPr>
              <w:t>DA</w:t>
            </w:r>
          </w:p>
        </w:tc>
      </w:tr>
      <w:tr w:rsidR="0057512F" w14:paraId="55AAA0EB" w14:textId="77777777" w:rsidTr="00E24451">
        <w:trPr>
          <w:trHeight w:val="376"/>
        </w:trPr>
        <w:tc>
          <w:tcPr>
            <w:tcW w:w="574" w:type="dxa"/>
            <w:shd w:val="clear" w:color="auto" w:fill="FFFF00"/>
          </w:tcPr>
          <w:p w14:paraId="725175EF" w14:textId="77777777" w:rsidR="0057512F" w:rsidRDefault="0057512F" w:rsidP="00E24451">
            <w:pPr>
              <w:pStyle w:val="TableParagraph"/>
              <w:spacing w:before="96"/>
              <w:ind w:left="115"/>
              <w:rPr>
                <w:sz w:val="20"/>
              </w:rPr>
            </w:pPr>
            <w:r>
              <w:rPr>
                <w:spacing w:val="-10"/>
                <w:sz w:val="20"/>
              </w:rPr>
              <w:t>3</w:t>
            </w:r>
          </w:p>
        </w:tc>
        <w:tc>
          <w:tcPr>
            <w:tcW w:w="3407" w:type="dxa"/>
            <w:vMerge/>
            <w:tcBorders>
              <w:top w:val="nil"/>
            </w:tcBorders>
            <w:shd w:val="clear" w:color="auto" w:fill="FFFF00"/>
          </w:tcPr>
          <w:p w14:paraId="3A2649A3" w14:textId="77777777" w:rsidR="0057512F" w:rsidRDefault="0057512F" w:rsidP="00E24451">
            <w:pPr>
              <w:rPr>
                <w:sz w:val="2"/>
                <w:szCs w:val="2"/>
              </w:rPr>
            </w:pPr>
          </w:p>
        </w:tc>
        <w:tc>
          <w:tcPr>
            <w:tcW w:w="4422" w:type="dxa"/>
            <w:vMerge/>
            <w:tcBorders>
              <w:top w:val="nil"/>
            </w:tcBorders>
            <w:shd w:val="clear" w:color="auto" w:fill="FFFF00"/>
          </w:tcPr>
          <w:p w14:paraId="69E3B6C6" w14:textId="77777777" w:rsidR="0057512F" w:rsidRDefault="0057512F" w:rsidP="00E24451">
            <w:pPr>
              <w:rPr>
                <w:sz w:val="2"/>
                <w:szCs w:val="2"/>
              </w:rPr>
            </w:pPr>
          </w:p>
        </w:tc>
        <w:tc>
          <w:tcPr>
            <w:tcW w:w="1183" w:type="dxa"/>
            <w:vMerge/>
            <w:tcBorders>
              <w:top w:val="nil"/>
            </w:tcBorders>
            <w:shd w:val="clear" w:color="auto" w:fill="FFFF00"/>
          </w:tcPr>
          <w:p w14:paraId="5FE7AB7C" w14:textId="77777777" w:rsidR="0057512F" w:rsidRDefault="0057512F" w:rsidP="00E24451">
            <w:pPr>
              <w:rPr>
                <w:sz w:val="2"/>
                <w:szCs w:val="2"/>
              </w:rPr>
            </w:pPr>
          </w:p>
        </w:tc>
      </w:tr>
      <w:tr w:rsidR="0057512F" w14:paraId="5648FAA5" w14:textId="77777777" w:rsidTr="00E24451">
        <w:trPr>
          <w:trHeight w:val="460"/>
        </w:trPr>
        <w:tc>
          <w:tcPr>
            <w:tcW w:w="574" w:type="dxa"/>
            <w:shd w:val="clear" w:color="auto" w:fill="FFFF00"/>
          </w:tcPr>
          <w:p w14:paraId="0DEC2E4B" w14:textId="77777777" w:rsidR="0057512F" w:rsidRDefault="0057512F" w:rsidP="00E24451">
            <w:pPr>
              <w:pStyle w:val="TableParagraph"/>
              <w:spacing w:before="91"/>
              <w:ind w:left="110"/>
              <w:rPr>
                <w:sz w:val="20"/>
              </w:rPr>
            </w:pPr>
            <w:r>
              <w:rPr>
                <w:spacing w:val="-10"/>
                <w:sz w:val="20"/>
              </w:rPr>
              <w:t>4</w:t>
            </w:r>
          </w:p>
        </w:tc>
        <w:tc>
          <w:tcPr>
            <w:tcW w:w="3407" w:type="dxa"/>
            <w:shd w:val="clear" w:color="auto" w:fill="FFFF00"/>
          </w:tcPr>
          <w:p w14:paraId="38B89B55" w14:textId="77777777" w:rsidR="0057512F" w:rsidRDefault="0057512F" w:rsidP="00E24451">
            <w:pPr>
              <w:pStyle w:val="TableParagraph"/>
              <w:spacing w:line="218" w:lineRule="exact"/>
              <w:ind w:left="8"/>
              <w:rPr>
                <w:sz w:val="20"/>
              </w:rPr>
            </w:pPr>
            <w:r>
              <w:rPr>
                <w:sz w:val="20"/>
              </w:rPr>
              <w:t>GRAFIC</w:t>
            </w:r>
            <w:r>
              <w:rPr>
                <w:spacing w:val="-13"/>
                <w:sz w:val="20"/>
              </w:rPr>
              <w:t xml:space="preserve"> </w:t>
            </w:r>
            <w:r>
              <w:rPr>
                <w:sz w:val="20"/>
              </w:rPr>
              <w:t>DE</w:t>
            </w:r>
            <w:r>
              <w:rPr>
                <w:spacing w:val="27"/>
                <w:sz w:val="20"/>
              </w:rPr>
              <w:t xml:space="preserve"> </w:t>
            </w:r>
            <w:r>
              <w:rPr>
                <w:sz w:val="20"/>
              </w:rPr>
              <w:t>EXECUTARE</w:t>
            </w:r>
            <w:r>
              <w:rPr>
                <w:spacing w:val="-6"/>
                <w:sz w:val="20"/>
              </w:rPr>
              <w:t xml:space="preserve"> </w:t>
            </w:r>
            <w:r>
              <w:rPr>
                <w:spacing w:val="-10"/>
                <w:sz w:val="20"/>
              </w:rPr>
              <w:t>A</w:t>
            </w:r>
          </w:p>
          <w:p w14:paraId="1D2BEC8A" w14:textId="77777777" w:rsidR="0057512F" w:rsidRDefault="0057512F" w:rsidP="00E24451">
            <w:pPr>
              <w:pStyle w:val="TableParagraph"/>
              <w:spacing w:line="222" w:lineRule="exact"/>
              <w:ind w:left="8"/>
              <w:rPr>
                <w:sz w:val="20"/>
              </w:rPr>
            </w:pPr>
            <w:r>
              <w:rPr>
                <w:spacing w:val="-2"/>
                <w:sz w:val="20"/>
              </w:rPr>
              <w:t>LUCRĂRILOR-perioada</w:t>
            </w:r>
            <w:r>
              <w:rPr>
                <w:spacing w:val="5"/>
                <w:sz w:val="20"/>
              </w:rPr>
              <w:t xml:space="preserve"> </w:t>
            </w:r>
            <w:r>
              <w:rPr>
                <w:spacing w:val="-2"/>
                <w:sz w:val="20"/>
              </w:rPr>
              <w:t>de</w:t>
            </w:r>
            <w:r>
              <w:rPr>
                <w:spacing w:val="2"/>
                <w:sz w:val="20"/>
              </w:rPr>
              <w:t xml:space="preserve"> </w:t>
            </w:r>
            <w:r>
              <w:rPr>
                <w:spacing w:val="-2"/>
                <w:sz w:val="20"/>
              </w:rPr>
              <w:t>execuție</w:t>
            </w:r>
          </w:p>
        </w:tc>
        <w:tc>
          <w:tcPr>
            <w:tcW w:w="4422" w:type="dxa"/>
            <w:shd w:val="clear" w:color="auto" w:fill="FFFF00"/>
          </w:tcPr>
          <w:p w14:paraId="391E29BF" w14:textId="77777777" w:rsidR="0057512F" w:rsidRDefault="0057512F" w:rsidP="00E24451">
            <w:pPr>
              <w:pStyle w:val="TableParagraph"/>
              <w:spacing w:before="6" w:line="225" w:lineRule="auto"/>
              <w:ind w:left="3"/>
              <w:rPr>
                <w:sz w:val="20"/>
              </w:rPr>
            </w:pPr>
            <w:r>
              <w:rPr>
                <w:sz w:val="20"/>
              </w:rPr>
              <w:t>Anexa</w:t>
            </w:r>
            <w:r>
              <w:rPr>
                <w:spacing w:val="-13"/>
                <w:sz w:val="20"/>
              </w:rPr>
              <w:t xml:space="preserve"> </w:t>
            </w:r>
            <w:r>
              <w:rPr>
                <w:sz w:val="20"/>
              </w:rPr>
              <w:t>nr.</w:t>
            </w:r>
            <w:r>
              <w:rPr>
                <w:spacing w:val="-12"/>
                <w:sz w:val="20"/>
              </w:rPr>
              <w:t xml:space="preserve"> </w:t>
            </w:r>
            <w:r>
              <w:rPr>
                <w:sz w:val="20"/>
              </w:rPr>
              <w:t>10</w:t>
            </w:r>
            <w:r>
              <w:rPr>
                <w:spacing w:val="-13"/>
                <w:sz w:val="20"/>
              </w:rPr>
              <w:t xml:space="preserve"> </w:t>
            </w:r>
            <w:r>
              <w:rPr>
                <w:sz w:val="20"/>
              </w:rPr>
              <w:t>Semnat</w:t>
            </w:r>
            <w:r>
              <w:rPr>
                <w:spacing w:val="-12"/>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183" w:type="dxa"/>
            <w:shd w:val="clear" w:color="auto" w:fill="FFFF00"/>
          </w:tcPr>
          <w:p w14:paraId="55346664" w14:textId="77777777" w:rsidR="0057512F" w:rsidRDefault="0057512F" w:rsidP="00E24451">
            <w:pPr>
              <w:pStyle w:val="TableParagraph"/>
              <w:spacing w:line="225" w:lineRule="exact"/>
              <w:ind w:right="442"/>
              <w:rPr>
                <w:b/>
                <w:sz w:val="20"/>
              </w:rPr>
            </w:pPr>
            <w:r>
              <w:rPr>
                <w:b/>
                <w:spacing w:val="-5"/>
                <w:sz w:val="20"/>
              </w:rPr>
              <w:t>DA</w:t>
            </w:r>
          </w:p>
        </w:tc>
      </w:tr>
    </w:tbl>
    <w:p w14:paraId="48C4707F" w14:textId="77777777" w:rsidR="0057512F" w:rsidRDefault="0057512F" w:rsidP="0057512F">
      <w:pPr>
        <w:pStyle w:val="TableParagraph"/>
        <w:spacing w:line="225" w:lineRule="exact"/>
        <w:rPr>
          <w:b/>
          <w:sz w:val="20"/>
        </w:rPr>
        <w:sectPr w:rsidR="0057512F">
          <w:pgSz w:w="11920" w:h="16850"/>
          <w:pgMar w:top="1100" w:right="566" w:bottom="1566" w:left="1133" w:header="720" w:footer="720" w:gutter="0"/>
          <w:cols w:space="720"/>
        </w:sectPr>
      </w:pPr>
    </w:p>
    <w:tbl>
      <w:tblPr>
        <w:tblStyle w:val="TableNormal"/>
        <w:tblW w:w="0" w:type="auto"/>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3407"/>
        <w:gridCol w:w="4422"/>
        <w:gridCol w:w="1183"/>
      </w:tblGrid>
      <w:tr w:rsidR="0057512F" w14:paraId="5CFC6EC8" w14:textId="77777777" w:rsidTr="00E24451">
        <w:trPr>
          <w:trHeight w:val="801"/>
        </w:trPr>
        <w:tc>
          <w:tcPr>
            <w:tcW w:w="574" w:type="dxa"/>
            <w:shd w:val="clear" w:color="auto" w:fill="FFFF00"/>
          </w:tcPr>
          <w:p w14:paraId="331C88D6" w14:textId="77777777" w:rsidR="0057512F" w:rsidRDefault="0057512F" w:rsidP="00E24451">
            <w:pPr>
              <w:pStyle w:val="TableParagraph"/>
              <w:spacing w:line="225" w:lineRule="exact"/>
              <w:ind w:left="105"/>
              <w:rPr>
                <w:sz w:val="20"/>
              </w:rPr>
            </w:pPr>
            <w:r>
              <w:rPr>
                <w:spacing w:val="-10"/>
                <w:sz w:val="20"/>
              </w:rPr>
              <w:lastRenderedPageBreak/>
              <w:t>5</w:t>
            </w:r>
          </w:p>
        </w:tc>
        <w:tc>
          <w:tcPr>
            <w:tcW w:w="3407" w:type="dxa"/>
            <w:shd w:val="clear" w:color="auto" w:fill="FFFF00"/>
          </w:tcPr>
          <w:p w14:paraId="68BA4545" w14:textId="77777777" w:rsidR="0057512F" w:rsidRDefault="0057512F" w:rsidP="00E24451">
            <w:pPr>
              <w:pStyle w:val="TableParagraph"/>
              <w:spacing w:before="86"/>
              <w:ind w:left="109" w:right="396"/>
              <w:rPr>
                <w:sz w:val="20"/>
              </w:rPr>
            </w:pPr>
            <w:r>
              <w:rPr>
                <w:spacing w:val="-2"/>
                <w:sz w:val="20"/>
              </w:rPr>
              <w:t>Certificat</w:t>
            </w:r>
            <w:r>
              <w:rPr>
                <w:spacing w:val="-5"/>
                <w:sz w:val="20"/>
              </w:rPr>
              <w:t xml:space="preserve"> </w:t>
            </w:r>
            <w:r>
              <w:rPr>
                <w:spacing w:val="-2"/>
                <w:sz w:val="20"/>
              </w:rPr>
              <w:t>privind</w:t>
            </w:r>
            <w:r>
              <w:rPr>
                <w:spacing w:val="-4"/>
                <w:sz w:val="20"/>
              </w:rPr>
              <w:t xml:space="preserve"> </w:t>
            </w:r>
            <w:r>
              <w:rPr>
                <w:spacing w:val="-2"/>
                <w:sz w:val="20"/>
              </w:rPr>
              <w:t>lipsa</w:t>
            </w:r>
            <w:r>
              <w:rPr>
                <w:spacing w:val="-6"/>
                <w:sz w:val="20"/>
              </w:rPr>
              <w:t xml:space="preserve"> </w:t>
            </w:r>
            <w:r>
              <w:rPr>
                <w:spacing w:val="-2"/>
                <w:sz w:val="20"/>
              </w:rPr>
              <w:t>sau</w:t>
            </w:r>
            <w:r>
              <w:rPr>
                <w:spacing w:val="-7"/>
                <w:sz w:val="20"/>
              </w:rPr>
              <w:t xml:space="preserve"> </w:t>
            </w:r>
            <w:r>
              <w:rPr>
                <w:spacing w:val="-2"/>
                <w:sz w:val="20"/>
              </w:rPr>
              <w:t xml:space="preserve">existența </w:t>
            </w:r>
            <w:r>
              <w:rPr>
                <w:sz w:val="20"/>
              </w:rPr>
              <w:t>restanțelor față de bugetul public national (eliberat de FISC)</w:t>
            </w:r>
          </w:p>
        </w:tc>
        <w:tc>
          <w:tcPr>
            <w:tcW w:w="4422" w:type="dxa"/>
            <w:shd w:val="clear" w:color="auto" w:fill="FFFF00"/>
          </w:tcPr>
          <w:p w14:paraId="4D004580" w14:textId="77777777" w:rsidR="0057512F" w:rsidRDefault="0057512F" w:rsidP="00E24451">
            <w:pPr>
              <w:pStyle w:val="TableParagraph"/>
              <w:spacing w:before="102" w:line="235" w:lineRule="auto"/>
              <w:ind w:left="99" w:right="1422"/>
              <w:rPr>
                <w:sz w:val="20"/>
              </w:rPr>
            </w:pPr>
            <w:r>
              <w:rPr>
                <w:spacing w:val="-2"/>
                <w:sz w:val="20"/>
              </w:rPr>
              <w:t>Semnat</w:t>
            </w:r>
            <w:r>
              <w:rPr>
                <w:spacing w:val="-12"/>
                <w:sz w:val="20"/>
              </w:rPr>
              <w:t xml:space="preserve"> </w:t>
            </w:r>
            <w:r>
              <w:rPr>
                <w:spacing w:val="-2"/>
                <w:sz w:val="20"/>
              </w:rPr>
              <w:t>electronic</w:t>
            </w:r>
            <w:r>
              <w:rPr>
                <w:spacing w:val="-16"/>
                <w:sz w:val="20"/>
              </w:rPr>
              <w:t xml:space="preserve"> </w:t>
            </w:r>
            <w:r>
              <w:rPr>
                <w:spacing w:val="-2"/>
                <w:sz w:val="20"/>
              </w:rPr>
              <w:t>de</w:t>
            </w:r>
            <w:r>
              <w:rPr>
                <w:spacing w:val="-12"/>
                <w:sz w:val="20"/>
              </w:rPr>
              <w:t xml:space="preserve"> </w:t>
            </w:r>
            <w:r>
              <w:rPr>
                <w:spacing w:val="-2"/>
                <w:sz w:val="20"/>
              </w:rPr>
              <w:t>către</w:t>
            </w:r>
            <w:r>
              <w:rPr>
                <w:spacing w:val="-11"/>
                <w:sz w:val="20"/>
              </w:rPr>
              <w:t xml:space="preserve"> </w:t>
            </w:r>
            <w:r>
              <w:rPr>
                <w:spacing w:val="-2"/>
                <w:sz w:val="20"/>
              </w:rPr>
              <w:t>operatorul economi</w:t>
            </w:r>
          </w:p>
        </w:tc>
        <w:tc>
          <w:tcPr>
            <w:tcW w:w="1183" w:type="dxa"/>
            <w:shd w:val="clear" w:color="auto" w:fill="FFFF00"/>
          </w:tcPr>
          <w:p w14:paraId="1E772CBF" w14:textId="77777777" w:rsidR="0057512F" w:rsidRDefault="0057512F" w:rsidP="00E24451">
            <w:pPr>
              <w:pStyle w:val="TableParagraph"/>
              <w:spacing w:line="225" w:lineRule="exact"/>
              <w:ind w:right="2"/>
              <w:rPr>
                <w:b/>
                <w:sz w:val="20"/>
              </w:rPr>
            </w:pPr>
            <w:r>
              <w:rPr>
                <w:b/>
                <w:spacing w:val="-5"/>
                <w:sz w:val="20"/>
              </w:rPr>
              <w:t>DA</w:t>
            </w:r>
          </w:p>
        </w:tc>
      </w:tr>
      <w:tr w:rsidR="0057512F" w14:paraId="25E30DA1" w14:textId="77777777" w:rsidTr="00E24451">
        <w:trPr>
          <w:trHeight w:val="786"/>
        </w:trPr>
        <w:tc>
          <w:tcPr>
            <w:tcW w:w="574" w:type="dxa"/>
            <w:shd w:val="clear" w:color="auto" w:fill="FFFF00"/>
          </w:tcPr>
          <w:p w14:paraId="5B32CEDD" w14:textId="77777777" w:rsidR="0057512F" w:rsidRDefault="0057512F" w:rsidP="00E24451">
            <w:pPr>
              <w:pStyle w:val="TableParagraph"/>
              <w:spacing w:line="225" w:lineRule="exact"/>
              <w:ind w:left="105"/>
              <w:rPr>
                <w:sz w:val="20"/>
              </w:rPr>
            </w:pPr>
            <w:r>
              <w:rPr>
                <w:spacing w:val="-10"/>
                <w:sz w:val="20"/>
              </w:rPr>
              <w:t>6</w:t>
            </w:r>
          </w:p>
        </w:tc>
        <w:tc>
          <w:tcPr>
            <w:tcW w:w="3407" w:type="dxa"/>
            <w:shd w:val="clear" w:color="auto" w:fill="FFFF00"/>
          </w:tcPr>
          <w:p w14:paraId="4736D6D1" w14:textId="77777777" w:rsidR="0057512F" w:rsidRDefault="0057512F" w:rsidP="00E24451">
            <w:pPr>
              <w:pStyle w:val="TableParagraph"/>
              <w:spacing w:before="84"/>
              <w:ind w:left="109"/>
              <w:rPr>
                <w:sz w:val="20"/>
              </w:rPr>
            </w:pPr>
            <w:r>
              <w:rPr>
                <w:sz w:val="20"/>
              </w:rPr>
              <w:t>Declarație</w:t>
            </w:r>
            <w:r>
              <w:rPr>
                <w:spacing w:val="-14"/>
                <w:sz w:val="20"/>
              </w:rPr>
              <w:t xml:space="preserve"> </w:t>
            </w:r>
            <w:r>
              <w:rPr>
                <w:sz w:val="20"/>
              </w:rPr>
              <w:t>privind</w:t>
            </w:r>
            <w:r>
              <w:rPr>
                <w:spacing w:val="4"/>
                <w:sz w:val="20"/>
              </w:rPr>
              <w:t xml:space="preserve"> </w:t>
            </w:r>
            <w:r>
              <w:rPr>
                <w:spacing w:val="-4"/>
                <w:sz w:val="20"/>
              </w:rPr>
              <w:t>lista</w:t>
            </w:r>
          </w:p>
          <w:p w14:paraId="1DDBE44C" w14:textId="77777777" w:rsidR="0057512F" w:rsidRDefault="0057512F" w:rsidP="00E24451">
            <w:pPr>
              <w:pStyle w:val="TableParagraph"/>
              <w:spacing w:line="230" w:lineRule="atLeast"/>
              <w:ind w:left="109" w:right="134"/>
              <w:rPr>
                <w:sz w:val="20"/>
              </w:rPr>
            </w:pPr>
            <w:r>
              <w:rPr>
                <w:sz w:val="20"/>
              </w:rPr>
              <w:t>principalelor</w:t>
            </w:r>
            <w:r>
              <w:rPr>
                <w:spacing w:val="-13"/>
                <w:sz w:val="20"/>
              </w:rPr>
              <w:t xml:space="preserve"> </w:t>
            </w:r>
            <w:r>
              <w:rPr>
                <w:sz w:val="20"/>
              </w:rPr>
              <w:t>lucrări/servicii</w:t>
            </w:r>
            <w:r>
              <w:rPr>
                <w:spacing w:val="-12"/>
                <w:sz w:val="20"/>
              </w:rPr>
              <w:t xml:space="preserve"> </w:t>
            </w:r>
            <w:r>
              <w:rPr>
                <w:sz w:val="20"/>
              </w:rPr>
              <w:t>executate în ultimii 3 ani de activitate,</w:t>
            </w:r>
          </w:p>
        </w:tc>
        <w:tc>
          <w:tcPr>
            <w:tcW w:w="4422" w:type="dxa"/>
            <w:shd w:val="clear" w:color="auto" w:fill="FFFF00"/>
          </w:tcPr>
          <w:p w14:paraId="17D1FF52" w14:textId="77777777" w:rsidR="0057512F" w:rsidRDefault="0057512F" w:rsidP="00E24451">
            <w:pPr>
              <w:pStyle w:val="TableParagraph"/>
              <w:spacing w:line="237" w:lineRule="auto"/>
              <w:ind w:left="-6"/>
              <w:rPr>
                <w:sz w:val="20"/>
              </w:rPr>
            </w:pPr>
            <w:r>
              <w:rPr>
                <w:sz w:val="20"/>
              </w:rPr>
              <w:t>Anexa</w:t>
            </w:r>
            <w:r>
              <w:rPr>
                <w:spacing w:val="-6"/>
                <w:sz w:val="20"/>
              </w:rPr>
              <w:t xml:space="preserve"> </w:t>
            </w:r>
            <w:r>
              <w:rPr>
                <w:sz w:val="20"/>
              </w:rPr>
              <w:t>nr.</w:t>
            </w:r>
            <w:r>
              <w:rPr>
                <w:spacing w:val="-6"/>
                <w:sz w:val="20"/>
              </w:rPr>
              <w:t xml:space="preserve"> </w:t>
            </w:r>
            <w:r>
              <w:rPr>
                <w:sz w:val="20"/>
              </w:rPr>
              <w:t>13.</w:t>
            </w:r>
            <w:r>
              <w:rPr>
                <w:spacing w:val="-6"/>
                <w:sz w:val="20"/>
              </w:rPr>
              <w:t xml:space="preserve"> </w:t>
            </w:r>
            <w:r>
              <w:rPr>
                <w:sz w:val="20"/>
              </w:rPr>
              <w:t>Semnat</w:t>
            </w:r>
            <w:r>
              <w:rPr>
                <w:spacing w:val="-6"/>
                <w:sz w:val="20"/>
              </w:rPr>
              <w:t xml:space="preserve"> </w:t>
            </w:r>
            <w:r>
              <w:rPr>
                <w:sz w:val="20"/>
              </w:rPr>
              <w:t>electronic</w:t>
            </w:r>
            <w:r>
              <w:rPr>
                <w:spacing w:val="25"/>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w:t>
            </w:r>
          </w:p>
        </w:tc>
        <w:tc>
          <w:tcPr>
            <w:tcW w:w="1183" w:type="dxa"/>
            <w:shd w:val="clear" w:color="auto" w:fill="FFFF00"/>
          </w:tcPr>
          <w:p w14:paraId="6E3C99BE" w14:textId="77777777" w:rsidR="0057512F" w:rsidRDefault="0057512F" w:rsidP="00E24451">
            <w:pPr>
              <w:pStyle w:val="TableParagraph"/>
              <w:spacing w:line="225" w:lineRule="exact"/>
              <w:ind w:right="2"/>
              <w:rPr>
                <w:b/>
                <w:sz w:val="20"/>
              </w:rPr>
            </w:pPr>
            <w:r>
              <w:rPr>
                <w:b/>
                <w:spacing w:val="-5"/>
                <w:sz w:val="20"/>
              </w:rPr>
              <w:t>DA</w:t>
            </w:r>
          </w:p>
        </w:tc>
      </w:tr>
      <w:tr w:rsidR="0057512F" w14:paraId="57DD78D1" w14:textId="77777777" w:rsidTr="00E24451">
        <w:trPr>
          <w:trHeight w:val="604"/>
        </w:trPr>
        <w:tc>
          <w:tcPr>
            <w:tcW w:w="574" w:type="dxa"/>
            <w:shd w:val="clear" w:color="auto" w:fill="FFFF00"/>
          </w:tcPr>
          <w:p w14:paraId="128E99DB" w14:textId="77777777" w:rsidR="0057512F" w:rsidRDefault="0057512F" w:rsidP="00E24451">
            <w:pPr>
              <w:pStyle w:val="TableParagraph"/>
              <w:spacing w:line="225" w:lineRule="exact"/>
              <w:ind w:left="105"/>
              <w:rPr>
                <w:sz w:val="20"/>
              </w:rPr>
            </w:pPr>
            <w:r>
              <w:rPr>
                <w:spacing w:val="-10"/>
                <w:sz w:val="20"/>
              </w:rPr>
              <w:t>7</w:t>
            </w:r>
          </w:p>
        </w:tc>
        <w:tc>
          <w:tcPr>
            <w:tcW w:w="3407" w:type="dxa"/>
            <w:shd w:val="clear" w:color="auto" w:fill="FFFF00"/>
          </w:tcPr>
          <w:p w14:paraId="03B11B2A" w14:textId="77777777" w:rsidR="0057512F" w:rsidRDefault="0057512F" w:rsidP="00E24451">
            <w:pPr>
              <w:pStyle w:val="TableParagraph"/>
              <w:spacing w:before="86"/>
              <w:ind w:left="109"/>
              <w:rPr>
                <w:sz w:val="20"/>
              </w:rPr>
            </w:pPr>
            <w:r>
              <w:rPr>
                <w:spacing w:val="-2"/>
                <w:sz w:val="20"/>
              </w:rPr>
              <w:t>Raport</w:t>
            </w:r>
            <w:r>
              <w:rPr>
                <w:spacing w:val="-8"/>
                <w:sz w:val="20"/>
              </w:rPr>
              <w:t xml:space="preserve"> </w:t>
            </w:r>
            <w:r>
              <w:rPr>
                <w:spacing w:val="-2"/>
                <w:sz w:val="20"/>
              </w:rPr>
              <w:t>financiar,</w:t>
            </w:r>
            <w:r>
              <w:rPr>
                <w:spacing w:val="-5"/>
                <w:sz w:val="20"/>
              </w:rPr>
              <w:t xml:space="preserve"> </w:t>
            </w:r>
            <w:r>
              <w:rPr>
                <w:spacing w:val="-2"/>
                <w:sz w:val="20"/>
              </w:rPr>
              <w:t>pentru</w:t>
            </w:r>
            <w:r>
              <w:rPr>
                <w:spacing w:val="-9"/>
                <w:sz w:val="20"/>
              </w:rPr>
              <w:t xml:space="preserve"> </w:t>
            </w:r>
            <w:r>
              <w:rPr>
                <w:spacing w:val="-2"/>
                <w:sz w:val="20"/>
              </w:rPr>
              <w:t>ultimul</w:t>
            </w:r>
            <w:r>
              <w:rPr>
                <w:spacing w:val="-6"/>
                <w:sz w:val="20"/>
              </w:rPr>
              <w:t xml:space="preserve"> </w:t>
            </w:r>
            <w:r>
              <w:rPr>
                <w:spacing w:val="-2"/>
                <w:sz w:val="20"/>
              </w:rPr>
              <w:t>an</w:t>
            </w:r>
            <w:r>
              <w:rPr>
                <w:spacing w:val="-3"/>
                <w:sz w:val="20"/>
              </w:rPr>
              <w:t xml:space="preserve"> </w:t>
            </w:r>
            <w:r>
              <w:rPr>
                <w:spacing w:val="-2"/>
                <w:sz w:val="20"/>
              </w:rPr>
              <w:t>de activitate</w:t>
            </w:r>
          </w:p>
        </w:tc>
        <w:tc>
          <w:tcPr>
            <w:tcW w:w="4422" w:type="dxa"/>
            <w:shd w:val="clear" w:color="auto" w:fill="FFFF00"/>
          </w:tcPr>
          <w:p w14:paraId="3C6BBB01" w14:textId="77777777" w:rsidR="0057512F" w:rsidRDefault="0057512F" w:rsidP="00E24451">
            <w:pPr>
              <w:pStyle w:val="TableParagraph"/>
              <w:tabs>
                <w:tab w:val="left" w:pos="1146"/>
                <w:tab w:val="left" w:pos="1693"/>
                <w:tab w:val="left" w:pos="2687"/>
              </w:tabs>
              <w:spacing w:before="39" w:line="270" w:lineRule="atLeast"/>
              <w:ind w:left="99" w:right="1050"/>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4"/>
                <w:sz w:val="20"/>
              </w:rPr>
              <w:t xml:space="preserve">semnării </w:t>
            </w:r>
            <w:r>
              <w:rPr>
                <w:sz w:val="20"/>
              </w:rPr>
              <w:t>electronice a persoanei responsabile</w:t>
            </w:r>
          </w:p>
        </w:tc>
        <w:tc>
          <w:tcPr>
            <w:tcW w:w="1183" w:type="dxa"/>
            <w:shd w:val="clear" w:color="auto" w:fill="FFFF00"/>
          </w:tcPr>
          <w:p w14:paraId="0BF1D74E" w14:textId="77777777" w:rsidR="0057512F" w:rsidRDefault="0057512F" w:rsidP="00E24451">
            <w:pPr>
              <w:pStyle w:val="TableParagraph"/>
              <w:spacing w:line="225" w:lineRule="exact"/>
              <w:ind w:right="2"/>
              <w:rPr>
                <w:b/>
                <w:sz w:val="20"/>
              </w:rPr>
            </w:pPr>
            <w:r>
              <w:rPr>
                <w:b/>
                <w:spacing w:val="-5"/>
                <w:sz w:val="20"/>
              </w:rPr>
              <w:t>DA</w:t>
            </w:r>
          </w:p>
        </w:tc>
      </w:tr>
      <w:tr w:rsidR="0057512F" w14:paraId="42D0DA35" w14:textId="77777777" w:rsidTr="00E24451">
        <w:trPr>
          <w:trHeight w:val="3264"/>
        </w:trPr>
        <w:tc>
          <w:tcPr>
            <w:tcW w:w="574" w:type="dxa"/>
            <w:shd w:val="clear" w:color="auto" w:fill="FFFF00"/>
          </w:tcPr>
          <w:p w14:paraId="6670CD94" w14:textId="77777777" w:rsidR="0057512F" w:rsidRDefault="0057512F" w:rsidP="00E24451">
            <w:pPr>
              <w:pStyle w:val="TableParagraph"/>
              <w:spacing w:line="223" w:lineRule="exact"/>
              <w:ind w:left="105"/>
              <w:rPr>
                <w:sz w:val="20"/>
              </w:rPr>
            </w:pPr>
            <w:r>
              <w:rPr>
                <w:spacing w:val="-10"/>
                <w:sz w:val="20"/>
              </w:rPr>
              <w:t>8</w:t>
            </w:r>
          </w:p>
        </w:tc>
        <w:tc>
          <w:tcPr>
            <w:tcW w:w="3407" w:type="dxa"/>
            <w:shd w:val="clear" w:color="auto" w:fill="FFFF00"/>
          </w:tcPr>
          <w:p w14:paraId="108B96F0" w14:textId="77777777" w:rsidR="0057512F" w:rsidRDefault="0057512F" w:rsidP="00E24451">
            <w:pPr>
              <w:pStyle w:val="TableParagraph"/>
              <w:spacing w:line="204" w:lineRule="exact"/>
              <w:ind w:left="4"/>
              <w:rPr>
                <w:b/>
                <w:sz w:val="18"/>
              </w:rPr>
            </w:pPr>
            <w:r>
              <w:rPr>
                <w:b/>
                <w:spacing w:val="-2"/>
                <w:sz w:val="18"/>
              </w:rPr>
              <w:t>DECLARAȚIE</w:t>
            </w:r>
          </w:p>
          <w:p w14:paraId="562A2571" w14:textId="77777777" w:rsidR="0057512F" w:rsidRDefault="0057512F" w:rsidP="00E24451">
            <w:pPr>
              <w:pStyle w:val="TableParagraph"/>
              <w:ind w:left="4" w:right="396"/>
              <w:rPr>
                <w:sz w:val="18"/>
              </w:rPr>
            </w:pPr>
            <w:r>
              <w:rPr>
                <w:sz w:val="18"/>
              </w:rPr>
              <w:t>privind experienţa similară și anume experiența</w:t>
            </w:r>
            <w:r>
              <w:rPr>
                <w:spacing w:val="-11"/>
                <w:sz w:val="18"/>
              </w:rPr>
              <w:t xml:space="preserve"> </w:t>
            </w:r>
            <w:r>
              <w:rPr>
                <w:sz w:val="18"/>
              </w:rPr>
              <w:t>privind</w:t>
            </w:r>
            <w:r>
              <w:rPr>
                <w:spacing w:val="-11"/>
                <w:sz w:val="18"/>
              </w:rPr>
              <w:t xml:space="preserve"> </w:t>
            </w:r>
            <w:r>
              <w:rPr>
                <w:sz w:val="18"/>
              </w:rPr>
              <w:t>proiectarea</w:t>
            </w:r>
            <w:r>
              <w:rPr>
                <w:spacing w:val="-11"/>
                <w:sz w:val="18"/>
              </w:rPr>
              <w:t xml:space="preserve"> </w:t>
            </w:r>
            <w:r>
              <w:rPr>
                <w:sz w:val="18"/>
              </w:rPr>
              <w:t>promt</w:t>
            </w:r>
            <w:r>
              <w:rPr>
                <w:spacing w:val="-8"/>
                <w:sz w:val="18"/>
              </w:rPr>
              <w:t xml:space="preserve"> </w:t>
            </w:r>
            <w:r>
              <w:rPr>
                <w:sz w:val="18"/>
              </w:rPr>
              <w:t xml:space="preserve">în institutii MEDICALE pentru secția de </w:t>
            </w:r>
            <w:r>
              <w:rPr>
                <w:spacing w:val="-2"/>
                <w:sz w:val="18"/>
              </w:rPr>
              <w:t>chirurgie</w:t>
            </w:r>
          </w:p>
          <w:p w14:paraId="29EB38FE" w14:textId="77777777" w:rsidR="0057512F" w:rsidRDefault="0057512F" w:rsidP="0057512F">
            <w:pPr>
              <w:pStyle w:val="TableParagraph"/>
              <w:numPr>
                <w:ilvl w:val="0"/>
                <w:numId w:val="36"/>
              </w:numPr>
              <w:tabs>
                <w:tab w:val="left" w:pos="304"/>
              </w:tabs>
              <w:spacing w:before="112" w:line="268" w:lineRule="auto"/>
              <w:ind w:right="385" w:firstLine="0"/>
              <w:rPr>
                <w:b/>
                <w:sz w:val="18"/>
              </w:rPr>
            </w:pPr>
            <w:r>
              <w:rPr>
                <w:b/>
                <w:sz w:val="18"/>
              </w:rPr>
              <w:t>valoarea cumulată a tuturor contractelor executate în ultimul an de</w:t>
            </w:r>
            <w:r>
              <w:rPr>
                <w:b/>
                <w:spacing w:val="-8"/>
                <w:sz w:val="18"/>
              </w:rPr>
              <w:t xml:space="preserve"> </w:t>
            </w:r>
            <w:r>
              <w:rPr>
                <w:b/>
                <w:sz w:val="18"/>
              </w:rPr>
              <w:t>activitate</w:t>
            </w:r>
            <w:r>
              <w:rPr>
                <w:b/>
                <w:spacing w:val="-8"/>
                <w:sz w:val="18"/>
              </w:rPr>
              <w:t xml:space="preserve"> </w:t>
            </w:r>
            <w:r>
              <w:rPr>
                <w:b/>
                <w:sz w:val="18"/>
              </w:rPr>
              <w:t>să</w:t>
            </w:r>
            <w:r>
              <w:rPr>
                <w:b/>
                <w:spacing w:val="-8"/>
                <w:sz w:val="18"/>
              </w:rPr>
              <w:t xml:space="preserve"> </w:t>
            </w:r>
            <w:r>
              <w:rPr>
                <w:b/>
                <w:sz w:val="18"/>
              </w:rPr>
              <w:t>fie</w:t>
            </w:r>
            <w:r>
              <w:rPr>
                <w:b/>
                <w:spacing w:val="-7"/>
                <w:sz w:val="18"/>
              </w:rPr>
              <w:t xml:space="preserve"> </w:t>
            </w:r>
            <w:r>
              <w:rPr>
                <w:b/>
                <w:sz w:val="18"/>
              </w:rPr>
              <w:t>egală</w:t>
            </w:r>
            <w:r>
              <w:rPr>
                <w:b/>
                <w:spacing w:val="-8"/>
                <w:sz w:val="18"/>
              </w:rPr>
              <w:t xml:space="preserve"> </w:t>
            </w:r>
            <w:r>
              <w:rPr>
                <w:b/>
                <w:sz w:val="18"/>
              </w:rPr>
              <w:t>sau</w:t>
            </w:r>
            <w:r>
              <w:rPr>
                <w:b/>
                <w:spacing w:val="-4"/>
                <w:sz w:val="18"/>
              </w:rPr>
              <w:t xml:space="preserve"> </w:t>
            </w:r>
            <w:r>
              <w:rPr>
                <w:b/>
                <w:sz w:val="18"/>
              </w:rPr>
              <w:t>mai</w:t>
            </w:r>
            <w:r>
              <w:rPr>
                <w:b/>
                <w:spacing w:val="-4"/>
                <w:sz w:val="18"/>
              </w:rPr>
              <w:t xml:space="preserve"> </w:t>
            </w:r>
            <w:r>
              <w:rPr>
                <w:b/>
                <w:sz w:val="18"/>
              </w:rPr>
              <w:t xml:space="preserve">mare decât valoarea viitorului contract, </w:t>
            </w:r>
            <w:r>
              <w:rPr>
                <w:b/>
                <w:spacing w:val="-2"/>
                <w:sz w:val="18"/>
                <w:u w:val="single"/>
              </w:rPr>
              <w:t>inclusv:</w:t>
            </w:r>
          </w:p>
          <w:p w14:paraId="3FF6330D" w14:textId="77777777" w:rsidR="0057512F" w:rsidRDefault="0057512F" w:rsidP="0057512F">
            <w:pPr>
              <w:pStyle w:val="TableParagraph"/>
              <w:numPr>
                <w:ilvl w:val="1"/>
                <w:numId w:val="36"/>
              </w:numPr>
              <w:tabs>
                <w:tab w:val="left" w:pos="226"/>
              </w:tabs>
              <w:spacing w:before="64"/>
              <w:ind w:right="561" w:firstLine="0"/>
              <w:rPr>
                <w:b/>
                <w:sz w:val="20"/>
              </w:rPr>
            </w:pPr>
            <w:r>
              <w:rPr>
                <w:b/>
                <w:sz w:val="20"/>
              </w:rPr>
              <w:t>contracte</w:t>
            </w:r>
            <w:r>
              <w:rPr>
                <w:b/>
                <w:spacing w:val="-10"/>
                <w:sz w:val="20"/>
              </w:rPr>
              <w:t xml:space="preserve"> </w:t>
            </w:r>
            <w:r>
              <w:rPr>
                <w:b/>
                <w:sz w:val="20"/>
              </w:rPr>
              <w:t>si</w:t>
            </w:r>
            <w:r>
              <w:rPr>
                <w:b/>
                <w:spacing w:val="-11"/>
                <w:sz w:val="20"/>
              </w:rPr>
              <w:t xml:space="preserve"> </w:t>
            </w:r>
            <w:r>
              <w:rPr>
                <w:b/>
                <w:sz w:val="20"/>
              </w:rPr>
              <w:t>procese</w:t>
            </w:r>
            <w:r>
              <w:rPr>
                <w:b/>
                <w:spacing w:val="-10"/>
                <w:sz w:val="20"/>
              </w:rPr>
              <w:t xml:space="preserve"> </w:t>
            </w:r>
            <w:r>
              <w:rPr>
                <w:b/>
                <w:sz w:val="20"/>
              </w:rPr>
              <w:t>verbale</w:t>
            </w:r>
            <w:r>
              <w:rPr>
                <w:b/>
                <w:spacing w:val="-10"/>
                <w:sz w:val="20"/>
              </w:rPr>
              <w:t xml:space="preserve"> </w:t>
            </w:r>
            <w:r>
              <w:rPr>
                <w:b/>
                <w:sz w:val="20"/>
              </w:rPr>
              <w:t>de executie a lucrărilor similare;</w:t>
            </w:r>
          </w:p>
          <w:p w14:paraId="63115E33" w14:textId="77777777" w:rsidR="0057512F" w:rsidRDefault="0057512F" w:rsidP="0057512F">
            <w:pPr>
              <w:pStyle w:val="TableParagraph"/>
              <w:numPr>
                <w:ilvl w:val="1"/>
                <w:numId w:val="36"/>
              </w:numPr>
              <w:tabs>
                <w:tab w:val="left" w:pos="226"/>
              </w:tabs>
              <w:spacing w:before="90"/>
              <w:ind w:left="226" w:hanging="117"/>
              <w:rPr>
                <w:b/>
                <w:sz w:val="20"/>
              </w:rPr>
            </w:pPr>
            <w:r>
              <w:rPr>
                <w:b/>
                <w:sz w:val="20"/>
              </w:rPr>
              <w:t>scrisori</w:t>
            </w:r>
            <w:r>
              <w:rPr>
                <w:b/>
                <w:spacing w:val="-8"/>
                <w:sz w:val="20"/>
              </w:rPr>
              <w:t xml:space="preserve"> </w:t>
            </w:r>
            <w:r>
              <w:rPr>
                <w:b/>
                <w:sz w:val="20"/>
              </w:rPr>
              <w:t>de</w:t>
            </w:r>
            <w:r>
              <w:rPr>
                <w:b/>
                <w:spacing w:val="-7"/>
                <w:sz w:val="20"/>
              </w:rPr>
              <w:t xml:space="preserve"> </w:t>
            </w:r>
            <w:r>
              <w:rPr>
                <w:b/>
                <w:sz w:val="20"/>
              </w:rPr>
              <w:t>recomadare</w:t>
            </w:r>
            <w:r>
              <w:rPr>
                <w:b/>
                <w:spacing w:val="-7"/>
                <w:sz w:val="20"/>
              </w:rPr>
              <w:t xml:space="preserve"> </w:t>
            </w:r>
            <w:r>
              <w:rPr>
                <w:b/>
                <w:sz w:val="20"/>
              </w:rPr>
              <w:t>instituții</w:t>
            </w:r>
            <w:r>
              <w:rPr>
                <w:b/>
                <w:spacing w:val="-7"/>
                <w:sz w:val="20"/>
              </w:rPr>
              <w:t xml:space="preserve"> </w:t>
            </w:r>
            <w:r>
              <w:rPr>
                <w:b/>
                <w:spacing w:val="-5"/>
                <w:sz w:val="20"/>
              </w:rPr>
              <w:t>de</w:t>
            </w:r>
          </w:p>
        </w:tc>
        <w:tc>
          <w:tcPr>
            <w:tcW w:w="4422" w:type="dxa"/>
            <w:shd w:val="clear" w:color="auto" w:fill="FFFF00"/>
          </w:tcPr>
          <w:p w14:paraId="2C57BA9F" w14:textId="77777777" w:rsidR="0057512F" w:rsidRDefault="0057512F" w:rsidP="00E24451">
            <w:pPr>
              <w:pStyle w:val="TableParagraph"/>
              <w:spacing w:before="79" w:line="280" w:lineRule="auto"/>
              <w:ind w:left="99" w:right="1050"/>
              <w:rPr>
                <w:sz w:val="20"/>
              </w:rPr>
            </w:pPr>
            <w:r>
              <w:rPr>
                <w:sz w:val="20"/>
              </w:rPr>
              <w:t>anexa</w:t>
            </w:r>
            <w:r>
              <w:rPr>
                <w:spacing w:val="-9"/>
                <w:sz w:val="20"/>
              </w:rPr>
              <w:t xml:space="preserve"> </w:t>
            </w:r>
            <w:r>
              <w:rPr>
                <w:sz w:val="20"/>
              </w:rPr>
              <w:t>nr.12</w:t>
            </w:r>
            <w:r>
              <w:rPr>
                <w:spacing w:val="-11"/>
                <w:sz w:val="20"/>
              </w:rPr>
              <w:t xml:space="preserve"> </w:t>
            </w:r>
            <w:r>
              <w:rPr>
                <w:sz w:val="20"/>
              </w:rPr>
              <w:t>din</w:t>
            </w:r>
            <w:r>
              <w:rPr>
                <w:spacing w:val="-13"/>
                <w:sz w:val="20"/>
              </w:rPr>
              <w:t xml:space="preserve"> </w:t>
            </w:r>
            <w:r>
              <w:rPr>
                <w:sz w:val="20"/>
              </w:rPr>
              <w:t>documentația</w:t>
            </w:r>
            <w:r>
              <w:rPr>
                <w:spacing w:val="-9"/>
                <w:sz w:val="20"/>
              </w:rPr>
              <w:t xml:space="preserve"> </w:t>
            </w:r>
            <w:r>
              <w:rPr>
                <w:sz w:val="20"/>
              </w:rPr>
              <w:t>standart, semnat electronic de către operatorul economic , cu aplicarea semnăturii electronice a operatorului economic</w:t>
            </w:r>
          </w:p>
        </w:tc>
        <w:tc>
          <w:tcPr>
            <w:tcW w:w="1183" w:type="dxa"/>
            <w:shd w:val="clear" w:color="auto" w:fill="FFFF00"/>
          </w:tcPr>
          <w:p w14:paraId="3C9F3569" w14:textId="77777777" w:rsidR="0057512F" w:rsidRDefault="0057512F" w:rsidP="00E24451">
            <w:pPr>
              <w:pStyle w:val="TableParagraph"/>
              <w:spacing w:line="223" w:lineRule="exact"/>
              <w:ind w:right="2"/>
              <w:rPr>
                <w:b/>
                <w:sz w:val="20"/>
              </w:rPr>
            </w:pPr>
            <w:r>
              <w:rPr>
                <w:b/>
                <w:spacing w:val="-5"/>
                <w:sz w:val="20"/>
              </w:rPr>
              <w:t>DA</w:t>
            </w:r>
          </w:p>
        </w:tc>
      </w:tr>
    </w:tbl>
    <w:p w14:paraId="614FEDA8" w14:textId="77777777" w:rsidR="0057512F" w:rsidRDefault="0057512F" w:rsidP="0057512F"/>
    <w:p w14:paraId="525D2E08" w14:textId="77777777" w:rsidR="0057512F" w:rsidRDefault="0057512F" w:rsidP="0057512F">
      <w:pPr>
        <w:spacing w:before="119"/>
      </w:pPr>
    </w:p>
    <w:p w14:paraId="5BBBC73D" w14:textId="77777777" w:rsidR="0057512F" w:rsidRDefault="0057512F" w:rsidP="0057512F">
      <w:pPr>
        <w:pStyle w:val="a"/>
        <w:widowControl w:val="0"/>
        <w:numPr>
          <w:ilvl w:val="0"/>
          <w:numId w:val="37"/>
        </w:numPr>
        <w:tabs>
          <w:tab w:val="clear" w:pos="1134"/>
          <w:tab w:val="left" w:pos="936"/>
        </w:tabs>
        <w:autoSpaceDE w:val="0"/>
        <w:autoSpaceDN w:val="0"/>
        <w:ind w:left="936" w:right="144" w:hanging="360"/>
        <w:jc w:val="left"/>
      </w:pPr>
      <w:proofErr w:type="spellStart"/>
      <w:r>
        <w:rPr>
          <w:b/>
        </w:rPr>
        <w:t>Scrisoare</w:t>
      </w:r>
      <w:proofErr w:type="spellEnd"/>
      <w:r>
        <w:rPr>
          <w:b/>
        </w:rPr>
        <w:t xml:space="preserve"> de </w:t>
      </w:r>
      <w:proofErr w:type="spellStart"/>
      <w:r>
        <w:rPr>
          <w:b/>
        </w:rPr>
        <w:t>garantie</w:t>
      </w:r>
      <w:proofErr w:type="spellEnd"/>
      <w:r>
        <w:rPr>
          <w:b/>
        </w:rPr>
        <w:t xml:space="preserve"> </w:t>
      </w:r>
      <w:proofErr w:type="spellStart"/>
      <w:r>
        <w:rPr>
          <w:b/>
        </w:rPr>
        <w:t>bancară</w:t>
      </w:r>
      <w:proofErr w:type="spellEnd"/>
      <w:r>
        <w:rPr>
          <w:b/>
          <w:spacing w:val="30"/>
        </w:rPr>
        <w:t xml:space="preserve"> </w:t>
      </w:r>
      <w:r>
        <w:rPr>
          <w:b/>
        </w:rPr>
        <w:t xml:space="preserve">1% din </w:t>
      </w:r>
      <w:proofErr w:type="spellStart"/>
      <w:r>
        <w:rPr>
          <w:b/>
        </w:rPr>
        <w:t>valoarea</w:t>
      </w:r>
      <w:proofErr w:type="spellEnd"/>
      <w:r>
        <w:rPr>
          <w:b/>
        </w:rPr>
        <w:t xml:space="preserve"> </w:t>
      </w:r>
      <w:proofErr w:type="spellStart"/>
      <w:r>
        <w:rPr>
          <w:b/>
        </w:rPr>
        <w:t>ofertei</w:t>
      </w:r>
      <w:proofErr w:type="spellEnd"/>
      <w:r>
        <w:rPr>
          <w:b/>
        </w:rPr>
        <w:t xml:space="preserve"> </w:t>
      </w:r>
      <w:proofErr w:type="spellStart"/>
      <w:r>
        <w:rPr>
          <w:b/>
        </w:rPr>
        <w:t>fără</w:t>
      </w:r>
      <w:proofErr w:type="spellEnd"/>
      <w:r>
        <w:rPr>
          <w:b/>
        </w:rPr>
        <w:t xml:space="preserve"> TVA (lei), </w:t>
      </w:r>
      <w:proofErr w:type="spellStart"/>
      <w:r>
        <w:rPr>
          <w:b/>
        </w:rPr>
        <w:t>prezentat</w:t>
      </w:r>
      <w:proofErr w:type="spellEnd"/>
      <w:r>
        <w:rPr>
          <w:b/>
        </w:rPr>
        <w:t xml:space="preserve"> conform</w:t>
      </w:r>
      <w:r>
        <w:rPr>
          <w:b/>
          <w:spacing w:val="40"/>
        </w:rPr>
        <w:t xml:space="preserve"> </w:t>
      </w:r>
      <w:proofErr w:type="spellStart"/>
      <w:r>
        <w:rPr>
          <w:b/>
        </w:rPr>
        <w:t>anexei</w:t>
      </w:r>
      <w:proofErr w:type="spellEnd"/>
      <w:r>
        <w:rPr>
          <w:b/>
        </w:rPr>
        <w:t xml:space="preserve"> 9,</w:t>
      </w:r>
      <w:r>
        <w:rPr>
          <w:b/>
          <w:spacing w:val="40"/>
        </w:rPr>
        <w:t xml:space="preserve"> </w:t>
      </w:r>
      <w:proofErr w:type="spellStart"/>
      <w:r>
        <w:rPr>
          <w:b/>
        </w:rPr>
        <w:t>documentatia</w:t>
      </w:r>
      <w:proofErr w:type="spellEnd"/>
      <w:r>
        <w:rPr>
          <w:b/>
        </w:rPr>
        <w:t xml:space="preserve"> </w:t>
      </w:r>
      <w:proofErr w:type="spellStart"/>
      <w:r>
        <w:rPr>
          <w:b/>
        </w:rPr>
        <w:t>standart</w:t>
      </w:r>
      <w:proofErr w:type="spellEnd"/>
    </w:p>
    <w:p w14:paraId="4DD7634C" w14:textId="77777777" w:rsidR="0057512F" w:rsidRDefault="0057512F" w:rsidP="0057512F">
      <w:pPr>
        <w:pStyle w:val="a"/>
        <w:widowControl w:val="0"/>
        <w:numPr>
          <w:ilvl w:val="0"/>
          <w:numId w:val="37"/>
        </w:numPr>
        <w:tabs>
          <w:tab w:val="clear" w:pos="1134"/>
          <w:tab w:val="left" w:pos="935"/>
        </w:tabs>
        <w:autoSpaceDE w:val="0"/>
        <w:autoSpaceDN w:val="0"/>
        <w:spacing w:before="118"/>
        <w:ind w:left="935" w:hanging="359"/>
        <w:jc w:val="left"/>
      </w:pPr>
      <w:proofErr w:type="spellStart"/>
      <w:r>
        <w:rPr>
          <w:b/>
        </w:rPr>
        <w:t>Termenul</w:t>
      </w:r>
      <w:proofErr w:type="spellEnd"/>
      <w:r>
        <w:rPr>
          <w:b/>
          <w:spacing w:val="-2"/>
        </w:rPr>
        <w:t xml:space="preserve"> </w:t>
      </w:r>
      <w:r>
        <w:rPr>
          <w:b/>
        </w:rPr>
        <w:t>de</w:t>
      </w:r>
      <w:r>
        <w:rPr>
          <w:b/>
          <w:spacing w:val="-3"/>
        </w:rPr>
        <w:t xml:space="preserve"> </w:t>
      </w:r>
      <w:proofErr w:type="spellStart"/>
      <w:r>
        <w:rPr>
          <w:b/>
        </w:rPr>
        <w:t>garanție</w:t>
      </w:r>
      <w:proofErr w:type="spellEnd"/>
      <w:r>
        <w:rPr>
          <w:b/>
          <w:spacing w:val="-4"/>
        </w:rPr>
        <w:t xml:space="preserve"> </w:t>
      </w:r>
      <w:r>
        <w:rPr>
          <w:b/>
        </w:rPr>
        <w:t xml:space="preserve">a </w:t>
      </w:r>
      <w:proofErr w:type="spellStart"/>
      <w:r>
        <w:rPr>
          <w:b/>
        </w:rPr>
        <w:t>lucrărilor</w:t>
      </w:r>
      <w:proofErr w:type="spellEnd"/>
      <w:r>
        <w:rPr>
          <w:b/>
        </w:rPr>
        <w:t>:</w:t>
      </w:r>
      <w:r>
        <w:rPr>
          <w:b/>
          <w:spacing w:val="24"/>
        </w:rPr>
        <w:t xml:space="preserve"> </w:t>
      </w:r>
      <w:r>
        <w:rPr>
          <w:spacing w:val="-10"/>
        </w:rPr>
        <w:t>0</w:t>
      </w:r>
    </w:p>
    <w:p w14:paraId="5B094947" w14:textId="77777777" w:rsidR="0057512F" w:rsidRDefault="0057512F" w:rsidP="0057512F">
      <w:pPr>
        <w:pStyle w:val="a"/>
        <w:widowControl w:val="0"/>
        <w:numPr>
          <w:ilvl w:val="0"/>
          <w:numId w:val="37"/>
        </w:numPr>
        <w:tabs>
          <w:tab w:val="clear" w:pos="1134"/>
          <w:tab w:val="left" w:pos="935"/>
        </w:tabs>
        <w:autoSpaceDE w:val="0"/>
        <w:autoSpaceDN w:val="0"/>
        <w:spacing w:before="125"/>
        <w:ind w:left="935" w:hanging="359"/>
        <w:jc w:val="left"/>
      </w:pPr>
      <w:proofErr w:type="spellStart"/>
      <w:r>
        <w:rPr>
          <w:b/>
        </w:rPr>
        <w:t>Garanția</w:t>
      </w:r>
      <w:proofErr w:type="spellEnd"/>
      <w:r>
        <w:rPr>
          <w:b/>
          <w:spacing w:val="-6"/>
        </w:rPr>
        <w:t xml:space="preserve"> </w:t>
      </w:r>
      <w:r>
        <w:rPr>
          <w:b/>
        </w:rPr>
        <w:t>de</w:t>
      </w:r>
      <w:r>
        <w:rPr>
          <w:b/>
          <w:spacing w:val="-4"/>
        </w:rPr>
        <w:t xml:space="preserve"> </w:t>
      </w:r>
      <w:proofErr w:type="spellStart"/>
      <w:r>
        <w:rPr>
          <w:b/>
        </w:rPr>
        <w:t>bună</w:t>
      </w:r>
      <w:proofErr w:type="spellEnd"/>
      <w:r>
        <w:rPr>
          <w:b/>
          <w:spacing w:val="-8"/>
        </w:rPr>
        <w:t xml:space="preserve"> </w:t>
      </w:r>
      <w:proofErr w:type="spellStart"/>
      <w:r>
        <w:rPr>
          <w:b/>
        </w:rPr>
        <w:t>execuție</w:t>
      </w:r>
      <w:proofErr w:type="spellEnd"/>
      <w:r>
        <w:rPr>
          <w:b/>
          <w:spacing w:val="-5"/>
        </w:rPr>
        <w:t xml:space="preserve"> </w:t>
      </w:r>
      <w:r>
        <w:rPr>
          <w:b/>
        </w:rPr>
        <w:t xml:space="preserve">a </w:t>
      </w:r>
      <w:proofErr w:type="spellStart"/>
      <w:r>
        <w:rPr>
          <w:b/>
        </w:rPr>
        <w:t>contractului</w:t>
      </w:r>
      <w:proofErr w:type="spellEnd"/>
      <w:r>
        <w:rPr>
          <w:b/>
        </w:rPr>
        <w:t>,</w:t>
      </w:r>
      <w:r>
        <w:rPr>
          <w:b/>
          <w:spacing w:val="7"/>
        </w:rPr>
        <w:t xml:space="preserve"> </w:t>
      </w:r>
      <w:r>
        <w:rPr>
          <w:color w:val="2C2C2C"/>
        </w:rPr>
        <w:t>nu</w:t>
      </w:r>
      <w:r>
        <w:rPr>
          <w:color w:val="2C2C2C"/>
          <w:spacing w:val="-1"/>
        </w:rPr>
        <w:t xml:space="preserve"> </w:t>
      </w:r>
      <w:r>
        <w:rPr>
          <w:color w:val="2C2C2C"/>
        </w:rPr>
        <w:t>se</w:t>
      </w:r>
      <w:r>
        <w:rPr>
          <w:color w:val="2C2C2C"/>
          <w:spacing w:val="-1"/>
        </w:rPr>
        <w:t xml:space="preserve"> </w:t>
      </w:r>
      <w:proofErr w:type="spellStart"/>
      <w:r>
        <w:rPr>
          <w:color w:val="2C2C2C"/>
          <w:spacing w:val="-2"/>
        </w:rPr>
        <w:t>solicita</w:t>
      </w:r>
      <w:proofErr w:type="spellEnd"/>
    </w:p>
    <w:p w14:paraId="0E4D0D80" w14:textId="77777777" w:rsidR="0057512F" w:rsidRDefault="0057512F" w:rsidP="0057512F">
      <w:pPr>
        <w:spacing w:before="122"/>
      </w:pPr>
    </w:p>
    <w:p w14:paraId="3D0B9FC6" w14:textId="77777777" w:rsidR="0057512F" w:rsidRDefault="0057512F" w:rsidP="0057512F">
      <w:pPr>
        <w:pStyle w:val="a"/>
        <w:widowControl w:val="0"/>
        <w:numPr>
          <w:ilvl w:val="0"/>
          <w:numId w:val="37"/>
        </w:numPr>
        <w:tabs>
          <w:tab w:val="clear" w:pos="1134"/>
          <w:tab w:val="left" w:pos="936"/>
        </w:tabs>
        <w:autoSpaceDE w:val="0"/>
        <w:autoSpaceDN w:val="0"/>
        <w:ind w:left="936" w:right="131" w:hanging="360"/>
        <w:jc w:val="left"/>
      </w:pPr>
      <w:proofErr w:type="spellStart"/>
      <w:r>
        <w:rPr>
          <w:b/>
          <w:color w:val="333333"/>
        </w:rPr>
        <w:t>DECLARAŢIEprivind</w:t>
      </w:r>
      <w:proofErr w:type="spellEnd"/>
      <w:r>
        <w:rPr>
          <w:b/>
          <w:color w:val="333333"/>
        </w:rPr>
        <w:t xml:space="preserve"> </w:t>
      </w:r>
      <w:proofErr w:type="spellStart"/>
      <w:r>
        <w:rPr>
          <w:b/>
          <w:color w:val="333333"/>
        </w:rPr>
        <w:t>confirmarea</w:t>
      </w:r>
      <w:proofErr w:type="spellEnd"/>
      <w:r>
        <w:rPr>
          <w:b/>
          <w:color w:val="333333"/>
        </w:rPr>
        <w:t xml:space="preserve"> </w:t>
      </w:r>
      <w:proofErr w:type="spellStart"/>
      <w:r>
        <w:rPr>
          <w:b/>
          <w:color w:val="333333"/>
        </w:rPr>
        <w:t>identității</w:t>
      </w:r>
      <w:proofErr w:type="spellEnd"/>
      <w:r>
        <w:rPr>
          <w:b/>
          <w:color w:val="333333"/>
        </w:rPr>
        <w:t xml:space="preserve"> </w:t>
      </w:r>
      <w:proofErr w:type="spellStart"/>
      <w:r>
        <w:rPr>
          <w:b/>
          <w:color w:val="333333"/>
        </w:rPr>
        <w:t>beneficiarilor</w:t>
      </w:r>
      <w:proofErr w:type="spellEnd"/>
      <w:r>
        <w:rPr>
          <w:b/>
          <w:color w:val="333333"/>
        </w:rPr>
        <w:t xml:space="preserve"> </w:t>
      </w:r>
      <w:proofErr w:type="spellStart"/>
      <w:r>
        <w:rPr>
          <w:b/>
          <w:color w:val="333333"/>
        </w:rPr>
        <w:t>efectivi</w:t>
      </w:r>
      <w:proofErr w:type="spellEnd"/>
      <w:r>
        <w:rPr>
          <w:b/>
          <w:color w:val="333333"/>
        </w:rPr>
        <w:t xml:space="preserve"> </w:t>
      </w:r>
      <w:proofErr w:type="spellStart"/>
      <w:r>
        <w:rPr>
          <w:b/>
          <w:color w:val="333333"/>
        </w:rPr>
        <w:t>și</w:t>
      </w:r>
      <w:proofErr w:type="spellEnd"/>
      <w:r>
        <w:rPr>
          <w:b/>
          <w:color w:val="33333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rPr>
        <w:t xml:space="preserve"> </w:t>
      </w:r>
      <w:proofErr w:type="spellStart"/>
      <w:r>
        <w:rPr>
          <w:b/>
          <w:color w:val="333333"/>
        </w:rPr>
        <w:t>însituația</w:t>
      </w:r>
      <w:proofErr w:type="spellEnd"/>
      <w:r>
        <w:rPr>
          <w:b/>
          <w:color w:val="333333"/>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rPr>
        <w:t xml:space="preserve"> </w:t>
      </w:r>
      <w:proofErr w:type="spellStart"/>
      <w:r>
        <w:rPr>
          <w:b/>
          <w:color w:val="333333"/>
        </w:rPr>
        <w:t>participarea</w:t>
      </w:r>
      <w:proofErr w:type="spellEnd"/>
      <w:r>
        <w:rPr>
          <w:b/>
          <w:color w:val="333333"/>
        </w:rPr>
        <w:t xml:space="preserve"> la </w:t>
      </w:r>
      <w:proofErr w:type="spellStart"/>
      <w:r>
        <w:rPr>
          <w:b/>
          <w:color w:val="333333"/>
        </w:rPr>
        <w:t>activităţi</w:t>
      </w:r>
      <w:proofErr w:type="spellEnd"/>
      <w:r>
        <w:rPr>
          <w:b/>
          <w:color w:val="333333"/>
        </w:rPr>
        <w:t xml:space="preserve"> ale </w:t>
      </w:r>
      <w:proofErr w:type="spellStart"/>
      <w:r>
        <w:rPr>
          <w:b/>
          <w:color w:val="333333"/>
        </w:rPr>
        <w:t>unei</w:t>
      </w:r>
      <w:proofErr w:type="spellEnd"/>
      <w:r>
        <w:rPr>
          <w:b/>
          <w:color w:val="333333"/>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6"/>
        </w:rPr>
        <w:t xml:space="preserve"> </w:t>
      </w:r>
      <w:r>
        <w:rPr>
          <w:color w:val="333333"/>
        </w:rPr>
        <w:t>de</w:t>
      </w:r>
      <w:r>
        <w:rPr>
          <w:color w:val="333333"/>
          <w:spacing w:val="-8"/>
        </w:rPr>
        <w:t xml:space="preserve"> </w:t>
      </w:r>
      <w:r>
        <w:rPr>
          <w:color w:val="333333"/>
        </w:rPr>
        <w:t xml:space="preserve">la data </w:t>
      </w:r>
      <w:proofErr w:type="spellStart"/>
      <w:r>
        <w:rPr>
          <w:color w:val="333333"/>
        </w:rPr>
        <w:t>comunicării</w:t>
      </w:r>
      <w:proofErr w:type="spellEnd"/>
      <w:r>
        <w:rPr>
          <w:color w:val="333333"/>
        </w:rPr>
        <w:t xml:space="preserve"> </w:t>
      </w:r>
      <w:proofErr w:type="spellStart"/>
      <w:r>
        <w:rPr>
          <w:color w:val="333333"/>
        </w:rPr>
        <w:t>rezultatelor</w:t>
      </w:r>
      <w:proofErr w:type="spellEnd"/>
      <w:r>
        <w:rPr>
          <w:color w:val="333333"/>
        </w:rPr>
        <w:t xml:space="preserve"> </w:t>
      </w:r>
      <w:proofErr w:type="spellStart"/>
      <w:r>
        <w:rPr>
          <w:color w:val="333333"/>
        </w:rPr>
        <w:t>procedurii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spacing w:val="-1"/>
        </w:rPr>
        <w:t xml:space="preserve"> </w:t>
      </w:r>
      <w:proofErr w:type="spellStart"/>
      <w:r>
        <w:rPr>
          <w:color w:val="333333"/>
        </w:rPr>
        <w:t>câștigător</w:t>
      </w:r>
      <w:proofErr w:type="spellEnd"/>
      <w:r>
        <w:rPr>
          <w:color w:val="333333"/>
          <w:spacing w:val="-1"/>
        </w:rPr>
        <w:t xml:space="preserve"> </w:t>
      </w:r>
      <w:proofErr w:type="spellStart"/>
      <w:r>
        <w:rPr>
          <w:color w:val="333333"/>
        </w:rPr>
        <w:t>va</w:t>
      </w:r>
      <w:proofErr w:type="spellEnd"/>
      <w:r>
        <w:rPr>
          <w:color w:val="333333"/>
          <w:spacing w:val="-2"/>
        </w:rPr>
        <w:t xml:space="preserve"> </w:t>
      </w:r>
      <w:proofErr w:type="spellStart"/>
      <w:r>
        <w:rPr>
          <w:color w:val="333333"/>
        </w:rPr>
        <w:t>prezenta</w:t>
      </w:r>
      <w:proofErr w:type="spellEnd"/>
      <w:r>
        <w:rPr>
          <w:color w:val="333333"/>
          <w:spacing w:val="-1"/>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spacing w:val="-1"/>
        </w:rPr>
        <w:t xml:space="preserve"> </w:t>
      </w:r>
      <w:proofErr w:type="spellStart"/>
      <w:r>
        <w:rPr>
          <w:color w:val="333333"/>
        </w:rPr>
        <w:t>contractante</w:t>
      </w:r>
      <w:proofErr w:type="spellEnd"/>
      <w:r>
        <w:rPr>
          <w:color w:val="333333"/>
          <w:spacing w:val="-2"/>
        </w:rPr>
        <w:t xml:space="preserve"> </w:t>
      </w:r>
      <w:proofErr w:type="spellStart"/>
      <w:r>
        <w:rPr>
          <w:color w:val="333333"/>
        </w:rPr>
        <w:t>și</w:t>
      </w:r>
      <w:proofErr w:type="spellEnd"/>
      <w:r>
        <w:rPr>
          <w:color w:val="333333"/>
          <w:spacing w:val="-1"/>
        </w:rPr>
        <w:t xml:space="preserve"> </w:t>
      </w:r>
      <w:proofErr w:type="spellStart"/>
      <w:r>
        <w:rPr>
          <w:color w:val="333333"/>
        </w:rPr>
        <w:t>Agenției</w:t>
      </w:r>
      <w:proofErr w:type="spellEnd"/>
      <w:r>
        <w:rPr>
          <w:color w:val="333333"/>
          <w:spacing w:val="-1"/>
        </w:rPr>
        <w:t xml:space="preserve"> </w:t>
      </w:r>
      <w:proofErr w:type="spellStart"/>
      <w:r>
        <w:rPr>
          <w:color w:val="333333"/>
        </w:rPr>
        <w:t>Achiziții</w:t>
      </w:r>
      <w:proofErr w:type="spellEnd"/>
      <w:r>
        <w:rPr>
          <w:color w:val="333333"/>
          <w:spacing w:val="-1"/>
        </w:rPr>
        <w:t xml:space="preserve"> </w:t>
      </w:r>
      <w:proofErr w:type="spellStart"/>
      <w:r>
        <w:rPr>
          <w:color w:val="333333"/>
        </w:rPr>
        <w:t>Publice</w:t>
      </w:r>
      <w:proofErr w:type="spellEnd"/>
    </w:p>
    <w:p w14:paraId="01FD3238" w14:textId="77777777" w:rsidR="0057512F" w:rsidRDefault="0057512F" w:rsidP="0057512F">
      <w:pPr>
        <w:pStyle w:val="a"/>
        <w:widowControl w:val="0"/>
        <w:numPr>
          <w:ilvl w:val="0"/>
          <w:numId w:val="37"/>
        </w:numPr>
        <w:tabs>
          <w:tab w:val="clear" w:pos="1134"/>
          <w:tab w:val="left" w:pos="936"/>
        </w:tabs>
        <w:autoSpaceDE w:val="0"/>
        <w:autoSpaceDN w:val="0"/>
        <w:spacing w:before="65"/>
        <w:ind w:left="936" w:right="1231" w:hanging="360"/>
        <w:jc w:val="left"/>
      </w:pPr>
      <w:proofErr w:type="spellStart"/>
      <w:r>
        <w:rPr>
          <w:b/>
        </w:rPr>
        <w:t>Motivul</w:t>
      </w:r>
      <w:proofErr w:type="spellEnd"/>
      <w:r>
        <w:rPr>
          <w:b/>
          <w:spacing w:val="-5"/>
        </w:rPr>
        <w:t xml:space="preserve"> </w:t>
      </w:r>
      <w:proofErr w:type="spellStart"/>
      <w:r>
        <w:rPr>
          <w:b/>
        </w:rPr>
        <w:t>recurgerii</w:t>
      </w:r>
      <w:proofErr w:type="spellEnd"/>
      <w:r>
        <w:rPr>
          <w:b/>
          <w:spacing w:val="-5"/>
        </w:rPr>
        <w:t xml:space="preserve"> </w:t>
      </w:r>
      <w:r>
        <w:rPr>
          <w:b/>
        </w:rPr>
        <w:t>la</w:t>
      </w:r>
      <w:r>
        <w:rPr>
          <w:b/>
          <w:spacing w:val="-5"/>
        </w:rPr>
        <w:t xml:space="preserve"> </w:t>
      </w:r>
      <w:proofErr w:type="spellStart"/>
      <w:r>
        <w:rPr>
          <w:b/>
        </w:rPr>
        <w:t>procedura</w:t>
      </w:r>
      <w:proofErr w:type="spellEnd"/>
      <w:r>
        <w:rPr>
          <w:b/>
          <w:spacing w:val="-3"/>
        </w:rPr>
        <w:t xml:space="preserve"> </w:t>
      </w:r>
      <w:r>
        <w:rPr>
          <w:b/>
        </w:rPr>
        <w:t>accelerate/</w:t>
      </w:r>
      <w:proofErr w:type="spellStart"/>
      <w:r>
        <w:rPr>
          <w:b/>
        </w:rPr>
        <w:t>obisnuită</w:t>
      </w:r>
      <w:proofErr w:type="spellEnd"/>
      <w:r>
        <w:rPr>
          <w:b/>
          <w:spacing w:val="-4"/>
        </w:rPr>
        <w:t xml:space="preserve"> </w:t>
      </w:r>
      <w:r>
        <w:t>(</w:t>
      </w:r>
      <w:proofErr w:type="spellStart"/>
      <w:r>
        <w:t>în</w:t>
      </w:r>
      <w:proofErr w:type="spellEnd"/>
      <w:r>
        <w:rPr>
          <w:spacing w:val="-5"/>
        </w:rPr>
        <w:t xml:space="preserve"> </w:t>
      </w:r>
      <w:proofErr w:type="spellStart"/>
      <w:r>
        <w:t>cazul</w:t>
      </w:r>
      <w:proofErr w:type="spellEnd"/>
      <w:r>
        <w:rPr>
          <w:spacing w:val="-5"/>
        </w:rPr>
        <w:t xml:space="preserve"> </w:t>
      </w:r>
      <w:proofErr w:type="spellStart"/>
      <w:r>
        <w:t>licitației</w:t>
      </w:r>
      <w:proofErr w:type="spellEnd"/>
      <w:r>
        <w:rPr>
          <w:spacing w:val="-5"/>
        </w:rP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6"/>
        </w:rPr>
        <w:t xml:space="preserve"> </w:t>
      </w:r>
      <w:proofErr w:type="spellStart"/>
      <w:r>
        <w:t>negociate</w:t>
      </w:r>
      <w:proofErr w:type="spellEnd"/>
      <w:r>
        <w:t>), LP/COP</w:t>
      </w:r>
      <w:r>
        <w:rPr>
          <w:spacing w:val="-1"/>
        </w:rPr>
        <w:t xml:space="preserve"> </w:t>
      </w:r>
      <w:proofErr w:type="spellStart"/>
      <w:r>
        <w:t>deschise</w:t>
      </w:r>
      <w:proofErr w:type="spellEnd"/>
      <w:r>
        <w:rPr>
          <w:spacing w:val="-4"/>
        </w:rPr>
        <w:t xml:space="preserve"> </w:t>
      </w:r>
      <w:r>
        <w:t>conform</w:t>
      </w:r>
      <w:r>
        <w:rPr>
          <w:spacing w:val="-8"/>
        </w:rPr>
        <w:t xml:space="preserve"> </w:t>
      </w:r>
      <w:r>
        <w:t>HG</w:t>
      </w:r>
      <w:r>
        <w:rPr>
          <w:spacing w:val="-5"/>
        </w:rPr>
        <w:t xml:space="preserve"> </w:t>
      </w:r>
      <w:r>
        <w:t xml:space="preserve">638/2020, </w:t>
      </w:r>
      <w:proofErr w:type="spellStart"/>
      <w:r>
        <w:t>suma</w:t>
      </w:r>
      <w:proofErr w:type="spellEnd"/>
    </w:p>
    <w:p w14:paraId="697C462A" w14:textId="77777777" w:rsidR="0057512F" w:rsidRDefault="0057512F" w:rsidP="0057512F">
      <w:pPr>
        <w:ind w:left="936" w:right="131"/>
      </w:pPr>
      <w:r>
        <w:t>depățește</w:t>
      </w:r>
      <w:r>
        <w:rPr>
          <w:spacing w:val="-3"/>
        </w:rPr>
        <w:t xml:space="preserve"> </w:t>
      </w:r>
      <w:r>
        <w:rPr>
          <w:color w:val="333333"/>
        </w:rPr>
        <w:t>valoarea</w:t>
      </w:r>
      <w:r>
        <w:rPr>
          <w:color w:val="333333"/>
          <w:spacing w:val="-7"/>
        </w:rPr>
        <w:t xml:space="preserve"> </w:t>
      </w:r>
      <w:r>
        <w:rPr>
          <w:color w:val="333333"/>
        </w:rPr>
        <w:t>estimată</w:t>
      </w:r>
      <w:r>
        <w:rPr>
          <w:color w:val="333333"/>
          <w:spacing w:val="-2"/>
        </w:rPr>
        <w:t xml:space="preserve"> </w:t>
      </w:r>
      <w:r>
        <w:rPr>
          <w:color w:val="333333"/>
        </w:rPr>
        <w:t>a</w:t>
      </w:r>
      <w:r>
        <w:rPr>
          <w:color w:val="333333"/>
          <w:spacing w:val="-4"/>
        </w:rPr>
        <w:t xml:space="preserve"> </w:t>
      </w:r>
      <w:r>
        <w:rPr>
          <w:color w:val="333333"/>
        </w:rPr>
        <w:t>contractului</w:t>
      </w:r>
      <w:r>
        <w:rPr>
          <w:color w:val="333333"/>
          <w:spacing w:val="-3"/>
        </w:rPr>
        <w:t xml:space="preserve"> </w:t>
      </w:r>
      <w:r>
        <w:rPr>
          <w:color w:val="333333"/>
        </w:rPr>
        <w:t>de</w:t>
      </w:r>
      <w:r>
        <w:rPr>
          <w:color w:val="333333"/>
          <w:spacing w:val="-3"/>
        </w:rPr>
        <w:t xml:space="preserve"> </w:t>
      </w:r>
      <w:r>
        <w:rPr>
          <w:color w:val="333333"/>
        </w:rPr>
        <w:t>achiziție</w:t>
      </w:r>
      <w:r>
        <w:rPr>
          <w:color w:val="333333"/>
          <w:spacing w:val="-2"/>
        </w:rPr>
        <w:t xml:space="preserve"> </w:t>
      </w:r>
      <w:r>
        <w:rPr>
          <w:color w:val="333333"/>
        </w:rPr>
        <w:t>publică</w:t>
      </w:r>
      <w:r>
        <w:rPr>
          <w:color w:val="333333"/>
          <w:spacing w:val="-4"/>
        </w:rPr>
        <w:t xml:space="preserve"> </w:t>
      </w:r>
      <w:r>
        <w:rPr>
          <w:color w:val="333333"/>
        </w:rPr>
        <w:t>de</w:t>
      </w:r>
      <w:r>
        <w:rPr>
          <w:color w:val="333333"/>
          <w:spacing w:val="-3"/>
        </w:rPr>
        <w:t xml:space="preserve"> </w:t>
      </w:r>
      <w:r>
        <w:rPr>
          <w:color w:val="333333"/>
        </w:rPr>
        <w:t>lucrări</w:t>
      </w:r>
      <w:r>
        <w:rPr>
          <w:color w:val="333333"/>
          <w:spacing w:val="-4"/>
        </w:rPr>
        <w:t xml:space="preserve"> </w:t>
      </w:r>
      <w:r>
        <w:rPr>
          <w:color w:val="333333"/>
        </w:rPr>
        <w:t>ce</w:t>
      </w:r>
      <w:r>
        <w:rPr>
          <w:color w:val="333333"/>
          <w:spacing w:val="-1"/>
        </w:rPr>
        <w:t xml:space="preserve"> </w:t>
      </w:r>
      <w:r>
        <w:rPr>
          <w:color w:val="333333"/>
        </w:rPr>
        <w:t>urmează</w:t>
      </w:r>
      <w:r>
        <w:rPr>
          <w:color w:val="333333"/>
          <w:spacing w:val="-3"/>
        </w:rPr>
        <w:t xml:space="preserve"> </w:t>
      </w:r>
      <w:r>
        <w:rPr>
          <w:color w:val="333333"/>
        </w:rPr>
        <w:t>a</w:t>
      </w:r>
      <w:r>
        <w:rPr>
          <w:color w:val="333333"/>
          <w:spacing w:val="-3"/>
        </w:rPr>
        <w:t xml:space="preserve"> </w:t>
      </w:r>
      <w:r>
        <w:rPr>
          <w:color w:val="333333"/>
        </w:rPr>
        <w:t>fi atribuită este egală sau mai mare decât cea prevăzută la art. 2 alin. (3) din Legea nr.</w:t>
      </w:r>
    </w:p>
    <w:p w14:paraId="5F9C9F76" w14:textId="77777777" w:rsidR="0057512F" w:rsidRDefault="0057512F" w:rsidP="0057512F">
      <w:pPr>
        <w:spacing w:before="1"/>
        <w:ind w:left="936"/>
      </w:pPr>
      <w:r>
        <w:rPr>
          <w:color w:val="333333"/>
          <w:spacing w:val="-2"/>
        </w:rPr>
        <w:t>131/2015</w:t>
      </w:r>
    </w:p>
    <w:p w14:paraId="169E596C" w14:textId="77777777" w:rsidR="0057512F" w:rsidRDefault="0057512F" w:rsidP="0057512F">
      <w:pPr>
        <w:pStyle w:val="a"/>
        <w:widowControl w:val="0"/>
        <w:numPr>
          <w:ilvl w:val="0"/>
          <w:numId w:val="37"/>
        </w:numPr>
        <w:tabs>
          <w:tab w:val="clear" w:pos="1134"/>
          <w:tab w:val="left" w:pos="948"/>
          <w:tab w:val="left" w:pos="997"/>
        </w:tabs>
        <w:autoSpaceDE w:val="0"/>
        <w:autoSpaceDN w:val="0"/>
        <w:spacing w:before="139" w:line="232" w:lineRule="auto"/>
        <w:ind w:left="948" w:right="1161" w:hanging="310"/>
        <w:jc w:val="left"/>
      </w:pPr>
      <w:proofErr w:type="spellStart"/>
      <w:r>
        <w:rPr>
          <w:b/>
        </w:rPr>
        <w:t>Tehnici</w:t>
      </w:r>
      <w:proofErr w:type="spellEnd"/>
      <w:r>
        <w:rPr>
          <w:b/>
          <w:spacing w:val="40"/>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2"/>
        </w:rPr>
        <w:t xml:space="preserve"> </w:t>
      </w:r>
      <w:r>
        <w:rPr>
          <w:b/>
        </w:rPr>
        <w:t>(</w:t>
      </w:r>
      <w:proofErr w:type="spellStart"/>
      <w:r>
        <w:rPr>
          <w:b/>
        </w:rPr>
        <w:t>dacă</w:t>
      </w:r>
      <w:proofErr w:type="spellEnd"/>
      <w:r>
        <w:rPr>
          <w:b/>
          <w:spacing w:val="-1"/>
        </w:rPr>
        <w:t xml:space="preserve"> </w:t>
      </w:r>
      <w:proofErr w:type="spellStart"/>
      <w:r>
        <w:rPr>
          <w:b/>
        </w:rPr>
        <w:t>este</w:t>
      </w:r>
      <w:proofErr w:type="spellEnd"/>
      <w:r>
        <w:rPr>
          <w:b/>
          <w:spacing w:val="-2"/>
        </w:rPr>
        <w:t xml:space="preserve"> </w:t>
      </w:r>
      <w:proofErr w:type="spellStart"/>
      <w:r>
        <w:rPr>
          <w:b/>
        </w:rPr>
        <w:t>cazul</w:t>
      </w:r>
      <w:proofErr w:type="spellEnd"/>
      <w:r>
        <w:rPr>
          <w:b/>
          <w:spacing w:val="-4"/>
        </w:rPr>
        <w:t xml:space="preserve"> </w:t>
      </w:r>
      <w:proofErr w:type="spellStart"/>
      <w:r>
        <w:rPr>
          <w:b/>
        </w:rPr>
        <w:t>specificați</w:t>
      </w:r>
      <w:proofErr w:type="spellEnd"/>
      <w:r>
        <w:rPr>
          <w:b/>
        </w:rPr>
        <w:t xml:space="preserve"> </w:t>
      </w:r>
      <w:proofErr w:type="spellStart"/>
      <w:r>
        <w:rPr>
          <w:b/>
        </w:rPr>
        <w:t>dacă</w:t>
      </w:r>
      <w:proofErr w:type="spellEnd"/>
      <w:r>
        <w:rPr>
          <w:b/>
          <w:spacing w:val="-1"/>
        </w:rPr>
        <w:t xml:space="preserve"> </w:t>
      </w:r>
      <w:r>
        <w:rPr>
          <w:b/>
        </w:rPr>
        <w:t xml:space="preserve">se </w:t>
      </w:r>
      <w:proofErr w:type="spellStart"/>
      <w:r>
        <w:rPr>
          <w:b/>
        </w:rPr>
        <w:t>va</w:t>
      </w:r>
      <w:proofErr w:type="spellEnd"/>
      <w:r>
        <w:rPr>
          <w:b/>
          <w:spacing w:val="-4"/>
        </w:rPr>
        <w:t xml:space="preserve"> </w:t>
      </w:r>
      <w:proofErr w:type="spellStart"/>
      <w:r>
        <w:rPr>
          <w:b/>
        </w:rPr>
        <w:t>utiliza</w:t>
      </w:r>
      <w:proofErr w:type="spellEnd"/>
      <w:r>
        <w:rPr>
          <w:b/>
          <w:spacing w:val="-4"/>
        </w:rPr>
        <w:t xml:space="preserve"> </w:t>
      </w:r>
      <w:proofErr w:type="spellStart"/>
      <w:r>
        <w:rPr>
          <w:b/>
        </w:rPr>
        <w:t>acordul-cadru</w:t>
      </w:r>
      <w:proofErr w:type="spellEnd"/>
      <w:r>
        <w:rPr>
          <w:b/>
        </w:rPr>
        <w:t>,</w:t>
      </w:r>
      <w:r>
        <w:rPr>
          <w:b/>
          <w:spacing w:val="-4"/>
        </w:rPr>
        <w:t xml:space="preserve"> </w:t>
      </w:r>
      <w:proofErr w:type="spellStart"/>
      <w:r>
        <w:rPr>
          <w:b/>
        </w:rPr>
        <w:t>sistemul</w:t>
      </w:r>
      <w:proofErr w:type="spellEnd"/>
      <w:r>
        <w:rPr>
          <w:b/>
          <w:spacing w:val="-4"/>
        </w:rPr>
        <w:t xml:space="preserve"> </w:t>
      </w:r>
      <w:proofErr w:type="spellStart"/>
      <w:r>
        <w:rPr>
          <w:b/>
        </w:rPr>
        <w:t>dinamic</w:t>
      </w:r>
      <w:proofErr w:type="spellEnd"/>
      <w:r>
        <w:rPr>
          <w:b/>
          <w:spacing w:val="-4"/>
        </w:rPr>
        <w:t xml:space="preserve"> </w:t>
      </w:r>
      <w:r>
        <w:rPr>
          <w:b/>
        </w:rPr>
        <w:t>de</w:t>
      </w:r>
      <w:r>
        <w:rPr>
          <w:b/>
          <w:spacing w:val="-3"/>
        </w:rPr>
        <w:t xml:space="preserve"> </w:t>
      </w:r>
      <w:proofErr w:type="spellStart"/>
      <w:r>
        <w:rPr>
          <w:b/>
        </w:rPr>
        <w:t>achiziție</w:t>
      </w:r>
      <w:proofErr w:type="spellEnd"/>
      <w:r>
        <w:rPr>
          <w:b/>
          <w:spacing w:val="-6"/>
        </w:rPr>
        <w:t xml:space="preserve"> </w:t>
      </w:r>
      <w:proofErr w:type="spellStart"/>
      <w:r>
        <w:rPr>
          <w:b/>
        </w:rPr>
        <w:t>sau</w:t>
      </w:r>
      <w:proofErr w:type="spellEnd"/>
      <w:r>
        <w:rPr>
          <w:b/>
          <w:spacing w:val="-4"/>
        </w:rPr>
        <w:t xml:space="preserve"> </w:t>
      </w:r>
      <w:proofErr w:type="spellStart"/>
      <w:r>
        <w:rPr>
          <w:b/>
        </w:rPr>
        <w:t>licitația</w:t>
      </w:r>
      <w:proofErr w:type="spellEnd"/>
      <w:r>
        <w:rPr>
          <w:b/>
          <w:spacing w:val="-4"/>
        </w:rPr>
        <w:t xml:space="preserve"> </w:t>
      </w:r>
      <w:proofErr w:type="spellStart"/>
      <w:r>
        <w:rPr>
          <w:b/>
        </w:rPr>
        <w:t>electronică</w:t>
      </w:r>
      <w:proofErr w:type="spellEnd"/>
      <w:r>
        <w:rPr>
          <w:b/>
        </w:rPr>
        <w:t>):</w:t>
      </w:r>
    </w:p>
    <w:p w14:paraId="53D938C2" w14:textId="77777777" w:rsidR="0057512F" w:rsidRDefault="0057512F" w:rsidP="0057512F">
      <w:pPr>
        <w:spacing w:line="262" w:lineRule="exact"/>
        <w:ind w:left="4649"/>
      </w:pPr>
      <w:r>
        <w:t xml:space="preserve">nu </w:t>
      </w:r>
      <w:r>
        <w:rPr>
          <w:spacing w:val="-4"/>
        </w:rPr>
        <w:t>sunt</w:t>
      </w:r>
    </w:p>
    <w:p w14:paraId="4F6350FA" w14:textId="77777777" w:rsidR="0057512F" w:rsidRDefault="0057512F" w:rsidP="0057512F">
      <w:pPr>
        <w:pStyle w:val="a"/>
        <w:widowControl w:val="0"/>
        <w:numPr>
          <w:ilvl w:val="0"/>
          <w:numId w:val="37"/>
        </w:numPr>
        <w:tabs>
          <w:tab w:val="clear" w:pos="1134"/>
          <w:tab w:val="left" w:pos="1505"/>
        </w:tabs>
        <w:autoSpaceDE w:val="0"/>
        <w:autoSpaceDN w:val="0"/>
        <w:spacing w:before="129" w:line="274" w:lineRule="exact"/>
        <w:ind w:left="1505" w:hanging="360"/>
        <w:jc w:val="left"/>
        <w:rPr>
          <w:b/>
        </w:rPr>
      </w:pPr>
      <w:proofErr w:type="spellStart"/>
      <w:r>
        <w:rPr>
          <w:b/>
        </w:rPr>
        <w:t>Condiții</w:t>
      </w:r>
      <w:proofErr w:type="spellEnd"/>
      <w:r>
        <w:rPr>
          <w:b/>
          <w:spacing w:val="-8"/>
        </w:rPr>
        <w:t xml:space="preserve"> </w:t>
      </w:r>
      <w:proofErr w:type="spellStart"/>
      <w:r>
        <w:rPr>
          <w:b/>
        </w:rPr>
        <w:t>speciale</w:t>
      </w:r>
      <w:proofErr w:type="spellEnd"/>
      <w:r>
        <w:rPr>
          <w:b/>
          <w:spacing w:val="-8"/>
        </w:rPr>
        <w:t xml:space="preserve"> </w:t>
      </w:r>
      <w:r>
        <w:rPr>
          <w:b/>
        </w:rPr>
        <w:t>de</w:t>
      </w:r>
      <w:r>
        <w:rPr>
          <w:b/>
          <w:spacing w:val="-8"/>
        </w:rPr>
        <w:t xml:space="preserve"> </w:t>
      </w:r>
      <w:r>
        <w:rPr>
          <w:b/>
        </w:rPr>
        <w:t>care</w:t>
      </w:r>
      <w:r>
        <w:rPr>
          <w:b/>
          <w:spacing w:val="-6"/>
        </w:rPr>
        <w:t xml:space="preserve"> </w:t>
      </w:r>
      <w:proofErr w:type="spellStart"/>
      <w:r>
        <w:rPr>
          <w:b/>
        </w:rPr>
        <w:t>depinde</w:t>
      </w:r>
      <w:proofErr w:type="spellEnd"/>
      <w:r>
        <w:rPr>
          <w:b/>
          <w:spacing w:val="-7"/>
        </w:rPr>
        <w:t xml:space="preserve"> </w:t>
      </w:r>
      <w:proofErr w:type="spellStart"/>
      <w:r>
        <w:rPr>
          <w:b/>
        </w:rPr>
        <w:t>îndeplinirea</w:t>
      </w:r>
      <w:proofErr w:type="spellEnd"/>
      <w:r>
        <w:rPr>
          <w:b/>
          <w:spacing w:val="-4"/>
        </w:rPr>
        <w:t xml:space="preserve"> </w:t>
      </w:r>
      <w:proofErr w:type="spellStart"/>
      <w:r>
        <w:rPr>
          <w:b/>
        </w:rPr>
        <w:t>contractului</w:t>
      </w:r>
      <w:proofErr w:type="spellEnd"/>
      <w:r>
        <w:rPr>
          <w:b/>
          <w:spacing w:val="-3"/>
        </w:rPr>
        <w:t xml:space="preserve"> </w:t>
      </w:r>
      <w:r>
        <w:rPr>
          <w:b/>
        </w:rPr>
        <w:t>(</w:t>
      </w:r>
      <w:proofErr w:type="spellStart"/>
      <w:r>
        <w:rPr>
          <w:b/>
        </w:rPr>
        <w:t>indicați</w:t>
      </w:r>
      <w:proofErr w:type="spellEnd"/>
      <w:r>
        <w:rPr>
          <w:b/>
          <w:spacing w:val="-9"/>
        </w:rPr>
        <w:t xml:space="preserve"> </w:t>
      </w:r>
      <w:proofErr w:type="spellStart"/>
      <w:r>
        <w:rPr>
          <w:b/>
        </w:rPr>
        <w:t>după</w:t>
      </w:r>
      <w:proofErr w:type="spellEnd"/>
      <w:r>
        <w:rPr>
          <w:b/>
          <w:spacing w:val="-3"/>
        </w:rPr>
        <w:t xml:space="preserve"> </w:t>
      </w:r>
      <w:proofErr w:type="spellStart"/>
      <w:r>
        <w:rPr>
          <w:b/>
          <w:spacing w:val="-2"/>
        </w:rPr>
        <w:t>caz</w:t>
      </w:r>
      <w:proofErr w:type="spellEnd"/>
      <w:r>
        <w:rPr>
          <w:b/>
          <w:spacing w:val="-2"/>
        </w:rPr>
        <w:t>):</w:t>
      </w:r>
    </w:p>
    <w:p w14:paraId="3026733E" w14:textId="77777777" w:rsidR="0057512F" w:rsidRDefault="0057512F" w:rsidP="0057512F">
      <w:pPr>
        <w:spacing w:line="274" w:lineRule="exact"/>
        <w:ind w:left="849"/>
      </w:pPr>
      <w:r>
        <w:t>conform</w:t>
      </w:r>
      <w:r>
        <w:rPr>
          <w:spacing w:val="-8"/>
        </w:rPr>
        <w:t xml:space="preserve"> </w:t>
      </w:r>
      <w:r>
        <w:t>caietului</w:t>
      </w:r>
      <w:r>
        <w:rPr>
          <w:spacing w:val="-7"/>
        </w:rPr>
        <w:t xml:space="preserve"> </w:t>
      </w:r>
      <w:r>
        <w:t xml:space="preserve">de </w:t>
      </w:r>
      <w:r>
        <w:rPr>
          <w:spacing w:val="-2"/>
        </w:rPr>
        <w:t>sarcini.</w:t>
      </w:r>
    </w:p>
    <w:p w14:paraId="4E1FE4FE" w14:textId="77777777" w:rsidR="0057512F" w:rsidRDefault="0057512F" w:rsidP="0057512F">
      <w:pPr>
        <w:pStyle w:val="a"/>
        <w:widowControl w:val="0"/>
        <w:numPr>
          <w:ilvl w:val="0"/>
          <w:numId w:val="37"/>
        </w:numPr>
        <w:tabs>
          <w:tab w:val="clear" w:pos="1134"/>
          <w:tab w:val="left" w:pos="935"/>
        </w:tabs>
        <w:autoSpaceDE w:val="0"/>
        <w:autoSpaceDN w:val="0"/>
        <w:spacing w:before="118"/>
        <w:ind w:left="935" w:hanging="359"/>
        <w:jc w:val="left"/>
      </w:pPr>
      <w:proofErr w:type="spellStart"/>
      <w:r>
        <w:rPr>
          <w:b/>
        </w:rPr>
        <w:t>Ofertele</w:t>
      </w:r>
      <w:proofErr w:type="spellEnd"/>
      <w:r>
        <w:rPr>
          <w:b/>
          <w:spacing w:val="-7"/>
        </w:rPr>
        <w:t xml:space="preserve"> </w:t>
      </w:r>
      <w:r>
        <w:rPr>
          <w:b/>
        </w:rPr>
        <w:t>se</w:t>
      </w:r>
      <w:r>
        <w:rPr>
          <w:b/>
          <w:spacing w:val="-6"/>
        </w:rPr>
        <w:t xml:space="preserve"> </w:t>
      </w:r>
      <w:proofErr w:type="spellStart"/>
      <w:r>
        <w:rPr>
          <w:b/>
        </w:rPr>
        <w:t>prezintă</w:t>
      </w:r>
      <w:proofErr w:type="spellEnd"/>
      <w:r>
        <w:rPr>
          <w:b/>
          <w:spacing w:val="-1"/>
        </w:rPr>
        <w:t xml:space="preserve"> </w:t>
      </w:r>
      <w:proofErr w:type="spellStart"/>
      <w:r>
        <w:rPr>
          <w:b/>
        </w:rPr>
        <w:t>în</w:t>
      </w:r>
      <w:proofErr w:type="spellEnd"/>
      <w:r>
        <w:rPr>
          <w:b/>
          <w:spacing w:val="-2"/>
        </w:rPr>
        <w:t xml:space="preserve"> </w:t>
      </w:r>
      <w:proofErr w:type="spellStart"/>
      <w:r>
        <w:rPr>
          <w:b/>
        </w:rPr>
        <w:t>valută</w:t>
      </w:r>
      <w:proofErr w:type="spellEnd"/>
      <w:r>
        <w:rPr>
          <w:b/>
          <w:spacing w:val="1"/>
        </w:rPr>
        <w:t xml:space="preserve"> </w:t>
      </w:r>
      <w:r>
        <w:rPr>
          <w:spacing w:val="-5"/>
        </w:rPr>
        <w:t>md</w:t>
      </w:r>
    </w:p>
    <w:p w14:paraId="38A0CB73" w14:textId="77777777" w:rsidR="0057512F" w:rsidRDefault="0057512F" w:rsidP="0057512F">
      <w:pPr>
        <w:pStyle w:val="a"/>
        <w:widowControl w:val="0"/>
        <w:numPr>
          <w:ilvl w:val="0"/>
          <w:numId w:val="37"/>
        </w:numPr>
        <w:tabs>
          <w:tab w:val="clear" w:pos="1134"/>
          <w:tab w:val="left" w:pos="936"/>
        </w:tabs>
        <w:autoSpaceDE w:val="0"/>
        <w:autoSpaceDN w:val="0"/>
        <w:spacing w:before="117" w:line="242" w:lineRule="auto"/>
        <w:ind w:left="936" w:right="1863" w:hanging="360"/>
        <w:jc w:val="left"/>
      </w:pPr>
      <w:proofErr w:type="spellStart"/>
      <w:r>
        <w:rPr>
          <w:b/>
        </w:rPr>
        <w:t>Criteriul</w:t>
      </w:r>
      <w:proofErr w:type="spellEnd"/>
      <w:r>
        <w:rPr>
          <w:b/>
          <w:spacing w:val="-10"/>
        </w:rPr>
        <w:t xml:space="preserve"> </w:t>
      </w:r>
      <w:r>
        <w:rPr>
          <w:b/>
        </w:rPr>
        <w:t>de</w:t>
      </w:r>
      <w:r>
        <w:rPr>
          <w:b/>
          <w:spacing w:val="-9"/>
        </w:rPr>
        <w:t xml:space="preserve"> </w:t>
      </w:r>
      <w:proofErr w:type="spellStart"/>
      <w:r>
        <w:rPr>
          <w:b/>
        </w:rPr>
        <w:t>evaluare</w:t>
      </w:r>
      <w:proofErr w:type="spellEnd"/>
      <w:r>
        <w:rPr>
          <w:b/>
          <w:spacing w:val="-7"/>
        </w:rPr>
        <w:t xml:space="preserve"> </w:t>
      </w:r>
      <w:proofErr w:type="spellStart"/>
      <w:r>
        <w:rPr>
          <w:b/>
        </w:rPr>
        <w:t>aplicat</w:t>
      </w:r>
      <w:proofErr w:type="spellEnd"/>
      <w:r>
        <w:rPr>
          <w:b/>
          <w:spacing w:val="-7"/>
        </w:rPr>
        <w:t xml:space="preserve"> </w:t>
      </w:r>
      <w:proofErr w:type="spellStart"/>
      <w:r>
        <w:rPr>
          <w:b/>
        </w:rPr>
        <w:t>pentru</w:t>
      </w:r>
      <w:proofErr w:type="spellEnd"/>
      <w:r>
        <w:rPr>
          <w:b/>
          <w:spacing w:val="-5"/>
        </w:rPr>
        <w:t xml:space="preserve"> </w:t>
      </w:r>
      <w:proofErr w:type="spellStart"/>
      <w:r>
        <w:rPr>
          <w:b/>
        </w:rPr>
        <w:t>atribuirea</w:t>
      </w:r>
      <w:proofErr w:type="spellEnd"/>
      <w:r>
        <w:rPr>
          <w:b/>
          <w:spacing w:val="-6"/>
        </w:rPr>
        <w:t xml:space="preserve"> </w:t>
      </w:r>
      <w:proofErr w:type="spellStart"/>
      <w:proofErr w:type="gramStart"/>
      <w:r>
        <w:rPr>
          <w:b/>
        </w:rPr>
        <w:t>contractului</w:t>
      </w:r>
      <w:proofErr w:type="spellEnd"/>
      <w:r>
        <w:t>:_</w:t>
      </w:r>
      <w:proofErr w:type="gramEnd"/>
      <w:r>
        <w:rPr>
          <w:spacing w:val="-4"/>
        </w:rPr>
        <w:t xml:space="preserve"> </w:t>
      </w:r>
      <w:proofErr w:type="spellStart"/>
      <w:r>
        <w:t>cel</w:t>
      </w:r>
      <w:proofErr w:type="spellEnd"/>
      <w:r>
        <w:rPr>
          <w:spacing w:val="-4"/>
        </w:rPr>
        <w:t xml:space="preserve"> </w:t>
      </w:r>
      <w:proofErr w:type="spellStart"/>
      <w:r>
        <w:t>mai</w:t>
      </w:r>
      <w:proofErr w:type="spellEnd"/>
      <w:r>
        <w:rPr>
          <w:spacing w:val="-4"/>
        </w:rPr>
        <w:t xml:space="preserve"> </w:t>
      </w:r>
      <w:r>
        <w:t xml:space="preserve">mic </w:t>
      </w:r>
      <w:proofErr w:type="spellStart"/>
      <w:r>
        <w:t>preț</w:t>
      </w:r>
      <w:proofErr w:type="spellEnd"/>
      <w:r>
        <w:t xml:space="preserve"> </w:t>
      </w:r>
      <w:proofErr w:type="spellStart"/>
      <w:r>
        <w:t>raportat</w:t>
      </w:r>
      <w:proofErr w:type="spellEnd"/>
      <w:r>
        <w:t xml:space="preserve"> </w:t>
      </w:r>
      <w:proofErr w:type="spellStart"/>
      <w:r>
        <w:t>calitate</w:t>
      </w:r>
      <w:proofErr w:type="spellEnd"/>
      <w:r>
        <w:t xml:space="preserve"> </w:t>
      </w:r>
      <w:proofErr w:type="spellStart"/>
      <w:r>
        <w:t>pentru</w:t>
      </w:r>
      <w:proofErr w:type="spellEnd"/>
      <w:r>
        <w:t xml:space="preserve"> un </w:t>
      </w:r>
      <w:proofErr w:type="spellStart"/>
      <w:r>
        <w:t>singur</w:t>
      </w:r>
      <w:proofErr w:type="spellEnd"/>
      <w:r>
        <w:t xml:space="preserve"> lot</w:t>
      </w:r>
    </w:p>
    <w:p w14:paraId="0BA9D931" w14:textId="77777777" w:rsidR="0057512F" w:rsidRDefault="0057512F" w:rsidP="0057512F">
      <w:pPr>
        <w:pStyle w:val="a"/>
        <w:widowControl w:val="0"/>
        <w:numPr>
          <w:ilvl w:val="0"/>
          <w:numId w:val="37"/>
        </w:numPr>
        <w:tabs>
          <w:tab w:val="clear" w:pos="1134"/>
          <w:tab w:val="left" w:pos="936"/>
        </w:tabs>
        <w:autoSpaceDE w:val="0"/>
        <w:autoSpaceDN w:val="0"/>
        <w:spacing w:before="117" w:line="242" w:lineRule="auto"/>
        <w:ind w:left="936" w:right="1715" w:hanging="360"/>
        <w:jc w:val="left"/>
      </w:pPr>
      <w:proofErr w:type="spellStart"/>
      <w:r>
        <w:rPr>
          <w:b/>
        </w:rPr>
        <w:t>Factorii</w:t>
      </w:r>
      <w:proofErr w:type="spellEnd"/>
      <w:r>
        <w:rPr>
          <w:b/>
          <w:spacing w:val="-7"/>
        </w:rPr>
        <w:t xml:space="preserve"> </w:t>
      </w:r>
      <w:r>
        <w:rPr>
          <w:b/>
        </w:rPr>
        <w:t>de</w:t>
      </w:r>
      <w:r>
        <w:rPr>
          <w:b/>
          <w:spacing w:val="-9"/>
        </w:rPr>
        <w:t xml:space="preserve"> </w:t>
      </w:r>
      <w:proofErr w:type="spellStart"/>
      <w:r>
        <w:rPr>
          <w:b/>
        </w:rPr>
        <w:t>evaluare</w:t>
      </w:r>
      <w:proofErr w:type="spellEnd"/>
      <w:r>
        <w:rPr>
          <w:b/>
          <w:spacing w:val="-8"/>
        </w:rPr>
        <w:t xml:space="preserve"> </w:t>
      </w:r>
      <w:proofErr w:type="gramStart"/>
      <w:r>
        <w:rPr>
          <w:b/>
        </w:rPr>
        <w:t>a</w:t>
      </w:r>
      <w:proofErr w:type="gramEnd"/>
      <w:r>
        <w:rPr>
          <w:b/>
          <w:spacing w:val="-8"/>
        </w:rPr>
        <w:t xml:space="preserve"> </w:t>
      </w:r>
      <w:proofErr w:type="spellStart"/>
      <w:r>
        <w:rPr>
          <w:b/>
        </w:rPr>
        <w:t>ofertei</w:t>
      </w:r>
      <w:proofErr w:type="spellEnd"/>
      <w:r>
        <w:rPr>
          <w:b/>
          <w:spacing w:val="-7"/>
        </w:rPr>
        <w:t xml:space="preserve"> </w:t>
      </w:r>
      <w:proofErr w:type="spellStart"/>
      <w:r>
        <w:rPr>
          <w:b/>
        </w:rPr>
        <w:t>celei</w:t>
      </w:r>
      <w:proofErr w:type="spellEnd"/>
      <w:r>
        <w:rPr>
          <w:b/>
          <w:spacing w:val="-5"/>
        </w:rPr>
        <w:t xml:space="preserve"> </w:t>
      </w:r>
      <w:proofErr w:type="spellStart"/>
      <w:r>
        <w:rPr>
          <w:b/>
        </w:rPr>
        <w:t>mai</w:t>
      </w:r>
      <w:proofErr w:type="spellEnd"/>
      <w:r>
        <w:rPr>
          <w:b/>
          <w:spacing w:val="-8"/>
        </w:rPr>
        <w:t xml:space="preserve"> </w:t>
      </w:r>
      <w:proofErr w:type="spellStart"/>
      <w:r>
        <w:rPr>
          <w:b/>
        </w:rPr>
        <w:t>avantajoase</w:t>
      </w:r>
      <w:proofErr w:type="spellEnd"/>
      <w:r>
        <w:rPr>
          <w:b/>
          <w:spacing w:val="-8"/>
        </w:rPr>
        <w:t xml:space="preserve"> </w:t>
      </w:r>
      <w:r>
        <w:rPr>
          <w:b/>
        </w:rPr>
        <w:t>din</w:t>
      </w:r>
      <w:r>
        <w:rPr>
          <w:b/>
          <w:spacing w:val="-4"/>
        </w:rPr>
        <w:t xml:space="preserve"> </w:t>
      </w:r>
      <w:proofErr w:type="spellStart"/>
      <w:r>
        <w:rPr>
          <w:b/>
        </w:rPr>
        <w:t>punct</w:t>
      </w:r>
      <w:proofErr w:type="spellEnd"/>
      <w:r>
        <w:rPr>
          <w:b/>
          <w:spacing w:val="-6"/>
        </w:rPr>
        <w:t xml:space="preserve"> </w:t>
      </w:r>
      <w:r>
        <w:rPr>
          <w:b/>
        </w:rPr>
        <w:t>de</w:t>
      </w:r>
      <w:r>
        <w:rPr>
          <w:b/>
          <w:spacing w:val="-13"/>
        </w:rPr>
        <w:t xml:space="preserve"> </w:t>
      </w:r>
      <w:proofErr w:type="spellStart"/>
      <w:r>
        <w:rPr>
          <w:b/>
        </w:rPr>
        <w:t>vedere</w:t>
      </w:r>
      <w:proofErr w:type="spellEnd"/>
      <w:r>
        <w:rPr>
          <w:b/>
          <w:spacing w:val="-7"/>
        </w:rPr>
        <w:t xml:space="preserve"> </w:t>
      </w:r>
      <w:proofErr w:type="spellStart"/>
      <w:r>
        <w:t>cel</w:t>
      </w:r>
      <w:proofErr w:type="spellEnd"/>
      <w:r>
        <w:t xml:space="preserve"> </w:t>
      </w:r>
      <w:proofErr w:type="spellStart"/>
      <w:r>
        <w:t>mai</w:t>
      </w:r>
      <w:proofErr w:type="spellEnd"/>
      <w:r>
        <w:t xml:space="preserve"> mic </w:t>
      </w:r>
      <w:proofErr w:type="spellStart"/>
      <w:r>
        <w:t>preț</w:t>
      </w:r>
      <w:proofErr w:type="spellEnd"/>
      <w:r>
        <w:t xml:space="preserve"> </w:t>
      </w:r>
      <w:proofErr w:type="spellStart"/>
      <w:r>
        <w:t>raportat</w:t>
      </w:r>
      <w:proofErr w:type="spellEnd"/>
      <w:r>
        <w:t xml:space="preserve"> </w:t>
      </w:r>
      <w:proofErr w:type="spellStart"/>
      <w:r>
        <w:t>calitate</w:t>
      </w:r>
      <w:proofErr w:type="spellEnd"/>
      <w:r>
        <w:t xml:space="preserve"> </w:t>
      </w:r>
      <w:proofErr w:type="spellStart"/>
      <w:r>
        <w:t>pentru</w:t>
      </w:r>
      <w:proofErr w:type="spellEnd"/>
      <w:r>
        <w:t xml:space="preserve"> un </w:t>
      </w:r>
      <w:proofErr w:type="spellStart"/>
      <w:r>
        <w:t>singur</w:t>
      </w:r>
      <w:proofErr w:type="spellEnd"/>
      <w:r>
        <w:t xml:space="preserve"> lot</w:t>
      </w:r>
      <w:r>
        <w:rPr>
          <w:b/>
        </w:rPr>
        <w:t xml:space="preserve">,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w:t>
      </w:r>
    </w:p>
    <w:p w14:paraId="0DFDDB2F" w14:textId="77777777" w:rsidR="0057512F" w:rsidRDefault="0057512F" w:rsidP="0057512F">
      <w:pPr>
        <w:pStyle w:val="a"/>
        <w:spacing w:line="242" w:lineRule="auto"/>
        <w:jc w:val="left"/>
        <w:sectPr w:rsidR="0057512F">
          <w:type w:val="continuous"/>
          <w:pgSz w:w="11920" w:h="16850"/>
          <w:pgMar w:top="1160" w:right="566" w:bottom="280" w:left="1133" w:header="720" w:footer="720" w:gutter="0"/>
          <w:cols w:space="720"/>
        </w:sectPr>
      </w:pPr>
    </w:p>
    <w:tbl>
      <w:tblPr>
        <w:tblStyle w:val="TableNormal"/>
        <w:tblW w:w="0" w:type="auto"/>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1800"/>
      </w:tblGrid>
      <w:tr w:rsidR="0057512F" w14:paraId="437BC492" w14:textId="77777777" w:rsidTr="00E24451">
        <w:trPr>
          <w:trHeight w:val="792"/>
        </w:trPr>
        <w:tc>
          <w:tcPr>
            <w:tcW w:w="578" w:type="dxa"/>
            <w:shd w:val="clear" w:color="auto" w:fill="D9D9D9"/>
          </w:tcPr>
          <w:p w14:paraId="5ECE5E42" w14:textId="77777777" w:rsidR="0057512F" w:rsidRDefault="0057512F" w:rsidP="00E24451">
            <w:pPr>
              <w:pStyle w:val="TableParagraph"/>
              <w:spacing w:before="119"/>
              <w:ind w:left="107" w:right="113"/>
              <w:rPr>
                <w:b/>
                <w:sz w:val="24"/>
              </w:rPr>
            </w:pPr>
            <w:r>
              <w:rPr>
                <w:b/>
                <w:spacing w:val="-4"/>
                <w:sz w:val="24"/>
              </w:rPr>
              <w:lastRenderedPageBreak/>
              <w:t xml:space="preserve">Nr. </w:t>
            </w:r>
            <w:r>
              <w:rPr>
                <w:b/>
                <w:spacing w:val="-5"/>
                <w:sz w:val="24"/>
              </w:rPr>
              <w:t>d/o</w:t>
            </w:r>
          </w:p>
        </w:tc>
        <w:tc>
          <w:tcPr>
            <w:tcW w:w="7249" w:type="dxa"/>
            <w:shd w:val="clear" w:color="auto" w:fill="D9D9D9"/>
          </w:tcPr>
          <w:p w14:paraId="2E02EF0E" w14:textId="77777777" w:rsidR="0057512F" w:rsidRDefault="0057512F" w:rsidP="00E24451">
            <w:pPr>
              <w:pStyle w:val="TableParagraph"/>
              <w:spacing w:before="119"/>
              <w:ind w:left="1894"/>
              <w:rPr>
                <w:b/>
                <w:sz w:val="24"/>
              </w:rPr>
            </w:pPr>
            <w:r>
              <w:rPr>
                <w:b/>
                <w:sz w:val="24"/>
              </w:rPr>
              <w:t>Denumirea</w:t>
            </w:r>
            <w:r>
              <w:rPr>
                <w:b/>
                <w:spacing w:val="-3"/>
                <w:sz w:val="24"/>
              </w:rPr>
              <w:t xml:space="preserve"> </w:t>
            </w:r>
            <w:r>
              <w:rPr>
                <w:b/>
                <w:sz w:val="24"/>
              </w:rPr>
              <w:t>factorului</w:t>
            </w:r>
            <w:r>
              <w:rPr>
                <w:b/>
                <w:spacing w:val="-2"/>
                <w:sz w:val="24"/>
              </w:rPr>
              <w:t xml:space="preserve"> </w:t>
            </w:r>
            <w:r>
              <w:rPr>
                <w:b/>
                <w:sz w:val="24"/>
              </w:rPr>
              <w:t>de</w:t>
            </w:r>
            <w:r>
              <w:rPr>
                <w:b/>
                <w:spacing w:val="-2"/>
                <w:sz w:val="24"/>
              </w:rPr>
              <w:t xml:space="preserve"> evaluare</w:t>
            </w:r>
          </w:p>
        </w:tc>
        <w:tc>
          <w:tcPr>
            <w:tcW w:w="1800" w:type="dxa"/>
            <w:shd w:val="clear" w:color="auto" w:fill="D9D9D9"/>
          </w:tcPr>
          <w:p w14:paraId="4199C733" w14:textId="77777777" w:rsidR="0057512F" w:rsidRDefault="0057512F" w:rsidP="00E24451">
            <w:pPr>
              <w:pStyle w:val="TableParagraph"/>
              <w:spacing w:before="119"/>
              <w:ind w:left="291"/>
              <w:rPr>
                <w:b/>
                <w:sz w:val="24"/>
              </w:rPr>
            </w:pPr>
            <w:r>
              <w:rPr>
                <w:b/>
                <w:spacing w:val="-2"/>
                <w:sz w:val="24"/>
              </w:rPr>
              <w:t>Ponderea%</w:t>
            </w:r>
          </w:p>
        </w:tc>
      </w:tr>
      <w:tr w:rsidR="0057512F" w14:paraId="08F58EB3" w14:textId="77777777" w:rsidTr="00E24451">
        <w:trPr>
          <w:trHeight w:val="671"/>
        </w:trPr>
        <w:tc>
          <w:tcPr>
            <w:tcW w:w="578" w:type="dxa"/>
          </w:tcPr>
          <w:p w14:paraId="7E30F518" w14:textId="77777777" w:rsidR="0057512F" w:rsidRDefault="0057512F" w:rsidP="00E24451">
            <w:pPr>
              <w:pStyle w:val="TableParagraph"/>
              <w:spacing w:before="114"/>
              <w:ind w:left="107"/>
              <w:rPr>
                <w:sz w:val="24"/>
              </w:rPr>
            </w:pPr>
            <w:r>
              <w:rPr>
                <w:spacing w:val="-10"/>
                <w:sz w:val="24"/>
              </w:rPr>
              <w:t>1</w:t>
            </w:r>
          </w:p>
        </w:tc>
        <w:tc>
          <w:tcPr>
            <w:tcW w:w="7249" w:type="dxa"/>
          </w:tcPr>
          <w:p w14:paraId="373794AD" w14:textId="77777777" w:rsidR="0057512F" w:rsidRDefault="0057512F" w:rsidP="00E24451">
            <w:pPr>
              <w:pStyle w:val="TableParagraph"/>
              <w:spacing w:before="99" w:line="270" w:lineRule="atLeast"/>
              <w:ind w:left="828" w:right="200"/>
              <w:rPr>
                <w:sz w:val="24"/>
              </w:rPr>
            </w:pPr>
            <w:r>
              <w:rPr>
                <w:color w:val="2C2C2D"/>
                <w:sz w:val="24"/>
              </w:rPr>
              <w:t>-</w:t>
            </w:r>
            <w:r>
              <w:rPr>
                <w:color w:val="2C2C2D"/>
                <w:spacing w:val="-7"/>
                <w:sz w:val="24"/>
              </w:rPr>
              <w:t xml:space="preserve"> </w:t>
            </w:r>
            <w:r>
              <w:rPr>
                <w:color w:val="2C2C2D"/>
                <w:sz w:val="24"/>
              </w:rPr>
              <w:t>Calificarea</w:t>
            </w:r>
            <w:r>
              <w:rPr>
                <w:color w:val="2C2C2D"/>
                <w:spacing w:val="-7"/>
                <w:sz w:val="24"/>
              </w:rPr>
              <w:t xml:space="preserve"> </w:t>
            </w:r>
            <w:r>
              <w:rPr>
                <w:color w:val="2C2C2D"/>
                <w:sz w:val="24"/>
              </w:rPr>
              <w:t>actelelor</w:t>
            </w:r>
            <w:r>
              <w:rPr>
                <w:color w:val="2C2C2D"/>
                <w:spacing w:val="-7"/>
                <w:sz w:val="24"/>
              </w:rPr>
              <w:t xml:space="preserve"> </w:t>
            </w:r>
            <w:r>
              <w:rPr>
                <w:color w:val="2C2C2D"/>
                <w:sz w:val="24"/>
              </w:rPr>
              <w:t>obligatorii</w:t>
            </w:r>
            <w:r>
              <w:rPr>
                <w:color w:val="2C2C2D"/>
                <w:spacing w:val="-5"/>
                <w:sz w:val="24"/>
              </w:rPr>
              <w:t xml:space="preserve"> </w:t>
            </w:r>
            <w:r>
              <w:rPr>
                <w:color w:val="2C2C2D"/>
                <w:sz w:val="24"/>
              </w:rPr>
              <w:t>c</w:t>
            </w:r>
            <w:r>
              <w:rPr>
                <w:sz w:val="24"/>
              </w:rPr>
              <w:t>onform</w:t>
            </w:r>
            <w:r>
              <w:rPr>
                <w:spacing w:val="-6"/>
                <w:sz w:val="24"/>
              </w:rPr>
              <w:t xml:space="preserve"> </w:t>
            </w:r>
            <w:r>
              <w:rPr>
                <w:sz w:val="24"/>
              </w:rPr>
              <w:t>anuntului</w:t>
            </w:r>
            <w:r>
              <w:rPr>
                <w:spacing w:val="-6"/>
                <w:sz w:val="24"/>
              </w:rPr>
              <w:t xml:space="preserve"> </w:t>
            </w:r>
            <w:r>
              <w:rPr>
                <w:sz w:val="24"/>
              </w:rPr>
              <w:t xml:space="preserve">de </w:t>
            </w:r>
            <w:r>
              <w:rPr>
                <w:spacing w:val="-2"/>
                <w:sz w:val="24"/>
              </w:rPr>
              <w:t>participare</w:t>
            </w:r>
          </w:p>
        </w:tc>
        <w:tc>
          <w:tcPr>
            <w:tcW w:w="1800" w:type="dxa"/>
          </w:tcPr>
          <w:p w14:paraId="6A4F8D88" w14:textId="77777777" w:rsidR="0057512F" w:rsidRDefault="0057512F" w:rsidP="00E24451">
            <w:pPr>
              <w:pStyle w:val="TableParagraph"/>
              <w:spacing w:before="114"/>
              <w:ind w:left="6" w:right="141"/>
              <w:rPr>
                <w:sz w:val="24"/>
              </w:rPr>
            </w:pPr>
            <w:r>
              <w:rPr>
                <w:spacing w:val="-5"/>
                <w:sz w:val="24"/>
              </w:rPr>
              <w:t>50</w:t>
            </w:r>
          </w:p>
        </w:tc>
      </w:tr>
      <w:tr w:rsidR="0057512F" w14:paraId="4D7DE6AE" w14:textId="77777777" w:rsidTr="00E24451">
        <w:trPr>
          <w:trHeight w:val="3160"/>
        </w:trPr>
        <w:tc>
          <w:tcPr>
            <w:tcW w:w="578" w:type="dxa"/>
          </w:tcPr>
          <w:p w14:paraId="4F7018E8" w14:textId="77777777" w:rsidR="0057512F" w:rsidRDefault="0057512F" w:rsidP="00E24451">
            <w:pPr>
              <w:pStyle w:val="TableParagraph"/>
              <w:spacing w:before="114"/>
              <w:ind w:left="107"/>
              <w:rPr>
                <w:sz w:val="24"/>
              </w:rPr>
            </w:pPr>
            <w:r>
              <w:rPr>
                <w:spacing w:val="-10"/>
                <w:sz w:val="24"/>
              </w:rPr>
              <w:t>2</w:t>
            </w:r>
          </w:p>
        </w:tc>
        <w:tc>
          <w:tcPr>
            <w:tcW w:w="7249" w:type="dxa"/>
          </w:tcPr>
          <w:p w14:paraId="1A7858BF" w14:textId="77777777" w:rsidR="0057512F" w:rsidRDefault="0057512F" w:rsidP="00E24451">
            <w:pPr>
              <w:pStyle w:val="TableParagraph"/>
              <w:ind w:left="468" w:hanging="360"/>
              <w:rPr>
                <w:sz w:val="24"/>
              </w:rPr>
            </w:pPr>
            <w:r>
              <w:rPr>
                <w:b/>
                <w:sz w:val="24"/>
              </w:rPr>
              <w:t>DECLARAȚIE</w:t>
            </w:r>
            <w:r>
              <w:rPr>
                <w:b/>
                <w:spacing w:val="-5"/>
                <w:sz w:val="24"/>
              </w:rPr>
              <w:t xml:space="preserve"> </w:t>
            </w:r>
            <w:r>
              <w:rPr>
                <w:sz w:val="24"/>
              </w:rPr>
              <w:t>privind</w:t>
            </w:r>
            <w:r>
              <w:rPr>
                <w:spacing w:val="-6"/>
                <w:sz w:val="24"/>
              </w:rPr>
              <w:t xml:space="preserve"> </w:t>
            </w:r>
            <w:r>
              <w:rPr>
                <w:sz w:val="24"/>
              </w:rPr>
              <w:t>experienţa</w:t>
            </w:r>
            <w:r>
              <w:rPr>
                <w:spacing w:val="-6"/>
                <w:sz w:val="24"/>
              </w:rPr>
              <w:t xml:space="preserve"> </w:t>
            </w:r>
            <w:r>
              <w:rPr>
                <w:sz w:val="24"/>
              </w:rPr>
              <w:t>similară</w:t>
            </w:r>
            <w:r>
              <w:rPr>
                <w:spacing w:val="-8"/>
                <w:sz w:val="24"/>
              </w:rPr>
              <w:t xml:space="preserve"> </w:t>
            </w:r>
            <w:r>
              <w:rPr>
                <w:sz w:val="24"/>
              </w:rPr>
              <w:t>și</w:t>
            </w:r>
            <w:r>
              <w:rPr>
                <w:spacing w:val="-6"/>
                <w:sz w:val="24"/>
              </w:rPr>
              <w:t xml:space="preserve"> </w:t>
            </w:r>
            <w:r>
              <w:rPr>
                <w:sz w:val="24"/>
              </w:rPr>
              <w:t>anume</w:t>
            </w:r>
            <w:r>
              <w:rPr>
                <w:spacing w:val="-6"/>
                <w:sz w:val="24"/>
              </w:rPr>
              <w:t xml:space="preserve"> </w:t>
            </w:r>
            <w:r>
              <w:rPr>
                <w:sz w:val="24"/>
              </w:rPr>
              <w:t>experiența</w:t>
            </w:r>
            <w:r>
              <w:rPr>
                <w:spacing w:val="-6"/>
                <w:sz w:val="24"/>
              </w:rPr>
              <w:t xml:space="preserve"> </w:t>
            </w:r>
            <w:r>
              <w:rPr>
                <w:sz w:val="24"/>
              </w:rPr>
              <w:t>privind proiectarea promt a secției de chirurgie</w:t>
            </w:r>
          </w:p>
          <w:p w14:paraId="15F15069" w14:textId="77777777" w:rsidR="0057512F" w:rsidRDefault="0057512F" w:rsidP="0057512F">
            <w:pPr>
              <w:pStyle w:val="TableParagraph"/>
              <w:numPr>
                <w:ilvl w:val="0"/>
                <w:numId w:val="35"/>
              </w:numPr>
              <w:tabs>
                <w:tab w:val="left" w:pos="471"/>
              </w:tabs>
              <w:spacing w:before="85" w:line="242" w:lineRule="auto"/>
              <w:ind w:right="467" w:firstLine="0"/>
              <w:rPr>
                <w:b/>
                <w:sz w:val="24"/>
              </w:rPr>
            </w:pPr>
            <w:r>
              <w:rPr>
                <w:b/>
                <w:sz w:val="24"/>
              </w:rPr>
              <w:t>valoarea</w:t>
            </w:r>
            <w:r>
              <w:rPr>
                <w:b/>
                <w:spacing w:val="-6"/>
                <w:sz w:val="24"/>
              </w:rPr>
              <w:t xml:space="preserve"> </w:t>
            </w:r>
            <w:r>
              <w:rPr>
                <w:b/>
                <w:sz w:val="24"/>
              </w:rPr>
              <w:t>cumulată</w:t>
            </w:r>
            <w:r>
              <w:rPr>
                <w:b/>
                <w:spacing w:val="-6"/>
                <w:sz w:val="24"/>
              </w:rPr>
              <w:t xml:space="preserve"> </w:t>
            </w:r>
            <w:r>
              <w:rPr>
                <w:b/>
                <w:sz w:val="24"/>
              </w:rPr>
              <w:t>a</w:t>
            </w:r>
            <w:r>
              <w:rPr>
                <w:b/>
                <w:spacing w:val="-5"/>
                <w:sz w:val="24"/>
              </w:rPr>
              <w:t xml:space="preserve"> </w:t>
            </w:r>
            <w:r>
              <w:rPr>
                <w:b/>
                <w:sz w:val="24"/>
              </w:rPr>
              <w:t>tuturor</w:t>
            </w:r>
            <w:r>
              <w:rPr>
                <w:b/>
                <w:spacing w:val="-7"/>
                <w:sz w:val="24"/>
              </w:rPr>
              <w:t xml:space="preserve"> </w:t>
            </w:r>
            <w:r>
              <w:rPr>
                <w:b/>
                <w:sz w:val="24"/>
              </w:rPr>
              <w:t>contractelor</w:t>
            </w:r>
            <w:r>
              <w:rPr>
                <w:b/>
                <w:spacing w:val="-7"/>
                <w:sz w:val="24"/>
              </w:rPr>
              <w:t xml:space="preserve"> </w:t>
            </w:r>
            <w:r>
              <w:rPr>
                <w:b/>
                <w:sz w:val="24"/>
              </w:rPr>
              <w:t>executate</w:t>
            </w:r>
            <w:r>
              <w:rPr>
                <w:b/>
                <w:spacing w:val="-7"/>
                <w:sz w:val="24"/>
              </w:rPr>
              <w:t xml:space="preserve"> </w:t>
            </w:r>
            <w:r>
              <w:rPr>
                <w:b/>
                <w:sz w:val="24"/>
              </w:rPr>
              <w:t>în</w:t>
            </w:r>
            <w:r>
              <w:rPr>
                <w:b/>
                <w:spacing w:val="-5"/>
                <w:sz w:val="24"/>
              </w:rPr>
              <w:t xml:space="preserve"> </w:t>
            </w:r>
            <w:r>
              <w:rPr>
                <w:b/>
                <w:sz w:val="24"/>
              </w:rPr>
              <w:t>ultimul an de activitate să fie egală sau mai mare decât valoarea viitorului contract,</w:t>
            </w:r>
            <w:r>
              <w:rPr>
                <w:b/>
                <w:spacing w:val="40"/>
                <w:sz w:val="24"/>
              </w:rPr>
              <w:t xml:space="preserve"> </w:t>
            </w:r>
            <w:r>
              <w:rPr>
                <w:b/>
                <w:sz w:val="24"/>
                <w:u w:val="single"/>
              </w:rPr>
              <w:t>inclusv:</w:t>
            </w:r>
          </w:p>
          <w:p w14:paraId="65A68863" w14:textId="77777777" w:rsidR="0057512F" w:rsidRDefault="0057512F" w:rsidP="0057512F">
            <w:pPr>
              <w:pStyle w:val="TableParagraph"/>
              <w:numPr>
                <w:ilvl w:val="1"/>
                <w:numId w:val="35"/>
              </w:numPr>
              <w:tabs>
                <w:tab w:val="left" w:pos="572"/>
              </w:tabs>
              <w:spacing w:before="88"/>
              <w:ind w:right="1408" w:firstLine="60"/>
              <w:rPr>
                <w:b/>
                <w:sz w:val="24"/>
              </w:rPr>
            </w:pPr>
            <w:r>
              <w:rPr>
                <w:b/>
                <w:sz w:val="24"/>
              </w:rPr>
              <w:t>contracte</w:t>
            </w:r>
            <w:r>
              <w:rPr>
                <w:b/>
                <w:spacing w:val="-7"/>
                <w:sz w:val="24"/>
              </w:rPr>
              <w:t xml:space="preserve"> </w:t>
            </w:r>
            <w:r>
              <w:rPr>
                <w:b/>
                <w:sz w:val="24"/>
              </w:rPr>
              <w:t>si</w:t>
            </w:r>
            <w:r>
              <w:rPr>
                <w:b/>
                <w:spacing w:val="-6"/>
                <w:sz w:val="24"/>
              </w:rPr>
              <w:t xml:space="preserve"> </w:t>
            </w:r>
            <w:r>
              <w:rPr>
                <w:b/>
                <w:sz w:val="24"/>
              </w:rPr>
              <w:t>procese</w:t>
            </w:r>
            <w:r>
              <w:rPr>
                <w:b/>
                <w:spacing w:val="-5"/>
                <w:sz w:val="24"/>
              </w:rPr>
              <w:t xml:space="preserve"> </w:t>
            </w:r>
            <w:r>
              <w:rPr>
                <w:b/>
                <w:sz w:val="24"/>
              </w:rPr>
              <w:t>verbale</w:t>
            </w:r>
            <w:r>
              <w:rPr>
                <w:b/>
                <w:spacing w:val="-6"/>
                <w:sz w:val="24"/>
              </w:rPr>
              <w:t xml:space="preserve"> </w:t>
            </w:r>
            <w:r>
              <w:rPr>
                <w:b/>
                <w:sz w:val="24"/>
              </w:rPr>
              <w:t>de</w:t>
            </w:r>
            <w:r>
              <w:rPr>
                <w:b/>
                <w:spacing w:val="-6"/>
                <w:sz w:val="24"/>
              </w:rPr>
              <w:t xml:space="preserve"> </w:t>
            </w:r>
            <w:r>
              <w:rPr>
                <w:b/>
                <w:sz w:val="24"/>
              </w:rPr>
              <w:t>executie</w:t>
            </w:r>
            <w:r>
              <w:rPr>
                <w:b/>
                <w:spacing w:val="-8"/>
                <w:sz w:val="24"/>
              </w:rPr>
              <w:t xml:space="preserve"> </w:t>
            </w:r>
            <w:r>
              <w:rPr>
                <w:b/>
                <w:sz w:val="24"/>
              </w:rPr>
              <w:t>a</w:t>
            </w:r>
            <w:r>
              <w:rPr>
                <w:b/>
                <w:spacing w:val="-6"/>
                <w:sz w:val="24"/>
              </w:rPr>
              <w:t xml:space="preserve"> </w:t>
            </w:r>
            <w:r>
              <w:rPr>
                <w:b/>
                <w:sz w:val="24"/>
              </w:rPr>
              <w:t xml:space="preserve">lucrărilor </w:t>
            </w:r>
            <w:r>
              <w:rPr>
                <w:b/>
                <w:spacing w:val="-2"/>
                <w:sz w:val="24"/>
              </w:rPr>
              <w:t>similare;</w:t>
            </w:r>
          </w:p>
          <w:p w14:paraId="40CB194D" w14:textId="77777777" w:rsidR="0057512F" w:rsidRDefault="0057512F" w:rsidP="0057512F">
            <w:pPr>
              <w:pStyle w:val="TableParagraph"/>
              <w:numPr>
                <w:ilvl w:val="2"/>
                <w:numId w:val="35"/>
              </w:numPr>
              <w:tabs>
                <w:tab w:val="left" w:pos="828"/>
              </w:tabs>
              <w:spacing w:before="121"/>
              <w:rPr>
                <w:b/>
                <w:sz w:val="24"/>
              </w:rPr>
            </w:pPr>
            <w:r>
              <w:rPr>
                <w:b/>
                <w:sz w:val="24"/>
              </w:rPr>
              <w:t>scrisori</w:t>
            </w:r>
            <w:r>
              <w:rPr>
                <w:b/>
                <w:spacing w:val="-2"/>
                <w:sz w:val="24"/>
              </w:rPr>
              <w:t xml:space="preserve"> </w:t>
            </w:r>
            <w:r>
              <w:rPr>
                <w:b/>
                <w:sz w:val="24"/>
              </w:rPr>
              <w:t>de</w:t>
            </w:r>
            <w:r>
              <w:rPr>
                <w:b/>
                <w:spacing w:val="-2"/>
                <w:sz w:val="24"/>
              </w:rPr>
              <w:t xml:space="preserve"> </w:t>
            </w:r>
            <w:r>
              <w:rPr>
                <w:b/>
                <w:sz w:val="24"/>
              </w:rPr>
              <w:t>recomadare instituții</w:t>
            </w:r>
            <w:r>
              <w:rPr>
                <w:b/>
                <w:spacing w:val="-1"/>
                <w:sz w:val="24"/>
              </w:rPr>
              <w:t xml:space="preserve"> </w:t>
            </w:r>
            <w:r>
              <w:rPr>
                <w:b/>
                <w:sz w:val="24"/>
              </w:rPr>
              <w:t>de</w:t>
            </w:r>
            <w:r>
              <w:rPr>
                <w:b/>
                <w:spacing w:val="-2"/>
                <w:sz w:val="24"/>
              </w:rPr>
              <w:t xml:space="preserve"> </w:t>
            </w:r>
            <w:r>
              <w:rPr>
                <w:b/>
                <w:spacing w:val="-4"/>
                <w:sz w:val="24"/>
              </w:rPr>
              <w:t>stat</w:t>
            </w:r>
          </w:p>
          <w:p w14:paraId="4A9688EC" w14:textId="77777777" w:rsidR="0057512F" w:rsidRDefault="0057512F" w:rsidP="00E24451">
            <w:pPr>
              <w:pStyle w:val="TableParagraph"/>
              <w:spacing w:before="79" w:line="270" w:lineRule="atLeast"/>
              <w:ind w:left="213" w:right="127"/>
              <w:rPr>
                <w:sz w:val="24"/>
              </w:rPr>
            </w:pPr>
            <w:r>
              <w:rPr>
                <w:sz w:val="24"/>
              </w:rPr>
              <w:t>Declarație</w:t>
            </w:r>
            <w:r>
              <w:rPr>
                <w:spacing w:val="-15"/>
                <w:sz w:val="24"/>
              </w:rPr>
              <w:t xml:space="preserve"> </w:t>
            </w:r>
            <w:r>
              <w:rPr>
                <w:sz w:val="24"/>
              </w:rPr>
              <w:t>privind</w:t>
            </w:r>
            <w:r>
              <w:rPr>
                <w:spacing w:val="3"/>
                <w:sz w:val="24"/>
              </w:rPr>
              <w:t xml:space="preserve"> </w:t>
            </w:r>
            <w:r>
              <w:rPr>
                <w:sz w:val="24"/>
              </w:rPr>
              <w:t>lista</w:t>
            </w:r>
            <w:r>
              <w:rPr>
                <w:spacing w:val="-15"/>
                <w:sz w:val="24"/>
              </w:rPr>
              <w:t xml:space="preserve"> </w:t>
            </w:r>
            <w:r>
              <w:rPr>
                <w:sz w:val="24"/>
              </w:rPr>
              <w:t>principalelor</w:t>
            </w:r>
            <w:r>
              <w:rPr>
                <w:spacing w:val="-8"/>
                <w:sz w:val="24"/>
              </w:rPr>
              <w:t xml:space="preserve"> </w:t>
            </w:r>
            <w:r>
              <w:rPr>
                <w:sz w:val="24"/>
              </w:rPr>
              <w:t>lucrări/servicii</w:t>
            </w:r>
            <w:r>
              <w:rPr>
                <w:spacing w:val="-8"/>
                <w:sz w:val="24"/>
              </w:rPr>
              <w:t xml:space="preserve"> </w:t>
            </w:r>
            <w:r>
              <w:rPr>
                <w:sz w:val="24"/>
              </w:rPr>
              <w:t>executate</w:t>
            </w:r>
            <w:r>
              <w:rPr>
                <w:spacing w:val="-8"/>
                <w:sz w:val="24"/>
              </w:rPr>
              <w:t xml:space="preserve"> </w:t>
            </w:r>
            <w:r>
              <w:rPr>
                <w:sz w:val="24"/>
              </w:rPr>
              <w:t>în</w:t>
            </w:r>
            <w:r>
              <w:rPr>
                <w:spacing w:val="-8"/>
                <w:sz w:val="24"/>
              </w:rPr>
              <w:t xml:space="preserve"> </w:t>
            </w:r>
            <w:r>
              <w:rPr>
                <w:sz w:val="24"/>
              </w:rPr>
              <w:t>ultimii 3 ani de activitate,</w:t>
            </w:r>
          </w:p>
        </w:tc>
        <w:tc>
          <w:tcPr>
            <w:tcW w:w="1800" w:type="dxa"/>
          </w:tcPr>
          <w:p w14:paraId="0C0F996F" w14:textId="77777777" w:rsidR="0057512F" w:rsidRDefault="0057512F" w:rsidP="00E24451">
            <w:pPr>
              <w:pStyle w:val="TableParagraph"/>
              <w:spacing w:before="114"/>
              <w:ind w:left="141" w:right="135"/>
              <w:rPr>
                <w:sz w:val="24"/>
              </w:rPr>
            </w:pPr>
            <w:r>
              <w:rPr>
                <w:spacing w:val="-5"/>
                <w:sz w:val="24"/>
              </w:rPr>
              <w:t>30</w:t>
            </w:r>
          </w:p>
        </w:tc>
      </w:tr>
      <w:tr w:rsidR="0057512F" w14:paraId="1930F583" w14:textId="77777777" w:rsidTr="00E24451">
        <w:trPr>
          <w:trHeight w:val="518"/>
        </w:trPr>
        <w:tc>
          <w:tcPr>
            <w:tcW w:w="578" w:type="dxa"/>
          </w:tcPr>
          <w:p w14:paraId="72077341" w14:textId="77777777" w:rsidR="0057512F" w:rsidRDefault="0057512F" w:rsidP="00E24451">
            <w:pPr>
              <w:pStyle w:val="TableParagraph"/>
              <w:spacing w:before="116"/>
              <w:ind w:left="107"/>
              <w:rPr>
                <w:sz w:val="24"/>
              </w:rPr>
            </w:pPr>
            <w:r>
              <w:rPr>
                <w:spacing w:val="-10"/>
                <w:sz w:val="24"/>
              </w:rPr>
              <w:t>3</w:t>
            </w:r>
          </w:p>
        </w:tc>
        <w:tc>
          <w:tcPr>
            <w:tcW w:w="7249" w:type="dxa"/>
          </w:tcPr>
          <w:p w14:paraId="22DD80D9" w14:textId="77777777" w:rsidR="0057512F" w:rsidRDefault="0057512F" w:rsidP="00E24451">
            <w:pPr>
              <w:pStyle w:val="TableParagraph"/>
              <w:tabs>
                <w:tab w:val="left" w:pos="828"/>
              </w:tabs>
              <w:spacing w:before="116"/>
              <w:ind w:left="468"/>
              <w:rPr>
                <w:sz w:val="24"/>
              </w:rPr>
            </w:pPr>
            <w:r>
              <w:rPr>
                <w:color w:val="2C2C2D"/>
                <w:spacing w:val="-10"/>
                <w:sz w:val="20"/>
              </w:rPr>
              <w:t>-</w:t>
            </w:r>
            <w:r>
              <w:rPr>
                <w:color w:val="2C2C2D"/>
                <w:sz w:val="20"/>
              </w:rPr>
              <w:tab/>
            </w:r>
            <w:r>
              <w:rPr>
                <w:color w:val="2C2C2D"/>
                <w:sz w:val="24"/>
              </w:rPr>
              <w:t>Perioada</w:t>
            </w:r>
            <w:r>
              <w:rPr>
                <w:color w:val="2C2C2D"/>
                <w:spacing w:val="-2"/>
                <w:sz w:val="24"/>
              </w:rPr>
              <w:t xml:space="preserve"> </w:t>
            </w:r>
            <w:r>
              <w:rPr>
                <w:color w:val="2C2C2D"/>
                <w:sz w:val="24"/>
              </w:rPr>
              <w:t>de</w:t>
            </w:r>
            <w:r>
              <w:rPr>
                <w:color w:val="2C2C2D"/>
                <w:spacing w:val="-1"/>
                <w:sz w:val="24"/>
              </w:rPr>
              <w:t xml:space="preserve"> </w:t>
            </w:r>
            <w:r>
              <w:rPr>
                <w:color w:val="2C2C2D"/>
                <w:sz w:val="24"/>
              </w:rPr>
              <w:t>executie</w:t>
            </w:r>
            <w:r>
              <w:rPr>
                <w:color w:val="2C2C2D"/>
                <w:spacing w:val="-1"/>
                <w:sz w:val="24"/>
              </w:rPr>
              <w:t xml:space="preserve"> </w:t>
            </w:r>
            <w:r>
              <w:rPr>
                <w:color w:val="2C2C2D"/>
                <w:sz w:val="24"/>
              </w:rPr>
              <w:t>(graficul</w:t>
            </w:r>
            <w:r>
              <w:rPr>
                <w:color w:val="2C2C2D"/>
                <w:spacing w:val="-2"/>
                <w:sz w:val="24"/>
              </w:rPr>
              <w:t xml:space="preserve"> </w:t>
            </w:r>
            <w:r>
              <w:rPr>
                <w:color w:val="2C2C2D"/>
                <w:sz w:val="24"/>
              </w:rPr>
              <w:t>de</w:t>
            </w:r>
            <w:r>
              <w:rPr>
                <w:color w:val="2C2C2D"/>
                <w:spacing w:val="-1"/>
                <w:sz w:val="24"/>
              </w:rPr>
              <w:t xml:space="preserve"> </w:t>
            </w:r>
            <w:r>
              <w:rPr>
                <w:color w:val="2C2C2D"/>
                <w:spacing w:val="-2"/>
                <w:sz w:val="24"/>
              </w:rPr>
              <w:t>executie)</w:t>
            </w:r>
          </w:p>
        </w:tc>
        <w:tc>
          <w:tcPr>
            <w:tcW w:w="1800" w:type="dxa"/>
          </w:tcPr>
          <w:p w14:paraId="26A4BE9B" w14:textId="77777777" w:rsidR="0057512F" w:rsidRDefault="0057512F" w:rsidP="00E24451">
            <w:pPr>
              <w:pStyle w:val="TableParagraph"/>
              <w:spacing w:before="116"/>
              <w:ind w:left="141" w:right="135"/>
              <w:rPr>
                <w:sz w:val="24"/>
              </w:rPr>
            </w:pPr>
            <w:r>
              <w:rPr>
                <w:spacing w:val="-5"/>
                <w:sz w:val="24"/>
              </w:rPr>
              <w:t>20</w:t>
            </w:r>
          </w:p>
        </w:tc>
      </w:tr>
      <w:tr w:rsidR="0057512F" w14:paraId="31748E5C" w14:textId="77777777" w:rsidTr="00E24451">
        <w:trPr>
          <w:trHeight w:val="515"/>
        </w:trPr>
        <w:tc>
          <w:tcPr>
            <w:tcW w:w="578" w:type="dxa"/>
          </w:tcPr>
          <w:p w14:paraId="064754B9" w14:textId="77777777" w:rsidR="0057512F" w:rsidRDefault="0057512F" w:rsidP="00E24451">
            <w:pPr>
              <w:pStyle w:val="TableParagraph"/>
              <w:rPr>
                <w:sz w:val="24"/>
              </w:rPr>
            </w:pPr>
          </w:p>
        </w:tc>
        <w:tc>
          <w:tcPr>
            <w:tcW w:w="7249" w:type="dxa"/>
          </w:tcPr>
          <w:p w14:paraId="7989DE2C" w14:textId="77777777" w:rsidR="0057512F" w:rsidRDefault="0057512F" w:rsidP="00E24451">
            <w:pPr>
              <w:pStyle w:val="TableParagraph"/>
              <w:spacing w:before="114"/>
              <w:ind w:left="108"/>
              <w:rPr>
                <w:sz w:val="24"/>
              </w:rPr>
            </w:pPr>
            <w:r>
              <w:rPr>
                <w:color w:val="2C2C2D"/>
                <w:spacing w:val="-2"/>
                <w:sz w:val="24"/>
              </w:rPr>
              <w:t>TOTAL</w:t>
            </w:r>
          </w:p>
        </w:tc>
        <w:tc>
          <w:tcPr>
            <w:tcW w:w="1800" w:type="dxa"/>
          </w:tcPr>
          <w:p w14:paraId="391D3B31" w14:textId="77777777" w:rsidR="0057512F" w:rsidRDefault="0057512F" w:rsidP="00E24451">
            <w:pPr>
              <w:pStyle w:val="TableParagraph"/>
              <w:spacing w:before="114"/>
              <w:ind w:left="141" w:right="135"/>
              <w:rPr>
                <w:sz w:val="24"/>
              </w:rPr>
            </w:pPr>
            <w:r>
              <w:rPr>
                <w:spacing w:val="-5"/>
                <w:sz w:val="24"/>
              </w:rPr>
              <w:t>100</w:t>
            </w:r>
          </w:p>
        </w:tc>
      </w:tr>
    </w:tbl>
    <w:p w14:paraId="5F8624CE" w14:textId="77777777" w:rsidR="0057512F" w:rsidRDefault="0057512F" w:rsidP="0057512F">
      <w:pPr>
        <w:spacing w:before="259"/>
        <w:rPr>
          <w:b/>
        </w:rPr>
      </w:pPr>
    </w:p>
    <w:p w14:paraId="383ED452" w14:textId="77777777" w:rsidR="0057512F" w:rsidRDefault="0057512F" w:rsidP="0057512F">
      <w:pPr>
        <w:pStyle w:val="a"/>
        <w:widowControl w:val="0"/>
        <w:numPr>
          <w:ilvl w:val="0"/>
          <w:numId w:val="37"/>
        </w:numPr>
        <w:tabs>
          <w:tab w:val="clear" w:pos="1134"/>
          <w:tab w:val="left" w:pos="935"/>
          <w:tab w:val="left" w:pos="5387"/>
        </w:tabs>
        <w:autoSpaceDE w:val="0"/>
        <w:autoSpaceDN w:val="0"/>
        <w:ind w:left="142" w:firstLine="284"/>
        <w:jc w:val="left"/>
        <w:rPr>
          <w:b/>
        </w:rPr>
      </w:pPr>
      <w:proofErr w:type="spellStart"/>
      <w:r>
        <w:rPr>
          <w:b/>
        </w:rPr>
        <w:t>Termenul</w:t>
      </w:r>
      <w:proofErr w:type="spellEnd"/>
      <w:r>
        <w:rPr>
          <w:b/>
          <w:spacing w:val="-9"/>
        </w:rPr>
        <w:t xml:space="preserve"> </w:t>
      </w:r>
      <w:proofErr w:type="spellStart"/>
      <w:r>
        <w:rPr>
          <w:b/>
        </w:rPr>
        <w:t>limită</w:t>
      </w:r>
      <w:proofErr w:type="spellEnd"/>
      <w:r>
        <w:rPr>
          <w:b/>
          <w:spacing w:val="-4"/>
        </w:rPr>
        <w:t xml:space="preserve"> </w:t>
      </w:r>
      <w:r>
        <w:rPr>
          <w:b/>
        </w:rPr>
        <w:t>de</w:t>
      </w:r>
      <w:r>
        <w:rPr>
          <w:b/>
          <w:spacing w:val="-9"/>
        </w:rPr>
        <w:t xml:space="preserve"> </w:t>
      </w:r>
      <w:proofErr w:type="spellStart"/>
      <w:r>
        <w:rPr>
          <w:b/>
        </w:rPr>
        <w:t>depunere</w:t>
      </w:r>
      <w:proofErr w:type="spellEnd"/>
      <w:r>
        <w:rPr>
          <w:b/>
        </w:rPr>
        <w:t>/</w:t>
      </w:r>
      <w:proofErr w:type="spellStart"/>
      <w:r>
        <w:rPr>
          <w:b/>
        </w:rPr>
        <w:t>deschidere</w:t>
      </w:r>
      <w:proofErr w:type="spellEnd"/>
      <w:r>
        <w:rPr>
          <w:b/>
          <w:spacing w:val="-6"/>
        </w:rPr>
        <w:t xml:space="preserve"> </w:t>
      </w:r>
      <w:proofErr w:type="gramStart"/>
      <w:r>
        <w:rPr>
          <w:b/>
        </w:rPr>
        <w:t>a</w:t>
      </w:r>
      <w:proofErr w:type="gramEnd"/>
      <w:r>
        <w:rPr>
          <w:b/>
          <w:spacing w:val="-5"/>
        </w:rPr>
        <w:t xml:space="preserve"> </w:t>
      </w:r>
      <w:proofErr w:type="spellStart"/>
      <w:r>
        <w:rPr>
          <w:b/>
          <w:spacing w:val="-2"/>
        </w:rPr>
        <w:t>ofertelor</w:t>
      </w:r>
      <w:proofErr w:type="spellEnd"/>
      <w:r>
        <w:rPr>
          <w:b/>
          <w:spacing w:val="-2"/>
        </w:rPr>
        <w:t>:</w:t>
      </w:r>
    </w:p>
    <w:p w14:paraId="5D640D54" w14:textId="77777777" w:rsidR="0057512F" w:rsidRDefault="0057512F" w:rsidP="0057512F">
      <w:pPr>
        <w:spacing w:before="118"/>
        <w:ind w:left="849"/>
        <w:rPr>
          <w:i/>
        </w:rPr>
      </w:pPr>
      <w:r>
        <w:t>conform</w:t>
      </w:r>
      <w:r>
        <w:rPr>
          <w:spacing w:val="-15"/>
        </w:rPr>
        <w:t xml:space="preserve"> </w:t>
      </w:r>
      <w:r>
        <w:t>SIA</w:t>
      </w:r>
      <w:r>
        <w:rPr>
          <w:spacing w:val="-8"/>
        </w:rPr>
        <w:t xml:space="preserve"> </w:t>
      </w:r>
      <w:r>
        <w:t>RSAP</w:t>
      </w:r>
      <w:r>
        <w:rPr>
          <w:spacing w:val="-2"/>
        </w:rPr>
        <w:t xml:space="preserve"> </w:t>
      </w:r>
      <w:r>
        <w:t>/până</w:t>
      </w:r>
      <w:r>
        <w:rPr>
          <w:spacing w:val="-3"/>
        </w:rPr>
        <w:t xml:space="preserve"> </w:t>
      </w:r>
      <w:r>
        <w:t>la:</w:t>
      </w:r>
      <w:r>
        <w:rPr>
          <w:spacing w:val="-1"/>
        </w:rPr>
        <w:t xml:space="preserve"> </w:t>
      </w:r>
      <w:r>
        <w:rPr>
          <w:i/>
        </w:rPr>
        <w:t>[ora</w:t>
      </w:r>
      <w:r>
        <w:rPr>
          <w:i/>
          <w:spacing w:val="-3"/>
        </w:rPr>
        <w:t xml:space="preserve"> </w:t>
      </w:r>
      <w:r>
        <w:rPr>
          <w:i/>
        </w:rPr>
        <w:t>exactă],</w:t>
      </w:r>
      <w:r>
        <w:rPr>
          <w:i/>
          <w:spacing w:val="-2"/>
        </w:rPr>
        <w:t xml:space="preserve"> </w:t>
      </w:r>
      <w:r>
        <w:rPr>
          <w:i/>
        </w:rPr>
        <w:t>ora</w:t>
      </w:r>
      <w:r>
        <w:rPr>
          <w:i/>
          <w:spacing w:val="-4"/>
        </w:rPr>
        <w:t xml:space="preserve"> </w:t>
      </w:r>
      <w:r>
        <w:rPr>
          <w:i/>
        </w:rPr>
        <w:t>indicată</w:t>
      </w:r>
      <w:r>
        <w:rPr>
          <w:i/>
          <w:spacing w:val="-3"/>
        </w:rPr>
        <w:t xml:space="preserve"> </w:t>
      </w:r>
      <w:r>
        <w:rPr>
          <w:i/>
          <w:spacing w:val="-5"/>
        </w:rPr>
        <w:t>in</w:t>
      </w:r>
    </w:p>
    <w:p w14:paraId="62602A8D" w14:textId="77777777" w:rsidR="0057512F" w:rsidRDefault="0057512F" w:rsidP="0057512F">
      <w:pPr>
        <w:spacing w:before="235"/>
        <w:ind w:left="849"/>
      </w:pPr>
      <w:r>
        <w:t>SIA</w:t>
      </w:r>
      <w:r>
        <w:rPr>
          <w:spacing w:val="-12"/>
        </w:rPr>
        <w:t xml:space="preserve"> </w:t>
      </w:r>
      <w:r>
        <w:t>RSAP</w:t>
      </w:r>
      <w:r>
        <w:rPr>
          <w:spacing w:val="-1"/>
        </w:rPr>
        <w:t xml:space="preserve"> </w:t>
      </w:r>
      <w:r>
        <w:t>pe:</w:t>
      </w:r>
      <w:r>
        <w:rPr>
          <w:spacing w:val="38"/>
        </w:rPr>
        <w:t xml:space="preserve"> </w:t>
      </w:r>
      <w:r>
        <w:t>20</w:t>
      </w:r>
      <w:r>
        <w:rPr>
          <w:spacing w:val="-2"/>
        </w:rPr>
        <w:t xml:space="preserve"> </w:t>
      </w:r>
      <w:r>
        <w:t>zile</w:t>
      </w:r>
      <w:r>
        <w:rPr>
          <w:spacing w:val="-2"/>
        </w:rPr>
        <w:t xml:space="preserve"> </w:t>
      </w:r>
      <w:r>
        <w:rPr>
          <w:i/>
        </w:rPr>
        <w:t>[data]</w:t>
      </w:r>
      <w:r>
        <w:rPr>
          <w:i/>
          <w:spacing w:val="5"/>
        </w:rPr>
        <w:t xml:space="preserve"> </w:t>
      </w:r>
      <w:r>
        <w:rPr>
          <w:i/>
        </w:rPr>
        <w:t>indicată</w:t>
      </w:r>
      <w:r>
        <w:rPr>
          <w:i/>
          <w:spacing w:val="-1"/>
        </w:rPr>
        <w:t xml:space="preserve"> </w:t>
      </w:r>
      <w:r>
        <w:rPr>
          <w:i/>
        </w:rPr>
        <w:t>in</w:t>
      </w:r>
      <w:r>
        <w:rPr>
          <w:i/>
          <w:spacing w:val="-1"/>
        </w:rPr>
        <w:t xml:space="preserve"> </w:t>
      </w:r>
      <w:r>
        <w:t>SIA</w:t>
      </w:r>
      <w:r>
        <w:rPr>
          <w:spacing w:val="-1"/>
        </w:rPr>
        <w:t xml:space="preserve"> </w:t>
      </w:r>
      <w:r>
        <w:rPr>
          <w:spacing w:val="-4"/>
        </w:rPr>
        <w:t>RSAP</w:t>
      </w:r>
    </w:p>
    <w:p w14:paraId="1E4D57AA" w14:textId="77777777" w:rsidR="0057512F" w:rsidRDefault="0057512F" w:rsidP="0057512F">
      <w:pPr>
        <w:pStyle w:val="a"/>
        <w:widowControl w:val="0"/>
        <w:numPr>
          <w:ilvl w:val="0"/>
          <w:numId w:val="37"/>
        </w:numPr>
        <w:tabs>
          <w:tab w:val="clear" w:pos="1134"/>
          <w:tab w:val="left" w:pos="935"/>
        </w:tabs>
        <w:autoSpaceDE w:val="0"/>
        <w:autoSpaceDN w:val="0"/>
        <w:spacing w:before="130"/>
        <w:ind w:left="935" w:hanging="359"/>
        <w:jc w:val="left"/>
        <w:rPr>
          <w:b/>
        </w:rPr>
      </w:pPr>
      <w:proofErr w:type="spellStart"/>
      <w:r>
        <w:rPr>
          <w:b/>
        </w:rPr>
        <w:t>Adresa</w:t>
      </w:r>
      <w:proofErr w:type="spellEnd"/>
      <w:r>
        <w:rPr>
          <w:b/>
          <w:spacing w:val="-9"/>
        </w:rPr>
        <w:t xml:space="preserve"> </w:t>
      </w:r>
      <w:r>
        <w:rPr>
          <w:b/>
        </w:rPr>
        <w:t>la</w:t>
      </w:r>
      <w:r>
        <w:rPr>
          <w:b/>
          <w:spacing w:val="-4"/>
        </w:rPr>
        <w:t xml:space="preserve"> </w:t>
      </w:r>
      <w:r>
        <w:rPr>
          <w:b/>
        </w:rPr>
        <w:t>care</w:t>
      </w:r>
      <w:r>
        <w:rPr>
          <w:b/>
          <w:spacing w:val="-4"/>
        </w:rPr>
        <w:t xml:space="preserve"> </w:t>
      </w:r>
      <w:proofErr w:type="spellStart"/>
      <w:r>
        <w:rPr>
          <w:b/>
        </w:rPr>
        <w:t>trebuie</w:t>
      </w:r>
      <w:proofErr w:type="spellEnd"/>
      <w:r>
        <w:rPr>
          <w:b/>
          <w:spacing w:val="-5"/>
        </w:rPr>
        <w:t xml:space="preserve"> </w:t>
      </w:r>
      <w:proofErr w:type="spellStart"/>
      <w:r>
        <w:rPr>
          <w:b/>
        </w:rPr>
        <w:t>transmise</w:t>
      </w:r>
      <w:proofErr w:type="spellEnd"/>
      <w:r>
        <w:rPr>
          <w:b/>
          <w:spacing w:val="-4"/>
        </w:rPr>
        <w:t xml:space="preserve"> </w:t>
      </w:r>
      <w:proofErr w:type="spellStart"/>
      <w:r>
        <w:rPr>
          <w:b/>
        </w:rPr>
        <w:t>ofertele</w:t>
      </w:r>
      <w:proofErr w:type="spellEnd"/>
      <w:r>
        <w:rPr>
          <w:b/>
          <w:spacing w:val="-3"/>
        </w:rPr>
        <w:t xml:space="preserve"> </w:t>
      </w:r>
      <w:proofErr w:type="spellStart"/>
      <w:r>
        <w:rPr>
          <w:b/>
        </w:rPr>
        <w:t>sau</w:t>
      </w:r>
      <w:proofErr w:type="spellEnd"/>
      <w:r>
        <w:rPr>
          <w:b/>
          <w:spacing w:val="-4"/>
        </w:rPr>
        <w:t xml:space="preserve"> </w:t>
      </w:r>
      <w:proofErr w:type="spellStart"/>
      <w:r>
        <w:rPr>
          <w:b/>
        </w:rPr>
        <w:t>cererile</w:t>
      </w:r>
      <w:proofErr w:type="spellEnd"/>
      <w:r>
        <w:rPr>
          <w:b/>
          <w:spacing w:val="-4"/>
        </w:rPr>
        <w:t xml:space="preserve"> </w:t>
      </w:r>
      <w:r>
        <w:rPr>
          <w:b/>
        </w:rPr>
        <w:t>de</w:t>
      </w:r>
      <w:r>
        <w:rPr>
          <w:b/>
          <w:spacing w:val="-5"/>
        </w:rPr>
        <w:t xml:space="preserve"> </w:t>
      </w:r>
      <w:proofErr w:type="spellStart"/>
      <w:r>
        <w:rPr>
          <w:b/>
          <w:spacing w:val="-2"/>
        </w:rPr>
        <w:t>participare</w:t>
      </w:r>
      <w:proofErr w:type="spellEnd"/>
      <w:r>
        <w:rPr>
          <w:b/>
          <w:spacing w:val="-2"/>
        </w:rPr>
        <w:t>:</w:t>
      </w:r>
    </w:p>
    <w:p w14:paraId="1828D294" w14:textId="77777777" w:rsidR="0057512F" w:rsidRDefault="0057512F" w:rsidP="0057512F">
      <w:pPr>
        <w:spacing w:before="108"/>
        <w:ind w:left="849"/>
        <w:rPr>
          <w:i/>
        </w:rPr>
      </w:pPr>
      <w:r>
        <w:rPr>
          <w:i/>
        </w:rPr>
        <w:t>Ofertele</w:t>
      </w:r>
      <w:r>
        <w:rPr>
          <w:i/>
          <w:spacing w:val="-5"/>
        </w:rPr>
        <w:t xml:space="preserve"> </w:t>
      </w:r>
      <w:r>
        <w:rPr>
          <w:i/>
        </w:rPr>
        <w:t>sau</w:t>
      </w:r>
      <w:r>
        <w:rPr>
          <w:i/>
          <w:spacing w:val="-4"/>
        </w:rPr>
        <w:t xml:space="preserve"> </w:t>
      </w:r>
      <w:r>
        <w:rPr>
          <w:i/>
        </w:rPr>
        <w:t>cererile</w:t>
      </w:r>
      <w:r>
        <w:rPr>
          <w:i/>
          <w:spacing w:val="-3"/>
        </w:rPr>
        <w:t xml:space="preserve"> </w:t>
      </w:r>
      <w:r>
        <w:rPr>
          <w:i/>
        </w:rPr>
        <w:t>de</w:t>
      </w:r>
      <w:r>
        <w:rPr>
          <w:i/>
          <w:spacing w:val="-2"/>
        </w:rPr>
        <w:t xml:space="preserve"> </w:t>
      </w:r>
      <w:r>
        <w:rPr>
          <w:i/>
        </w:rPr>
        <w:t>participare</w:t>
      </w:r>
      <w:r>
        <w:rPr>
          <w:i/>
          <w:spacing w:val="-3"/>
        </w:rPr>
        <w:t xml:space="preserve"> </w:t>
      </w:r>
      <w:r>
        <w:rPr>
          <w:i/>
        </w:rPr>
        <w:t>vor</w:t>
      </w:r>
      <w:r>
        <w:rPr>
          <w:i/>
          <w:spacing w:val="-3"/>
        </w:rPr>
        <w:t xml:space="preserve"> </w:t>
      </w:r>
      <w:r>
        <w:rPr>
          <w:i/>
        </w:rPr>
        <w:t>fi</w:t>
      </w:r>
      <w:r>
        <w:rPr>
          <w:i/>
          <w:spacing w:val="-3"/>
        </w:rPr>
        <w:t xml:space="preserve"> </w:t>
      </w:r>
      <w:r>
        <w:rPr>
          <w:i/>
        </w:rPr>
        <w:t>depuse</w:t>
      </w:r>
      <w:r>
        <w:rPr>
          <w:i/>
          <w:spacing w:val="-1"/>
        </w:rPr>
        <w:t xml:space="preserve"> </w:t>
      </w:r>
      <w:r>
        <w:rPr>
          <w:i/>
        </w:rPr>
        <w:t>electronic</w:t>
      </w:r>
      <w:r>
        <w:rPr>
          <w:i/>
          <w:spacing w:val="-4"/>
        </w:rPr>
        <w:t xml:space="preserve"> </w:t>
      </w:r>
      <w:r>
        <w:rPr>
          <w:i/>
        </w:rPr>
        <w:t>prin</w:t>
      </w:r>
      <w:r>
        <w:rPr>
          <w:i/>
          <w:spacing w:val="1"/>
        </w:rPr>
        <w:t xml:space="preserve"> </w:t>
      </w:r>
      <w:r>
        <w:rPr>
          <w:i/>
        </w:rPr>
        <w:t>intermediul SIA</w:t>
      </w:r>
      <w:r>
        <w:rPr>
          <w:i/>
          <w:spacing w:val="-4"/>
        </w:rPr>
        <w:t xml:space="preserve"> RSAP</w:t>
      </w:r>
    </w:p>
    <w:p w14:paraId="7123259E" w14:textId="77777777" w:rsidR="0057512F" w:rsidRDefault="0057512F" w:rsidP="0057512F">
      <w:pPr>
        <w:pStyle w:val="a"/>
        <w:widowControl w:val="0"/>
        <w:numPr>
          <w:ilvl w:val="0"/>
          <w:numId w:val="37"/>
        </w:numPr>
        <w:tabs>
          <w:tab w:val="clear" w:pos="1134"/>
          <w:tab w:val="left" w:pos="935"/>
        </w:tabs>
        <w:autoSpaceDE w:val="0"/>
        <w:autoSpaceDN w:val="0"/>
        <w:spacing w:before="132"/>
        <w:ind w:left="935" w:hanging="359"/>
        <w:jc w:val="left"/>
        <w:rPr>
          <w:b/>
        </w:rPr>
      </w:pPr>
      <w:proofErr w:type="spellStart"/>
      <w:r>
        <w:rPr>
          <w:b/>
        </w:rPr>
        <w:t>Termenul</w:t>
      </w:r>
      <w:proofErr w:type="spellEnd"/>
      <w:r>
        <w:rPr>
          <w:b/>
          <w:spacing w:val="-8"/>
        </w:rPr>
        <w:t xml:space="preserve"> </w:t>
      </w:r>
      <w:r>
        <w:rPr>
          <w:b/>
        </w:rPr>
        <w:t>de</w:t>
      </w:r>
      <w:r>
        <w:rPr>
          <w:b/>
          <w:spacing w:val="-4"/>
        </w:rPr>
        <w:t xml:space="preserve"> </w:t>
      </w:r>
      <w:proofErr w:type="spellStart"/>
      <w:r>
        <w:rPr>
          <w:b/>
        </w:rPr>
        <w:t>valabilitate</w:t>
      </w:r>
      <w:proofErr w:type="spellEnd"/>
      <w:r>
        <w:rPr>
          <w:b/>
          <w:spacing w:val="-5"/>
        </w:rPr>
        <w:t xml:space="preserve"> </w:t>
      </w:r>
      <w:proofErr w:type="gramStart"/>
      <w:r>
        <w:rPr>
          <w:b/>
        </w:rPr>
        <w:t>a</w:t>
      </w:r>
      <w:proofErr w:type="gramEnd"/>
      <w:r>
        <w:rPr>
          <w:b/>
          <w:spacing w:val="-4"/>
        </w:rPr>
        <w:t xml:space="preserve"> </w:t>
      </w:r>
      <w:proofErr w:type="spellStart"/>
      <w:r>
        <w:rPr>
          <w:b/>
        </w:rPr>
        <w:t>ofertelor</w:t>
      </w:r>
      <w:proofErr w:type="spellEnd"/>
      <w:r>
        <w:rPr>
          <w:b/>
        </w:rPr>
        <w:t>:</w:t>
      </w:r>
      <w:r>
        <w:rPr>
          <w:b/>
          <w:spacing w:val="-3"/>
        </w:rPr>
        <w:t xml:space="preserve"> </w:t>
      </w:r>
      <w:r>
        <w:rPr>
          <w:b/>
        </w:rPr>
        <w:t>60</w:t>
      </w:r>
      <w:r>
        <w:rPr>
          <w:b/>
          <w:spacing w:val="-1"/>
        </w:rPr>
        <w:t xml:space="preserve"> </w:t>
      </w:r>
      <w:proofErr w:type="spellStart"/>
      <w:r>
        <w:rPr>
          <w:b/>
          <w:spacing w:val="-4"/>
        </w:rPr>
        <w:t>zile</w:t>
      </w:r>
      <w:proofErr w:type="spellEnd"/>
    </w:p>
    <w:p w14:paraId="6C6724E4" w14:textId="77777777" w:rsidR="0057512F" w:rsidRDefault="0057512F" w:rsidP="0057512F">
      <w:pPr>
        <w:pStyle w:val="a"/>
        <w:widowControl w:val="0"/>
        <w:numPr>
          <w:ilvl w:val="0"/>
          <w:numId w:val="37"/>
        </w:numPr>
        <w:tabs>
          <w:tab w:val="clear" w:pos="1134"/>
          <w:tab w:val="left" w:pos="995"/>
        </w:tabs>
        <w:autoSpaceDE w:val="0"/>
        <w:autoSpaceDN w:val="0"/>
        <w:spacing w:before="86"/>
        <w:ind w:left="995" w:hanging="419"/>
        <w:jc w:val="left"/>
      </w:pPr>
      <w:proofErr w:type="spellStart"/>
      <w:r>
        <w:rPr>
          <w:b/>
        </w:rPr>
        <w:t>Locul</w:t>
      </w:r>
      <w:proofErr w:type="spellEnd"/>
      <w:r>
        <w:rPr>
          <w:b/>
          <w:spacing w:val="-4"/>
        </w:rPr>
        <w:t xml:space="preserve"> </w:t>
      </w:r>
      <w:proofErr w:type="spellStart"/>
      <w:r>
        <w:rPr>
          <w:b/>
        </w:rPr>
        <w:t>deschiderii</w:t>
      </w:r>
      <w:proofErr w:type="spellEnd"/>
      <w:r>
        <w:rPr>
          <w:b/>
          <w:spacing w:val="-1"/>
        </w:rPr>
        <w:t xml:space="preserve"> </w:t>
      </w:r>
      <w:proofErr w:type="spellStart"/>
      <w:r>
        <w:rPr>
          <w:b/>
        </w:rPr>
        <w:t>ofertelor</w:t>
      </w:r>
      <w:proofErr w:type="spellEnd"/>
      <w:r>
        <w:rPr>
          <w:b/>
        </w:rPr>
        <w:t>:</w:t>
      </w:r>
      <w:r>
        <w:rPr>
          <w:b/>
          <w:spacing w:val="-1"/>
        </w:rPr>
        <w:t xml:space="preserve"> </w:t>
      </w:r>
      <w:r>
        <w:rPr>
          <w:i/>
        </w:rPr>
        <w:t>Conform</w:t>
      </w:r>
      <w:r>
        <w:rPr>
          <w:i/>
          <w:spacing w:val="-2"/>
        </w:rPr>
        <w:t xml:space="preserve"> </w:t>
      </w:r>
      <w:proofErr w:type="spellStart"/>
      <w:r>
        <w:rPr>
          <w:i/>
        </w:rPr>
        <w:t>publicării</w:t>
      </w:r>
      <w:proofErr w:type="spellEnd"/>
      <w:r>
        <w:rPr>
          <w:i/>
          <w:spacing w:val="-2"/>
        </w:rPr>
        <w:t xml:space="preserve"> </w:t>
      </w:r>
      <w:r>
        <w:rPr>
          <w:i/>
        </w:rPr>
        <w:t>din</w:t>
      </w:r>
      <w:r>
        <w:rPr>
          <w:i/>
          <w:spacing w:val="-1"/>
        </w:rPr>
        <w:t xml:space="preserve"> </w:t>
      </w:r>
      <w:r>
        <w:rPr>
          <w:i/>
        </w:rPr>
        <w:t>SIA</w:t>
      </w:r>
      <w:r>
        <w:rPr>
          <w:i/>
          <w:spacing w:val="-2"/>
        </w:rPr>
        <w:t xml:space="preserve"> </w:t>
      </w:r>
      <w:r>
        <w:rPr>
          <w:i/>
        </w:rPr>
        <w:t>RSAP</w:t>
      </w:r>
      <w:r>
        <w:rPr>
          <w:i/>
          <w:spacing w:val="-1"/>
        </w:rPr>
        <w:t xml:space="preserve"> </w:t>
      </w:r>
      <w:r>
        <w:rPr>
          <w:i/>
        </w:rPr>
        <w:t>M-</w:t>
      </w:r>
      <w:r>
        <w:rPr>
          <w:i/>
          <w:spacing w:val="-2"/>
        </w:rPr>
        <w:t>Tender</w:t>
      </w:r>
    </w:p>
    <w:p w14:paraId="4BFF40D4" w14:textId="77777777" w:rsidR="0057512F" w:rsidRDefault="0057512F" w:rsidP="0057512F">
      <w:pPr>
        <w:spacing w:before="94"/>
        <w:ind w:left="936"/>
      </w:pPr>
      <w:r>
        <w:rPr>
          <w:b/>
        </w:rPr>
        <w:t>1.</w:t>
      </w:r>
      <w:r>
        <w:rPr>
          <w:b/>
          <w:spacing w:val="-36"/>
        </w:rPr>
        <w:t xml:space="preserve"> </w:t>
      </w:r>
      <w:r>
        <w:t>(SIA</w:t>
      </w:r>
      <w:r>
        <w:rPr>
          <w:spacing w:val="-2"/>
        </w:rPr>
        <w:t xml:space="preserve"> </w:t>
      </w:r>
      <w:r>
        <w:t>RSAP</w:t>
      </w:r>
      <w:r>
        <w:rPr>
          <w:spacing w:val="-2"/>
        </w:rPr>
        <w:t xml:space="preserve"> </w:t>
      </w:r>
      <w:r>
        <w:t>sau</w:t>
      </w:r>
      <w:r>
        <w:rPr>
          <w:spacing w:val="-1"/>
        </w:rPr>
        <w:t xml:space="preserve"> </w:t>
      </w:r>
      <w:r>
        <w:t>adresa</w:t>
      </w:r>
      <w:r>
        <w:rPr>
          <w:spacing w:val="-2"/>
        </w:rPr>
        <w:t xml:space="preserve"> deschiderii)</w:t>
      </w:r>
    </w:p>
    <w:p w14:paraId="1A66E48D" w14:textId="77777777" w:rsidR="0057512F" w:rsidRDefault="0057512F" w:rsidP="0057512F">
      <w:pPr>
        <w:spacing w:before="2"/>
        <w:ind w:left="849"/>
        <w:rPr>
          <w:i/>
        </w:rPr>
      </w:pPr>
      <w:r>
        <w:rPr>
          <w:i/>
        </w:rPr>
        <w:t>Ofertele</w:t>
      </w:r>
      <w:r>
        <w:rPr>
          <w:i/>
          <w:spacing w:val="-7"/>
        </w:rPr>
        <w:t xml:space="preserve"> </w:t>
      </w:r>
      <w:r>
        <w:rPr>
          <w:i/>
        </w:rPr>
        <w:t>întîrziate</w:t>
      </w:r>
      <w:r>
        <w:rPr>
          <w:i/>
          <w:spacing w:val="-1"/>
        </w:rPr>
        <w:t xml:space="preserve"> </w:t>
      </w:r>
      <w:r>
        <w:rPr>
          <w:i/>
        </w:rPr>
        <w:t>vor</w:t>
      </w:r>
      <w:r>
        <w:rPr>
          <w:i/>
          <w:spacing w:val="-8"/>
        </w:rPr>
        <w:t xml:space="preserve"> </w:t>
      </w:r>
      <w:r>
        <w:rPr>
          <w:i/>
        </w:rPr>
        <w:t>fi</w:t>
      </w:r>
      <w:r>
        <w:rPr>
          <w:i/>
          <w:spacing w:val="-1"/>
        </w:rPr>
        <w:t xml:space="preserve"> </w:t>
      </w:r>
      <w:r>
        <w:rPr>
          <w:i/>
        </w:rPr>
        <w:t>respinse.</w:t>
      </w:r>
      <w:r>
        <w:rPr>
          <w:i/>
          <w:spacing w:val="2"/>
        </w:rPr>
        <w:t xml:space="preserve"> </w:t>
      </w:r>
      <w:r>
        <w:rPr>
          <w:i/>
          <w:spacing w:val="-5"/>
        </w:rPr>
        <w:t>da</w:t>
      </w:r>
    </w:p>
    <w:p w14:paraId="785ABF66" w14:textId="77777777" w:rsidR="0057512F" w:rsidRDefault="0057512F" w:rsidP="0057512F">
      <w:pPr>
        <w:pStyle w:val="a"/>
        <w:widowControl w:val="0"/>
        <w:numPr>
          <w:ilvl w:val="0"/>
          <w:numId w:val="37"/>
        </w:numPr>
        <w:tabs>
          <w:tab w:val="clear" w:pos="1134"/>
          <w:tab w:val="left" w:pos="935"/>
        </w:tabs>
        <w:autoSpaceDE w:val="0"/>
        <w:autoSpaceDN w:val="0"/>
        <w:spacing w:before="125" w:line="274" w:lineRule="exact"/>
        <w:ind w:left="935" w:hanging="359"/>
        <w:jc w:val="left"/>
        <w:rPr>
          <w:b/>
        </w:rPr>
      </w:pPr>
      <w:proofErr w:type="spellStart"/>
      <w:r>
        <w:rPr>
          <w:b/>
        </w:rPr>
        <w:t>Persoanele</w:t>
      </w:r>
      <w:proofErr w:type="spellEnd"/>
      <w:r>
        <w:rPr>
          <w:b/>
          <w:spacing w:val="-9"/>
        </w:rPr>
        <w:t xml:space="preserve"> </w:t>
      </w:r>
      <w:proofErr w:type="spellStart"/>
      <w:r>
        <w:rPr>
          <w:b/>
        </w:rPr>
        <w:t>autorizate</w:t>
      </w:r>
      <w:proofErr w:type="spellEnd"/>
      <w:r>
        <w:rPr>
          <w:b/>
          <w:spacing w:val="-6"/>
        </w:rPr>
        <w:t xml:space="preserve"> </w:t>
      </w:r>
      <w:proofErr w:type="spellStart"/>
      <w:r>
        <w:rPr>
          <w:b/>
        </w:rPr>
        <w:t>să</w:t>
      </w:r>
      <w:proofErr w:type="spellEnd"/>
      <w:r>
        <w:rPr>
          <w:b/>
          <w:spacing w:val="-6"/>
        </w:rPr>
        <w:t xml:space="preserve"> </w:t>
      </w:r>
      <w:proofErr w:type="spellStart"/>
      <w:r>
        <w:rPr>
          <w:b/>
        </w:rPr>
        <w:t>asiste</w:t>
      </w:r>
      <w:proofErr w:type="spellEnd"/>
      <w:r>
        <w:rPr>
          <w:b/>
          <w:spacing w:val="-10"/>
        </w:rPr>
        <w:t xml:space="preserve"> </w:t>
      </w:r>
      <w:r>
        <w:rPr>
          <w:b/>
        </w:rPr>
        <w:t>la</w:t>
      </w:r>
      <w:r>
        <w:rPr>
          <w:b/>
          <w:spacing w:val="-6"/>
        </w:rPr>
        <w:t xml:space="preserve"> </w:t>
      </w:r>
      <w:proofErr w:type="spellStart"/>
      <w:r>
        <w:rPr>
          <w:b/>
        </w:rPr>
        <w:t>deschiderea</w:t>
      </w:r>
      <w:proofErr w:type="spellEnd"/>
      <w:r>
        <w:rPr>
          <w:b/>
          <w:spacing w:val="-5"/>
        </w:rPr>
        <w:t xml:space="preserve"> </w:t>
      </w:r>
      <w:proofErr w:type="spellStart"/>
      <w:r>
        <w:rPr>
          <w:b/>
          <w:spacing w:val="-2"/>
        </w:rPr>
        <w:t>ofertelor</w:t>
      </w:r>
      <w:proofErr w:type="spellEnd"/>
      <w:r>
        <w:rPr>
          <w:b/>
          <w:spacing w:val="-2"/>
        </w:rPr>
        <w:t>:</w:t>
      </w:r>
    </w:p>
    <w:p w14:paraId="4C6DA583" w14:textId="77777777" w:rsidR="0057512F" w:rsidRDefault="0057512F" w:rsidP="0057512F">
      <w:pPr>
        <w:spacing w:line="242" w:lineRule="auto"/>
        <w:ind w:left="849" w:right="131"/>
      </w:pPr>
      <w:r>
        <w:rPr>
          <w:i/>
        </w:rPr>
        <w:t>Ofertanții</w:t>
      </w:r>
      <w:r>
        <w:rPr>
          <w:i/>
          <w:spacing w:val="-6"/>
        </w:rPr>
        <w:t xml:space="preserve"> </w:t>
      </w:r>
      <w:r>
        <w:rPr>
          <w:i/>
        </w:rPr>
        <w:t>sau</w:t>
      </w:r>
      <w:r>
        <w:rPr>
          <w:i/>
          <w:spacing w:val="-6"/>
        </w:rPr>
        <w:t xml:space="preserve"> </w:t>
      </w:r>
      <w:r>
        <w:rPr>
          <w:i/>
        </w:rPr>
        <w:t>reprezentanții</w:t>
      </w:r>
      <w:r>
        <w:rPr>
          <w:i/>
          <w:spacing w:val="-7"/>
        </w:rPr>
        <w:t xml:space="preserve"> </w:t>
      </w:r>
      <w:r>
        <w:rPr>
          <w:i/>
        </w:rPr>
        <w:t>acestora</w:t>
      </w:r>
      <w:r>
        <w:rPr>
          <w:i/>
          <w:spacing w:val="-7"/>
        </w:rPr>
        <w:t xml:space="preserve"> </w:t>
      </w:r>
      <w:r>
        <w:rPr>
          <w:i/>
        </w:rPr>
        <w:t>au</w:t>
      </w:r>
      <w:r>
        <w:rPr>
          <w:i/>
          <w:spacing w:val="-7"/>
        </w:rPr>
        <w:t xml:space="preserve"> </w:t>
      </w:r>
      <w:r>
        <w:rPr>
          <w:i/>
        </w:rPr>
        <w:t>dreptul</w:t>
      </w:r>
      <w:r>
        <w:rPr>
          <w:i/>
          <w:spacing w:val="-6"/>
        </w:rPr>
        <w:t xml:space="preserve"> </w:t>
      </w:r>
      <w:r>
        <w:rPr>
          <w:i/>
        </w:rPr>
        <w:t>să</w:t>
      </w:r>
      <w:r>
        <w:rPr>
          <w:i/>
          <w:spacing w:val="-7"/>
        </w:rPr>
        <w:t xml:space="preserve"> </w:t>
      </w:r>
      <w:r>
        <w:rPr>
          <w:i/>
        </w:rPr>
        <w:t>participe</w:t>
      </w:r>
      <w:r>
        <w:rPr>
          <w:i/>
          <w:spacing w:val="-7"/>
        </w:rPr>
        <w:t xml:space="preserve"> </w:t>
      </w:r>
      <w:r>
        <w:rPr>
          <w:i/>
        </w:rPr>
        <w:t>la</w:t>
      </w:r>
      <w:r>
        <w:rPr>
          <w:i/>
          <w:spacing w:val="-7"/>
        </w:rPr>
        <w:t xml:space="preserve"> </w:t>
      </w:r>
      <w:r>
        <w:rPr>
          <w:i/>
        </w:rPr>
        <w:t>deschiderea</w:t>
      </w:r>
      <w:r>
        <w:rPr>
          <w:i/>
          <w:spacing w:val="-7"/>
        </w:rPr>
        <w:t xml:space="preserve"> </w:t>
      </w:r>
      <w:r>
        <w:rPr>
          <w:i/>
        </w:rPr>
        <w:t>ofertelor,</w:t>
      </w:r>
      <w:r>
        <w:rPr>
          <w:i/>
          <w:spacing w:val="-4"/>
        </w:rPr>
        <w:t xml:space="preserve"> </w:t>
      </w:r>
      <w:r>
        <w:rPr>
          <w:i/>
        </w:rPr>
        <w:t>cu excepția cazului când ofertele au fost depuse prin SIA RSAP</w:t>
      </w:r>
      <w:r>
        <w:t>.</w:t>
      </w:r>
    </w:p>
    <w:p w14:paraId="25737D5D" w14:textId="77777777" w:rsidR="0057512F" w:rsidRDefault="0057512F" w:rsidP="0057512F">
      <w:pPr>
        <w:pStyle w:val="a"/>
        <w:widowControl w:val="0"/>
        <w:numPr>
          <w:ilvl w:val="0"/>
          <w:numId w:val="37"/>
        </w:numPr>
        <w:tabs>
          <w:tab w:val="clear" w:pos="1134"/>
          <w:tab w:val="left" w:pos="935"/>
        </w:tabs>
        <w:autoSpaceDE w:val="0"/>
        <w:autoSpaceDN w:val="0"/>
        <w:spacing w:before="108"/>
        <w:ind w:left="935" w:hanging="359"/>
        <w:jc w:val="left"/>
      </w:pPr>
      <w:proofErr w:type="spellStart"/>
      <w:r>
        <w:rPr>
          <w:b/>
        </w:rPr>
        <w:t>Limba</w:t>
      </w:r>
      <w:proofErr w:type="spellEnd"/>
      <w:r>
        <w:rPr>
          <w:b/>
          <w:spacing w:val="-7"/>
        </w:rPr>
        <w:t xml:space="preserve"> </w:t>
      </w:r>
      <w:proofErr w:type="spellStart"/>
      <w:r>
        <w:rPr>
          <w:b/>
        </w:rPr>
        <w:t>sau</w:t>
      </w:r>
      <w:proofErr w:type="spellEnd"/>
      <w:r>
        <w:rPr>
          <w:b/>
          <w:spacing w:val="-4"/>
        </w:rPr>
        <w:t xml:space="preserve"> </w:t>
      </w:r>
      <w:proofErr w:type="spellStart"/>
      <w:r>
        <w:rPr>
          <w:b/>
        </w:rPr>
        <w:t>limbile</w:t>
      </w:r>
      <w:proofErr w:type="spellEnd"/>
      <w:r>
        <w:rPr>
          <w:b/>
          <w:spacing w:val="-3"/>
        </w:rPr>
        <w:t xml:space="preserve"> </w:t>
      </w:r>
      <w:proofErr w:type="spellStart"/>
      <w:r>
        <w:rPr>
          <w:b/>
        </w:rPr>
        <w:t>în</w:t>
      </w:r>
      <w:proofErr w:type="spellEnd"/>
      <w:r>
        <w:rPr>
          <w:b/>
          <w:spacing w:val="-2"/>
        </w:rPr>
        <w:t xml:space="preserve"> </w:t>
      </w:r>
      <w:r>
        <w:rPr>
          <w:b/>
        </w:rPr>
        <w:t>care</w:t>
      </w:r>
      <w:r>
        <w:rPr>
          <w:b/>
          <w:spacing w:val="-6"/>
        </w:rPr>
        <w:t xml:space="preserve"> </w:t>
      </w:r>
      <w:proofErr w:type="spellStart"/>
      <w:r>
        <w:rPr>
          <w:b/>
        </w:rPr>
        <w:t>trebuie</w:t>
      </w:r>
      <w:proofErr w:type="spellEnd"/>
      <w:r>
        <w:rPr>
          <w:b/>
          <w:spacing w:val="-4"/>
        </w:rPr>
        <w:t xml:space="preserve"> </w:t>
      </w:r>
      <w:proofErr w:type="spellStart"/>
      <w:r>
        <w:rPr>
          <w:b/>
        </w:rPr>
        <w:t>redactate</w:t>
      </w:r>
      <w:proofErr w:type="spellEnd"/>
      <w:r>
        <w:rPr>
          <w:b/>
          <w:spacing w:val="-6"/>
        </w:rPr>
        <w:t xml:space="preserve"> </w:t>
      </w:r>
      <w:proofErr w:type="spellStart"/>
      <w:r>
        <w:rPr>
          <w:b/>
        </w:rPr>
        <w:t>ofertele</w:t>
      </w:r>
      <w:proofErr w:type="spellEnd"/>
      <w:r>
        <w:rPr>
          <w:b/>
          <w:spacing w:val="-5"/>
        </w:rPr>
        <w:t xml:space="preserve"> </w:t>
      </w:r>
      <w:proofErr w:type="spellStart"/>
      <w:r>
        <w:rPr>
          <w:b/>
        </w:rPr>
        <w:t>sau</w:t>
      </w:r>
      <w:proofErr w:type="spellEnd"/>
      <w:r>
        <w:rPr>
          <w:b/>
        </w:rPr>
        <w:t xml:space="preserve"> </w:t>
      </w:r>
      <w:proofErr w:type="spellStart"/>
      <w:r>
        <w:rPr>
          <w:b/>
        </w:rPr>
        <w:t>cererile</w:t>
      </w:r>
      <w:proofErr w:type="spellEnd"/>
      <w:r>
        <w:rPr>
          <w:b/>
          <w:spacing w:val="-4"/>
        </w:rPr>
        <w:t xml:space="preserve"> </w:t>
      </w:r>
      <w:r>
        <w:rPr>
          <w:b/>
        </w:rPr>
        <w:t>de</w:t>
      </w:r>
      <w:r>
        <w:rPr>
          <w:b/>
          <w:spacing w:val="-6"/>
        </w:rPr>
        <w:t xml:space="preserve"> </w:t>
      </w:r>
      <w:proofErr w:type="spellStart"/>
      <w:r>
        <w:rPr>
          <w:b/>
        </w:rPr>
        <w:t>participare</w:t>
      </w:r>
      <w:proofErr w:type="spellEnd"/>
      <w:r>
        <w:t>:</w:t>
      </w:r>
      <w:r>
        <w:rPr>
          <w:spacing w:val="4"/>
        </w:rPr>
        <w:t xml:space="preserve"> </w:t>
      </w:r>
      <w:r>
        <w:rPr>
          <w:spacing w:val="-5"/>
        </w:rPr>
        <w:t>md</w:t>
      </w:r>
    </w:p>
    <w:p w14:paraId="5A9D2C67" w14:textId="77777777" w:rsidR="0057512F" w:rsidRDefault="0057512F" w:rsidP="0057512F">
      <w:pPr>
        <w:pStyle w:val="a"/>
        <w:widowControl w:val="0"/>
        <w:numPr>
          <w:ilvl w:val="0"/>
          <w:numId w:val="37"/>
        </w:numPr>
        <w:tabs>
          <w:tab w:val="clear" w:pos="1134"/>
          <w:tab w:val="left" w:pos="936"/>
        </w:tabs>
        <w:autoSpaceDE w:val="0"/>
        <w:autoSpaceDN w:val="0"/>
        <w:spacing w:before="23" w:line="228" w:lineRule="auto"/>
        <w:ind w:right="1214"/>
        <w:jc w:val="left"/>
      </w:pPr>
      <w:proofErr w:type="spellStart"/>
      <w:r>
        <w:rPr>
          <w:b/>
        </w:rPr>
        <w:t>Respectivul</w:t>
      </w:r>
      <w:proofErr w:type="spellEnd"/>
      <w:r>
        <w:rPr>
          <w:b/>
          <w:spacing w:val="-11"/>
        </w:rPr>
        <w:t xml:space="preserve"> </w:t>
      </w:r>
      <w:r>
        <w:rPr>
          <w:b/>
        </w:rPr>
        <w:t>contract</w:t>
      </w:r>
      <w:r>
        <w:rPr>
          <w:b/>
          <w:spacing w:val="-5"/>
        </w:rPr>
        <w:t xml:space="preserve"> </w:t>
      </w:r>
      <w:r>
        <w:rPr>
          <w:b/>
        </w:rPr>
        <w:t>se</w:t>
      </w:r>
      <w:r>
        <w:rPr>
          <w:b/>
          <w:spacing w:val="-2"/>
        </w:rPr>
        <w:t xml:space="preserve"> </w:t>
      </w:r>
      <w:proofErr w:type="spellStart"/>
      <w:r>
        <w:rPr>
          <w:b/>
        </w:rPr>
        <w:t>referă</w:t>
      </w:r>
      <w:proofErr w:type="spellEnd"/>
      <w:r>
        <w:rPr>
          <w:b/>
          <w:spacing w:val="-8"/>
        </w:rPr>
        <w:t xml:space="preserve"> </w:t>
      </w:r>
      <w:r>
        <w:rPr>
          <w:b/>
        </w:rPr>
        <w:t>la</w:t>
      </w:r>
      <w:r>
        <w:rPr>
          <w:b/>
          <w:spacing w:val="-8"/>
        </w:rPr>
        <w:t xml:space="preserve"> </w:t>
      </w:r>
      <w:r>
        <w:rPr>
          <w:b/>
        </w:rPr>
        <w:t>un</w:t>
      </w:r>
      <w:r>
        <w:rPr>
          <w:b/>
          <w:spacing w:val="-7"/>
        </w:rPr>
        <w:t xml:space="preserve"> </w:t>
      </w:r>
      <w:proofErr w:type="spellStart"/>
      <w:r>
        <w:rPr>
          <w:b/>
        </w:rPr>
        <w:t>proiect</w:t>
      </w:r>
      <w:proofErr w:type="spellEnd"/>
      <w:r>
        <w:rPr>
          <w:b/>
          <w:spacing w:val="-6"/>
        </w:rPr>
        <w:t xml:space="preserve"> </w:t>
      </w:r>
      <w:proofErr w:type="spellStart"/>
      <w:r>
        <w:rPr>
          <w:b/>
        </w:rPr>
        <w:t>și</w:t>
      </w:r>
      <w:proofErr w:type="spellEnd"/>
      <w:r>
        <w:rPr>
          <w:b/>
        </w:rPr>
        <w:t>/</w:t>
      </w:r>
      <w:proofErr w:type="spellStart"/>
      <w:r>
        <w:rPr>
          <w:b/>
        </w:rPr>
        <w:t>sau</w:t>
      </w:r>
      <w:proofErr w:type="spellEnd"/>
      <w:r>
        <w:rPr>
          <w:b/>
          <w:spacing w:val="-7"/>
        </w:rPr>
        <w:t xml:space="preserve"> </w:t>
      </w:r>
      <w:r>
        <w:rPr>
          <w:b/>
        </w:rPr>
        <w:t>program</w:t>
      </w:r>
      <w:r>
        <w:rPr>
          <w:b/>
          <w:spacing w:val="-12"/>
        </w:rPr>
        <w:t xml:space="preserve"> </w:t>
      </w:r>
      <w:proofErr w:type="spellStart"/>
      <w:r>
        <w:rPr>
          <w:b/>
        </w:rPr>
        <w:t>finanțat</w:t>
      </w:r>
      <w:proofErr w:type="spellEnd"/>
      <w:r>
        <w:rPr>
          <w:b/>
          <w:spacing w:val="-6"/>
        </w:rPr>
        <w:t xml:space="preserve"> </w:t>
      </w:r>
      <w:r>
        <w:rPr>
          <w:b/>
        </w:rPr>
        <w:t>din</w:t>
      </w:r>
      <w:r>
        <w:rPr>
          <w:b/>
          <w:spacing w:val="-5"/>
        </w:rPr>
        <w:t xml:space="preserve"> </w:t>
      </w:r>
      <w:proofErr w:type="spellStart"/>
      <w:r>
        <w:rPr>
          <w:b/>
        </w:rPr>
        <w:t>fonduri</w:t>
      </w:r>
      <w:proofErr w:type="spellEnd"/>
      <w:r>
        <w:rPr>
          <w:b/>
        </w:rPr>
        <w:t xml:space="preserve"> 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5ABD6088" w14:textId="77777777" w:rsidR="0057512F" w:rsidRDefault="0057512F" w:rsidP="0057512F">
      <w:pPr>
        <w:pStyle w:val="a"/>
        <w:widowControl w:val="0"/>
        <w:numPr>
          <w:ilvl w:val="0"/>
          <w:numId w:val="37"/>
        </w:numPr>
        <w:tabs>
          <w:tab w:val="clear" w:pos="1134"/>
          <w:tab w:val="left" w:pos="935"/>
        </w:tabs>
        <w:autoSpaceDE w:val="0"/>
        <w:autoSpaceDN w:val="0"/>
        <w:spacing w:before="132" w:line="274" w:lineRule="exact"/>
        <w:ind w:left="935" w:hanging="359"/>
        <w:jc w:val="left"/>
        <w:rPr>
          <w:b/>
        </w:rPr>
      </w:pPr>
      <w:proofErr w:type="spellStart"/>
      <w:r>
        <w:rPr>
          <w:b/>
        </w:rPr>
        <w:t>Denumirea</w:t>
      </w:r>
      <w:proofErr w:type="spellEnd"/>
      <w:r>
        <w:rPr>
          <w:b/>
          <w:spacing w:val="-12"/>
        </w:rPr>
        <w:t xml:space="preserve"> </w:t>
      </w:r>
      <w:proofErr w:type="spellStart"/>
      <w:r>
        <w:rPr>
          <w:b/>
        </w:rPr>
        <w:t>și</w:t>
      </w:r>
      <w:proofErr w:type="spellEnd"/>
      <w:r>
        <w:rPr>
          <w:b/>
          <w:spacing w:val="-4"/>
        </w:rPr>
        <w:t xml:space="preserve"> </w:t>
      </w:r>
      <w:proofErr w:type="spellStart"/>
      <w:r>
        <w:rPr>
          <w:b/>
        </w:rPr>
        <w:t>adresa</w:t>
      </w:r>
      <w:proofErr w:type="spellEnd"/>
      <w:r>
        <w:rPr>
          <w:b/>
          <w:spacing w:val="-8"/>
        </w:rPr>
        <w:t xml:space="preserve"> </w:t>
      </w:r>
      <w:proofErr w:type="spellStart"/>
      <w:r>
        <w:rPr>
          <w:b/>
        </w:rPr>
        <w:t>organismului</w:t>
      </w:r>
      <w:proofErr w:type="spellEnd"/>
      <w:r>
        <w:rPr>
          <w:b/>
          <w:spacing w:val="-3"/>
        </w:rPr>
        <w:t xml:space="preserve"> </w:t>
      </w:r>
      <w:r>
        <w:rPr>
          <w:b/>
        </w:rPr>
        <w:t>competent</w:t>
      </w:r>
      <w:r>
        <w:rPr>
          <w:b/>
          <w:spacing w:val="-5"/>
        </w:rPr>
        <w:t xml:space="preserve"> </w:t>
      </w:r>
      <w:r>
        <w:rPr>
          <w:b/>
        </w:rPr>
        <w:t>de</w:t>
      </w:r>
      <w:r>
        <w:rPr>
          <w:b/>
          <w:spacing w:val="-9"/>
        </w:rPr>
        <w:t xml:space="preserve"> </w:t>
      </w:r>
      <w:proofErr w:type="spellStart"/>
      <w:r>
        <w:rPr>
          <w:b/>
        </w:rPr>
        <w:t>soluționare</w:t>
      </w:r>
      <w:proofErr w:type="spellEnd"/>
      <w:r>
        <w:rPr>
          <w:b/>
          <w:spacing w:val="-7"/>
        </w:rPr>
        <w:t xml:space="preserve"> </w:t>
      </w:r>
      <w:r>
        <w:rPr>
          <w:b/>
        </w:rPr>
        <w:t>a</w:t>
      </w:r>
      <w:r>
        <w:rPr>
          <w:b/>
          <w:spacing w:val="-5"/>
        </w:rPr>
        <w:t xml:space="preserve"> </w:t>
      </w:r>
      <w:proofErr w:type="spellStart"/>
      <w:r>
        <w:rPr>
          <w:b/>
          <w:spacing w:val="-2"/>
        </w:rPr>
        <w:t>contestațiilor</w:t>
      </w:r>
      <w:proofErr w:type="spellEnd"/>
      <w:r>
        <w:rPr>
          <w:b/>
          <w:spacing w:val="-2"/>
        </w:rPr>
        <w:t>:</w:t>
      </w:r>
    </w:p>
    <w:p w14:paraId="2E2D1793" w14:textId="77777777" w:rsidR="0057512F" w:rsidRDefault="0057512F" w:rsidP="0057512F">
      <w:pPr>
        <w:spacing w:line="272" w:lineRule="exact"/>
        <w:ind w:left="849"/>
        <w:rPr>
          <w:i/>
        </w:rPr>
      </w:pPr>
      <w:r>
        <w:rPr>
          <w:i/>
        </w:rPr>
        <w:t>Agenția</w:t>
      </w:r>
      <w:r>
        <w:rPr>
          <w:i/>
          <w:spacing w:val="-5"/>
        </w:rPr>
        <w:t xml:space="preserve"> </w:t>
      </w:r>
      <w:r>
        <w:rPr>
          <w:i/>
        </w:rPr>
        <w:t>Națională</w:t>
      </w:r>
      <w:r>
        <w:rPr>
          <w:i/>
          <w:spacing w:val="-8"/>
        </w:rPr>
        <w:t xml:space="preserve"> </w:t>
      </w:r>
      <w:r>
        <w:rPr>
          <w:i/>
        </w:rPr>
        <w:t>pentru</w:t>
      </w:r>
      <w:r>
        <w:rPr>
          <w:i/>
          <w:spacing w:val="-4"/>
        </w:rPr>
        <w:t xml:space="preserve"> </w:t>
      </w:r>
      <w:r>
        <w:rPr>
          <w:i/>
        </w:rPr>
        <w:t>Soluționarea</w:t>
      </w:r>
      <w:r>
        <w:rPr>
          <w:i/>
          <w:spacing w:val="-2"/>
        </w:rPr>
        <w:t xml:space="preserve"> Contestațiilor</w:t>
      </w:r>
    </w:p>
    <w:p w14:paraId="12EE37E6" w14:textId="77777777" w:rsidR="0057512F" w:rsidRDefault="0057512F" w:rsidP="0057512F">
      <w:pPr>
        <w:spacing w:before="1" w:line="237" w:lineRule="auto"/>
        <w:ind w:left="849" w:right="845"/>
        <w:rPr>
          <w:i/>
        </w:rPr>
      </w:pPr>
      <w:r>
        <w:rPr>
          <w:i/>
        </w:rPr>
        <w:t>Adresa:</w:t>
      </w:r>
      <w:r>
        <w:rPr>
          <w:i/>
          <w:spacing w:val="-4"/>
        </w:rPr>
        <w:t xml:space="preserve"> </w:t>
      </w:r>
      <w:r>
        <w:rPr>
          <w:i/>
        </w:rPr>
        <w:t>mun.</w:t>
      </w:r>
      <w:r>
        <w:rPr>
          <w:i/>
          <w:spacing w:val="-3"/>
        </w:rPr>
        <w:t xml:space="preserve"> </w:t>
      </w:r>
      <w:r>
        <w:rPr>
          <w:i/>
        </w:rPr>
        <w:t>Chișinău,</w:t>
      </w:r>
      <w:r>
        <w:rPr>
          <w:i/>
          <w:spacing w:val="-7"/>
        </w:rPr>
        <w:t xml:space="preserve"> </w:t>
      </w:r>
      <w:r>
        <w:rPr>
          <w:i/>
        </w:rPr>
        <w:t>bd.</w:t>
      </w:r>
      <w:r>
        <w:rPr>
          <w:i/>
          <w:spacing w:val="-7"/>
        </w:rPr>
        <w:t xml:space="preserve"> </w:t>
      </w:r>
      <w:r>
        <w:rPr>
          <w:i/>
        </w:rPr>
        <w:t>Ștefan</w:t>
      </w:r>
      <w:r>
        <w:rPr>
          <w:i/>
          <w:spacing w:val="-6"/>
        </w:rPr>
        <w:t xml:space="preserve"> </w:t>
      </w:r>
      <w:r>
        <w:rPr>
          <w:i/>
        </w:rPr>
        <w:t>cel</w:t>
      </w:r>
      <w:r>
        <w:rPr>
          <w:i/>
          <w:spacing w:val="-9"/>
        </w:rPr>
        <w:t xml:space="preserve"> </w:t>
      </w:r>
      <w:r>
        <w:rPr>
          <w:i/>
        </w:rPr>
        <w:t>Mare</w:t>
      </w:r>
      <w:r>
        <w:rPr>
          <w:i/>
          <w:spacing w:val="-7"/>
        </w:rPr>
        <w:t xml:space="preserve"> </w:t>
      </w:r>
      <w:r>
        <w:rPr>
          <w:i/>
        </w:rPr>
        <w:t>și</w:t>
      </w:r>
      <w:r>
        <w:rPr>
          <w:i/>
          <w:spacing w:val="-5"/>
        </w:rPr>
        <w:t xml:space="preserve"> </w:t>
      </w:r>
      <w:r>
        <w:rPr>
          <w:i/>
        </w:rPr>
        <w:t>Sfânt</w:t>
      </w:r>
      <w:r>
        <w:rPr>
          <w:i/>
          <w:spacing w:val="-5"/>
        </w:rPr>
        <w:t xml:space="preserve"> </w:t>
      </w:r>
      <w:r>
        <w:rPr>
          <w:i/>
        </w:rPr>
        <w:t>nr.124</w:t>
      </w:r>
      <w:r>
        <w:rPr>
          <w:i/>
          <w:spacing w:val="-6"/>
        </w:rPr>
        <w:t xml:space="preserve"> </w:t>
      </w:r>
      <w:r>
        <w:rPr>
          <w:i/>
        </w:rPr>
        <w:t>(et.4),</w:t>
      </w:r>
      <w:r>
        <w:rPr>
          <w:i/>
          <w:spacing w:val="-7"/>
        </w:rPr>
        <w:t xml:space="preserve"> </w:t>
      </w:r>
      <w:r>
        <w:rPr>
          <w:i/>
        </w:rPr>
        <w:t>MD</w:t>
      </w:r>
      <w:r>
        <w:rPr>
          <w:i/>
          <w:spacing w:val="-6"/>
        </w:rPr>
        <w:t xml:space="preserve"> </w:t>
      </w:r>
      <w:r>
        <w:rPr>
          <w:i/>
        </w:rPr>
        <w:t xml:space="preserve">2001; Tel/Fax/email: 022-820 652, 022 820-651, </w:t>
      </w:r>
      <w:hyperlink r:id="rId14">
        <w:r>
          <w:rPr>
            <w:i/>
          </w:rPr>
          <w:t>contestatii@ansc.md</w:t>
        </w:r>
      </w:hyperlink>
    </w:p>
    <w:p w14:paraId="57E32FB2" w14:textId="77777777" w:rsidR="0057512F" w:rsidRDefault="0057512F" w:rsidP="0057512F">
      <w:pPr>
        <w:pStyle w:val="a"/>
        <w:widowControl w:val="0"/>
        <w:numPr>
          <w:ilvl w:val="0"/>
          <w:numId w:val="37"/>
        </w:numPr>
        <w:tabs>
          <w:tab w:val="clear" w:pos="1134"/>
          <w:tab w:val="left" w:pos="936"/>
        </w:tabs>
        <w:autoSpaceDE w:val="0"/>
        <w:autoSpaceDN w:val="0"/>
        <w:spacing w:before="135" w:line="235" w:lineRule="auto"/>
        <w:ind w:right="1137"/>
        <w:jc w:val="left"/>
      </w:pPr>
      <w:r>
        <w:rPr>
          <w:b/>
        </w:rPr>
        <w:t>Data</w:t>
      </w:r>
      <w:r>
        <w:rPr>
          <w:b/>
          <w:spacing w:val="-7"/>
        </w:rPr>
        <w:t xml:space="preserve"> </w:t>
      </w:r>
      <w:r>
        <w:rPr>
          <w:b/>
        </w:rPr>
        <w:t>(</w:t>
      </w:r>
      <w:proofErr w:type="spellStart"/>
      <w:r>
        <w:rPr>
          <w:b/>
        </w:rPr>
        <w:t>datele</w:t>
      </w:r>
      <w:proofErr w:type="spellEnd"/>
      <w:r>
        <w:rPr>
          <w:b/>
        </w:rPr>
        <w:t>)</w:t>
      </w:r>
      <w:r>
        <w:rPr>
          <w:b/>
          <w:spacing w:val="-7"/>
        </w:rPr>
        <w:t xml:space="preserve"> </w:t>
      </w:r>
      <w:proofErr w:type="spellStart"/>
      <w:r>
        <w:rPr>
          <w:b/>
        </w:rPr>
        <w:t>și</w:t>
      </w:r>
      <w:proofErr w:type="spellEnd"/>
      <w:r>
        <w:rPr>
          <w:b/>
          <w:spacing w:val="-6"/>
        </w:rPr>
        <w:t xml:space="preserve"> </w:t>
      </w:r>
      <w:proofErr w:type="spellStart"/>
      <w:r>
        <w:rPr>
          <w:b/>
        </w:rPr>
        <w:t>referința</w:t>
      </w:r>
      <w:proofErr w:type="spellEnd"/>
      <w:r>
        <w:rPr>
          <w:b/>
          <w:spacing w:val="-6"/>
        </w:rPr>
        <w:t xml:space="preserve"> </w:t>
      </w:r>
      <w:r>
        <w:rPr>
          <w:b/>
        </w:rPr>
        <w:t>(</w:t>
      </w:r>
      <w:proofErr w:type="spellStart"/>
      <w:r>
        <w:rPr>
          <w:b/>
        </w:rPr>
        <w:t>referințele</w:t>
      </w:r>
      <w:proofErr w:type="spellEnd"/>
      <w:r>
        <w:rPr>
          <w:b/>
        </w:rPr>
        <w:t>)</w:t>
      </w:r>
      <w:r>
        <w:rPr>
          <w:b/>
          <w:spacing w:val="-7"/>
        </w:rPr>
        <w:t xml:space="preserve"> </w:t>
      </w:r>
      <w:proofErr w:type="spellStart"/>
      <w:r>
        <w:rPr>
          <w:b/>
        </w:rPr>
        <w:t>publicărilor</w:t>
      </w:r>
      <w:proofErr w:type="spellEnd"/>
      <w:r>
        <w:rPr>
          <w:b/>
          <w:spacing w:val="-4"/>
        </w:rPr>
        <w:t xml:space="preserve"> </w:t>
      </w:r>
      <w:proofErr w:type="spellStart"/>
      <w:r>
        <w:rPr>
          <w:b/>
        </w:rPr>
        <w:t>anterioare</w:t>
      </w:r>
      <w:proofErr w:type="spellEnd"/>
      <w:r>
        <w:rPr>
          <w:b/>
          <w:spacing w:val="-10"/>
        </w:rPr>
        <w:t xml:space="preserve"> </w:t>
      </w:r>
      <w:proofErr w:type="spellStart"/>
      <w:r>
        <w:rPr>
          <w:b/>
        </w:rPr>
        <w:t>în</w:t>
      </w:r>
      <w:proofErr w:type="spellEnd"/>
      <w:r>
        <w:rPr>
          <w:b/>
          <w:spacing w:val="-6"/>
        </w:rPr>
        <w:t xml:space="preserve"> </w:t>
      </w:r>
      <w:proofErr w:type="spellStart"/>
      <w:r>
        <w:rPr>
          <w:b/>
        </w:rPr>
        <w:t>Jurnalul</w:t>
      </w:r>
      <w:proofErr w:type="spellEnd"/>
      <w:r>
        <w:rPr>
          <w:b/>
          <w:spacing w:val="-10"/>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41A9A1E5" w14:textId="77777777" w:rsidR="0057512F" w:rsidRDefault="0057512F" w:rsidP="0057512F">
      <w:pPr>
        <w:pStyle w:val="a"/>
        <w:widowControl w:val="0"/>
        <w:numPr>
          <w:ilvl w:val="0"/>
          <w:numId w:val="37"/>
        </w:numPr>
        <w:tabs>
          <w:tab w:val="clear" w:pos="1134"/>
          <w:tab w:val="left" w:pos="935"/>
        </w:tabs>
        <w:autoSpaceDE w:val="0"/>
        <w:autoSpaceDN w:val="0"/>
        <w:spacing w:before="128"/>
        <w:ind w:left="935" w:hanging="359"/>
        <w:jc w:val="left"/>
      </w:pPr>
      <w:proofErr w:type="spellStart"/>
      <w:r>
        <w:rPr>
          <w:b/>
        </w:rPr>
        <w:t>În</w:t>
      </w:r>
      <w:proofErr w:type="spellEnd"/>
      <w:r>
        <w:rPr>
          <w:b/>
          <w:spacing w:val="-8"/>
        </w:rPr>
        <w:t xml:space="preserve"> </w:t>
      </w:r>
      <w:proofErr w:type="spellStart"/>
      <w:r>
        <w:rPr>
          <w:b/>
        </w:rPr>
        <w:t>cazul</w:t>
      </w:r>
      <w:proofErr w:type="spellEnd"/>
      <w:r>
        <w:rPr>
          <w:b/>
          <w:spacing w:val="-11"/>
        </w:rPr>
        <w:t xml:space="preserve"> </w:t>
      </w:r>
      <w:proofErr w:type="spellStart"/>
      <w:r>
        <w:rPr>
          <w:b/>
        </w:rPr>
        <w:t>achizițiilor</w:t>
      </w:r>
      <w:proofErr w:type="spellEnd"/>
      <w:r>
        <w:rPr>
          <w:b/>
          <w:spacing w:val="-11"/>
        </w:rPr>
        <w:t xml:space="preserve"> </w:t>
      </w:r>
      <w:proofErr w:type="spellStart"/>
      <w:r>
        <w:rPr>
          <w:b/>
        </w:rPr>
        <w:t>periodice</w:t>
      </w:r>
      <w:proofErr w:type="spellEnd"/>
      <w:r>
        <w:rPr>
          <w:b/>
        </w:rPr>
        <w:t>,</w:t>
      </w:r>
      <w:r>
        <w:rPr>
          <w:b/>
          <w:spacing w:val="-4"/>
        </w:rPr>
        <w:t xml:space="preserve"> </w:t>
      </w:r>
      <w:proofErr w:type="spellStart"/>
      <w:r>
        <w:rPr>
          <w:b/>
        </w:rPr>
        <w:t>calendarul</w:t>
      </w:r>
      <w:proofErr w:type="spellEnd"/>
      <w:r>
        <w:rPr>
          <w:b/>
          <w:spacing w:val="-11"/>
        </w:rPr>
        <w:t xml:space="preserve"> </w:t>
      </w:r>
      <w:proofErr w:type="spellStart"/>
      <w:r>
        <w:rPr>
          <w:b/>
        </w:rPr>
        <w:t>estimat</w:t>
      </w:r>
      <w:proofErr w:type="spellEnd"/>
      <w:r>
        <w:rPr>
          <w:b/>
          <w:spacing w:val="-8"/>
        </w:rPr>
        <w:t xml:space="preserve"> </w:t>
      </w:r>
      <w:proofErr w:type="spellStart"/>
      <w:r>
        <w:rPr>
          <w:b/>
        </w:rPr>
        <w:t>pentru</w:t>
      </w:r>
      <w:proofErr w:type="spellEnd"/>
      <w:r>
        <w:rPr>
          <w:b/>
          <w:spacing w:val="-4"/>
        </w:rPr>
        <w:t xml:space="preserve"> </w:t>
      </w:r>
      <w:proofErr w:type="spellStart"/>
      <w:r>
        <w:rPr>
          <w:b/>
          <w:spacing w:val="-2"/>
        </w:rPr>
        <w:t>publicarea</w:t>
      </w:r>
      <w:proofErr w:type="spellEnd"/>
    </w:p>
    <w:p w14:paraId="23B4AD0D" w14:textId="77777777" w:rsidR="0057512F" w:rsidRDefault="0057512F" w:rsidP="0057512F">
      <w:pPr>
        <w:pStyle w:val="a"/>
        <w:jc w:val="left"/>
        <w:sectPr w:rsidR="0057512F">
          <w:pgSz w:w="11920" w:h="16850"/>
          <w:pgMar w:top="1440" w:right="566" w:bottom="280" w:left="1133" w:header="720" w:footer="720" w:gutter="0"/>
          <w:cols w:space="720"/>
        </w:sectPr>
      </w:pPr>
    </w:p>
    <w:p w14:paraId="655FA3E9" w14:textId="77777777" w:rsidR="0057512F" w:rsidRDefault="0057512F" w:rsidP="0057512F">
      <w:pPr>
        <w:spacing w:before="69"/>
        <w:ind w:left="936"/>
      </w:pPr>
      <w:r>
        <w:rPr>
          <w:b/>
        </w:rPr>
        <w:lastRenderedPageBreak/>
        <w:t>anunțurilor</w:t>
      </w:r>
      <w:r>
        <w:rPr>
          <w:b/>
          <w:spacing w:val="-2"/>
        </w:rPr>
        <w:t xml:space="preserve"> </w:t>
      </w:r>
      <w:r>
        <w:rPr>
          <w:b/>
        </w:rPr>
        <w:t>viitoare</w:t>
      </w:r>
      <w:r>
        <w:t>:</w:t>
      </w:r>
      <w:r>
        <w:rPr>
          <w:spacing w:val="-1"/>
        </w:rPr>
        <w:t xml:space="preserve"> </w:t>
      </w:r>
      <w:r>
        <w:t>nu</w:t>
      </w:r>
      <w:r>
        <w:rPr>
          <w:spacing w:val="-1"/>
        </w:rPr>
        <w:t xml:space="preserve"> </w:t>
      </w:r>
      <w:r>
        <w:rPr>
          <w:spacing w:val="-4"/>
        </w:rPr>
        <w:t>este</w:t>
      </w:r>
    </w:p>
    <w:p w14:paraId="212019D5" w14:textId="77777777" w:rsidR="0057512F" w:rsidRDefault="0057512F" w:rsidP="0057512F">
      <w:pPr>
        <w:pStyle w:val="a"/>
        <w:widowControl w:val="0"/>
        <w:numPr>
          <w:ilvl w:val="0"/>
          <w:numId w:val="37"/>
        </w:numPr>
        <w:tabs>
          <w:tab w:val="clear" w:pos="1134"/>
          <w:tab w:val="left" w:pos="936"/>
        </w:tabs>
        <w:autoSpaceDE w:val="0"/>
        <w:autoSpaceDN w:val="0"/>
        <w:spacing w:before="128" w:line="242" w:lineRule="auto"/>
        <w:ind w:left="567" w:right="1697" w:firstLine="0"/>
        <w:jc w:val="left"/>
        <w:rPr>
          <w:b/>
        </w:rPr>
      </w:pPr>
      <w:r>
        <w:rPr>
          <w:b/>
        </w:rPr>
        <w:t>Data</w:t>
      </w:r>
      <w:r>
        <w:rPr>
          <w:b/>
          <w:spacing w:val="-7"/>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3"/>
        </w:rPr>
        <w:t xml:space="preserve"> </w:t>
      </w:r>
      <w:r>
        <w:rPr>
          <w:b/>
        </w:rPr>
        <w:t>de</w:t>
      </w:r>
      <w:r>
        <w:rPr>
          <w:b/>
          <w:spacing w:val="-11"/>
        </w:rPr>
        <w:t xml:space="preserve"> </w:t>
      </w:r>
      <w:proofErr w:type="spellStart"/>
      <w:r>
        <w:rPr>
          <w:b/>
        </w:rPr>
        <w:t>intenție</w:t>
      </w:r>
      <w:proofErr w:type="spellEnd"/>
      <w:r>
        <w:rPr>
          <w:b/>
          <w:spacing w:val="-5"/>
        </w:rPr>
        <w:t xml:space="preserve"> </w:t>
      </w:r>
      <w:proofErr w:type="spellStart"/>
      <w:r>
        <w:rPr>
          <w:b/>
        </w:rPr>
        <w:t>sau</w:t>
      </w:r>
      <w:proofErr w:type="spellEnd"/>
      <w:r>
        <w:rPr>
          <w:b/>
        </w:rPr>
        <w:t>,</w:t>
      </w:r>
      <w:r>
        <w:rPr>
          <w:b/>
          <w:spacing w:val="-10"/>
        </w:rPr>
        <w:t xml:space="preserve"> </w:t>
      </w:r>
      <w:proofErr w:type="spellStart"/>
      <w:r>
        <w:rPr>
          <w:b/>
        </w:rPr>
        <w:t>după</w:t>
      </w:r>
      <w:proofErr w:type="spellEnd"/>
      <w:r>
        <w:rPr>
          <w:b/>
          <w:spacing w:val="-15"/>
        </w:rPr>
        <w:t xml:space="preserve"> </w:t>
      </w:r>
      <w:proofErr w:type="spellStart"/>
      <w:r>
        <w:rPr>
          <w:b/>
        </w:rPr>
        <w:t>caz</w:t>
      </w:r>
      <w:proofErr w:type="spellEnd"/>
      <w:r>
        <w:rPr>
          <w:b/>
        </w:rPr>
        <w:t>,</w:t>
      </w:r>
      <w:r>
        <w:rPr>
          <w:b/>
          <w:spacing w:val="-2"/>
        </w:rPr>
        <w:t xml:space="preserve"> </w:t>
      </w:r>
      <w:proofErr w:type="spellStart"/>
      <w:r>
        <w:rPr>
          <w:b/>
        </w:rPr>
        <w:t>precizarea</w:t>
      </w:r>
      <w:proofErr w:type="spellEnd"/>
      <w:r>
        <w:rPr>
          <w:b/>
          <w:spacing w:val="-3"/>
        </w:rPr>
        <w:t xml:space="preserve"> </w:t>
      </w:r>
      <w:proofErr w:type="spellStart"/>
      <w:r>
        <w:rPr>
          <w:b/>
        </w:rPr>
        <w:t>că</w:t>
      </w:r>
      <w:proofErr w:type="spellEnd"/>
      <w:r>
        <w:rPr>
          <w:b/>
          <w:spacing w:val="-5"/>
        </w:rPr>
        <w:t xml:space="preserve"> </w:t>
      </w:r>
      <w:r>
        <w:rPr>
          <w:b/>
        </w:rPr>
        <w:t>nu</w:t>
      </w:r>
      <w:r>
        <w:rPr>
          <w:b/>
          <w:spacing w:val="-4"/>
        </w:rPr>
        <w:t xml:space="preserve"> </w:t>
      </w:r>
      <w:r>
        <w:rPr>
          <w:b/>
        </w:rPr>
        <w:t>a</w:t>
      </w:r>
      <w:r>
        <w:rPr>
          <w:b/>
          <w:spacing w:val="-2"/>
        </w:rPr>
        <w:t xml:space="preserve"> </w:t>
      </w:r>
      <w:proofErr w:type="spellStart"/>
      <w:r>
        <w:rPr>
          <w:b/>
        </w:rPr>
        <w:t>fost</w:t>
      </w:r>
      <w:proofErr w:type="spellEnd"/>
      <w:r>
        <w:rPr>
          <w:b/>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BAP nr. 23 </w:t>
      </w:r>
      <w:proofErr w:type="gramStart"/>
      <w:r>
        <w:rPr>
          <w:b/>
        </w:rPr>
        <w:t>din</w:t>
      </w:r>
      <w:proofErr w:type="gramEnd"/>
      <w:r>
        <w:rPr>
          <w:b/>
        </w:rPr>
        <w:t xml:space="preserve"> 20.03.2026.</w:t>
      </w:r>
    </w:p>
    <w:p w14:paraId="678BC157" w14:textId="77777777" w:rsidR="0057512F" w:rsidRDefault="0057512F" w:rsidP="0057512F">
      <w:pPr>
        <w:pStyle w:val="a"/>
        <w:widowControl w:val="0"/>
        <w:numPr>
          <w:ilvl w:val="0"/>
          <w:numId w:val="37"/>
        </w:numPr>
        <w:tabs>
          <w:tab w:val="clear" w:pos="1134"/>
          <w:tab w:val="left" w:pos="935"/>
        </w:tabs>
        <w:autoSpaceDE w:val="0"/>
        <w:autoSpaceDN w:val="0"/>
        <w:spacing w:before="105"/>
        <w:ind w:left="935" w:hanging="359"/>
        <w:jc w:val="left"/>
      </w:pPr>
      <w:r>
        <w:rPr>
          <w:b/>
        </w:rPr>
        <w:t>Data</w:t>
      </w:r>
      <w:r>
        <w:rPr>
          <w:b/>
          <w:spacing w:val="-10"/>
        </w:rPr>
        <w:t xml:space="preserve"> </w:t>
      </w:r>
      <w:proofErr w:type="spellStart"/>
      <w:r>
        <w:rPr>
          <w:b/>
        </w:rPr>
        <w:t>transmiterii</w:t>
      </w:r>
      <w:proofErr w:type="spellEnd"/>
      <w:r>
        <w:rPr>
          <w:b/>
          <w:spacing w:val="-3"/>
        </w:rPr>
        <w:t xml:space="preserve"> </w:t>
      </w:r>
      <w:proofErr w:type="spellStart"/>
      <w:r>
        <w:rPr>
          <w:b/>
        </w:rPr>
        <w:t>spre</w:t>
      </w:r>
      <w:proofErr w:type="spellEnd"/>
      <w:r>
        <w:rPr>
          <w:b/>
          <w:spacing w:val="-8"/>
        </w:rPr>
        <w:t xml:space="preserve"> </w:t>
      </w:r>
      <w:proofErr w:type="spellStart"/>
      <w:r>
        <w:rPr>
          <w:b/>
        </w:rPr>
        <w:t>publicare</w:t>
      </w:r>
      <w:proofErr w:type="spellEnd"/>
      <w:r>
        <w:rPr>
          <w:b/>
          <w:spacing w:val="-6"/>
        </w:rPr>
        <w:t xml:space="preserve"> </w:t>
      </w:r>
      <w:proofErr w:type="gramStart"/>
      <w:r>
        <w:rPr>
          <w:b/>
        </w:rPr>
        <w:t>a</w:t>
      </w:r>
      <w:proofErr w:type="gramEnd"/>
      <w:r>
        <w:rPr>
          <w:b/>
          <w:spacing w:val="-6"/>
        </w:rPr>
        <w:t xml:space="preserve"> </w:t>
      </w:r>
      <w:proofErr w:type="spellStart"/>
      <w:r>
        <w:rPr>
          <w:b/>
        </w:rPr>
        <w:t>anunțului</w:t>
      </w:r>
      <w:proofErr w:type="spellEnd"/>
      <w:r>
        <w:rPr>
          <w:b/>
          <w:spacing w:val="-4"/>
        </w:rPr>
        <w:t xml:space="preserve"> </w:t>
      </w:r>
      <w:r>
        <w:rPr>
          <w:b/>
        </w:rPr>
        <w:t>de</w:t>
      </w:r>
      <w:r>
        <w:rPr>
          <w:b/>
          <w:spacing w:val="-15"/>
        </w:rPr>
        <w:t xml:space="preserve"> </w:t>
      </w:r>
      <w:proofErr w:type="spellStart"/>
      <w:r>
        <w:rPr>
          <w:b/>
        </w:rPr>
        <w:t>participare</w:t>
      </w:r>
      <w:proofErr w:type="spellEnd"/>
      <w:r>
        <w:t>:</w:t>
      </w:r>
      <w:r>
        <w:rPr>
          <w:spacing w:val="-5"/>
        </w:rPr>
        <w:t xml:space="preserve"> </w:t>
      </w:r>
      <w:r>
        <w:t>14-15.05</w:t>
      </w:r>
      <w:r>
        <w:rPr>
          <w:spacing w:val="-2"/>
        </w:rPr>
        <w:t>.2026</w:t>
      </w:r>
    </w:p>
    <w:p w14:paraId="778512F3" w14:textId="77777777" w:rsidR="0057512F" w:rsidRDefault="0057512F" w:rsidP="0057512F">
      <w:pPr>
        <w:pStyle w:val="a"/>
        <w:widowControl w:val="0"/>
        <w:numPr>
          <w:ilvl w:val="0"/>
          <w:numId w:val="37"/>
        </w:numPr>
        <w:tabs>
          <w:tab w:val="clear" w:pos="1134"/>
          <w:tab w:val="left" w:pos="935"/>
        </w:tabs>
        <w:autoSpaceDE w:val="0"/>
        <w:autoSpaceDN w:val="0"/>
        <w:spacing w:before="132"/>
        <w:ind w:left="935" w:hanging="359"/>
        <w:jc w:val="left"/>
        <w:rPr>
          <w:b/>
        </w:rPr>
      </w:pPr>
      <w:proofErr w:type="spellStart"/>
      <w:r>
        <w:rPr>
          <w:b/>
        </w:rPr>
        <w:t>În</w:t>
      </w:r>
      <w:proofErr w:type="spellEnd"/>
      <w:r>
        <w:rPr>
          <w:b/>
          <w:spacing w:val="-6"/>
        </w:rPr>
        <w:t xml:space="preserve"> </w:t>
      </w:r>
      <w:proofErr w:type="spellStart"/>
      <w:r>
        <w:rPr>
          <w:b/>
        </w:rPr>
        <w:t>cadrul</w:t>
      </w:r>
      <w:proofErr w:type="spellEnd"/>
      <w:r>
        <w:rPr>
          <w:b/>
          <w:spacing w:val="-7"/>
        </w:rPr>
        <w:t xml:space="preserve"> </w:t>
      </w:r>
      <w:proofErr w:type="spellStart"/>
      <w:r>
        <w:rPr>
          <w:b/>
        </w:rPr>
        <w:t>procedurii</w:t>
      </w:r>
      <w:proofErr w:type="spellEnd"/>
      <w:r>
        <w:rPr>
          <w:b/>
        </w:rPr>
        <w:t xml:space="preserve"> de</w:t>
      </w:r>
      <w:r>
        <w:rPr>
          <w:b/>
          <w:spacing w:val="-6"/>
        </w:rPr>
        <w:t xml:space="preserve"> </w:t>
      </w:r>
      <w:proofErr w:type="spellStart"/>
      <w:r>
        <w:rPr>
          <w:b/>
        </w:rPr>
        <w:t>achiziție</w:t>
      </w:r>
      <w:proofErr w:type="spellEnd"/>
      <w:r>
        <w:rPr>
          <w:b/>
          <w:spacing w:val="-5"/>
        </w:rPr>
        <w:t xml:space="preserve"> </w:t>
      </w:r>
      <w:proofErr w:type="spellStart"/>
      <w:r>
        <w:rPr>
          <w:b/>
        </w:rPr>
        <w:t>publică</w:t>
      </w:r>
      <w:proofErr w:type="spellEnd"/>
      <w:r>
        <w:rPr>
          <w:b/>
          <w:spacing w:val="-3"/>
        </w:rPr>
        <w:t xml:space="preserve"> </w:t>
      </w:r>
      <w:r>
        <w:rPr>
          <w:b/>
        </w:rPr>
        <w:t>se</w:t>
      </w:r>
      <w:r>
        <w:rPr>
          <w:b/>
          <w:spacing w:val="-5"/>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4734E724" w14:textId="77777777" w:rsidR="0057512F" w:rsidRDefault="0057512F" w:rsidP="0057512F">
      <w:pPr>
        <w:spacing w:before="147" w:after="1"/>
        <w:rPr>
          <w:b/>
          <w:sz w:val="20"/>
        </w:rPr>
      </w:pPr>
    </w:p>
    <w:tbl>
      <w:tblPr>
        <w:tblStyle w:val="TableNormal"/>
        <w:tblW w:w="0" w:type="auto"/>
        <w:tblInd w:w="1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3718"/>
      </w:tblGrid>
      <w:tr w:rsidR="0057512F" w14:paraId="01CDBFCE" w14:textId="77777777" w:rsidTr="00E24451">
        <w:trPr>
          <w:trHeight w:val="253"/>
        </w:trPr>
        <w:tc>
          <w:tcPr>
            <w:tcW w:w="5187" w:type="dxa"/>
          </w:tcPr>
          <w:p w14:paraId="53943B73" w14:textId="77777777" w:rsidR="0057512F" w:rsidRDefault="0057512F" w:rsidP="00E24451">
            <w:pPr>
              <w:pStyle w:val="TableParagraph"/>
              <w:spacing w:line="234" w:lineRule="exact"/>
              <w:ind w:left="400"/>
              <w:rPr>
                <w:b/>
              </w:rPr>
            </w:pPr>
            <w:r>
              <w:rPr>
                <w:b/>
                <w:spacing w:val="-2"/>
              </w:rPr>
              <w:t>Denumirea</w:t>
            </w:r>
            <w:r>
              <w:rPr>
                <w:b/>
              </w:rPr>
              <w:t xml:space="preserve"> </w:t>
            </w:r>
            <w:r>
              <w:rPr>
                <w:b/>
                <w:spacing w:val="-2"/>
              </w:rPr>
              <w:t>instrumentului</w:t>
            </w:r>
            <w:r>
              <w:rPr>
                <w:b/>
                <w:spacing w:val="7"/>
              </w:rPr>
              <w:t xml:space="preserve"> </w:t>
            </w:r>
            <w:r>
              <w:rPr>
                <w:b/>
                <w:spacing w:val="-2"/>
              </w:rPr>
              <w:t>electronic</w:t>
            </w:r>
          </w:p>
        </w:tc>
        <w:tc>
          <w:tcPr>
            <w:tcW w:w="3718" w:type="dxa"/>
          </w:tcPr>
          <w:p w14:paraId="78B98FC7" w14:textId="77777777" w:rsidR="0057512F" w:rsidRDefault="0057512F" w:rsidP="00E24451">
            <w:pPr>
              <w:pStyle w:val="TableParagraph"/>
              <w:spacing w:line="234" w:lineRule="exact"/>
              <w:ind w:left="398"/>
              <w:rPr>
                <w:b/>
              </w:rPr>
            </w:pPr>
            <w:r>
              <w:rPr>
                <w:b/>
              </w:rPr>
              <w:t>Se</w:t>
            </w:r>
            <w:r>
              <w:rPr>
                <w:b/>
                <w:spacing w:val="-9"/>
              </w:rPr>
              <w:t xml:space="preserve"> </w:t>
            </w:r>
            <w:r>
              <w:rPr>
                <w:b/>
              </w:rPr>
              <w:t>va</w:t>
            </w:r>
            <w:r>
              <w:rPr>
                <w:b/>
                <w:spacing w:val="-9"/>
              </w:rPr>
              <w:t xml:space="preserve"> </w:t>
            </w:r>
            <w:r>
              <w:rPr>
                <w:b/>
              </w:rPr>
              <w:t>utiliza/accepta</w:t>
            </w:r>
            <w:r>
              <w:rPr>
                <w:b/>
                <w:spacing w:val="-9"/>
              </w:rPr>
              <w:t xml:space="preserve"> </w:t>
            </w:r>
            <w:r>
              <w:rPr>
                <w:b/>
              </w:rPr>
              <w:t>sau</w:t>
            </w:r>
            <w:r>
              <w:rPr>
                <w:b/>
                <w:spacing w:val="-5"/>
              </w:rPr>
              <w:t xml:space="preserve"> nu</w:t>
            </w:r>
          </w:p>
        </w:tc>
      </w:tr>
    </w:tbl>
    <w:p w14:paraId="4D43F4B6" w14:textId="77777777" w:rsidR="0057512F" w:rsidRDefault="0057512F" w:rsidP="0057512F">
      <w:pPr>
        <w:spacing w:before="3"/>
        <w:rPr>
          <w:b/>
          <w:sz w:val="20"/>
        </w:rPr>
      </w:pPr>
    </w:p>
    <w:tbl>
      <w:tblPr>
        <w:tblStyle w:val="TableNormal"/>
        <w:tblW w:w="0" w:type="auto"/>
        <w:tblInd w:w="1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3718"/>
      </w:tblGrid>
      <w:tr w:rsidR="0057512F" w14:paraId="4A277CD6" w14:textId="77777777" w:rsidTr="00E24451">
        <w:trPr>
          <w:trHeight w:val="501"/>
        </w:trPr>
        <w:tc>
          <w:tcPr>
            <w:tcW w:w="5187" w:type="dxa"/>
          </w:tcPr>
          <w:p w14:paraId="430FD0C5" w14:textId="77777777" w:rsidR="0057512F" w:rsidRDefault="0057512F" w:rsidP="00E24451">
            <w:pPr>
              <w:pStyle w:val="TableParagraph"/>
              <w:spacing w:line="250" w:lineRule="exact"/>
              <w:ind w:left="400"/>
            </w:pPr>
            <w:r>
              <w:t>depunerea</w:t>
            </w:r>
            <w:r>
              <w:rPr>
                <w:spacing w:val="-14"/>
              </w:rPr>
              <w:t xml:space="preserve"> </w:t>
            </w:r>
            <w:r>
              <w:t>electronică</w:t>
            </w:r>
            <w:r>
              <w:rPr>
                <w:spacing w:val="-11"/>
              </w:rPr>
              <w:t xml:space="preserve"> </w:t>
            </w:r>
            <w:r>
              <w:t>a</w:t>
            </w:r>
            <w:r>
              <w:rPr>
                <w:spacing w:val="-10"/>
              </w:rPr>
              <w:t xml:space="preserve"> </w:t>
            </w:r>
            <w:r>
              <w:t>ofertelor</w:t>
            </w:r>
            <w:r>
              <w:rPr>
                <w:spacing w:val="-11"/>
              </w:rPr>
              <w:t xml:space="preserve"> </w:t>
            </w:r>
            <w:r>
              <w:t>sau</w:t>
            </w:r>
            <w:r>
              <w:rPr>
                <w:spacing w:val="-14"/>
              </w:rPr>
              <w:t xml:space="preserve"> </w:t>
            </w:r>
            <w:r>
              <w:t>a</w:t>
            </w:r>
            <w:r>
              <w:rPr>
                <w:spacing w:val="-10"/>
              </w:rPr>
              <w:t xml:space="preserve"> </w:t>
            </w:r>
            <w:r>
              <w:t>cererilor</w:t>
            </w:r>
            <w:r>
              <w:rPr>
                <w:spacing w:val="-9"/>
              </w:rPr>
              <w:t xml:space="preserve"> </w:t>
            </w:r>
            <w:r>
              <w:t xml:space="preserve">de </w:t>
            </w:r>
            <w:r>
              <w:rPr>
                <w:spacing w:val="-2"/>
              </w:rPr>
              <w:t>participare</w:t>
            </w:r>
          </w:p>
        </w:tc>
        <w:tc>
          <w:tcPr>
            <w:tcW w:w="3718" w:type="dxa"/>
          </w:tcPr>
          <w:p w14:paraId="50C90090" w14:textId="77777777" w:rsidR="0057512F" w:rsidRDefault="0057512F" w:rsidP="00E24451">
            <w:pPr>
              <w:pStyle w:val="TableParagraph"/>
              <w:spacing w:line="249" w:lineRule="exact"/>
              <w:ind w:left="398"/>
            </w:pPr>
            <w:r>
              <w:t>Se</w:t>
            </w:r>
            <w:r>
              <w:rPr>
                <w:spacing w:val="-11"/>
              </w:rPr>
              <w:t xml:space="preserve"> </w:t>
            </w:r>
            <w:r>
              <w:t>va</w:t>
            </w:r>
            <w:r>
              <w:rPr>
                <w:spacing w:val="1"/>
              </w:rPr>
              <w:t xml:space="preserve"> </w:t>
            </w:r>
            <w:r>
              <w:rPr>
                <w:spacing w:val="-2"/>
              </w:rPr>
              <w:t>utiliza</w:t>
            </w:r>
          </w:p>
        </w:tc>
      </w:tr>
      <w:tr w:rsidR="0057512F" w14:paraId="3B93421B" w14:textId="77777777" w:rsidTr="00E24451">
        <w:trPr>
          <w:trHeight w:val="254"/>
        </w:trPr>
        <w:tc>
          <w:tcPr>
            <w:tcW w:w="5187" w:type="dxa"/>
          </w:tcPr>
          <w:p w14:paraId="67ED067D" w14:textId="77777777" w:rsidR="0057512F" w:rsidRDefault="0057512F" w:rsidP="00E24451">
            <w:pPr>
              <w:pStyle w:val="TableParagraph"/>
              <w:spacing w:line="234" w:lineRule="exact"/>
              <w:ind w:left="400"/>
            </w:pPr>
            <w:r>
              <w:t>sistemul</w:t>
            </w:r>
            <w:r>
              <w:rPr>
                <w:spacing w:val="-8"/>
              </w:rPr>
              <w:t xml:space="preserve"> </w:t>
            </w:r>
            <w:r>
              <w:t>de</w:t>
            </w:r>
            <w:r>
              <w:rPr>
                <w:spacing w:val="-11"/>
              </w:rPr>
              <w:t xml:space="preserve"> </w:t>
            </w:r>
            <w:r>
              <w:t>comenzi</w:t>
            </w:r>
            <w:r>
              <w:rPr>
                <w:spacing w:val="-3"/>
              </w:rPr>
              <w:t xml:space="preserve"> </w:t>
            </w:r>
            <w:r>
              <w:rPr>
                <w:spacing w:val="-2"/>
              </w:rPr>
              <w:t>electronice</w:t>
            </w:r>
          </w:p>
        </w:tc>
        <w:tc>
          <w:tcPr>
            <w:tcW w:w="3718" w:type="dxa"/>
          </w:tcPr>
          <w:p w14:paraId="0B1EE712" w14:textId="77777777" w:rsidR="0057512F" w:rsidRDefault="0057512F" w:rsidP="00E24451">
            <w:pPr>
              <w:pStyle w:val="TableParagraph"/>
              <w:spacing w:line="234" w:lineRule="exact"/>
              <w:ind w:left="398"/>
            </w:pPr>
            <w:r>
              <w:t>Nu</w:t>
            </w:r>
            <w:r>
              <w:rPr>
                <w:spacing w:val="-2"/>
              </w:rPr>
              <w:t xml:space="preserve"> </w:t>
            </w:r>
            <w:r>
              <w:t>se</w:t>
            </w:r>
            <w:r>
              <w:rPr>
                <w:spacing w:val="-9"/>
              </w:rPr>
              <w:t xml:space="preserve"> </w:t>
            </w:r>
            <w:r>
              <w:t>va</w:t>
            </w:r>
            <w:r>
              <w:rPr>
                <w:spacing w:val="2"/>
              </w:rPr>
              <w:t xml:space="preserve"> </w:t>
            </w:r>
            <w:r>
              <w:rPr>
                <w:spacing w:val="-2"/>
              </w:rPr>
              <w:t>utiliza</w:t>
            </w:r>
          </w:p>
        </w:tc>
      </w:tr>
      <w:tr w:rsidR="0057512F" w14:paraId="7D529853" w14:textId="77777777" w:rsidTr="00E24451">
        <w:trPr>
          <w:trHeight w:val="254"/>
        </w:trPr>
        <w:tc>
          <w:tcPr>
            <w:tcW w:w="5187" w:type="dxa"/>
          </w:tcPr>
          <w:p w14:paraId="1B5BD1DD" w14:textId="77777777" w:rsidR="0057512F" w:rsidRDefault="0057512F" w:rsidP="00E24451">
            <w:pPr>
              <w:pStyle w:val="TableParagraph"/>
              <w:spacing w:line="234" w:lineRule="exact"/>
              <w:ind w:left="400"/>
            </w:pPr>
            <w:r>
              <w:t>facturarea</w:t>
            </w:r>
            <w:r>
              <w:rPr>
                <w:spacing w:val="-8"/>
              </w:rPr>
              <w:t xml:space="preserve"> </w:t>
            </w:r>
            <w:r>
              <w:rPr>
                <w:spacing w:val="-2"/>
              </w:rPr>
              <w:t>electronică</w:t>
            </w:r>
          </w:p>
        </w:tc>
        <w:tc>
          <w:tcPr>
            <w:tcW w:w="3718" w:type="dxa"/>
          </w:tcPr>
          <w:p w14:paraId="2C8ECCC6" w14:textId="77777777" w:rsidR="0057512F" w:rsidRDefault="0057512F" w:rsidP="00E24451">
            <w:pPr>
              <w:pStyle w:val="TableParagraph"/>
              <w:spacing w:line="234" w:lineRule="exact"/>
              <w:ind w:left="398"/>
            </w:pPr>
            <w:r>
              <w:t>Se</w:t>
            </w:r>
            <w:r>
              <w:rPr>
                <w:spacing w:val="-11"/>
              </w:rPr>
              <w:t xml:space="preserve"> </w:t>
            </w:r>
            <w:r>
              <w:t>va</w:t>
            </w:r>
            <w:r>
              <w:rPr>
                <w:spacing w:val="1"/>
              </w:rPr>
              <w:t xml:space="preserve"> </w:t>
            </w:r>
            <w:r>
              <w:rPr>
                <w:spacing w:val="-2"/>
              </w:rPr>
              <w:t>utiliza</w:t>
            </w:r>
          </w:p>
        </w:tc>
      </w:tr>
      <w:tr w:rsidR="0057512F" w14:paraId="48FBD2E6" w14:textId="77777777" w:rsidTr="00E24451">
        <w:trPr>
          <w:trHeight w:val="254"/>
        </w:trPr>
        <w:tc>
          <w:tcPr>
            <w:tcW w:w="5187" w:type="dxa"/>
          </w:tcPr>
          <w:p w14:paraId="64AAA488" w14:textId="77777777" w:rsidR="0057512F" w:rsidRDefault="0057512F" w:rsidP="00E24451">
            <w:pPr>
              <w:pStyle w:val="TableParagraph"/>
              <w:spacing w:line="235" w:lineRule="exact"/>
              <w:ind w:left="400"/>
            </w:pPr>
            <w:r>
              <w:t>plățile</w:t>
            </w:r>
            <w:r>
              <w:rPr>
                <w:spacing w:val="-11"/>
              </w:rPr>
              <w:t xml:space="preserve"> </w:t>
            </w:r>
            <w:r>
              <w:rPr>
                <w:spacing w:val="-2"/>
              </w:rPr>
              <w:t>electronice</w:t>
            </w:r>
          </w:p>
        </w:tc>
        <w:tc>
          <w:tcPr>
            <w:tcW w:w="3718" w:type="dxa"/>
          </w:tcPr>
          <w:p w14:paraId="0176E355" w14:textId="77777777" w:rsidR="0057512F" w:rsidRDefault="0057512F" w:rsidP="00E24451">
            <w:pPr>
              <w:pStyle w:val="TableParagraph"/>
              <w:spacing w:line="235" w:lineRule="exact"/>
              <w:ind w:left="398"/>
            </w:pPr>
            <w:r>
              <w:t>Se</w:t>
            </w:r>
            <w:r>
              <w:rPr>
                <w:spacing w:val="-11"/>
              </w:rPr>
              <w:t xml:space="preserve"> </w:t>
            </w:r>
            <w:r>
              <w:t>va</w:t>
            </w:r>
            <w:r>
              <w:rPr>
                <w:spacing w:val="3"/>
              </w:rPr>
              <w:t xml:space="preserve"> </w:t>
            </w:r>
            <w:r>
              <w:rPr>
                <w:spacing w:val="-2"/>
              </w:rPr>
              <w:t>utiliza</w:t>
            </w:r>
          </w:p>
        </w:tc>
      </w:tr>
    </w:tbl>
    <w:p w14:paraId="7FD6A309" w14:textId="77777777" w:rsidR="0057512F" w:rsidRDefault="0057512F" w:rsidP="0057512F">
      <w:pPr>
        <w:spacing w:before="220"/>
        <w:rPr>
          <w:b/>
        </w:rPr>
      </w:pPr>
    </w:p>
    <w:p w14:paraId="683981A2" w14:textId="77777777" w:rsidR="0057512F" w:rsidRDefault="0057512F" w:rsidP="0057512F">
      <w:pPr>
        <w:pStyle w:val="a"/>
        <w:widowControl w:val="0"/>
        <w:numPr>
          <w:ilvl w:val="0"/>
          <w:numId w:val="37"/>
        </w:numPr>
        <w:tabs>
          <w:tab w:val="clear" w:pos="1134"/>
          <w:tab w:val="left" w:pos="936"/>
        </w:tabs>
        <w:autoSpaceDE w:val="0"/>
        <w:autoSpaceDN w:val="0"/>
        <w:ind w:right="282"/>
        <w:jc w:val="left"/>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t xml:space="preserve"> </w:t>
      </w:r>
      <w:proofErr w:type="spellStart"/>
      <w:r>
        <w:t>Mondiale</w:t>
      </w:r>
      <w:proofErr w:type="spellEnd"/>
      <w:r>
        <w:rPr>
          <w:spacing w:val="-15"/>
        </w:rPr>
        <w:t xml:space="preserve"> </w:t>
      </w:r>
      <w:r>
        <w:t>a</w:t>
      </w:r>
      <w:r>
        <w:rPr>
          <w:spacing w:val="-14"/>
        </w:rPr>
        <w:t xml:space="preserve"> </w:t>
      </w:r>
      <w:proofErr w:type="spellStart"/>
      <w:r>
        <w:t>Comerțului</w:t>
      </w:r>
      <w:proofErr w:type="spellEnd"/>
      <w:r>
        <w:rPr>
          <w:spacing w:val="-15"/>
        </w:rPr>
        <w:t xml:space="preserve"> </w:t>
      </w:r>
      <w:r>
        <w:t>(</w:t>
      </w:r>
      <w:proofErr w:type="spellStart"/>
      <w:r>
        <w:t>numai</w:t>
      </w:r>
      <w:proofErr w:type="spellEnd"/>
      <w:r>
        <w:rPr>
          <w:spacing w:val="-12"/>
        </w:rPr>
        <w:t xml:space="preserve"> </w:t>
      </w:r>
      <w:proofErr w:type="spellStart"/>
      <w:r>
        <w:t>în</w:t>
      </w:r>
      <w:proofErr w:type="spellEnd"/>
      <w:r>
        <w:rPr>
          <w:spacing w:val="-13"/>
        </w:rPr>
        <w:t xml:space="preserve"> </w:t>
      </w:r>
      <w:proofErr w:type="spellStart"/>
      <w:r>
        <w:t>cazul</w:t>
      </w:r>
      <w:proofErr w:type="spellEnd"/>
      <w:r>
        <w:rPr>
          <w:spacing w:val="-15"/>
        </w:rPr>
        <w:t xml:space="preserve"> </w:t>
      </w:r>
      <w:proofErr w:type="spellStart"/>
      <w:r>
        <w:t>anunțurilor</w:t>
      </w:r>
      <w:proofErr w:type="spellEnd"/>
      <w:r>
        <w:rPr>
          <w:spacing w:val="-14"/>
        </w:rPr>
        <w:t xml:space="preserve"> </w:t>
      </w:r>
      <w:proofErr w:type="spellStart"/>
      <w:r>
        <w:t>transmise</w:t>
      </w:r>
      <w:proofErr w:type="spellEnd"/>
      <w:r>
        <w:rPr>
          <w:spacing w:val="-13"/>
        </w:rPr>
        <w:t xml:space="preserve"> </w:t>
      </w:r>
      <w:proofErr w:type="spellStart"/>
      <w:r>
        <w:t>spre</w:t>
      </w:r>
      <w:proofErr w:type="spellEnd"/>
      <w:r>
        <w:rPr>
          <w:spacing w:val="-15"/>
        </w:rPr>
        <w:t xml:space="preserve"> </w:t>
      </w:r>
      <w:proofErr w:type="spellStart"/>
      <w:r>
        <w:t>publicare</w:t>
      </w:r>
      <w:proofErr w:type="spellEnd"/>
      <w:r>
        <w:rPr>
          <w:spacing w:val="-13"/>
        </w:rPr>
        <w:t xml:space="preserve"> </w:t>
      </w:r>
      <w:proofErr w:type="spellStart"/>
      <w:r>
        <w:t>în</w:t>
      </w:r>
      <w:proofErr w:type="spellEnd"/>
      <w:r>
        <w:rPr>
          <w:spacing w:val="-13"/>
        </w:rPr>
        <w:t xml:space="preserve"> </w:t>
      </w:r>
      <w:proofErr w:type="spellStart"/>
      <w:r>
        <w:t>Jurnalul</w:t>
      </w:r>
      <w:proofErr w:type="spellEnd"/>
      <w:r>
        <w:rPr>
          <w:spacing w:val="-10"/>
        </w:rP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012F1D51" w14:textId="77777777" w:rsidR="0057512F" w:rsidRPr="0095628A" w:rsidRDefault="0057512F" w:rsidP="0057512F">
      <w:pPr>
        <w:pStyle w:val="a"/>
        <w:widowControl w:val="0"/>
        <w:numPr>
          <w:ilvl w:val="0"/>
          <w:numId w:val="37"/>
        </w:numPr>
        <w:tabs>
          <w:tab w:val="clear" w:pos="1134"/>
          <w:tab w:val="left" w:pos="935"/>
        </w:tabs>
        <w:autoSpaceDE w:val="0"/>
        <w:autoSpaceDN w:val="0"/>
        <w:spacing w:before="132"/>
        <w:ind w:left="935" w:hanging="359"/>
        <w:jc w:val="left"/>
        <w:rPr>
          <w:b/>
        </w:rPr>
      </w:pPr>
      <w:r>
        <w:rPr>
          <w:b/>
        </w:rPr>
        <w:t>Alte</w:t>
      </w:r>
      <w:r>
        <w:rPr>
          <w:b/>
          <w:spacing w:val="-9"/>
        </w:rPr>
        <w:t xml:space="preserve"> </w:t>
      </w:r>
      <w:proofErr w:type="spellStart"/>
      <w:r>
        <w:rPr>
          <w:b/>
        </w:rPr>
        <w:t>informații</w:t>
      </w:r>
      <w:proofErr w:type="spellEnd"/>
      <w:r>
        <w:rPr>
          <w:b/>
          <w:spacing w:val="2"/>
        </w:rPr>
        <w:t xml:space="preserve"> </w:t>
      </w:r>
      <w:proofErr w:type="spellStart"/>
      <w:r>
        <w:rPr>
          <w:b/>
        </w:rPr>
        <w:t>relevante</w:t>
      </w:r>
      <w:proofErr w:type="spellEnd"/>
      <w:r>
        <w:rPr>
          <w:b/>
        </w:rPr>
        <w:t>:</w:t>
      </w:r>
      <w:r>
        <w:rPr>
          <w:b/>
          <w:spacing w:val="-5"/>
        </w:rPr>
        <w:t xml:space="preserve"> </w:t>
      </w:r>
      <w:r>
        <w:rPr>
          <w:b/>
        </w:rPr>
        <w:t>nu</w:t>
      </w:r>
      <w:r>
        <w:rPr>
          <w:b/>
          <w:spacing w:val="-1"/>
        </w:rPr>
        <w:t xml:space="preserve"> </w:t>
      </w:r>
      <w:r>
        <w:rPr>
          <w:b/>
          <w:spacing w:val="-4"/>
        </w:rPr>
        <w:t>sunt</w:t>
      </w:r>
    </w:p>
    <w:p w14:paraId="07844A67" w14:textId="77777777" w:rsidR="0057512F" w:rsidRDefault="0057512F" w:rsidP="0057512F">
      <w:pPr>
        <w:pStyle w:val="a"/>
        <w:numPr>
          <w:ilvl w:val="0"/>
          <w:numId w:val="0"/>
        </w:numPr>
        <w:tabs>
          <w:tab w:val="left" w:pos="935"/>
        </w:tabs>
        <w:spacing w:before="132"/>
        <w:ind w:left="360"/>
        <w:rPr>
          <w:b/>
        </w:rPr>
      </w:pPr>
    </w:p>
    <w:p w14:paraId="7926F7B4" w14:textId="77777777" w:rsidR="0057512F" w:rsidRPr="0057512F" w:rsidRDefault="0057512F" w:rsidP="0057512F">
      <w:pPr>
        <w:tabs>
          <w:tab w:val="left" w:pos="935"/>
        </w:tabs>
        <w:spacing w:before="132"/>
        <w:ind w:left="360"/>
        <w:rPr>
          <w:b/>
        </w:rPr>
      </w:pPr>
    </w:p>
    <w:p w14:paraId="66F9B920" w14:textId="77777777" w:rsidR="0057512F" w:rsidRDefault="0057512F" w:rsidP="0057512F">
      <w:pPr>
        <w:rPr>
          <w:b/>
        </w:rPr>
      </w:pPr>
    </w:p>
    <w:p w14:paraId="153FE51B" w14:textId="77777777" w:rsidR="0057512F" w:rsidRDefault="0057512F" w:rsidP="0057512F">
      <w:pPr>
        <w:spacing w:before="138"/>
        <w:rPr>
          <w:b/>
        </w:rPr>
      </w:pPr>
    </w:p>
    <w:p w14:paraId="4F45068A" w14:textId="77777777" w:rsidR="0057512F" w:rsidRDefault="0057512F" w:rsidP="0057512F">
      <w:pPr>
        <w:tabs>
          <w:tab w:val="left" w:pos="1884"/>
          <w:tab w:val="left" w:pos="4786"/>
        </w:tabs>
        <w:spacing w:line="280" w:lineRule="exact"/>
        <w:ind w:left="7"/>
        <w:rPr>
          <w:b/>
          <w:sz w:val="28"/>
        </w:rPr>
      </w:pPr>
      <w:r>
        <w:rPr>
          <w:b/>
          <w:spacing w:val="-2"/>
          <w:sz w:val="28"/>
        </w:rPr>
        <w:t>Conducătorul</w:t>
      </w:r>
      <w:r>
        <w:rPr>
          <w:b/>
          <w:sz w:val="28"/>
        </w:rPr>
        <w:tab/>
        <w:t>grupului</w:t>
      </w:r>
      <w:r>
        <w:rPr>
          <w:b/>
          <w:spacing w:val="-5"/>
          <w:sz w:val="28"/>
        </w:rPr>
        <w:t xml:space="preserve"> </w:t>
      </w:r>
      <w:r>
        <w:rPr>
          <w:b/>
          <w:sz w:val="28"/>
        </w:rPr>
        <w:t>de</w:t>
      </w:r>
      <w:r>
        <w:rPr>
          <w:b/>
          <w:spacing w:val="-5"/>
          <w:sz w:val="28"/>
        </w:rPr>
        <w:t xml:space="preserve"> </w:t>
      </w:r>
      <w:r>
        <w:rPr>
          <w:b/>
          <w:spacing w:val="-2"/>
          <w:sz w:val="28"/>
        </w:rPr>
        <w:t>lucru</w:t>
      </w:r>
      <w:r>
        <w:rPr>
          <w:b/>
          <w:sz w:val="28"/>
        </w:rPr>
        <w:tab/>
      </w:r>
    </w:p>
    <w:p w14:paraId="2618ABC9" w14:textId="77777777" w:rsidR="0057512F" w:rsidRDefault="0057512F" w:rsidP="0057512F">
      <w:pPr>
        <w:tabs>
          <w:tab w:val="left" w:pos="1884"/>
          <w:tab w:val="left" w:pos="4786"/>
        </w:tabs>
        <w:spacing w:line="280" w:lineRule="exact"/>
        <w:ind w:left="7"/>
        <w:rPr>
          <w:b/>
          <w:sz w:val="28"/>
        </w:rPr>
      </w:pPr>
    </w:p>
    <w:p w14:paraId="1B82F4B8" w14:textId="77777777" w:rsidR="0057512F" w:rsidRDefault="0057512F" w:rsidP="0057512F">
      <w:pPr>
        <w:tabs>
          <w:tab w:val="left" w:pos="1884"/>
          <w:tab w:val="left" w:pos="4786"/>
        </w:tabs>
        <w:spacing w:line="280" w:lineRule="exact"/>
        <w:ind w:left="7"/>
        <w:rPr>
          <w:sz w:val="15"/>
        </w:rPr>
      </w:pPr>
      <w:r>
        <w:rPr>
          <w:b/>
          <w:sz w:val="28"/>
        </w:rPr>
        <w:t>Director Ella Ursu __________</w:t>
      </w:r>
      <w:r>
        <w:rPr>
          <w:spacing w:val="15"/>
          <w:position w:val="7"/>
          <w:sz w:val="15"/>
        </w:rPr>
        <w:t xml:space="preserve"> </w:t>
      </w:r>
    </w:p>
    <w:p w14:paraId="148BEF07" w14:textId="77777777" w:rsidR="00562352" w:rsidRDefault="00562352" w:rsidP="00562352">
      <w:pPr>
        <w:tabs>
          <w:tab w:val="left" w:pos="-284"/>
          <w:tab w:val="left" w:pos="284"/>
          <w:tab w:val="left" w:pos="426"/>
          <w:tab w:val="decimal" w:pos="8364"/>
        </w:tabs>
        <w:ind w:left="-284" w:right="-144" w:firstLine="284"/>
        <w:jc w:val="both"/>
        <w:rPr>
          <w:bCs/>
          <w:color w:val="000000"/>
        </w:rPr>
      </w:pP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62352">
      <w:pPr>
        <w:numPr>
          <w:ilvl w:val="0"/>
          <w:numId w:val="17"/>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62352">
      <w:pPr>
        <w:numPr>
          <w:ilvl w:val="0"/>
          <w:numId w:val="17"/>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62352">
      <w:pPr>
        <w:numPr>
          <w:ilvl w:val="0"/>
          <w:numId w:val="17"/>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62352">
      <w:pPr>
        <w:numPr>
          <w:ilvl w:val="0"/>
          <w:numId w:val="17"/>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3D4EF8">
              <w:fldChar w:fldCharType="begin"/>
            </w:r>
            <w:r w:rsidR="003D4EF8">
              <w:instrText xml:space="preserve"> HYPERLINK "http://www.mtender.gov.md" </w:instrText>
            </w:r>
            <w:r w:rsidR="003D4EF8">
              <w:fldChar w:fldCharType="separate"/>
            </w:r>
            <w:r w:rsidRPr="00FF430B">
              <w:rPr>
                <w:i/>
                <w:noProof w:val="0"/>
                <w:color w:val="0000FF"/>
                <w:u w:val="single"/>
                <w:lang w:val="ro-MD" w:eastAsia="ro-RO"/>
              </w:rPr>
              <w:t>www.mtender.gov.md</w:t>
            </w:r>
            <w:r w:rsidR="003D4EF8">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62352">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562352">
      <w:pPr>
        <w:pStyle w:val="a8"/>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EC18CFB" w14:textId="77777777" w:rsidR="00B65C93" w:rsidRPr="00FF430B" w:rsidRDefault="00B65C93" w:rsidP="00F43D02">
      <w:pPr>
        <w:jc w:val="both"/>
        <w:rPr>
          <w:rFonts w:eastAsia="PMingLiU"/>
          <w:lang w:val="ro-MD" w:eastAsia="zh-CN"/>
        </w:rPr>
      </w:pPr>
      <w:bookmarkStart w:id="49" w:name="_Toc449692098"/>
      <w:bookmarkEnd w:id="48"/>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 notează opţiunea corespunzătoare)</w:t>
      </w:r>
    </w:p>
    <w:p w14:paraId="33BEE3EA" w14:textId="77777777" w:rsidR="00AA1372" w:rsidRPr="00FF430B" w:rsidRDefault="00A227F2" w:rsidP="00562352">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562352">
      <w:pPr>
        <w:pStyle w:val="a8"/>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62352">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62352">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62352">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62352">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62352">
      <w:pPr>
        <w:numPr>
          <w:ilvl w:val="0"/>
          <w:numId w:val="21"/>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668D9D1B" w:rsidR="00892FAB" w:rsidRPr="00892FAB" w:rsidRDefault="000F0083" w:rsidP="00892FAB">
            <w:pPr>
              <w:jc w:val="both"/>
              <w:rPr>
                <w:noProof w:val="0"/>
                <w:lang w:val="en-US" w:eastAsia="ru-RU"/>
              </w:rPr>
            </w:pPr>
            <w:r>
              <w:rPr>
                <w:sz w:val="22"/>
              </w:rPr>
              <w:t>IMSP Spitalul Raional Soroca "А. Prisacari</w:t>
            </w:r>
            <w:r w:rsidRPr="00892FAB">
              <w:rPr>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proofErr w:type="spellStart"/>
            <w:r w:rsidR="00892FAB" w:rsidRPr="00892FAB">
              <w:rPr>
                <w:noProof w:val="0"/>
                <w:lang w:val="en-US" w:eastAsia="ru-RU"/>
              </w:rPr>
              <w:t>în</w:t>
            </w:r>
            <w:proofErr w:type="spellEnd"/>
            <w:r w:rsidR="00892FAB" w:rsidRPr="00892FAB">
              <w:rPr>
                <w:noProof w:val="0"/>
                <w:lang w:val="en-US" w:eastAsia="ru-RU"/>
              </w:rPr>
              <w:t xml:space="preserve"> </w:t>
            </w:r>
            <w:proofErr w:type="spellStart"/>
            <w:r w:rsidR="00892FAB" w:rsidRPr="00892FAB">
              <w:rPr>
                <w:noProof w:val="0"/>
                <w:lang w:val="en-US" w:eastAsia="ru-RU"/>
              </w:rPr>
              <w:t>calitate</w:t>
            </w:r>
            <w:proofErr w:type="spellEnd"/>
            <w:r w:rsidR="00892FAB" w:rsidRPr="00892FAB">
              <w:rPr>
                <w:noProof w:val="0"/>
                <w:lang w:val="en-US" w:eastAsia="ru-RU"/>
              </w:rPr>
              <w:t xml:space="preserve"> de </w:t>
            </w:r>
            <w:proofErr w:type="spellStart"/>
            <w:r w:rsidR="00892FAB" w:rsidRPr="00892FAB">
              <w:rPr>
                <w:i/>
                <w:noProof w:val="0"/>
                <w:lang w:val="en-US" w:eastAsia="ru-RU"/>
              </w:rPr>
              <w:t>Prestator</w:t>
            </w:r>
            <w:proofErr w:type="spellEnd"/>
            <w:r w:rsidR="00892FAB" w:rsidRPr="00892FAB">
              <w:rPr>
                <w:i/>
                <w:noProof w:val="0"/>
                <w:lang w:val="en-US" w:eastAsia="ru-RU"/>
              </w:rPr>
              <w:t xml:space="preserve">, </w:t>
            </w:r>
            <w:r w:rsidR="00892FAB" w:rsidRPr="00892FAB">
              <w:rPr>
                <w:noProof w:val="0"/>
                <w:lang w:val="en-US" w:eastAsia="ru-RU"/>
              </w:rPr>
              <w:t>IDNO</w:t>
            </w:r>
            <w:r w:rsidR="00892FAB" w:rsidRPr="00892FAB">
              <w:rPr>
                <w:i/>
                <w:noProof w:val="0"/>
                <w:lang w:val="en-US" w:eastAsia="ru-RU"/>
              </w:rPr>
              <w:t xml:space="preserve">, </w:t>
            </w:r>
            <w:r w:rsidR="00892FAB" w:rsidRPr="00892FAB">
              <w:rPr>
                <w:noProof w:val="0"/>
                <w:lang w:val="en-US" w:eastAsia="ru-RU"/>
              </w:rPr>
              <w:t xml:space="preserve"> pe de </w:t>
            </w:r>
            <w:proofErr w:type="spellStart"/>
            <w:r w:rsidR="00892FAB" w:rsidRPr="00892FAB">
              <w:rPr>
                <w:noProof w:val="0"/>
                <w:lang w:val="en-US" w:eastAsia="ru-RU"/>
              </w:rPr>
              <w:t>altă</w:t>
            </w:r>
            <w:proofErr w:type="spellEnd"/>
            <w:r w:rsidR="00892FAB" w:rsidRPr="00892FAB">
              <w:rPr>
                <w:noProof w:val="0"/>
                <w:lang w:val="en-US" w:eastAsia="ru-RU"/>
              </w:rPr>
              <w:t xml:space="preserve"> </w:t>
            </w:r>
            <w:proofErr w:type="spellStart"/>
            <w:r w:rsidR="00892FAB" w:rsidRPr="00892FAB">
              <w:rPr>
                <w:noProof w:val="0"/>
                <w:lang w:val="en-US" w:eastAsia="ru-RU"/>
              </w:rPr>
              <w:t>parte</w:t>
            </w:r>
            <w:proofErr w:type="spellEnd"/>
            <w:r w:rsidR="00892FAB"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4D1B7557" w14:textId="1650D2D8" w:rsidR="000F0083" w:rsidRDefault="00892FAB" w:rsidP="000F0083">
      <w:pPr>
        <w:pStyle w:val="TableParagraph"/>
        <w:spacing w:before="116" w:line="259" w:lineRule="auto"/>
        <w:ind w:left="111" w:right="123"/>
      </w:pPr>
      <w:r w:rsidRPr="00892FAB">
        <w:rPr>
          <w:lang w:val="en-US" w:eastAsia="ru-RU"/>
        </w:rPr>
        <w:t xml:space="preserve">1.1. </w:t>
      </w:r>
      <w:proofErr w:type="spellStart"/>
      <w:r w:rsidRPr="00892FAB">
        <w:rPr>
          <w:lang w:val="en-US" w:eastAsia="ru-RU"/>
        </w:rPr>
        <w:t>Achiziţionarea</w:t>
      </w:r>
      <w:proofErr w:type="spellEnd"/>
      <w:r w:rsidRPr="00892FAB">
        <w:rPr>
          <w:lang w:val="en-US" w:eastAsia="ru-RU"/>
        </w:rPr>
        <w:t xml:space="preserve"> </w:t>
      </w:r>
      <w:proofErr w:type="spellStart"/>
      <w:r w:rsidRPr="00892FAB">
        <w:rPr>
          <w:b/>
          <w:lang w:val="en-US" w:eastAsia="ru-RU"/>
        </w:rPr>
        <w:t>serviciilor</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r w:rsidR="000F0083">
        <w:t xml:space="preserve">privind executarea lucrărilor de reconstrucție a secției chirurgicalela nivelul 2 blocul A cu supraetajarea cu un nivel </w:t>
      </w:r>
      <w:proofErr w:type="gramStart"/>
      <w:r w:rsidR="000F0083">
        <w:t>a</w:t>
      </w:r>
      <w:proofErr w:type="gramEnd"/>
      <w:r w:rsidR="000F0083">
        <w:t xml:space="preserve"> IMSP Spitalul Raional Soroca "А. Prisacari. din str.</w:t>
      </w:r>
    </w:p>
    <w:p w14:paraId="53CA862D" w14:textId="317164D2" w:rsidR="00892FAB" w:rsidRPr="00892FAB" w:rsidRDefault="000F0083" w:rsidP="000F0083">
      <w:pPr>
        <w:jc w:val="both"/>
        <w:rPr>
          <w:noProof w:val="0"/>
          <w:lang w:val="en-US" w:eastAsia="ru-RU"/>
        </w:rPr>
      </w:pPr>
      <w:r>
        <w:rPr>
          <w:sz w:val="22"/>
        </w:rPr>
        <w:t>Testemiteanu</w:t>
      </w:r>
      <w:r>
        <w:rPr>
          <w:spacing w:val="-11"/>
          <w:sz w:val="22"/>
        </w:rPr>
        <w:t xml:space="preserve"> </w:t>
      </w:r>
      <w:r>
        <w:rPr>
          <w:spacing w:val="-5"/>
          <w:sz w:val="22"/>
        </w:rPr>
        <w:t>68</w:t>
      </w:r>
      <w:r>
        <w:rPr>
          <w:spacing w:val="-5"/>
        </w:rPr>
        <w:t>, mun. Soroca</w:t>
      </w:r>
      <w:r w:rsidR="00892FAB" w:rsidRPr="00892FAB">
        <w:rPr>
          <w:noProof w:val="0"/>
          <w:lang w:val="en-US" w:eastAsia="ru-RU"/>
        </w:rPr>
        <w:t xml:space="preserve">,  conform </w:t>
      </w:r>
      <w:proofErr w:type="spellStart"/>
      <w:r w:rsidR="00892FAB" w:rsidRPr="00892FAB">
        <w:rPr>
          <w:noProof w:val="0"/>
          <w:lang w:val="en-US" w:eastAsia="ru-RU"/>
        </w:rPr>
        <w:t>procedurii</w:t>
      </w:r>
      <w:proofErr w:type="spellEnd"/>
      <w:r w:rsidR="00892FAB" w:rsidRPr="00892FAB">
        <w:rPr>
          <w:noProof w:val="0"/>
          <w:lang w:val="en-US" w:eastAsia="ru-RU"/>
        </w:rPr>
        <w:t xml:space="preserve"> de </w:t>
      </w:r>
      <w:proofErr w:type="spellStart"/>
      <w:r w:rsidR="00892FAB" w:rsidRPr="00892FAB">
        <w:rPr>
          <w:noProof w:val="0"/>
          <w:lang w:val="en-US" w:eastAsia="ru-RU"/>
        </w:rPr>
        <w:t>achiziție</w:t>
      </w:r>
      <w:proofErr w:type="spellEnd"/>
      <w:r w:rsidR="00892FAB" w:rsidRPr="00892FAB">
        <w:rPr>
          <w:noProof w:val="0"/>
          <w:lang w:val="en-US" w:eastAsia="ru-RU"/>
        </w:rPr>
        <w:t xml:space="preserve"> </w:t>
      </w:r>
      <w:proofErr w:type="spellStart"/>
      <w:r w:rsidR="00892FAB" w:rsidRPr="00892FAB">
        <w:rPr>
          <w:noProof w:val="0"/>
          <w:lang w:val="en-US" w:eastAsia="ru-RU"/>
        </w:rPr>
        <w:t>publică</w:t>
      </w:r>
      <w:proofErr w:type="spellEnd"/>
      <w:r w:rsidR="00892FAB" w:rsidRPr="00892FAB">
        <w:rPr>
          <w:noProof w:val="0"/>
          <w:lang w:val="en-US" w:eastAsia="ru-RU"/>
        </w:rPr>
        <w:t xml:space="preserve"> nr. </w:t>
      </w:r>
      <w:r w:rsidR="00892FAB" w:rsidRPr="00892FAB">
        <w:rPr>
          <w:b/>
          <w:noProof w:val="0"/>
          <w:lang w:val="en-US" w:eastAsia="ru-RU"/>
        </w:rPr>
        <w:t>___________________</w:t>
      </w:r>
      <w:r w:rsidR="00892FAB" w:rsidRPr="00892FAB">
        <w:rPr>
          <w:noProof w:val="0"/>
          <w:lang w:val="en-US" w:eastAsia="ru-RU"/>
        </w:rPr>
        <w:t xml:space="preserve">din </w:t>
      </w:r>
      <w:r w:rsidR="00892FAB" w:rsidRPr="00892FAB">
        <w:rPr>
          <w:b/>
          <w:noProof w:val="0"/>
          <w:lang w:val="en-US" w:eastAsia="ru-RU"/>
        </w:rPr>
        <w:t xml:space="preserve">___________________         </w:t>
      </w:r>
      <w:proofErr w:type="spellStart"/>
      <w:r w:rsidR="00892FAB" w:rsidRPr="00892FAB">
        <w:rPr>
          <w:noProof w:val="0"/>
          <w:lang w:val="en-US" w:eastAsia="ru-RU"/>
        </w:rPr>
        <w:t>în</w:t>
      </w:r>
      <w:proofErr w:type="spellEnd"/>
      <w:r w:rsidR="00892FAB" w:rsidRPr="00892FAB">
        <w:rPr>
          <w:noProof w:val="0"/>
          <w:lang w:val="en-US" w:eastAsia="ru-RU"/>
        </w:rPr>
        <w:t xml:space="preserve"> </w:t>
      </w:r>
      <w:proofErr w:type="spellStart"/>
      <w:r w:rsidR="00892FAB" w:rsidRPr="00892FAB">
        <w:rPr>
          <w:noProof w:val="0"/>
          <w:lang w:val="en-US" w:eastAsia="ru-RU"/>
        </w:rPr>
        <w:t>baza</w:t>
      </w:r>
      <w:proofErr w:type="spellEnd"/>
      <w:r w:rsidR="00892FAB" w:rsidRPr="00892FAB">
        <w:rPr>
          <w:noProof w:val="0"/>
          <w:lang w:val="en-US" w:eastAsia="ru-RU"/>
        </w:rPr>
        <w:t xml:space="preserve"> </w:t>
      </w:r>
      <w:proofErr w:type="spellStart"/>
      <w:r w:rsidR="00892FAB" w:rsidRPr="00892FAB">
        <w:rPr>
          <w:noProof w:val="0"/>
          <w:lang w:val="en-US" w:eastAsia="ru-RU"/>
        </w:rPr>
        <w:t>deciziei</w:t>
      </w:r>
      <w:proofErr w:type="spellEnd"/>
      <w:r w:rsidR="00892FAB" w:rsidRPr="00892FAB">
        <w:rPr>
          <w:noProof w:val="0"/>
          <w:lang w:val="en-US" w:eastAsia="ru-RU"/>
        </w:rPr>
        <w:t xml:space="preserve"> </w:t>
      </w:r>
      <w:proofErr w:type="spellStart"/>
      <w:r w:rsidR="00892FAB" w:rsidRPr="00892FAB">
        <w:rPr>
          <w:noProof w:val="0"/>
          <w:lang w:val="en-US" w:eastAsia="ru-RU"/>
        </w:rPr>
        <w:t>grupului</w:t>
      </w:r>
      <w:proofErr w:type="spellEnd"/>
      <w:r w:rsidR="00892FAB" w:rsidRPr="00892FAB">
        <w:rPr>
          <w:noProof w:val="0"/>
          <w:lang w:val="en-US" w:eastAsia="ru-RU"/>
        </w:rPr>
        <w:t xml:space="preserve"> de </w:t>
      </w:r>
      <w:proofErr w:type="spellStart"/>
      <w:r w:rsidR="00892FAB" w:rsidRPr="00892FAB">
        <w:rPr>
          <w:noProof w:val="0"/>
          <w:lang w:val="en-US" w:eastAsia="ru-RU"/>
        </w:rPr>
        <w:t>lucru</w:t>
      </w:r>
      <w:proofErr w:type="spellEnd"/>
      <w:r w:rsidR="00892FAB" w:rsidRPr="00892FAB">
        <w:rPr>
          <w:noProof w:val="0"/>
          <w:lang w:val="en-US" w:eastAsia="ru-RU"/>
        </w:rPr>
        <w:t xml:space="preserve"> al </w:t>
      </w:r>
      <w:proofErr w:type="spellStart"/>
      <w:r w:rsidR="00892FAB" w:rsidRPr="00892FAB">
        <w:rPr>
          <w:noProof w:val="0"/>
          <w:lang w:val="en-US" w:eastAsia="ru-RU"/>
        </w:rPr>
        <w:t>Beneficiarului</w:t>
      </w:r>
      <w:proofErr w:type="spellEnd"/>
      <w:r w:rsidR="00892FAB" w:rsidRPr="00892FAB">
        <w:rPr>
          <w:noProof w:val="0"/>
          <w:lang w:val="en-US" w:eastAsia="ru-RU"/>
        </w:rPr>
        <w:t xml:space="preserve"> nr. </w:t>
      </w:r>
      <w:r w:rsidR="00892FAB" w:rsidRPr="00892FAB">
        <w:rPr>
          <w:b/>
          <w:noProof w:val="0"/>
          <w:lang w:val="en-US" w:eastAsia="ru-RU"/>
        </w:rPr>
        <w:t>___________</w:t>
      </w:r>
      <w:r w:rsidR="00892FAB" w:rsidRPr="00892FAB">
        <w:rPr>
          <w:noProof w:val="0"/>
          <w:lang w:val="en-US" w:eastAsia="ru-RU"/>
        </w:rPr>
        <w:t xml:space="preserve">din </w:t>
      </w:r>
      <w:r w:rsidR="00892FAB" w:rsidRPr="00892FAB">
        <w:rPr>
          <w:b/>
          <w:noProof w:val="0"/>
          <w:lang w:val="en-US" w:eastAsia="ru-RU"/>
        </w:rPr>
        <w:t>___________________</w:t>
      </w:r>
      <w:r w:rsidR="00892FAB"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lastRenderedPageBreak/>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lastRenderedPageBreak/>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w:t>
      </w:r>
      <w:r w:rsidRPr="00892FAB">
        <w:rPr>
          <w:noProof w:val="0"/>
          <w:lang w:eastAsia="ru-RU"/>
        </w:rPr>
        <w:lastRenderedPageBreak/>
        <w:t>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62352">
      <w:pPr>
        <w:numPr>
          <w:ilvl w:val="0"/>
          <w:numId w:val="21"/>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62352">
            <w:pPr>
              <w:numPr>
                <w:ilvl w:val="0"/>
                <w:numId w:val="19"/>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62352">
            <w:pPr>
              <w:pStyle w:val="a"/>
              <w:numPr>
                <w:ilvl w:val="0"/>
                <w:numId w:val="19"/>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62352">
            <w:pPr>
              <w:pStyle w:val="a"/>
              <w:numPr>
                <w:ilvl w:val="0"/>
                <w:numId w:val="23"/>
              </w:numPr>
              <w:rPr>
                <w:lang w:val="ro-MD"/>
              </w:rPr>
            </w:pPr>
            <w:r w:rsidRPr="00FF430B">
              <w:rPr>
                <w:lang w:val="ro-MD"/>
              </w:rPr>
              <w:t>prin acordul de voinţă al părţilor ;</w:t>
            </w:r>
          </w:p>
          <w:p w14:paraId="12C0102A" w14:textId="77777777" w:rsidR="00325E16" w:rsidRPr="00FF430B" w:rsidRDefault="00325E16" w:rsidP="00562352">
            <w:pPr>
              <w:pStyle w:val="a"/>
              <w:numPr>
                <w:ilvl w:val="0"/>
                <w:numId w:val="23"/>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62352">
            <w:pPr>
              <w:pStyle w:val="a"/>
              <w:numPr>
                <w:ilvl w:val="0"/>
                <w:numId w:val="19"/>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0923AF6"/>
    <w:multiLevelType w:val="hybridMultilevel"/>
    <w:tmpl w:val="571AFFE4"/>
    <w:lvl w:ilvl="0" w:tplc="7C6A8EBC">
      <w:start w:val="2"/>
      <w:numFmt w:val="lowerLetter"/>
      <w:lvlText w:val="%1)"/>
      <w:lvlJc w:val="left"/>
      <w:pPr>
        <w:ind w:left="109" w:hanging="197"/>
        <w:jc w:val="left"/>
      </w:pPr>
      <w:rPr>
        <w:rFonts w:ascii="Times New Roman" w:eastAsia="Times New Roman" w:hAnsi="Times New Roman" w:cs="Times New Roman" w:hint="default"/>
        <w:b w:val="0"/>
        <w:bCs w:val="0"/>
        <w:i w:val="0"/>
        <w:iCs w:val="0"/>
        <w:spacing w:val="0"/>
        <w:w w:val="100"/>
        <w:sz w:val="18"/>
        <w:szCs w:val="18"/>
        <w:lang w:val="ro-RO" w:eastAsia="en-US" w:bidi="ar-SA"/>
      </w:rPr>
    </w:lvl>
    <w:lvl w:ilvl="1" w:tplc="529ECD2C">
      <w:numFmt w:val="bullet"/>
      <w:lvlText w:val="-"/>
      <w:lvlJc w:val="left"/>
      <w:pPr>
        <w:ind w:left="109" w:hanging="118"/>
      </w:pPr>
      <w:rPr>
        <w:rFonts w:ascii="Times New Roman" w:eastAsia="Times New Roman" w:hAnsi="Times New Roman" w:cs="Times New Roman" w:hint="default"/>
        <w:b/>
        <w:bCs/>
        <w:i w:val="0"/>
        <w:iCs w:val="0"/>
        <w:spacing w:val="0"/>
        <w:w w:val="99"/>
        <w:sz w:val="20"/>
        <w:szCs w:val="20"/>
        <w:lang w:val="ro-RO" w:eastAsia="en-US" w:bidi="ar-SA"/>
      </w:rPr>
    </w:lvl>
    <w:lvl w:ilvl="2" w:tplc="B8BA56E0">
      <w:numFmt w:val="bullet"/>
      <w:lvlText w:val="•"/>
      <w:lvlJc w:val="left"/>
      <w:pPr>
        <w:ind w:left="759" w:hanging="118"/>
      </w:pPr>
      <w:rPr>
        <w:rFonts w:hint="default"/>
        <w:lang w:val="ro-RO" w:eastAsia="en-US" w:bidi="ar-SA"/>
      </w:rPr>
    </w:lvl>
    <w:lvl w:ilvl="3" w:tplc="55841D26">
      <w:numFmt w:val="bullet"/>
      <w:lvlText w:val="•"/>
      <w:lvlJc w:val="left"/>
      <w:pPr>
        <w:ind w:left="1089" w:hanging="118"/>
      </w:pPr>
      <w:rPr>
        <w:rFonts w:hint="default"/>
        <w:lang w:val="ro-RO" w:eastAsia="en-US" w:bidi="ar-SA"/>
      </w:rPr>
    </w:lvl>
    <w:lvl w:ilvl="4" w:tplc="858A7D2E">
      <w:numFmt w:val="bullet"/>
      <w:lvlText w:val="•"/>
      <w:lvlJc w:val="left"/>
      <w:pPr>
        <w:ind w:left="1418" w:hanging="118"/>
      </w:pPr>
      <w:rPr>
        <w:rFonts w:hint="default"/>
        <w:lang w:val="ro-RO" w:eastAsia="en-US" w:bidi="ar-SA"/>
      </w:rPr>
    </w:lvl>
    <w:lvl w:ilvl="5" w:tplc="E4E84084">
      <w:numFmt w:val="bullet"/>
      <w:lvlText w:val="•"/>
      <w:lvlJc w:val="left"/>
      <w:pPr>
        <w:ind w:left="1748" w:hanging="118"/>
      </w:pPr>
      <w:rPr>
        <w:rFonts w:hint="default"/>
        <w:lang w:val="ro-RO" w:eastAsia="en-US" w:bidi="ar-SA"/>
      </w:rPr>
    </w:lvl>
    <w:lvl w:ilvl="6" w:tplc="77A2F1A8">
      <w:numFmt w:val="bullet"/>
      <w:lvlText w:val="•"/>
      <w:lvlJc w:val="left"/>
      <w:pPr>
        <w:ind w:left="2078" w:hanging="118"/>
      </w:pPr>
      <w:rPr>
        <w:rFonts w:hint="default"/>
        <w:lang w:val="ro-RO" w:eastAsia="en-US" w:bidi="ar-SA"/>
      </w:rPr>
    </w:lvl>
    <w:lvl w:ilvl="7" w:tplc="74CAF034">
      <w:numFmt w:val="bullet"/>
      <w:lvlText w:val="•"/>
      <w:lvlJc w:val="left"/>
      <w:pPr>
        <w:ind w:left="2407" w:hanging="118"/>
      </w:pPr>
      <w:rPr>
        <w:rFonts w:hint="default"/>
        <w:lang w:val="ro-RO" w:eastAsia="en-US" w:bidi="ar-SA"/>
      </w:rPr>
    </w:lvl>
    <w:lvl w:ilvl="8" w:tplc="88F80D40">
      <w:numFmt w:val="bullet"/>
      <w:lvlText w:val="•"/>
      <w:lvlJc w:val="left"/>
      <w:pPr>
        <w:ind w:left="2737" w:hanging="118"/>
      </w:pPr>
      <w:rPr>
        <w:rFonts w:hint="default"/>
        <w:lang w:val="ro-RO" w:eastAsia="en-US" w:bidi="ar-SA"/>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F13519B"/>
    <w:multiLevelType w:val="hybridMultilevel"/>
    <w:tmpl w:val="C81C92FE"/>
    <w:lvl w:ilvl="0" w:tplc="7F4CF2B0">
      <w:start w:val="1"/>
      <w:numFmt w:val="decimal"/>
      <w:lvlText w:val="%1."/>
      <w:lvlJc w:val="left"/>
      <w:pPr>
        <w:ind w:left="849" w:hanging="284"/>
        <w:jc w:val="right"/>
      </w:pPr>
      <w:rPr>
        <w:rFonts w:hint="default"/>
        <w:spacing w:val="0"/>
        <w:w w:val="90"/>
        <w:lang w:val="ro-RO" w:eastAsia="en-US" w:bidi="ar-SA"/>
      </w:rPr>
    </w:lvl>
    <w:lvl w:ilvl="1" w:tplc="DBC4692C">
      <w:numFmt w:val="bullet"/>
      <w:lvlText w:val="•"/>
      <w:lvlJc w:val="left"/>
      <w:pPr>
        <w:ind w:left="1777" w:hanging="284"/>
      </w:pPr>
      <w:rPr>
        <w:rFonts w:hint="default"/>
        <w:lang w:val="ro-RO" w:eastAsia="en-US" w:bidi="ar-SA"/>
      </w:rPr>
    </w:lvl>
    <w:lvl w:ilvl="2" w:tplc="41EA3F7C">
      <w:numFmt w:val="bullet"/>
      <w:lvlText w:val="•"/>
      <w:lvlJc w:val="left"/>
      <w:pPr>
        <w:ind w:left="2714" w:hanging="284"/>
      </w:pPr>
      <w:rPr>
        <w:rFonts w:hint="default"/>
        <w:lang w:val="ro-RO" w:eastAsia="en-US" w:bidi="ar-SA"/>
      </w:rPr>
    </w:lvl>
    <w:lvl w:ilvl="3" w:tplc="E8CC6A86">
      <w:numFmt w:val="bullet"/>
      <w:lvlText w:val="•"/>
      <w:lvlJc w:val="left"/>
      <w:pPr>
        <w:ind w:left="3651" w:hanging="284"/>
      </w:pPr>
      <w:rPr>
        <w:rFonts w:hint="default"/>
        <w:lang w:val="ro-RO" w:eastAsia="en-US" w:bidi="ar-SA"/>
      </w:rPr>
    </w:lvl>
    <w:lvl w:ilvl="4" w:tplc="08F4DEF2">
      <w:numFmt w:val="bullet"/>
      <w:lvlText w:val="•"/>
      <w:lvlJc w:val="left"/>
      <w:pPr>
        <w:ind w:left="4588" w:hanging="284"/>
      </w:pPr>
      <w:rPr>
        <w:rFonts w:hint="default"/>
        <w:lang w:val="ro-RO" w:eastAsia="en-US" w:bidi="ar-SA"/>
      </w:rPr>
    </w:lvl>
    <w:lvl w:ilvl="5" w:tplc="66043F24">
      <w:numFmt w:val="bullet"/>
      <w:lvlText w:val="•"/>
      <w:lvlJc w:val="left"/>
      <w:pPr>
        <w:ind w:left="5526" w:hanging="284"/>
      </w:pPr>
      <w:rPr>
        <w:rFonts w:hint="default"/>
        <w:lang w:val="ro-RO" w:eastAsia="en-US" w:bidi="ar-SA"/>
      </w:rPr>
    </w:lvl>
    <w:lvl w:ilvl="6" w:tplc="915861A4">
      <w:numFmt w:val="bullet"/>
      <w:lvlText w:val="•"/>
      <w:lvlJc w:val="left"/>
      <w:pPr>
        <w:ind w:left="6463" w:hanging="284"/>
      </w:pPr>
      <w:rPr>
        <w:rFonts w:hint="default"/>
        <w:lang w:val="ro-RO" w:eastAsia="en-US" w:bidi="ar-SA"/>
      </w:rPr>
    </w:lvl>
    <w:lvl w:ilvl="7" w:tplc="482E8086">
      <w:numFmt w:val="bullet"/>
      <w:lvlText w:val="•"/>
      <w:lvlJc w:val="left"/>
      <w:pPr>
        <w:ind w:left="7400" w:hanging="284"/>
      </w:pPr>
      <w:rPr>
        <w:rFonts w:hint="default"/>
        <w:lang w:val="ro-RO" w:eastAsia="en-US" w:bidi="ar-SA"/>
      </w:rPr>
    </w:lvl>
    <w:lvl w:ilvl="8" w:tplc="1F8A6612">
      <w:numFmt w:val="bullet"/>
      <w:lvlText w:val="•"/>
      <w:lvlJc w:val="left"/>
      <w:pPr>
        <w:ind w:left="8337" w:hanging="284"/>
      </w:pPr>
      <w:rPr>
        <w:rFonts w:hint="default"/>
        <w:lang w:val="ro-RO" w:eastAsia="en-US" w:bidi="ar-SA"/>
      </w:rPr>
    </w:lvl>
  </w:abstractNum>
  <w:abstractNum w:abstractNumId="28" w15:restartNumberingAfterBreak="0">
    <w:nsid w:val="523039B6"/>
    <w:multiLevelType w:val="hybridMultilevel"/>
    <w:tmpl w:val="7FCE6164"/>
    <w:lvl w:ilvl="0" w:tplc="26781380">
      <w:start w:val="1"/>
      <w:numFmt w:val="bullet"/>
      <w:lvlText w:val="-"/>
      <w:lvlJc w:val="left"/>
      <w:pPr>
        <w:ind w:left="720" w:hanging="360"/>
      </w:pPr>
      <w:rPr>
        <w:rFonts w:ascii="Times New Roman" w:eastAsia="Times New Roman" w:hAnsi="Times New Roman" w:cs="Times New Roman" w:hint="default"/>
        <w:b w:val="0"/>
        <w:color w:val="2C2D2E"/>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663C02"/>
    <w:multiLevelType w:val="hybridMultilevel"/>
    <w:tmpl w:val="D6BEF62E"/>
    <w:lvl w:ilvl="0" w:tplc="EEE688FC">
      <w:start w:val="14"/>
      <w:numFmt w:val="decimal"/>
      <w:lvlText w:val="%1."/>
      <w:lvlJc w:val="left"/>
      <w:pPr>
        <w:ind w:left="1269" w:hanging="356"/>
        <w:jc w:val="right"/>
      </w:pPr>
      <w:rPr>
        <w:rFonts w:hint="default"/>
        <w:spacing w:val="0"/>
        <w:w w:val="100"/>
        <w:lang w:val="ro-RO" w:eastAsia="en-US" w:bidi="ar-SA"/>
      </w:rPr>
    </w:lvl>
    <w:lvl w:ilvl="1" w:tplc="A7CCDCC0">
      <w:numFmt w:val="bullet"/>
      <w:lvlText w:val="•"/>
      <w:lvlJc w:val="left"/>
      <w:pPr>
        <w:ind w:left="2155" w:hanging="356"/>
      </w:pPr>
      <w:rPr>
        <w:rFonts w:hint="default"/>
        <w:lang w:val="ro-RO" w:eastAsia="en-US" w:bidi="ar-SA"/>
      </w:rPr>
    </w:lvl>
    <w:lvl w:ilvl="2" w:tplc="5CF82312">
      <w:numFmt w:val="bullet"/>
      <w:lvlText w:val="•"/>
      <w:lvlJc w:val="left"/>
      <w:pPr>
        <w:ind w:left="3050" w:hanging="356"/>
      </w:pPr>
      <w:rPr>
        <w:rFonts w:hint="default"/>
        <w:lang w:val="ro-RO" w:eastAsia="en-US" w:bidi="ar-SA"/>
      </w:rPr>
    </w:lvl>
    <w:lvl w:ilvl="3" w:tplc="ED5A1C1A">
      <w:numFmt w:val="bullet"/>
      <w:lvlText w:val="•"/>
      <w:lvlJc w:val="left"/>
      <w:pPr>
        <w:ind w:left="3945" w:hanging="356"/>
      </w:pPr>
      <w:rPr>
        <w:rFonts w:hint="default"/>
        <w:lang w:val="ro-RO" w:eastAsia="en-US" w:bidi="ar-SA"/>
      </w:rPr>
    </w:lvl>
    <w:lvl w:ilvl="4" w:tplc="57583AC0">
      <w:numFmt w:val="bullet"/>
      <w:lvlText w:val="•"/>
      <w:lvlJc w:val="left"/>
      <w:pPr>
        <w:ind w:left="4840" w:hanging="356"/>
      </w:pPr>
      <w:rPr>
        <w:rFonts w:hint="default"/>
        <w:lang w:val="ro-RO" w:eastAsia="en-US" w:bidi="ar-SA"/>
      </w:rPr>
    </w:lvl>
    <w:lvl w:ilvl="5" w:tplc="4F447926">
      <w:numFmt w:val="bullet"/>
      <w:lvlText w:val="•"/>
      <w:lvlJc w:val="left"/>
      <w:pPr>
        <w:ind w:left="5736" w:hanging="356"/>
      </w:pPr>
      <w:rPr>
        <w:rFonts w:hint="default"/>
        <w:lang w:val="ro-RO" w:eastAsia="en-US" w:bidi="ar-SA"/>
      </w:rPr>
    </w:lvl>
    <w:lvl w:ilvl="6" w:tplc="267E2224">
      <w:numFmt w:val="bullet"/>
      <w:lvlText w:val="•"/>
      <w:lvlJc w:val="left"/>
      <w:pPr>
        <w:ind w:left="6631" w:hanging="356"/>
      </w:pPr>
      <w:rPr>
        <w:rFonts w:hint="default"/>
        <w:lang w:val="ro-RO" w:eastAsia="en-US" w:bidi="ar-SA"/>
      </w:rPr>
    </w:lvl>
    <w:lvl w:ilvl="7" w:tplc="4A1EE3A6">
      <w:numFmt w:val="bullet"/>
      <w:lvlText w:val="•"/>
      <w:lvlJc w:val="left"/>
      <w:pPr>
        <w:ind w:left="7526" w:hanging="356"/>
      </w:pPr>
      <w:rPr>
        <w:rFonts w:hint="default"/>
        <w:lang w:val="ro-RO" w:eastAsia="en-US" w:bidi="ar-SA"/>
      </w:rPr>
    </w:lvl>
    <w:lvl w:ilvl="8" w:tplc="097E7FE2">
      <w:numFmt w:val="bullet"/>
      <w:lvlText w:val="•"/>
      <w:lvlJc w:val="left"/>
      <w:pPr>
        <w:ind w:left="8421" w:hanging="356"/>
      </w:pPr>
      <w:rPr>
        <w:rFonts w:hint="default"/>
        <w:lang w:val="ro-RO" w:eastAsia="en-US" w:bidi="ar-SA"/>
      </w:r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B8251F3"/>
    <w:multiLevelType w:val="hybridMultilevel"/>
    <w:tmpl w:val="5108018A"/>
    <w:lvl w:ilvl="0" w:tplc="714CEC92">
      <w:start w:val="14"/>
      <w:numFmt w:val="decimal"/>
      <w:lvlText w:val="%1."/>
      <w:lvlJc w:val="left"/>
      <w:pPr>
        <w:ind w:left="936" w:hanging="360"/>
        <w:jc w:val="left"/>
      </w:pPr>
      <w:rPr>
        <w:rFonts w:hint="default"/>
        <w:spacing w:val="0"/>
        <w:w w:val="100"/>
        <w:lang w:val="ro-RO" w:eastAsia="en-US" w:bidi="ar-SA"/>
      </w:rPr>
    </w:lvl>
    <w:lvl w:ilvl="1" w:tplc="43C41E16">
      <w:numFmt w:val="bullet"/>
      <w:lvlText w:val="•"/>
      <w:lvlJc w:val="left"/>
      <w:pPr>
        <w:ind w:left="1867" w:hanging="360"/>
      </w:pPr>
      <w:rPr>
        <w:rFonts w:hint="default"/>
        <w:lang w:val="ro-RO" w:eastAsia="en-US" w:bidi="ar-SA"/>
      </w:rPr>
    </w:lvl>
    <w:lvl w:ilvl="2" w:tplc="AEA0D812">
      <w:numFmt w:val="bullet"/>
      <w:lvlText w:val="•"/>
      <w:lvlJc w:val="left"/>
      <w:pPr>
        <w:ind w:left="2794" w:hanging="360"/>
      </w:pPr>
      <w:rPr>
        <w:rFonts w:hint="default"/>
        <w:lang w:val="ro-RO" w:eastAsia="en-US" w:bidi="ar-SA"/>
      </w:rPr>
    </w:lvl>
    <w:lvl w:ilvl="3" w:tplc="A5007D1E">
      <w:numFmt w:val="bullet"/>
      <w:lvlText w:val="•"/>
      <w:lvlJc w:val="left"/>
      <w:pPr>
        <w:ind w:left="3721" w:hanging="360"/>
      </w:pPr>
      <w:rPr>
        <w:rFonts w:hint="default"/>
        <w:lang w:val="ro-RO" w:eastAsia="en-US" w:bidi="ar-SA"/>
      </w:rPr>
    </w:lvl>
    <w:lvl w:ilvl="4" w:tplc="71EA7BBE">
      <w:numFmt w:val="bullet"/>
      <w:lvlText w:val="•"/>
      <w:lvlJc w:val="left"/>
      <w:pPr>
        <w:ind w:left="4648" w:hanging="360"/>
      </w:pPr>
      <w:rPr>
        <w:rFonts w:hint="default"/>
        <w:lang w:val="ro-RO" w:eastAsia="en-US" w:bidi="ar-SA"/>
      </w:rPr>
    </w:lvl>
    <w:lvl w:ilvl="5" w:tplc="CBDE8050">
      <w:numFmt w:val="bullet"/>
      <w:lvlText w:val="•"/>
      <w:lvlJc w:val="left"/>
      <w:pPr>
        <w:ind w:left="5576" w:hanging="360"/>
      </w:pPr>
      <w:rPr>
        <w:rFonts w:hint="default"/>
        <w:lang w:val="ro-RO" w:eastAsia="en-US" w:bidi="ar-SA"/>
      </w:rPr>
    </w:lvl>
    <w:lvl w:ilvl="6" w:tplc="1A4AED42">
      <w:numFmt w:val="bullet"/>
      <w:lvlText w:val="•"/>
      <w:lvlJc w:val="left"/>
      <w:pPr>
        <w:ind w:left="6503" w:hanging="360"/>
      </w:pPr>
      <w:rPr>
        <w:rFonts w:hint="default"/>
        <w:lang w:val="ro-RO" w:eastAsia="en-US" w:bidi="ar-SA"/>
      </w:rPr>
    </w:lvl>
    <w:lvl w:ilvl="7" w:tplc="AAA62D02">
      <w:numFmt w:val="bullet"/>
      <w:lvlText w:val="•"/>
      <w:lvlJc w:val="left"/>
      <w:pPr>
        <w:ind w:left="7430" w:hanging="360"/>
      </w:pPr>
      <w:rPr>
        <w:rFonts w:hint="default"/>
        <w:lang w:val="ro-RO" w:eastAsia="en-US" w:bidi="ar-SA"/>
      </w:rPr>
    </w:lvl>
    <w:lvl w:ilvl="8" w:tplc="ED30ED64">
      <w:numFmt w:val="bullet"/>
      <w:lvlText w:val="•"/>
      <w:lvlJc w:val="left"/>
      <w:pPr>
        <w:ind w:left="8357" w:hanging="360"/>
      </w:pPr>
      <w:rPr>
        <w:rFonts w:hint="default"/>
        <w:lang w:val="ro-RO" w:eastAsia="en-US" w:bidi="ar-SA"/>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240487"/>
    <w:multiLevelType w:val="hybridMultilevel"/>
    <w:tmpl w:val="BEB83486"/>
    <w:lvl w:ilvl="0" w:tplc="4C42074A">
      <w:start w:val="2"/>
      <w:numFmt w:val="lowerLetter"/>
      <w:lvlText w:val="%1)"/>
      <w:lvlJc w:val="left"/>
      <w:pPr>
        <w:ind w:left="213"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10087C92">
      <w:numFmt w:val="bullet"/>
      <w:lvlText w:val="*"/>
      <w:lvlJc w:val="left"/>
      <w:pPr>
        <w:ind w:left="213" w:hanging="300"/>
      </w:pPr>
      <w:rPr>
        <w:rFonts w:ascii="Times New Roman" w:eastAsia="Times New Roman" w:hAnsi="Times New Roman" w:cs="Times New Roman" w:hint="default"/>
        <w:b/>
        <w:bCs/>
        <w:i w:val="0"/>
        <w:iCs w:val="0"/>
        <w:spacing w:val="0"/>
        <w:w w:val="100"/>
        <w:sz w:val="24"/>
        <w:szCs w:val="24"/>
        <w:lang w:val="ro-RO" w:eastAsia="en-US" w:bidi="ar-SA"/>
      </w:rPr>
    </w:lvl>
    <w:lvl w:ilvl="2" w:tplc="571E9F7A">
      <w:numFmt w:val="bullet"/>
      <w:lvlText w:val=""/>
      <w:lvlJc w:val="left"/>
      <w:pPr>
        <w:ind w:left="828" w:hanging="360"/>
      </w:pPr>
      <w:rPr>
        <w:rFonts w:ascii="Symbol" w:eastAsia="Symbol" w:hAnsi="Symbol" w:cs="Symbol" w:hint="default"/>
        <w:b w:val="0"/>
        <w:bCs w:val="0"/>
        <w:i w:val="0"/>
        <w:iCs w:val="0"/>
        <w:spacing w:val="0"/>
        <w:w w:val="99"/>
        <w:sz w:val="20"/>
        <w:szCs w:val="20"/>
        <w:lang w:val="ro-RO" w:eastAsia="en-US" w:bidi="ar-SA"/>
      </w:rPr>
    </w:lvl>
    <w:lvl w:ilvl="3" w:tplc="AD0E92E8">
      <w:numFmt w:val="bullet"/>
      <w:lvlText w:val="•"/>
      <w:lvlJc w:val="left"/>
      <w:pPr>
        <w:ind w:left="2246" w:hanging="360"/>
      </w:pPr>
      <w:rPr>
        <w:rFonts w:hint="default"/>
        <w:lang w:val="ro-RO" w:eastAsia="en-US" w:bidi="ar-SA"/>
      </w:rPr>
    </w:lvl>
    <w:lvl w:ilvl="4" w:tplc="7B423014">
      <w:numFmt w:val="bullet"/>
      <w:lvlText w:val="•"/>
      <w:lvlJc w:val="left"/>
      <w:pPr>
        <w:ind w:left="2959" w:hanging="360"/>
      </w:pPr>
      <w:rPr>
        <w:rFonts w:hint="default"/>
        <w:lang w:val="ro-RO" w:eastAsia="en-US" w:bidi="ar-SA"/>
      </w:rPr>
    </w:lvl>
    <w:lvl w:ilvl="5" w:tplc="D93A163C">
      <w:numFmt w:val="bullet"/>
      <w:lvlText w:val="•"/>
      <w:lvlJc w:val="left"/>
      <w:pPr>
        <w:ind w:left="3672" w:hanging="360"/>
      </w:pPr>
      <w:rPr>
        <w:rFonts w:hint="default"/>
        <w:lang w:val="ro-RO" w:eastAsia="en-US" w:bidi="ar-SA"/>
      </w:rPr>
    </w:lvl>
    <w:lvl w:ilvl="6" w:tplc="494A105A">
      <w:numFmt w:val="bullet"/>
      <w:lvlText w:val="•"/>
      <w:lvlJc w:val="left"/>
      <w:pPr>
        <w:ind w:left="4386" w:hanging="360"/>
      </w:pPr>
      <w:rPr>
        <w:rFonts w:hint="default"/>
        <w:lang w:val="ro-RO" w:eastAsia="en-US" w:bidi="ar-SA"/>
      </w:rPr>
    </w:lvl>
    <w:lvl w:ilvl="7" w:tplc="88EC46F8">
      <w:numFmt w:val="bullet"/>
      <w:lvlText w:val="•"/>
      <w:lvlJc w:val="left"/>
      <w:pPr>
        <w:ind w:left="5099" w:hanging="360"/>
      </w:pPr>
      <w:rPr>
        <w:rFonts w:hint="default"/>
        <w:lang w:val="ro-RO" w:eastAsia="en-US" w:bidi="ar-SA"/>
      </w:rPr>
    </w:lvl>
    <w:lvl w:ilvl="8" w:tplc="1A523546">
      <w:numFmt w:val="bullet"/>
      <w:lvlText w:val="•"/>
      <w:lvlJc w:val="left"/>
      <w:pPr>
        <w:ind w:left="5812" w:hanging="360"/>
      </w:pPr>
      <w:rPr>
        <w:rFonts w:hint="default"/>
        <w:lang w:val="ro-RO" w:eastAsia="en-US" w:bidi="ar-SA"/>
      </w:r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4721438"/>
    <w:multiLevelType w:val="hybridMultilevel"/>
    <w:tmpl w:val="DE308E38"/>
    <w:lvl w:ilvl="0" w:tplc="A42A7682">
      <w:start w:val="1"/>
      <w:numFmt w:val="decimal"/>
      <w:lvlText w:val="%1."/>
      <w:lvlJc w:val="left"/>
      <w:pPr>
        <w:ind w:left="284"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26"/>
  </w:num>
  <w:num w:numId="4">
    <w:abstractNumId w:val="11"/>
  </w:num>
  <w:num w:numId="5">
    <w:abstractNumId w:val="16"/>
  </w:num>
  <w:num w:numId="6">
    <w:abstractNumId w:val="13"/>
  </w:num>
  <w:num w:numId="7">
    <w:abstractNumId w:val="6"/>
  </w:num>
  <w:num w:numId="8">
    <w:abstractNumId w:val="20"/>
  </w:num>
  <w:num w:numId="9">
    <w:abstractNumId w:val="25"/>
  </w:num>
  <w:num w:numId="10">
    <w:abstractNumId w:val="5"/>
  </w:num>
  <w:num w:numId="11">
    <w:abstractNumId w:val="23"/>
  </w:num>
  <w:num w:numId="12">
    <w:abstractNumId w:val="8"/>
  </w:num>
  <w:num w:numId="13">
    <w:abstractNumId w:val="37"/>
  </w:num>
  <w:num w:numId="14">
    <w:abstractNumId w:val="31"/>
  </w:num>
  <w:num w:numId="15">
    <w:abstractNumId w:val="9"/>
  </w:num>
  <w:num w:numId="16">
    <w:abstractNumId w:val="18"/>
  </w:num>
  <w:num w:numId="17">
    <w:abstractNumId w:val="10"/>
  </w:num>
  <w:num w:numId="18">
    <w:abstractNumId w:val="7"/>
  </w:num>
  <w:num w:numId="19">
    <w:abstractNumId w:val="19"/>
  </w:num>
  <w:num w:numId="20">
    <w:abstractNumId w:val="1"/>
  </w:num>
  <w:num w:numId="21">
    <w:abstractNumId w:val="35"/>
  </w:num>
  <w:num w:numId="22">
    <w:abstractNumId w:val="14"/>
  </w:num>
  <w:num w:numId="23">
    <w:abstractNumId w:val="39"/>
  </w:num>
  <w:num w:numId="24">
    <w:abstractNumId w:val="30"/>
  </w:num>
  <w:num w:numId="25">
    <w:abstractNumId w:val="17"/>
  </w:num>
  <w:num w:numId="26">
    <w:abstractNumId w:val="21"/>
  </w:num>
  <w:num w:numId="27">
    <w:abstractNumId w:val="40"/>
  </w:num>
  <w:num w:numId="28">
    <w:abstractNumId w:val="22"/>
  </w:num>
  <w:num w:numId="29">
    <w:abstractNumId w:val="36"/>
  </w:num>
  <w:num w:numId="30">
    <w:abstractNumId w:val="12"/>
  </w:num>
  <w:num w:numId="31">
    <w:abstractNumId w:val="38"/>
  </w:num>
  <w:num w:numId="32">
    <w:abstractNumId w:val="24"/>
  </w:num>
  <w:num w:numId="33">
    <w:abstractNumId w:val="28"/>
  </w:num>
  <w:num w:numId="34">
    <w:abstractNumId w:val="32"/>
  </w:num>
  <w:num w:numId="35">
    <w:abstractNumId w:val="34"/>
  </w:num>
  <w:num w:numId="36">
    <w:abstractNumId w:val="15"/>
  </w:num>
  <w:num w:numId="37">
    <w:abstractNumId w:val="29"/>
  </w:num>
  <w:num w:numId="38">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083"/>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007"/>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EF8"/>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18E"/>
    <w:rsid w:val="00556DDC"/>
    <w:rsid w:val="005605BF"/>
    <w:rsid w:val="00560712"/>
    <w:rsid w:val="00561A1F"/>
    <w:rsid w:val="00562352"/>
    <w:rsid w:val="0056297D"/>
    <w:rsid w:val="00563A9C"/>
    <w:rsid w:val="00563E78"/>
    <w:rsid w:val="00564463"/>
    <w:rsid w:val="00567156"/>
    <w:rsid w:val="00570670"/>
    <w:rsid w:val="0057329B"/>
    <w:rsid w:val="005743A4"/>
    <w:rsid w:val="0057512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697"/>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qFormat/>
    <w:locked/>
    <w:rsid w:val="00562352"/>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62352"/>
    <w:rPr>
      <w:color w:val="605E5C"/>
      <w:shd w:val="clear" w:color="auto" w:fill="E1DFDD"/>
    </w:rPr>
  </w:style>
  <w:style w:type="character" w:customStyle="1" w:styleId="UnresolvedMention2">
    <w:name w:val="Unresolved Mention2"/>
    <w:basedOn w:val="a1"/>
    <w:uiPriority w:val="99"/>
    <w:semiHidden/>
    <w:unhideWhenUsed/>
    <w:rsid w:val="00562352"/>
    <w:rPr>
      <w:color w:val="605E5C"/>
      <w:shd w:val="clear" w:color="auto" w:fill="E1DFDD"/>
    </w:rPr>
  </w:style>
  <w:style w:type="table" w:customStyle="1" w:styleId="TableNormal">
    <w:name w:val="Table Normal"/>
    <w:uiPriority w:val="2"/>
    <w:qFormat/>
    <w:rsid w:val="00562352"/>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6235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62352"/>
    <w:pPr>
      <w:widowControl w:val="0"/>
      <w:autoSpaceDE w:val="0"/>
      <w:autoSpaceDN w:val="0"/>
    </w:pPr>
    <w:rPr>
      <w:noProof w:val="0"/>
      <w:sz w:val="22"/>
      <w:szCs w:val="22"/>
      <w:lang w:eastAsia="ro-RO" w:bidi="ro-RO"/>
    </w:rPr>
  </w:style>
  <w:style w:type="paragraph" w:styleId="aff3">
    <w:name w:val="No Spacing"/>
    <w:uiPriority w:val="1"/>
    <w:qFormat/>
    <w:rsid w:val="0056235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562352"/>
    <w:rPr>
      <w:color w:val="605E5C"/>
      <w:shd w:val="clear" w:color="auto" w:fill="E1DFDD"/>
    </w:rPr>
  </w:style>
  <w:style w:type="character" w:customStyle="1" w:styleId="12">
    <w:name w:val="Неразрешенное упоминание1"/>
    <w:basedOn w:val="a1"/>
    <w:uiPriority w:val="99"/>
    <w:semiHidden/>
    <w:unhideWhenUsed/>
    <w:rsid w:val="00562352"/>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562352"/>
  </w:style>
  <w:style w:type="paragraph" w:customStyle="1" w:styleId="2189">
    <w:name w:val="2189"/>
    <w:aliases w:val="bqiaagaaeyqcaaagiaiaaap0bwaabqiiaaaaaaaaaaaaaaaaaaaaaaaaaaaaaaaaaaaaaaaaaaaaaaaaaaaaaaaaaaaaaaaaaaaaaaaaaaaaaaaaaaaaaaaaaaaaaaaaaaaaaaaaaaaaaaaaaaaaaaaaaaaaaaaaaaaaaaaaaaaaaaaaaaaaaaaaaaaaaaaaaaaaaaaaaaaaaaaaaaaaaaaaaaaaaaaaaaaaaaaa"/>
    <w:basedOn w:val="a0"/>
    <w:rsid w:val="00562352"/>
    <w:pPr>
      <w:spacing w:before="100" w:beforeAutospacing="1" w:after="100" w:afterAutospacing="1"/>
    </w:pPr>
    <w:rPr>
      <w:noProof w:val="0"/>
      <w:lang w:val="en-US"/>
    </w:rPr>
  </w:style>
  <w:style w:type="character" w:customStyle="1" w:styleId="1547">
    <w:name w:val="1547"/>
    <w:aliases w:val="bqiaagaaeyqcaaagiaiaaanybqaabyafaaaaaaaaaaaaaaaaaaaaaaaaaaaaaaaaaaaaaaaaaaaaaaaaaaaaaaaaaaaaaaaaaaaaaaaaaaaaaaaaaaaaaaaaaaaaaaaaaaaaaaaaaaaaaaaaaaaaaaaaaaaaaaaaaaaaaaaaaaaaaaaaaaaaaaaaaaaaaaaaaaaaaaaaaaaaaaaaaaaaaaaaaaaaaaaaaaaaaaaa"/>
    <w:basedOn w:val="a1"/>
    <w:rsid w:val="00562352"/>
  </w:style>
  <w:style w:type="character" w:customStyle="1" w:styleId="1955">
    <w:name w:val="1955"/>
    <w:aliases w:val="bqiaagaaeyqcaaagiaiaaamkbwaabrghaaaaaaaaaaaaaaaaaaaaaaaaaaaaaaaaaaaaaaaaaaaaaaaaaaaaaaaaaaaaaaaaaaaaaaaaaaaaaaaaaaaaaaaaaaaaaaaaaaaaaaaaaaaaaaaaaaaaaaaaaaaaaaaaaaaaaaaaaaaaaaaaaaaaaaaaaaaaaaaaaaaaaaaaaaaaaaaaaaaaaaaaaaaaaaaaaaaaaaaa"/>
    <w:basedOn w:val="a1"/>
    <w:rsid w:val="00562352"/>
  </w:style>
  <w:style w:type="paragraph" w:styleId="aff5">
    <w:name w:val="Title"/>
    <w:basedOn w:val="a0"/>
    <w:link w:val="aff6"/>
    <w:uiPriority w:val="10"/>
    <w:qFormat/>
    <w:rsid w:val="0057512F"/>
    <w:pPr>
      <w:widowControl w:val="0"/>
      <w:autoSpaceDE w:val="0"/>
      <w:autoSpaceDN w:val="0"/>
      <w:spacing w:before="241"/>
      <w:ind w:right="136"/>
      <w:jc w:val="center"/>
    </w:pPr>
    <w:rPr>
      <w:b/>
      <w:bCs/>
      <w:noProof w:val="0"/>
      <w:sz w:val="28"/>
      <w:szCs w:val="28"/>
    </w:rPr>
  </w:style>
  <w:style w:type="character" w:customStyle="1" w:styleId="aff6">
    <w:name w:val="Заголовок Знак"/>
    <w:basedOn w:val="a1"/>
    <w:link w:val="aff5"/>
    <w:uiPriority w:val="10"/>
    <w:rsid w:val="0057512F"/>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rsoroca@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6DB06-86B6-4EC5-83F0-02DD03B44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53</Pages>
  <Words>20429</Words>
  <Characters>116450</Characters>
  <Application>Microsoft Office Word</Application>
  <DocSecurity>0</DocSecurity>
  <Lines>970</Lines>
  <Paragraphs>273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8</cp:revision>
  <cp:lastPrinted>2021-06-01T11:52:00Z</cp:lastPrinted>
  <dcterms:created xsi:type="dcterms:W3CDTF">2026-03-27T09:43:00Z</dcterms:created>
  <dcterms:modified xsi:type="dcterms:W3CDTF">2026-05-14T07:41:00Z</dcterms:modified>
</cp:coreProperties>
</file>