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66887D" w14:textId="77777777" w:rsidR="000E4D7D" w:rsidRPr="00FF430B" w:rsidRDefault="000E4D7D" w:rsidP="00EA2424">
      <w:pPr>
        <w:rPr>
          <w:noProof w:val="0"/>
        </w:rPr>
      </w:pPr>
    </w:p>
    <w:p w14:paraId="2BBE53D4" w14:textId="77777777" w:rsidR="004D101D" w:rsidRDefault="00474813" w:rsidP="00474813">
      <w:pPr>
        <w:tabs>
          <w:tab w:val="center" w:pos="4748"/>
          <w:tab w:val="left" w:pos="7470"/>
        </w:tabs>
        <w:spacing w:before="120"/>
        <w:outlineLvl w:val="0"/>
        <w:rPr>
          <w:b/>
          <w:noProof w:val="0"/>
          <w:sz w:val="28"/>
          <w:szCs w:val="28"/>
          <w:lang w:eastAsia="ru-RU"/>
        </w:rPr>
      </w:pPr>
      <w:r>
        <w:rPr>
          <w:b/>
          <w:noProof w:val="0"/>
          <w:sz w:val="28"/>
          <w:szCs w:val="28"/>
          <w:lang w:eastAsia="ru-RU"/>
        </w:rPr>
        <w:tab/>
      </w:r>
    </w:p>
    <w:p w14:paraId="603365BF" w14:textId="607F2BE5" w:rsidR="00BE362C" w:rsidRPr="006A2B6A" w:rsidRDefault="00BE362C" w:rsidP="004D101D">
      <w:pPr>
        <w:tabs>
          <w:tab w:val="center" w:pos="4748"/>
          <w:tab w:val="left" w:pos="7470"/>
        </w:tabs>
        <w:spacing w:before="120"/>
        <w:jc w:val="center"/>
        <w:outlineLvl w:val="0"/>
        <w:rPr>
          <w:b/>
          <w:noProof w:val="0"/>
          <w:sz w:val="28"/>
          <w:szCs w:val="28"/>
          <w:lang w:eastAsia="ru-RU"/>
        </w:rPr>
      </w:pPr>
      <w:r w:rsidRPr="006A2B6A">
        <w:rPr>
          <w:b/>
          <w:noProof w:val="0"/>
          <w:sz w:val="28"/>
          <w:szCs w:val="28"/>
          <w:lang w:eastAsia="ru-RU"/>
        </w:rPr>
        <w:t>ANUNȚ DE PARTICIPARE</w:t>
      </w:r>
    </w:p>
    <w:p w14:paraId="142E2296" w14:textId="500F3A3F" w:rsidR="006943A2" w:rsidRPr="006A2B6A" w:rsidRDefault="00BE362C" w:rsidP="004D101D">
      <w:pPr>
        <w:shd w:val="clear" w:color="auto" w:fill="FFFFFF" w:themeFill="background1"/>
        <w:spacing w:before="120"/>
        <w:jc w:val="center"/>
        <w:rPr>
          <w:noProof w:val="0"/>
          <w:lang w:eastAsia="ru-RU"/>
        </w:rPr>
      </w:pPr>
      <w:r w:rsidRPr="006A2B6A">
        <w:rPr>
          <w:noProof w:val="0"/>
          <w:lang w:eastAsia="ru-RU"/>
        </w:rPr>
        <w:t xml:space="preserve">privind achiziționarea </w:t>
      </w:r>
      <w:r w:rsidR="002425D2" w:rsidRPr="006A2B6A">
        <w:rPr>
          <w:b/>
          <w:noProof w:val="0"/>
          <w:lang w:eastAsia="ru-RU"/>
        </w:rPr>
        <w:t xml:space="preserve">servicii </w:t>
      </w:r>
      <w:r w:rsidR="00206820" w:rsidRPr="006A2B6A">
        <w:rPr>
          <w:b/>
          <w:noProof w:val="0"/>
          <w:lang w:eastAsia="ru-RU"/>
        </w:rPr>
        <w:t>de elaborare și verificare a documentației de devize</w:t>
      </w:r>
    </w:p>
    <w:p w14:paraId="7A26B547" w14:textId="1384C4B1" w:rsidR="00BE362C" w:rsidRPr="006A2B6A" w:rsidRDefault="00BE362C" w:rsidP="000B2B0B">
      <w:pPr>
        <w:shd w:val="clear" w:color="auto" w:fill="FFFFFF" w:themeFill="background1"/>
        <w:spacing w:before="120"/>
        <w:jc w:val="center"/>
        <w:rPr>
          <w:noProof w:val="0"/>
          <w:lang w:eastAsia="ru-RU"/>
        </w:rPr>
      </w:pPr>
      <w:r w:rsidRPr="006A2B6A">
        <w:rPr>
          <w:noProof w:val="0"/>
          <w:lang w:eastAsia="ru-RU"/>
        </w:rPr>
        <w:t xml:space="preserve">prin procedura de </w:t>
      </w:r>
      <w:r w:rsidR="001A1A16" w:rsidRPr="006A2B6A">
        <w:rPr>
          <w:noProof w:val="0"/>
          <w:lang w:eastAsia="ru-RU"/>
        </w:rPr>
        <w:t>a</w:t>
      </w:r>
      <w:r w:rsidRPr="006A2B6A">
        <w:rPr>
          <w:noProof w:val="0"/>
          <w:lang w:eastAsia="ru-RU"/>
        </w:rPr>
        <w:t>chiziție</w:t>
      </w:r>
      <w:r w:rsidR="00114A7B" w:rsidRPr="006A2B6A">
        <w:rPr>
          <w:noProof w:val="0"/>
          <w:lang w:eastAsia="ru-RU"/>
        </w:rPr>
        <w:t xml:space="preserve">: </w:t>
      </w:r>
      <w:r w:rsidR="00206820" w:rsidRPr="006A2B6A">
        <w:rPr>
          <w:noProof w:val="0"/>
          <w:lang w:eastAsia="ru-RU"/>
        </w:rPr>
        <w:t>valoare mică (AVM)</w:t>
      </w:r>
    </w:p>
    <w:p w14:paraId="086895C5" w14:textId="202C1A12" w:rsidR="002425D2" w:rsidRPr="006A2B6A" w:rsidRDefault="002425D2" w:rsidP="002425D2">
      <w:pPr>
        <w:pStyle w:val="a"/>
        <w:numPr>
          <w:ilvl w:val="0"/>
          <w:numId w:val="3"/>
        </w:numPr>
        <w:tabs>
          <w:tab w:val="clear" w:pos="1134"/>
          <w:tab w:val="left" w:pos="284"/>
          <w:tab w:val="right" w:pos="9531"/>
        </w:tabs>
        <w:spacing w:before="120"/>
        <w:ind w:left="426"/>
        <w:contextualSpacing/>
      </w:pPr>
      <w:r w:rsidRPr="006A2B6A">
        <w:t xml:space="preserve"> </w:t>
      </w:r>
      <w:r w:rsidR="00114A7B" w:rsidRPr="006A2B6A">
        <w:t xml:space="preserve">Denumirea autorității contractante: </w:t>
      </w:r>
      <w:r w:rsidR="0088520D" w:rsidRPr="006A2B6A">
        <w:t>IMSP Spitalul Clinic de Recuperare și Îngrijiri Cronice</w:t>
      </w:r>
      <w:r w:rsidR="000B2B0B" w:rsidRPr="006A2B6A">
        <w:t>.</w:t>
      </w:r>
    </w:p>
    <w:p w14:paraId="6133923C" w14:textId="1BF8ECCB" w:rsidR="002425D2" w:rsidRPr="006A2B6A" w:rsidRDefault="002425D2" w:rsidP="002425D2">
      <w:pPr>
        <w:pStyle w:val="a"/>
        <w:numPr>
          <w:ilvl w:val="0"/>
          <w:numId w:val="3"/>
        </w:numPr>
        <w:tabs>
          <w:tab w:val="clear" w:pos="1134"/>
          <w:tab w:val="left" w:pos="284"/>
          <w:tab w:val="right" w:pos="9531"/>
        </w:tabs>
        <w:spacing w:before="120"/>
        <w:ind w:left="426"/>
        <w:contextualSpacing/>
      </w:pPr>
      <w:r w:rsidRPr="006A2B6A">
        <w:t xml:space="preserve"> </w:t>
      </w:r>
      <w:r w:rsidR="00114A7B" w:rsidRPr="006A2B6A">
        <w:t xml:space="preserve">IDNO: </w:t>
      </w:r>
      <w:r w:rsidR="0088520D" w:rsidRPr="006A2B6A">
        <w:t>1003600150716</w:t>
      </w:r>
    </w:p>
    <w:p w14:paraId="51220B4B" w14:textId="290914E3" w:rsidR="002425D2" w:rsidRPr="006A2B6A" w:rsidRDefault="002425D2" w:rsidP="002425D2">
      <w:pPr>
        <w:pStyle w:val="a"/>
        <w:numPr>
          <w:ilvl w:val="0"/>
          <w:numId w:val="3"/>
        </w:numPr>
        <w:tabs>
          <w:tab w:val="clear" w:pos="1134"/>
          <w:tab w:val="left" w:pos="284"/>
          <w:tab w:val="right" w:pos="9531"/>
        </w:tabs>
        <w:spacing w:before="120"/>
        <w:ind w:left="426"/>
        <w:contextualSpacing/>
      </w:pPr>
      <w:r w:rsidRPr="006A2B6A">
        <w:t xml:space="preserve"> </w:t>
      </w:r>
      <w:r w:rsidR="00114A7B" w:rsidRPr="006A2B6A">
        <w:t xml:space="preserve">Adresa: MD-2025, mun. Chișinău, </w:t>
      </w:r>
      <w:r w:rsidR="00C040E5" w:rsidRPr="006A2B6A">
        <w:t>str.</w:t>
      </w:r>
      <w:r w:rsidR="00CC080F" w:rsidRPr="006A2B6A">
        <w:t>Al.</w:t>
      </w:r>
      <w:r w:rsidR="00C040E5" w:rsidRPr="006A2B6A">
        <w:t>P</w:t>
      </w:r>
      <w:r w:rsidR="00CC080F" w:rsidRPr="006A2B6A">
        <w:t>ușkin,</w:t>
      </w:r>
      <w:r w:rsidR="006B76C6" w:rsidRPr="006A2B6A">
        <w:t>51</w:t>
      </w:r>
      <w:r w:rsidR="004666D1" w:rsidRPr="006A2B6A">
        <w:t>.</w:t>
      </w:r>
    </w:p>
    <w:p w14:paraId="426B7311" w14:textId="00DE632C" w:rsidR="002425D2" w:rsidRPr="006A2B6A" w:rsidRDefault="002425D2" w:rsidP="002425D2">
      <w:pPr>
        <w:pStyle w:val="a"/>
        <w:numPr>
          <w:ilvl w:val="0"/>
          <w:numId w:val="3"/>
        </w:numPr>
        <w:tabs>
          <w:tab w:val="clear" w:pos="1134"/>
          <w:tab w:val="left" w:pos="284"/>
          <w:tab w:val="right" w:pos="9531"/>
        </w:tabs>
        <w:spacing w:before="120"/>
        <w:ind w:left="426"/>
        <w:contextualSpacing/>
      </w:pPr>
      <w:r w:rsidRPr="006A2B6A">
        <w:t xml:space="preserve"> </w:t>
      </w:r>
      <w:r w:rsidR="00114A7B" w:rsidRPr="006A2B6A">
        <w:t xml:space="preserve">Numărul de telefon/fax: </w:t>
      </w:r>
      <w:r w:rsidR="00CD4886" w:rsidRPr="006A2B6A">
        <w:t>0 22</w:t>
      </w:r>
      <w:r w:rsidR="009970EA" w:rsidRPr="006A2B6A">
        <w:t> </w:t>
      </w:r>
      <w:r w:rsidR="00CD4886" w:rsidRPr="006A2B6A">
        <w:t>267</w:t>
      </w:r>
      <w:r w:rsidR="00A90A3B" w:rsidRPr="006A2B6A">
        <w:t> </w:t>
      </w:r>
      <w:r w:rsidR="00B4161A" w:rsidRPr="006A2B6A">
        <w:t>047</w:t>
      </w:r>
      <w:r w:rsidR="00A90A3B" w:rsidRPr="006A2B6A">
        <w:t>.</w:t>
      </w:r>
    </w:p>
    <w:p w14:paraId="5F014F20" w14:textId="5BD5B846" w:rsidR="002425D2" w:rsidRPr="006A2B6A" w:rsidRDefault="002425D2" w:rsidP="00AA5759">
      <w:pPr>
        <w:pStyle w:val="a"/>
        <w:numPr>
          <w:ilvl w:val="0"/>
          <w:numId w:val="3"/>
        </w:numPr>
        <w:tabs>
          <w:tab w:val="clear" w:pos="1134"/>
          <w:tab w:val="left" w:pos="284"/>
          <w:tab w:val="right" w:pos="9531"/>
        </w:tabs>
        <w:spacing w:before="120"/>
        <w:ind w:left="426"/>
        <w:contextualSpacing/>
        <w:jc w:val="left"/>
        <w:rPr>
          <w:rStyle w:val="af3"/>
          <w:color w:val="auto"/>
          <w:u w:val="none"/>
        </w:rPr>
      </w:pPr>
      <w:r w:rsidRPr="006A2B6A">
        <w:t xml:space="preserve"> </w:t>
      </w:r>
      <w:r w:rsidR="00114A7B" w:rsidRPr="006A2B6A">
        <w:t xml:space="preserve">Adresa de e-mail și de internet a autorității contractante: </w:t>
      </w:r>
      <w:hyperlink r:id="rId8" w:history="1">
        <w:r w:rsidR="00630C56" w:rsidRPr="006A2B6A">
          <w:rPr>
            <w:rStyle w:val="af3"/>
            <w:rFonts w:eastAsiaTheme="majorEastAsia"/>
            <w:color w:val="000000" w:themeColor="text1"/>
            <w:u w:val="none"/>
            <w:shd w:val="clear" w:color="auto" w:fill="FFFFFF"/>
          </w:rPr>
          <w:t>recuperare@ms.md</w:t>
        </w:r>
      </w:hyperlink>
      <w:r w:rsidR="00A71068" w:rsidRPr="006A2B6A">
        <w:rPr>
          <w:rStyle w:val="aff"/>
          <w:color w:val="000000" w:themeColor="text1"/>
          <w:shd w:val="clear" w:color="auto" w:fill="FFFFFF"/>
        </w:rPr>
        <w:t>,</w:t>
      </w:r>
      <w:hyperlink r:id="rId9" w:history="1">
        <w:r w:rsidR="00CD4886" w:rsidRPr="006A2B6A">
          <w:rPr>
            <w:rStyle w:val="af3"/>
            <w:rFonts w:eastAsiaTheme="majorEastAsia"/>
            <w:color w:val="000000" w:themeColor="text1"/>
            <w:u w:val="none"/>
            <w:shd w:val="clear" w:color="auto" w:fill="FFFFFF"/>
          </w:rPr>
          <w:t>achizitii.scms@gmail.com</w:t>
        </w:r>
      </w:hyperlink>
      <w:r w:rsidR="00A00886" w:rsidRPr="006A2B6A">
        <w:rPr>
          <w:rStyle w:val="af3"/>
          <w:rFonts w:eastAsiaTheme="majorEastAsia"/>
          <w:color w:val="000000" w:themeColor="text1"/>
          <w:u w:val="none"/>
          <w:shd w:val="clear" w:color="auto" w:fill="FFFFFF"/>
        </w:rPr>
        <w:t>.</w:t>
      </w:r>
    </w:p>
    <w:p w14:paraId="66C0BA03" w14:textId="1C2C82DE" w:rsidR="002425D2" w:rsidRPr="006A2B6A" w:rsidRDefault="00BE362C" w:rsidP="002425D2">
      <w:pPr>
        <w:pStyle w:val="a"/>
        <w:numPr>
          <w:ilvl w:val="0"/>
          <w:numId w:val="3"/>
        </w:numPr>
        <w:tabs>
          <w:tab w:val="clear" w:pos="1134"/>
          <w:tab w:val="left" w:pos="284"/>
          <w:tab w:val="right" w:pos="9531"/>
        </w:tabs>
        <w:spacing w:before="120"/>
        <w:ind w:left="426"/>
        <w:contextualSpacing/>
      </w:pPr>
      <w:r w:rsidRPr="006A2B6A">
        <w:rPr>
          <w:lang w:eastAsia="ru-RU"/>
        </w:rPr>
        <w:t xml:space="preserve">Adresa de e-mail sau </w:t>
      </w:r>
      <w:r w:rsidR="001C439F" w:rsidRPr="006A2B6A">
        <w:rPr>
          <w:lang w:eastAsia="ru-RU"/>
        </w:rPr>
        <w:t xml:space="preserve">pagina web oficială </w:t>
      </w:r>
      <w:r w:rsidRPr="006A2B6A">
        <w:rPr>
          <w:lang w:eastAsia="ru-RU"/>
        </w:rPr>
        <w:t xml:space="preserve">de la care se va putea obține accesul la documentația de atribuire: </w:t>
      </w:r>
      <w:r w:rsidRPr="006A2B6A">
        <w:rPr>
          <w:i/>
          <w:lang w:eastAsia="ru-RU"/>
        </w:rPr>
        <w:t>documentația de atribuire este anexată în cadrul procedurii în SIA RSAP</w:t>
      </w:r>
      <w:r w:rsidR="00B27EF5" w:rsidRPr="006A2B6A">
        <w:rPr>
          <w:i/>
          <w:lang w:eastAsia="ru-RU"/>
        </w:rPr>
        <w:t>.</w:t>
      </w:r>
    </w:p>
    <w:p w14:paraId="747230EF" w14:textId="77777777" w:rsidR="002425D2" w:rsidRPr="006A2B6A" w:rsidRDefault="00BE362C" w:rsidP="002425D2">
      <w:pPr>
        <w:pStyle w:val="a"/>
        <w:numPr>
          <w:ilvl w:val="0"/>
          <w:numId w:val="3"/>
        </w:numPr>
        <w:tabs>
          <w:tab w:val="clear" w:pos="1134"/>
          <w:tab w:val="left" w:pos="284"/>
          <w:tab w:val="right" w:pos="9531"/>
        </w:tabs>
        <w:spacing w:before="120"/>
        <w:ind w:left="426"/>
        <w:contextualSpacing/>
      </w:pPr>
      <w:r w:rsidRPr="006A2B6A">
        <w:rPr>
          <w:lang w:eastAsia="ru-RU"/>
        </w:rPr>
        <w:t>Tipul autorității contractante și obiectul principal de activitate</w:t>
      </w:r>
      <w:r w:rsidR="00AC001C" w:rsidRPr="006A2B6A">
        <w:rPr>
          <w:lang w:eastAsia="ru-RU"/>
        </w:rPr>
        <w:t xml:space="preserve">: </w:t>
      </w:r>
      <w:r w:rsidR="00114A7B" w:rsidRPr="006A2B6A">
        <w:rPr>
          <w:lang w:eastAsia="ru-RU"/>
        </w:rPr>
        <w:t>instituție medico-sanitară</w:t>
      </w:r>
      <w:r w:rsidR="00AC001C" w:rsidRPr="006A2B6A">
        <w:rPr>
          <w:lang w:eastAsia="ru-RU"/>
        </w:rPr>
        <w:t>.</w:t>
      </w:r>
    </w:p>
    <w:p w14:paraId="498F8F38" w14:textId="36224EBE" w:rsidR="002425D2" w:rsidRPr="006A2B6A" w:rsidRDefault="002425D2" w:rsidP="002425D2">
      <w:pPr>
        <w:pStyle w:val="a"/>
        <w:numPr>
          <w:ilvl w:val="0"/>
          <w:numId w:val="3"/>
        </w:numPr>
        <w:tabs>
          <w:tab w:val="clear" w:pos="1134"/>
          <w:tab w:val="left" w:pos="284"/>
          <w:tab w:val="right" w:pos="9531"/>
        </w:tabs>
        <w:spacing w:before="120"/>
        <w:ind w:left="426"/>
        <w:contextualSpacing/>
      </w:pPr>
      <w:r w:rsidRPr="006A2B6A">
        <w:rPr>
          <w:lang w:eastAsia="ru-RU"/>
        </w:rPr>
        <w:t xml:space="preserve"> </w:t>
      </w:r>
      <w:r w:rsidR="006A3427" w:rsidRPr="006A2B6A">
        <w:rPr>
          <w:lang w:eastAsia="ru-RU"/>
        </w:rPr>
        <w:t>Procedura a fost în planul de achiziții public</w:t>
      </w:r>
      <w:r w:rsidR="006A74C6" w:rsidRPr="006A2B6A">
        <w:rPr>
          <w:lang w:eastAsia="ru-RU"/>
        </w:rPr>
        <w:t xml:space="preserve">e a autorității contractante: </w:t>
      </w:r>
      <w:r w:rsidR="00B4161A" w:rsidRPr="006A2B6A">
        <w:rPr>
          <w:lang w:eastAsia="ru-RU"/>
        </w:rPr>
        <w:t>Da</w:t>
      </w:r>
      <w:r w:rsidR="00615357" w:rsidRPr="006A2B6A">
        <w:rPr>
          <w:lang w:eastAsia="ru-RU"/>
        </w:rPr>
        <w:t>.</w:t>
      </w:r>
    </w:p>
    <w:p w14:paraId="78B3F9A3" w14:textId="302BFB8B" w:rsidR="002425D2" w:rsidRPr="006A2B6A" w:rsidRDefault="00162408" w:rsidP="002425D2">
      <w:pPr>
        <w:pStyle w:val="a"/>
        <w:numPr>
          <w:ilvl w:val="0"/>
          <w:numId w:val="3"/>
        </w:numPr>
        <w:tabs>
          <w:tab w:val="clear" w:pos="1134"/>
          <w:tab w:val="left" w:pos="284"/>
          <w:tab w:val="right" w:pos="9531"/>
        </w:tabs>
        <w:spacing w:before="120"/>
        <w:ind w:left="426"/>
        <w:contextualSpacing/>
      </w:pPr>
      <w:r w:rsidRPr="006A2B6A">
        <w:rPr>
          <w:lang w:eastAsia="ru-RU"/>
        </w:rPr>
        <w:t xml:space="preserve"> </w:t>
      </w:r>
      <w:r w:rsidR="006A3427" w:rsidRPr="006A2B6A">
        <w:rPr>
          <w:lang w:eastAsia="ru-RU"/>
        </w:rPr>
        <w:t xml:space="preserve">Link-ul către planul de achiziții </w:t>
      </w:r>
      <w:r w:rsidR="006A3427" w:rsidRPr="006A2B6A">
        <w:rPr>
          <w:color w:val="000000" w:themeColor="text1"/>
          <w:lang w:eastAsia="ru-RU"/>
        </w:rPr>
        <w:t xml:space="preserve">publice publicat: </w:t>
      </w:r>
      <w:hyperlink r:id="rId10" w:history="1">
        <w:r w:rsidR="00B4161A" w:rsidRPr="006A2B6A">
          <w:rPr>
            <w:rStyle w:val="af3"/>
            <w:color w:val="000000" w:themeColor="text1"/>
            <w:u w:val="none"/>
            <w:lang w:eastAsia="ru-RU"/>
          </w:rPr>
          <w:t>www.scms.md</w:t>
        </w:r>
      </w:hyperlink>
      <w:r w:rsidR="00255E5C" w:rsidRPr="006A2B6A">
        <w:rPr>
          <w:color w:val="000000" w:themeColor="text1"/>
          <w:lang w:eastAsia="ru-RU"/>
        </w:rPr>
        <w:t>.</w:t>
      </w:r>
    </w:p>
    <w:p w14:paraId="4B18AC82" w14:textId="26D402C2" w:rsidR="00BE362C" w:rsidRPr="006A2B6A" w:rsidRDefault="00BE362C" w:rsidP="00255E5C">
      <w:pPr>
        <w:pStyle w:val="a"/>
        <w:numPr>
          <w:ilvl w:val="0"/>
          <w:numId w:val="0"/>
        </w:numPr>
        <w:tabs>
          <w:tab w:val="clear" w:pos="1134"/>
          <w:tab w:val="left" w:pos="284"/>
          <w:tab w:val="right" w:pos="9531"/>
        </w:tabs>
        <w:spacing w:before="120"/>
        <w:ind w:left="426"/>
        <w:contextualSpacing/>
      </w:pPr>
    </w:p>
    <w:tbl>
      <w:tblPr>
        <w:tblW w:w="10075" w:type="dxa"/>
        <w:tblInd w:w="-455" w:type="dxa"/>
        <w:tblLayout w:type="fixed"/>
        <w:tblLook w:val="04A0" w:firstRow="1" w:lastRow="0" w:firstColumn="1" w:lastColumn="0" w:noHBand="0" w:noVBand="1"/>
      </w:tblPr>
      <w:tblGrid>
        <w:gridCol w:w="537"/>
        <w:gridCol w:w="1302"/>
        <w:gridCol w:w="2116"/>
        <w:gridCol w:w="990"/>
        <w:gridCol w:w="838"/>
        <w:gridCol w:w="2520"/>
        <w:gridCol w:w="1772"/>
      </w:tblGrid>
      <w:tr w:rsidR="00BE362C" w:rsidRPr="006A2B6A" w14:paraId="5EA3946E" w14:textId="77777777" w:rsidTr="002B0A0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6A2B6A" w:rsidRDefault="00BE362C" w:rsidP="00BE362C">
            <w:pPr>
              <w:shd w:val="clear" w:color="auto" w:fill="FFFFFF" w:themeFill="background1"/>
              <w:spacing w:before="120"/>
              <w:jc w:val="center"/>
              <w:rPr>
                <w:b/>
                <w:noProof w:val="0"/>
                <w:sz w:val="20"/>
                <w:szCs w:val="20"/>
                <w:lang w:eastAsia="ru-RU"/>
              </w:rPr>
            </w:pPr>
            <w:r w:rsidRPr="006A2B6A">
              <w:rPr>
                <w:b/>
                <w:noProof w:val="0"/>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6A2B6A" w:rsidRDefault="00BE362C" w:rsidP="00BE362C">
            <w:pPr>
              <w:shd w:val="clear" w:color="auto" w:fill="FFFFFF" w:themeFill="background1"/>
              <w:spacing w:before="120"/>
              <w:jc w:val="center"/>
              <w:rPr>
                <w:b/>
                <w:noProof w:val="0"/>
                <w:sz w:val="20"/>
                <w:szCs w:val="20"/>
                <w:lang w:eastAsia="ru-RU"/>
              </w:rPr>
            </w:pPr>
            <w:r w:rsidRPr="006A2B6A">
              <w:rPr>
                <w:b/>
                <w:noProof w:val="0"/>
                <w:sz w:val="20"/>
                <w:szCs w:val="20"/>
                <w:lang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67D08ED2" w:rsidR="00BE362C" w:rsidRPr="006A2B6A" w:rsidRDefault="00BE362C" w:rsidP="00255E5C">
            <w:pPr>
              <w:shd w:val="clear" w:color="auto" w:fill="FFFFFF" w:themeFill="background1"/>
              <w:spacing w:before="120"/>
              <w:jc w:val="center"/>
              <w:rPr>
                <w:b/>
                <w:noProof w:val="0"/>
                <w:sz w:val="20"/>
                <w:szCs w:val="20"/>
                <w:lang w:eastAsia="ru-RU"/>
              </w:rPr>
            </w:pPr>
            <w:r w:rsidRPr="006A2B6A">
              <w:rPr>
                <w:b/>
                <w:noProof w:val="0"/>
                <w:sz w:val="20"/>
                <w:szCs w:val="20"/>
                <w:lang w:eastAsia="ru-RU"/>
              </w:rPr>
              <w:t xml:space="preserve">Denumirea </w:t>
            </w:r>
            <w:r w:rsidR="002425D2" w:rsidRPr="006A2B6A">
              <w:rPr>
                <w:b/>
                <w:noProof w:val="0"/>
                <w:sz w:val="20"/>
                <w:szCs w:val="20"/>
                <w:lang w:eastAsia="ru-RU"/>
              </w:rPr>
              <w:t>serviciilor</w:t>
            </w:r>
            <w:r w:rsidR="00991365" w:rsidRPr="006A2B6A">
              <w:rPr>
                <w:b/>
                <w:noProof w:val="0"/>
                <w:sz w:val="20"/>
                <w:szCs w:val="20"/>
                <w:lang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6A2B6A" w:rsidRDefault="00BE362C" w:rsidP="00BE362C">
            <w:pPr>
              <w:shd w:val="clear" w:color="auto" w:fill="FFFFFF" w:themeFill="background1"/>
              <w:spacing w:before="120"/>
              <w:jc w:val="center"/>
              <w:rPr>
                <w:b/>
                <w:noProof w:val="0"/>
                <w:sz w:val="20"/>
                <w:szCs w:val="20"/>
                <w:lang w:eastAsia="ru-RU"/>
              </w:rPr>
            </w:pPr>
            <w:r w:rsidRPr="006A2B6A">
              <w:rPr>
                <w:b/>
                <w:noProof w:val="0"/>
                <w:sz w:val="20"/>
                <w:szCs w:val="20"/>
                <w:lang w:eastAsia="ru-RU"/>
              </w:rPr>
              <w:t>Unitatea de măsură</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6A2B6A" w:rsidRDefault="00BE362C" w:rsidP="00BE362C">
            <w:pPr>
              <w:shd w:val="clear" w:color="auto" w:fill="FFFFFF" w:themeFill="background1"/>
              <w:spacing w:before="120"/>
              <w:jc w:val="center"/>
              <w:rPr>
                <w:b/>
                <w:noProof w:val="0"/>
                <w:sz w:val="20"/>
                <w:szCs w:val="20"/>
                <w:lang w:eastAsia="ru-RU"/>
              </w:rPr>
            </w:pPr>
            <w:r w:rsidRPr="006A2B6A">
              <w:rPr>
                <w:b/>
                <w:noProof w:val="0"/>
                <w:sz w:val="20"/>
                <w:szCs w:val="20"/>
                <w:lang w:eastAsia="ru-RU"/>
              </w:rPr>
              <w:t>Cantitatea</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6A2B6A" w:rsidRDefault="00BE362C" w:rsidP="00BE362C">
            <w:pPr>
              <w:shd w:val="clear" w:color="auto" w:fill="FFFFFF" w:themeFill="background1"/>
              <w:spacing w:before="120"/>
              <w:jc w:val="center"/>
              <w:rPr>
                <w:b/>
                <w:noProof w:val="0"/>
                <w:sz w:val="20"/>
                <w:szCs w:val="20"/>
                <w:lang w:eastAsia="ru-RU"/>
              </w:rPr>
            </w:pPr>
            <w:r w:rsidRPr="006A2B6A">
              <w:rPr>
                <w:b/>
                <w:noProof w:val="0"/>
                <w:sz w:val="20"/>
                <w:szCs w:val="20"/>
                <w:lang w:eastAsia="ru-RU"/>
              </w:rPr>
              <w:t>Specificarea tehnică deplină solicitată, Standarde de referință</w:t>
            </w:r>
          </w:p>
        </w:tc>
        <w:tc>
          <w:tcPr>
            <w:tcW w:w="1772" w:type="dxa"/>
            <w:tcBorders>
              <w:top w:val="single" w:sz="4" w:space="0" w:color="auto"/>
              <w:left w:val="single" w:sz="4" w:space="0" w:color="auto"/>
              <w:bottom w:val="single" w:sz="4" w:space="0" w:color="auto"/>
              <w:right w:val="single" w:sz="4" w:space="0" w:color="auto"/>
            </w:tcBorders>
            <w:shd w:val="clear" w:color="auto" w:fill="auto"/>
          </w:tcPr>
          <w:p w14:paraId="45BF8023" w14:textId="3BE7CD76" w:rsidR="00BE362C" w:rsidRPr="006A2B6A" w:rsidRDefault="00BE362C" w:rsidP="00991365">
            <w:pPr>
              <w:shd w:val="clear" w:color="auto" w:fill="FFFFFF" w:themeFill="background1"/>
              <w:spacing w:before="120"/>
              <w:jc w:val="center"/>
              <w:rPr>
                <w:b/>
                <w:noProof w:val="0"/>
                <w:sz w:val="20"/>
                <w:szCs w:val="20"/>
                <w:lang w:eastAsia="ru-RU"/>
              </w:rPr>
            </w:pPr>
            <w:r w:rsidRPr="006A2B6A">
              <w:rPr>
                <w:b/>
                <w:noProof w:val="0"/>
                <w:sz w:val="20"/>
                <w:szCs w:val="20"/>
                <w:lang w:eastAsia="ru-RU"/>
              </w:rPr>
              <w:t>Valoarea estimată</w:t>
            </w:r>
            <w:r w:rsidRPr="006A2B6A">
              <w:rPr>
                <w:b/>
                <w:noProof w:val="0"/>
                <w:sz w:val="20"/>
                <w:szCs w:val="20"/>
                <w:lang w:eastAsia="ru-RU"/>
              </w:rPr>
              <w:br/>
            </w:r>
            <w:r w:rsidR="00084C4E" w:rsidRPr="006A2B6A">
              <w:rPr>
                <w:b/>
                <w:noProof w:val="0"/>
                <w:sz w:val="20"/>
                <w:szCs w:val="20"/>
                <w:lang w:eastAsia="ru-RU"/>
              </w:rPr>
              <w:t xml:space="preserve"> </w:t>
            </w:r>
            <w:r w:rsidR="002C1781" w:rsidRPr="006A2B6A">
              <w:rPr>
                <w:b/>
                <w:noProof w:val="0"/>
                <w:sz w:val="20"/>
                <w:szCs w:val="20"/>
                <w:lang w:eastAsia="ru-RU"/>
              </w:rPr>
              <w:t>fără</w:t>
            </w:r>
            <w:r w:rsidR="00084C4E" w:rsidRPr="006A2B6A">
              <w:rPr>
                <w:b/>
                <w:noProof w:val="0"/>
                <w:sz w:val="20"/>
                <w:szCs w:val="20"/>
                <w:lang w:eastAsia="ru-RU"/>
              </w:rPr>
              <w:t xml:space="preserve"> TVA</w:t>
            </w:r>
          </w:p>
        </w:tc>
      </w:tr>
      <w:tr w:rsidR="00B4161A" w:rsidRPr="006A2B6A" w14:paraId="49A0E54F" w14:textId="77777777" w:rsidTr="002B0A0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0457D18D" w:rsidR="00B4161A" w:rsidRPr="006A2B6A" w:rsidRDefault="00B4161A" w:rsidP="00B4161A">
            <w:pPr>
              <w:shd w:val="clear" w:color="auto" w:fill="FFFFFF" w:themeFill="background1"/>
              <w:spacing w:before="120"/>
              <w:jc w:val="center"/>
              <w:rPr>
                <w:noProof w:val="0"/>
                <w:lang w:eastAsia="ru-RU"/>
              </w:rPr>
            </w:pPr>
            <w:r w:rsidRPr="006A2B6A">
              <w:rPr>
                <w:noProof w:val="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4B358C36" w14:textId="77777777" w:rsidR="00255E5C" w:rsidRPr="006A2B6A" w:rsidRDefault="00255E5C" w:rsidP="00255E5C">
            <w:pPr>
              <w:rPr>
                <w:noProof w:val="0"/>
                <w:lang w:val="ru-RU" w:eastAsia="ru-RU"/>
              </w:rPr>
            </w:pPr>
            <w:r w:rsidRPr="006A2B6A">
              <w:rPr>
                <w:noProof w:val="0"/>
                <w:color w:val="333333"/>
                <w:sz w:val="2"/>
                <w:szCs w:val="2"/>
                <w:shd w:val="clear" w:color="auto" w:fill="FFFFFF"/>
                <w:lang w:val="ru-RU" w:eastAsia="ru-RU"/>
              </w:rPr>
              <w:t> </w:t>
            </w:r>
          </w:p>
          <w:p w14:paraId="6050DE2A" w14:textId="77777777" w:rsidR="00255E5C" w:rsidRPr="006A2B6A" w:rsidRDefault="00255E5C" w:rsidP="00255E5C">
            <w:pPr>
              <w:shd w:val="clear" w:color="auto" w:fill="FFFFFF"/>
              <w:textAlignment w:val="center"/>
              <w:rPr>
                <w:noProof w:val="0"/>
                <w:color w:val="000000" w:themeColor="text1"/>
                <w:sz w:val="20"/>
                <w:szCs w:val="20"/>
                <w:lang w:val="ru-RU" w:eastAsia="ru-RU"/>
              </w:rPr>
            </w:pPr>
            <w:r w:rsidRPr="006A2B6A">
              <w:rPr>
                <w:noProof w:val="0"/>
                <w:color w:val="000000" w:themeColor="text1"/>
                <w:sz w:val="20"/>
                <w:szCs w:val="20"/>
                <w:lang w:val="ru-RU" w:eastAsia="ru-RU"/>
              </w:rPr>
              <w:t>71200000-0 </w:t>
            </w:r>
          </w:p>
          <w:p w14:paraId="28773EFB" w14:textId="1DE2A600" w:rsidR="00B4161A" w:rsidRPr="006A2B6A" w:rsidRDefault="00B4161A" w:rsidP="00B4161A">
            <w:pPr>
              <w:shd w:val="clear" w:color="auto" w:fill="FFFFFF" w:themeFill="background1"/>
              <w:spacing w:before="120"/>
              <w:jc w:val="center"/>
              <w:rPr>
                <w:noProof w:val="0"/>
                <w:sz w:val="20"/>
                <w:szCs w:val="20"/>
                <w:lang w:eastAsia="ru-RU"/>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2D061DA0" w:rsidR="00B4161A" w:rsidRPr="006A2B6A" w:rsidRDefault="00255E5C" w:rsidP="00255E5C">
            <w:pPr>
              <w:jc w:val="center"/>
              <w:rPr>
                <w:lang w:eastAsia="ru-RU"/>
              </w:rPr>
            </w:pPr>
            <w:r w:rsidRPr="006A2B6A">
              <w:rPr>
                <w:rStyle w:val="aff"/>
                <w:b w:val="0"/>
                <w:sz w:val="22"/>
                <w:szCs w:val="22"/>
              </w:rPr>
              <w:t>Servicii de elaborare și verificare a documentației de devize</w:t>
            </w:r>
            <w:r w:rsidRPr="006A2B6A">
              <w:rPr>
                <w:b/>
                <w:sz w:val="22"/>
                <w:szCs w:val="22"/>
              </w:rPr>
              <w:t xml:space="preserve"> </w:t>
            </w:r>
            <w:r w:rsidRPr="006A2B6A">
              <w:rPr>
                <w:sz w:val="22"/>
                <w:szCs w:val="22"/>
              </w:rPr>
              <w:t>pentru lucrări de construcții, reparații și/sau alte tipuri de lucrări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47040786" w:rsidR="00B4161A" w:rsidRPr="006A2B6A" w:rsidRDefault="00BD4E81" w:rsidP="00B4161A">
            <w:pPr>
              <w:shd w:val="clear" w:color="auto" w:fill="FFFFFF" w:themeFill="background1"/>
              <w:spacing w:before="120"/>
              <w:jc w:val="center"/>
              <w:rPr>
                <w:noProof w:val="0"/>
                <w:sz w:val="22"/>
                <w:szCs w:val="22"/>
                <w:lang w:eastAsia="ru-RU"/>
              </w:rPr>
            </w:pPr>
            <w:r w:rsidRPr="006A2B6A">
              <w:rPr>
                <w:lang w:eastAsia="ru-RU"/>
              </w:rPr>
              <w:t>servicii</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4B328AFC" w:rsidR="00B4161A" w:rsidRPr="006A2B6A" w:rsidRDefault="00615357" w:rsidP="00B4161A">
            <w:pPr>
              <w:shd w:val="clear" w:color="auto" w:fill="FFFFFF" w:themeFill="background1"/>
              <w:spacing w:before="120"/>
              <w:jc w:val="center"/>
              <w:rPr>
                <w:noProof w:val="0"/>
                <w:sz w:val="22"/>
                <w:szCs w:val="22"/>
                <w:lang w:eastAsia="ru-RU"/>
              </w:rPr>
            </w:pPr>
            <w:r w:rsidRPr="006A2B6A">
              <w:rPr>
                <w:lang w:eastAsia="ru-RU"/>
              </w:rPr>
              <w:t>1</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048B1920" w:rsidR="006943A2" w:rsidRPr="006A2B6A" w:rsidRDefault="004F7F12" w:rsidP="004F7F12">
            <w:pPr>
              <w:shd w:val="clear" w:color="auto" w:fill="FFFFFF" w:themeFill="background1"/>
              <w:spacing w:before="120"/>
              <w:jc w:val="center"/>
              <w:rPr>
                <w:noProof w:val="0"/>
                <w:lang w:eastAsia="ru-RU"/>
              </w:rPr>
            </w:pPr>
            <w:r w:rsidRPr="006A2B6A">
              <w:rPr>
                <w:noProof w:val="0"/>
                <w:lang w:eastAsia="ru-RU"/>
              </w:rPr>
              <w:t xml:space="preserve">Conform caietului de sarcini </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2F96DCC9" w14:textId="218072A8" w:rsidR="00B4161A" w:rsidRPr="006A2B6A" w:rsidRDefault="00255E5C" w:rsidP="006943A2">
            <w:pPr>
              <w:shd w:val="clear" w:color="auto" w:fill="FFFFFF" w:themeFill="background1"/>
              <w:spacing w:before="120"/>
              <w:jc w:val="center"/>
              <w:rPr>
                <w:b/>
                <w:noProof w:val="0"/>
                <w:lang w:eastAsia="ru-RU"/>
              </w:rPr>
            </w:pPr>
            <w:r w:rsidRPr="006A2B6A">
              <w:rPr>
                <w:b/>
                <w:noProof w:val="0"/>
                <w:lang w:eastAsia="ru-RU"/>
              </w:rPr>
              <w:t>41 667,00</w:t>
            </w:r>
          </w:p>
        </w:tc>
      </w:tr>
    </w:tbl>
    <w:p w14:paraId="0059381D" w14:textId="77777777" w:rsidR="001438A2" w:rsidRPr="006A2B6A" w:rsidRDefault="001438A2" w:rsidP="000B2B0B">
      <w:pPr>
        <w:shd w:val="clear" w:color="auto" w:fill="FFFFFF" w:themeFill="background1"/>
        <w:tabs>
          <w:tab w:val="right" w:pos="426"/>
        </w:tabs>
        <w:spacing w:before="120"/>
        <w:rPr>
          <w:b/>
          <w:noProof w:val="0"/>
          <w:lang w:eastAsia="ru-RU"/>
        </w:rPr>
      </w:pPr>
    </w:p>
    <w:p w14:paraId="2ED13100" w14:textId="0745AA5D" w:rsidR="00E92E63" w:rsidRPr="006A2B6A" w:rsidRDefault="00816026" w:rsidP="006C433E">
      <w:pPr>
        <w:numPr>
          <w:ilvl w:val="0"/>
          <w:numId w:val="3"/>
        </w:numPr>
        <w:shd w:val="clear" w:color="auto" w:fill="FFFFFF" w:themeFill="background1"/>
        <w:tabs>
          <w:tab w:val="right" w:pos="426"/>
        </w:tabs>
        <w:spacing w:before="120"/>
        <w:ind w:left="357"/>
        <w:rPr>
          <w:noProof w:val="0"/>
          <w:lang w:eastAsia="ru-RU"/>
        </w:rPr>
      </w:pPr>
      <w:r w:rsidRPr="006A2B6A">
        <w:rPr>
          <w:noProof w:val="0"/>
          <w:lang w:eastAsia="ru-RU"/>
        </w:rPr>
        <w:t xml:space="preserve">În cazul procedurilor </w:t>
      </w:r>
      <w:r w:rsidR="00631A2C" w:rsidRPr="006A2B6A">
        <w:rPr>
          <w:noProof w:val="0"/>
          <w:lang w:eastAsia="ru-RU"/>
        </w:rPr>
        <w:t>de</w:t>
      </w:r>
      <w:r w:rsidRPr="006A2B6A">
        <w:rPr>
          <w:noProof w:val="0"/>
          <w:lang w:eastAsia="ru-RU"/>
        </w:rPr>
        <w:t xml:space="preserve"> preselecție se indică numărul minim al candidaţilor şi, dacă este c</w:t>
      </w:r>
      <w:r w:rsidR="00E92E63" w:rsidRPr="006A2B6A">
        <w:rPr>
          <w:noProof w:val="0"/>
          <w:lang w:eastAsia="ru-RU"/>
        </w:rPr>
        <w:t>azul, numărul maxim al acestora - nu se aplică</w:t>
      </w:r>
      <w:r w:rsidR="00891020" w:rsidRPr="006A2B6A">
        <w:rPr>
          <w:noProof w:val="0"/>
          <w:lang w:eastAsia="ru-RU"/>
        </w:rPr>
        <w:t>.</w:t>
      </w:r>
    </w:p>
    <w:p w14:paraId="267FE268" w14:textId="1ABDED41" w:rsidR="002E6274" w:rsidRPr="006A2B6A" w:rsidRDefault="00BE362C" w:rsidP="002E6274">
      <w:pPr>
        <w:numPr>
          <w:ilvl w:val="0"/>
          <w:numId w:val="3"/>
        </w:numPr>
        <w:shd w:val="clear" w:color="auto" w:fill="FFFFFF" w:themeFill="background1"/>
        <w:tabs>
          <w:tab w:val="right" w:pos="426"/>
        </w:tabs>
        <w:spacing w:before="120"/>
        <w:ind w:left="357"/>
        <w:jc w:val="both"/>
        <w:rPr>
          <w:noProof w:val="0"/>
          <w:lang w:eastAsia="ru-RU"/>
        </w:rPr>
      </w:pPr>
      <w:r w:rsidRPr="006A2B6A">
        <w:rPr>
          <w:noProof w:val="0"/>
          <w:lang w:eastAsia="ru-RU"/>
        </w:rPr>
        <w:t>În cazul în care contractul este împărțit pe loturi</w:t>
      </w:r>
      <w:r w:rsidR="001C439F" w:rsidRPr="006A2B6A">
        <w:rPr>
          <w:noProof w:val="0"/>
          <w:lang w:eastAsia="ru-RU"/>
        </w:rPr>
        <w:t>,</w:t>
      </w:r>
      <w:r w:rsidRPr="006A2B6A">
        <w:rPr>
          <w:noProof w:val="0"/>
          <w:lang w:eastAsia="ru-RU"/>
        </w:rPr>
        <w:t xml:space="preserve"> un operator economic poate depune </w:t>
      </w:r>
      <w:r w:rsidR="00A278A7" w:rsidRPr="006A2B6A">
        <w:rPr>
          <w:noProof w:val="0"/>
          <w:lang w:eastAsia="ru-RU"/>
        </w:rPr>
        <w:t xml:space="preserve">oferta pentru un singur </w:t>
      </w:r>
      <w:r w:rsidR="00AE42AC" w:rsidRPr="006A2B6A">
        <w:rPr>
          <w:noProof w:val="0"/>
          <w:lang w:eastAsia="ru-RU"/>
        </w:rPr>
        <w:t>lot.</w:t>
      </w:r>
    </w:p>
    <w:p w14:paraId="364F6F2D" w14:textId="04BC7034" w:rsidR="002425D2" w:rsidRPr="006A2B6A" w:rsidRDefault="00BE362C" w:rsidP="002E6274">
      <w:pPr>
        <w:numPr>
          <w:ilvl w:val="0"/>
          <w:numId w:val="3"/>
        </w:numPr>
        <w:shd w:val="clear" w:color="auto" w:fill="FFFFFF" w:themeFill="background1"/>
        <w:tabs>
          <w:tab w:val="right" w:pos="426"/>
        </w:tabs>
        <w:spacing w:before="120"/>
        <w:ind w:left="357"/>
        <w:jc w:val="both"/>
        <w:rPr>
          <w:noProof w:val="0"/>
          <w:lang w:eastAsia="ru-RU"/>
        </w:rPr>
      </w:pPr>
      <w:r w:rsidRPr="006A2B6A">
        <w:rPr>
          <w:noProof w:val="0"/>
          <w:color w:val="000000" w:themeColor="text1"/>
          <w:lang w:eastAsia="ru-RU"/>
        </w:rPr>
        <w:t>T</w:t>
      </w:r>
      <w:r w:rsidR="00093AE5" w:rsidRPr="006A2B6A">
        <w:rPr>
          <w:noProof w:val="0"/>
          <w:color w:val="000000" w:themeColor="text1"/>
          <w:lang w:eastAsia="ru-RU"/>
        </w:rPr>
        <w:t xml:space="preserve">ermenii și condițiile de </w:t>
      </w:r>
      <w:r w:rsidR="001438A2" w:rsidRPr="006A2B6A">
        <w:rPr>
          <w:noProof w:val="0"/>
          <w:color w:val="000000" w:themeColor="text1"/>
          <w:lang w:eastAsia="ru-RU"/>
        </w:rPr>
        <w:t xml:space="preserve">prestare/executare </w:t>
      </w:r>
      <w:r w:rsidRPr="006A2B6A">
        <w:rPr>
          <w:noProof w:val="0"/>
          <w:color w:val="000000" w:themeColor="text1"/>
          <w:lang w:eastAsia="ru-RU"/>
        </w:rPr>
        <w:t xml:space="preserve">solicitați: </w:t>
      </w:r>
      <w:r w:rsidR="00A278A7" w:rsidRPr="006A2B6A">
        <w:rPr>
          <w:noProof w:val="0"/>
          <w:color w:val="000000" w:themeColor="text1"/>
          <w:lang w:eastAsia="ru-RU"/>
        </w:rPr>
        <w:t>la soli</w:t>
      </w:r>
      <w:r w:rsidR="00AE42AC" w:rsidRPr="006A2B6A">
        <w:rPr>
          <w:noProof w:val="0"/>
          <w:color w:val="000000" w:themeColor="text1"/>
          <w:lang w:eastAsia="ru-RU"/>
        </w:rPr>
        <w:t>citare, pe parcursul anului 2026.</w:t>
      </w:r>
    </w:p>
    <w:p w14:paraId="6CE0A203" w14:textId="6434FCA6" w:rsidR="00BE362C" w:rsidRPr="006A2B6A" w:rsidRDefault="00BE362C" w:rsidP="002E6274">
      <w:pPr>
        <w:pStyle w:val="a"/>
        <w:numPr>
          <w:ilvl w:val="0"/>
          <w:numId w:val="3"/>
        </w:numPr>
        <w:shd w:val="clear" w:color="auto" w:fill="FFFFFF" w:themeFill="background1"/>
        <w:tabs>
          <w:tab w:val="left" w:pos="0"/>
          <w:tab w:val="left" w:pos="284"/>
          <w:tab w:val="left" w:pos="426"/>
        </w:tabs>
        <w:spacing w:before="120"/>
        <w:rPr>
          <w:color w:val="FF0000"/>
          <w:lang w:eastAsia="ru-RU"/>
        </w:rPr>
      </w:pPr>
      <w:r w:rsidRPr="006A2B6A">
        <w:rPr>
          <w:color w:val="000000" w:themeColor="text1"/>
          <w:lang w:eastAsia="ru-RU"/>
        </w:rPr>
        <w:t>Termenul de valabilitate a contractului</w:t>
      </w:r>
      <w:r w:rsidR="001A1A16" w:rsidRPr="006A2B6A">
        <w:rPr>
          <w:color w:val="000000" w:themeColor="text1"/>
          <w:lang w:eastAsia="ru-RU"/>
        </w:rPr>
        <w:t>:</w:t>
      </w:r>
      <w:r w:rsidR="00E92E63" w:rsidRPr="006A2B6A">
        <w:rPr>
          <w:color w:val="000000" w:themeColor="text1"/>
          <w:lang w:eastAsia="ru-RU"/>
        </w:rPr>
        <w:t xml:space="preserve"> </w:t>
      </w:r>
      <w:r w:rsidR="000A6C81" w:rsidRPr="006A2B6A">
        <w:rPr>
          <w:color w:val="000000" w:themeColor="text1"/>
          <w:lang w:eastAsia="ru-RU"/>
        </w:rPr>
        <w:t>31.12.2026.</w:t>
      </w:r>
    </w:p>
    <w:p w14:paraId="00B44342" w14:textId="7584DA6D" w:rsidR="00BE362C" w:rsidRPr="006A2B6A" w:rsidRDefault="00BE362C" w:rsidP="000A296F">
      <w:pPr>
        <w:numPr>
          <w:ilvl w:val="0"/>
          <w:numId w:val="3"/>
        </w:numPr>
        <w:tabs>
          <w:tab w:val="right" w:pos="426"/>
        </w:tabs>
        <w:spacing w:before="120"/>
        <w:ind w:left="142" w:hanging="142"/>
        <w:jc w:val="both"/>
        <w:rPr>
          <w:noProof w:val="0"/>
          <w:lang w:eastAsia="ru-RU"/>
        </w:rPr>
      </w:pPr>
      <w:r w:rsidRPr="006A2B6A">
        <w:rPr>
          <w:noProof w:val="0"/>
          <w:lang w:eastAsia="ru-RU"/>
        </w:rPr>
        <w:t xml:space="preserve">Contract de achiziție rezervat atelierelor protejate sau că acesta poate fi executat numai în </w:t>
      </w:r>
      <w:r w:rsidR="00AE42AC" w:rsidRPr="006A2B6A">
        <w:rPr>
          <w:noProof w:val="0"/>
          <w:lang w:eastAsia="ru-RU"/>
        </w:rPr>
        <w:t xml:space="preserve"> </w:t>
      </w:r>
      <w:r w:rsidRPr="006A2B6A">
        <w:rPr>
          <w:noProof w:val="0"/>
          <w:lang w:eastAsia="ru-RU"/>
        </w:rPr>
        <w:t xml:space="preserve">cadrul unor programe de </w:t>
      </w:r>
      <w:r w:rsidR="00E92E63" w:rsidRPr="006A2B6A">
        <w:rPr>
          <w:noProof w:val="0"/>
          <w:lang w:eastAsia="ru-RU"/>
        </w:rPr>
        <w:t>angajare protejată (după caz): nu se aplică</w:t>
      </w:r>
      <w:r w:rsidR="00774065" w:rsidRPr="006A2B6A">
        <w:rPr>
          <w:noProof w:val="0"/>
          <w:lang w:eastAsia="ru-RU"/>
        </w:rPr>
        <w:t>.</w:t>
      </w:r>
    </w:p>
    <w:p w14:paraId="233AD04A" w14:textId="7599DB48" w:rsidR="00BE362C" w:rsidRPr="006A2B6A" w:rsidRDefault="00BE362C" w:rsidP="009015DE">
      <w:pPr>
        <w:numPr>
          <w:ilvl w:val="0"/>
          <w:numId w:val="3"/>
        </w:numPr>
        <w:shd w:val="clear" w:color="auto" w:fill="FFFFFF" w:themeFill="background1"/>
        <w:tabs>
          <w:tab w:val="right" w:pos="426"/>
        </w:tabs>
        <w:spacing w:before="120"/>
        <w:jc w:val="both"/>
        <w:rPr>
          <w:noProof w:val="0"/>
          <w:sz w:val="20"/>
          <w:lang w:eastAsia="ru-RU"/>
        </w:rPr>
      </w:pPr>
      <w:r w:rsidRPr="006A2B6A">
        <w:rPr>
          <w:noProof w:val="0"/>
          <w:lang w:eastAsia="ru-RU"/>
        </w:rPr>
        <w:t xml:space="preserve">Prestarea serviciului este rezervată unei anumite profesii în temeiul unor </w:t>
      </w:r>
      <w:r w:rsidR="00A57290" w:rsidRPr="006A2B6A">
        <w:rPr>
          <w:noProof w:val="0"/>
          <w:lang w:eastAsia="ru-RU"/>
        </w:rPr>
        <w:t>legi</w:t>
      </w:r>
      <w:r w:rsidR="00E92E63" w:rsidRPr="006A2B6A">
        <w:rPr>
          <w:noProof w:val="0"/>
          <w:lang w:eastAsia="ru-RU"/>
        </w:rPr>
        <w:t xml:space="preserve"> </w:t>
      </w:r>
      <w:r w:rsidRPr="006A2B6A">
        <w:rPr>
          <w:noProof w:val="0"/>
          <w:lang w:eastAsia="ru-RU"/>
        </w:rPr>
        <w:t xml:space="preserve">sau al unor acte administrative (după caz): </w:t>
      </w:r>
      <w:r w:rsidR="00E92E63" w:rsidRPr="006A2B6A">
        <w:rPr>
          <w:noProof w:val="0"/>
          <w:lang w:eastAsia="ru-RU"/>
        </w:rPr>
        <w:t>-</w:t>
      </w:r>
    </w:p>
    <w:p w14:paraId="637FE35E" w14:textId="5BECF9FB" w:rsidR="001438A2" w:rsidRPr="006A2B6A" w:rsidRDefault="00BE362C" w:rsidP="000B2B0B">
      <w:pPr>
        <w:numPr>
          <w:ilvl w:val="0"/>
          <w:numId w:val="3"/>
        </w:numPr>
        <w:shd w:val="clear" w:color="auto" w:fill="FFFFFF" w:themeFill="background1"/>
        <w:tabs>
          <w:tab w:val="right" w:pos="426"/>
        </w:tabs>
        <w:spacing w:before="120"/>
        <w:jc w:val="both"/>
        <w:rPr>
          <w:noProof w:val="0"/>
          <w:lang w:eastAsia="ru-RU"/>
        </w:rPr>
      </w:pPr>
      <w:r w:rsidRPr="006A2B6A">
        <w:rPr>
          <w:noProof w:val="0"/>
          <w:lang w:eastAsia="ru-RU"/>
        </w:rPr>
        <w:t>Scurta descriere a criteriilor privind eligibilitatea operatorilor economici care pot determina eliminarea acestora și a criteriilor de selecție</w:t>
      </w:r>
      <w:r w:rsidR="00292856" w:rsidRPr="006A2B6A">
        <w:rPr>
          <w:noProof w:val="0"/>
          <w:lang w:eastAsia="ru-RU"/>
        </w:rPr>
        <w:t>/</w:t>
      </w:r>
      <w:r w:rsidR="00602562" w:rsidRPr="006A2B6A">
        <w:rPr>
          <w:noProof w:val="0"/>
          <w:lang w:eastAsia="ru-RU"/>
        </w:rPr>
        <w:t xml:space="preserve">de </w:t>
      </w:r>
      <w:r w:rsidR="00292856" w:rsidRPr="006A2B6A">
        <w:rPr>
          <w:noProof w:val="0"/>
          <w:lang w:eastAsia="ru-RU"/>
        </w:rPr>
        <w:t>preselecție</w:t>
      </w:r>
      <w:r w:rsidRPr="006A2B6A">
        <w:rPr>
          <w:noProof w:val="0"/>
          <w:lang w:eastAsia="ru-RU"/>
        </w:rPr>
        <w:t>; nivelul minim (nivelurile minime) al (ale) cerințelor eventual impuse; se menționează</w:t>
      </w:r>
      <w:r w:rsidR="009015DE" w:rsidRPr="006A2B6A">
        <w:rPr>
          <w:noProof w:val="0"/>
          <w:lang w:eastAsia="ru-RU"/>
        </w:rPr>
        <w:t xml:space="preserve"> </w:t>
      </w:r>
      <w:r w:rsidRPr="006A2B6A">
        <w:rPr>
          <w:noProof w:val="0"/>
          <w:lang w:eastAsia="ru-RU"/>
        </w:rPr>
        <w:t xml:space="preserve">informațiile </w:t>
      </w:r>
      <w:r w:rsidR="009015DE" w:rsidRPr="006A2B6A">
        <w:rPr>
          <w:noProof w:val="0"/>
          <w:lang w:eastAsia="ru-RU"/>
        </w:rPr>
        <w:t xml:space="preserve">solicitate (DUAE, </w:t>
      </w:r>
      <w:r w:rsidRPr="006A2B6A">
        <w:rPr>
          <w:noProof w:val="0"/>
          <w:lang w:eastAsia="ru-RU"/>
        </w:rPr>
        <w:t xml:space="preserve">documentație): </w:t>
      </w:r>
    </w:p>
    <w:p w14:paraId="79CA5DDD" w14:textId="77777777" w:rsidR="001438A2" w:rsidRPr="006A2B6A" w:rsidRDefault="001438A2" w:rsidP="001438A2">
      <w:pPr>
        <w:shd w:val="clear" w:color="auto" w:fill="FFFFFF" w:themeFill="background1"/>
        <w:tabs>
          <w:tab w:val="right" w:pos="426"/>
        </w:tabs>
        <w:spacing w:before="120"/>
        <w:ind w:left="360"/>
        <w:rPr>
          <w:b/>
          <w:noProof w:val="0"/>
          <w:lang w:eastAsia="ru-RU"/>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4"/>
        <w:gridCol w:w="2962"/>
        <w:gridCol w:w="4678"/>
        <w:gridCol w:w="1985"/>
      </w:tblGrid>
      <w:tr w:rsidR="00F75AEB" w:rsidRPr="006A2B6A" w14:paraId="5664A1FC" w14:textId="77777777" w:rsidTr="00C726B5">
        <w:trPr>
          <w:trHeight w:val="939"/>
        </w:trPr>
        <w:tc>
          <w:tcPr>
            <w:tcW w:w="866" w:type="dxa"/>
            <w:gridSpan w:val="2"/>
            <w:shd w:val="clear" w:color="auto" w:fill="auto"/>
            <w:vAlign w:val="center"/>
          </w:tcPr>
          <w:p w14:paraId="394D130E" w14:textId="77777777" w:rsidR="00F75AEB" w:rsidRPr="006A2B6A" w:rsidRDefault="00F75AEB" w:rsidP="003A146F">
            <w:pPr>
              <w:tabs>
                <w:tab w:val="left" w:pos="612"/>
              </w:tabs>
              <w:spacing w:before="120" w:after="120"/>
              <w:rPr>
                <w:b/>
                <w:iCs/>
              </w:rPr>
            </w:pPr>
            <w:r w:rsidRPr="006A2B6A">
              <w:rPr>
                <w:b/>
                <w:iCs/>
              </w:rPr>
              <w:t>Nr. d/o</w:t>
            </w:r>
          </w:p>
        </w:tc>
        <w:tc>
          <w:tcPr>
            <w:tcW w:w="2962" w:type="dxa"/>
            <w:shd w:val="clear" w:color="auto" w:fill="auto"/>
            <w:vAlign w:val="center"/>
          </w:tcPr>
          <w:p w14:paraId="5CE0D8BA" w14:textId="77777777" w:rsidR="00F75AEB" w:rsidRPr="006A2B6A" w:rsidRDefault="00F75AEB" w:rsidP="003A146F">
            <w:pPr>
              <w:tabs>
                <w:tab w:val="left" w:pos="612"/>
              </w:tabs>
              <w:spacing w:before="120" w:after="120"/>
              <w:jc w:val="center"/>
              <w:rPr>
                <w:b/>
                <w:iCs/>
              </w:rPr>
            </w:pPr>
            <w:r w:rsidRPr="006A2B6A">
              <w:rPr>
                <w:b/>
                <w:iCs/>
              </w:rPr>
              <w:t>Descrierea criteriului/cerinței</w:t>
            </w:r>
          </w:p>
        </w:tc>
        <w:tc>
          <w:tcPr>
            <w:tcW w:w="4678" w:type="dxa"/>
            <w:shd w:val="clear" w:color="auto" w:fill="auto"/>
            <w:vAlign w:val="center"/>
          </w:tcPr>
          <w:p w14:paraId="38E72CD7" w14:textId="77777777" w:rsidR="00F75AEB" w:rsidRPr="006A2B6A" w:rsidRDefault="00F75AEB" w:rsidP="003A146F">
            <w:pPr>
              <w:tabs>
                <w:tab w:val="left" w:pos="612"/>
              </w:tabs>
              <w:spacing w:before="120" w:after="120"/>
              <w:jc w:val="center"/>
              <w:rPr>
                <w:b/>
                <w:iCs/>
                <w:lang w:val="en-US"/>
              </w:rPr>
            </w:pPr>
            <w:r w:rsidRPr="006A2B6A">
              <w:rPr>
                <w:b/>
                <w:iCs/>
                <w:lang w:val="en-US"/>
              </w:rPr>
              <w:t>Mod de demonstrare a îndeplinirii criteriului/cerinței:</w:t>
            </w:r>
          </w:p>
        </w:tc>
        <w:tc>
          <w:tcPr>
            <w:tcW w:w="1985" w:type="dxa"/>
            <w:shd w:val="clear" w:color="auto" w:fill="auto"/>
            <w:vAlign w:val="center"/>
          </w:tcPr>
          <w:p w14:paraId="17B002B5" w14:textId="77777777" w:rsidR="00F75AEB" w:rsidRPr="006A2B6A" w:rsidRDefault="00F75AEB" w:rsidP="003A146F">
            <w:pPr>
              <w:tabs>
                <w:tab w:val="left" w:pos="612"/>
              </w:tabs>
              <w:spacing w:before="120" w:after="120"/>
              <w:jc w:val="center"/>
              <w:rPr>
                <w:b/>
                <w:iCs/>
              </w:rPr>
            </w:pPr>
            <w:r w:rsidRPr="006A2B6A">
              <w:rPr>
                <w:b/>
                <w:iCs/>
              </w:rPr>
              <w:t>Nivelul minim/</w:t>
            </w:r>
            <w:r w:rsidRPr="006A2B6A">
              <w:rPr>
                <w:b/>
                <w:iCs/>
              </w:rPr>
              <w:br/>
              <w:t>Obligativitatea</w:t>
            </w:r>
          </w:p>
        </w:tc>
      </w:tr>
      <w:tr w:rsidR="00F75AEB" w:rsidRPr="006A2B6A" w14:paraId="0B28F65C" w14:textId="77777777" w:rsidTr="00F75AEB">
        <w:tc>
          <w:tcPr>
            <w:tcW w:w="866" w:type="dxa"/>
            <w:gridSpan w:val="2"/>
            <w:shd w:val="clear" w:color="auto" w:fill="auto"/>
            <w:vAlign w:val="center"/>
          </w:tcPr>
          <w:p w14:paraId="66184E32" w14:textId="50580153" w:rsidR="00F75AEB" w:rsidRPr="006A2B6A" w:rsidRDefault="009D12E4" w:rsidP="003A146F">
            <w:pPr>
              <w:tabs>
                <w:tab w:val="left" w:pos="612"/>
              </w:tabs>
              <w:spacing w:before="120" w:after="120"/>
              <w:jc w:val="center"/>
              <w:rPr>
                <w:iCs/>
                <w:lang w:eastAsia="ru-RU"/>
              </w:rPr>
            </w:pPr>
            <w:r w:rsidRPr="006A2B6A">
              <w:rPr>
                <w:iCs/>
                <w:lang w:eastAsia="ru-RU"/>
              </w:rPr>
              <w:t>1</w:t>
            </w:r>
          </w:p>
        </w:tc>
        <w:tc>
          <w:tcPr>
            <w:tcW w:w="2962" w:type="dxa"/>
            <w:shd w:val="clear" w:color="auto" w:fill="auto"/>
            <w:vAlign w:val="center"/>
          </w:tcPr>
          <w:p w14:paraId="4D7CC2AF" w14:textId="77777777" w:rsidR="00F75AEB" w:rsidRPr="006A2B6A" w:rsidRDefault="00F75AEB" w:rsidP="003A146F">
            <w:pPr>
              <w:shd w:val="clear" w:color="auto" w:fill="FFFFFF"/>
              <w:tabs>
                <w:tab w:val="left" w:pos="612"/>
              </w:tabs>
              <w:spacing w:before="120" w:after="120"/>
              <w:rPr>
                <w:iCs/>
                <w:lang w:val="en-US" w:eastAsia="ru-RU"/>
              </w:rPr>
            </w:pPr>
            <w:r w:rsidRPr="006A2B6A">
              <w:rPr>
                <w:lang w:val="en-US" w:eastAsia="ru-RU"/>
              </w:rPr>
              <w:t xml:space="preserve">Garanţia pentru ofertă – în valoare de 1% din suma ofertei fără TVA </w:t>
            </w:r>
          </w:p>
        </w:tc>
        <w:tc>
          <w:tcPr>
            <w:tcW w:w="4678" w:type="dxa"/>
            <w:shd w:val="clear" w:color="auto" w:fill="auto"/>
            <w:vAlign w:val="center"/>
          </w:tcPr>
          <w:p w14:paraId="46458A57" w14:textId="55FEF8D3" w:rsidR="00F75AEB" w:rsidRPr="006A2B6A" w:rsidRDefault="00F75AEB" w:rsidP="003A146F">
            <w:pPr>
              <w:rPr>
                <w:i/>
                <w:color w:val="000000"/>
                <w:lang w:val="en-US" w:eastAsia="ru-RU"/>
              </w:rPr>
            </w:pPr>
            <w:r w:rsidRPr="006A2B6A">
              <w:rPr>
                <w:color w:val="000000"/>
                <w:lang w:val="en-US" w:eastAsia="ru-RU"/>
              </w:rPr>
              <w:t xml:space="preserve">Garanţia pentru ofertă prin transfer la contul autorităţii contractante sau garanție prin </w:t>
            </w:r>
            <w:bookmarkStart w:id="0" w:name="_GoBack"/>
            <w:bookmarkEnd w:id="0"/>
            <w:r w:rsidRPr="006A2B6A">
              <w:rPr>
                <w:color w:val="000000"/>
                <w:lang w:val="en-US" w:eastAsia="ru-RU"/>
              </w:rPr>
              <w:t xml:space="preserve">scrisoare bancară (conform anexei nr. 9 din </w:t>
            </w:r>
            <w:r w:rsidRPr="006A2B6A">
              <w:rPr>
                <w:color w:val="000000"/>
                <w:lang w:val="en-US" w:eastAsia="ru-RU"/>
              </w:rPr>
              <w:lastRenderedPageBreak/>
              <w:t xml:space="preserve">Documentația de atribuire) </w:t>
            </w:r>
            <w:r w:rsidRPr="006A2B6A">
              <w:rPr>
                <w:i/>
                <w:color w:val="000000"/>
                <w:lang w:val="en-US" w:eastAsia="ru-RU"/>
              </w:rPr>
              <w:t>– confirmate prin aplicare semnăturii electronic</w:t>
            </w:r>
            <w:r w:rsidR="002A4B20" w:rsidRPr="006A2B6A">
              <w:rPr>
                <w:i/>
                <w:color w:val="000000"/>
                <w:lang w:val="en-US" w:eastAsia="ru-RU"/>
              </w:rPr>
              <w:t>e pentru platforma achiziții.md.</w:t>
            </w:r>
          </w:p>
          <w:p w14:paraId="77C2552F" w14:textId="77777777" w:rsidR="00F75AEB" w:rsidRPr="006A2B6A" w:rsidRDefault="00F75AEB" w:rsidP="00F75AEB">
            <w:pPr>
              <w:shd w:val="clear" w:color="auto" w:fill="FFFFFF"/>
              <w:tabs>
                <w:tab w:val="left" w:pos="612"/>
              </w:tabs>
              <w:rPr>
                <w:color w:val="000000"/>
                <w:u w:val="single"/>
                <w:lang w:val="en-US" w:eastAsia="ru-RU"/>
              </w:rPr>
            </w:pPr>
            <w:r w:rsidRPr="006A2B6A">
              <w:rPr>
                <w:color w:val="000000"/>
                <w:u w:val="single"/>
                <w:lang w:val="en-US" w:eastAsia="ru-RU"/>
              </w:rPr>
              <w:t>*Notă: În cazul în care se va depune scrisoare de garanție bancară atunci în termen de maxim 2 zile de la data deschiderii se va prezenta originalul scrisorii la sediul IMSP SC de Recuperare și Îngrijiri Cronice.</w:t>
            </w:r>
          </w:p>
          <w:p w14:paraId="74D9127B" w14:textId="1B7075E6" w:rsidR="004854F5" w:rsidRPr="006A2B6A" w:rsidRDefault="004854F5" w:rsidP="00F75AEB">
            <w:pPr>
              <w:shd w:val="clear" w:color="auto" w:fill="FFFFFF"/>
              <w:tabs>
                <w:tab w:val="left" w:pos="612"/>
              </w:tabs>
              <w:rPr>
                <w:b/>
                <w:u w:val="single"/>
                <w:lang w:val="en-US" w:eastAsia="ru-RU"/>
              </w:rPr>
            </w:pPr>
            <w:r w:rsidRPr="006A2B6A">
              <w:rPr>
                <w:color w:val="000000"/>
                <w:u w:val="single"/>
                <w:lang w:val="en-US" w:eastAsia="ru-RU"/>
              </w:rPr>
              <w:t>**Rechizitele se regăsesc la punctul 39 al prezentului anunț</w:t>
            </w:r>
          </w:p>
        </w:tc>
        <w:tc>
          <w:tcPr>
            <w:tcW w:w="1985" w:type="dxa"/>
            <w:shd w:val="clear" w:color="auto" w:fill="auto"/>
            <w:vAlign w:val="center"/>
          </w:tcPr>
          <w:p w14:paraId="46A6E195" w14:textId="77777777" w:rsidR="00F75AEB" w:rsidRPr="006A2B6A" w:rsidRDefault="00F75AEB" w:rsidP="003A146F">
            <w:pPr>
              <w:tabs>
                <w:tab w:val="left" w:pos="612"/>
              </w:tabs>
              <w:spacing w:before="120" w:after="120"/>
              <w:jc w:val="center"/>
              <w:rPr>
                <w:iCs/>
                <w:lang w:eastAsia="ru-RU"/>
              </w:rPr>
            </w:pPr>
            <w:r w:rsidRPr="006A2B6A">
              <w:rPr>
                <w:iCs/>
                <w:lang w:eastAsia="ru-RU"/>
              </w:rPr>
              <w:lastRenderedPageBreak/>
              <w:t>Obligatoriu</w:t>
            </w:r>
          </w:p>
        </w:tc>
      </w:tr>
      <w:tr w:rsidR="00F75AEB" w:rsidRPr="006A2B6A" w14:paraId="6B23F96B" w14:textId="77777777" w:rsidTr="00F75AEB">
        <w:tc>
          <w:tcPr>
            <w:tcW w:w="866" w:type="dxa"/>
            <w:gridSpan w:val="2"/>
            <w:shd w:val="clear" w:color="auto" w:fill="auto"/>
            <w:vAlign w:val="center"/>
          </w:tcPr>
          <w:p w14:paraId="48E591F1" w14:textId="01D48707" w:rsidR="00F75AEB" w:rsidRPr="006A2B6A" w:rsidRDefault="009D12E4" w:rsidP="003A146F">
            <w:pPr>
              <w:tabs>
                <w:tab w:val="left" w:pos="612"/>
              </w:tabs>
              <w:spacing w:before="120" w:after="120"/>
              <w:jc w:val="center"/>
              <w:rPr>
                <w:iCs/>
                <w:lang w:eastAsia="ru-RU"/>
              </w:rPr>
            </w:pPr>
            <w:r w:rsidRPr="006A2B6A">
              <w:rPr>
                <w:iCs/>
                <w:lang w:eastAsia="ru-RU"/>
              </w:rPr>
              <w:t>2</w:t>
            </w:r>
          </w:p>
        </w:tc>
        <w:tc>
          <w:tcPr>
            <w:tcW w:w="2962" w:type="dxa"/>
            <w:shd w:val="clear" w:color="auto" w:fill="auto"/>
            <w:vAlign w:val="center"/>
          </w:tcPr>
          <w:p w14:paraId="2A1CA810" w14:textId="77777777" w:rsidR="00F75AEB" w:rsidRPr="006A2B6A" w:rsidRDefault="00F75AEB" w:rsidP="003A146F">
            <w:pPr>
              <w:shd w:val="clear" w:color="auto" w:fill="FFFFFF"/>
              <w:tabs>
                <w:tab w:val="left" w:pos="612"/>
              </w:tabs>
              <w:rPr>
                <w:lang w:val="en-US" w:eastAsia="ru-RU"/>
              </w:rPr>
            </w:pPr>
            <w:r w:rsidRPr="006A2B6A">
              <w:rPr>
                <w:lang w:val="en-US" w:eastAsia="ru-RU"/>
              </w:rPr>
              <w:t>Cerere de participare</w:t>
            </w:r>
          </w:p>
          <w:p w14:paraId="28683BAA" w14:textId="77777777" w:rsidR="00F75AEB" w:rsidRPr="006A2B6A" w:rsidRDefault="00F75AEB" w:rsidP="003A146F">
            <w:pPr>
              <w:rPr>
                <w:color w:val="000000"/>
                <w:lang w:val="en-US" w:eastAsia="ru-RU"/>
              </w:rPr>
            </w:pPr>
            <w:r w:rsidRPr="006A2B6A">
              <w:rPr>
                <w:lang w:val="en-US" w:eastAsia="ru-RU"/>
              </w:rPr>
              <w:t>(Anexa nr. 7)</w:t>
            </w:r>
          </w:p>
        </w:tc>
        <w:tc>
          <w:tcPr>
            <w:tcW w:w="4678" w:type="dxa"/>
            <w:shd w:val="clear" w:color="auto" w:fill="auto"/>
            <w:vAlign w:val="center"/>
          </w:tcPr>
          <w:p w14:paraId="41C5B808" w14:textId="499BCBCA" w:rsidR="00F75AEB" w:rsidRPr="006A2B6A" w:rsidRDefault="00F75AEB" w:rsidP="003A146F">
            <w:pPr>
              <w:rPr>
                <w:lang w:val="en-US" w:eastAsia="ru-RU"/>
              </w:rPr>
            </w:pPr>
            <w:r w:rsidRPr="006A2B6A">
              <w:rPr>
                <w:lang w:val="en-US" w:eastAsia="ru-RU"/>
              </w:rPr>
              <w:t>Original, conform Anexei nr. 7, confirmată prin a</w:t>
            </w:r>
            <w:r w:rsidR="00263800" w:rsidRPr="006A2B6A">
              <w:rPr>
                <w:lang w:val="en-US" w:eastAsia="ru-RU"/>
              </w:rPr>
              <w:t>plicarea semnăturii electronice.</w:t>
            </w:r>
          </w:p>
        </w:tc>
        <w:tc>
          <w:tcPr>
            <w:tcW w:w="1985" w:type="dxa"/>
            <w:shd w:val="clear" w:color="auto" w:fill="auto"/>
            <w:vAlign w:val="center"/>
          </w:tcPr>
          <w:p w14:paraId="5931EB7D" w14:textId="77777777" w:rsidR="00F75AEB" w:rsidRPr="006A2B6A" w:rsidRDefault="00F75AEB" w:rsidP="003A146F">
            <w:pPr>
              <w:tabs>
                <w:tab w:val="left" w:pos="612"/>
              </w:tabs>
              <w:spacing w:before="120" w:after="120"/>
              <w:jc w:val="center"/>
              <w:rPr>
                <w:iCs/>
                <w:lang w:eastAsia="ru-RU"/>
              </w:rPr>
            </w:pPr>
            <w:r w:rsidRPr="006A2B6A">
              <w:rPr>
                <w:iCs/>
                <w:lang w:eastAsia="ru-RU"/>
              </w:rPr>
              <w:t>Obligatoriu</w:t>
            </w:r>
          </w:p>
        </w:tc>
      </w:tr>
      <w:tr w:rsidR="00F75AEB" w:rsidRPr="006A2B6A" w14:paraId="71428485" w14:textId="77777777" w:rsidTr="00F75AEB">
        <w:tc>
          <w:tcPr>
            <w:tcW w:w="866" w:type="dxa"/>
            <w:gridSpan w:val="2"/>
            <w:shd w:val="clear" w:color="auto" w:fill="auto"/>
            <w:vAlign w:val="center"/>
          </w:tcPr>
          <w:p w14:paraId="5E2463FF" w14:textId="07A58C8F" w:rsidR="00F75AEB" w:rsidRPr="006A2B6A" w:rsidRDefault="009D12E4" w:rsidP="003A146F">
            <w:pPr>
              <w:tabs>
                <w:tab w:val="left" w:pos="612"/>
              </w:tabs>
              <w:spacing w:before="120" w:after="120"/>
              <w:jc w:val="center"/>
              <w:rPr>
                <w:iCs/>
                <w:lang w:eastAsia="ru-RU"/>
              </w:rPr>
            </w:pPr>
            <w:r w:rsidRPr="006A2B6A">
              <w:rPr>
                <w:iCs/>
                <w:lang w:eastAsia="ru-RU"/>
              </w:rPr>
              <w:t>3</w:t>
            </w:r>
          </w:p>
        </w:tc>
        <w:tc>
          <w:tcPr>
            <w:tcW w:w="2962" w:type="dxa"/>
            <w:shd w:val="clear" w:color="auto" w:fill="auto"/>
            <w:vAlign w:val="center"/>
          </w:tcPr>
          <w:p w14:paraId="351D1DA8" w14:textId="77777777" w:rsidR="00F75AEB" w:rsidRPr="006A2B6A" w:rsidRDefault="00F75AEB" w:rsidP="003A146F">
            <w:pPr>
              <w:keepNext/>
              <w:keepLines/>
              <w:tabs>
                <w:tab w:val="left" w:pos="567"/>
              </w:tabs>
              <w:outlineLvl w:val="1"/>
              <w:rPr>
                <w:bCs/>
                <w:color w:val="000000"/>
                <w:lang w:val="en-US"/>
              </w:rPr>
            </w:pPr>
            <w:r w:rsidRPr="006A2B6A">
              <w:rPr>
                <w:bCs/>
                <w:color w:val="000000"/>
                <w:lang w:val="en-US"/>
              </w:rPr>
              <w:t xml:space="preserve">Declarație privind valabilitatea ofertei – </w:t>
            </w:r>
          </w:p>
          <w:p w14:paraId="39077EB6" w14:textId="77777777" w:rsidR="00F75AEB" w:rsidRPr="006A2B6A" w:rsidRDefault="00F75AEB" w:rsidP="003A146F">
            <w:pPr>
              <w:rPr>
                <w:color w:val="000000"/>
                <w:lang w:val="en-US" w:eastAsia="ru-RU"/>
              </w:rPr>
            </w:pPr>
            <w:r w:rsidRPr="006A2B6A">
              <w:rPr>
                <w:color w:val="000000"/>
                <w:lang w:val="en-US" w:eastAsia="ru-RU"/>
              </w:rPr>
              <w:t>60 zile (Anexa nr. 8)</w:t>
            </w:r>
          </w:p>
        </w:tc>
        <w:tc>
          <w:tcPr>
            <w:tcW w:w="4678" w:type="dxa"/>
            <w:shd w:val="clear" w:color="auto" w:fill="auto"/>
            <w:vAlign w:val="center"/>
          </w:tcPr>
          <w:p w14:paraId="6F94ED4C" w14:textId="27A8411B" w:rsidR="00F75AEB" w:rsidRPr="006A2B6A" w:rsidRDefault="00F75AEB" w:rsidP="003A146F">
            <w:pPr>
              <w:rPr>
                <w:lang w:val="en-US" w:eastAsia="ru-RU"/>
              </w:rPr>
            </w:pPr>
            <w:r w:rsidRPr="006A2B6A">
              <w:rPr>
                <w:color w:val="000000"/>
                <w:lang w:val="en-US" w:eastAsia="ru-RU"/>
              </w:rPr>
              <w:t>Original, conform Anexei nr. 8, confirmată prin aplicarea semnăturii electronic</w:t>
            </w:r>
            <w:r w:rsidR="00263800" w:rsidRPr="006A2B6A">
              <w:rPr>
                <w:color w:val="000000"/>
                <w:lang w:val="en-US" w:eastAsia="ru-RU"/>
              </w:rPr>
              <w:t>e.</w:t>
            </w:r>
          </w:p>
        </w:tc>
        <w:tc>
          <w:tcPr>
            <w:tcW w:w="1985" w:type="dxa"/>
            <w:shd w:val="clear" w:color="auto" w:fill="auto"/>
            <w:vAlign w:val="center"/>
          </w:tcPr>
          <w:p w14:paraId="3F606D01" w14:textId="77777777" w:rsidR="00F75AEB" w:rsidRPr="006A2B6A" w:rsidRDefault="00F75AEB" w:rsidP="003A146F">
            <w:pPr>
              <w:tabs>
                <w:tab w:val="left" w:pos="612"/>
              </w:tabs>
              <w:spacing w:before="120" w:after="120"/>
              <w:jc w:val="center"/>
              <w:rPr>
                <w:iCs/>
                <w:lang w:eastAsia="ru-RU"/>
              </w:rPr>
            </w:pPr>
            <w:r w:rsidRPr="006A2B6A">
              <w:rPr>
                <w:iCs/>
                <w:lang w:eastAsia="ru-RU"/>
              </w:rPr>
              <w:t>Obligatoriu</w:t>
            </w:r>
          </w:p>
        </w:tc>
      </w:tr>
      <w:tr w:rsidR="00F75AEB" w:rsidRPr="006A2B6A" w14:paraId="24029B56" w14:textId="77777777" w:rsidTr="00F75AEB">
        <w:tc>
          <w:tcPr>
            <w:tcW w:w="866" w:type="dxa"/>
            <w:gridSpan w:val="2"/>
            <w:shd w:val="clear" w:color="auto" w:fill="auto"/>
            <w:vAlign w:val="center"/>
          </w:tcPr>
          <w:p w14:paraId="1B499E1C" w14:textId="342A96FF" w:rsidR="00F75AEB" w:rsidRPr="006A2B6A" w:rsidRDefault="009D12E4" w:rsidP="003A146F">
            <w:pPr>
              <w:tabs>
                <w:tab w:val="left" w:pos="612"/>
              </w:tabs>
              <w:spacing w:before="120" w:after="120"/>
              <w:jc w:val="center"/>
              <w:rPr>
                <w:iCs/>
                <w:lang w:val="ro-MD" w:eastAsia="ru-RU"/>
              </w:rPr>
            </w:pPr>
            <w:r w:rsidRPr="006A2B6A">
              <w:rPr>
                <w:iCs/>
                <w:lang w:val="ro-MD" w:eastAsia="ru-RU"/>
              </w:rPr>
              <w:t>4</w:t>
            </w:r>
          </w:p>
        </w:tc>
        <w:tc>
          <w:tcPr>
            <w:tcW w:w="2962" w:type="dxa"/>
            <w:shd w:val="clear" w:color="auto" w:fill="auto"/>
            <w:vAlign w:val="center"/>
          </w:tcPr>
          <w:p w14:paraId="72435396" w14:textId="489A8497" w:rsidR="00F75AEB" w:rsidRPr="006A2B6A" w:rsidRDefault="00F75AEB" w:rsidP="003A146F">
            <w:pPr>
              <w:keepNext/>
              <w:keepLines/>
              <w:tabs>
                <w:tab w:val="left" w:pos="567"/>
              </w:tabs>
              <w:outlineLvl w:val="1"/>
              <w:rPr>
                <w:bCs/>
                <w:color w:val="000000"/>
                <w:lang w:val="en-US"/>
              </w:rPr>
            </w:pPr>
            <w:r w:rsidRPr="006A2B6A">
              <w:rPr>
                <w:lang w:val="en-US"/>
              </w:rPr>
              <w:t>Lipsa restanțelor</w:t>
            </w:r>
            <w:r w:rsidR="00186520" w:rsidRPr="006A2B6A">
              <w:rPr>
                <w:lang w:val="en-US"/>
              </w:rPr>
              <w:t xml:space="preserve"> față de bugetul public național</w:t>
            </w:r>
          </w:p>
        </w:tc>
        <w:tc>
          <w:tcPr>
            <w:tcW w:w="4678" w:type="dxa"/>
            <w:shd w:val="clear" w:color="auto" w:fill="auto"/>
            <w:vAlign w:val="center"/>
          </w:tcPr>
          <w:p w14:paraId="790BFFCB" w14:textId="77777777" w:rsidR="00F75AEB" w:rsidRDefault="00F75AEB" w:rsidP="003A146F">
            <w:pPr>
              <w:rPr>
                <w:lang w:val="en-US"/>
              </w:rPr>
            </w:pPr>
            <w:r w:rsidRPr="006A2B6A">
              <w:rPr>
                <w:lang w:val="en-US"/>
              </w:rPr>
              <w:t xml:space="preserve">Îndeplinirea de către operatorii economici ofertanți a obligațiilor de plată a impozitelor, taxelor şi contribuțiilor de asigurări sociale (în conformitate cu prevederile legale în vigoare în Republica Moldova sau în țara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şi-a îndeplinit obligațiile de plată a impozitelor, taxelor şi contribuțiilor de asigurări sociale în conformitate cu prevederile legale în vigoare în Republica Moldova sau în ţara în care este stabilit.” Notă! Se vor lua în calcul prevederile Codului fiscal privind cuantumul sumei neachitate a obligațiilor fiscale care se consideră restanță </w:t>
            </w:r>
            <w:r w:rsidR="00C92423" w:rsidRPr="006A2B6A">
              <w:rPr>
                <w:lang w:val="en-US"/>
              </w:rPr>
              <w:t>față de bugetul public național.</w:t>
            </w:r>
          </w:p>
          <w:p w14:paraId="1BEAA345" w14:textId="04946DB2" w:rsidR="006A2B6A" w:rsidRPr="006A2B6A" w:rsidRDefault="006A2B6A" w:rsidP="003A146F">
            <w:pPr>
              <w:rPr>
                <w:lang w:val="en-US" w:eastAsia="ru-RU"/>
              </w:rPr>
            </w:pPr>
          </w:p>
        </w:tc>
        <w:tc>
          <w:tcPr>
            <w:tcW w:w="1985" w:type="dxa"/>
            <w:shd w:val="clear" w:color="auto" w:fill="auto"/>
            <w:vAlign w:val="center"/>
          </w:tcPr>
          <w:p w14:paraId="138658A0" w14:textId="77777777" w:rsidR="00F75AEB" w:rsidRPr="006A2B6A" w:rsidRDefault="00F75AEB" w:rsidP="003A146F">
            <w:pPr>
              <w:jc w:val="center"/>
              <w:rPr>
                <w:iCs/>
                <w:lang w:val="en-US" w:eastAsia="ru-RU"/>
              </w:rPr>
            </w:pPr>
            <w:r w:rsidRPr="006A2B6A">
              <w:rPr>
                <w:iCs/>
                <w:lang w:eastAsia="ru-RU"/>
              </w:rPr>
              <w:t>Obligatoriu</w:t>
            </w:r>
          </w:p>
        </w:tc>
      </w:tr>
      <w:tr w:rsidR="00F75AEB" w:rsidRPr="006A2B6A" w14:paraId="0F5E8E65" w14:textId="77777777" w:rsidTr="00F75AEB">
        <w:tc>
          <w:tcPr>
            <w:tcW w:w="866" w:type="dxa"/>
            <w:gridSpan w:val="2"/>
            <w:shd w:val="clear" w:color="auto" w:fill="auto"/>
            <w:vAlign w:val="center"/>
          </w:tcPr>
          <w:p w14:paraId="130E0856" w14:textId="5ECCCBED" w:rsidR="00F75AEB" w:rsidRPr="006A2B6A" w:rsidRDefault="009D12E4" w:rsidP="003A146F">
            <w:pPr>
              <w:tabs>
                <w:tab w:val="left" w:pos="612"/>
              </w:tabs>
              <w:spacing w:before="120" w:after="120"/>
              <w:jc w:val="center"/>
              <w:rPr>
                <w:iCs/>
                <w:lang w:val="ro-MD" w:eastAsia="ru-RU"/>
              </w:rPr>
            </w:pPr>
            <w:r w:rsidRPr="006A2B6A">
              <w:rPr>
                <w:iCs/>
                <w:lang w:val="ro-MD" w:eastAsia="ru-RU"/>
              </w:rPr>
              <w:t>5</w:t>
            </w:r>
          </w:p>
        </w:tc>
        <w:tc>
          <w:tcPr>
            <w:tcW w:w="2962" w:type="dxa"/>
            <w:shd w:val="clear" w:color="auto" w:fill="auto"/>
            <w:vAlign w:val="center"/>
          </w:tcPr>
          <w:p w14:paraId="1C6299C5" w14:textId="2DA1A3B3" w:rsidR="00F75AEB" w:rsidRPr="006A2B6A" w:rsidRDefault="00BB28C7" w:rsidP="003A146F">
            <w:pPr>
              <w:keepNext/>
              <w:keepLines/>
              <w:tabs>
                <w:tab w:val="left" w:pos="567"/>
              </w:tabs>
              <w:outlineLvl w:val="1"/>
              <w:rPr>
                <w:lang w:val="en-US"/>
              </w:rPr>
            </w:pPr>
            <w:r w:rsidRPr="006A2B6A">
              <w:t>Situația financiară</w:t>
            </w:r>
          </w:p>
        </w:tc>
        <w:tc>
          <w:tcPr>
            <w:tcW w:w="4678" w:type="dxa"/>
            <w:shd w:val="clear" w:color="auto" w:fill="auto"/>
            <w:vAlign w:val="center"/>
          </w:tcPr>
          <w:p w14:paraId="2AB44A20" w14:textId="77777777" w:rsidR="00D25AE5" w:rsidRPr="006A2B6A" w:rsidRDefault="00D25AE5" w:rsidP="003A146F">
            <w:pPr>
              <w:rPr>
                <w:lang w:val="en-US"/>
              </w:rPr>
            </w:pPr>
          </w:p>
          <w:p w14:paraId="39E3F3C8" w14:textId="77777777" w:rsidR="00F75AEB" w:rsidRDefault="00F75AEB" w:rsidP="003A146F">
            <w:pPr>
              <w:rPr>
                <w:lang w:val="en-US"/>
              </w:rPr>
            </w:pPr>
            <w:r w:rsidRPr="006A2B6A">
              <w:rPr>
                <w:lang w:val="en-US"/>
              </w:rPr>
              <w:t>Raporturile financiare/situația financiară</w:t>
            </w:r>
            <w:r w:rsidR="004854F5" w:rsidRPr="006A2B6A">
              <w:rPr>
                <w:lang w:val="en-US"/>
              </w:rPr>
              <w:t xml:space="preserve"> pe ultimii 2</w:t>
            </w:r>
            <w:r w:rsidRPr="006A2B6A">
              <w:rPr>
                <w:lang w:val="en-US"/>
              </w:rPr>
              <w:t xml:space="preserve"> ani – Copie confirmat prin aplicarea </w:t>
            </w:r>
            <w:r w:rsidR="00E53BCA" w:rsidRPr="006A2B6A">
              <w:rPr>
                <w:lang w:val="en-US"/>
              </w:rPr>
              <w:t>semnăturii electronice de către</w:t>
            </w:r>
            <w:r w:rsidR="00C92423" w:rsidRPr="006A2B6A">
              <w:rPr>
                <w:lang w:val="en-US"/>
              </w:rPr>
              <w:t xml:space="preserve"> </w:t>
            </w:r>
            <w:r w:rsidRPr="006A2B6A">
              <w:rPr>
                <w:lang w:val="en-US"/>
              </w:rPr>
              <w:t>administratorul companiei indicat în Extrasul Registrului de Stat al persoanelor juridice sau de către persoana împuternicită atât și în cazul delegării sau împuternicirii persoanei, la ofertă se anexează ac</w:t>
            </w:r>
            <w:r w:rsidR="008014BE" w:rsidRPr="006A2B6A">
              <w:rPr>
                <w:lang w:val="en-US"/>
              </w:rPr>
              <w:t>tul/documentul de împuternicire.</w:t>
            </w:r>
          </w:p>
          <w:p w14:paraId="0DB1DBD5" w14:textId="4AC65EE6" w:rsidR="006A2B6A" w:rsidRPr="006A2B6A" w:rsidRDefault="006A2B6A" w:rsidP="003A146F">
            <w:pPr>
              <w:rPr>
                <w:lang w:val="en-US"/>
              </w:rPr>
            </w:pPr>
          </w:p>
        </w:tc>
        <w:tc>
          <w:tcPr>
            <w:tcW w:w="1985" w:type="dxa"/>
            <w:shd w:val="clear" w:color="auto" w:fill="auto"/>
            <w:vAlign w:val="center"/>
          </w:tcPr>
          <w:p w14:paraId="7B4B35DE" w14:textId="77777777" w:rsidR="00F75AEB" w:rsidRPr="006A2B6A" w:rsidRDefault="00F75AEB" w:rsidP="003A146F">
            <w:pPr>
              <w:jc w:val="center"/>
              <w:rPr>
                <w:iCs/>
                <w:lang w:val="en-US" w:eastAsia="ru-RU"/>
              </w:rPr>
            </w:pPr>
            <w:r w:rsidRPr="006A2B6A">
              <w:rPr>
                <w:iCs/>
                <w:lang w:eastAsia="ru-RU"/>
              </w:rPr>
              <w:t>Obligatoriu</w:t>
            </w:r>
          </w:p>
        </w:tc>
      </w:tr>
      <w:tr w:rsidR="00F75AEB" w:rsidRPr="006A2B6A" w14:paraId="6AE19E71" w14:textId="77777777" w:rsidTr="00F75AEB">
        <w:tc>
          <w:tcPr>
            <w:tcW w:w="10491" w:type="dxa"/>
            <w:gridSpan w:val="5"/>
            <w:shd w:val="clear" w:color="auto" w:fill="auto"/>
            <w:vAlign w:val="center"/>
          </w:tcPr>
          <w:p w14:paraId="39897F33" w14:textId="77777777" w:rsidR="00F75AEB" w:rsidRPr="006A2B6A" w:rsidRDefault="00F75AEB" w:rsidP="003A146F">
            <w:pPr>
              <w:jc w:val="center"/>
              <w:rPr>
                <w:iCs/>
                <w:lang w:val="en-US"/>
              </w:rPr>
            </w:pPr>
            <w:r w:rsidRPr="006A2B6A">
              <w:rPr>
                <w:b/>
                <w:lang w:val="en-US"/>
              </w:rPr>
              <w:t>Documente suplimentare de calificare și selecție</w:t>
            </w:r>
          </w:p>
        </w:tc>
      </w:tr>
      <w:tr w:rsidR="00F75AEB" w:rsidRPr="006A2B6A" w14:paraId="78A1E9C4" w14:textId="77777777" w:rsidTr="00F75AEB">
        <w:tc>
          <w:tcPr>
            <w:tcW w:w="852" w:type="dxa"/>
            <w:shd w:val="clear" w:color="auto" w:fill="auto"/>
            <w:vAlign w:val="center"/>
          </w:tcPr>
          <w:p w14:paraId="6C8849DD" w14:textId="4054A830" w:rsidR="00F75AEB" w:rsidRPr="006A2B6A" w:rsidRDefault="009D12E4" w:rsidP="003A146F">
            <w:pPr>
              <w:tabs>
                <w:tab w:val="left" w:pos="612"/>
              </w:tabs>
              <w:spacing w:before="120" w:after="120"/>
              <w:jc w:val="center"/>
              <w:rPr>
                <w:iCs/>
              </w:rPr>
            </w:pPr>
            <w:r w:rsidRPr="006A2B6A">
              <w:rPr>
                <w:iCs/>
              </w:rPr>
              <w:t>6</w:t>
            </w:r>
          </w:p>
        </w:tc>
        <w:tc>
          <w:tcPr>
            <w:tcW w:w="2976" w:type="dxa"/>
            <w:gridSpan w:val="2"/>
            <w:shd w:val="clear" w:color="auto" w:fill="auto"/>
          </w:tcPr>
          <w:p w14:paraId="43868405" w14:textId="77777777" w:rsidR="00F75AEB" w:rsidRPr="006A2B6A" w:rsidRDefault="00F75AEB" w:rsidP="003A146F">
            <w:pPr>
              <w:rPr>
                <w:color w:val="000000"/>
              </w:rPr>
            </w:pPr>
            <w:r w:rsidRPr="006A2B6A">
              <w:rPr>
                <w:color w:val="000000"/>
              </w:rPr>
              <w:t xml:space="preserve">Dovada înregistrării persoanei juridice, în conformitate cu prevederile legale din ţara în care </w:t>
            </w:r>
            <w:r w:rsidRPr="006A2B6A">
              <w:rPr>
                <w:color w:val="000000"/>
              </w:rPr>
              <w:lastRenderedPageBreak/>
              <w:t>ofertantul este stabilit</w:t>
            </w:r>
          </w:p>
        </w:tc>
        <w:tc>
          <w:tcPr>
            <w:tcW w:w="4678" w:type="dxa"/>
            <w:shd w:val="clear" w:color="auto" w:fill="auto"/>
            <w:vAlign w:val="center"/>
          </w:tcPr>
          <w:p w14:paraId="1A837A7A" w14:textId="02DE5EB0" w:rsidR="00F75AEB" w:rsidRPr="006A2B6A" w:rsidRDefault="00F75AEB" w:rsidP="003A146F">
            <w:pPr>
              <w:rPr>
                <w:color w:val="000000"/>
              </w:rPr>
            </w:pPr>
            <w:r w:rsidRPr="006A2B6A">
              <w:rPr>
                <w:color w:val="000000"/>
              </w:rPr>
              <w:lastRenderedPageBreak/>
              <w:t>Copie, confir</w:t>
            </w:r>
            <w:r w:rsidR="00F64CCC" w:rsidRPr="006A2B6A">
              <w:rPr>
                <w:color w:val="000000"/>
              </w:rPr>
              <w:t>mată prin semnătura electronică.</w:t>
            </w:r>
          </w:p>
        </w:tc>
        <w:tc>
          <w:tcPr>
            <w:tcW w:w="1985" w:type="dxa"/>
            <w:shd w:val="clear" w:color="auto" w:fill="auto"/>
            <w:vAlign w:val="center"/>
          </w:tcPr>
          <w:p w14:paraId="40FE58D0" w14:textId="5277B0AF" w:rsidR="00F75AEB" w:rsidRPr="006A2B6A" w:rsidRDefault="00F64CCC" w:rsidP="003A146F">
            <w:pPr>
              <w:jc w:val="center"/>
            </w:pPr>
            <w:r w:rsidRPr="006A2B6A">
              <w:rPr>
                <w:iCs/>
              </w:rPr>
              <w:t>Obligatoriu</w:t>
            </w:r>
          </w:p>
        </w:tc>
      </w:tr>
      <w:tr w:rsidR="00F75AEB" w:rsidRPr="006A2B6A" w14:paraId="28A10A19" w14:textId="77777777" w:rsidTr="00F75AEB">
        <w:tc>
          <w:tcPr>
            <w:tcW w:w="852" w:type="dxa"/>
            <w:shd w:val="clear" w:color="auto" w:fill="auto"/>
            <w:vAlign w:val="center"/>
          </w:tcPr>
          <w:p w14:paraId="1E14D4EA" w14:textId="42680029" w:rsidR="00F75AEB" w:rsidRPr="006A2B6A" w:rsidRDefault="009D12E4" w:rsidP="003A146F">
            <w:pPr>
              <w:tabs>
                <w:tab w:val="left" w:pos="612"/>
              </w:tabs>
              <w:spacing w:before="120" w:after="120"/>
              <w:jc w:val="center"/>
              <w:rPr>
                <w:iCs/>
              </w:rPr>
            </w:pPr>
            <w:r w:rsidRPr="006A2B6A">
              <w:rPr>
                <w:iCs/>
              </w:rPr>
              <w:t>7</w:t>
            </w:r>
          </w:p>
        </w:tc>
        <w:tc>
          <w:tcPr>
            <w:tcW w:w="2976" w:type="dxa"/>
            <w:gridSpan w:val="2"/>
            <w:shd w:val="clear" w:color="auto" w:fill="auto"/>
            <w:vAlign w:val="center"/>
          </w:tcPr>
          <w:p w14:paraId="2038CFE7" w14:textId="77777777" w:rsidR="00F75AEB" w:rsidRPr="006A2B6A" w:rsidRDefault="00F75AEB" w:rsidP="003A146F">
            <w:pPr>
              <w:rPr>
                <w:iCs/>
              </w:rPr>
            </w:pPr>
            <w:r w:rsidRPr="006A2B6A">
              <w:rPr>
                <w:iCs/>
              </w:rPr>
              <w:t>Experiență similară</w:t>
            </w:r>
          </w:p>
        </w:tc>
        <w:tc>
          <w:tcPr>
            <w:tcW w:w="4678" w:type="dxa"/>
            <w:shd w:val="clear" w:color="auto" w:fill="auto"/>
            <w:vAlign w:val="center"/>
          </w:tcPr>
          <w:p w14:paraId="618C7807" w14:textId="77777777" w:rsidR="00D25AE5" w:rsidRPr="006A2B6A" w:rsidRDefault="00D25AE5" w:rsidP="003A146F">
            <w:pPr>
              <w:rPr>
                <w:color w:val="000000"/>
                <w:lang w:val="en-US" w:eastAsia="ru-RU"/>
              </w:rPr>
            </w:pPr>
          </w:p>
          <w:p w14:paraId="253B26EE" w14:textId="522CBF41" w:rsidR="005447C4" w:rsidRPr="006A2B6A" w:rsidRDefault="00F75AEB" w:rsidP="00C92423">
            <w:pPr>
              <w:rPr>
                <w:color w:val="000000"/>
                <w:lang w:val="en-US" w:eastAsia="ru-RU"/>
              </w:rPr>
            </w:pPr>
            <w:r w:rsidRPr="006A2B6A">
              <w:rPr>
                <w:color w:val="000000"/>
                <w:lang w:val="en-US" w:eastAsia="ru-RU"/>
              </w:rPr>
              <w:t>Dovada experienței</w:t>
            </w:r>
            <w:r w:rsidR="004854F5" w:rsidRPr="006A2B6A">
              <w:rPr>
                <w:color w:val="000000"/>
                <w:lang w:val="en-US" w:eastAsia="ru-RU"/>
              </w:rPr>
              <w:t xml:space="preserve"> similare (anexa nr. 12 la </w:t>
            </w:r>
            <w:r w:rsidR="00C92423" w:rsidRPr="006A2B6A">
              <w:rPr>
                <w:color w:val="000000"/>
                <w:lang w:val="en-US" w:eastAsia="ru-RU"/>
              </w:rPr>
              <w:t>Documentația standard</w:t>
            </w:r>
            <w:r w:rsidR="004854F5" w:rsidRPr="006A2B6A">
              <w:rPr>
                <w:color w:val="000000"/>
                <w:lang w:val="en-US" w:eastAsia="ru-RU"/>
              </w:rPr>
              <w:t>)</w:t>
            </w:r>
            <w:r w:rsidRPr="006A2B6A">
              <w:rPr>
                <w:color w:val="000000"/>
                <w:lang w:val="en-US" w:eastAsia="ru-RU"/>
              </w:rPr>
              <w:t xml:space="preserve"> </w:t>
            </w:r>
          </w:p>
          <w:p w14:paraId="506314D2" w14:textId="1719958F" w:rsidR="00F75AEB" w:rsidRPr="006A2B6A" w:rsidRDefault="004854F5" w:rsidP="005447C4">
            <w:pPr>
              <w:rPr>
                <w:i/>
                <w:color w:val="000000"/>
                <w:lang w:val="en-US" w:eastAsia="ru-RU"/>
              </w:rPr>
            </w:pPr>
            <w:r w:rsidRPr="006A2B6A">
              <w:rPr>
                <w:color w:val="000000"/>
                <w:lang w:val="en-US" w:eastAsia="ru-RU"/>
              </w:rPr>
              <w:t>S</w:t>
            </w:r>
            <w:r w:rsidR="00FD2CB7" w:rsidRPr="006A2B6A">
              <w:rPr>
                <w:color w:val="000000"/>
                <w:lang w:val="en-US" w:eastAsia="ru-RU"/>
              </w:rPr>
              <w:t xml:space="preserve">e va face prin lista </w:t>
            </w:r>
            <w:r w:rsidR="003C75C7" w:rsidRPr="006A2B6A">
              <w:rPr>
                <w:color w:val="000000"/>
                <w:lang w:val="en-US" w:eastAsia="ru-RU"/>
              </w:rPr>
              <w:t>serviciilor</w:t>
            </w:r>
            <w:r w:rsidRPr="006A2B6A">
              <w:rPr>
                <w:color w:val="000000"/>
                <w:lang w:val="en-US" w:eastAsia="ru-RU"/>
              </w:rPr>
              <w:t xml:space="preserve"> executate în ultimii 2</w:t>
            </w:r>
            <w:r w:rsidR="00F75AEB" w:rsidRPr="006A2B6A">
              <w:rPr>
                <w:color w:val="000000"/>
                <w:lang w:val="en-US" w:eastAsia="ru-RU"/>
              </w:rPr>
              <w:t xml:space="preserve"> ani, în care să se conțină cel puțin un contract de lucrări similare</w:t>
            </w:r>
            <w:r w:rsidRPr="006A2B6A">
              <w:rPr>
                <w:color w:val="000000"/>
                <w:lang w:val="en-US" w:eastAsia="ru-RU"/>
              </w:rPr>
              <w:t>.</w:t>
            </w:r>
            <w:r w:rsidR="00F75AEB" w:rsidRPr="006A2B6A">
              <w:rPr>
                <w:color w:val="000000"/>
                <w:lang w:val="en-US" w:eastAsia="ru-RU"/>
              </w:rPr>
              <w:t xml:space="preserve"> a cărui valoare să nu fie mai mică de 75% din valoarea viitorului contract sau valoarea cumulată a tuturor contractelor executate în ultimul an de activitate să fie egală cu sau mai mare decît valoarea viitorului contract – </w:t>
            </w:r>
            <w:r w:rsidR="00F75AEB" w:rsidRPr="006A2B6A">
              <w:rPr>
                <w:i/>
                <w:color w:val="000000"/>
                <w:lang w:val="en-US" w:eastAsia="ru-RU"/>
              </w:rPr>
              <w:t>se va preze</w:t>
            </w:r>
            <w:r w:rsidRPr="006A2B6A">
              <w:rPr>
                <w:i/>
                <w:color w:val="000000"/>
                <w:lang w:val="en-US" w:eastAsia="ru-RU"/>
              </w:rPr>
              <w:t xml:space="preserve">nta lista și copia </w:t>
            </w:r>
            <w:r w:rsidR="006A77F9" w:rsidRPr="006A2B6A">
              <w:rPr>
                <w:i/>
                <w:color w:val="000000"/>
                <w:lang w:val="en-US" w:eastAsia="ru-RU"/>
              </w:rPr>
              <w:t>contractelor.</w:t>
            </w:r>
          </w:p>
          <w:p w14:paraId="00BBA635" w14:textId="77777777" w:rsidR="004854F5" w:rsidRDefault="004854F5" w:rsidP="005447C4">
            <w:pPr>
              <w:rPr>
                <w:i/>
                <w:color w:val="000000"/>
                <w:lang w:val="en-US" w:eastAsia="ru-RU"/>
              </w:rPr>
            </w:pPr>
            <w:r w:rsidRPr="006A2B6A">
              <w:rPr>
                <w:i/>
                <w:color w:val="000000"/>
                <w:lang w:val="en-US" w:eastAsia="ru-RU"/>
              </w:rPr>
              <w:t>Confirmat prin a</w:t>
            </w:r>
            <w:r w:rsidR="00A52E55" w:rsidRPr="006A2B6A">
              <w:rPr>
                <w:i/>
                <w:color w:val="000000"/>
                <w:lang w:val="en-US" w:eastAsia="ru-RU"/>
              </w:rPr>
              <w:t>plicarea semnăturii electronice.</w:t>
            </w:r>
          </w:p>
          <w:p w14:paraId="3E8CA1EA" w14:textId="66A4CC21" w:rsidR="006A2B6A" w:rsidRPr="006A2B6A" w:rsidRDefault="006A2B6A" w:rsidP="005447C4">
            <w:pPr>
              <w:rPr>
                <w:color w:val="000000"/>
                <w:lang w:val="en-US" w:eastAsia="ru-RU"/>
              </w:rPr>
            </w:pPr>
          </w:p>
        </w:tc>
        <w:tc>
          <w:tcPr>
            <w:tcW w:w="1985" w:type="dxa"/>
            <w:shd w:val="clear" w:color="auto" w:fill="auto"/>
            <w:vAlign w:val="center"/>
          </w:tcPr>
          <w:p w14:paraId="342C7569" w14:textId="77777777" w:rsidR="00F75AEB" w:rsidRPr="006A2B6A" w:rsidRDefault="00F75AEB" w:rsidP="003A146F">
            <w:pPr>
              <w:jc w:val="center"/>
              <w:rPr>
                <w:iCs/>
              </w:rPr>
            </w:pPr>
            <w:r w:rsidRPr="006A2B6A">
              <w:rPr>
                <w:iCs/>
              </w:rPr>
              <w:t>Obligatoriu</w:t>
            </w:r>
          </w:p>
        </w:tc>
      </w:tr>
      <w:tr w:rsidR="00F75AEB" w:rsidRPr="006A2B6A" w14:paraId="32DAC2AE" w14:textId="77777777" w:rsidTr="00F75AEB">
        <w:trPr>
          <w:trHeight w:val="549"/>
        </w:trPr>
        <w:tc>
          <w:tcPr>
            <w:tcW w:w="852" w:type="dxa"/>
            <w:shd w:val="clear" w:color="auto" w:fill="auto"/>
            <w:vAlign w:val="center"/>
          </w:tcPr>
          <w:p w14:paraId="4EA99032" w14:textId="2C549C06" w:rsidR="00F75AEB" w:rsidRPr="006A2B6A" w:rsidRDefault="009D12E4" w:rsidP="003A146F">
            <w:pPr>
              <w:tabs>
                <w:tab w:val="left" w:pos="612"/>
              </w:tabs>
              <w:spacing w:before="120" w:after="120"/>
              <w:jc w:val="center"/>
              <w:rPr>
                <w:iCs/>
                <w:lang w:eastAsia="ru-RU"/>
              </w:rPr>
            </w:pPr>
            <w:r w:rsidRPr="006A2B6A">
              <w:rPr>
                <w:iCs/>
                <w:lang w:eastAsia="ru-RU"/>
              </w:rPr>
              <w:t>8</w:t>
            </w:r>
          </w:p>
        </w:tc>
        <w:tc>
          <w:tcPr>
            <w:tcW w:w="2976" w:type="dxa"/>
            <w:gridSpan w:val="2"/>
            <w:shd w:val="clear" w:color="auto" w:fill="auto"/>
            <w:vAlign w:val="center"/>
          </w:tcPr>
          <w:p w14:paraId="5A0D9EC9" w14:textId="0E0EEE53" w:rsidR="00F75AEB" w:rsidRPr="006A2B6A" w:rsidRDefault="00F75AEB" w:rsidP="009F6E0D">
            <w:pPr>
              <w:shd w:val="clear" w:color="auto" w:fill="FFFFFF"/>
              <w:tabs>
                <w:tab w:val="left" w:pos="612"/>
              </w:tabs>
              <w:spacing w:before="120" w:after="120"/>
              <w:rPr>
                <w:rFonts w:eastAsia="SimSun"/>
                <w:color w:val="000000" w:themeColor="text1"/>
                <w:lang w:val="en-US" w:eastAsia="zh-CN"/>
              </w:rPr>
            </w:pPr>
            <w:r w:rsidRPr="006A2B6A">
              <w:rPr>
                <w:rFonts w:eastAsia="SimSun"/>
                <w:color w:val="000000" w:themeColor="text1"/>
                <w:lang w:val="en-US" w:eastAsia="zh-CN"/>
              </w:rPr>
              <w:t xml:space="preserve">Declarație pe propria răspundere privind îndeplinirea condițiilor </w:t>
            </w:r>
            <w:r w:rsidR="00EE6874" w:rsidRPr="006A2B6A">
              <w:rPr>
                <w:rFonts w:eastAsia="SimSun"/>
                <w:color w:val="000000" w:themeColor="text1"/>
                <w:lang w:val="en-US" w:eastAsia="zh-CN"/>
              </w:rPr>
              <w:t>expuse în caietul de sarcini</w:t>
            </w:r>
            <w:r w:rsidR="009F6E0D" w:rsidRPr="006A2B6A">
              <w:rPr>
                <w:rFonts w:eastAsia="SimSun"/>
                <w:color w:val="000000" w:themeColor="text1"/>
                <w:lang w:val="en-US" w:eastAsia="zh-CN"/>
              </w:rPr>
              <w:t>.</w:t>
            </w:r>
          </w:p>
        </w:tc>
        <w:tc>
          <w:tcPr>
            <w:tcW w:w="4678" w:type="dxa"/>
            <w:shd w:val="clear" w:color="auto" w:fill="auto"/>
            <w:vAlign w:val="center"/>
          </w:tcPr>
          <w:p w14:paraId="57916FF1" w14:textId="7C58C830" w:rsidR="00F75AEB" w:rsidRPr="006A2B6A" w:rsidRDefault="00F75AEB" w:rsidP="003A146F">
            <w:pPr>
              <w:rPr>
                <w:color w:val="000000" w:themeColor="text1"/>
                <w:lang w:val="en-US" w:eastAsia="ru-RU"/>
              </w:rPr>
            </w:pPr>
            <w:r w:rsidRPr="006A2B6A">
              <w:rPr>
                <w:color w:val="000000" w:themeColor="text1"/>
                <w:lang w:val="en-US" w:eastAsia="ru-RU"/>
              </w:rPr>
              <w:t>Original, confirmată prin aplicarea semnăturii electronice</w:t>
            </w:r>
            <w:r w:rsidR="00B11D77" w:rsidRPr="006A2B6A">
              <w:rPr>
                <w:color w:val="000000" w:themeColor="text1"/>
                <w:lang w:val="en-US" w:eastAsia="ru-RU"/>
              </w:rPr>
              <w:t>.</w:t>
            </w:r>
          </w:p>
        </w:tc>
        <w:tc>
          <w:tcPr>
            <w:tcW w:w="1985" w:type="dxa"/>
            <w:shd w:val="clear" w:color="auto" w:fill="auto"/>
            <w:vAlign w:val="center"/>
          </w:tcPr>
          <w:p w14:paraId="0180521D" w14:textId="77777777" w:rsidR="00F75AEB" w:rsidRPr="006A2B6A" w:rsidRDefault="00F75AEB" w:rsidP="003A146F">
            <w:pPr>
              <w:jc w:val="center"/>
              <w:rPr>
                <w:iCs/>
                <w:lang w:eastAsia="ru-RU"/>
              </w:rPr>
            </w:pPr>
            <w:r w:rsidRPr="006A2B6A">
              <w:rPr>
                <w:iCs/>
                <w:lang w:eastAsia="ru-RU"/>
              </w:rPr>
              <w:t>Obligatoriu</w:t>
            </w:r>
          </w:p>
        </w:tc>
      </w:tr>
      <w:tr w:rsidR="009477B9" w:rsidRPr="006A2B6A" w14:paraId="6C69F4FD" w14:textId="77777777" w:rsidTr="00F75AEB">
        <w:trPr>
          <w:trHeight w:val="557"/>
        </w:trPr>
        <w:tc>
          <w:tcPr>
            <w:tcW w:w="3828" w:type="dxa"/>
            <w:gridSpan w:val="3"/>
            <w:shd w:val="clear" w:color="auto" w:fill="auto"/>
            <w:vAlign w:val="center"/>
          </w:tcPr>
          <w:p w14:paraId="3C7AC84D" w14:textId="77777777" w:rsidR="009477B9" w:rsidRPr="006A2B6A" w:rsidRDefault="009477B9" w:rsidP="009477B9">
            <w:pPr>
              <w:keepNext/>
              <w:outlineLvl w:val="0"/>
              <w:rPr>
                <w:b/>
                <w:color w:val="000000"/>
                <w:lang w:val="en-US" w:eastAsia="ru-RU"/>
              </w:rPr>
            </w:pPr>
            <w:r w:rsidRPr="006A2B6A">
              <w:rPr>
                <w:lang w:val="es-ES_tradnl" w:eastAsia="ru-RU"/>
              </w:rPr>
              <w:t>Modalitatea de efectuare a evaluării</w:t>
            </w:r>
          </w:p>
        </w:tc>
        <w:tc>
          <w:tcPr>
            <w:tcW w:w="6663" w:type="dxa"/>
            <w:gridSpan w:val="2"/>
            <w:shd w:val="clear" w:color="auto" w:fill="auto"/>
            <w:vAlign w:val="center"/>
          </w:tcPr>
          <w:p w14:paraId="4D631002" w14:textId="5D9FF4FE" w:rsidR="009477B9" w:rsidRPr="006A2B6A" w:rsidRDefault="009477B9" w:rsidP="00D912CD">
            <w:pPr>
              <w:shd w:val="clear" w:color="auto" w:fill="FFFFFF"/>
              <w:tabs>
                <w:tab w:val="left" w:pos="612"/>
              </w:tabs>
              <w:spacing w:before="120" w:after="120"/>
              <w:ind w:left="-108" w:right="-108"/>
              <w:rPr>
                <w:color w:val="000000"/>
                <w:lang w:val="en-US" w:eastAsia="ru-RU"/>
              </w:rPr>
            </w:pPr>
            <w:r w:rsidRPr="006A2B6A">
              <w:rPr>
                <w:lang w:val="en-US" w:eastAsia="ru-RU"/>
              </w:rPr>
              <w:t>Cel mai mic preţ fără TVA cu corespundere</w:t>
            </w:r>
            <w:r w:rsidR="00D912CD" w:rsidRPr="006A2B6A">
              <w:rPr>
                <w:lang w:val="en-US" w:eastAsia="ru-RU"/>
              </w:rPr>
              <w:t>a cerinţelor solicitate.</w:t>
            </w:r>
          </w:p>
        </w:tc>
      </w:tr>
      <w:tr w:rsidR="009477B9" w:rsidRPr="006A2B6A" w14:paraId="7D23A00B" w14:textId="77777777" w:rsidTr="00F75AEB">
        <w:trPr>
          <w:trHeight w:val="557"/>
        </w:trPr>
        <w:tc>
          <w:tcPr>
            <w:tcW w:w="3828" w:type="dxa"/>
            <w:gridSpan w:val="3"/>
            <w:shd w:val="clear" w:color="auto" w:fill="auto"/>
            <w:vAlign w:val="center"/>
          </w:tcPr>
          <w:p w14:paraId="37E88D10" w14:textId="4DA030F2" w:rsidR="009477B9" w:rsidRPr="006A2B6A" w:rsidRDefault="00C92423" w:rsidP="009477B9">
            <w:pPr>
              <w:keepNext/>
              <w:outlineLvl w:val="0"/>
              <w:rPr>
                <w:b/>
                <w:lang w:val="es-ES_tradnl" w:eastAsia="ru-RU"/>
              </w:rPr>
            </w:pPr>
            <w:r w:rsidRPr="006A2B6A">
              <w:rPr>
                <w:lang w:val="en-US" w:eastAsia="ru-RU"/>
              </w:rPr>
              <w:t>Termen și modalitate de achitare</w:t>
            </w:r>
          </w:p>
        </w:tc>
        <w:tc>
          <w:tcPr>
            <w:tcW w:w="6663" w:type="dxa"/>
            <w:gridSpan w:val="2"/>
            <w:shd w:val="clear" w:color="auto" w:fill="auto"/>
            <w:vAlign w:val="center"/>
          </w:tcPr>
          <w:p w14:paraId="1A0E18C8" w14:textId="77777777" w:rsidR="009477B9" w:rsidRDefault="009477B9" w:rsidP="00501A09">
            <w:pPr>
              <w:shd w:val="clear" w:color="auto" w:fill="FFFFFF"/>
              <w:tabs>
                <w:tab w:val="left" w:pos="612"/>
              </w:tabs>
              <w:spacing w:before="120" w:after="120"/>
              <w:ind w:left="-108" w:right="-108"/>
              <w:rPr>
                <w:lang w:val="en-US" w:eastAsia="ru-RU"/>
              </w:rPr>
            </w:pPr>
            <w:r w:rsidRPr="006A2B6A">
              <w:rPr>
                <w:lang w:val="en-US" w:eastAsia="ru-RU"/>
              </w:rPr>
              <w:t xml:space="preserve">Prin transfer, în termen de 60 zile, </w:t>
            </w:r>
            <w:r w:rsidR="00501A09" w:rsidRPr="006A2B6A">
              <w:rPr>
                <w:lang w:val="en-US" w:eastAsia="ru-RU"/>
              </w:rPr>
              <w:t>de la data actului de predare</w:t>
            </w:r>
            <w:r w:rsidR="00691C91" w:rsidRPr="006A2B6A">
              <w:rPr>
                <w:lang w:val="en-US" w:eastAsia="ru-RU"/>
              </w:rPr>
              <w:t xml:space="preserve"> primire a serviciului prestate.</w:t>
            </w:r>
          </w:p>
          <w:p w14:paraId="6F788217" w14:textId="7D66E1D7" w:rsidR="00765413" w:rsidRPr="006A2B6A" w:rsidRDefault="00765413" w:rsidP="00501A09">
            <w:pPr>
              <w:shd w:val="clear" w:color="auto" w:fill="FFFFFF"/>
              <w:tabs>
                <w:tab w:val="left" w:pos="612"/>
              </w:tabs>
              <w:spacing w:before="120" w:after="120"/>
              <w:ind w:left="-108" w:right="-108"/>
              <w:rPr>
                <w:lang w:val="en-US" w:eastAsia="ru-RU"/>
              </w:rPr>
            </w:pPr>
          </w:p>
        </w:tc>
      </w:tr>
      <w:tr w:rsidR="009477B9" w:rsidRPr="006A2B6A" w14:paraId="6DC6E066" w14:textId="77777777" w:rsidTr="00F75AEB">
        <w:trPr>
          <w:trHeight w:val="557"/>
        </w:trPr>
        <w:tc>
          <w:tcPr>
            <w:tcW w:w="3828" w:type="dxa"/>
            <w:gridSpan w:val="3"/>
            <w:shd w:val="clear" w:color="auto" w:fill="auto"/>
            <w:vAlign w:val="center"/>
          </w:tcPr>
          <w:p w14:paraId="5ABFB138" w14:textId="0C406A4F" w:rsidR="009477B9" w:rsidRPr="006A2B6A" w:rsidRDefault="009477B9" w:rsidP="009477B9">
            <w:pPr>
              <w:keepNext/>
              <w:outlineLvl w:val="0"/>
              <w:rPr>
                <w:lang w:val="en-US" w:eastAsia="ru-RU"/>
              </w:rPr>
            </w:pPr>
            <w:r w:rsidRPr="006A2B6A">
              <w:rPr>
                <w:lang w:val="en-US" w:eastAsia="ru-RU"/>
              </w:rPr>
              <w:t>Garanție de bun</w:t>
            </w:r>
            <w:r w:rsidR="00A00886" w:rsidRPr="006A2B6A">
              <w:rPr>
                <w:lang w:val="en-US" w:eastAsia="ru-RU"/>
              </w:rPr>
              <w:t>ă execuție – 5% din valoarea contractului cu TVA</w:t>
            </w:r>
          </w:p>
        </w:tc>
        <w:tc>
          <w:tcPr>
            <w:tcW w:w="6663" w:type="dxa"/>
            <w:gridSpan w:val="2"/>
            <w:shd w:val="clear" w:color="auto" w:fill="auto"/>
            <w:vAlign w:val="center"/>
          </w:tcPr>
          <w:p w14:paraId="29D961BC" w14:textId="77777777" w:rsidR="009477B9" w:rsidRDefault="003A339F" w:rsidP="003A339F">
            <w:pPr>
              <w:shd w:val="clear" w:color="auto" w:fill="FFFFFF"/>
              <w:tabs>
                <w:tab w:val="left" w:pos="612"/>
              </w:tabs>
              <w:spacing w:before="120" w:after="120"/>
              <w:ind w:left="-108" w:right="-108"/>
              <w:rPr>
                <w:lang w:val="en-US" w:eastAsia="ru-RU"/>
              </w:rPr>
            </w:pPr>
            <w:r w:rsidRPr="006A2B6A">
              <w:rPr>
                <w:lang w:val="en-US" w:eastAsia="ru-RU"/>
              </w:rPr>
              <w:t>Se va reține pe peri</w:t>
            </w:r>
            <w:r w:rsidR="00A00886" w:rsidRPr="006A2B6A">
              <w:rPr>
                <w:lang w:val="en-US" w:eastAsia="ru-RU"/>
              </w:rPr>
              <w:t>oada valabilității contractului.</w:t>
            </w:r>
          </w:p>
          <w:p w14:paraId="06FE887D" w14:textId="5C2656CF" w:rsidR="00765413" w:rsidRPr="006A2B6A" w:rsidRDefault="00765413" w:rsidP="003A339F">
            <w:pPr>
              <w:shd w:val="clear" w:color="auto" w:fill="FFFFFF"/>
              <w:tabs>
                <w:tab w:val="left" w:pos="612"/>
              </w:tabs>
              <w:spacing w:before="120" w:after="120"/>
              <w:ind w:left="-108" w:right="-108"/>
              <w:rPr>
                <w:lang w:val="en-US" w:eastAsia="ru-RU"/>
              </w:rPr>
            </w:pPr>
          </w:p>
        </w:tc>
      </w:tr>
    </w:tbl>
    <w:p w14:paraId="75471C67" w14:textId="77777777" w:rsidR="004F1DBE" w:rsidRPr="006A2B6A" w:rsidRDefault="004F1DBE" w:rsidP="00E92E63">
      <w:pPr>
        <w:shd w:val="clear" w:color="auto" w:fill="FFFFFF" w:themeFill="background1"/>
        <w:tabs>
          <w:tab w:val="right" w:pos="426"/>
        </w:tabs>
        <w:spacing w:before="120"/>
        <w:rPr>
          <w:b/>
          <w:noProof w:val="0"/>
          <w:lang w:val="en-US" w:eastAsia="ru-RU"/>
        </w:rPr>
      </w:pPr>
    </w:p>
    <w:p w14:paraId="04AF486D" w14:textId="3A4231B3" w:rsidR="0015247E" w:rsidRPr="006A2B6A" w:rsidRDefault="0015247E" w:rsidP="006C433E">
      <w:pPr>
        <w:numPr>
          <w:ilvl w:val="0"/>
          <w:numId w:val="3"/>
        </w:numPr>
        <w:shd w:val="clear" w:color="auto" w:fill="FFFFFF" w:themeFill="background1"/>
        <w:tabs>
          <w:tab w:val="right" w:pos="426"/>
        </w:tabs>
        <w:spacing w:before="120"/>
        <w:rPr>
          <w:noProof w:val="0"/>
          <w:lang w:eastAsia="ru-RU"/>
        </w:rPr>
      </w:pPr>
      <w:r w:rsidRPr="006A2B6A">
        <w:rPr>
          <w:noProof w:val="0"/>
          <w:lang w:eastAsia="ru-RU"/>
        </w:rPr>
        <w:t>Garanția pentru ofertă, după caz</w:t>
      </w:r>
      <w:r w:rsidR="00E92E63" w:rsidRPr="006A2B6A">
        <w:rPr>
          <w:noProof w:val="0"/>
          <w:lang w:eastAsia="ru-RU"/>
        </w:rPr>
        <w:t>:</w:t>
      </w:r>
      <w:r w:rsidRPr="006A2B6A">
        <w:rPr>
          <w:noProof w:val="0"/>
          <w:lang w:eastAsia="ru-RU"/>
        </w:rPr>
        <w:t xml:space="preserve"> </w:t>
      </w:r>
      <w:r w:rsidR="00E92E63" w:rsidRPr="006A2B6A">
        <w:rPr>
          <w:noProof w:val="0"/>
          <w:lang w:eastAsia="ru-RU"/>
        </w:rPr>
        <w:t>1% din valoarea ofertei fără</w:t>
      </w:r>
      <w:r w:rsidR="009477B9" w:rsidRPr="006A2B6A">
        <w:rPr>
          <w:noProof w:val="0"/>
          <w:lang w:eastAsia="ru-RU"/>
        </w:rPr>
        <w:t xml:space="preserve"> tva (rechizitele vezi la pct.39</w:t>
      </w:r>
      <w:r w:rsidR="00E92E63" w:rsidRPr="006A2B6A">
        <w:rPr>
          <w:noProof w:val="0"/>
          <w:lang w:eastAsia="ru-RU"/>
        </w:rPr>
        <w:t>)</w:t>
      </w:r>
      <w:r w:rsidR="00C92423" w:rsidRPr="006A2B6A">
        <w:rPr>
          <w:noProof w:val="0"/>
          <w:lang w:eastAsia="ru-RU"/>
        </w:rPr>
        <w:t>.</w:t>
      </w:r>
    </w:p>
    <w:p w14:paraId="13C1C02B" w14:textId="03E6B21F" w:rsidR="00F6465C" w:rsidRPr="006A2B6A" w:rsidRDefault="00F6465C" w:rsidP="006C433E">
      <w:pPr>
        <w:numPr>
          <w:ilvl w:val="0"/>
          <w:numId w:val="3"/>
        </w:numPr>
        <w:shd w:val="clear" w:color="auto" w:fill="FFFFFF" w:themeFill="background1"/>
        <w:tabs>
          <w:tab w:val="right" w:pos="426"/>
        </w:tabs>
        <w:spacing w:before="120"/>
        <w:rPr>
          <w:noProof w:val="0"/>
          <w:lang w:eastAsia="ru-RU"/>
        </w:rPr>
      </w:pPr>
      <w:r w:rsidRPr="006A2B6A">
        <w:rPr>
          <w:noProof w:val="0"/>
          <w:color w:val="000000" w:themeColor="text1"/>
          <w:lang w:eastAsia="ru-RU"/>
        </w:rPr>
        <w:t>Garanția d</w:t>
      </w:r>
      <w:r w:rsidR="00E92E63" w:rsidRPr="006A2B6A">
        <w:rPr>
          <w:noProof w:val="0"/>
          <w:color w:val="000000" w:themeColor="text1"/>
          <w:lang w:eastAsia="ru-RU"/>
        </w:rPr>
        <w:t xml:space="preserve">e bună execuție a contractului: </w:t>
      </w:r>
      <w:r w:rsidR="00E03F78" w:rsidRPr="006A2B6A">
        <w:rPr>
          <w:noProof w:val="0"/>
          <w:color w:val="000000" w:themeColor="text1"/>
          <w:lang w:eastAsia="ru-RU"/>
        </w:rPr>
        <w:t>5% din valoarea sumei contractate</w:t>
      </w:r>
      <w:r w:rsidR="00E92E63" w:rsidRPr="006A2B6A">
        <w:rPr>
          <w:noProof w:val="0"/>
          <w:color w:val="000000" w:themeColor="text1"/>
          <w:lang w:eastAsia="ru-RU"/>
        </w:rPr>
        <w:t xml:space="preserve"> </w:t>
      </w:r>
      <w:r w:rsidR="009477B9" w:rsidRPr="006A2B6A">
        <w:rPr>
          <w:noProof w:val="0"/>
          <w:lang w:eastAsia="ru-RU"/>
        </w:rPr>
        <w:t>(rechizitele vezi la pct. 39</w:t>
      </w:r>
      <w:r w:rsidR="00E92E63" w:rsidRPr="006A2B6A">
        <w:rPr>
          <w:noProof w:val="0"/>
          <w:lang w:eastAsia="ru-RU"/>
        </w:rPr>
        <w:t>)</w:t>
      </w:r>
      <w:r w:rsidR="00C92423" w:rsidRPr="006A2B6A">
        <w:rPr>
          <w:noProof w:val="0"/>
          <w:lang w:eastAsia="ru-RU"/>
        </w:rPr>
        <w:t>.</w:t>
      </w:r>
    </w:p>
    <w:p w14:paraId="1984BDAD" w14:textId="2130B1E7" w:rsidR="00BE362C" w:rsidRPr="006A2B6A" w:rsidRDefault="00BE362C" w:rsidP="006C433E">
      <w:pPr>
        <w:numPr>
          <w:ilvl w:val="0"/>
          <w:numId w:val="3"/>
        </w:numPr>
        <w:shd w:val="clear" w:color="auto" w:fill="FFFFFF" w:themeFill="background1"/>
        <w:tabs>
          <w:tab w:val="right" w:pos="426"/>
        </w:tabs>
        <w:spacing w:before="120"/>
        <w:rPr>
          <w:noProof w:val="0"/>
          <w:lang w:eastAsia="ru-RU"/>
        </w:rPr>
      </w:pPr>
      <w:r w:rsidRPr="006A2B6A">
        <w:rPr>
          <w:noProof w:val="0"/>
          <w:lang w:eastAsia="ru-RU"/>
        </w:rPr>
        <w:t>Tehnici și instrumente specifice de atribuire (dacă este cazul specificați dacă se va utiliza acordul-cadru, sistemul dinamic de achiziț</w:t>
      </w:r>
      <w:r w:rsidR="00E92E63" w:rsidRPr="006A2B6A">
        <w:rPr>
          <w:noProof w:val="0"/>
          <w:lang w:eastAsia="ru-RU"/>
        </w:rPr>
        <w:t>ie sau licitația electronică): nu se aplică</w:t>
      </w:r>
      <w:r w:rsidR="00B058F5" w:rsidRPr="006A2B6A">
        <w:rPr>
          <w:noProof w:val="0"/>
          <w:lang w:eastAsia="ru-RU"/>
        </w:rPr>
        <w:t>.</w:t>
      </w:r>
    </w:p>
    <w:p w14:paraId="146D4A00" w14:textId="344E101B" w:rsidR="00BE362C" w:rsidRPr="006A2B6A" w:rsidRDefault="00BE362C" w:rsidP="006C433E">
      <w:pPr>
        <w:numPr>
          <w:ilvl w:val="0"/>
          <w:numId w:val="3"/>
        </w:numPr>
        <w:tabs>
          <w:tab w:val="right" w:pos="426"/>
        </w:tabs>
        <w:spacing w:before="120"/>
        <w:ind w:left="0" w:firstLine="0"/>
        <w:rPr>
          <w:noProof w:val="0"/>
          <w:lang w:eastAsia="ru-RU"/>
        </w:rPr>
      </w:pPr>
      <w:r w:rsidRPr="006A2B6A">
        <w:rPr>
          <w:noProof w:val="0"/>
          <w:lang w:eastAsia="ru-RU"/>
        </w:rPr>
        <w:t>Condiții speciale de care dep</w:t>
      </w:r>
      <w:r w:rsidR="00E92E63" w:rsidRPr="006A2B6A">
        <w:rPr>
          <w:noProof w:val="0"/>
          <w:lang w:eastAsia="ru-RU"/>
        </w:rPr>
        <w:t>inde îndeplinirea contractului</w:t>
      </w:r>
      <w:r w:rsidRPr="006A2B6A">
        <w:rPr>
          <w:noProof w:val="0"/>
          <w:lang w:eastAsia="ru-RU"/>
        </w:rPr>
        <w:t xml:space="preserve">: </w:t>
      </w:r>
      <w:r w:rsidR="00E92E63" w:rsidRPr="006A2B6A">
        <w:rPr>
          <w:noProof w:val="0"/>
          <w:lang w:eastAsia="ru-RU"/>
        </w:rPr>
        <w:t>nu se aplică</w:t>
      </w:r>
      <w:r w:rsidR="00C92423" w:rsidRPr="006A2B6A">
        <w:rPr>
          <w:noProof w:val="0"/>
          <w:lang w:eastAsia="ru-RU"/>
        </w:rPr>
        <w:t>.</w:t>
      </w:r>
    </w:p>
    <w:p w14:paraId="39278DDA" w14:textId="33BBC99E" w:rsidR="002425D2" w:rsidRPr="006A2B6A" w:rsidRDefault="00EF4276" w:rsidP="002425D2">
      <w:pPr>
        <w:numPr>
          <w:ilvl w:val="0"/>
          <w:numId w:val="3"/>
        </w:numPr>
        <w:tabs>
          <w:tab w:val="right" w:pos="426"/>
        </w:tabs>
        <w:spacing w:before="120"/>
        <w:ind w:left="0" w:firstLine="0"/>
        <w:rPr>
          <w:noProof w:val="0"/>
          <w:lang w:eastAsia="ru-RU"/>
        </w:rPr>
      </w:pPr>
      <w:bookmarkStart w:id="1" w:name="_Hlk71621175"/>
      <w:r w:rsidRPr="006A2B6A">
        <w:rPr>
          <w:noProof w:val="0"/>
          <w:lang w:eastAsia="ru-RU"/>
        </w:rPr>
        <w:t>Ofertele se prezintă în valuta</w:t>
      </w:r>
      <w:r w:rsidR="00E92E63" w:rsidRPr="006A2B6A">
        <w:rPr>
          <w:noProof w:val="0"/>
          <w:lang w:eastAsia="ru-RU"/>
        </w:rPr>
        <w:t xml:space="preserve"> MDL</w:t>
      </w:r>
      <w:bookmarkEnd w:id="1"/>
      <w:r w:rsidR="00586F97" w:rsidRPr="006A2B6A">
        <w:rPr>
          <w:noProof w:val="0"/>
          <w:lang w:eastAsia="ru-RU"/>
        </w:rPr>
        <w:t>.</w:t>
      </w:r>
    </w:p>
    <w:p w14:paraId="432C1F0F" w14:textId="5A68DE31" w:rsidR="00BE362C" w:rsidRPr="006A2B6A" w:rsidRDefault="00BE362C" w:rsidP="002425D2">
      <w:pPr>
        <w:numPr>
          <w:ilvl w:val="0"/>
          <w:numId w:val="3"/>
        </w:numPr>
        <w:tabs>
          <w:tab w:val="right" w:pos="426"/>
        </w:tabs>
        <w:spacing w:before="120"/>
        <w:ind w:left="0" w:firstLine="0"/>
        <w:rPr>
          <w:noProof w:val="0"/>
          <w:lang w:eastAsia="ru-RU"/>
        </w:rPr>
      </w:pPr>
      <w:r w:rsidRPr="006A2B6A">
        <w:rPr>
          <w:noProof w:val="0"/>
          <w:lang w:eastAsia="ru-RU"/>
        </w:rPr>
        <w:t xml:space="preserve">Criteriul de evaluare aplicat pentru </w:t>
      </w:r>
      <w:r w:rsidR="009D14A7" w:rsidRPr="006A2B6A">
        <w:rPr>
          <w:noProof w:val="0"/>
          <w:lang w:eastAsia="ru-RU"/>
        </w:rPr>
        <w:t>atribuirea</w:t>
      </w:r>
      <w:r w:rsidR="00E706C1" w:rsidRPr="006A2B6A">
        <w:rPr>
          <w:noProof w:val="0"/>
          <w:lang w:eastAsia="ru-RU"/>
        </w:rPr>
        <w:t xml:space="preserve"> </w:t>
      </w:r>
      <w:r w:rsidRPr="006A2B6A">
        <w:rPr>
          <w:noProof w:val="0"/>
          <w:lang w:eastAsia="ru-RU"/>
        </w:rPr>
        <w:t>contractului:</w:t>
      </w:r>
      <w:r w:rsidR="00E92E63" w:rsidRPr="006A2B6A">
        <w:rPr>
          <w:noProof w:val="0"/>
          <w:lang w:eastAsia="ru-RU"/>
        </w:rPr>
        <w:t xml:space="preserve"> Cel mai mic preţ fără TVA cu corespundere</w:t>
      </w:r>
      <w:r w:rsidR="00992CB7" w:rsidRPr="006A2B6A">
        <w:rPr>
          <w:noProof w:val="0"/>
          <w:lang w:eastAsia="ru-RU"/>
        </w:rPr>
        <w:t>a cerinţelor solicitate, pe lot.</w:t>
      </w:r>
    </w:p>
    <w:p w14:paraId="0EB0540D" w14:textId="1C2C727B" w:rsidR="00BE362C" w:rsidRPr="006A2B6A" w:rsidRDefault="00BE362C" w:rsidP="006C433E">
      <w:pPr>
        <w:numPr>
          <w:ilvl w:val="0"/>
          <w:numId w:val="3"/>
        </w:numPr>
        <w:tabs>
          <w:tab w:val="right" w:pos="426"/>
        </w:tabs>
        <w:spacing w:before="120"/>
        <w:ind w:left="0" w:firstLine="0"/>
        <w:rPr>
          <w:noProof w:val="0"/>
          <w:lang w:eastAsia="ru-RU"/>
        </w:rPr>
      </w:pPr>
      <w:r w:rsidRPr="006A2B6A">
        <w:rPr>
          <w:noProof w:val="0"/>
          <w:lang w:eastAsia="ru-RU"/>
        </w:rPr>
        <w:t>Factorii de evaluare a ofertei celei mai avantajoase din punct de vedere economic, precum și ponderile lor:</w:t>
      </w:r>
      <w:r w:rsidR="00E92E63" w:rsidRPr="006A2B6A">
        <w:rPr>
          <w:noProof w:val="0"/>
          <w:lang w:eastAsia="ru-RU"/>
        </w:rPr>
        <w:t xml:space="preserve"> nu se aplică</w:t>
      </w:r>
      <w:r w:rsidR="00586F97" w:rsidRPr="006A2B6A">
        <w:rPr>
          <w:noProof w:val="0"/>
          <w:lang w:eastAsia="ru-RU"/>
        </w:rPr>
        <w:t>.</w:t>
      </w:r>
    </w:p>
    <w:p w14:paraId="597EEFCB" w14:textId="14830FC8" w:rsidR="00BE362C" w:rsidRPr="006A2B6A"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6A2B6A">
        <w:rPr>
          <w:noProof w:val="0"/>
          <w:lang w:eastAsia="ru-RU"/>
        </w:rPr>
        <w:t>Termenul limită de depunere/deschidere a ofertelor:</w:t>
      </w:r>
      <w:r w:rsidR="00EA2424" w:rsidRPr="006A2B6A">
        <w:rPr>
          <w:noProof w:val="0"/>
          <w:lang w:eastAsia="ru-RU"/>
        </w:rPr>
        <w:t xml:space="preserve"> </w:t>
      </w:r>
      <w:r w:rsidR="00586F97" w:rsidRPr="006A2B6A">
        <w:rPr>
          <w:noProof w:val="0"/>
          <w:lang w:eastAsia="ru-RU"/>
        </w:rPr>
        <w:t>conform SIA RSAP.</w:t>
      </w:r>
    </w:p>
    <w:p w14:paraId="5C6106A1" w14:textId="3EB31799" w:rsidR="006A2B6A" w:rsidRPr="006A2B6A" w:rsidRDefault="00BE362C" w:rsidP="006A2B6A">
      <w:pPr>
        <w:numPr>
          <w:ilvl w:val="0"/>
          <w:numId w:val="3"/>
        </w:numPr>
        <w:shd w:val="clear" w:color="auto" w:fill="FFFFFF" w:themeFill="background1"/>
        <w:tabs>
          <w:tab w:val="right" w:pos="426"/>
        </w:tabs>
        <w:spacing w:before="120"/>
        <w:ind w:left="0" w:firstLine="0"/>
        <w:rPr>
          <w:noProof w:val="0"/>
          <w:lang w:eastAsia="ru-RU"/>
        </w:rPr>
      </w:pPr>
      <w:r w:rsidRPr="006A2B6A">
        <w:rPr>
          <w:noProof w:val="0"/>
          <w:lang w:eastAsia="ru-RU"/>
        </w:rPr>
        <w:t xml:space="preserve">Adresa la care trebuie transmise ofertele sau cererile de participare: </w:t>
      </w:r>
      <w:r w:rsidR="00EA2424" w:rsidRPr="006A2B6A">
        <w:rPr>
          <w:noProof w:val="0"/>
          <w:lang w:eastAsia="ru-RU"/>
        </w:rPr>
        <w:t xml:space="preserve"> </w:t>
      </w:r>
      <w:r w:rsidRPr="006A2B6A">
        <w:rPr>
          <w:i/>
          <w:noProof w:val="0"/>
          <w:lang w:eastAsia="ru-RU"/>
        </w:rPr>
        <w:t>Ofertele sau cererile de participare vor fi depuse electronic prin intermediul SIA RSAP</w:t>
      </w:r>
      <w:r w:rsidR="00C92423" w:rsidRPr="006A2B6A">
        <w:rPr>
          <w:i/>
          <w:noProof w:val="0"/>
          <w:lang w:eastAsia="ru-RU"/>
        </w:rPr>
        <w:t>.</w:t>
      </w:r>
    </w:p>
    <w:p w14:paraId="1148404F" w14:textId="3A3769E0" w:rsidR="006A2B6A" w:rsidRPr="006A2B6A" w:rsidRDefault="00BE362C" w:rsidP="006A2B6A">
      <w:pPr>
        <w:numPr>
          <w:ilvl w:val="0"/>
          <w:numId w:val="3"/>
        </w:numPr>
        <w:tabs>
          <w:tab w:val="right" w:pos="426"/>
        </w:tabs>
        <w:spacing w:before="120"/>
        <w:ind w:left="0" w:firstLine="0"/>
        <w:rPr>
          <w:noProof w:val="0"/>
          <w:lang w:eastAsia="ru-RU"/>
        </w:rPr>
      </w:pPr>
      <w:r w:rsidRPr="006A2B6A">
        <w:rPr>
          <w:noProof w:val="0"/>
          <w:lang w:eastAsia="ru-RU"/>
        </w:rPr>
        <w:t xml:space="preserve">Termenul de valabilitate a ofertelor: </w:t>
      </w:r>
      <w:r w:rsidR="00E92E63" w:rsidRPr="006A2B6A">
        <w:rPr>
          <w:noProof w:val="0"/>
          <w:lang w:eastAsia="ru-RU"/>
        </w:rPr>
        <w:t>60 zile</w:t>
      </w:r>
      <w:r w:rsidR="00C92423" w:rsidRPr="006A2B6A">
        <w:rPr>
          <w:noProof w:val="0"/>
          <w:lang w:eastAsia="ru-RU"/>
        </w:rPr>
        <w:t>.</w:t>
      </w:r>
    </w:p>
    <w:p w14:paraId="75C39C79" w14:textId="54AA8616" w:rsidR="00BE362C" w:rsidRPr="006A2B6A" w:rsidRDefault="00BE362C" w:rsidP="006C433E">
      <w:pPr>
        <w:numPr>
          <w:ilvl w:val="0"/>
          <w:numId w:val="3"/>
        </w:numPr>
        <w:tabs>
          <w:tab w:val="right" w:pos="426"/>
        </w:tabs>
        <w:spacing w:before="120"/>
        <w:ind w:left="0" w:firstLine="0"/>
        <w:rPr>
          <w:noProof w:val="0"/>
          <w:lang w:eastAsia="ru-RU"/>
        </w:rPr>
      </w:pPr>
      <w:r w:rsidRPr="006A2B6A">
        <w:rPr>
          <w:noProof w:val="0"/>
          <w:lang w:eastAsia="ru-RU"/>
        </w:rPr>
        <w:t xml:space="preserve">Locul deschiderii ofertelor: </w:t>
      </w:r>
      <w:r w:rsidR="00E92E63" w:rsidRPr="006A2B6A">
        <w:rPr>
          <w:noProof w:val="0"/>
          <w:lang w:eastAsia="ru-RU"/>
        </w:rPr>
        <w:t>SIA RSAP</w:t>
      </w:r>
      <w:r w:rsidR="00EA2424" w:rsidRPr="006A2B6A">
        <w:rPr>
          <w:noProof w:val="0"/>
          <w:lang w:eastAsia="ru-RU"/>
        </w:rPr>
        <w:t xml:space="preserve">; </w:t>
      </w:r>
      <w:r w:rsidRPr="006A2B6A">
        <w:rPr>
          <w:i/>
          <w:noProof w:val="0"/>
          <w:lang w:eastAsia="ru-RU"/>
        </w:rPr>
        <w:t>Ofertele înt</w:t>
      </w:r>
      <w:r w:rsidR="00AD62DE" w:rsidRPr="006A2B6A">
        <w:rPr>
          <w:i/>
          <w:noProof w:val="0"/>
          <w:lang w:eastAsia="ru-RU"/>
        </w:rPr>
        <w:t>â</w:t>
      </w:r>
      <w:r w:rsidR="000B2B0B" w:rsidRPr="006A2B6A">
        <w:rPr>
          <w:i/>
          <w:noProof w:val="0"/>
          <w:lang w:eastAsia="ru-RU"/>
        </w:rPr>
        <w:t>rziate vor fi respinse.</w:t>
      </w:r>
    </w:p>
    <w:p w14:paraId="64A937F6" w14:textId="77777777" w:rsidR="006A2B6A" w:rsidRDefault="006A2B6A" w:rsidP="006A2B6A">
      <w:pPr>
        <w:tabs>
          <w:tab w:val="right" w:pos="426"/>
        </w:tabs>
        <w:spacing w:before="120"/>
        <w:rPr>
          <w:noProof w:val="0"/>
          <w:lang w:eastAsia="ru-RU"/>
        </w:rPr>
      </w:pPr>
    </w:p>
    <w:p w14:paraId="6099A0D3" w14:textId="77777777" w:rsidR="006A2B6A" w:rsidRPr="006A2B6A" w:rsidRDefault="006A2B6A" w:rsidP="006A2B6A">
      <w:pPr>
        <w:tabs>
          <w:tab w:val="right" w:pos="426"/>
        </w:tabs>
        <w:spacing w:before="120"/>
        <w:rPr>
          <w:noProof w:val="0"/>
          <w:lang w:eastAsia="ru-RU"/>
        </w:rPr>
      </w:pPr>
    </w:p>
    <w:p w14:paraId="6C56D6B3" w14:textId="14FC476D" w:rsidR="00BE362C" w:rsidRPr="006A2B6A" w:rsidRDefault="00BE362C" w:rsidP="006C433E">
      <w:pPr>
        <w:numPr>
          <w:ilvl w:val="0"/>
          <w:numId w:val="3"/>
        </w:numPr>
        <w:shd w:val="clear" w:color="auto" w:fill="FFFFFF" w:themeFill="background1"/>
        <w:tabs>
          <w:tab w:val="right" w:pos="426"/>
        </w:tabs>
        <w:spacing w:before="120"/>
        <w:ind w:left="450" w:hanging="450"/>
        <w:rPr>
          <w:noProof w:val="0"/>
          <w:lang w:eastAsia="ru-RU"/>
        </w:rPr>
      </w:pPr>
      <w:r w:rsidRPr="006A2B6A">
        <w:rPr>
          <w:noProof w:val="0"/>
          <w:lang w:eastAsia="ru-RU"/>
        </w:rPr>
        <w:t xml:space="preserve">Persoanele autorizate să asiste la deschiderea ofertelor: </w:t>
      </w:r>
      <w:r w:rsidRPr="006A2B6A">
        <w:rPr>
          <w:noProof w:val="0"/>
          <w:lang w:eastAsia="ru-RU"/>
        </w:rPr>
        <w:br/>
      </w:r>
      <w:r w:rsidRPr="006A2B6A">
        <w:rPr>
          <w:i/>
          <w:noProof w:val="0"/>
          <w:lang w:eastAsia="ru-RU"/>
        </w:rPr>
        <w:t>Ofertanții sau reprezentanții acestora au dreptul să participe la deschiderea ofertelor, cu excepția cazului c</w:t>
      </w:r>
      <w:r w:rsidR="00AD62DE" w:rsidRPr="006A2B6A">
        <w:rPr>
          <w:i/>
          <w:noProof w:val="0"/>
          <w:lang w:eastAsia="ru-RU"/>
        </w:rPr>
        <w:t>â</w:t>
      </w:r>
      <w:r w:rsidRPr="006A2B6A">
        <w:rPr>
          <w:i/>
          <w:noProof w:val="0"/>
          <w:lang w:eastAsia="ru-RU"/>
        </w:rPr>
        <w:t>nd of</w:t>
      </w:r>
      <w:r w:rsidR="00E706C1" w:rsidRPr="006A2B6A">
        <w:rPr>
          <w:i/>
          <w:noProof w:val="0"/>
          <w:lang w:eastAsia="ru-RU"/>
        </w:rPr>
        <w:t xml:space="preserve">ertele au fost depuse prin SIA </w:t>
      </w:r>
      <w:r w:rsidRPr="006A2B6A">
        <w:rPr>
          <w:i/>
          <w:noProof w:val="0"/>
          <w:lang w:eastAsia="ru-RU"/>
        </w:rPr>
        <w:t>RSAP</w:t>
      </w:r>
      <w:r w:rsidR="00586F97" w:rsidRPr="006A2B6A">
        <w:rPr>
          <w:noProof w:val="0"/>
          <w:lang w:eastAsia="ru-RU"/>
        </w:rPr>
        <w:t>.</w:t>
      </w:r>
    </w:p>
    <w:p w14:paraId="5A777DE6" w14:textId="4E9984DD" w:rsidR="00BE362C" w:rsidRPr="006A2B6A" w:rsidRDefault="00BE362C" w:rsidP="006C433E">
      <w:pPr>
        <w:numPr>
          <w:ilvl w:val="0"/>
          <w:numId w:val="3"/>
        </w:numPr>
        <w:shd w:val="clear" w:color="auto" w:fill="FFFFFF" w:themeFill="background1"/>
        <w:tabs>
          <w:tab w:val="right" w:pos="426"/>
        </w:tabs>
        <w:spacing w:before="120"/>
        <w:ind w:left="450" w:hanging="450"/>
        <w:rPr>
          <w:noProof w:val="0"/>
          <w:lang w:eastAsia="ru-RU"/>
        </w:rPr>
      </w:pPr>
      <w:r w:rsidRPr="006A2B6A">
        <w:rPr>
          <w:noProof w:val="0"/>
          <w:lang w:eastAsia="ru-RU"/>
        </w:rPr>
        <w:t xml:space="preserve">Limba sau limbile în care trebuie redactate ofertele sau cererile de participare: </w:t>
      </w:r>
      <w:r w:rsidR="00EA2424" w:rsidRPr="006A2B6A">
        <w:rPr>
          <w:noProof w:val="0"/>
          <w:lang w:eastAsia="ru-RU"/>
        </w:rPr>
        <w:t>RO</w:t>
      </w:r>
    </w:p>
    <w:p w14:paraId="16F7BF55" w14:textId="77777777" w:rsidR="00BE362C" w:rsidRPr="006A2B6A"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6A2B6A">
        <w:rPr>
          <w:noProof w:val="0"/>
          <w:lang w:eastAsia="ru-RU"/>
        </w:rPr>
        <w:t xml:space="preserve">Denumirea și adresa organismului competent de soluționare a contestațiilor: </w:t>
      </w:r>
    </w:p>
    <w:p w14:paraId="3973DFDF" w14:textId="77777777" w:rsidR="00BE362C" w:rsidRPr="006A2B6A" w:rsidRDefault="00BE362C" w:rsidP="00BE362C">
      <w:pPr>
        <w:shd w:val="clear" w:color="auto" w:fill="FFFFFF" w:themeFill="background1"/>
        <w:tabs>
          <w:tab w:val="right" w:pos="426"/>
        </w:tabs>
        <w:ind w:left="450"/>
        <w:rPr>
          <w:i/>
          <w:noProof w:val="0"/>
          <w:lang w:eastAsia="ru-RU"/>
        </w:rPr>
      </w:pPr>
      <w:r w:rsidRPr="006A2B6A">
        <w:rPr>
          <w:i/>
          <w:noProof w:val="0"/>
          <w:lang w:eastAsia="ru-RU"/>
        </w:rPr>
        <w:t>Agenția Națională pentru Soluționarea Contestațiilor</w:t>
      </w:r>
    </w:p>
    <w:p w14:paraId="2D603D23" w14:textId="77777777" w:rsidR="00BE362C" w:rsidRPr="006A2B6A" w:rsidRDefault="00BE362C" w:rsidP="00BE362C">
      <w:pPr>
        <w:shd w:val="clear" w:color="auto" w:fill="FFFFFF" w:themeFill="background1"/>
        <w:tabs>
          <w:tab w:val="right" w:pos="426"/>
        </w:tabs>
        <w:ind w:left="450"/>
        <w:rPr>
          <w:i/>
          <w:noProof w:val="0"/>
          <w:lang w:eastAsia="ru-RU"/>
        </w:rPr>
      </w:pPr>
      <w:r w:rsidRPr="006A2B6A">
        <w:rPr>
          <w:i/>
          <w:noProof w:val="0"/>
          <w:lang w:eastAsia="ru-RU"/>
        </w:rPr>
        <w:t>Adresa: mun. Chișinău, bd. Ștefan cel Mare și Sfânt nr.124 (et.4), MD 2001;</w:t>
      </w:r>
    </w:p>
    <w:p w14:paraId="0D723F7A" w14:textId="6B5A5A1E" w:rsidR="004F1DBE" w:rsidRPr="006A2B6A" w:rsidRDefault="00BE362C" w:rsidP="001438A2">
      <w:pPr>
        <w:shd w:val="clear" w:color="auto" w:fill="FFFFFF" w:themeFill="background1"/>
        <w:tabs>
          <w:tab w:val="right" w:pos="426"/>
        </w:tabs>
        <w:ind w:left="450"/>
        <w:rPr>
          <w:i/>
          <w:noProof w:val="0"/>
          <w:lang w:eastAsia="ru-RU"/>
        </w:rPr>
      </w:pPr>
      <w:r w:rsidRPr="006A2B6A">
        <w:rPr>
          <w:i/>
          <w:noProof w:val="0"/>
          <w:lang w:eastAsia="ru-RU"/>
        </w:rPr>
        <w:t>Tel/Fax/email:</w:t>
      </w:r>
      <w:r w:rsidR="00FE38A6" w:rsidRPr="006A2B6A">
        <w:rPr>
          <w:i/>
          <w:noProof w:val="0"/>
          <w:lang w:eastAsia="ru-RU"/>
        </w:rPr>
        <w:t xml:space="preserve"> </w:t>
      </w:r>
      <w:r w:rsidRPr="006A2B6A">
        <w:rPr>
          <w:i/>
          <w:noProof w:val="0"/>
          <w:lang w:eastAsia="ru-RU"/>
        </w:rPr>
        <w:t xml:space="preserve">022-820 652, 022 820-651, </w:t>
      </w:r>
      <w:hyperlink r:id="rId11" w:history="1">
        <w:r w:rsidR="004F1DBE" w:rsidRPr="006A2B6A">
          <w:rPr>
            <w:rStyle w:val="af3"/>
            <w:i/>
            <w:noProof w:val="0"/>
            <w:u w:val="none"/>
            <w:lang w:eastAsia="ru-RU"/>
          </w:rPr>
          <w:t>contestatii@ansc.md</w:t>
        </w:r>
      </w:hyperlink>
      <w:r w:rsidR="00A64350" w:rsidRPr="006A2B6A">
        <w:rPr>
          <w:rStyle w:val="af3"/>
          <w:i/>
          <w:noProof w:val="0"/>
          <w:u w:val="none"/>
          <w:lang w:eastAsia="ru-RU"/>
        </w:rPr>
        <w:t>.</w:t>
      </w:r>
    </w:p>
    <w:p w14:paraId="4FC9C2AC" w14:textId="781C28E9" w:rsidR="00BE362C" w:rsidRPr="006A2B6A" w:rsidRDefault="00BE362C" w:rsidP="006C433E">
      <w:pPr>
        <w:numPr>
          <w:ilvl w:val="0"/>
          <w:numId w:val="3"/>
        </w:numPr>
        <w:shd w:val="clear" w:color="auto" w:fill="FFFFFF" w:themeFill="background1"/>
        <w:tabs>
          <w:tab w:val="right" w:pos="426"/>
        </w:tabs>
        <w:spacing w:before="120"/>
        <w:rPr>
          <w:noProof w:val="0"/>
          <w:lang w:eastAsia="ru-RU"/>
        </w:rPr>
      </w:pPr>
      <w:r w:rsidRPr="006A2B6A">
        <w:rPr>
          <w:noProof w:val="0"/>
          <w:lang w:eastAsia="ru-RU"/>
        </w:rPr>
        <w:t xml:space="preserve">Data (datele) șireferința (referințele) publicărilor anterioare în </w:t>
      </w:r>
      <w:r w:rsidR="00EA2424" w:rsidRPr="006A2B6A">
        <w:rPr>
          <w:noProof w:val="0"/>
          <w:lang w:eastAsia="ru-RU"/>
        </w:rPr>
        <w:t>JOUE</w:t>
      </w:r>
      <w:r w:rsidRPr="006A2B6A">
        <w:rPr>
          <w:noProof w:val="0"/>
          <w:lang w:eastAsia="ru-RU"/>
        </w:rPr>
        <w:t xml:space="preserve"> privind contractul (contractele) la care se referă anunțul respectiv (dacă este cazul):</w:t>
      </w:r>
      <w:r w:rsidR="00EA2424" w:rsidRPr="006A2B6A">
        <w:rPr>
          <w:noProof w:val="0"/>
          <w:lang w:eastAsia="ru-RU"/>
        </w:rPr>
        <w:t xml:space="preserve"> nu se aplică</w:t>
      </w:r>
      <w:r w:rsidR="00A64350" w:rsidRPr="006A2B6A">
        <w:rPr>
          <w:noProof w:val="0"/>
          <w:lang w:eastAsia="ru-RU"/>
        </w:rPr>
        <w:t>.</w:t>
      </w:r>
    </w:p>
    <w:p w14:paraId="0A3E25DE" w14:textId="004B2BDF" w:rsidR="00BE362C" w:rsidRPr="006A2B6A" w:rsidRDefault="00BE362C" w:rsidP="006C433E">
      <w:pPr>
        <w:numPr>
          <w:ilvl w:val="0"/>
          <w:numId w:val="3"/>
        </w:numPr>
        <w:shd w:val="clear" w:color="auto" w:fill="FFFFFF" w:themeFill="background1"/>
        <w:tabs>
          <w:tab w:val="right" w:pos="426"/>
        </w:tabs>
        <w:spacing w:before="120"/>
        <w:rPr>
          <w:noProof w:val="0"/>
          <w:lang w:eastAsia="ru-RU"/>
        </w:rPr>
      </w:pPr>
      <w:r w:rsidRPr="006A2B6A">
        <w:rPr>
          <w:noProof w:val="0"/>
          <w:lang w:eastAsia="ru-RU"/>
        </w:rPr>
        <w:t>În cazul achizițiilor periodice, calendarul estimat pentru publicarea anunțurilor viitoare</w:t>
      </w:r>
      <w:r w:rsidRPr="006A2B6A">
        <w:rPr>
          <w:noProof w:val="0"/>
          <w:shd w:val="clear" w:color="auto" w:fill="FFFFFF" w:themeFill="background1"/>
          <w:lang w:eastAsia="ru-RU"/>
        </w:rPr>
        <w:t>:</w:t>
      </w:r>
      <w:r w:rsidR="00EA2424" w:rsidRPr="006A2B6A">
        <w:rPr>
          <w:noProof w:val="0"/>
          <w:shd w:val="clear" w:color="auto" w:fill="FFFFFF" w:themeFill="background1"/>
          <w:lang w:eastAsia="ru-RU"/>
        </w:rPr>
        <w:t xml:space="preserve"> nu se aplică</w:t>
      </w:r>
      <w:r w:rsidR="004666D1" w:rsidRPr="006A2B6A">
        <w:rPr>
          <w:noProof w:val="0"/>
          <w:shd w:val="clear" w:color="auto" w:fill="FFFFFF" w:themeFill="background1"/>
          <w:lang w:eastAsia="ru-RU"/>
        </w:rPr>
        <w:t>.</w:t>
      </w:r>
    </w:p>
    <w:p w14:paraId="71D78F90" w14:textId="4B940088" w:rsidR="00EA2424" w:rsidRPr="006A2B6A"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6A2B6A">
        <w:rPr>
          <w:noProof w:val="0"/>
          <w:lang w:eastAsia="ru-RU"/>
        </w:rPr>
        <w:t>Data publicării anunțului de intenție sau, după caz, precizarea că nu a fost publicat un astfel de</w:t>
      </w:r>
      <w:r w:rsidR="00FE38A6" w:rsidRPr="006A2B6A">
        <w:rPr>
          <w:noProof w:val="0"/>
          <w:lang w:eastAsia="ru-RU"/>
        </w:rPr>
        <w:t xml:space="preserve"> </w:t>
      </w:r>
      <w:r w:rsidR="00093AE5" w:rsidRPr="006A2B6A">
        <w:rPr>
          <w:noProof w:val="0"/>
          <w:shd w:val="clear" w:color="auto" w:fill="FFFFFF" w:themeFill="background1"/>
          <w:lang w:eastAsia="ru-RU"/>
        </w:rPr>
        <w:t>a</w:t>
      </w:r>
      <w:r w:rsidRPr="006A2B6A">
        <w:rPr>
          <w:noProof w:val="0"/>
          <w:shd w:val="clear" w:color="auto" w:fill="FFFFFF" w:themeFill="background1"/>
          <w:lang w:eastAsia="ru-RU"/>
        </w:rPr>
        <w:t>nunţ:</w:t>
      </w:r>
      <w:r w:rsidR="00EA2424" w:rsidRPr="006A2B6A">
        <w:rPr>
          <w:noProof w:val="0"/>
          <w:shd w:val="clear" w:color="auto" w:fill="FFFFFF" w:themeFill="background1"/>
          <w:lang w:eastAsia="ru-RU"/>
        </w:rPr>
        <w:t xml:space="preserve"> </w:t>
      </w:r>
    </w:p>
    <w:p w14:paraId="534F3234" w14:textId="2193FC09" w:rsidR="00BE362C" w:rsidRPr="006A2B6A"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6A2B6A">
        <w:rPr>
          <w:noProof w:val="0"/>
          <w:lang w:eastAsia="ru-RU"/>
        </w:rPr>
        <w:t>Data transmiterii spre publicare a anunțului de participar</w:t>
      </w:r>
      <w:r w:rsidRPr="006A2B6A">
        <w:rPr>
          <w:noProof w:val="0"/>
          <w:shd w:val="clear" w:color="auto" w:fill="FFFFFF" w:themeFill="background1"/>
          <w:lang w:eastAsia="ru-RU"/>
        </w:rPr>
        <w:t>e</w:t>
      </w:r>
      <w:r w:rsidR="00426FF4" w:rsidRPr="006A2B6A">
        <w:rPr>
          <w:noProof w:val="0"/>
          <w:shd w:val="clear" w:color="auto" w:fill="FFFFFF" w:themeFill="background1"/>
          <w:lang w:eastAsia="ru-RU"/>
        </w:rPr>
        <w:t>:</w:t>
      </w:r>
      <w:r w:rsidR="00EA2424" w:rsidRPr="006A2B6A">
        <w:rPr>
          <w:noProof w:val="0"/>
          <w:shd w:val="clear" w:color="auto" w:fill="FFFFFF" w:themeFill="background1"/>
          <w:lang w:eastAsia="ru-RU"/>
        </w:rPr>
        <w:t xml:space="preserve"> SIA RSAP</w:t>
      </w:r>
      <w:r w:rsidR="004666D1" w:rsidRPr="006A2B6A">
        <w:rPr>
          <w:noProof w:val="0"/>
          <w:shd w:val="clear" w:color="auto" w:fill="FFFFFF" w:themeFill="background1"/>
          <w:lang w:eastAsia="ru-RU"/>
        </w:rPr>
        <w:t>.</w:t>
      </w:r>
    </w:p>
    <w:p w14:paraId="2045D673" w14:textId="77777777" w:rsidR="00BE362C" w:rsidRPr="006A2B6A"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6A2B6A">
        <w:rPr>
          <w:noProof w:val="0"/>
          <w:lang w:eastAsia="ru-RU"/>
        </w:rPr>
        <w:t>În cadrul procedurii de achiziție publică se va utiliza/accepta:</w:t>
      </w:r>
    </w:p>
    <w:p w14:paraId="402013DC" w14:textId="77777777" w:rsidR="002A0DDD" w:rsidRPr="006A2B6A" w:rsidRDefault="002A0DDD" w:rsidP="002A0DDD">
      <w:pPr>
        <w:shd w:val="clear" w:color="auto" w:fill="FFFFFF" w:themeFill="background1"/>
        <w:tabs>
          <w:tab w:val="right" w:pos="426"/>
        </w:tabs>
        <w:spacing w:before="120"/>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6A2B6A" w14:paraId="7CE1A222" w14:textId="77777777" w:rsidTr="001A1A16">
        <w:tc>
          <w:tcPr>
            <w:tcW w:w="5305" w:type="dxa"/>
            <w:shd w:val="clear" w:color="auto" w:fill="FFFFFF" w:themeFill="background1"/>
          </w:tcPr>
          <w:p w14:paraId="3240C049" w14:textId="77777777" w:rsidR="00BE362C" w:rsidRPr="006A2B6A" w:rsidRDefault="00BE362C" w:rsidP="00BE362C">
            <w:pPr>
              <w:shd w:val="clear" w:color="auto" w:fill="FFFFFF" w:themeFill="background1"/>
              <w:tabs>
                <w:tab w:val="right" w:pos="426"/>
              </w:tabs>
              <w:rPr>
                <w:b/>
                <w:noProof w:val="0"/>
                <w:lang w:eastAsia="ru-RU"/>
              </w:rPr>
            </w:pPr>
            <w:r w:rsidRPr="006A2B6A">
              <w:rPr>
                <w:b/>
                <w:noProof w:val="0"/>
                <w:lang w:eastAsia="ru-RU"/>
              </w:rPr>
              <w:t>Denumirea instrumentului electronic</w:t>
            </w:r>
          </w:p>
        </w:tc>
        <w:tc>
          <w:tcPr>
            <w:tcW w:w="3785" w:type="dxa"/>
            <w:shd w:val="clear" w:color="auto" w:fill="FFFFFF" w:themeFill="background1"/>
          </w:tcPr>
          <w:p w14:paraId="791D876F" w14:textId="77777777" w:rsidR="00BE362C" w:rsidRPr="006A2B6A" w:rsidRDefault="00BE362C" w:rsidP="00BE362C">
            <w:pPr>
              <w:shd w:val="clear" w:color="auto" w:fill="FFFFFF" w:themeFill="background1"/>
              <w:tabs>
                <w:tab w:val="right" w:pos="426"/>
              </w:tabs>
              <w:rPr>
                <w:b/>
                <w:noProof w:val="0"/>
                <w:lang w:eastAsia="ru-RU"/>
              </w:rPr>
            </w:pPr>
            <w:r w:rsidRPr="006A2B6A">
              <w:rPr>
                <w:b/>
                <w:noProof w:val="0"/>
                <w:lang w:eastAsia="ru-RU"/>
              </w:rPr>
              <w:t>Se va utiliza/accepta sau nu</w:t>
            </w:r>
          </w:p>
        </w:tc>
      </w:tr>
      <w:tr w:rsidR="00BE362C" w:rsidRPr="006A2B6A" w14:paraId="6965C240" w14:textId="77777777" w:rsidTr="001A1A16">
        <w:tc>
          <w:tcPr>
            <w:tcW w:w="5305" w:type="dxa"/>
            <w:shd w:val="clear" w:color="auto" w:fill="FFFFFF" w:themeFill="background1"/>
          </w:tcPr>
          <w:p w14:paraId="7715F972" w14:textId="77777777" w:rsidR="00BE362C" w:rsidRPr="006A2B6A" w:rsidRDefault="00BE362C" w:rsidP="00BE362C">
            <w:pPr>
              <w:shd w:val="clear" w:color="auto" w:fill="FFFFFF" w:themeFill="background1"/>
              <w:tabs>
                <w:tab w:val="right" w:pos="426"/>
              </w:tabs>
              <w:rPr>
                <w:noProof w:val="0"/>
                <w:lang w:eastAsia="ru-RU"/>
              </w:rPr>
            </w:pPr>
            <w:r w:rsidRPr="006A2B6A">
              <w:rPr>
                <w:noProof w:val="0"/>
                <w:lang w:eastAsia="ru-RU"/>
              </w:rPr>
              <w:t>depunerea electronică a ofertelor sau a cererilor de participare</w:t>
            </w:r>
          </w:p>
        </w:tc>
        <w:tc>
          <w:tcPr>
            <w:tcW w:w="3785" w:type="dxa"/>
            <w:shd w:val="clear" w:color="auto" w:fill="FFFFFF" w:themeFill="background1"/>
          </w:tcPr>
          <w:p w14:paraId="210F7770" w14:textId="2BBBBDD7" w:rsidR="00BE362C" w:rsidRPr="006A2B6A" w:rsidRDefault="00EA2424" w:rsidP="00BE362C">
            <w:pPr>
              <w:shd w:val="clear" w:color="auto" w:fill="FFFFFF" w:themeFill="background1"/>
              <w:tabs>
                <w:tab w:val="right" w:pos="426"/>
              </w:tabs>
              <w:rPr>
                <w:noProof w:val="0"/>
                <w:lang w:eastAsia="ru-RU"/>
              </w:rPr>
            </w:pPr>
            <w:r w:rsidRPr="006A2B6A">
              <w:rPr>
                <w:noProof w:val="0"/>
                <w:lang w:eastAsia="ru-RU"/>
              </w:rPr>
              <w:t>da</w:t>
            </w:r>
          </w:p>
        </w:tc>
      </w:tr>
      <w:tr w:rsidR="00BE362C" w:rsidRPr="006A2B6A" w14:paraId="33FEFD82" w14:textId="77777777" w:rsidTr="001A1A16">
        <w:tc>
          <w:tcPr>
            <w:tcW w:w="5305" w:type="dxa"/>
            <w:shd w:val="clear" w:color="auto" w:fill="FFFFFF" w:themeFill="background1"/>
          </w:tcPr>
          <w:p w14:paraId="7FDA04C9" w14:textId="77777777" w:rsidR="00BE362C" w:rsidRPr="006A2B6A" w:rsidRDefault="00BE362C" w:rsidP="00BE362C">
            <w:pPr>
              <w:shd w:val="clear" w:color="auto" w:fill="FFFFFF" w:themeFill="background1"/>
              <w:tabs>
                <w:tab w:val="right" w:pos="426"/>
              </w:tabs>
              <w:rPr>
                <w:noProof w:val="0"/>
                <w:lang w:eastAsia="ru-RU"/>
              </w:rPr>
            </w:pPr>
            <w:r w:rsidRPr="006A2B6A">
              <w:rPr>
                <w:noProof w:val="0"/>
                <w:lang w:eastAsia="ru-RU"/>
              </w:rPr>
              <w:t>sistemul de comenzi electronice</w:t>
            </w:r>
          </w:p>
        </w:tc>
        <w:tc>
          <w:tcPr>
            <w:tcW w:w="3785" w:type="dxa"/>
            <w:shd w:val="clear" w:color="auto" w:fill="FFFFFF" w:themeFill="background1"/>
          </w:tcPr>
          <w:p w14:paraId="69F696AB" w14:textId="5C6E9D7F" w:rsidR="00BE362C" w:rsidRPr="006A2B6A" w:rsidRDefault="00EA2424" w:rsidP="00BE362C">
            <w:pPr>
              <w:shd w:val="clear" w:color="auto" w:fill="FFFFFF" w:themeFill="background1"/>
              <w:tabs>
                <w:tab w:val="right" w:pos="426"/>
              </w:tabs>
              <w:rPr>
                <w:noProof w:val="0"/>
                <w:lang w:eastAsia="ru-RU"/>
              </w:rPr>
            </w:pPr>
            <w:r w:rsidRPr="006A2B6A">
              <w:rPr>
                <w:noProof w:val="0"/>
                <w:lang w:eastAsia="ru-RU"/>
              </w:rPr>
              <w:t>-</w:t>
            </w:r>
          </w:p>
        </w:tc>
      </w:tr>
      <w:tr w:rsidR="00BE362C" w:rsidRPr="006A2B6A" w14:paraId="67B17268" w14:textId="77777777" w:rsidTr="001A1A16">
        <w:tc>
          <w:tcPr>
            <w:tcW w:w="5305" w:type="dxa"/>
            <w:shd w:val="clear" w:color="auto" w:fill="FFFFFF" w:themeFill="background1"/>
          </w:tcPr>
          <w:p w14:paraId="58502078" w14:textId="77777777" w:rsidR="00BE362C" w:rsidRPr="006A2B6A" w:rsidRDefault="00BE362C" w:rsidP="00BE362C">
            <w:pPr>
              <w:shd w:val="clear" w:color="auto" w:fill="FFFFFF" w:themeFill="background1"/>
              <w:tabs>
                <w:tab w:val="right" w:pos="426"/>
              </w:tabs>
              <w:rPr>
                <w:noProof w:val="0"/>
                <w:lang w:eastAsia="ru-RU"/>
              </w:rPr>
            </w:pPr>
            <w:r w:rsidRPr="006A2B6A">
              <w:rPr>
                <w:noProof w:val="0"/>
                <w:lang w:eastAsia="ru-RU"/>
              </w:rPr>
              <w:t>facturarea electronică</w:t>
            </w:r>
          </w:p>
        </w:tc>
        <w:tc>
          <w:tcPr>
            <w:tcW w:w="3785" w:type="dxa"/>
            <w:shd w:val="clear" w:color="auto" w:fill="FFFFFF" w:themeFill="background1"/>
          </w:tcPr>
          <w:p w14:paraId="14FA76EF" w14:textId="133F6FDB" w:rsidR="00BE362C" w:rsidRPr="006A2B6A" w:rsidRDefault="00EA2424" w:rsidP="00BE362C">
            <w:pPr>
              <w:shd w:val="clear" w:color="auto" w:fill="FFFFFF" w:themeFill="background1"/>
              <w:tabs>
                <w:tab w:val="right" w:pos="426"/>
              </w:tabs>
              <w:rPr>
                <w:noProof w:val="0"/>
                <w:lang w:eastAsia="ru-RU"/>
              </w:rPr>
            </w:pPr>
            <w:r w:rsidRPr="006A2B6A">
              <w:rPr>
                <w:noProof w:val="0"/>
                <w:lang w:eastAsia="ru-RU"/>
              </w:rPr>
              <w:t>da</w:t>
            </w:r>
          </w:p>
        </w:tc>
      </w:tr>
      <w:tr w:rsidR="00BE362C" w:rsidRPr="006A2B6A" w14:paraId="57FEAAB3" w14:textId="77777777" w:rsidTr="001A1A16">
        <w:trPr>
          <w:trHeight w:val="77"/>
        </w:trPr>
        <w:tc>
          <w:tcPr>
            <w:tcW w:w="5305" w:type="dxa"/>
            <w:shd w:val="clear" w:color="auto" w:fill="FFFFFF" w:themeFill="background1"/>
          </w:tcPr>
          <w:p w14:paraId="1D7EF9D8" w14:textId="77777777" w:rsidR="00BE362C" w:rsidRPr="006A2B6A" w:rsidRDefault="00BE362C" w:rsidP="00BE362C">
            <w:pPr>
              <w:shd w:val="clear" w:color="auto" w:fill="FFFFFF" w:themeFill="background1"/>
              <w:tabs>
                <w:tab w:val="right" w:pos="426"/>
              </w:tabs>
              <w:rPr>
                <w:noProof w:val="0"/>
                <w:lang w:eastAsia="ru-RU"/>
              </w:rPr>
            </w:pPr>
            <w:r w:rsidRPr="006A2B6A">
              <w:rPr>
                <w:noProof w:val="0"/>
                <w:lang w:eastAsia="ru-RU"/>
              </w:rPr>
              <w:t>plățile electronice</w:t>
            </w:r>
          </w:p>
        </w:tc>
        <w:tc>
          <w:tcPr>
            <w:tcW w:w="3785" w:type="dxa"/>
            <w:shd w:val="clear" w:color="auto" w:fill="FFFFFF" w:themeFill="background1"/>
          </w:tcPr>
          <w:p w14:paraId="2B4382D3" w14:textId="7E47AC40" w:rsidR="00BE362C" w:rsidRPr="006A2B6A" w:rsidRDefault="00EA2424" w:rsidP="00BE362C">
            <w:pPr>
              <w:shd w:val="clear" w:color="auto" w:fill="FFFFFF" w:themeFill="background1"/>
              <w:tabs>
                <w:tab w:val="right" w:pos="426"/>
              </w:tabs>
              <w:rPr>
                <w:noProof w:val="0"/>
                <w:lang w:eastAsia="ru-RU"/>
              </w:rPr>
            </w:pPr>
            <w:r w:rsidRPr="006A2B6A">
              <w:rPr>
                <w:noProof w:val="0"/>
                <w:lang w:eastAsia="ru-RU"/>
              </w:rPr>
              <w:t>da</w:t>
            </w:r>
          </w:p>
        </w:tc>
      </w:tr>
    </w:tbl>
    <w:p w14:paraId="5FE76AE5" w14:textId="3A8D42EA" w:rsidR="00BE362C" w:rsidRPr="006A2B6A" w:rsidRDefault="00BE362C" w:rsidP="006C433E">
      <w:pPr>
        <w:numPr>
          <w:ilvl w:val="0"/>
          <w:numId w:val="3"/>
        </w:numPr>
        <w:shd w:val="clear" w:color="auto" w:fill="FFFFFF" w:themeFill="background1"/>
        <w:tabs>
          <w:tab w:val="right" w:pos="426"/>
        </w:tabs>
        <w:spacing w:before="120"/>
        <w:rPr>
          <w:noProof w:val="0"/>
          <w:lang w:eastAsia="ru-RU"/>
        </w:rPr>
      </w:pPr>
      <w:r w:rsidRPr="006A2B6A">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A2424" w:rsidRPr="006A2B6A">
        <w:rPr>
          <w:noProof w:val="0"/>
          <w:lang w:eastAsia="ru-RU"/>
        </w:rPr>
        <w:t>nu se aplică</w:t>
      </w:r>
    </w:p>
    <w:p w14:paraId="1E7D3B31" w14:textId="7A6C672F" w:rsidR="00BE362C" w:rsidRPr="006A2B6A" w:rsidRDefault="00BE362C" w:rsidP="006C433E">
      <w:pPr>
        <w:numPr>
          <w:ilvl w:val="0"/>
          <w:numId w:val="3"/>
        </w:numPr>
        <w:shd w:val="clear" w:color="auto" w:fill="FFFFFF" w:themeFill="background1"/>
        <w:tabs>
          <w:tab w:val="right" w:pos="426"/>
        </w:tabs>
        <w:spacing w:before="120" w:after="120"/>
        <w:ind w:left="0" w:firstLine="0"/>
        <w:rPr>
          <w:noProof w:val="0"/>
          <w:lang w:eastAsia="ru-RU"/>
        </w:rPr>
      </w:pPr>
      <w:r w:rsidRPr="006A2B6A">
        <w:rPr>
          <w:noProof w:val="0"/>
          <w:lang w:eastAsia="ru-RU"/>
        </w:rPr>
        <w:t xml:space="preserve">Alte informații relevante: </w:t>
      </w:r>
    </w:p>
    <w:p w14:paraId="56D08D0F" w14:textId="77777777" w:rsidR="00EA2424" w:rsidRPr="006A2B6A" w:rsidRDefault="00EA2424" w:rsidP="00EA2424">
      <w:pPr>
        <w:tabs>
          <w:tab w:val="left" w:pos="372"/>
        </w:tabs>
        <w:suppressAutoHyphens/>
        <w:jc w:val="both"/>
        <w:rPr>
          <w:rFonts w:eastAsia="SimSun"/>
          <w:i/>
          <w:sz w:val="22"/>
          <w:szCs w:val="22"/>
          <w:lang w:val="es-ES_tradnl"/>
        </w:rPr>
      </w:pPr>
      <w:r w:rsidRPr="006A2B6A">
        <w:t>Rechizitele bancare pentru transferul garanției:</w:t>
      </w:r>
      <w:r w:rsidRPr="006A2B6A">
        <w:rPr>
          <w:rFonts w:eastAsia="SimSun"/>
          <w:i/>
          <w:sz w:val="22"/>
          <w:szCs w:val="22"/>
          <w:lang w:val="es-ES_tradnl"/>
        </w:rPr>
        <w:t xml:space="preserve"> </w:t>
      </w:r>
    </w:p>
    <w:p w14:paraId="19C05C1B" w14:textId="77777777" w:rsidR="00EA2424" w:rsidRPr="006A2B6A" w:rsidRDefault="00EA2424" w:rsidP="00EA2424">
      <w:pPr>
        <w:tabs>
          <w:tab w:val="left" w:pos="372"/>
        </w:tabs>
        <w:suppressAutoHyphens/>
        <w:jc w:val="both"/>
        <w:rPr>
          <w:rFonts w:eastAsia="SimSun"/>
          <w:sz w:val="22"/>
          <w:szCs w:val="22"/>
          <w:lang w:val="es-ES_tradnl"/>
        </w:rPr>
      </w:pPr>
      <w:r w:rsidRPr="006A2B6A">
        <w:rPr>
          <w:rFonts w:eastAsia="SimSun"/>
          <w:sz w:val="22"/>
          <w:szCs w:val="22"/>
          <w:lang w:val="es-ES_tradnl"/>
        </w:rPr>
        <w:t xml:space="preserve">Garanţia pentru ofertă 1%  </w:t>
      </w:r>
    </w:p>
    <w:p w14:paraId="35F41460" w14:textId="6FBE82E2" w:rsidR="00B444F2" w:rsidRPr="006A2B6A" w:rsidRDefault="00EA2424" w:rsidP="00EA2424">
      <w:pPr>
        <w:tabs>
          <w:tab w:val="left" w:pos="372"/>
        </w:tabs>
        <w:suppressAutoHyphens/>
        <w:jc w:val="both"/>
        <w:rPr>
          <w:rFonts w:eastAsia="SimSun"/>
          <w:sz w:val="22"/>
          <w:szCs w:val="22"/>
          <w:lang w:val="es-ES_tradnl"/>
        </w:rPr>
      </w:pPr>
      <w:r w:rsidRPr="006A2B6A">
        <w:rPr>
          <w:rFonts w:eastAsia="SimSun"/>
          <w:sz w:val="22"/>
          <w:szCs w:val="22"/>
          <w:lang w:val="es-ES_tradnl"/>
        </w:rPr>
        <w:t xml:space="preserve">Garanţia de bună execuție în cuantum de 5% </w:t>
      </w:r>
    </w:p>
    <w:p w14:paraId="4FD3FAA7" w14:textId="77777777" w:rsidR="00EA2424" w:rsidRPr="006A2B6A" w:rsidRDefault="00EA2424" w:rsidP="00EA2424">
      <w:pPr>
        <w:tabs>
          <w:tab w:val="left" w:pos="372"/>
        </w:tabs>
        <w:suppressAutoHyphens/>
        <w:jc w:val="both"/>
        <w:rPr>
          <w:rFonts w:eastAsia="SimSun"/>
          <w:i/>
          <w:lang w:val="es-ES_tradnl"/>
        </w:rPr>
      </w:pPr>
      <w:r w:rsidRPr="006A2B6A">
        <w:rPr>
          <w:rFonts w:eastAsia="SimSun"/>
          <w:i/>
          <w:sz w:val="22"/>
          <w:szCs w:val="22"/>
          <w:lang w:val="es-ES_tradnl"/>
        </w:rPr>
        <w:t>conform următoarelor date bancare:</w:t>
      </w:r>
    </w:p>
    <w:p w14:paraId="1243B19C" w14:textId="66E91FF9" w:rsidR="00EA2424" w:rsidRPr="006A2B6A" w:rsidRDefault="00EA2424" w:rsidP="00EA2424">
      <w:pPr>
        <w:spacing w:line="276" w:lineRule="auto"/>
        <w:ind w:left="450"/>
        <w:jc w:val="both"/>
        <w:rPr>
          <w:rFonts w:eastAsia="SimSun"/>
          <w:i/>
          <w:lang w:val="es-ES_tradnl"/>
        </w:rPr>
      </w:pPr>
      <w:r w:rsidRPr="006A2B6A">
        <w:rPr>
          <w:rFonts w:eastAsia="SimSun"/>
          <w:i/>
          <w:lang w:val="es-ES_tradnl"/>
        </w:rPr>
        <w:t xml:space="preserve">Beneficiarul plăţii: IMSP Spitalul </w:t>
      </w:r>
      <w:r w:rsidR="00B444F2" w:rsidRPr="006A2B6A">
        <w:rPr>
          <w:rFonts w:eastAsia="SimSun"/>
          <w:i/>
          <w:lang w:val="es-ES_tradnl"/>
        </w:rPr>
        <w:t>Clinic de Recuperare și Îngrijiri Cronice, mun.Chișinău, str. Pușkin, 51</w:t>
      </w:r>
    </w:p>
    <w:p w14:paraId="4A017873" w14:textId="7EC5E13C" w:rsidR="00EA2424" w:rsidRPr="006A2B6A" w:rsidRDefault="00EA2424" w:rsidP="00EA2424">
      <w:pPr>
        <w:tabs>
          <w:tab w:val="right" w:pos="426"/>
        </w:tabs>
        <w:spacing w:line="276" w:lineRule="auto"/>
        <w:ind w:left="450"/>
        <w:jc w:val="both"/>
        <w:rPr>
          <w:rFonts w:eastAsia="SimSun"/>
          <w:i/>
          <w:lang w:val="es-ES_tradnl"/>
        </w:rPr>
      </w:pPr>
      <w:r w:rsidRPr="006A2B6A">
        <w:rPr>
          <w:rFonts w:eastAsia="SimSun"/>
          <w:i/>
          <w:lang w:val="es-ES_tradnl"/>
        </w:rPr>
        <w:t xml:space="preserve">Denumirea Băncii: </w:t>
      </w:r>
      <w:r w:rsidR="00B444F2" w:rsidRPr="006A2B6A">
        <w:rPr>
          <w:noProof w:val="0"/>
          <w:szCs w:val="28"/>
          <w:lang w:eastAsia="ru-RU"/>
        </w:rPr>
        <w:t xml:space="preserve">„Moldindconbank”, fil. „Renastere” </w:t>
      </w:r>
      <w:r w:rsidRPr="006A2B6A">
        <w:rPr>
          <w:rFonts w:eastAsia="SimSun"/>
          <w:i/>
          <w:lang w:val="es-ES_tradnl"/>
        </w:rPr>
        <w:t>Chișinău</w:t>
      </w:r>
    </w:p>
    <w:p w14:paraId="3576B842" w14:textId="206FC545" w:rsidR="00EA2424" w:rsidRPr="006A2B6A" w:rsidRDefault="00EA2424" w:rsidP="00EA2424">
      <w:pPr>
        <w:tabs>
          <w:tab w:val="right" w:pos="426"/>
        </w:tabs>
        <w:spacing w:line="276" w:lineRule="auto"/>
        <w:ind w:left="450"/>
        <w:jc w:val="both"/>
        <w:rPr>
          <w:rFonts w:eastAsia="SimSun"/>
          <w:i/>
          <w:lang w:val="es-ES_tradnl"/>
        </w:rPr>
      </w:pPr>
      <w:r w:rsidRPr="006A2B6A">
        <w:rPr>
          <w:rFonts w:eastAsia="SimSun"/>
          <w:i/>
          <w:lang w:val="es-ES_tradnl"/>
        </w:rPr>
        <w:t xml:space="preserve">Codul fiscal: </w:t>
      </w:r>
      <w:r w:rsidR="00B444F2" w:rsidRPr="006A2B6A">
        <w:rPr>
          <w:noProof w:val="0"/>
          <w:szCs w:val="28"/>
          <w:lang w:eastAsia="ru-RU"/>
        </w:rPr>
        <w:t>1003600150716</w:t>
      </w:r>
    </w:p>
    <w:p w14:paraId="268785B5" w14:textId="50064908" w:rsidR="00EA2424" w:rsidRPr="006A2B6A" w:rsidRDefault="00EA2424" w:rsidP="00EA2424">
      <w:pPr>
        <w:tabs>
          <w:tab w:val="right" w:pos="426"/>
        </w:tabs>
        <w:spacing w:line="276" w:lineRule="auto"/>
        <w:ind w:left="450"/>
        <w:jc w:val="both"/>
        <w:rPr>
          <w:rFonts w:eastAsia="SimSun"/>
          <w:i/>
          <w:lang w:val="es-ES_tradnl"/>
        </w:rPr>
      </w:pPr>
      <w:r w:rsidRPr="006A2B6A">
        <w:rPr>
          <w:rFonts w:eastAsia="SimSun"/>
          <w:i/>
          <w:lang w:val="es-ES_tradnl"/>
        </w:rPr>
        <w:t xml:space="preserve">Contul de decontare: IBAN – </w:t>
      </w:r>
      <w:r w:rsidR="00B444F2" w:rsidRPr="006A2B6A">
        <w:rPr>
          <w:noProof w:val="0"/>
          <w:szCs w:val="28"/>
          <w:lang w:eastAsia="ru-RU"/>
        </w:rPr>
        <w:t>MD05ML000000002251512149</w:t>
      </w:r>
    </w:p>
    <w:p w14:paraId="38214067" w14:textId="57897510" w:rsidR="00EA2424" w:rsidRPr="006A2B6A" w:rsidRDefault="00EA2424" w:rsidP="004D54F1">
      <w:pPr>
        <w:shd w:val="clear" w:color="auto" w:fill="FFFFFF"/>
        <w:ind w:left="426"/>
        <w:rPr>
          <w:noProof w:val="0"/>
          <w:szCs w:val="28"/>
          <w:lang w:eastAsia="ru-RU"/>
        </w:rPr>
      </w:pPr>
      <w:r w:rsidRPr="006A2B6A">
        <w:rPr>
          <w:rFonts w:eastAsia="SimSun"/>
          <w:i/>
          <w:lang w:val="es-ES_tradnl"/>
        </w:rPr>
        <w:t xml:space="preserve">Codul bancar: </w:t>
      </w:r>
      <w:r w:rsidR="00B444F2" w:rsidRPr="006A2B6A">
        <w:rPr>
          <w:noProof w:val="0"/>
          <w:szCs w:val="28"/>
          <w:lang w:eastAsia="ru-RU"/>
        </w:rPr>
        <w:t>MOLDMD2X</w:t>
      </w:r>
    </w:p>
    <w:p w14:paraId="50F1B676" w14:textId="30E998B4" w:rsidR="00B444F2" w:rsidRPr="006A2B6A" w:rsidRDefault="00B444F2" w:rsidP="004D54F1">
      <w:pPr>
        <w:tabs>
          <w:tab w:val="left" w:pos="612"/>
        </w:tabs>
        <w:ind w:left="426"/>
        <w:rPr>
          <w:iCs/>
        </w:rPr>
      </w:pPr>
      <w:r w:rsidRPr="006A2B6A">
        <w:rPr>
          <w:i/>
          <w:color w:val="000000" w:themeColor="text1"/>
          <w:lang w:val="en-US"/>
        </w:rPr>
        <w:t xml:space="preserve">cu nota “Garanția pentru ofertă la procedura de achiziție publică nr. </w:t>
      </w:r>
      <w:r w:rsidRPr="006A2B6A">
        <w:rPr>
          <w:i/>
          <w:color w:val="000000" w:themeColor="text1"/>
        </w:rPr>
        <w:t xml:space="preserve">______ din </w:t>
      </w:r>
      <w:r w:rsidR="00D94655" w:rsidRPr="006A2B6A">
        <w:rPr>
          <w:i/>
          <w:color w:val="000000" w:themeColor="text1"/>
        </w:rPr>
        <w:t>_______</w:t>
      </w:r>
      <w:r w:rsidRPr="006A2B6A">
        <w:rPr>
          <w:i/>
          <w:color w:val="000000" w:themeColor="text1"/>
        </w:rPr>
        <w:t>”</w:t>
      </w:r>
      <w:r w:rsidRPr="006A2B6A">
        <w:rPr>
          <w:iCs/>
        </w:rPr>
        <w:t xml:space="preserve"> </w:t>
      </w:r>
    </w:p>
    <w:p w14:paraId="63F1AD00" w14:textId="0B914A0C" w:rsidR="00B444F2" w:rsidRPr="006A2B6A" w:rsidRDefault="00B444F2" w:rsidP="004D54F1">
      <w:pPr>
        <w:shd w:val="clear" w:color="auto" w:fill="FFFFFF"/>
        <w:tabs>
          <w:tab w:val="left" w:pos="612"/>
        </w:tabs>
        <w:ind w:left="426"/>
        <w:rPr>
          <w:iCs/>
          <w:color w:val="000000" w:themeColor="text1"/>
        </w:rPr>
      </w:pPr>
      <w:r w:rsidRPr="006A2B6A">
        <w:rPr>
          <w:iCs/>
          <w:color w:val="000000" w:themeColor="text1"/>
        </w:rPr>
        <w:t>Confi</w:t>
      </w:r>
      <w:r w:rsidR="00A71068" w:rsidRPr="006A2B6A">
        <w:rPr>
          <w:iCs/>
          <w:color w:val="000000" w:themeColor="text1"/>
        </w:rPr>
        <w:t>rmat prin semnătura electronică.</w:t>
      </w:r>
    </w:p>
    <w:p w14:paraId="6EB08C7A" w14:textId="77777777" w:rsidR="00EA2424" w:rsidRPr="006A2B6A" w:rsidRDefault="00EA2424" w:rsidP="00EA2424">
      <w:pPr>
        <w:tabs>
          <w:tab w:val="right" w:pos="426"/>
        </w:tabs>
        <w:rPr>
          <w:rFonts w:eastAsia="SimSun"/>
          <w:i/>
          <w:color w:val="000000" w:themeColor="text1"/>
          <w:sz w:val="22"/>
          <w:szCs w:val="22"/>
          <w:u w:val="single"/>
        </w:rPr>
      </w:pPr>
      <w:r w:rsidRPr="006A2B6A">
        <w:rPr>
          <w:rFonts w:eastAsia="SimSun"/>
          <w:i/>
          <w:color w:val="000000" w:themeColor="text1"/>
          <w:sz w:val="22"/>
          <w:szCs w:val="22"/>
          <w:lang w:val="en-US"/>
        </w:rPr>
        <w:t xml:space="preserve">          </w:t>
      </w:r>
      <w:r w:rsidRPr="006A2B6A">
        <w:rPr>
          <w:rFonts w:eastAsia="SimSun"/>
          <w:i/>
          <w:color w:val="000000" w:themeColor="text1"/>
          <w:sz w:val="22"/>
          <w:szCs w:val="22"/>
          <w:u w:val="single"/>
          <w:lang w:val="en-US"/>
        </w:rPr>
        <w:t>Garan</w:t>
      </w:r>
      <w:r w:rsidRPr="006A2B6A">
        <w:rPr>
          <w:rFonts w:eastAsia="SimSun"/>
          <w:i/>
          <w:color w:val="000000" w:themeColor="text1"/>
          <w:sz w:val="22"/>
          <w:szCs w:val="22"/>
          <w:u w:val="single"/>
        </w:rPr>
        <w:t>ția pentru ofertă se v-a reține în cazul în care:</w:t>
      </w:r>
    </w:p>
    <w:p w14:paraId="060A1517" w14:textId="77777777" w:rsidR="00EA2424" w:rsidRPr="006A2B6A" w:rsidRDefault="00EA2424" w:rsidP="00EA2424">
      <w:pPr>
        <w:tabs>
          <w:tab w:val="right" w:pos="426"/>
        </w:tabs>
        <w:ind w:left="450"/>
        <w:rPr>
          <w:rFonts w:eastAsia="SimSun"/>
          <w:i/>
          <w:color w:val="000000" w:themeColor="text1"/>
          <w:sz w:val="22"/>
          <w:szCs w:val="22"/>
        </w:rPr>
      </w:pPr>
      <w:r w:rsidRPr="006A2B6A">
        <w:rPr>
          <w:rFonts w:eastAsia="SimSun"/>
          <w:i/>
          <w:color w:val="000000" w:themeColor="text1"/>
          <w:sz w:val="22"/>
          <w:szCs w:val="22"/>
        </w:rPr>
        <w:t xml:space="preserve">    a) operatorul economic retrage sau modifică oferta după expirarea termenului de depunere a ofertelor; </w:t>
      </w:r>
    </w:p>
    <w:p w14:paraId="4BD7D511" w14:textId="77777777" w:rsidR="00EA2424" w:rsidRPr="006A2B6A" w:rsidRDefault="00EA2424" w:rsidP="00EA2424">
      <w:pPr>
        <w:tabs>
          <w:tab w:val="right" w:pos="426"/>
        </w:tabs>
        <w:ind w:left="450"/>
        <w:rPr>
          <w:rFonts w:eastAsia="SimSun"/>
          <w:i/>
          <w:color w:val="000000" w:themeColor="text1"/>
          <w:sz w:val="22"/>
          <w:szCs w:val="22"/>
        </w:rPr>
      </w:pPr>
      <w:r w:rsidRPr="006A2B6A">
        <w:rPr>
          <w:rFonts w:eastAsia="SimSun"/>
          <w:i/>
          <w:color w:val="000000" w:themeColor="text1"/>
          <w:sz w:val="22"/>
          <w:szCs w:val="22"/>
        </w:rPr>
        <w:t xml:space="preserve">    b) ofertantul cîştigător nu semnează contractul de achiziţii publice; </w:t>
      </w:r>
    </w:p>
    <w:p w14:paraId="34ED0C49" w14:textId="203C8FE8" w:rsidR="00EA2424" w:rsidRPr="006A2B6A" w:rsidRDefault="00EA2424" w:rsidP="00EA2424">
      <w:pPr>
        <w:tabs>
          <w:tab w:val="right" w:pos="426"/>
        </w:tabs>
        <w:ind w:left="450"/>
        <w:rPr>
          <w:rFonts w:eastAsia="SimSun"/>
          <w:i/>
          <w:color w:val="000000" w:themeColor="text1"/>
          <w:sz w:val="22"/>
          <w:szCs w:val="22"/>
        </w:rPr>
      </w:pPr>
      <w:r w:rsidRPr="006A2B6A">
        <w:rPr>
          <w:rFonts w:eastAsia="SimSun"/>
          <w:i/>
          <w:color w:val="000000" w:themeColor="text1"/>
          <w:sz w:val="22"/>
          <w:szCs w:val="22"/>
        </w:rPr>
        <w:t xml:space="preserve">    c) nu se depune garanţia de bună execuţie a contractului după acceptarea ofertei.</w:t>
      </w:r>
    </w:p>
    <w:p w14:paraId="2B9CC398" w14:textId="47020911" w:rsidR="002A0DDD" w:rsidRPr="006A2B6A" w:rsidRDefault="00B444F2" w:rsidP="00D94655">
      <w:pPr>
        <w:tabs>
          <w:tab w:val="right" w:pos="426"/>
        </w:tabs>
        <w:ind w:left="450"/>
        <w:jc w:val="both"/>
        <w:rPr>
          <w:rFonts w:eastAsia="SimSun"/>
          <w:color w:val="FF0000"/>
        </w:rPr>
      </w:pPr>
      <w:r w:rsidRPr="006A2B6A">
        <w:rPr>
          <w:color w:val="000000" w:themeColor="text1"/>
          <w:sz w:val="22"/>
          <w:szCs w:val="22"/>
          <w:lang w:val="es-ES_tradnl"/>
        </w:rPr>
        <w:t xml:space="preserve">*Notă: În cazul în care se va depune scrisoare de garanție bancară atunci în termen de maxim 2 zile de la data deschiderii se va prezenta originalul scrisorii la </w:t>
      </w:r>
      <w:r w:rsidRPr="006A2B6A">
        <w:rPr>
          <w:color w:val="000000"/>
          <w:sz w:val="22"/>
          <w:szCs w:val="22"/>
          <w:lang w:val="es-ES_tradnl"/>
        </w:rPr>
        <w:t xml:space="preserve">sediul IMSP SC de </w:t>
      </w:r>
      <w:r w:rsidR="00765413">
        <w:rPr>
          <w:color w:val="000000"/>
          <w:sz w:val="22"/>
          <w:szCs w:val="22"/>
          <w:lang w:val="es-ES_tradnl"/>
        </w:rPr>
        <w:t>Recuperare și Îngrijiri Cronice.</w:t>
      </w:r>
    </w:p>
    <w:p w14:paraId="269F46AF" w14:textId="77777777" w:rsidR="00D94655" w:rsidRPr="006A2B6A" w:rsidRDefault="00D94655" w:rsidP="006A2B6A">
      <w:pPr>
        <w:shd w:val="clear" w:color="auto" w:fill="FFFFFF" w:themeFill="background1"/>
        <w:tabs>
          <w:tab w:val="left" w:pos="284"/>
          <w:tab w:val="left" w:pos="426"/>
          <w:tab w:val="decimal" w:pos="8364"/>
        </w:tabs>
        <w:spacing w:line="276" w:lineRule="auto"/>
        <w:ind w:right="-144"/>
        <w:rPr>
          <w:b/>
          <w:noProof w:val="0"/>
          <w:lang w:eastAsia="ru-RU"/>
        </w:rPr>
      </w:pPr>
    </w:p>
    <w:p w14:paraId="57C0C67C" w14:textId="6D188DFD" w:rsidR="00507348" w:rsidRPr="006A2B6A" w:rsidRDefault="00BE362C" w:rsidP="000B2B0B">
      <w:pPr>
        <w:shd w:val="clear" w:color="auto" w:fill="FFFFFF" w:themeFill="background1"/>
        <w:tabs>
          <w:tab w:val="left" w:pos="284"/>
          <w:tab w:val="left" w:pos="426"/>
          <w:tab w:val="decimal" w:pos="8364"/>
        </w:tabs>
        <w:spacing w:line="276" w:lineRule="auto"/>
        <w:ind w:right="-144"/>
        <w:jc w:val="center"/>
        <w:rPr>
          <w:b/>
          <w:bCs/>
          <w:color w:val="000000"/>
        </w:rPr>
      </w:pPr>
      <w:r w:rsidRPr="006A2B6A">
        <w:rPr>
          <w:b/>
          <w:noProof w:val="0"/>
          <w:lang w:eastAsia="ru-RU"/>
        </w:rPr>
        <w:t xml:space="preserve">Conducătorul grupului de lucru:  </w:t>
      </w:r>
      <w:r w:rsidR="00B10A52" w:rsidRPr="006A2B6A">
        <w:rPr>
          <w:b/>
          <w:noProof w:val="0"/>
          <w:lang w:eastAsia="ru-RU"/>
        </w:rPr>
        <w:t xml:space="preserve">     </w:t>
      </w:r>
      <w:r w:rsidR="009477B9" w:rsidRPr="006A2B6A">
        <w:rPr>
          <w:b/>
          <w:noProof w:val="0"/>
          <w:lang w:eastAsia="ru-RU"/>
        </w:rPr>
        <w:t xml:space="preserve">            </w:t>
      </w:r>
      <w:r w:rsidR="00853E43" w:rsidRPr="006A2B6A">
        <w:rPr>
          <w:b/>
          <w:noProof w:val="0"/>
          <w:lang w:eastAsia="ru-RU"/>
        </w:rPr>
        <w:t xml:space="preserve"> </w:t>
      </w:r>
      <w:r w:rsidR="009477B9" w:rsidRPr="006A2B6A">
        <w:rPr>
          <w:b/>
          <w:noProof w:val="0"/>
          <w:lang w:eastAsia="ru-RU"/>
        </w:rPr>
        <w:t xml:space="preserve">             </w:t>
      </w:r>
      <w:r w:rsidR="00B10A52" w:rsidRPr="006A2B6A">
        <w:rPr>
          <w:b/>
          <w:noProof w:val="0"/>
          <w:lang w:eastAsia="ru-RU"/>
        </w:rPr>
        <w:t xml:space="preserve">   </w:t>
      </w:r>
      <w:r w:rsidR="009F351D" w:rsidRPr="006A2B6A">
        <w:rPr>
          <w:b/>
          <w:noProof w:val="0"/>
          <w:lang w:eastAsia="ru-RU"/>
        </w:rPr>
        <w:t xml:space="preserve"> </w:t>
      </w:r>
      <w:r w:rsidR="009477B9" w:rsidRPr="006A2B6A">
        <w:rPr>
          <w:b/>
          <w:noProof w:val="0"/>
          <w:lang w:eastAsia="ru-RU"/>
        </w:rPr>
        <w:t>Rodica SCUTELNIC___</w:t>
      </w:r>
      <w:r w:rsidR="000B2B0B" w:rsidRPr="006A2B6A">
        <w:rPr>
          <w:b/>
          <w:noProof w:val="0"/>
          <w:shd w:val="clear" w:color="auto" w:fill="FFFFFF" w:themeFill="background1"/>
          <w:lang w:eastAsia="ru-RU"/>
        </w:rPr>
        <w:t>_______</w:t>
      </w:r>
    </w:p>
    <w:p w14:paraId="198B73BE" w14:textId="77777777" w:rsidR="00507348" w:rsidRPr="006A2B6A" w:rsidRDefault="00507348" w:rsidP="001438A2">
      <w:pPr>
        <w:tabs>
          <w:tab w:val="decimal" w:pos="8364"/>
        </w:tabs>
        <w:spacing w:line="276" w:lineRule="auto"/>
        <w:ind w:right="-144"/>
        <w:jc w:val="center"/>
        <w:rPr>
          <w:b/>
          <w:bCs/>
          <w:color w:val="000000"/>
        </w:rPr>
      </w:pPr>
    </w:p>
    <w:p w14:paraId="52311484" w14:textId="77777777" w:rsidR="00B65C93" w:rsidRPr="006A2B6A" w:rsidRDefault="00B65C93" w:rsidP="00CA6A31">
      <w:pPr>
        <w:pStyle w:val="Style3"/>
        <w:tabs>
          <w:tab w:val="left" w:pos="567"/>
        </w:tabs>
        <w:spacing w:before="0" w:beforeAutospacing="0" w:after="0"/>
        <w:ind w:left="0" w:firstLine="0"/>
        <w:rPr>
          <w:rFonts w:eastAsia="PMingLiU"/>
          <w:lang w:eastAsia="zh-CN"/>
        </w:rPr>
      </w:pPr>
    </w:p>
    <w:p w14:paraId="27CD82E1" w14:textId="77777777" w:rsidR="00EA2424" w:rsidRDefault="00EA2424" w:rsidP="00CA6A31">
      <w:pPr>
        <w:pStyle w:val="Style3"/>
        <w:tabs>
          <w:tab w:val="left" w:pos="567"/>
        </w:tabs>
        <w:spacing w:before="0" w:beforeAutospacing="0" w:after="0"/>
        <w:ind w:left="0" w:firstLine="0"/>
        <w:rPr>
          <w:rFonts w:eastAsia="PMingLiU"/>
          <w:lang w:eastAsia="zh-CN"/>
        </w:rPr>
      </w:pPr>
    </w:p>
    <w:p w14:paraId="07BE8860" w14:textId="77777777" w:rsidR="002A0DDD" w:rsidRDefault="002A0DDD" w:rsidP="00CA6A31">
      <w:pPr>
        <w:pStyle w:val="Style3"/>
        <w:tabs>
          <w:tab w:val="left" w:pos="567"/>
        </w:tabs>
        <w:spacing w:before="0" w:beforeAutospacing="0" w:after="0"/>
        <w:ind w:left="0" w:firstLine="0"/>
        <w:rPr>
          <w:rFonts w:eastAsia="PMingLiU"/>
          <w:lang w:eastAsia="zh-CN"/>
        </w:rPr>
      </w:pPr>
    </w:p>
    <w:p w14:paraId="33827CEE" w14:textId="77777777" w:rsidR="002A0DDD" w:rsidRDefault="002A0DDD" w:rsidP="00CA6A31">
      <w:pPr>
        <w:pStyle w:val="Style3"/>
        <w:tabs>
          <w:tab w:val="left" w:pos="567"/>
        </w:tabs>
        <w:spacing w:before="0" w:beforeAutospacing="0" w:after="0"/>
        <w:ind w:left="0" w:firstLine="0"/>
        <w:rPr>
          <w:rFonts w:eastAsia="PMingLiU"/>
          <w:lang w:eastAsia="zh-CN"/>
        </w:rPr>
      </w:pPr>
    </w:p>
    <w:p w14:paraId="2FFF76D3" w14:textId="77777777" w:rsidR="002A0DDD" w:rsidRDefault="002A0DDD" w:rsidP="00CA6A31">
      <w:pPr>
        <w:pStyle w:val="Style3"/>
        <w:tabs>
          <w:tab w:val="left" w:pos="567"/>
        </w:tabs>
        <w:spacing w:before="0" w:beforeAutospacing="0" w:after="0"/>
        <w:ind w:left="0" w:firstLine="0"/>
        <w:rPr>
          <w:rFonts w:eastAsia="PMingLiU"/>
          <w:lang w:eastAsia="zh-CN"/>
        </w:rPr>
      </w:pPr>
    </w:p>
    <w:p w14:paraId="767E579D" w14:textId="77777777" w:rsidR="002A0DDD" w:rsidRDefault="002A0DDD" w:rsidP="00CA6A31">
      <w:pPr>
        <w:pStyle w:val="Style3"/>
        <w:tabs>
          <w:tab w:val="left" w:pos="567"/>
        </w:tabs>
        <w:spacing w:before="0" w:beforeAutospacing="0" w:after="0"/>
        <w:ind w:left="0" w:firstLine="0"/>
        <w:rPr>
          <w:rFonts w:eastAsia="PMingLiU"/>
          <w:lang w:eastAsia="zh-CN"/>
        </w:rPr>
      </w:pPr>
    </w:p>
    <w:p w14:paraId="67F40F81" w14:textId="77777777" w:rsidR="002A0DDD" w:rsidRDefault="002A0DDD" w:rsidP="00CA6A31">
      <w:pPr>
        <w:pStyle w:val="Style3"/>
        <w:tabs>
          <w:tab w:val="left" w:pos="567"/>
        </w:tabs>
        <w:spacing w:before="0" w:beforeAutospacing="0" w:after="0"/>
        <w:ind w:left="0" w:firstLine="0"/>
        <w:rPr>
          <w:rFonts w:eastAsia="PMingLiU"/>
          <w:lang w:eastAsia="zh-CN"/>
        </w:rPr>
      </w:pPr>
    </w:p>
    <w:p w14:paraId="5839E8DB" w14:textId="7010CA4C" w:rsidR="00EA2424" w:rsidRPr="00FF430B" w:rsidRDefault="00EA2424" w:rsidP="00CA6A31">
      <w:pPr>
        <w:pStyle w:val="Style3"/>
        <w:tabs>
          <w:tab w:val="left" w:pos="567"/>
        </w:tabs>
        <w:spacing w:before="0" w:beforeAutospacing="0" w:after="0"/>
        <w:ind w:left="0" w:firstLine="0"/>
        <w:rPr>
          <w:rFonts w:eastAsia="PMingLiU"/>
          <w:lang w:eastAsia="zh-CN"/>
        </w:rPr>
      </w:pPr>
    </w:p>
    <w:sectPr w:rsidR="00EA2424" w:rsidRPr="00FF430B" w:rsidSect="00B325A8">
      <w:footerReference w:type="default" r:id="rId12"/>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931160" w14:textId="77777777" w:rsidR="000573FB" w:rsidRDefault="000573FB" w:rsidP="00A20ACF">
      <w:r>
        <w:separator/>
      </w:r>
    </w:p>
  </w:endnote>
  <w:endnote w:type="continuationSeparator" w:id="0">
    <w:p w14:paraId="04197F47" w14:textId="77777777" w:rsidR="000573FB" w:rsidRDefault="000573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43C6EC" w:rsidR="008F1D40" w:rsidRDefault="008F1D40">
        <w:pPr>
          <w:pStyle w:val="a4"/>
          <w:jc w:val="right"/>
        </w:pPr>
        <w:r>
          <w:fldChar w:fldCharType="begin"/>
        </w:r>
        <w:r>
          <w:instrText xml:space="preserve"> PAGE   \* MERGEFORMAT </w:instrText>
        </w:r>
        <w:r>
          <w:fldChar w:fldCharType="separate"/>
        </w:r>
        <w:r w:rsidR="00C726B5">
          <w:t>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0D8009" w14:textId="77777777" w:rsidR="000573FB" w:rsidRDefault="000573FB" w:rsidP="00A20ACF">
      <w:r>
        <w:separator/>
      </w:r>
    </w:p>
  </w:footnote>
  <w:footnote w:type="continuationSeparator" w:id="0">
    <w:p w14:paraId="1794E57D" w14:textId="77777777" w:rsidR="000573FB" w:rsidRDefault="000573F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6EA102D"/>
    <w:multiLevelType w:val="hybridMultilevel"/>
    <w:tmpl w:val="53C2A4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7A5D0E"/>
    <w:multiLevelType w:val="hybridMultilevel"/>
    <w:tmpl w:val="48DC77F2"/>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E3D6768"/>
    <w:multiLevelType w:val="hybridMultilevel"/>
    <w:tmpl w:val="4F6A06CA"/>
    <w:lvl w:ilvl="0" w:tplc="D402EFAA">
      <w:start w:val="1"/>
      <w:numFmt w:val="decimal"/>
      <w:lvlText w:val="%1."/>
      <w:lvlJc w:val="left"/>
      <w:pPr>
        <w:ind w:left="360" w:hanging="360"/>
      </w:pPr>
      <w:rPr>
        <w:rFonts w:hint="default"/>
        <w:b/>
        <w:color w:val="000000" w:themeColor="text1"/>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A26A69"/>
    <w:multiLevelType w:val="hybridMultilevel"/>
    <w:tmpl w:val="2590818E"/>
    <w:lvl w:ilvl="0" w:tplc="37FE997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1"/>
  </w:num>
  <w:num w:numId="3">
    <w:abstractNumId w:val="8"/>
  </w:num>
  <w:num w:numId="4">
    <w:abstractNumId w:val="7"/>
  </w:num>
  <w:num w:numId="5">
    <w:abstractNumId w:val="5"/>
  </w:num>
  <w:num w:numId="6">
    <w:abstractNumId w:val="6"/>
  </w:num>
  <w:num w:numId="7">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4C2"/>
    <w:rsid w:val="00006D6D"/>
    <w:rsid w:val="00007454"/>
    <w:rsid w:val="00007B4F"/>
    <w:rsid w:val="00007E80"/>
    <w:rsid w:val="0001066E"/>
    <w:rsid w:val="00010CE7"/>
    <w:rsid w:val="00011320"/>
    <w:rsid w:val="00011759"/>
    <w:rsid w:val="0001388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50B"/>
    <w:rsid w:val="000455CD"/>
    <w:rsid w:val="0004670D"/>
    <w:rsid w:val="00046CEA"/>
    <w:rsid w:val="00050E70"/>
    <w:rsid w:val="0005316F"/>
    <w:rsid w:val="00054AD8"/>
    <w:rsid w:val="00056005"/>
    <w:rsid w:val="000573FB"/>
    <w:rsid w:val="00057F3A"/>
    <w:rsid w:val="00064810"/>
    <w:rsid w:val="00065C50"/>
    <w:rsid w:val="000673B5"/>
    <w:rsid w:val="00070491"/>
    <w:rsid w:val="0007146B"/>
    <w:rsid w:val="00071859"/>
    <w:rsid w:val="00072088"/>
    <w:rsid w:val="0007254D"/>
    <w:rsid w:val="00072940"/>
    <w:rsid w:val="00072B45"/>
    <w:rsid w:val="00073EB7"/>
    <w:rsid w:val="00073FF9"/>
    <w:rsid w:val="00074305"/>
    <w:rsid w:val="00080063"/>
    <w:rsid w:val="0008191D"/>
    <w:rsid w:val="000849A8"/>
    <w:rsid w:val="00084C4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96F"/>
    <w:rsid w:val="000A33C5"/>
    <w:rsid w:val="000A63ED"/>
    <w:rsid w:val="000A6C81"/>
    <w:rsid w:val="000A7988"/>
    <w:rsid w:val="000A7A90"/>
    <w:rsid w:val="000B2369"/>
    <w:rsid w:val="000B2B0B"/>
    <w:rsid w:val="000B5D92"/>
    <w:rsid w:val="000B70AD"/>
    <w:rsid w:val="000B73EB"/>
    <w:rsid w:val="000C00CF"/>
    <w:rsid w:val="000C134B"/>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03CB"/>
    <w:rsid w:val="0011134B"/>
    <w:rsid w:val="00111546"/>
    <w:rsid w:val="00112F50"/>
    <w:rsid w:val="00113AB8"/>
    <w:rsid w:val="00113B5E"/>
    <w:rsid w:val="00114A7B"/>
    <w:rsid w:val="00115188"/>
    <w:rsid w:val="00115B7D"/>
    <w:rsid w:val="00116C35"/>
    <w:rsid w:val="00116CF2"/>
    <w:rsid w:val="0012160C"/>
    <w:rsid w:val="00121CBA"/>
    <w:rsid w:val="001223E6"/>
    <w:rsid w:val="001233E8"/>
    <w:rsid w:val="00123C2B"/>
    <w:rsid w:val="00124D6E"/>
    <w:rsid w:val="00125D7D"/>
    <w:rsid w:val="00126834"/>
    <w:rsid w:val="00126F72"/>
    <w:rsid w:val="00127766"/>
    <w:rsid w:val="0012777D"/>
    <w:rsid w:val="001278C6"/>
    <w:rsid w:val="00127AD8"/>
    <w:rsid w:val="00130123"/>
    <w:rsid w:val="00130A49"/>
    <w:rsid w:val="0013117E"/>
    <w:rsid w:val="00133F1E"/>
    <w:rsid w:val="0013462B"/>
    <w:rsid w:val="00135A02"/>
    <w:rsid w:val="00136841"/>
    <w:rsid w:val="0013795E"/>
    <w:rsid w:val="001401CD"/>
    <w:rsid w:val="00140BB8"/>
    <w:rsid w:val="0014385D"/>
    <w:rsid w:val="001438A2"/>
    <w:rsid w:val="00144066"/>
    <w:rsid w:val="001443B8"/>
    <w:rsid w:val="001467C0"/>
    <w:rsid w:val="00150F5B"/>
    <w:rsid w:val="00151468"/>
    <w:rsid w:val="00151494"/>
    <w:rsid w:val="0015247E"/>
    <w:rsid w:val="001525A2"/>
    <w:rsid w:val="0015261D"/>
    <w:rsid w:val="00152672"/>
    <w:rsid w:val="001527E0"/>
    <w:rsid w:val="00153412"/>
    <w:rsid w:val="00154B34"/>
    <w:rsid w:val="00156CFC"/>
    <w:rsid w:val="0015798C"/>
    <w:rsid w:val="00160A28"/>
    <w:rsid w:val="00160DF3"/>
    <w:rsid w:val="00162408"/>
    <w:rsid w:val="0016369C"/>
    <w:rsid w:val="00164565"/>
    <w:rsid w:val="00165F5D"/>
    <w:rsid w:val="001701DE"/>
    <w:rsid w:val="001704FB"/>
    <w:rsid w:val="001710E7"/>
    <w:rsid w:val="001718AE"/>
    <w:rsid w:val="0017393E"/>
    <w:rsid w:val="00174C61"/>
    <w:rsid w:val="00174E5F"/>
    <w:rsid w:val="001763CD"/>
    <w:rsid w:val="0017664F"/>
    <w:rsid w:val="00177A21"/>
    <w:rsid w:val="00182C3B"/>
    <w:rsid w:val="00183358"/>
    <w:rsid w:val="00183D79"/>
    <w:rsid w:val="0018415A"/>
    <w:rsid w:val="00185148"/>
    <w:rsid w:val="001856BA"/>
    <w:rsid w:val="00186520"/>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413"/>
    <w:rsid w:val="001B1B6D"/>
    <w:rsid w:val="001B1E45"/>
    <w:rsid w:val="001B630A"/>
    <w:rsid w:val="001C03B0"/>
    <w:rsid w:val="001C1AB9"/>
    <w:rsid w:val="001C32E9"/>
    <w:rsid w:val="001C3DC4"/>
    <w:rsid w:val="001C439F"/>
    <w:rsid w:val="001C4B99"/>
    <w:rsid w:val="001C4DFD"/>
    <w:rsid w:val="001C5A47"/>
    <w:rsid w:val="001C6D83"/>
    <w:rsid w:val="001D0242"/>
    <w:rsid w:val="001D0651"/>
    <w:rsid w:val="001D2267"/>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820"/>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5D2"/>
    <w:rsid w:val="002439D3"/>
    <w:rsid w:val="00244A30"/>
    <w:rsid w:val="0024699C"/>
    <w:rsid w:val="002477E2"/>
    <w:rsid w:val="00247A37"/>
    <w:rsid w:val="002514C3"/>
    <w:rsid w:val="00251B8A"/>
    <w:rsid w:val="00252D6E"/>
    <w:rsid w:val="00255E5C"/>
    <w:rsid w:val="002611DC"/>
    <w:rsid w:val="002614DE"/>
    <w:rsid w:val="00263800"/>
    <w:rsid w:val="00264637"/>
    <w:rsid w:val="002659BB"/>
    <w:rsid w:val="0026663C"/>
    <w:rsid w:val="00266795"/>
    <w:rsid w:val="00266F98"/>
    <w:rsid w:val="00267805"/>
    <w:rsid w:val="00267E8E"/>
    <w:rsid w:val="00271282"/>
    <w:rsid w:val="002722CC"/>
    <w:rsid w:val="002739A1"/>
    <w:rsid w:val="002749CD"/>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0DDD"/>
    <w:rsid w:val="002A26B7"/>
    <w:rsid w:val="002A4B20"/>
    <w:rsid w:val="002A6101"/>
    <w:rsid w:val="002A68CD"/>
    <w:rsid w:val="002A6E99"/>
    <w:rsid w:val="002A6F0C"/>
    <w:rsid w:val="002A707C"/>
    <w:rsid w:val="002B0A02"/>
    <w:rsid w:val="002B19A8"/>
    <w:rsid w:val="002B1EFF"/>
    <w:rsid w:val="002B206B"/>
    <w:rsid w:val="002B38BB"/>
    <w:rsid w:val="002B3E6F"/>
    <w:rsid w:val="002B41C5"/>
    <w:rsid w:val="002B4280"/>
    <w:rsid w:val="002B4D12"/>
    <w:rsid w:val="002B5DEF"/>
    <w:rsid w:val="002B624D"/>
    <w:rsid w:val="002B7A36"/>
    <w:rsid w:val="002C07A2"/>
    <w:rsid w:val="002C1781"/>
    <w:rsid w:val="002C2210"/>
    <w:rsid w:val="002C4289"/>
    <w:rsid w:val="002C4803"/>
    <w:rsid w:val="002C764E"/>
    <w:rsid w:val="002C7CCD"/>
    <w:rsid w:val="002D2505"/>
    <w:rsid w:val="002D4BC7"/>
    <w:rsid w:val="002D6E71"/>
    <w:rsid w:val="002D7857"/>
    <w:rsid w:val="002E1640"/>
    <w:rsid w:val="002E20CD"/>
    <w:rsid w:val="002E3D41"/>
    <w:rsid w:val="002E48BE"/>
    <w:rsid w:val="002E4970"/>
    <w:rsid w:val="002E5B20"/>
    <w:rsid w:val="002E6274"/>
    <w:rsid w:val="002E6BB0"/>
    <w:rsid w:val="002E7992"/>
    <w:rsid w:val="002F03E2"/>
    <w:rsid w:val="002F0B6E"/>
    <w:rsid w:val="002F1F9E"/>
    <w:rsid w:val="002F2646"/>
    <w:rsid w:val="002F556B"/>
    <w:rsid w:val="002F638E"/>
    <w:rsid w:val="002F6A1E"/>
    <w:rsid w:val="00302287"/>
    <w:rsid w:val="003042A2"/>
    <w:rsid w:val="0030652C"/>
    <w:rsid w:val="00311239"/>
    <w:rsid w:val="0031215E"/>
    <w:rsid w:val="003129A3"/>
    <w:rsid w:val="00313025"/>
    <w:rsid w:val="00316769"/>
    <w:rsid w:val="00316C81"/>
    <w:rsid w:val="00316F2D"/>
    <w:rsid w:val="0031777A"/>
    <w:rsid w:val="00317860"/>
    <w:rsid w:val="00317DE5"/>
    <w:rsid w:val="003207B4"/>
    <w:rsid w:val="00320AC6"/>
    <w:rsid w:val="00322255"/>
    <w:rsid w:val="0032321E"/>
    <w:rsid w:val="00325B75"/>
    <w:rsid w:val="003272A7"/>
    <w:rsid w:val="00327654"/>
    <w:rsid w:val="003305D5"/>
    <w:rsid w:val="0033109C"/>
    <w:rsid w:val="003317BE"/>
    <w:rsid w:val="003317C0"/>
    <w:rsid w:val="00332F8E"/>
    <w:rsid w:val="00334476"/>
    <w:rsid w:val="00335033"/>
    <w:rsid w:val="00341210"/>
    <w:rsid w:val="00341514"/>
    <w:rsid w:val="00341C8C"/>
    <w:rsid w:val="003427FE"/>
    <w:rsid w:val="0034315B"/>
    <w:rsid w:val="003459CA"/>
    <w:rsid w:val="003465DA"/>
    <w:rsid w:val="00347DB4"/>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D7D"/>
    <w:rsid w:val="003705EC"/>
    <w:rsid w:val="00371806"/>
    <w:rsid w:val="003731FD"/>
    <w:rsid w:val="00373336"/>
    <w:rsid w:val="00373AF9"/>
    <w:rsid w:val="00377CE0"/>
    <w:rsid w:val="0038163C"/>
    <w:rsid w:val="00381EF2"/>
    <w:rsid w:val="0038237B"/>
    <w:rsid w:val="0038240D"/>
    <w:rsid w:val="0038275D"/>
    <w:rsid w:val="0038483E"/>
    <w:rsid w:val="00384C2A"/>
    <w:rsid w:val="003854DB"/>
    <w:rsid w:val="00385891"/>
    <w:rsid w:val="00385C85"/>
    <w:rsid w:val="00387023"/>
    <w:rsid w:val="00387171"/>
    <w:rsid w:val="00393AC1"/>
    <w:rsid w:val="003943B8"/>
    <w:rsid w:val="00394DC7"/>
    <w:rsid w:val="003961E7"/>
    <w:rsid w:val="00396A4B"/>
    <w:rsid w:val="00397B15"/>
    <w:rsid w:val="003A0008"/>
    <w:rsid w:val="003A2643"/>
    <w:rsid w:val="003A339F"/>
    <w:rsid w:val="003A40C2"/>
    <w:rsid w:val="003A4181"/>
    <w:rsid w:val="003A50BF"/>
    <w:rsid w:val="003A5A35"/>
    <w:rsid w:val="003A6B32"/>
    <w:rsid w:val="003B0E90"/>
    <w:rsid w:val="003B124F"/>
    <w:rsid w:val="003B1C99"/>
    <w:rsid w:val="003B210E"/>
    <w:rsid w:val="003B3484"/>
    <w:rsid w:val="003B4ACE"/>
    <w:rsid w:val="003B56EF"/>
    <w:rsid w:val="003B7763"/>
    <w:rsid w:val="003C1106"/>
    <w:rsid w:val="003C27FD"/>
    <w:rsid w:val="003C2C26"/>
    <w:rsid w:val="003C3AE2"/>
    <w:rsid w:val="003C4159"/>
    <w:rsid w:val="003C6365"/>
    <w:rsid w:val="003C66FF"/>
    <w:rsid w:val="003C7430"/>
    <w:rsid w:val="003C75C7"/>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50CC"/>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924"/>
    <w:rsid w:val="004331E5"/>
    <w:rsid w:val="004334FF"/>
    <w:rsid w:val="004344C6"/>
    <w:rsid w:val="0044048B"/>
    <w:rsid w:val="004409EB"/>
    <w:rsid w:val="00442351"/>
    <w:rsid w:val="00442D67"/>
    <w:rsid w:val="00443325"/>
    <w:rsid w:val="00443BED"/>
    <w:rsid w:val="00444038"/>
    <w:rsid w:val="0044783C"/>
    <w:rsid w:val="00450A12"/>
    <w:rsid w:val="004518A1"/>
    <w:rsid w:val="00451A22"/>
    <w:rsid w:val="00453590"/>
    <w:rsid w:val="00453E2A"/>
    <w:rsid w:val="00453E79"/>
    <w:rsid w:val="00455A94"/>
    <w:rsid w:val="004576E2"/>
    <w:rsid w:val="00460653"/>
    <w:rsid w:val="00461DAC"/>
    <w:rsid w:val="0046429F"/>
    <w:rsid w:val="00464994"/>
    <w:rsid w:val="00464A19"/>
    <w:rsid w:val="004666D1"/>
    <w:rsid w:val="00467A64"/>
    <w:rsid w:val="004702B5"/>
    <w:rsid w:val="00474813"/>
    <w:rsid w:val="0047776F"/>
    <w:rsid w:val="00477DD2"/>
    <w:rsid w:val="00477FD2"/>
    <w:rsid w:val="00482E77"/>
    <w:rsid w:val="00483C4C"/>
    <w:rsid w:val="00484113"/>
    <w:rsid w:val="004854F5"/>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4EE"/>
    <w:rsid w:val="004B36EF"/>
    <w:rsid w:val="004B3BFB"/>
    <w:rsid w:val="004C12F5"/>
    <w:rsid w:val="004C23A8"/>
    <w:rsid w:val="004C30A2"/>
    <w:rsid w:val="004C499F"/>
    <w:rsid w:val="004C59A0"/>
    <w:rsid w:val="004C7DFB"/>
    <w:rsid w:val="004D0CFB"/>
    <w:rsid w:val="004D0DD1"/>
    <w:rsid w:val="004D101D"/>
    <w:rsid w:val="004D2738"/>
    <w:rsid w:val="004D3522"/>
    <w:rsid w:val="004D3D43"/>
    <w:rsid w:val="004D4433"/>
    <w:rsid w:val="004D4673"/>
    <w:rsid w:val="004D49FA"/>
    <w:rsid w:val="004D511B"/>
    <w:rsid w:val="004D54F1"/>
    <w:rsid w:val="004D6702"/>
    <w:rsid w:val="004D6DBE"/>
    <w:rsid w:val="004D7107"/>
    <w:rsid w:val="004D7C86"/>
    <w:rsid w:val="004E1B4E"/>
    <w:rsid w:val="004E25FB"/>
    <w:rsid w:val="004E4A66"/>
    <w:rsid w:val="004E5EBB"/>
    <w:rsid w:val="004E625D"/>
    <w:rsid w:val="004E7987"/>
    <w:rsid w:val="004F0C98"/>
    <w:rsid w:val="004F1DBE"/>
    <w:rsid w:val="004F66BA"/>
    <w:rsid w:val="004F77F1"/>
    <w:rsid w:val="004F7F09"/>
    <w:rsid w:val="004F7F12"/>
    <w:rsid w:val="004F7FF9"/>
    <w:rsid w:val="005005A8"/>
    <w:rsid w:val="00501A09"/>
    <w:rsid w:val="00502EFF"/>
    <w:rsid w:val="005039F8"/>
    <w:rsid w:val="00507348"/>
    <w:rsid w:val="005076B6"/>
    <w:rsid w:val="005113AD"/>
    <w:rsid w:val="005124FD"/>
    <w:rsid w:val="0051370B"/>
    <w:rsid w:val="005139AA"/>
    <w:rsid w:val="005157B4"/>
    <w:rsid w:val="00516840"/>
    <w:rsid w:val="00516A3C"/>
    <w:rsid w:val="005212EA"/>
    <w:rsid w:val="005229B2"/>
    <w:rsid w:val="00522B45"/>
    <w:rsid w:val="00523447"/>
    <w:rsid w:val="00523637"/>
    <w:rsid w:val="00530124"/>
    <w:rsid w:val="005309C1"/>
    <w:rsid w:val="005318E0"/>
    <w:rsid w:val="0053238B"/>
    <w:rsid w:val="00532A46"/>
    <w:rsid w:val="00536403"/>
    <w:rsid w:val="00537904"/>
    <w:rsid w:val="00541DCC"/>
    <w:rsid w:val="00543226"/>
    <w:rsid w:val="005447C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DE4"/>
    <w:rsid w:val="005805E6"/>
    <w:rsid w:val="00580D91"/>
    <w:rsid w:val="00581F47"/>
    <w:rsid w:val="005827D9"/>
    <w:rsid w:val="00582ECA"/>
    <w:rsid w:val="0058303E"/>
    <w:rsid w:val="00584ACB"/>
    <w:rsid w:val="00585937"/>
    <w:rsid w:val="00586F97"/>
    <w:rsid w:val="00590C16"/>
    <w:rsid w:val="00590EDE"/>
    <w:rsid w:val="00590F43"/>
    <w:rsid w:val="00592775"/>
    <w:rsid w:val="00593D34"/>
    <w:rsid w:val="005970D4"/>
    <w:rsid w:val="00597903"/>
    <w:rsid w:val="005A14A0"/>
    <w:rsid w:val="005A3A2C"/>
    <w:rsid w:val="005A51B4"/>
    <w:rsid w:val="005A51E2"/>
    <w:rsid w:val="005A5532"/>
    <w:rsid w:val="005A6184"/>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A44"/>
    <w:rsid w:val="005D0BCB"/>
    <w:rsid w:val="005D0C3F"/>
    <w:rsid w:val="005D3D45"/>
    <w:rsid w:val="005D44CE"/>
    <w:rsid w:val="005D4B79"/>
    <w:rsid w:val="005D5589"/>
    <w:rsid w:val="005D5702"/>
    <w:rsid w:val="005D5FE4"/>
    <w:rsid w:val="005D672E"/>
    <w:rsid w:val="005D708F"/>
    <w:rsid w:val="005E1BB7"/>
    <w:rsid w:val="005E3355"/>
    <w:rsid w:val="005E36C2"/>
    <w:rsid w:val="005E5325"/>
    <w:rsid w:val="005E57E4"/>
    <w:rsid w:val="005E58E6"/>
    <w:rsid w:val="005E5A05"/>
    <w:rsid w:val="005E6B4A"/>
    <w:rsid w:val="005E7C99"/>
    <w:rsid w:val="005E7DEA"/>
    <w:rsid w:val="005F0C11"/>
    <w:rsid w:val="005F0DE9"/>
    <w:rsid w:val="005F1533"/>
    <w:rsid w:val="005F282D"/>
    <w:rsid w:val="005F6807"/>
    <w:rsid w:val="005F6ED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357"/>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C56"/>
    <w:rsid w:val="00631A2C"/>
    <w:rsid w:val="00632D64"/>
    <w:rsid w:val="00633782"/>
    <w:rsid w:val="00634942"/>
    <w:rsid w:val="00634A31"/>
    <w:rsid w:val="00634DB7"/>
    <w:rsid w:val="0063773E"/>
    <w:rsid w:val="00640B30"/>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708"/>
    <w:rsid w:val="00667B1F"/>
    <w:rsid w:val="00667C91"/>
    <w:rsid w:val="00673164"/>
    <w:rsid w:val="0067320E"/>
    <w:rsid w:val="0067392B"/>
    <w:rsid w:val="00674E63"/>
    <w:rsid w:val="006755A1"/>
    <w:rsid w:val="0067769C"/>
    <w:rsid w:val="00680AC9"/>
    <w:rsid w:val="006819B2"/>
    <w:rsid w:val="0068226E"/>
    <w:rsid w:val="00683ECB"/>
    <w:rsid w:val="00684D44"/>
    <w:rsid w:val="006901DE"/>
    <w:rsid w:val="006904AB"/>
    <w:rsid w:val="006911D3"/>
    <w:rsid w:val="00691C91"/>
    <w:rsid w:val="00692AE3"/>
    <w:rsid w:val="006943A2"/>
    <w:rsid w:val="00694A09"/>
    <w:rsid w:val="00694C64"/>
    <w:rsid w:val="00694C7B"/>
    <w:rsid w:val="00694E99"/>
    <w:rsid w:val="0069507C"/>
    <w:rsid w:val="006957AA"/>
    <w:rsid w:val="00696992"/>
    <w:rsid w:val="006A0B61"/>
    <w:rsid w:val="006A13D0"/>
    <w:rsid w:val="006A1B4F"/>
    <w:rsid w:val="006A2B6A"/>
    <w:rsid w:val="006A3427"/>
    <w:rsid w:val="006A3679"/>
    <w:rsid w:val="006A4F83"/>
    <w:rsid w:val="006A5054"/>
    <w:rsid w:val="006A6FDA"/>
    <w:rsid w:val="006A74C6"/>
    <w:rsid w:val="006A77F9"/>
    <w:rsid w:val="006A7C1C"/>
    <w:rsid w:val="006A7DEC"/>
    <w:rsid w:val="006B014B"/>
    <w:rsid w:val="006B1C7D"/>
    <w:rsid w:val="006B2729"/>
    <w:rsid w:val="006B38DA"/>
    <w:rsid w:val="006B515C"/>
    <w:rsid w:val="006B6003"/>
    <w:rsid w:val="006B6292"/>
    <w:rsid w:val="006B76C6"/>
    <w:rsid w:val="006B79CE"/>
    <w:rsid w:val="006C018D"/>
    <w:rsid w:val="006C1032"/>
    <w:rsid w:val="006C23EA"/>
    <w:rsid w:val="006C2407"/>
    <w:rsid w:val="006C2551"/>
    <w:rsid w:val="006C2676"/>
    <w:rsid w:val="006C34D7"/>
    <w:rsid w:val="006C36CF"/>
    <w:rsid w:val="006C3DC3"/>
    <w:rsid w:val="006C433E"/>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711"/>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B3D"/>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155"/>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13"/>
    <w:rsid w:val="00765423"/>
    <w:rsid w:val="00765605"/>
    <w:rsid w:val="0077101F"/>
    <w:rsid w:val="007721DB"/>
    <w:rsid w:val="00772553"/>
    <w:rsid w:val="0077336C"/>
    <w:rsid w:val="007739E9"/>
    <w:rsid w:val="00773FE9"/>
    <w:rsid w:val="00774065"/>
    <w:rsid w:val="007747EC"/>
    <w:rsid w:val="00774881"/>
    <w:rsid w:val="007759CB"/>
    <w:rsid w:val="0077604C"/>
    <w:rsid w:val="00776ADB"/>
    <w:rsid w:val="00777538"/>
    <w:rsid w:val="00781336"/>
    <w:rsid w:val="00782201"/>
    <w:rsid w:val="0078220C"/>
    <w:rsid w:val="00785412"/>
    <w:rsid w:val="00785E49"/>
    <w:rsid w:val="00791C13"/>
    <w:rsid w:val="00792182"/>
    <w:rsid w:val="00793110"/>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C772A"/>
    <w:rsid w:val="007D2250"/>
    <w:rsid w:val="007D2982"/>
    <w:rsid w:val="007D4B96"/>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4BE"/>
    <w:rsid w:val="00801B00"/>
    <w:rsid w:val="00802287"/>
    <w:rsid w:val="00802558"/>
    <w:rsid w:val="00803E7E"/>
    <w:rsid w:val="0080433F"/>
    <w:rsid w:val="008044FD"/>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1DEF"/>
    <w:rsid w:val="008227A6"/>
    <w:rsid w:val="008244A6"/>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B13"/>
    <w:rsid w:val="00850DBC"/>
    <w:rsid w:val="008519DB"/>
    <w:rsid w:val="00852228"/>
    <w:rsid w:val="00852B37"/>
    <w:rsid w:val="00852DB5"/>
    <w:rsid w:val="00853139"/>
    <w:rsid w:val="00853E43"/>
    <w:rsid w:val="008543AB"/>
    <w:rsid w:val="00854D4E"/>
    <w:rsid w:val="008612A7"/>
    <w:rsid w:val="00862010"/>
    <w:rsid w:val="00863AAB"/>
    <w:rsid w:val="00864A45"/>
    <w:rsid w:val="00864B75"/>
    <w:rsid w:val="0086547A"/>
    <w:rsid w:val="00867DA9"/>
    <w:rsid w:val="00871760"/>
    <w:rsid w:val="008726D2"/>
    <w:rsid w:val="00873EA6"/>
    <w:rsid w:val="00873EEA"/>
    <w:rsid w:val="00875CFC"/>
    <w:rsid w:val="00877B36"/>
    <w:rsid w:val="00877E54"/>
    <w:rsid w:val="00881C9F"/>
    <w:rsid w:val="00881F14"/>
    <w:rsid w:val="00883577"/>
    <w:rsid w:val="0088520D"/>
    <w:rsid w:val="00891020"/>
    <w:rsid w:val="00892692"/>
    <w:rsid w:val="00892A6D"/>
    <w:rsid w:val="00893327"/>
    <w:rsid w:val="0089355B"/>
    <w:rsid w:val="008944D9"/>
    <w:rsid w:val="0089507F"/>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946"/>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15DE"/>
    <w:rsid w:val="00905255"/>
    <w:rsid w:val="00905325"/>
    <w:rsid w:val="009056E5"/>
    <w:rsid w:val="0090585F"/>
    <w:rsid w:val="00905A43"/>
    <w:rsid w:val="00905E0C"/>
    <w:rsid w:val="00906EAE"/>
    <w:rsid w:val="00907166"/>
    <w:rsid w:val="0091097A"/>
    <w:rsid w:val="00911AC8"/>
    <w:rsid w:val="00913A9F"/>
    <w:rsid w:val="009157BF"/>
    <w:rsid w:val="00916065"/>
    <w:rsid w:val="009174E1"/>
    <w:rsid w:val="00920A78"/>
    <w:rsid w:val="00922793"/>
    <w:rsid w:val="00922F8A"/>
    <w:rsid w:val="00923C08"/>
    <w:rsid w:val="009245C5"/>
    <w:rsid w:val="00925DF7"/>
    <w:rsid w:val="00926CDF"/>
    <w:rsid w:val="00927F5C"/>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7B9"/>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7D9D"/>
    <w:rsid w:val="00991365"/>
    <w:rsid w:val="00992311"/>
    <w:rsid w:val="00992766"/>
    <w:rsid w:val="00992CB7"/>
    <w:rsid w:val="0099381E"/>
    <w:rsid w:val="00993F1D"/>
    <w:rsid w:val="009947AD"/>
    <w:rsid w:val="009958BD"/>
    <w:rsid w:val="00995AF6"/>
    <w:rsid w:val="009960A5"/>
    <w:rsid w:val="0099678E"/>
    <w:rsid w:val="009970EA"/>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75E"/>
    <w:rsid w:val="009C4B5C"/>
    <w:rsid w:val="009C59B3"/>
    <w:rsid w:val="009C749C"/>
    <w:rsid w:val="009C7514"/>
    <w:rsid w:val="009C7694"/>
    <w:rsid w:val="009D032C"/>
    <w:rsid w:val="009D12E4"/>
    <w:rsid w:val="009D14A7"/>
    <w:rsid w:val="009D2EDE"/>
    <w:rsid w:val="009D3792"/>
    <w:rsid w:val="009D5213"/>
    <w:rsid w:val="009D5E99"/>
    <w:rsid w:val="009D62FF"/>
    <w:rsid w:val="009D665E"/>
    <w:rsid w:val="009E05C3"/>
    <w:rsid w:val="009E0F3F"/>
    <w:rsid w:val="009E19D4"/>
    <w:rsid w:val="009E2657"/>
    <w:rsid w:val="009E3C56"/>
    <w:rsid w:val="009E3D35"/>
    <w:rsid w:val="009E3F79"/>
    <w:rsid w:val="009E4204"/>
    <w:rsid w:val="009E719D"/>
    <w:rsid w:val="009E7663"/>
    <w:rsid w:val="009F0FE8"/>
    <w:rsid w:val="009F1716"/>
    <w:rsid w:val="009F1E2C"/>
    <w:rsid w:val="009F351D"/>
    <w:rsid w:val="009F3CEA"/>
    <w:rsid w:val="009F5BE7"/>
    <w:rsid w:val="009F6B02"/>
    <w:rsid w:val="009F6CFB"/>
    <w:rsid w:val="009F6E0D"/>
    <w:rsid w:val="009F7ECD"/>
    <w:rsid w:val="00A00886"/>
    <w:rsid w:val="00A00C7D"/>
    <w:rsid w:val="00A01179"/>
    <w:rsid w:val="00A01A87"/>
    <w:rsid w:val="00A05835"/>
    <w:rsid w:val="00A07B23"/>
    <w:rsid w:val="00A101F6"/>
    <w:rsid w:val="00A109E6"/>
    <w:rsid w:val="00A1178E"/>
    <w:rsid w:val="00A13EAE"/>
    <w:rsid w:val="00A14A10"/>
    <w:rsid w:val="00A14C96"/>
    <w:rsid w:val="00A156C0"/>
    <w:rsid w:val="00A16110"/>
    <w:rsid w:val="00A162A7"/>
    <w:rsid w:val="00A2070E"/>
    <w:rsid w:val="00A20ACF"/>
    <w:rsid w:val="00A20F20"/>
    <w:rsid w:val="00A21061"/>
    <w:rsid w:val="00A211F8"/>
    <w:rsid w:val="00A2140D"/>
    <w:rsid w:val="00A21658"/>
    <w:rsid w:val="00A2269D"/>
    <w:rsid w:val="00A227F2"/>
    <w:rsid w:val="00A22FD3"/>
    <w:rsid w:val="00A25697"/>
    <w:rsid w:val="00A25985"/>
    <w:rsid w:val="00A26B23"/>
    <w:rsid w:val="00A278A7"/>
    <w:rsid w:val="00A30B00"/>
    <w:rsid w:val="00A3296C"/>
    <w:rsid w:val="00A33F25"/>
    <w:rsid w:val="00A366B8"/>
    <w:rsid w:val="00A3681E"/>
    <w:rsid w:val="00A42299"/>
    <w:rsid w:val="00A441E3"/>
    <w:rsid w:val="00A4474E"/>
    <w:rsid w:val="00A45123"/>
    <w:rsid w:val="00A50D0A"/>
    <w:rsid w:val="00A52736"/>
    <w:rsid w:val="00A527D3"/>
    <w:rsid w:val="00A52E55"/>
    <w:rsid w:val="00A53BBD"/>
    <w:rsid w:val="00A53EBF"/>
    <w:rsid w:val="00A54239"/>
    <w:rsid w:val="00A55E28"/>
    <w:rsid w:val="00A56DD7"/>
    <w:rsid w:val="00A56E57"/>
    <w:rsid w:val="00A57290"/>
    <w:rsid w:val="00A57A91"/>
    <w:rsid w:val="00A60292"/>
    <w:rsid w:val="00A605FC"/>
    <w:rsid w:val="00A60BDD"/>
    <w:rsid w:val="00A61C31"/>
    <w:rsid w:val="00A64350"/>
    <w:rsid w:val="00A66664"/>
    <w:rsid w:val="00A6700A"/>
    <w:rsid w:val="00A67C9F"/>
    <w:rsid w:val="00A67EEF"/>
    <w:rsid w:val="00A71068"/>
    <w:rsid w:val="00A75527"/>
    <w:rsid w:val="00A75BAB"/>
    <w:rsid w:val="00A763EB"/>
    <w:rsid w:val="00A76B48"/>
    <w:rsid w:val="00A770B0"/>
    <w:rsid w:val="00A773B5"/>
    <w:rsid w:val="00A77463"/>
    <w:rsid w:val="00A77C4F"/>
    <w:rsid w:val="00A81267"/>
    <w:rsid w:val="00A84B21"/>
    <w:rsid w:val="00A85006"/>
    <w:rsid w:val="00A85C06"/>
    <w:rsid w:val="00A875CF"/>
    <w:rsid w:val="00A90A3B"/>
    <w:rsid w:val="00A90E01"/>
    <w:rsid w:val="00A91216"/>
    <w:rsid w:val="00A9291A"/>
    <w:rsid w:val="00A93011"/>
    <w:rsid w:val="00A946E0"/>
    <w:rsid w:val="00A953D2"/>
    <w:rsid w:val="00A96BD5"/>
    <w:rsid w:val="00A97018"/>
    <w:rsid w:val="00AA1251"/>
    <w:rsid w:val="00AA1372"/>
    <w:rsid w:val="00AA3E12"/>
    <w:rsid w:val="00AA4C46"/>
    <w:rsid w:val="00AA5759"/>
    <w:rsid w:val="00AA633F"/>
    <w:rsid w:val="00AA698F"/>
    <w:rsid w:val="00AA712F"/>
    <w:rsid w:val="00AA7E9A"/>
    <w:rsid w:val="00AB1EC3"/>
    <w:rsid w:val="00AB6768"/>
    <w:rsid w:val="00AB7AE2"/>
    <w:rsid w:val="00AC001C"/>
    <w:rsid w:val="00AC1F5C"/>
    <w:rsid w:val="00AC221F"/>
    <w:rsid w:val="00AC2BB4"/>
    <w:rsid w:val="00AC4562"/>
    <w:rsid w:val="00AC4778"/>
    <w:rsid w:val="00AC7246"/>
    <w:rsid w:val="00AC78C9"/>
    <w:rsid w:val="00AC7CA8"/>
    <w:rsid w:val="00AC7DAC"/>
    <w:rsid w:val="00AD17E8"/>
    <w:rsid w:val="00AD32D0"/>
    <w:rsid w:val="00AD32DD"/>
    <w:rsid w:val="00AD4A65"/>
    <w:rsid w:val="00AD62DE"/>
    <w:rsid w:val="00AD6DA1"/>
    <w:rsid w:val="00AD6DF5"/>
    <w:rsid w:val="00AE1523"/>
    <w:rsid w:val="00AE27C8"/>
    <w:rsid w:val="00AE3DA3"/>
    <w:rsid w:val="00AE42AC"/>
    <w:rsid w:val="00AE6163"/>
    <w:rsid w:val="00AE7286"/>
    <w:rsid w:val="00AF036F"/>
    <w:rsid w:val="00AF0B8C"/>
    <w:rsid w:val="00AF3372"/>
    <w:rsid w:val="00AF3627"/>
    <w:rsid w:val="00AF3952"/>
    <w:rsid w:val="00AF46AC"/>
    <w:rsid w:val="00AF4FDB"/>
    <w:rsid w:val="00AF76C0"/>
    <w:rsid w:val="00B00190"/>
    <w:rsid w:val="00B00C2A"/>
    <w:rsid w:val="00B0183E"/>
    <w:rsid w:val="00B021CF"/>
    <w:rsid w:val="00B03165"/>
    <w:rsid w:val="00B0487F"/>
    <w:rsid w:val="00B04EB6"/>
    <w:rsid w:val="00B058F5"/>
    <w:rsid w:val="00B05985"/>
    <w:rsid w:val="00B060D4"/>
    <w:rsid w:val="00B06D9F"/>
    <w:rsid w:val="00B10A52"/>
    <w:rsid w:val="00B11D77"/>
    <w:rsid w:val="00B14173"/>
    <w:rsid w:val="00B16D7C"/>
    <w:rsid w:val="00B16FE4"/>
    <w:rsid w:val="00B20484"/>
    <w:rsid w:val="00B204B0"/>
    <w:rsid w:val="00B228FC"/>
    <w:rsid w:val="00B22C9B"/>
    <w:rsid w:val="00B24E66"/>
    <w:rsid w:val="00B25D85"/>
    <w:rsid w:val="00B262BA"/>
    <w:rsid w:val="00B2679B"/>
    <w:rsid w:val="00B27C25"/>
    <w:rsid w:val="00B27CEF"/>
    <w:rsid w:val="00B27D8B"/>
    <w:rsid w:val="00B27EF5"/>
    <w:rsid w:val="00B3029E"/>
    <w:rsid w:val="00B309AA"/>
    <w:rsid w:val="00B322B4"/>
    <w:rsid w:val="00B325A8"/>
    <w:rsid w:val="00B32A8E"/>
    <w:rsid w:val="00B332E9"/>
    <w:rsid w:val="00B34875"/>
    <w:rsid w:val="00B34B97"/>
    <w:rsid w:val="00B351D4"/>
    <w:rsid w:val="00B355C4"/>
    <w:rsid w:val="00B35F55"/>
    <w:rsid w:val="00B40C4B"/>
    <w:rsid w:val="00B4161A"/>
    <w:rsid w:val="00B43C8E"/>
    <w:rsid w:val="00B444F2"/>
    <w:rsid w:val="00B447CA"/>
    <w:rsid w:val="00B45370"/>
    <w:rsid w:val="00B453B6"/>
    <w:rsid w:val="00B45BBE"/>
    <w:rsid w:val="00B45D77"/>
    <w:rsid w:val="00B46D92"/>
    <w:rsid w:val="00B46EB4"/>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4B3"/>
    <w:rsid w:val="00B7514E"/>
    <w:rsid w:val="00B75A38"/>
    <w:rsid w:val="00B76D90"/>
    <w:rsid w:val="00B77248"/>
    <w:rsid w:val="00B777DC"/>
    <w:rsid w:val="00B81043"/>
    <w:rsid w:val="00B8384B"/>
    <w:rsid w:val="00B83BCF"/>
    <w:rsid w:val="00B859EC"/>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8C7"/>
    <w:rsid w:val="00BB2CB2"/>
    <w:rsid w:val="00BB2CEC"/>
    <w:rsid w:val="00BB37CD"/>
    <w:rsid w:val="00BB3CAC"/>
    <w:rsid w:val="00BB4E4B"/>
    <w:rsid w:val="00BB51B6"/>
    <w:rsid w:val="00BB66D3"/>
    <w:rsid w:val="00BB6AE9"/>
    <w:rsid w:val="00BB7754"/>
    <w:rsid w:val="00BC1756"/>
    <w:rsid w:val="00BC24BB"/>
    <w:rsid w:val="00BC46B3"/>
    <w:rsid w:val="00BC48B7"/>
    <w:rsid w:val="00BC59A9"/>
    <w:rsid w:val="00BC6192"/>
    <w:rsid w:val="00BC6269"/>
    <w:rsid w:val="00BC6493"/>
    <w:rsid w:val="00BC7216"/>
    <w:rsid w:val="00BC7CBC"/>
    <w:rsid w:val="00BD12C3"/>
    <w:rsid w:val="00BD1516"/>
    <w:rsid w:val="00BD36A5"/>
    <w:rsid w:val="00BD398A"/>
    <w:rsid w:val="00BD463A"/>
    <w:rsid w:val="00BD4E81"/>
    <w:rsid w:val="00BD6E7B"/>
    <w:rsid w:val="00BD7FD5"/>
    <w:rsid w:val="00BE0981"/>
    <w:rsid w:val="00BE1CB3"/>
    <w:rsid w:val="00BE229D"/>
    <w:rsid w:val="00BE2C93"/>
    <w:rsid w:val="00BE32F4"/>
    <w:rsid w:val="00BE362C"/>
    <w:rsid w:val="00BE48D7"/>
    <w:rsid w:val="00BE49DD"/>
    <w:rsid w:val="00BE5129"/>
    <w:rsid w:val="00BE5425"/>
    <w:rsid w:val="00BE5A1E"/>
    <w:rsid w:val="00BE73CA"/>
    <w:rsid w:val="00BF1FB8"/>
    <w:rsid w:val="00BF2676"/>
    <w:rsid w:val="00BF2BE1"/>
    <w:rsid w:val="00BF4972"/>
    <w:rsid w:val="00BF4F93"/>
    <w:rsid w:val="00BF5BF3"/>
    <w:rsid w:val="00C00316"/>
    <w:rsid w:val="00C02E10"/>
    <w:rsid w:val="00C040AC"/>
    <w:rsid w:val="00C040E5"/>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B5B"/>
    <w:rsid w:val="00C52533"/>
    <w:rsid w:val="00C5446F"/>
    <w:rsid w:val="00C545CD"/>
    <w:rsid w:val="00C546BD"/>
    <w:rsid w:val="00C54D89"/>
    <w:rsid w:val="00C55FC5"/>
    <w:rsid w:val="00C562C2"/>
    <w:rsid w:val="00C57430"/>
    <w:rsid w:val="00C60F8F"/>
    <w:rsid w:val="00C6170E"/>
    <w:rsid w:val="00C617B0"/>
    <w:rsid w:val="00C63CE9"/>
    <w:rsid w:val="00C6589F"/>
    <w:rsid w:val="00C663DF"/>
    <w:rsid w:val="00C6699A"/>
    <w:rsid w:val="00C66C71"/>
    <w:rsid w:val="00C670F2"/>
    <w:rsid w:val="00C67D95"/>
    <w:rsid w:val="00C706DD"/>
    <w:rsid w:val="00C711A2"/>
    <w:rsid w:val="00C72687"/>
    <w:rsid w:val="00C726B5"/>
    <w:rsid w:val="00C73C1C"/>
    <w:rsid w:val="00C762AE"/>
    <w:rsid w:val="00C76B7F"/>
    <w:rsid w:val="00C77AA7"/>
    <w:rsid w:val="00C77DF2"/>
    <w:rsid w:val="00C77E35"/>
    <w:rsid w:val="00C810A8"/>
    <w:rsid w:val="00C81911"/>
    <w:rsid w:val="00C820BD"/>
    <w:rsid w:val="00C823BC"/>
    <w:rsid w:val="00C84982"/>
    <w:rsid w:val="00C84FEC"/>
    <w:rsid w:val="00C8761B"/>
    <w:rsid w:val="00C879A4"/>
    <w:rsid w:val="00C92423"/>
    <w:rsid w:val="00C94014"/>
    <w:rsid w:val="00C9448C"/>
    <w:rsid w:val="00C94CF3"/>
    <w:rsid w:val="00C96BE2"/>
    <w:rsid w:val="00C974C7"/>
    <w:rsid w:val="00C9771C"/>
    <w:rsid w:val="00C97B51"/>
    <w:rsid w:val="00CA027D"/>
    <w:rsid w:val="00CA0469"/>
    <w:rsid w:val="00CA08C6"/>
    <w:rsid w:val="00CA0D33"/>
    <w:rsid w:val="00CA1E86"/>
    <w:rsid w:val="00CA2D6F"/>
    <w:rsid w:val="00CA31ED"/>
    <w:rsid w:val="00CA55D4"/>
    <w:rsid w:val="00CA5AF4"/>
    <w:rsid w:val="00CA6004"/>
    <w:rsid w:val="00CA60CC"/>
    <w:rsid w:val="00CA6A31"/>
    <w:rsid w:val="00CA7EF1"/>
    <w:rsid w:val="00CB0AEA"/>
    <w:rsid w:val="00CB0CC6"/>
    <w:rsid w:val="00CB0DDA"/>
    <w:rsid w:val="00CB392C"/>
    <w:rsid w:val="00CB4A20"/>
    <w:rsid w:val="00CB5DEC"/>
    <w:rsid w:val="00CB71A4"/>
    <w:rsid w:val="00CC080F"/>
    <w:rsid w:val="00CC0B23"/>
    <w:rsid w:val="00CC114D"/>
    <w:rsid w:val="00CC3A09"/>
    <w:rsid w:val="00CC5DF4"/>
    <w:rsid w:val="00CC6514"/>
    <w:rsid w:val="00CC6536"/>
    <w:rsid w:val="00CD0EA7"/>
    <w:rsid w:val="00CD167A"/>
    <w:rsid w:val="00CD278A"/>
    <w:rsid w:val="00CD31E8"/>
    <w:rsid w:val="00CD4886"/>
    <w:rsid w:val="00CD74C4"/>
    <w:rsid w:val="00CE1192"/>
    <w:rsid w:val="00CE11D6"/>
    <w:rsid w:val="00CE32F1"/>
    <w:rsid w:val="00CE3D8F"/>
    <w:rsid w:val="00CE5D4B"/>
    <w:rsid w:val="00CE6337"/>
    <w:rsid w:val="00CE7128"/>
    <w:rsid w:val="00CF09D7"/>
    <w:rsid w:val="00CF2F07"/>
    <w:rsid w:val="00CF330E"/>
    <w:rsid w:val="00CF39BF"/>
    <w:rsid w:val="00CF4C49"/>
    <w:rsid w:val="00CF5083"/>
    <w:rsid w:val="00CF55CA"/>
    <w:rsid w:val="00CF584F"/>
    <w:rsid w:val="00CF7F40"/>
    <w:rsid w:val="00D012A2"/>
    <w:rsid w:val="00D01642"/>
    <w:rsid w:val="00D02623"/>
    <w:rsid w:val="00D03BCF"/>
    <w:rsid w:val="00D0567E"/>
    <w:rsid w:val="00D05A94"/>
    <w:rsid w:val="00D10AC2"/>
    <w:rsid w:val="00D11588"/>
    <w:rsid w:val="00D1217C"/>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AE5"/>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6D2"/>
    <w:rsid w:val="00D43956"/>
    <w:rsid w:val="00D45871"/>
    <w:rsid w:val="00D5036B"/>
    <w:rsid w:val="00D51EB7"/>
    <w:rsid w:val="00D51F0A"/>
    <w:rsid w:val="00D53233"/>
    <w:rsid w:val="00D53648"/>
    <w:rsid w:val="00D553E7"/>
    <w:rsid w:val="00D55CC9"/>
    <w:rsid w:val="00D56452"/>
    <w:rsid w:val="00D57E51"/>
    <w:rsid w:val="00D63592"/>
    <w:rsid w:val="00D64B6C"/>
    <w:rsid w:val="00D66812"/>
    <w:rsid w:val="00D67335"/>
    <w:rsid w:val="00D71A68"/>
    <w:rsid w:val="00D74B95"/>
    <w:rsid w:val="00D7570D"/>
    <w:rsid w:val="00D75FFB"/>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CD"/>
    <w:rsid w:val="00D913AB"/>
    <w:rsid w:val="00D91D57"/>
    <w:rsid w:val="00D925B0"/>
    <w:rsid w:val="00D94274"/>
    <w:rsid w:val="00D94655"/>
    <w:rsid w:val="00DA1062"/>
    <w:rsid w:val="00DA1153"/>
    <w:rsid w:val="00DA1647"/>
    <w:rsid w:val="00DA2348"/>
    <w:rsid w:val="00DA331F"/>
    <w:rsid w:val="00DA3C87"/>
    <w:rsid w:val="00DA5198"/>
    <w:rsid w:val="00DA6115"/>
    <w:rsid w:val="00DA661D"/>
    <w:rsid w:val="00DB0EE7"/>
    <w:rsid w:val="00DB2B83"/>
    <w:rsid w:val="00DB45B1"/>
    <w:rsid w:val="00DB5DCF"/>
    <w:rsid w:val="00DB6318"/>
    <w:rsid w:val="00DC08A0"/>
    <w:rsid w:val="00DC1946"/>
    <w:rsid w:val="00DC250A"/>
    <w:rsid w:val="00DC4EAF"/>
    <w:rsid w:val="00DC6A83"/>
    <w:rsid w:val="00DD005A"/>
    <w:rsid w:val="00DD12FC"/>
    <w:rsid w:val="00DD155F"/>
    <w:rsid w:val="00DD1675"/>
    <w:rsid w:val="00DD49C8"/>
    <w:rsid w:val="00DD4A09"/>
    <w:rsid w:val="00DD5423"/>
    <w:rsid w:val="00DD56DB"/>
    <w:rsid w:val="00DD5869"/>
    <w:rsid w:val="00DD607F"/>
    <w:rsid w:val="00DE01E7"/>
    <w:rsid w:val="00DE1490"/>
    <w:rsid w:val="00DE1F18"/>
    <w:rsid w:val="00DE1FC5"/>
    <w:rsid w:val="00DE2A2C"/>
    <w:rsid w:val="00DE3066"/>
    <w:rsid w:val="00DE37CF"/>
    <w:rsid w:val="00DE473B"/>
    <w:rsid w:val="00DE5104"/>
    <w:rsid w:val="00DE52FD"/>
    <w:rsid w:val="00DE5987"/>
    <w:rsid w:val="00DF0F70"/>
    <w:rsid w:val="00DF3013"/>
    <w:rsid w:val="00DF3C70"/>
    <w:rsid w:val="00DF4668"/>
    <w:rsid w:val="00DF4A10"/>
    <w:rsid w:val="00DF4A99"/>
    <w:rsid w:val="00DF4DCF"/>
    <w:rsid w:val="00DF66AC"/>
    <w:rsid w:val="00DF68CD"/>
    <w:rsid w:val="00E000AD"/>
    <w:rsid w:val="00E00D84"/>
    <w:rsid w:val="00E03760"/>
    <w:rsid w:val="00E03F78"/>
    <w:rsid w:val="00E05138"/>
    <w:rsid w:val="00E05E0E"/>
    <w:rsid w:val="00E061A1"/>
    <w:rsid w:val="00E06A29"/>
    <w:rsid w:val="00E076DF"/>
    <w:rsid w:val="00E10240"/>
    <w:rsid w:val="00E10C0A"/>
    <w:rsid w:val="00E1157D"/>
    <w:rsid w:val="00E13118"/>
    <w:rsid w:val="00E133BB"/>
    <w:rsid w:val="00E136F0"/>
    <w:rsid w:val="00E140E4"/>
    <w:rsid w:val="00E1533C"/>
    <w:rsid w:val="00E171D4"/>
    <w:rsid w:val="00E17AFF"/>
    <w:rsid w:val="00E2154F"/>
    <w:rsid w:val="00E218E2"/>
    <w:rsid w:val="00E22640"/>
    <w:rsid w:val="00E26A0E"/>
    <w:rsid w:val="00E27B27"/>
    <w:rsid w:val="00E27E68"/>
    <w:rsid w:val="00E31263"/>
    <w:rsid w:val="00E319CD"/>
    <w:rsid w:val="00E31EDF"/>
    <w:rsid w:val="00E322C9"/>
    <w:rsid w:val="00E33B6F"/>
    <w:rsid w:val="00E34F88"/>
    <w:rsid w:val="00E3512A"/>
    <w:rsid w:val="00E357B7"/>
    <w:rsid w:val="00E35B9C"/>
    <w:rsid w:val="00E364D5"/>
    <w:rsid w:val="00E36D38"/>
    <w:rsid w:val="00E3793E"/>
    <w:rsid w:val="00E409F9"/>
    <w:rsid w:val="00E42584"/>
    <w:rsid w:val="00E42587"/>
    <w:rsid w:val="00E428AC"/>
    <w:rsid w:val="00E42F35"/>
    <w:rsid w:val="00E4308E"/>
    <w:rsid w:val="00E43201"/>
    <w:rsid w:val="00E44F73"/>
    <w:rsid w:val="00E474B3"/>
    <w:rsid w:val="00E503F9"/>
    <w:rsid w:val="00E53234"/>
    <w:rsid w:val="00E53BCA"/>
    <w:rsid w:val="00E577E4"/>
    <w:rsid w:val="00E57AFE"/>
    <w:rsid w:val="00E6009A"/>
    <w:rsid w:val="00E6012E"/>
    <w:rsid w:val="00E614FD"/>
    <w:rsid w:val="00E706C1"/>
    <w:rsid w:val="00E7180A"/>
    <w:rsid w:val="00E71F7B"/>
    <w:rsid w:val="00E73079"/>
    <w:rsid w:val="00E746C7"/>
    <w:rsid w:val="00E773F4"/>
    <w:rsid w:val="00E80759"/>
    <w:rsid w:val="00E80C5F"/>
    <w:rsid w:val="00E81A3E"/>
    <w:rsid w:val="00E8202C"/>
    <w:rsid w:val="00E828BB"/>
    <w:rsid w:val="00E836D3"/>
    <w:rsid w:val="00E838F8"/>
    <w:rsid w:val="00E845B0"/>
    <w:rsid w:val="00E85B92"/>
    <w:rsid w:val="00E86623"/>
    <w:rsid w:val="00E92862"/>
    <w:rsid w:val="00E92E63"/>
    <w:rsid w:val="00E93A68"/>
    <w:rsid w:val="00E94F3E"/>
    <w:rsid w:val="00E9530A"/>
    <w:rsid w:val="00E959CD"/>
    <w:rsid w:val="00E95E11"/>
    <w:rsid w:val="00EA2424"/>
    <w:rsid w:val="00EA3452"/>
    <w:rsid w:val="00EA3C96"/>
    <w:rsid w:val="00EA50A9"/>
    <w:rsid w:val="00EA64B0"/>
    <w:rsid w:val="00EA73CF"/>
    <w:rsid w:val="00EB0457"/>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874"/>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081"/>
    <w:rsid w:val="00F25BB8"/>
    <w:rsid w:val="00F26535"/>
    <w:rsid w:val="00F26D37"/>
    <w:rsid w:val="00F31B7F"/>
    <w:rsid w:val="00F34609"/>
    <w:rsid w:val="00F3548B"/>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019"/>
    <w:rsid w:val="00F54917"/>
    <w:rsid w:val="00F54B78"/>
    <w:rsid w:val="00F55E93"/>
    <w:rsid w:val="00F5763F"/>
    <w:rsid w:val="00F57ABF"/>
    <w:rsid w:val="00F60192"/>
    <w:rsid w:val="00F609A6"/>
    <w:rsid w:val="00F611E4"/>
    <w:rsid w:val="00F633CA"/>
    <w:rsid w:val="00F6465C"/>
    <w:rsid w:val="00F6496F"/>
    <w:rsid w:val="00F64CCC"/>
    <w:rsid w:val="00F64E50"/>
    <w:rsid w:val="00F65144"/>
    <w:rsid w:val="00F70234"/>
    <w:rsid w:val="00F70979"/>
    <w:rsid w:val="00F70CF2"/>
    <w:rsid w:val="00F7186F"/>
    <w:rsid w:val="00F72A90"/>
    <w:rsid w:val="00F72CAC"/>
    <w:rsid w:val="00F7506D"/>
    <w:rsid w:val="00F751A6"/>
    <w:rsid w:val="00F75AEB"/>
    <w:rsid w:val="00F75F0C"/>
    <w:rsid w:val="00F76253"/>
    <w:rsid w:val="00F80BB0"/>
    <w:rsid w:val="00F81E7A"/>
    <w:rsid w:val="00F82072"/>
    <w:rsid w:val="00F85248"/>
    <w:rsid w:val="00F85D06"/>
    <w:rsid w:val="00F85D58"/>
    <w:rsid w:val="00F86700"/>
    <w:rsid w:val="00F8797B"/>
    <w:rsid w:val="00F902A7"/>
    <w:rsid w:val="00F90362"/>
    <w:rsid w:val="00F9169B"/>
    <w:rsid w:val="00F91783"/>
    <w:rsid w:val="00F92ACB"/>
    <w:rsid w:val="00F94BAD"/>
    <w:rsid w:val="00F9514E"/>
    <w:rsid w:val="00F954EF"/>
    <w:rsid w:val="00FA0389"/>
    <w:rsid w:val="00FA0A8D"/>
    <w:rsid w:val="00FA12D0"/>
    <w:rsid w:val="00FA1DBA"/>
    <w:rsid w:val="00FA2195"/>
    <w:rsid w:val="00FA3E26"/>
    <w:rsid w:val="00FA4A7C"/>
    <w:rsid w:val="00FA6242"/>
    <w:rsid w:val="00FA66D8"/>
    <w:rsid w:val="00FA6B1F"/>
    <w:rsid w:val="00FB1667"/>
    <w:rsid w:val="00FB21E6"/>
    <w:rsid w:val="00FB2F32"/>
    <w:rsid w:val="00FB2FFC"/>
    <w:rsid w:val="00FB4DDC"/>
    <w:rsid w:val="00FB69E5"/>
    <w:rsid w:val="00FB6D29"/>
    <w:rsid w:val="00FC07E1"/>
    <w:rsid w:val="00FC0BA9"/>
    <w:rsid w:val="00FC0DFD"/>
    <w:rsid w:val="00FC1922"/>
    <w:rsid w:val="00FC2A4B"/>
    <w:rsid w:val="00FC360A"/>
    <w:rsid w:val="00FC5A05"/>
    <w:rsid w:val="00FC5B6D"/>
    <w:rsid w:val="00FC5F63"/>
    <w:rsid w:val="00FD0E2B"/>
    <w:rsid w:val="00FD1157"/>
    <w:rsid w:val="00FD2140"/>
    <w:rsid w:val="00FD2181"/>
    <w:rsid w:val="00FD225D"/>
    <w:rsid w:val="00FD2CB7"/>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03DC6030-420E-4D1C-A1B9-98ECA431C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FB69E5"/>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38458244">
      <w:bodyDiv w:val="1"/>
      <w:marLeft w:val="0"/>
      <w:marRight w:val="0"/>
      <w:marTop w:val="0"/>
      <w:marBottom w:val="0"/>
      <w:divBdr>
        <w:top w:val="none" w:sz="0" w:space="0" w:color="auto"/>
        <w:left w:val="none" w:sz="0" w:space="0" w:color="auto"/>
        <w:bottom w:val="none" w:sz="0" w:space="0" w:color="auto"/>
        <w:right w:val="none" w:sz="0" w:space="0" w:color="auto"/>
      </w:divBdr>
      <w:divsChild>
        <w:div w:id="77603036">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4629973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uperare@ms.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http://www.scms.md" TargetMode="External"/><Relationship Id="rId4" Type="http://schemas.openxmlformats.org/officeDocument/2006/relationships/settings" Target="settings.xml"/><Relationship Id="rId9" Type="http://schemas.openxmlformats.org/officeDocument/2006/relationships/hyperlink" Target="mailto:achizitii.scms@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4814A-4E32-4FF9-BA44-11650E29A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5</Pages>
  <Words>1504</Words>
  <Characters>8577</Characters>
  <Application>Microsoft Office Word</Application>
  <DocSecurity>0</DocSecurity>
  <Lines>71</Lines>
  <Paragraphs>20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231</cp:revision>
  <cp:lastPrinted>2026-02-16T07:35:00Z</cp:lastPrinted>
  <dcterms:created xsi:type="dcterms:W3CDTF">2021-06-23T13:23:00Z</dcterms:created>
  <dcterms:modified xsi:type="dcterms:W3CDTF">2026-02-16T08:21:00Z</dcterms:modified>
</cp:coreProperties>
</file>