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AD4F0F" w14:textId="77777777" w:rsidR="008F072D" w:rsidRPr="00FF430B" w:rsidRDefault="008F072D" w:rsidP="008F072D">
      <w:pPr>
        <w:tabs>
          <w:tab w:val="left" w:pos="5103"/>
          <w:tab w:val="left" w:pos="10348"/>
        </w:tabs>
        <w:jc w:val="right"/>
        <w:rPr>
          <w:noProof w:val="0"/>
          <w:lang w:eastAsia="ru-RU"/>
        </w:rPr>
      </w:pPr>
      <w:bookmarkStart w:id="0" w:name="_GoBack"/>
      <w:bookmarkEnd w:id="0"/>
      <w:r w:rsidRPr="00FF430B">
        <w:rPr>
          <w:noProof w:val="0"/>
          <w:lang w:eastAsia="ru-RU"/>
        </w:rPr>
        <w:t>APROBATĂ</w:t>
      </w:r>
    </w:p>
    <w:p w14:paraId="42BEEE3B" w14:textId="77777777" w:rsidR="008F072D" w:rsidRPr="00FF430B" w:rsidRDefault="008F072D" w:rsidP="008F072D">
      <w:pPr>
        <w:tabs>
          <w:tab w:val="left" w:pos="5103"/>
          <w:tab w:val="left" w:pos="10348"/>
        </w:tabs>
        <w:jc w:val="right"/>
        <w:rPr>
          <w:noProof w:val="0"/>
          <w:lang w:eastAsia="ru-RU"/>
        </w:rPr>
      </w:pPr>
      <w:r w:rsidRPr="00FF430B">
        <w:rPr>
          <w:noProof w:val="0"/>
          <w:lang w:eastAsia="ru-RU"/>
        </w:rPr>
        <w:t xml:space="preserve"> prin Ordinul </w:t>
      </w:r>
    </w:p>
    <w:p w14:paraId="49A2A71F" w14:textId="409574C3" w:rsidR="008F1D40" w:rsidRPr="00FF430B" w:rsidRDefault="008F072D" w:rsidP="00DB71F9">
      <w:pPr>
        <w:tabs>
          <w:tab w:val="left" w:pos="5103"/>
          <w:tab w:val="left" w:pos="10348"/>
        </w:tabs>
        <w:jc w:val="right"/>
        <w:rPr>
          <w:noProof w:val="0"/>
          <w:lang w:eastAsia="ru-RU"/>
        </w:rPr>
      </w:pPr>
      <w:r w:rsidRPr="00FF430B">
        <w:rPr>
          <w:noProof w:val="0"/>
          <w:lang w:eastAsia="ru-RU"/>
        </w:rPr>
        <w:t xml:space="preserve">                        </w:t>
      </w:r>
      <w:r>
        <w:rPr>
          <w:noProof w:val="0"/>
          <w:lang w:eastAsia="ru-RU"/>
        </w:rPr>
        <w:t xml:space="preserve">                       nr. 69 din 07.05.</w:t>
      </w:r>
      <w:r w:rsidRPr="00FF430B">
        <w:rPr>
          <w:noProof w:val="0"/>
          <w:lang w:eastAsia="ru-RU"/>
        </w:rPr>
        <w:t>2021</w:t>
      </w:r>
    </w:p>
    <w:p w14:paraId="7AC8947C" w14:textId="77777777" w:rsidR="00DA6115" w:rsidRPr="00FF430B" w:rsidRDefault="00DA6115" w:rsidP="00DB71F9">
      <w:pPr>
        <w:tabs>
          <w:tab w:val="left" w:pos="5103"/>
          <w:tab w:val="left" w:pos="10348"/>
        </w:tabs>
        <w:rPr>
          <w:b/>
          <w:noProof w:val="0"/>
          <w:lang w:eastAsia="ru-RU"/>
        </w:rPr>
      </w:pPr>
    </w:p>
    <w:p w14:paraId="7BF55F64" w14:textId="77777777" w:rsidR="003961E7" w:rsidRPr="00E66481" w:rsidRDefault="003961E7" w:rsidP="003961E7">
      <w:pPr>
        <w:tabs>
          <w:tab w:val="left" w:pos="5103"/>
          <w:tab w:val="left" w:pos="10348"/>
        </w:tabs>
        <w:jc w:val="center"/>
        <w:rPr>
          <w:rFonts w:ascii="Georgia" w:hAnsi="Georgia"/>
          <w:b/>
          <w:i/>
          <w:noProof w:val="0"/>
          <w:color w:val="833C0B" w:themeColor="accent2" w:themeShade="80"/>
          <w:sz w:val="32"/>
          <w:szCs w:val="32"/>
          <w:lang w:eastAsia="ru-RU"/>
        </w:rPr>
      </w:pPr>
      <w:r w:rsidRPr="00E66481">
        <w:rPr>
          <w:rFonts w:ascii="Georgia" w:hAnsi="Georgia"/>
          <w:b/>
          <w:i/>
          <w:noProof w:val="0"/>
          <w:color w:val="833C0B" w:themeColor="accent2" w:themeShade="80"/>
          <w:sz w:val="32"/>
          <w:szCs w:val="32"/>
          <w:lang w:eastAsia="ru-RU"/>
        </w:rPr>
        <w:t>DOCUMENTAŢIA STANDARD</w:t>
      </w:r>
    </w:p>
    <w:p w14:paraId="75ACAB1A" w14:textId="342188F5" w:rsidR="003961E7" w:rsidRPr="00E66481" w:rsidRDefault="003961E7" w:rsidP="00985B6E">
      <w:pPr>
        <w:tabs>
          <w:tab w:val="left" w:pos="5103"/>
          <w:tab w:val="left" w:pos="10348"/>
        </w:tabs>
        <w:jc w:val="center"/>
        <w:rPr>
          <w:rFonts w:ascii="Georgia" w:hAnsi="Georgia"/>
          <w:b/>
          <w:i/>
          <w:noProof w:val="0"/>
          <w:color w:val="833C0B" w:themeColor="accent2" w:themeShade="80"/>
          <w:sz w:val="32"/>
          <w:szCs w:val="32"/>
          <w:lang w:eastAsia="ru-RU"/>
        </w:rPr>
      </w:pPr>
      <w:r w:rsidRPr="00E66481">
        <w:rPr>
          <w:rFonts w:ascii="Georgia" w:hAnsi="Georgia"/>
          <w:b/>
          <w:i/>
          <w:noProof w:val="0"/>
          <w:color w:val="833C0B" w:themeColor="accent2" w:themeShade="80"/>
          <w:sz w:val="32"/>
          <w:szCs w:val="32"/>
          <w:lang w:eastAsia="ru-RU"/>
        </w:rPr>
        <w:t>pentru realizarea achizițiilor publice de lucrări</w:t>
      </w:r>
    </w:p>
    <w:p w14:paraId="7C2CF43C" w14:textId="34589E67" w:rsidR="00A20ACF" w:rsidRPr="00985B6E" w:rsidRDefault="00E66481" w:rsidP="00985B6E">
      <w:pPr>
        <w:jc w:val="center"/>
        <w:rPr>
          <w:color w:val="002060"/>
          <w:sz w:val="32"/>
          <w:szCs w:val="32"/>
        </w:rPr>
      </w:pPr>
      <w:r w:rsidRPr="00E66481">
        <w:rPr>
          <w:rFonts w:ascii="Georgia" w:hAnsi="Georgia"/>
          <w:b/>
          <w:i/>
          <w:color w:val="833C0B" w:themeColor="accent2" w:themeShade="80"/>
          <w:sz w:val="28"/>
        </w:rPr>
        <w:t>Reabilitarea retelelor exterioare de alimentare cu apa in sat.Roscani, raionul Anenii Noi.</w:t>
      </w:r>
      <w:r w:rsidR="00AB7E62" w:rsidRPr="00AB7E62">
        <w:rPr>
          <w:b/>
          <w:bCs/>
          <w:color w:val="002060"/>
          <w:sz w:val="32"/>
          <w:szCs w:val="32"/>
          <w:u w:val="single"/>
          <w:lang w:val="en-US"/>
        </w:rPr>
        <w:t xml:space="preserve">  </w:t>
      </w:r>
    </w:p>
    <w:p w14:paraId="65871617" w14:textId="058FFB52" w:rsidR="007D2250" w:rsidRPr="00985B6E" w:rsidRDefault="003961E7" w:rsidP="00985B6E">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7CB8147" w14:textId="7FA92F5F" w:rsidR="007D2250" w:rsidRPr="00985B6E" w:rsidRDefault="007D2250" w:rsidP="00985B6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AAAA5C8" w14:textId="29853317" w:rsidR="00922F8A" w:rsidRPr="00FF430B" w:rsidRDefault="00033577" w:rsidP="00F51A4C">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51A4C">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F51A4C">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F51A4C">
      <w:pPr>
        <w:pStyle w:val="a"/>
        <w:numPr>
          <w:ilvl w:val="0"/>
          <w:numId w:val="2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F51A4C">
      <w:pPr>
        <w:pStyle w:val="a"/>
        <w:numPr>
          <w:ilvl w:val="0"/>
          <w:numId w:val="2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F51A4C">
      <w:pPr>
        <w:pStyle w:val="a"/>
        <w:numPr>
          <w:ilvl w:val="0"/>
          <w:numId w:val="2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F51A4C">
      <w:pPr>
        <w:pStyle w:val="a"/>
        <w:numPr>
          <w:ilvl w:val="0"/>
          <w:numId w:val="2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F51A4C">
      <w:pPr>
        <w:pStyle w:val="a"/>
        <w:numPr>
          <w:ilvl w:val="0"/>
          <w:numId w:val="2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F51A4C">
      <w:pPr>
        <w:pStyle w:val="a"/>
        <w:numPr>
          <w:ilvl w:val="0"/>
          <w:numId w:val="22"/>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F51A4C">
      <w:pPr>
        <w:pStyle w:val="a"/>
        <w:numPr>
          <w:ilvl w:val="0"/>
          <w:numId w:val="2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F51A4C">
      <w:pPr>
        <w:pStyle w:val="a"/>
        <w:numPr>
          <w:ilvl w:val="0"/>
          <w:numId w:val="2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F51A4C">
      <w:pPr>
        <w:pStyle w:val="a"/>
        <w:numPr>
          <w:ilvl w:val="0"/>
          <w:numId w:val="2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F51A4C">
      <w:pPr>
        <w:pStyle w:val="a"/>
        <w:numPr>
          <w:ilvl w:val="0"/>
          <w:numId w:val="2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F51A4C">
      <w:pPr>
        <w:pStyle w:val="a"/>
        <w:numPr>
          <w:ilvl w:val="0"/>
          <w:numId w:val="2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F51A4C">
      <w:pPr>
        <w:pStyle w:val="a"/>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F51A4C">
      <w:pPr>
        <w:pStyle w:val="a"/>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F51A4C">
      <w:pPr>
        <w:pStyle w:val="a"/>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F51A4C">
      <w:pPr>
        <w:pStyle w:val="a"/>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F51A4C">
      <w:pPr>
        <w:pStyle w:val="a"/>
        <w:numPr>
          <w:ilvl w:val="0"/>
          <w:numId w:val="2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F51A4C">
      <w:pPr>
        <w:pStyle w:val="a"/>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F51A4C">
      <w:pPr>
        <w:pStyle w:val="a"/>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F51A4C">
      <w:pPr>
        <w:pStyle w:val="a"/>
        <w:numPr>
          <w:ilvl w:val="0"/>
          <w:numId w:val="2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F51A4C">
      <w:pPr>
        <w:pStyle w:val="a"/>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F51A4C">
      <w:pPr>
        <w:pStyle w:val="a"/>
        <w:numPr>
          <w:ilvl w:val="0"/>
          <w:numId w:val="2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F51A4C">
      <w:pPr>
        <w:pStyle w:val="a"/>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F51A4C">
      <w:pPr>
        <w:pStyle w:val="a"/>
        <w:numPr>
          <w:ilvl w:val="0"/>
          <w:numId w:val="22"/>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F51A4C">
      <w:pPr>
        <w:pStyle w:val="a"/>
        <w:numPr>
          <w:ilvl w:val="0"/>
          <w:numId w:val="2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F51A4C">
      <w:pPr>
        <w:pStyle w:val="a"/>
        <w:numPr>
          <w:ilvl w:val="0"/>
          <w:numId w:val="2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F51A4C">
      <w:pPr>
        <w:pStyle w:val="a"/>
        <w:numPr>
          <w:ilvl w:val="0"/>
          <w:numId w:val="2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5C32332D" w14:textId="327C99F3" w:rsidR="00D8130E" w:rsidRPr="009C6B92" w:rsidRDefault="0072565E" w:rsidP="00F51A4C">
      <w:pPr>
        <w:pStyle w:val="a"/>
        <w:numPr>
          <w:ilvl w:val="0"/>
          <w:numId w:val="22"/>
        </w:numPr>
        <w:tabs>
          <w:tab w:val="clear" w:pos="1134"/>
          <w:tab w:val="left" w:pos="-284"/>
          <w:tab w:val="left" w:pos="426"/>
        </w:tabs>
        <w:ind w:left="-284" w:firstLine="284"/>
      </w:pPr>
      <w:r w:rsidRPr="00FF430B">
        <w:t>Acord-cadru (anexa nr.</w:t>
      </w:r>
      <w:r w:rsidR="00E322C9" w:rsidRPr="00FF430B">
        <w:t xml:space="preserve"> </w:t>
      </w:r>
      <w:r w:rsidRPr="00FF430B">
        <w:t>28).</w:t>
      </w:r>
    </w:p>
    <w:p w14:paraId="0CE220AE" w14:textId="7373DB67" w:rsidR="00922F8A" w:rsidRPr="00FF430B" w:rsidRDefault="00922F8A" w:rsidP="00F51A4C">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7BB7A9DB" w14:textId="583D969E" w:rsidR="00D8130E" w:rsidRPr="00FF430B" w:rsidRDefault="00033577" w:rsidP="00F51A4C">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18AE3586" w14:textId="1B60DFDE" w:rsidR="00D8130E" w:rsidRPr="00FF430B" w:rsidRDefault="00033577" w:rsidP="00F51A4C">
      <w:pPr>
        <w:pStyle w:val="a"/>
        <w:numPr>
          <w:ilvl w:val="0"/>
          <w:numId w:val="16"/>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6E4805C8" w14:textId="77777777" w:rsidR="00352B05" w:rsidRPr="00FF430B" w:rsidRDefault="00033577" w:rsidP="00F51A4C">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51A4C">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B40EB" w:rsidP="00F51A4C">
      <w:pPr>
        <w:pStyle w:val="a"/>
        <w:numPr>
          <w:ilvl w:val="0"/>
          <w:numId w:val="17"/>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F51A4C">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F51A4C">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F51A4C">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F51A4C">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F51A4C">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F51A4C">
      <w:pPr>
        <w:pStyle w:val="a"/>
        <w:numPr>
          <w:ilvl w:val="0"/>
          <w:numId w:val="16"/>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51A4C">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34F644C4" w14:textId="77777777" w:rsidR="00A50D0A" w:rsidRPr="00FF430B" w:rsidRDefault="001C03B0" w:rsidP="00F51A4C">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 xml:space="preserve">să viziteze amplasamentul lucrării de construcţie sau obiectul supus proiectării în scopul elaborării </w:t>
      </w:r>
      <w:r w:rsidR="00215AC6" w:rsidRPr="00FF430B">
        <w:lastRenderedPageBreak/>
        <w:t>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F51A4C">
      <w:pPr>
        <w:pStyle w:val="a"/>
        <w:numPr>
          <w:ilvl w:val="0"/>
          <w:numId w:val="16"/>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F51A4C">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F51A4C">
      <w:pPr>
        <w:pStyle w:val="a"/>
        <w:numPr>
          <w:ilvl w:val="0"/>
          <w:numId w:val="18"/>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F51A4C">
      <w:pPr>
        <w:pStyle w:val="a"/>
        <w:numPr>
          <w:ilvl w:val="0"/>
          <w:numId w:val="18"/>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F51A4C">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311CE733" w14:textId="166861C3" w:rsidR="00DA6115" w:rsidRPr="009C6B92" w:rsidRDefault="007167E4" w:rsidP="00F51A4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393866F2" w14:textId="3D7B3CCC" w:rsidR="00B51DAA" w:rsidRPr="009C6B92" w:rsidRDefault="007167E4" w:rsidP="009C6B9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w:t>
      </w:r>
      <w:r w:rsidR="00183358" w:rsidRPr="00FF430B">
        <w:lastRenderedPageBreak/>
        <w:t xml:space="preserve">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 xml:space="preserve">a trebuie să se raporteze la sistemele de asigurare a calităţii, bazate pe seriile de standarde europene relevante, </w:t>
      </w:r>
      <w:r w:rsidR="007167E4" w:rsidRPr="00FF430B">
        <w:lastRenderedPageBreak/>
        <w:t>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30D10C5B" w:rsidR="00621CDF" w:rsidRPr="00FF430B" w:rsidRDefault="00113B5E" w:rsidP="009C6B9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w:t>
      </w:r>
      <w:r w:rsidR="009C6B92">
        <w:t>erea din procedura de atribuire</w:t>
      </w:r>
    </w:p>
    <w:p w14:paraId="68B5FA94" w14:textId="12E1D260" w:rsidR="000E4D7D" w:rsidRPr="00D9797B" w:rsidRDefault="004344C6" w:rsidP="00D979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bookmarkEnd w:id="26"/>
    <w:bookmarkEnd w:id="27"/>
    <w:p w14:paraId="41CDB04C" w14:textId="16BDD559" w:rsidR="006957AA" w:rsidRPr="00D9797B" w:rsidRDefault="004344C6" w:rsidP="00D9797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AA1CF10" w14:textId="3D52B83A" w:rsidR="002E6BB0" w:rsidRPr="00D9797B" w:rsidRDefault="00113B5E" w:rsidP="00D9797B">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435B357" w14:textId="0BAE6B30" w:rsidR="000E4D7D" w:rsidRPr="00FF430B" w:rsidRDefault="004344C6" w:rsidP="00D9797B">
      <w:pPr>
        <w:tabs>
          <w:tab w:val="left" w:pos="-284"/>
        </w:tabs>
        <w:ind w:left="-284" w:firstLine="284"/>
        <w:jc w:val="center"/>
        <w:rPr>
          <w:b/>
          <w:sz w:val="26"/>
          <w:szCs w:val="26"/>
        </w:rPr>
      </w:pPr>
      <w:r w:rsidRPr="00FF430B">
        <w:rPr>
          <w:b/>
          <w:sz w:val="26"/>
          <w:szCs w:val="26"/>
        </w:rPr>
        <w:t>Secţiunea a 4-a</w:t>
      </w:r>
    </w:p>
    <w:p w14:paraId="78D04861" w14:textId="29724DDB" w:rsidR="0097083F" w:rsidRPr="00FF430B" w:rsidRDefault="004344C6" w:rsidP="00D9797B">
      <w:pPr>
        <w:tabs>
          <w:tab w:val="left" w:pos="-284"/>
        </w:tabs>
        <w:ind w:left="-284" w:firstLine="284"/>
        <w:jc w:val="center"/>
        <w:rPr>
          <w:b/>
        </w:rPr>
      </w:pPr>
      <w:r w:rsidRPr="00FF430B">
        <w:rPr>
          <w:b/>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848FA17" w14:textId="21219AA9" w:rsidR="00E17AFF" w:rsidRPr="00FF430B" w:rsidRDefault="00A07B23" w:rsidP="00D9797B">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14:paraId="24BB839A" w14:textId="5F96673B" w:rsidR="000E4D7D" w:rsidRPr="00FF430B" w:rsidRDefault="00F75F0C" w:rsidP="00D9797B">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28033201" w:rsidR="0097083F" w:rsidRPr="00FF430B" w:rsidRDefault="00F75F0C" w:rsidP="00D9797B">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lastRenderedPageBreak/>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F1912F2" w14:textId="1DA21599" w:rsidR="004A4CB4" w:rsidRPr="00FF430B" w:rsidRDefault="002B206B" w:rsidP="00D9797B">
      <w:pPr>
        <w:tabs>
          <w:tab w:val="left" w:pos="-284"/>
          <w:tab w:val="left" w:pos="142"/>
          <w:tab w:val="left" w:pos="426"/>
          <w:tab w:val="left" w:pos="604"/>
          <w:tab w:val="left" w:pos="1134"/>
        </w:tabs>
        <w:spacing w:after="120"/>
        <w:ind w:left="-284"/>
        <w:jc w:val="both"/>
      </w:pPr>
      <w:r w:rsidRPr="00FF430B">
        <w:rPr>
          <w:b/>
        </w:rPr>
        <w:lastRenderedPageBreak/>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1F20128" w14:textId="6E236220" w:rsidR="000E4D7D" w:rsidRPr="00FF430B" w:rsidRDefault="001C03B0" w:rsidP="00D9797B">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5E7853C5" w:rsidR="009A6869" w:rsidRPr="00D9797B" w:rsidRDefault="00D55CC9" w:rsidP="00D9797B">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85B6E" w:rsidRDefault="000E4D7D" w:rsidP="009F1E2C">
      <w:pPr>
        <w:pStyle w:val="af2"/>
        <w:shd w:val="clear" w:color="auto" w:fill="FFFFFF"/>
        <w:tabs>
          <w:tab w:val="left" w:pos="-284"/>
        </w:tabs>
        <w:ind w:left="-284" w:firstLine="284"/>
        <w:rPr>
          <w:color w:val="000000" w:themeColor="text1"/>
          <w:lang w:val="en-US" w:eastAsia="it-IT"/>
        </w:rPr>
      </w:pPr>
      <w:r w:rsidRPr="00985B6E">
        <w:rPr>
          <w:b/>
          <w:color w:val="000000" w:themeColor="text1"/>
          <w:lang w:val="en-US"/>
        </w:rPr>
        <w:t>9</w:t>
      </w:r>
      <w:r w:rsidR="0024699C" w:rsidRPr="00985B6E">
        <w:rPr>
          <w:b/>
          <w:color w:val="000000" w:themeColor="text1"/>
          <w:lang w:val="en-US"/>
        </w:rPr>
        <w:t>8</w:t>
      </w:r>
      <w:r w:rsidR="00B00190" w:rsidRPr="00985B6E">
        <w:rPr>
          <w:b/>
          <w:color w:val="000000" w:themeColor="text1"/>
          <w:lang w:val="en-US"/>
        </w:rPr>
        <w:t xml:space="preserve">. </w:t>
      </w:r>
      <w:r w:rsidR="009C11B3" w:rsidRPr="00985B6E">
        <w:rPr>
          <w:b/>
          <w:color w:val="000000" w:themeColor="text1"/>
          <w:lang w:val="en-US"/>
        </w:rPr>
        <w:t xml:space="preserve"> </w:t>
      </w:r>
      <w:r w:rsidR="00B00190" w:rsidRPr="00985B6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w:t>
      </w:r>
      <w:r w:rsidR="00F75F0C" w:rsidRPr="00FF430B">
        <w:rPr>
          <w:lang w:eastAsia="en-GB"/>
        </w:rPr>
        <w:lastRenderedPageBreak/>
        <w:t>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1" w:name="_Hlk65836894"/>
      <w:r w:rsidR="00C97B51" w:rsidRPr="00FF430B">
        <w:t>obligațiile</w:t>
      </w:r>
      <w:bookmarkEnd w:id="41"/>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0948A7E" w14:textId="44558DEB" w:rsidR="00D9797B" w:rsidRPr="00D9797B" w:rsidRDefault="00BA7FF4" w:rsidP="009C6B92">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009C6B92">
        <w:rPr>
          <w:bCs/>
          <w:color w:val="000000"/>
        </w:rPr>
        <w:t>2</w:t>
      </w:r>
    </w:p>
    <w:p w14:paraId="03A16651" w14:textId="3C8A494D"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14:paraId="2DFCB027" w14:textId="2132571A" w:rsidR="00F5261B" w:rsidRPr="009C6B92" w:rsidRDefault="00F5261B" w:rsidP="009C6B92">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3"/>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4"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4"/>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5"/>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capacităţişi categorii de lucrări prevăzute în contracte </w:t>
      </w:r>
      <w:r w:rsidRPr="00FF430B">
        <w:rPr>
          <w:rFonts w:ascii="Times New Roman" w:hAnsi="Times New Roman"/>
          <w:szCs w:val="24"/>
        </w:rPr>
        <w:lastRenderedPageBreak/>
        <w:t>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6"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6"/>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7"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7"/>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14:paraId="65E0A4FA" w14:textId="77777777"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4"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4"/>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5"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686B9465" w14:textId="77777777" w:rsidR="00CE033D" w:rsidRDefault="00CE033D" w:rsidP="00BA7FF4">
      <w:pPr>
        <w:jc w:val="right"/>
        <w:rPr>
          <w:noProof w:val="0"/>
        </w:rPr>
      </w:pPr>
    </w:p>
    <w:p w14:paraId="0228E7CC" w14:textId="77777777" w:rsidR="00CE033D" w:rsidRDefault="00CE033D"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bookmarkEnd w:id="55"/>
    <w:p w14:paraId="77E46E23" w14:textId="77777777" w:rsidR="00316C81" w:rsidRPr="00FF430B" w:rsidRDefault="00316C81" w:rsidP="00CE033D">
      <w:pPr>
        <w:spacing w:line="276" w:lineRule="auto"/>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lastRenderedPageBreak/>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6512F4F" w:rsidR="00AA1372" w:rsidRPr="00FF430B" w:rsidRDefault="00CE033D" w:rsidP="00196AB4">
            <w:pPr>
              <w:keepNext/>
              <w:keepLines/>
              <w:tabs>
                <w:tab w:val="left" w:pos="567"/>
              </w:tabs>
              <w:spacing w:before="200"/>
              <w:jc w:val="both"/>
              <w:outlineLvl w:val="2"/>
            </w:pPr>
            <w:r>
              <w:t>amenajare trotuare</w:t>
            </w: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3DAD0A6C" w:rsidR="00AA1372" w:rsidRPr="00FF430B" w:rsidRDefault="00CE033D" w:rsidP="00196AB4">
            <w:pPr>
              <w:keepNext/>
              <w:keepLines/>
              <w:tabs>
                <w:tab w:val="left" w:pos="567"/>
              </w:tabs>
              <w:spacing w:before="200"/>
              <w:jc w:val="both"/>
              <w:outlineLvl w:val="2"/>
            </w:pPr>
            <w:r>
              <w:t xml:space="preserve"> max 25%</w:t>
            </w: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6"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6"/>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lastRenderedPageBreak/>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w:t>
      </w:r>
      <w:r w:rsidRPr="00FF430B">
        <w:lastRenderedPageBreak/>
        <w:t>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15EC3A8C" w14:textId="77777777" w:rsidR="00B27D8B" w:rsidRPr="00FF430B" w:rsidRDefault="00B27D8B" w:rsidP="00985B6E">
      <w:pPr>
        <w:tabs>
          <w:tab w:val="left" w:pos="567"/>
        </w:tabs>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lastRenderedPageBreak/>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Default="00B27D8B" w:rsidP="000D4488">
      <w:pPr>
        <w:tabs>
          <w:tab w:val="left" w:pos="567"/>
        </w:tabs>
        <w:jc w:val="center"/>
        <w:rPr>
          <w:b/>
          <w:color w:val="000000"/>
          <w:w w:val="90"/>
        </w:rPr>
      </w:pPr>
    </w:p>
    <w:p w14:paraId="12656456" w14:textId="77777777" w:rsidR="00D9797B" w:rsidRDefault="00D9797B" w:rsidP="000D4488">
      <w:pPr>
        <w:tabs>
          <w:tab w:val="left" w:pos="567"/>
        </w:tabs>
        <w:jc w:val="center"/>
        <w:rPr>
          <w:b/>
          <w:color w:val="000000"/>
          <w:w w:val="90"/>
        </w:rPr>
      </w:pPr>
    </w:p>
    <w:p w14:paraId="2344350C" w14:textId="77777777" w:rsidR="009C6B92" w:rsidRDefault="009C6B92" w:rsidP="000D4488">
      <w:pPr>
        <w:tabs>
          <w:tab w:val="left" w:pos="567"/>
        </w:tabs>
        <w:jc w:val="center"/>
        <w:rPr>
          <w:b/>
          <w:color w:val="000000"/>
          <w:w w:val="90"/>
        </w:rPr>
      </w:pPr>
    </w:p>
    <w:p w14:paraId="0AB3D478" w14:textId="77777777" w:rsidR="009C6B92" w:rsidRPr="00FF430B" w:rsidRDefault="009C6B92"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56C6ED1D" w14:textId="28836261" w:rsidR="00D9797B" w:rsidRPr="00FF430B" w:rsidRDefault="005C6BF4" w:rsidP="005C6BF4">
      <w:pPr>
        <w:shd w:val="clear" w:color="auto" w:fill="FFFFFF"/>
        <w:spacing w:line="276" w:lineRule="auto"/>
        <w:rPr>
          <w:rFonts w:eastAsia="Calibri"/>
        </w:rPr>
      </w:pPr>
      <w:r w:rsidRPr="00FF430B">
        <w:rPr>
          <w:rFonts w:eastAsia="Calibri"/>
        </w:rPr>
        <w:t>(denumirea)</w:t>
      </w: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lastRenderedPageBreak/>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0C20D50" w14:textId="5361EBD8" w:rsidR="002927B7" w:rsidRPr="00D9797B" w:rsidRDefault="005C6BF4" w:rsidP="00D9797B">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EA197AE" w14:textId="77777777" w:rsidR="00D9797B" w:rsidRDefault="00D9797B" w:rsidP="005C6BF4">
      <w:pPr>
        <w:spacing w:after="200" w:line="276" w:lineRule="auto"/>
        <w:ind w:left="5040" w:firstLine="720"/>
        <w:jc w:val="both"/>
        <w:rPr>
          <w:rFonts w:eastAsia="Calibri"/>
          <w:i/>
          <w:spacing w:val="-1"/>
        </w:rPr>
      </w:pPr>
    </w:p>
    <w:p w14:paraId="4844E2B9" w14:textId="77777777" w:rsidR="00D9797B" w:rsidRPr="00FF430B" w:rsidRDefault="00D9797B" w:rsidP="005C6BF4">
      <w:pPr>
        <w:spacing w:after="200" w:line="276" w:lineRule="auto"/>
        <w:ind w:left="5040" w:firstLine="720"/>
        <w:jc w:val="both"/>
        <w:rPr>
          <w:rFonts w:eastAsia="Calibri"/>
          <w:i/>
          <w:spacing w:val="-1"/>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0FCF91F" w14:textId="15BABE6F"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F51A4C">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5021A630" w14:textId="77777777" w:rsidR="00AB7E62" w:rsidRDefault="00AB7E62" w:rsidP="006C4C0E">
      <w:pPr>
        <w:tabs>
          <w:tab w:val="left" w:leader="underscore" w:pos="6465"/>
          <w:tab w:val="right" w:leader="underscore" w:pos="9777"/>
        </w:tabs>
        <w:spacing w:line="302" w:lineRule="auto"/>
        <w:rPr>
          <w:rFonts w:eastAsia="PMingLiU"/>
          <w:lang w:eastAsia="zh-CN"/>
        </w:rPr>
      </w:pPr>
    </w:p>
    <w:p w14:paraId="35F16BDC" w14:textId="77777777" w:rsidR="00AB7E62" w:rsidRDefault="00AB7E62" w:rsidP="006C4C0E">
      <w:pPr>
        <w:tabs>
          <w:tab w:val="left" w:leader="underscore" w:pos="6465"/>
          <w:tab w:val="right" w:leader="underscore" w:pos="9777"/>
        </w:tabs>
        <w:spacing w:line="302" w:lineRule="auto"/>
        <w:rPr>
          <w:rFonts w:eastAsia="PMingLiU"/>
          <w:lang w:eastAsia="zh-CN"/>
        </w:rPr>
      </w:pPr>
    </w:p>
    <w:p w14:paraId="09C3AA65" w14:textId="77777777" w:rsidR="00AB7E62" w:rsidRDefault="00AB7E62" w:rsidP="006C4C0E">
      <w:pPr>
        <w:tabs>
          <w:tab w:val="left" w:leader="underscore" w:pos="6465"/>
          <w:tab w:val="right" w:leader="underscore" w:pos="9777"/>
        </w:tabs>
        <w:spacing w:line="302" w:lineRule="auto"/>
        <w:rPr>
          <w:rFonts w:eastAsia="PMingLiU"/>
          <w:lang w:eastAsia="zh-CN"/>
        </w:rPr>
      </w:pPr>
    </w:p>
    <w:p w14:paraId="326CA581" w14:textId="77777777" w:rsidR="00AB7E62" w:rsidRDefault="00AB7E62" w:rsidP="006C4C0E">
      <w:pPr>
        <w:tabs>
          <w:tab w:val="left" w:leader="underscore" w:pos="6465"/>
          <w:tab w:val="right" w:leader="underscore" w:pos="9777"/>
        </w:tabs>
        <w:spacing w:line="302" w:lineRule="auto"/>
        <w:rPr>
          <w:rFonts w:eastAsia="PMingLiU"/>
          <w:lang w:eastAsia="zh-CN"/>
        </w:rPr>
      </w:pPr>
    </w:p>
    <w:p w14:paraId="7622CAED" w14:textId="77777777" w:rsidR="00DB71F9" w:rsidRPr="009E4B5C" w:rsidRDefault="00DB71F9" w:rsidP="00DB71F9">
      <w:pPr>
        <w:rPr>
          <w:color w:val="833C0B" w:themeColor="accent2" w:themeShade="80"/>
        </w:rPr>
      </w:pPr>
    </w:p>
    <w:p w14:paraId="6C8BF91D" w14:textId="77777777" w:rsidR="00B242DC" w:rsidRPr="009E4B5C" w:rsidRDefault="00B242DC" w:rsidP="00B242DC">
      <w:pPr>
        <w:rPr>
          <w:color w:val="833C0B" w:themeColor="accent2" w:themeShade="80"/>
        </w:rPr>
      </w:pPr>
    </w:p>
    <w:p w14:paraId="50E0AF8A" w14:textId="77777777" w:rsidR="00B242DC" w:rsidRPr="009E4B5C" w:rsidRDefault="00B242DC" w:rsidP="00B242DC">
      <w:pPr>
        <w:jc w:val="right"/>
        <w:rPr>
          <w:noProof w:val="0"/>
          <w:color w:val="833C0B" w:themeColor="accent2" w:themeShade="80"/>
          <w:sz w:val="22"/>
          <w:szCs w:val="22"/>
        </w:rPr>
      </w:pPr>
      <w:r w:rsidRPr="009E4B5C">
        <w:rPr>
          <w:noProof w:val="0"/>
          <w:color w:val="833C0B" w:themeColor="accent2" w:themeShade="80"/>
        </w:rPr>
        <w:t>Anexa nr. 23</w:t>
      </w:r>
    </w:p>
    <w:p w14:paraId="56BB3173" w14:textId="77777777" w:rsidR="00B242DC" w:rsidRPr="009E4B5C" w:rsidRDefault="00B242DC" w:rsidP="00B242DC">
      <w:pPr>
        <w:jc w:val="right"/>
        <w:rPr>
          <w:noProof w:val="0"/>
          <w:color w:val="833C0B" w:themeColor="accent2" w:themeShade="80"/>
        </w:rPr>
      </w:pPr>
      <w:r w:rsidRPr="009E4B5C">
        <w:rPr>
          <w:noProof w:val="0"/>
          <w:color w:val="833C0B" w:themeColor="accent2" w:themeShade="80"/>
        </w:rPr>
        <w:t>la Documentația standard nr.69</w:t>
      </w:r>
    </w:p>
    <w:p w14:paraId="6664ED54" w14:textId="77777777" w:rsidR="00B242DC" w:rsidRPr="00A75152" w:rsidRDefault="00B242DC" w:rsidP="00B242DC">
      <w:pPr>
        <w:jc w:val="right"/>
        <w:rPr>
          <w:noProof w:val="0"/>
        </w:rPr>
      </w:pPr>
      <w:r w:rsidRPr="009E4B5C">
        <w:rPr>
          <w:noProof w:val="0"/>
          <w:color w:val="833C0B" w:themeColor="accent2" w:themeShade="80"/>
        </w:rPr>
        <w:t>din 7 mai 2021</w:t>
      </w:r>
    </w:p>
    <w:p w14:paraId="48F1A694" w14:textId="77777777" w:rsidR="00B242DC" w:rsidRDefault="00B242DC" w:rsidP="00B242DC">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CAIET DE SARCINI</w:t>
      </w:r>
    </w:p>
    <w:p w14:paraId="7990474A" w14:textId="77777777" w:rsidR="00B242DC" w:rsidRPr="00C63D97" w:rsidRDefault="00B242DC" w:rsidP="00B242DC">
      <w:pPr>
        <w:pStyle w:val="2"/>
        <w:spacing w:before="0"/>
        <w:jc w:val="center"/>
        <w:rPr>
          <w:rFonts w:ascii="Times New Roman" w:hAnsi="Times New Roman" w:cs="Times New Roman"/>
          <w:bCs w:val="0"/>
          <w:color w:val="auto"/>
          <w:sz w:val="4"/>
          <w:szCs w:val="24"/>
        </w:rPr>
      </w:pPr>
      <w:r w:rsidRPr="00FF430B">
        <w:rPr>
          <w:rFonts w:ascii="Times New Roman" w:hAnsi="Times New Roman" w:cs="Times New Roman"/>
          <w:bCs w:val="0"/>
          <w:color w:val="auto"/>
          <w:sz w:val="24"/>
          <w:szCs w:val="24"/>
        </w:rPr>
        <w:t xml:space="preserve"> </w:t>
      </w:r>
    </w:p>
    <w:p w14:paraId="2F0BE5AF" w14:textId="77777777" w:rsidR="00B242DC" w:rsidRPr="00FF430B" w:rsidRDefault="00B242DC" w:rsidP="00B242DC">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p>
    <w:p w14:paraId="76773187" w14:textId="77777777" w:rsidR="00B242DC" w:rsidRPr="00C63D97" w:rsidRDefault="00B242DC" w:rsidP="00B242DC">
      <w:pPr>
        <w:pStyle w:val="2"/>
        <w:spacing w:before="0"/>
        <w:jc w:val="center"/>
        <w:rPr>
          <w:rFonts w:ascii="Times New Roman" w:hAnsi="Times New Roman" w:cs="Times New Roman"/>
          <w:bCs w:val="0"/>
          <w:i/>
          <w:color w:val="auto"/>
          <w:sz w:val="8"/>
        </w:rPr>
      </w:pPr>
    </w:p>
    <w:p w14:paraId="55B408C5" w14:textId="77777777" w:rsidR="00B242DC" w:rsidRPr="00977F79" w:rsidRDefault="00B242DC" w:rsidP="00B242D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76C149CD" w14:textId="77777777" w:rsidR="00B242DC" w:rsidRPr="00977F79" w:rsidRDefault="00B242DC" w:rsidP="00B242DC">
      <w:pPr>
        <w:ind w:right="567"/>
        <w:jc w:val="center"/>
        <w:rPr>
          <w:b/>
          <w:bCs/>
          <w:color w:val="385623" w:themeColor="accent6" w:themeShade="80"/>
          <w:sz w:val="28"/>
          <w:szCs w:val="28"/>
          <w:lang w:val="en-US"/>
        </w:rPr>
      </w:pPr>
      <w:r w:rsidRPr="00FF430B">
        <w:t>Obiectul</w:t>
      </w:r>
      <w:r w:rsidRPr="00221981">
        <w:rPr>
          <w:rFonts w:ascii="Georgia" w:hAnsi="Georgia"/>
          <w:b/>
          <w:iCs/>
          <w:color w:val="833C0B" w:themeColor="accent2" w:themeShade="80"/>
          <w:sz w:val="26"/>
          <w:szCs w:val="26"/>
          <w:u w:val="single"/>
          <w:shd w:val="clear" w:color="auto" w:fill="FFFFFF" w:themeFill="background1"/>
          <w:lang w:val="en-US"/>
        </w:rPr>
        <w:t xml:space="preserve"> </w:t>
      </w:r>
      <w:r w:rsidRPr="007C1509">
        <w:rPr>
          <w:b/>
          <w:color w:val="833C0B" w:themeColor="accent2" w:themeShade="80"/>
          <w:sz w:val="28"/>
        </w:rPr>
        <w:t>Constructia sistemului de alimentare cu apa si canalizare in satul Mereni r-nul Anenii Noi   №14/20-D1-TH</w:t>
      </w:r>
      <w:r w:rsidRPr="007C1509">
        <w:rPr>
          <w:b/>
          <w:bCs/>
          <w:color w:val="385623" w:themeColor="accent6" w:themeShade="80"/>
          <w:sz w:val="28"/>
          <w:szCs w:val="28"/>
          <w:lang w:val="en-US"/>
        </w:rPr>
        <w:t xml:space="preserve">  </w:t>
      </w:r>
    </w:p>
    <w:p w14:paraId="70392E50" w14:textId="77777777" w:rsidR="00B242DC" w:rsidRPr="00221981" w:rsidRDefault="00B242DC" w:rsidP="00B242DC">
      <w:pPr>
        <w:ind w:firstLine="709"/>
        <w:jc w:val="both"/>
        <w:rPr>
          <w:sz w:val="12"/>
        </w:rPr>
      </w:pPr>
    </w:p>
    <w:p w14:paraId="5CB2A22E" w14:textId="77777777" w:rsidR="00B242DC" w:rsidRPr="0050509B" w:rsidRDefault="00B242DC" w:rsidP="00B242DC">
      <w:pPr>
        <w:shd w:val="clear" w:color="auto" w:fill="FFFFFF" w:themeFill="background1"/>
        <w:jc w:val="both"/>
        <w:rPr>
          <w:b/>
          <w:i/>
          <w:color w:val="833C0B" w:themeColor="accent2" w:themeShade="80"/>
          <w:u w:val="single"/>
        </w:rPr>
      </w:pPr>
      <w:r w:rsidRPr="0050509B">
        <w:rPr>
          <w:b/>
          <w:color w:val="833C0B" w:themeColor="accent2" w:themeShade="80"/>
          <w:u w:val="single"/>
        </w:rPr>
        <w:t>Autoritatea contractantă</w:t>
      </w:r>
      <w:r w:rsidRPr="0050509B">
        <w:rPr>
          <w:b/>
          <w:color w:val="833C0B" w:themeColor="accent2" w:themeShade="80"/>
          <w:sz w:val="32"/>
          <w:u w:val="single"/>
          <w:shd w:val="clear" w:color="auto" w:fill="FFFFFF" w:themeFill="background1"/>
          <w:lang w:val="en-US"/>
        </w:rPr>
        <w:t xml:space="preserve"> </w:t>
      </w:r>
      <w:r w:rsidRPr="0050509B">
        <w:rPr>
          <w:b/>
          <w:color w:val="833C0B" w:themeColor="accent2" w:themeShade="80"/>
          <w:u w:val="single"/>
          <w:shd w:val="clear" w:color="auto" w:fill="FFFFFF" w:themeFill="background1"/>
          <w:lang w:val="en-US"/>
        </w:rPr>
        <w:t>Primaria Mereni</w:t>
      </w:r>
      <w:r w:rsidRPr="0050509B">
        <w:rPr>
          <w:b/>
          <w:color w:val="833C0B" w:themeColor="accent2" w:themeShade="80"/>
          <w:u w:val="single"/>
          <w:shd w:val="clear" w:color="auto" w:fill="FFFF00"/>
          <w:lang w:val="en-US"/>
        </w:rPr>
        <w:t xml:space="preserve"> </w:t>
      </w:r>
      <w:r w:rsidRPr="0050509B">
        <w:rPr>
          <w:b/>
          <w:color w:val="833C0B" w:themeColor="accent2" w:themeShade="80"/>
          <w:u w:val="single"/>
          <w:shd w:val="clear" w:color="auto" w:fill="FFFFFF" w:themeFill="background1"/>
          <w:lang w:val="en-US"/>
        </w:rPr>
        <w:t>s.Mereni r-nul Anenii Noi str. Ștefan Cel Mare 93</w:t>
      </w:r>
      <w:r w:rsidRPr="0050509B">
        <w:rPr>
          <w:b/>
          <w:color w:val="833C0B" w:themeColor="accent2" w:themeShade="80"/>
          <w:u w:val="single"/>
        </w:rPr>
        <w:t>_</w:t>
      </w:r>
    </w:p>
    <w:p w14:paraId="4C04A6F0" w14:textId="77777777" w:rsidR="00B242DC" w:rsidRPr="00FF430B" w:rsidRDefault="00B242DC" w:rsidP="00B242DC">
      <w:pPr>
        <w:pStyle w:val="cp"/>
        <w:ind w:firstLine="709"/>
        <w:jc w:val="both"/>
      </w:pPr>
      <w:r w:rsidRPr="00FF430B">
        <w:t>1 . Descriere generală</w:t>
      </w:r>
    </w:p>
    <w:p w14:paraId="69851210" w14:textId="77777777" w:rsidR="00B242DC" w:rsidRPr="00FF430B" w:rsidRDefault="00B242DC" w:rsidP="00B242DC">
      <w:pPr>
        <w:ind w:firstLine="709"/>
        <w:jc w:val="both"/>
      </w:pPr>
      <w:r w:rsidRPr="00FF430B">
        <w:t>S</w:t>
      </w:r>
      <w:r>
        <w:t>e precizează adresa</w:t>
      </w:r>
      <w:r w:rsidRPr="00221981">
        <w:rPr>
          <w:sz w:val="22"/>
        </w:rPr>
        <w:t xml:space="preserve">  </w:t>
      </w:r>
      <w:r w:rsidRPr="00977F79">
        <w:rPr>
          <w:b/>
          <w:bCs/>
          <w:color w:val="833C0B" w:themeColor="accent2" w:themeShade="80"/>
          <w:sz w:val="28"/>
          <w:szCs w:val="28"/>
          <w:u w:val="single"/>
          <w:lang w:val="en-US"/>
        </w:rPr>
        <w:t xml:space="preserve"> s.Mereni  </w:t>
      </w:r>
      <w:r w:rsidRPr="00FF430B">
        <w:t>lucrărilor, descrierea generală a obiectelor lucrării, detalii specifice de amplasare etc.</w:t>
      </w:r>
    </w:p>
    <w:p w14:paraId="3112D797" w14:textId="77777777" w:rsidR="00B242DC" w:rsidRPr="00FF430B" w:rsidRDefault="00B242DC" w:rsidP="00B242DC">
      <w:pPr>
        <w:ind w:firstLine="709"/>
        <w:jc w:val="both"/>
        <w:rPr>
          <w:b/>
        </w:rPr>
      </w:pPr>
      <w:r w:rsidRPr="00FF430B">
        <w:rPr>
          <w:b/>
        </w:rPr>
        <w:t>2. Informaţii şi proiectare</w:t>
      </w:r>
    </w:p>
    <w:p w14:paraId="3AE58549" w14:textId="77777777" w:rsidR="00B242DC" w:rsidRPr="00FF430B" w:rsidRDefault="00B242DC" w:rsidP="00B242DC">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2371BA9" w14:textId="77777777" w:rsidR="00B242DC" w:rsidRPr="00FF430B" w:rsidRDefault="00B242DC" w:rsidP="00B242DC">
      <w:pPr>
        <w:ind w:firstLine="709"/>
        <w:jc w:val="both"/>
        <w:rPr>
          <w:b/>
        </w:rPr>
      </w:pPr>
      <w:r w:rsidRPr="00FF430B">
        <w:rPr>
          <w:b/>
        </w:rPr>
        <w:t>3. Materiale, compatibilităţi, reglementări tehnice şi standarde utilizate</w:t>
      </w:r>
    </w:p>
    <w:p w14:paraId="672CE993" w14:textId="77777777" w:rsidR="00B242DC" w:rsidRPr="00D91992" w:rsidRDefault="00B242DC" w:rsidP="00B242DC">
      <w:pPr>
        <w:ind w:firstLine="709"/>
        <w:jc w:val="both"/>
        <w:rPr>
          <w:color w:val="833C0B" w:themeColor="accent2" w:themeShade="80"/>
          <w:u w:val="single"/>
        </w:rPr>
      </w:pPr>
      <w:r w:rsidRPr="00D91992">
        <w:rPr>
          <w:color w:val="833C0B" w:themeColor="accent2" w:themeShade="80"/>
          <w:u w:val="single"/>
        </w:rPr>
        <w:t>Operatorul Economic va prezenta ce</w:t>
      </w:r>
      <w:r>
        <w:rPr>
          <w:color w:val="833C0B" w:themeColor="accent2" w:themeShade="80"/>
          <w:u w:val="single"/>
        </w:rPr>
        <w:t xml:space="preserve">rtificatele de conformitate </w:t>
      </w:r>
      <w:r w:rsidRPr="00D91992">
        <w:rPr>
          <w:color w:val="833C0B" w:themeColor="accent2" w:themeShade="80"/>
          <w:u w:val="single"/>
        </w:rPr>
        <w:t xml:space="preserve"> ale</w:t>
      </w:r>
      <w:r>
        <w:rPr>
          <w:color w:val="833C0B" w:themeColor="accent2" w:themeShade="80"/>
          <w:u w:val="single"/>
        </w:rPr>
        <w:t xml:space="preserve">   materialelor u</w:t>
      </w:r>
      <w:r w:rsidRPr="00D91992">
        <w:rPr>
          <w:color w:val="833C0B" w:themeColor="accent2" w:themeShade="80"/>
          <w:u w:val="single"/>
        </w:rPr>
        <w:t>tilizate</w:t>
      </w:r>
      <w:r>
        <w:rPr>
          <w:color w:val="833C0B" w:themeColor="accent2" w:themeShade="80"/>
          <w:u w:val="single"/>
        </w:rPr>
        <w:t xml:space="preserve"> care </w:t>
      </w:r>
      <w:r w:rsidRPr="00D91992">
        <w:rPr>
          <w:color w:val="833C0B" w:themeColor="accent2" w:themeShade="80"/>
          <w:u w:val="single"/>
        </w:rPr>
        <w:t xml:space="preserve"> să corespundă</w:t>
      </w:r>
      <w:r>
        <w:rPr>
          <w:color w:val="833C0B" w:themeColor="accent2" w:themeShade="80"/>
          <w:u w:val="single"/>
        </w:rPr>
        <w:t xml:space="preserve"> cu  standarte  și alte </w:t>
      </w:r>
      <w:r w:rsidRPr="00D91992">
        <w:rPr>
          <w:color w:val="833C0B" w:themeColor="accent2" w:themeShade="80"/>
          <w:u w:val="single"/>
        </w:rPr>
        <w:t>reglamentări autorizt</w:t>
      </w:r>
      <w:r>
        <w:rPr>
          <w:color w:val="833C0B" w:themeColor="accent2" w:themeShade="80"/>
          <w:u w:val="single"/>
        </w:rPr>
        <w:t>e de RM sau certificat European.</w:t>
      </w:r>
    </w:p>
    <w:p w14:paraId="41099BAC" w14:textId="77777777" w:rsidR="00B242DC" w:rsidRPr="004A331E" w:rsidRDefault="00B242DC" w:rsidP="00B242DC">
      <w:pPr>
        <w:ind w:firstLine="709"/>
        <w:jc w:val="both"/>
        <w:rPr>
          <w:b/>
          <w:color w:val="833C0B" w:themeColor="accent2" w:themeShade="80"/>
          <w:u w:val="single"/>
        </w:rPr>
      </w:pPr>
      <w:r w:rsidRPr="00FF430B">
        <w:rPr>
          <w:b/>
        </w:rPr>
        <w:t>4. Mostre</w:t>
      </w:r>
      <w:r>
        <w:rPr>
          <w:b/>
        </w:rPr>
        <w:t xml:space="preserve"> </w:t>
      </w:r>
      <w:r w:rsidRPr="004A331E">
        <w:rPr>
          <w:b/>
          <w:color w:val="833C0B" w:themeColor="accent2" w:themeShade="80"/>
          <w:u w:val="single"/>
        </w:rPr>
        <w:t>nu e cazul</w:t>
      </w:r>
    </w:p>
    <w:p w14:paraId="28A5E536" w14:textId="77777777" w:rsidR="00B242DC" w:rsidRPr="00FF430B" w:rsidRDefault="00B242DC" w:rsidP="00B242DC">
      <w:pPr>
        <w:ind w:firstLine="709"/>
        <w:jc w:val="both"/>
        <w:rPr>
          <w:b/>
        </w:rPr>
      </w:pPr>
      <w:r w:rsidRPr="00FF430B">
        <w:rPr>
          <w:b/>
        </w:rPr>
        <w:lastRenderedPageBreak/>
        <w:t>5. Furnizarea, păstrarea, protecţia materialelor şi a lucrărilor. Securitatea construcţiilor şi a terenurilor aferente</w:t>
      </w:r>
    </w:p>
    <w:p w14:paraId="7F570648" w14:textId="77777777" w:rsidR="00B242DC" w:rsidRPr="00FF430B" w:rsidRDefault="00B242DC" w:rsidP="00B242DC">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4898E4CD" w14:textId="77777777" w:rsidR="00B242DC" w:rsidRPr="00FF430B" w:rsidRDefault="00B242DC" w:rsidP="00B242DC">
      <w:pPr>
        <w:ind w:firstLine="709"/>
        <w:jc w:val="both"/>
        <w:rPr>
          <w:b/>
        </w:rPr>
      </w:pPr>
      <w:r w:rsidRPr="00FF430B">
        <w:rPr>
          <w:b/>
        </w:rPr>
        <w:t>6. Încercări, instrucţiuni, garanţii ale furnizorilor, desene şi scheme de execuţie</w:t>
      </w:r>
    </w:p>
    <w:p w14:paraId="2C8E7500" w14:textId="77777777" w:rsidR="00B242DC" w:rsidRPr="00FF430B" w:rsidRDefault="00B242DC" w:rsidP="00B242DC">
      <w:pPr>
        <w:ind w:firstLine="709"/>
        <w:jc w:val="both"/>
        <w:rPr>
          <w:b/>
        </w:rPr>
      </w:pPr>
      <w:r w:rsidRPr="00FF430B">
        <w:rPr>
          <w:b/>
        </w:rPr>
        <w:t>7. Remedierea viciilor ascunse şi a defectelor</w:t>
      </w:r>
    </w:p>
    <w:p w14:paraId="702B4362" w14:textId="77777777" w:rsidR="00B242DC" w:rsidRPr="00FF430B" w:rsidRDefault="00B242DC" w:rsidP="00B242DC">
      <w:pPr>
        <w:ind w:firstLine="709"/>
        <w:jc w:val="both"/>
      </w:pPr>
      <w:r w:rsidRPr="00FF430B">
        <w:t>Se precizează modalitatea de constatare şi remediere a viciilor ascunse şi a defectelor, responsabilii de remediere.</w:t>
      </w:r>
    </w:p>
    <w:p w14:paraId="46C50442" w14:textId="77777777" w:rsidR="00B242DC" w:rsidRPr="00FF430B" w:rsidRDefault="00B242DC" w:rsidP="00B242DC">
      <w:pPr>
        <w:ind w:firstLine="709"/>
        <w:jc w:val="both"/>
        <w:rPr>
          <w:b/>
        </w:rPr>
      </w:pPr>
      <w:r w:rsidRPr="00FF430B">
        <w:rPr>
          <w:b/>
        </w:rPr>
        <w:t>8. Trasarea geodezică a lucrărilor, toleranţe de execuţie</w:t>
      </w:r>
      <w:r>
        <w:rPr>
          <w:b/>
        </w:rPr>
        <w:t xml:space="preserve"> </w:t>
      </w:r>
      <w:r w:rsidRPr="0050509B">
        <w:rPr>
          <w:b/>
          <w:color w:val="833C0B" w:themeColor="accent2" w:themeShade="80"/>
          <w:u w:val="single"/>
        </w:rPr>
        <w:t>nu e cazul</w:t>
      </w:r>
    </w:p>
    <w:p w14:paraId="0F4122FC" w14:textId="77777777" w:rsidR="00B242DC" w:rsidRPr="00FF430B" w:rsidRDefault="00B242DC" w:rsidP="00B242DC">
      <w:pPr>
        <w:ind w:firstLine="709"/>
        <w:jc w:val="both"/>
        <w:rPr>
          <w:b/>
        </w:rPr>
      </w:pPr>
      <w:r w:rsidRPr="00FF430B">
        <w:rPr>
          <w:b/>
        </w:rPr>
        <w:t>9. Parametrii de calcul ai elementelor constructive</w:t>
      </w:r>
      <w:r w:rsidRPr="0050509B">
        <w:rPr>
          <w:b/>
          <w:color w:val="833C0B" w:themeColor="accent2" w:themeShade="80"/>
          <w:u w:val="single"/>
        </w:rPr>
        <w:t>- nu e cazul</w:t>
      </w:r>
    </w:p>
    <w:p w14:paraId="50E7CA34" w14:textId="77777777" w:rsidR="00B242DC" w:rsidRPr="00FF430B" w:rsidRDefault="00B242DC" w:rsidP="00B242DC">
      <w:pPr>
        <w:ind w:firstLine="709"/>
        <w:jc w:val="both"/>
        <w:rPr>
          <w:b/>
        </w:rPr>
      </w:pPr>
      <w:r w:rsidRPr="00FF430B">
        <w:rPr>
          <w:b/>
        </w:rPr>
        <w:t>10. Criterii privind calculul sistemelor de încălzire, ventilare şi condiţionare a aerului</w:t>
      </w:r>
    </w:p>
    <w:p w14:paraId="6745109E" w14:textId="77777777" w:rsidR="00B242DC" w:rsidRPr="00FF430B" w:rsidRDefault="00B242DC" w:rsidP="00B242DC">
      <w:pPr>
        <w:ind w:firstLine="709"/>
        <w:jc w:val="both"/>
      </w:pPr>
      <w:r w:rsidRPr="00FF430B">
        <w:t xml:space="preserve">Se precizează parametrii exteriori şi interiori ai aerului, temperaturile interioare. </w:t>
      </w:r>
    </w:p>
    <w:p w14:paraId="5F9B7488" w14:textId="77777777" w:rsidR="00B242DC" w:rsidRPr="00FF430B" w:rsidRDefault="00B242DC" w:rsidP="00B242DC">
      <w:pPr>
        <w:ind w:firstLine="709"/>
        <w:jc w:val="both"/>
        <w:rPr>
          <w:b/>
        </w:rPr>
      </w:pPr>
      <w:r w:rsidRPr="00FF430B">
        <w:rPr>
          <w:b/>
        </w:rPr>
        <w:t>11. Nivelul admis al zgomotului şi al vibraţiilor</w:t>
      </w:r>
    </w:p>
    <w:p w14:paraId="69D27E43" w14:textId="77777777" w:rsidR="00B242DC" w:rsidRPr="00FF430B" w:rsidRDefault="00B242DC" w:rsidP="00B242DC">
      <w:pPr>
        <w:ind w:firstLine="709"/>
        <w:jc w:val="both"/>
      </w:pPr>
      <w:r w:rsidRPr="00FF430B">
        <w:t>Se precizează mărimea acestor niveluri pentru diferite spaţii; măsurile de reducere a zgomotului şi a vibraţiilor.</w:t>
      </w:r>
    </w:p>
    <w:p w14:paraId="4B42D004" w14:textId="77777777" w:rsidR="00B242DC" w:rsidRPr="00FF430B" w:rsidRDefault="00B242DC" w:rsidP="00B242DC">
      <w:pPr>
        <w:ind w:firstLine="709"/>
        <w:jc w:val="both"/>
        <w:rPr>
          <w:b/>
        </w:rPr>
      </w:pPr>
      <w:r w:rsidRPr="00FF430B">
        <w:rPr>
          <w:b/>
        </w:rPr>
        <w:t>12. Cerinţe privin</w:t>
      </w:r>
      <w:r>
        <w:rPr>
          <w:b/>
        </w:rPr>
        <w:t xml:space="preserve">d contractul </w:t>
      </w:r>
    </w:p>
    <w:p w14:paraId="5D331712" w14:textId="77777777" w:rsidR="00B242DC" w:rsidRPr="00FF430B" w:rsidRDefault="00B242DC" w:rsidP="00B242DC">
      <w:pPr>
        <w:ind w:firstLine="709"/>
        <w:jc w:val="both"/>
      </w:pPr>
      <w:r w:rsidRPr="00FF430B">
        <w:t>Se precizează amplasarea tuturor instalaţiilor interioare; modul şi locul de fixare; protecţia anticorozivă; materialele şi produsele utilizate.</w:t>
      </w:r>
    </w:p>
    <w:p w14:paraId="0C0903C8" w14:textId="77777777" w:rsidR="00B242DC" w:rsidRDefault="00B242DC" w:rsidP="00B242DC">
      <w:pPr>
        <w:ind w:firstLine="709"/>
        <w:jc w:val="both"/>
        <w:rPr>
          <w:b/>
        </w:rPr>
      </w:pPr>
      <w:r w:rsidRPr="00FF430B">
        <w:rPr>
          <w:b/>
        </w:rPr>
        <w:t xml:space="preserve">13. Lucrări de construcţii aferente montării </w:t>
      </w:r>
    </w:p>
    <w:p w14:paraId="50E2B4E5" w14:textId="77777777" w:rsidR="00B242DC" w:rsidRDefault="00B242DC" w:rsidP="00B242DC">
      <w:pPr>
        <w:ind w:firstLine="709"/>
        <w:jc w:val="both"/>
        <w:rPr>
          <w:color w:val="833C0B" w:themeColor="accent2" w:themeShade="80"/>
          <w:u w:val="single"/>
        </w:rPr>
      </w:pPr>
      <w:r>
        <w:rPr>
          <w:color w:val="833C0B" w:themeColor="accent2" w:themeShade="80"/>
          <w:u w:val="single"/>
        </w:rPr>
        <w:t xml:space="preserve">Lucrare de sapare și sudare a tevilor  </w:t>
      </w:r>
      <w:r w:rsidRPr="00E678B5">
        <w:rPr>
          <w:color w:val="833C0B" w:themeColor="accent2" w:themeShade="80"/>
          <w:u w:val="single"/>
        </w:rPr>
        <w:t>obligatoriu va fi efecuată cu ajutorul utilajului certificat în domeniu</w:t>
      </w:r>
      <w:r>
        <w:rPr>
          <w:color w:val="833C0B" w:themeColor="accent2" w:themeShade="80"/>
          <w:u w:val="single"/>
        </w:rPr>
        <w:t xml:space="preserve"> și lucrările se solicită de a fi efectuate mecanizat cu ajutorul utilajului care va fi demonstrat prin</w:t>
      </w:r>
      <w:r w:rsidRPr="008E153D">
        <w:rPr>
          <w:bCs/>
          <w:color w:val="833C0B" w:themeColor="accent2" w:themeShade="80"/>
          <w:u w:val="single"/>
        </w:rPr>
        <w:t xml:space="preserve"> anexa nr. 14</w:t>
      </w:r>
      <w:r>
        <w:rPr>
          <w:bCs/>
          <w:color w:val="833C0B" w:themeColor="accent2" w:themeShade="80"/>
          <w:u w:val="single"/>
        </w:rPr>
        <w:t>,</w:t>
      </w:r>
      <w:r w:rsidRPr="008E153D">
        <w:rPr>
          <w:color w:val="833C0B" w:themeColor="accent2" w:themeShade="80"/>
          <w:u w:val="single"/>
        </w:rPr>
        <w:t xml:space="preserve"> conform Ordinului nr.69 din 07.05.2021 al</w:t>
      </w:r>
      <w:r>
        <w:rPr>
          <w:color w:val="833C0B" w:themeColor="accent2" w:themeShade="80"/>
          <w:u w:val="single"/>
        </w:rPr>
        <w:t xml:space="preserve"> Ministerului Finanțelor.</w:t>
      </w:r>
    </w:p>
    <w:p w14:paraId="24429999" w14:textId="77777777" w:rsidR="00B242DC" w:rsidRPr="00E678B5" w:rsidRDefault="00B242DC" w:rsidP="00B242DC">
      <w:pPr>
        <w:jc w:val="both"/>
        <w:rPr>
          <w:color w:val="833C0B" w:themeColor="accent2" w:themeShade="80"/>
          <w:u w:val="single"/>
        </w:rPr>
      </w:pPr>
    </w:p>
    <w:p w14:paraId="2A0B4558" w14:textId="77777777" w:rsidR="00B242DC" w:rsidRPr="00FF430B" w:rsidRDefault="00B242DC" w:rsidP="00B242DC">
      <w:pPr>
        <w:ind w:firstLine="709"/>
        <w:jc w:val="both"/>
        <w:rPr>
          <w:b/>
        </w:rPr>
      </w:pPr>
      <w:r w:rsidRPr="00FF430B">
        <w:rPr>
          <w:b/>
        </w:rPr>
        <w:t>14. Articole, produse şi piese necesare instalaţiilor</w:t>
      </w:r>
    </w:p>
    <w:p w14:paraId="0D7014BE" w14:textId="77777777" w:rsidR="00B242DC" w:rsidRPr="00FF430B" w:rsidRDefault="00B242DC" w:rsidP="00B242DC">
      <w:pPr>
        <w:ind w:firstLine="709"/>
        <w:jc w:val="both"/>
      </w:pPr>
      <w:r w:rsidRPr="00FF430B">
        <w:t>Se precizează furnizorul articolelor, produselor şi pieselor necesare instalaţiilor; tipurile şi cantitatea.</w:t>
      </w:r>
    </w:p>
    <w:p w14:paraId="1FD87359" w14:textId="77777777" w:rsidR="00B242DC" w:rsidRPr="00FF430B" w:rsidRDefault="00B242DC" w:rsidP="00B242DC">
      <w:pPr>
        <w:ind w:firstLine="709"/>
        <w:jc w:val="both"/>
        <w:rPr>
          <w:b/>
        </w:rPr>
      </w:pPr>
      <w:r w:rsidRPr="00FF430B">
        <w:rPr>
          <w:b/>
        </w:rPr>
        <w:t>15. Echipamentele, instalaţiile, utilajele, sculele, instrumentele, dispozitivele şi alte obiecte necesare pentru executarea lucrărilor</w:t>
      </w:r>
    </w:p>
    <w:p w14:paraId="4DCDEB42" w14:textId="77777777" w:rsidR="00B242DC" w:rsidRPr="00FF430B" w:rsidRDefault="00B242DC" w:rsidP="00B242DC">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w:t>
      </w:r>
      <w:r>
        <w:t>er (apă, electricitate, iluminat)</w:t>
      </w:r>
    </w:p>
    <w:p w14:paraId="6FC71937" w14:textId="77777777" w:rsidR="00B242DC" w:rsidRPr="00FF430B" w:rsidRDefault="00B242DC" w:rsidP="00B242DC">
      <w:pPr>
        <w:ind w:firstLine="709"/>
        <w:jc w:val="both"/>
        <w:rPr>
          <w:b/>
        </w:rPr>
      </w:pPr>
      <w:r w:rsidRPr="00FF430B">
        <w:rPr>
          <w:b/>
        </w:rPr>
        <w:t>16. Definiţii</w:t>
      </w:r>
    </w:p>
    <w:p w14:paraId="441F55CE" w14:textId="77777777" w:rsidR="00B242DC" w:rsidRPr="00FF430B" w:rsidRDefault="00B242DC" w:rsidP="00B242DC">
      <w:pPr>
        <w:ind w:firstLine="709"/>
        <w:jc w:val="both"/>
      </w:pPr>
      <w:r w:rsidRPr="00FF430B">
        <w:t>Se precizează termenii şi definiţiile utilizate în caietul de sarcini şi unele caracteristici.</w:t>
      </w:r>
    </w:p>
    <w:p w14:paraId="012B9F60" w14:textId="77777777" w:rsidR="00B242DC" w:rsidRDefault="00B242DC" w:rsidP="00B242DC">
      <w:pPr>
        <w:ind w:firstLine="709"/>
        <w:jc w:val="both"/>
        <w:rPr>
          <w:b/>
        </w:rPr>
      </w:pPr>
      <w:r w:rsidRPr="00FF430B">
        <w:rPr>
          <w:b/>
        </w:rPr>
        <w:t>17. C</w:t>
      </w:r>
      <w:r>
        <w:rPr>
          <w:b/>
        </w:rPr>
        <w:t xml:space="preserve">erinţe privind executarea achitării contractului </w:t>
      </w:r>
    </w:p>
    <w:p w14:paraId="018DC9B2" w14:textId="77777777" w:rsidR="00B242DC" w:rsidRDefault="00B242DC" w:rsidP="00B242DC">
      <w:pPr>
        <w:ind w:firstLine="709"/>
        <w:jc w:val="both"/>
        <w:rPr>
          <w:b/>
        </w:rPr>
      </w:pPr>
      <w:r w:rsidRPr="00FF430B">
        <w:rPr>
          <w:b/>
        </w:rPr>
        <w:t>C</w:t>
      </w:r>
      <w:r>
        <w:rPr>
          <w:b/>
        </w:rPr>
        <w:t xml:space="preserve">erinţe privind semnarea contractului </w:t>
      </w:r>
    </w:p>
    <w:p w14:paraId="377F5E66" w14:textId="77777777" w:rsidR="00B242DC" w:rsidRDefault="00B242DC" w:rsidP="00B242DC">
      <w:pPr>
        <w:shd w:val="clear" w:color="auto" w:fill="FFFFFF" w:themeFill="background1"/>
        <w:spacing w:before="120"/>
        <w:rPr>
          <w:sz w:val="20"/>
          <w:szCs w:val="20"/>
          <w:lang w:eastAsia="ru-RU"/>
        </w:rPr>
      </w:pPr>
      <w:r>
        <w:rPr>
          <w:sz w:val="20"/>
          <w:szCs w:val="20"/>
          <w:lang w:eastAsia="ru-RU"/>
        </w:rPr>
        <w:t xml:space="preserve">Condițiile special de care depinde îndeplinirea contractului: </w:t>
      </w:r>
    </w:p>
    <w:p w14:paraId="2C553EE4" w14:textId="77777777" w:rsidR="00B242DC" w:rsidRPr="0095107C" w:rsidRDefault="00B242DC" w:rsidP="00B242DC">
      <w:pPr>
        <w:pStyle w:val="a"/>
        <w:numPr>
          <w:ilvl w:val="0"/>
          <w:numId w:val="28"/>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sidRPr="0095107C">
        <w:rPr>
          <w:color w:val="833C0B" w:themeColor="accent2" w:themeShade="80"/>
          <w:sz w:val="20"/>
          <w:szCs w:val="20"/>
          <w:lang w:val="ro-RO" w:eastAsia="ru-RU"/>
        </w:rPr>
        <w:t xml:space="preserve">Participanții asigură efectuarea lucrărilor în conformitate cu documentația de deviz și se vor conduce de Legea privind calitatea construcții nr.721 din 02.02.1996 și Legea privind protecția consumatorului nr.105 din 13.03.2003; </w:t>
      </w:r>
    </w:p>
    <w:p w14:paraId="5D5A7529" w14:textId="77777777" w:rsidR="00B242DC" w:rsidRPr="0095107C" w:rsidRDefault="00B242DC" w:rsidP="00B242DC">
      <w:pPr>
        <w:pStyle w:val="a"/>
        <w:numPr>
          <w:ilvl w:val="0"/>
          <w:numId w:val="28"/>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sidRPr="0095107C">
        <w:rPr>
          <w:color w:val="833C0B" w:themeColor="accent2" w:themeShade="80"/>
          <w:sz w:val="20"/>
          <w:szCs w:val="20"/>
          <w:lang w:val="ro-RO" w:eastAsia="ru-RU"/>
        </w:rPr>
        <w:t>Contractul se încheie între autoritatea contractantă și ofertantul cîștigător în termen de 2 zile de la data la care i-a fost remis spre semnare;</w:t>
      </w:r>
    </w:p>
    <w:p w14:paraId="724D98E8" w14:textId="77777777" w:rsidR="00B242DC" w:rsidRPr="0095107C" w:rsidRDefault="00B242DC" w:rsidP="00B242DC">
      <w:pPr>
        <w:pStyle w:val="a"/>
        <w:numPr>
          <w:ilvl w:val="0"/>
          <w:numId w:val="28"/>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sidRPr="0095107C">
        <w:rPr>
          <w:color w:val="833C0B" w:themeColor="accent2" w:themeShade="80"/>
          <w:sz w:val="20"/>
          <w:szCs w:val="20"/>
          <w:lang w:val="ro-RO" w:eastAsia="ru-RU"/>
        </w:rPr>
        <w:t>Lucrările vor începe î</w:t>
      </w:r>
      <w:r>
        <w:rPr>
          <w:color w:val="833C0B" w:themeColor="accent2" w:themeShade="80"/>
          <w:sz w:val="20"/>
          <w:szCs w:val="20"/>
          <w:lang w:val="ro-RO" w:eastAsia="ru-RU"/>
        </w:rPr>
        <w:t>n</w:t>
      </w:r>
      <w:r w:rsidRPr="0095107C">
        <w:rPr>
          <w:color w:val="833C0B" w:themeColor="accent2" w:themeShade="80"/>
          <w:sz w:val="20"/>
          <w:szCs w:val="20"/>
          <w:lang w:val="ro-RO" w:eastAsia="ru-RU"/>
        </w:rPr>
        <w:t xml:space="preserve"> decurs de 3 zile de la semnarea contractului și primirii ordinului de începere a execuției lucrărilor;</w:t>
      </w:r>
    </w:p>
    <w:p w14:paraId="25EFF584" w14:textId="77777777" w:rsidR="00B242DC" w:rsidRPr="0095107C" w:rsidRDefault="00B242DC" w:rsidP="00B242DC">
      <w:pPr>
        <w:pStyle w:val="a"/>
        <w:numPr>
          <w:ilvl w:val="0"/>
          <w:numId w:val="28"/>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sidRPr="0095107C">
        <w:rPr>
          <w:color w:val="833C0B" w:themeColor="accent2" w:themeShade="80"/>
          <w:sz w:val="20"/>
          <w:szCs w:val="20"/>
          <w:lang w:val="ro-RO" w:eastAsia="ru-RU"/>
        </w:rPr>
        <w:t>Termenul de garanție a l</w:t>
      </w:r>
      <w:r>
        <w:rPr>
          <w:color w:val="833C0B" w:themeColor="accent2" w:themeShade="80"/>
          <w:sz w:val="20"/>
          <w:szCs w:val="20"/>
          <w:lang w:val="ro-RO" w:eastAsia="ru-RU"/>
        </w:rPr>
        <w:t>ucrărilor prestate este de 5</w:t>
      </w:r>
      <w:r w:rsidRPr="0095107C">
        <w:rPr>
          <w:color w:val="833C0B" w:themeColor="accent2" w:themeShade="80"/>
          <w:sz w:val="20"/>
          <w:szCs w:val="20"/>
          <w:lang w:val="ro-RO" w:eastAsia="ru-RU"/>
        </w:rPr>
        <w:t xml:space="preserve"> ani din mometul recepției lucrărilor;</w:t>
      </w:r>
    </w:p>
    <w:p w14:paraId="01AA9EE6" w14:textId="77777777" w:rsidR="00B242DC" w:rsidRPr="00857CA4" w:rsidRDefault="00B242DC" w:rsidP="00B242DC">
      <w:pPr>
        <w:ind w:firstLine="709"/>
        <w:jc w:val="both"/>
        <w:rPr>
          <w:b/>
        </w:rPr>
      </w:pPr>
      <w:r w:rsidRPr="0095107C">
        <w:rPr>
          <w:color w:val="833C0B" w:themeColor="accent2" w:themeShade="80"/>
          <w:sz w:val="20"/>
          <w:szCs w:val="20"/>
          <w:lang w:eastAsia="ru-RU"/>
        </w:rPr>
        <w:t>Agentul economic va garanta executarea contractului, depunînd o garanție de asigurare a executării contractului ăn sumă de 5% din suma contractului, în timpul închierii contractului.Garanția de asigurare a executării contractului se constituie de către ofertant în scopul asigurării autorității contractante de îndeplinirea cantitativă, calitativă și în perioada convenită a contractului. Dirigintele de șantier autorizat pentru îndeplinirea lucrărilor conform caietului de  sarcini</w:t>
      </w:r>
      <w:r>
        <w:rPr>
          <w:sz w:val="20"/>
          <w:szCs w:val="20"/>
          <w:lang w:eastAsia="ru-RU"/>
        </w:rPr>
        <w:t>.</w:t>
      </w:r>
    </w:p>
    <w:p w14:paraId="099E9E26" w14:textId="77777777" w:rsidR="00B242DC" w:rsidRPr="00122F02" w:rsidRDefault="00B242DC" w:rsidP="00B242DC">
      <w:pPr>
        <w:jc w:val="both"/>
      </w:pPr>
    </w:p>
    <w:p w14:paraId="2525BAF3" w14:textId="77777777" w:rsidR="00B242DC" w:rsidRDefault="00B242DC" w:rsidP="00B242DC">
      <w:pPr>
        <w:ind w:firstLine="709"/>
        <w:jc w:val="both"/>
        <w:rPr>
          <w:b/>
        </w:rPr>
      </w:pPr>
      <w:r w:rsidRPr="00FF430B">
        <w:rPr>
          <w:b/>
        </w:rPr>
        <w:t>18. Documente obligatorii la depunerea ofertei</w:t>
      </w:r>
      <w:r>
        <w:rPr>
          <w:b/>
        </w:rPr>
        <w:t xml:space="preserve"> </w:t>
      </w:r>
    </w:p>
    <w:p w14:paraId="3381CE04"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lastRenderedPageBreak/>
        <w:t>DUAE, conform Ordinului nr.72 din l1 iunie2020 al Ministerului Finantelor</w:t>
      </w:r>
    </w:p>
    <w:p w14:paraId="15C94091"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t>Cererea de participare, anexa nr.7 conform Ordinului nr.69 din 07.05.2021 al Ministerului Finanțelor</w:t>
      </w:r>
    </w:p>
    <w:p w14:paraId="64BEB2FC"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t>Declaraţie privind valabilitatea ofertei anexa nr. 8 conform Ordinului nr.69 din 07.05.2021 al Ministerului Finanțelor</w:t>
      </w:r>
    </w:p>
    <w:p w14:paraId="02E54781" w14:textId="77777777" w:rsidR="00B242DC" w:rsidRPr="00CE568E" w:rsidRDefault="00B242DC" w:rsidP="00B242DC">
      <w:pPr>
        <w:pStyle w:val="a"/>
        <w:numPr>
          <w:ilvl w:val="0"/>
          <w:numId w:val="24"/>
        </w:numPr>
        <w:rPr>
          <w:color w:val="833C0B" w:themeColor="accent2" w:themeShade="80"/>
          <w:sz w:val="18"/>
        </w:rPr>
      </w:pPr>
      <w:proofErr w:type="gramStart"/>
      <w:r w:rsidRPr="00CE568E">
        <w:rPr>
          <w:color w:val="833C0B" w:themeColor="accent2" w:themeShade="80"/>
          <w:sz w:val="18"/>
        </w:rPr>
        <w:t>Scrisoare  de</w:t>
      </w:r>
      <w:proofErr w:type="gramEnd"/>
      <w:r w:rsidRPr="00CE568E">
        <w:rPr>
          <w:color w:val="833C0B" w:themeColor="accent2" w:themeShade="80"/>
          <w:sz w:val="18"/>
        </w:rPr>
        <w:t xml:space="preserve">  garanţie  bancară anexa nr. 9 conform Ordinului nr.69 din 07.05.2021 al Ministerului Finanțelor</w:t>
      </w:r>
    </w:p>
    <w:p w14:paraId="30F4C27B"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t>Grafic de executare a lucrărilor anexa nr. 10, Ordinului nr.69 din 07.05.2021 al Ministerului Finanțelor</w:t>
      </w:r>
    </w:p>
    <w:p w14:paraId="38D5BF61"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t>Decla</w:t>
      </w:r>
      <w:r>
        <w:rPr>
          <w:color w:val="833C0B" w:themeColor="accent2" w:themeShade="80"/>
          <w:sz w:val="18"/>
        </w:rPr>
        <w:t>raț</w:t>
      </w:r>
      <w:r w:rsidRPr="00CE568E">
        <w:rPr>
          <w:color w:val="833C0B" w:themeColor="accent2" w:themeShade="80"/>
          <w:sz w:val="18"/>
        </w:rPr>
        <w:t>ie privind experiența similară, anexa nr.12, conform Ordinului nr.69 din 07.05.2021 al Ministerului Finanțelor</w:t>
      </w:r>
    </w:p>
    <w:p w14:paraId="7B1BBCC8"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t>Declaraţie privind dotările specifice, utilajul şi echipamentul necesar pentru îndeplinirea corespunzătoare a contractului anexa nr. 14 conform Ordinului nr.69 din 07.05.2021 al Ministerului Finanțelor</w:t>
      </w:r>
    </w:p>
    <w:p w14:paraId="72264EF9" w14:textId="77777777" w:rsidR="00B242DC" w:rsidRDefault="00B242DC" w:rsidP="00B242DC">
      <w:pPr>
        <w:pStyle w:val="a"/>
        <w:numPr>
          <w:ilvl w:val="0"/>
          <w:numId w:val="24"/>
        </w:numPr>
        <w:rPr>
          <w:color w:val="833C0B" w:themeColor="accent2" w:themeShade="80"/>
          <w:sz w:val="18"/>
        </w:rPr>
      </w:pPr>
      <w:r w:rsidRPr="00CE568E">
        <w:rPr>
          <w:color w:val="833C0B" w:themeColor="accent2" w:themeShade="80"/>
          <w:sz w:val="18"/>
        </w:rPr>
        <w:t>Declarație privind personalul de specialitate propus pentru implementarea contractului anexa nr. 15, conform Ordinului nr.69 din 07.05.2021 al Ministerului Finanțelor</w:t>
      </w:r>
    </w:p>
    <w:p w14:paraId="42B08C49" w14:textId="77777777" w:rsidR="00B242DC" w:rsidRPr="00CB6D2A" w:rsidRDefault="00B242DC" w:rsidP="00B242DC">
      <w:pPr>
        <w:pStyle w:val="a"/>
        <w:numPr>
          <w:ilvl w:val="0"/>
          <w:numId w:val="24"/>
        </w:numPr>
        <w:rPr>
          <w:color w:val="833C0B" w:themeColor="accent2" w:themeShade="80"/>
          <w:sz w:val="14"/>
        </w:rPr>
      </w:pPr>
      <w:r w:rsidRPr="00CB6D2A">
        <w:rPr>
          <w:color w:val="833C0B" w:themeColor="accent2" w:themeShade="80"/>
          <w:sz w:val="20"/>
        </w:rPr>
        <w:t xml:space="preserve">Lista subcontractanților şi partea/părţile din contract care sunt îndeplinite de aceştia conform </w:t>
      </w:r>
      <w:r w:rsidRPr="00CB6D2A">
        <w:rPr>
          <w:color w:val="833C0B" w:themeColor="accent2" w:themeShade="80"/>
          <w:sz w:val="20"/>
          <w:u w:val="single"/>
        </w:rPr>
        <w:t>anexa nr. 16</w:t>
      </w:r>
    </w:p>
    <w:p w14:paraId="0A02A0AB" w14:textId="77777777" w:rsidR="00B242DC" w:rsidRPr="009B00B6" w:rsidRDefault="00B242DC" w:rsidP="00B242DC">
      <w:pPr>
        <w:pStyle w:val="a"/>
        <w:numPr>
          <w:ilvl w:val="0"/>
          <w:numId w:val="24"/>
        </w:numPr>
        <w:rPr>
          <w:color w:val="833C0B" w:themeColor="accent2" w:themeShade="80"/>
          <w:sz w:val="18"/>
          <w:szCs w:val="18"/>
        </w:rPr>
      </w:pPr>
      <w:r w:rsidRPr="009B00B6">
        <w:rPr>
          <w:rFonts w:eastAsia="PMingLiU"/>
          <w:bCs/>
          <w:color w:val="833C0B" w:themeColor="accent2" w:themeShade="80"/>
          <w:sz w:val="18"/>
          <w:szCs w:val="18"/>
          <w:lang w:eastAsia="zh-CN"/>
        </w:rPr>
        <w:t>Certificat de conformitate, inofensivitate</w:t>
      </w:r>
      <w:proofErr w:type="gramStart"/>
      <w:r w:rsidRPr="009B00B6">
        <w:rPr>
          <w:rFonts w:eastAsia="PMingLiU"/>
          <w:bCs/>
          <w:color w:val="833C0B" w:themeColor="accent2" w:themeShade="80"/>
          <w:sz w:val="18"/>
          <w:szCs w:val="18"/>
          <w:lang w:eastAsia="zh-CN"/>
        </w:rPr>
        <w:t>,calitate</w:t>
      </w:r>
      <w:proofErr w:type="gramEnd"/>
      <w:r w:rsidRPr="009B00B6">
        <w:rPr>
          <w:rFonts w:eastAsia="PMingLiU"/>
          <w:bCs/>
          <w:color w:val="833C0B" w:themeColor="accent2" w:themeShade="80"/>
          <w:sz w:val="18"/>
          <w:szCs w:val="18"/>
          <w:lang w:eastAsia="zh-CN"/>
        </w:rPr>
        <w:t>, sau alt certificat ce confirmă calitatea</w:t>
      </w:r>
      <w:r w:rsidRPr="009B00B6">
        <w:rPr>
          <w:rFonts w:eastAsia="PMingLiU"/>
          <w:bCs/>
          <w:color w:val="833C0B" w:themeColor="accent2" w:themeShade="80"/>
          <w:sz w:val="18"/>
          <w:szCs w:val="18"/>
        </w:rPr>
        <w:t xml:space="preserve"> materialelor utilizate.</w:t>
      </w:r>
    </w:p>
    <w:p w14:paraId="21DA72ED"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t>Certificat/Decizie de înregistrare a intreprinderii/Extras din Registrul de Stat al persoanelor juridice</w:t>
      </w:r>
    </w:p>
    <w:p w14:paraId="5477A76B" w14:textId="77777777" w:rsidR="00B242DC" w:rsidRDefault="00B242DC" w:rsidP="00B242DC">
      <w:pPr>
        <w:pStyle w:val="a"/>
        <w:numPr>
          <w:ilvl w:val="0"/>
          <w:numId w:val="24"/>
        </w:numPr>
        <w:rPr>
          <w:color w:val="833C0B" w:themeColor="accent2" w:themeShade="80"/>
          <w:sz w:val="18"/>
        </w:rPr>
      </w:pPr>
      <w:r w:rsidRPr="00CE568E">
        <w:rPr>
          <w:color w:val="833C0B" w:themeColor="accent2" w:themeShade="80"/>
          <w:sz w:val="18"/>
        </w:rPr>
        <w:t>Certificat de efectuare sistematica plății impozitelor, contribuliilor eliberat de Inspectoratul Fiscal</w:t>
      </w:r>
    </w:p>
    <w:p w14:paraId="0D5E8BFD"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t xml:space="preserve"> </w:t>
      </w:r>
      <w:r w:rsidRPr="004D76FD">
        <w:rPr>
          <w:color w:val="833C0B" w:themeColor="accent2" w:themeShade="80"/>
          <w:sz w:val="18"/>
        </w:rPr>
        <w:t>Declarația benefeciarului efectiv, conform odinului nr.145 din 24.11.2020 a Ministerului Finanțelor</w:t>
      </w:r>
    </w:p>
    <w:p w14:paraId="7F2D33C3"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t>Ultimul raport financiar</w:t>
      </w:r>
    </w:p>
    <w:p w14:paraId="0427AB4A" w14:textId="77777777" w:rsidR="00B242DC" w:rsidRPr="00CE568E" w:rsidRDefault="00B242DC" w:rsidP="00B242DC">
      <w:pPr>
        <w:pStyle w:val="a"/>
        <w:numPr>
          <w:ilvl w:val="0"/>
          <w:numId w:val="24"/>
        </w:numPr>
        <w:rPr>
          <w:color w:val="833C0B" w:themeColor="accent2" w:themeShade="80"/>
          <w:sz w:val="18"/>
        </w:rPr>
      </w:pPr>
      <w:r w:rsidRPr="00CE568E">
        <w:rPr>
          <w:color w:val="833C0B" w:themeColor="accent2" w:themeShade="80"/>
          <w:sz w:val="18"/>
        </w:rPr>
        <w:t>Devizele locale, Formulare 3</w:t>
      </w:r>
      <w:proofErr w:type="gramStart"/>
      <w:r w:rsidRPr="00CE568E">
        <w:rPr>
          <w:color w:val="833C0B" w:themeColor="accent2" w:themeShade="80"/>
          <w:sz w:val="18"/>
        </w:rPr>
        <w:t>,5,7</w:t>
      </w:r>
      <w:proofErr w:type="gramEnd"/>
      <w:r w:rsidRPr="00CE568E">
        <w:rPr>
          <w:color w:val="833C0B" w:themeColor="accent2" w:themeShade="80"/>
          <w:sz w:val="18"/>
        </w:rPr>
        <w:t xml:space="preserve"> cu specificația parametrilor tehnici solicitati în caietul de sarcini.</w:t>
      </w:r>
    </w:p>
    <w:p w14:paraId="00E2FBA5" w14:textId="77777777" w:rsidR="00B242DC" w:rsidRPr="00FF430B" w:rsidRDefault="00B242DC" w:rsidP="00B242DC">
      <w:pPr>
        <w:jc w:val="both"/>
      </w:pPr>
    </w:p>
    <w:p w14:paraId="1EDCA08A" w14:textId="77777777" w:rsidR="00B242DC" w:rsidRDefault="00B242DC" w:rsidP="00B242DC">
      <w:pPr>
        <w:ind w:firstLine="709"/>
        <w:jc w:val="both"/>
        <w:rPr>
          <w:b/>
        </w:rPr>
      </w:pPr>
      <w:r w:rsidRPr="00FF430B">
        <w:rPr>
          <w:b/>
        </w:rPr>
        <w:t>19. Documente obligatorii la evaluarea ofertelor</w:t>
      </w:r>
    </w:p>
    <w:p w14:paraId="11079F6F" w14:textId="77777777" w:rsidR="00B242DC" w:rsidRPr="00CE568E" w:rsidRDefault="00B242DC" w:rsidP="00B242DC">
      <w:pPr>
        <w:pStyle w:val="a"/>
        <w:numPr>
          <w:ilvl w:val="0"/>
          <w:numId w:val="25"/>
        </w:numPr>
        <w:rPr>
          <w:color w:val="833C0B" w:themeColor="accent2" w:themeShade="80"/>
          <w:sz w:val="18"/>
        </w:rPr>
      </w:pPr>
      <w:r w:rsidRPr="00CE568E">
        <w:rPr>
          <w:color w:val="833C0B" w:themeColor="accent2" w:themeShade="80"/>
          <w:sz w:val="18"/>
        </w:rPr>
        <w:t>DUAE, conform Ordinului nr.72 din l1 iunie2020 al Ministerului Finantelor</w:t>
      </w:r>
    </w:p>
    <w:p w14:paraId="6C7C275F" w14:textId="77777777" w:rsidR="00B242DC" w:rsidRPr="00CE568E" w:rsidRDefault="00B242DC" w:rsidP="00B242DC">
      <w:pPr>
        <w:pStyle w:val="a"/>
        <w:numPr>
          <w:ilvl w:val="0"/>
          <w:numId w:val="25"/>
        </w:numPr>
        <w:rPr>
          <w:color w:val="833C0B" w:themeColor="accent2" w:themeShade="80"/>
          <w:sz w:val="18"/>
        </w:rPr>
      </w:pPr>
      <w:r w:rsidRPr="00CE568E">
        <w:rPr>
          <w:color w:val="833C0B" w:themeColor="accent2" w:themeShade="80"/>
          <w:sz w:val="18"/>
        </w:rPr>
        <w:t>Cererea de participare, anexa nr.7 conform Ordinului nr.69 din 07.05.2021 al Ministerului Finanțelor</w:t>
      </w:r>
    </w:p>
    <w:p w14:paraId="71FF58FD" w14:textId="77777777" w:rsidR="00B242DC" w:rsidRPr="00CE568E" w:rsidRDefault="00B242DC" w:rsidP="00B242DC">
      <w:pPr>
        <w:pStyle w:val="a"/>
        <w:numPr>
          <w:ilvl w:val="0"/>
          <w:numId w:val="25"/>
        </w:numPr>
        <w:rPr>
          <w:color w:val="833C0B" w:themeColor="accent2" w:themeShade="80"/>
          <w:sz w:val="18"/>
        </w:rPr>
      </w:pPr>
      <w:r w:rsidRPr="00CE568E">
        <w:rPr>
          <w:color w:val="833C0B" w:themeColor="accent2" w:themeShade="80"/>
          <w:sz w:val="18"/>
        </w:rPr>
        <w:t>Declaraţie privind valabilitatea ofertei anexa nr. 8 conform Ordinului nr.69 din 07.05.2021 al Ministerului Finanțelor</w:t>
      </w:r>
    </w:p>
    <w:p w14:paraId="6C05D2AD" w14:textId="77777777" w:rsidR="00B242DC" w:rsidRPr="00CE568E" w:rsidRDefault="00B242DC" w:rsidP="00B242DC">
      <w:pPr>
        <w:pStyle w:val="a"/>
        <w:numPr>
          <w:ilvl w:val="0"/>
          <w:numId w:val="25"/>
        </w:numPr>
        <w:rPr>
          <w:color w:val="833C0B" w:themeColor="accent2" w:themeShade="80"/>
          <w:sz w:val="18"/>
        </w:rPr>
      </w:pPr>
      <w:proofErr w:type="gramStart"/>
      <w:r w:rsidRPr="00CE568E">
        <w:rPr>
          <w:color w:val="833C0B" w:themeColor="accent2" w:themeShade="80"/>
          <w:sz w:val="18"/>
        </w:rPr>
        <w:t>Scrisoare  de</w:t>
      </w:r>
      <w:proofErr w:type="gramEnd"/>
      <w:r w:rsidRPr="00CE568E">
        <w:rPr>
          <w:color w:val="833C0B" w:themeColor="accent2" w:themeShade="80"/>
          <w:sz w:val="18"/>
        </w:rPr>
        <w:t xml:space="preserve">  garanţie  bancară anexa nr. 9 conform Ordinului nr.69 din 07.05.2021 al Ministerului Finanțelor</w:t>
      </w:r>
    </w:p>
    <w:p w14:paraId="36701EED" w14:textId="77777777" w:rsidR="00B242DC" w:rsidRPr="00CE568E" w:rsidRDefault="00B242DC" w:rsidP="00B242DC">
      <w:pPr>
        <w:pStyle w:val="a"/>
        <w:numPr>
          <w:ilvl w:val="0"/>
          <w:numId w:val="25"/>
        </w:numPr>
        <w:rPr>
          <w:color w:val="833C0B" w:themeColor="accent2" w:themeShade="80"/>
          <w:sz w:val="18"/>
        </w:rPr>
      </w:pPr>
      <w:r w:rsidRPr="00CE568E">
        <w:rPr>
          <w:color w:val="833C0B" w:themeColor="accent2" w:themeShade="80"/>
          <w:sz w:val="18"/>
        </w:rPr>
        <w:t>Grafic de executare a lucrărilor anexa nr. 10, Ordinului nr.69 din 07.05.2021 al Ministerului Finanțelor</w:t>
      </w:r>
    </w:p>
    <w:p w14:paraId="065F291E" w14:textId="77777777" w:rsidR="00B242DC" w:rsidRPr="00CE568E" w:rsidRDefault="00B242DC" w:rsidP="00B242DC">
      <w:pPr>
        <w:pStyle w:val="a"/>
        <w:numPr>
          <w:ilvl w:val="0"/>
          <w:numId w:val="25"/>
        </w:numPr>
        <w:rPr>
          <w:color w:val="833C0B" w:themeColor="accent2" w:themeShade="80"/>
          <w:sz w:val="18"/>
        </w:rPr>
      </w:pPr>
      <w:r w:rsidRPr="00CE568E">
        <w:rPr>
          <w:color w:val="833C0B" w:themeColor="accent2" w:themeShade="80"/>
          <w:sz w:val="18"/>
        </w:rPr>
        <w:t>Decla</w:t>
      </w:r>
      <w:r>
        <w:rPr>
          <w:color w:val="833C0B" w:themeColor="accent2" w:themeShade="80"/>
          <w:sz w:val="18"/>
        </w:rPr>
        <w:t>raț</w:t>
      </w:r>
      <w:r w:rsidRPr="00CE568E">
        <w:rPr>
          <w:color w:val="833C0B" w:themeColor="accent2" w:themeShade="80"/>
          <w:sz w:val="18"/>
        </w:rPr>
        <w:t>ie privind experiența similară, anexa nr.12, conform Ordinului nr.69 din 07.05.2021 al Ministerului Finanțelor</w:t>
      </w:r>
    </w:p>
    <w:p w14:paraId="0BB90E29" w14:textId="77777777" w:rsidR="00B242DC" w:rsidRPr="00CE568E" w:rsidRDefault="00B242DC" w:rsidP="00B242DC">
      <w:pPr>
        <w:pStyle w:val="a"/>
        <w:numPr>
          <w:ilvl w:val="0"/>
          <w:numId w:val="25"/>
        </w:numPr>
        <w:rPr>
          <w:color w:val="833C0B" w:themeColor="accent2" w:themeShade="80"/>
          <w:sz w:val="18"/>
        </w:rPr>
      </w:pPr>
      <w:r w:rsidRPr="00CE568E">
        <w:rPr>
          <w:color w:val="833C0B" w:themeColor="accent2" w:themeShade="80"/>
          <w:sz w:val="18"/>
        </w:rPr>
        <w:t>Declaraţie privind dotările specifice, utilajul şi echipamentul necesar pentru îndeplinirea corespunzătoare a contractului anexa nr. 14 conform Ordinului nr.69 din 07.05.2021 al Ministerului Finanțelor</w:t>
      </w:r>
    </w:p>
    <w:p w14:paraId="5560FF74" w14:textId="77777777" w:rsidR="00B242DC" w:rsidRDefault="00B242DC" w:rsidP="00B242DC">
      <w:pPr>
        <w:pStyle w:val="a"/>
        <w:numPr>
          <w:ilvl w:val="0"/>
          <w:numId w:val="25"/>
        </w:numPr>
        <w:rPr>
          <w:color w:val="833C0B" w:themeColor="accent2" w:themeShade="80"/>
          <w:sz w:val="18"/>
        </w:rPr>
      </w:pPr>
      <w:r w:rsidRPr="00CE568E">
        <w:rPr>
          <w:color w:val="833C0B" w:themeColor="accent2" w:themeShade="80"/>
          <w:sz w:val="18"/>
        </w:rPr>
        <w:t>Declarație privind personalul de specialitate propus pentru implementarea contractului anexa nr. 15, conform Ordinului nr.69 din 07.05.2021 al Ministerului Finanțelor</w:t>
      </w:r>
    </w:p>
    <w:p w14:paraId="0534E6B4" w14:textId="77777777" w:rsidR="00B242DC" w:rsidRPr="00CB6D2A" w:rsidRDefault="00B242DC" w:rsidP="00B242DC">
      <w:pPr>
        <w:pStyle w:val="a"/>
        <w:numPr>
          <w:ilvl w:val="0"/>
          <w:numId w:val="25"/>
        </w:numPr>
        <w:rPr>
          <w:color w:val="833C0B" w:themeColor="accent2" w:themeShade="80"/>
          <w:sz w:val="14"/>
        </w:rPr>
      </w:pPr>
      <w:r w:rsidRPr="00CB6D2A">
        <w:rPr>
          <w:color w:val="833C0B" w:themeColor="accent2" w:themeShade="80"/>
          <w:sz w:val="20"/>
        </w:rPr>
        <w:t xml:space="preserve">Lista subcontractanților şi partea/părţile din contract care sunt îndeplinite de aceştia conform </w:t>
      </w:r>
      <w:r w:rsidRPr="00CB6D2A">
        <w:rPr>
          <w:color w:val="833C0B" w:themeColor="accent2" w:themeShade="80"/>
          <w:sz w:val="20"/>
          <w:u w:val="single"/>
        </w:rPr>
        <w:t>anexa nr. 16</w:t>
      </w:r>
    </w:p>
    <w:p w14:paraId="59832789" w14:textId="77777777" w:rsidR="00B242DC" w:rsidRPr="009B00B6" w:rsidRDefault="00B242DC" w:rsidP="00B242DC">
      <w:pPr>
        <w:pStyle w:val="a"/>
        <w:numPr>
          <w:ilvl w:val="0"/>
          <w:numId w:val="25"/>
        </w:numPr>
        <w:rPr>
          <w:color w:val="833C0B" w:themeColor="accent2" w:themeShade="80"/>
          <w:sz w:val="18"/>
          <w:szCs w:val="18"/>
        </w:rPr>
      </w:pPr>
      <w:r w:rsidRPr="009B00B6">
        <w:rPr>
          <w:rFonts w:eastAsia="PMingLiU"/>
          <w:bCs/>
          <w:color w:val="833C0B" w:themeColor="accent2" w:themeShade="80"/>
          <w:sz w:val="18"/>
          <w:szCs w:val="18"/>
          <w:lang w:eastAsia="zh-CN"/>
        </w:rPr>
        <w:t>Certificat de conformitate, inofensivitate</w:t>
      </w:r>
      <w:proofErr w:type="gramStart"/>
      <w:r w:rsidRPr="009B00B6">
        <w:rPr>
          <w:rFonts w:eastAsia="PMingLiU"/>
          <w:bCs/>
          <w:color w:val="833C0B" w:themeColor="accent2" w:themeShade="80"/>
          <w:sz w:val="18"/>
          <w:szCs w:val="18"/>
          <w:lang w:eastAsia="zh-CN"/>
        </w:rPr>
        <w:t>,calitate</w:t>
      </w:r>
      <w:proofErr w:type="gramEnd"/>
      <w:r w:rsidRPr="009B00B6">
        <w:rPr>
          <w:rFonts w:eastAsia="PMingLiU"/>
          <w:bCs/>
          <w:color w:val="833C0B" w:themeColor="accent2" w:themeShade="80"/>
          <w:sz w:val="18"/>
          <w:szCs w:val="18"/>
          <w:lang w:eastAsia="zh-CN"/>
        </w:rPr>
        <w:t>, sau alt certificat ce confirmă calitatea</w:t>
      </w:r>
      <w:r w:rsidRPr="009B00B6">
        <w:rPr>
          <w:rFonts w:eastAsia="PMingLiU"/>
          <w:bCs/>
          <w:color w:val="833C0B" w:themeColor="accent2" w:themeShade="80"/>
          <w:sz w:val="18"/>
          <w:szCs w:val="18"/>
        </w:rPr>
        <w:t xml:space="preserve"> materialelor utilizate.</w:t>
      </w:r>
    </w:p>
    <w:p w14:paraId="179089B0" w14:textId="77777777" w:rsidR="00B242DC" w:rsidRPr="00CE568E" w:rsidRDefault="00B242DC" w:rsidP="00B242DC">
      <w:pPr>
        <w:pStyle w:val="a"/>
        <w:numPr>
          <w:ilvl w:val="0"/>
          <w:numId w:val="25"/>
        </w:numPr>
        <w:rPr>
          <w:color w:val="833C0B" w:themeColor="accent2" w:themeShade="80"/>
          <w:sz w:val="18"/>
        </w:rPr>
      </w:pPr>
      <w:r w:rsidRPr="00CE568E">
        <w:rPr>
          <w:color w:val="833C0B" w:themeColor="accent2" w:themeShade="80"/>
          <w:sz w:val="18"/>
        </w:rPr>
        <w:t>Certificat/Decizie de înregistrare a intreprinderii/Extras din Registrul de Stat al persoanelor juridice</w:t>
      </w:r>
    </w:p>
    <w:p w14:paraId="1EFEF364" w14:textId="77777777" w:rsidR="00B242DC" w:rsidRDefault="00B242DC" w:rsidP="00B242DC">
      <w:pPr>
        <w:pStyle w:val="a"/>
        <w:numPr>
          <w:ilvl w:val="0"/>
          <w:numId w:val="25"/>
        </w:numPr>
        <w:rPr>
          <w:color w:val="833C0B" w:themeColor="accent2" w:themeShade="80"/>
          <w:sz w:val="18"/>
        </w:rPr>
      </w:pPr>
      <w:r w:rsidRPr="00CE568E">
        <w:rPr>
          <w:color w:val="833C0B" w:themeColor="accent2" w:themeShade="80"/>
          <w:sz w:val="18"/>
        </w:rPr>
        <w:t xml:space="preserve">Certificat de efectuare sistematica plății impozitelor, contribuliilor eliberat de Inspectoratul Fiscal </w:t>
      </w:r>
    </w:p>
    <w:p w14:paraId="35CBFDA0" w14:textId="77777777" w:rsidR="00B242DC" w:rsidRPr="00CE568E" w:rsidRDefault="00B242DC" w:rsidP="00B242DC">
      <w:pPr>
        <w:pStyle w:val="a"/>
        <w:numPr>
          <w:ilvl w:val="0"/>
          <w:numId w:val="25"/>
        </w:numPr>
        <w:rPr>
          <w:color w:val="833C0B" w:themeColor="accent2" w:themeShade="80"/>
          <w:sz w:val="18"/>
        </w:rPr>
      </w:pPr>
      <w:r w:rsidRPr="004D76FD">
        <w:rPr>
          <w:color w:val="833C0B" w:themeColor="accent2" w:themeShade="80"/>
          <w:sz w:val="18"/>
          <w:lang w:val="ro-RO"/>
        </w:rPr>
        <w:t>Declarația benefeciarului efectiv, conform odinului nr.145 din 24.11.2020 a Ministerului Finanțelor</w:t>
      </w:r>
    </w:p>
    <w:p w14:paraId="6DCDA2BD" w14:textId="77777777" w:rsidR="00B242DC" w:rsidRPr="00CE568E" w:rsidRDefault="00B242DC" w:rsidP="00B242DC">
      <w:pPr>
        <w:pStyle w:val="a"/>
        <w:numPr>
          <w:ilvl w:val="0"/>
          <w:numId w:val="25"/>
        </w:numPr>
        <w:rPr>
          <w:color w:val="833C0B" w:themeColor="accent2" w:themeShade="80"/>
          <w:sz w:val="18"/>
        </w:rPr>
      </w:pPr>
      <w:r w:rsidRPr="00CE568E">
        <w:rPr>
          <w:color w:val="833C0B" w:themeColor="accent2" w:themeShade="80"/>
          <w:sz w:val="18"/>
        </w:rPr>
        <w:t>Ultimul raport financiar</w:t>
      </w:r>
    </w:p>
    <w:p w14:paraId="04E90EAC" w14:textId="77777777" w:rsidR="00B242DC" w:rsidRDefault="00B242DC" w:rsidP="00B242DC">
      <w:pPr>
        <w:pStyle w:val="a"/>
        <w:numPr>
          <w:ilvl w:val="0"/>
          <w:numId w:val="25"/>
        </w:numPr>
        <w:rPr>
          <w:color w:val="833C0B" w:themeColor="accent2" w:themeShade="80"/>
          <w:sz w:val="18"/>
        </w:rPr>
      </w:pPr>
      <w:r w:rsidRPr="00CE568E">
        <w:rPr>
          <w:color w:val="833C0B" w:themeColor="accent2" w:themeShade="80"/>
          <w:sz w:val="18"/>
        </w:rPr>
        <w:t>Devizele locale, Formulare 3</w:t>
      </w:r>
      <w:proofErr w:type="gramStart"/>
      <w:r w:rsidRPr="00CE568E">
        <w:rPr>
          <w:color w:val="833C0B" w:themeColor="accent2" w:themeShade="80"/>
          <w:sz w:val="18"/>
        </w:rPr>
        <w:t>,5,7</w:t>
      </w:r>
      <w:proofErr w:type="gramEnd"/>
      <w:r w:rsidRPr="00CE568E">
        <w:rPr>
          <w:color w:val="833C0B" w:themeColor="accent2" w:themeShade="80"/>
          <w:sz w:val="18"/>
        </w:rPr>
        <w:t xml:space="preserve"> cu specificația parametrilor tehnici solicitati în caietul de sarcini.</w:t>
      </w:r>
    </w:p>
    <w:p w14:paraId="7BE48012" w14:textId="77777777" w:rsidR="00B242DC" w:rsidRDefault="00B242DC" w:rsidP="00B242DC">
      <w:pPr>
        <w:ind w:firstLine="709"/>
        <w:jc w:val="both"/>
        <w:rPr>
          <w:b/>
        </w:rPr>
      </w:pPr>
      <w:r>
        <w:rPr>
          <w:b/>
        </w:rPr>
        <w:t>20. Garanția lucrărilor</w:t>
      </w:r>
    </w:p>
    <w:p w14:paraId="08123D76" w14:textId="77777777" w:rsidR="00B242DC" w:rsidRDefault="00B242DC" w:rsidP="00B242DC">
      <w:pPr>
        <w:ind w:firstLine="709"/>
        <w:jc w:val="both"/>
        <w:rPr>
          <w:color w:val="833C0B" w:themeColor="accent2" w:themeShade="80"/>
          <w:sz w:val="22"/>
          <w:u w:val="single"/>
        </w:rPr>
      </w:pPr>
      <w:r w:rsidRPr="008F362F">
        <w:rPr>
          <w:b/>
          <w:sz w:val="22"/>
        </w:rPr>
        <w:t xml:space="preserve"> </w:t>
      </w:r>
      <w:r w:rsidRPr="008F362F">
        <w:rPr>
          <w:color w:val="833C0B" w:themeColor="accent2" w:themeShade="80"/>
          <w:sz w:val="22"/>
          <w:u w:val="single"/>
        </w:rPr>
        <w:t>Operatorul ec</w:t>
      </w:r>
      <w:r>
        <w:rPr>
          <w:color w:val="833C0B" w:themeColor="accent2" w:themeShade="80"/>
          <w:sz w:val="22"/>
          <w:u w:val="single"/>
        </w:rPr>
        <w:t xml:space="preserve">onomic va prezenta scrisoarea </w:t>
      </w:r>
      <w:r w:rsidRPr="008F362F">
        <w:rPr>
          <w:color w:val="833C0B" w:themeColor="accent2" w:themeShade="80"/>
          <w:sz w:val="22"/>
          <w:u w:val="single"/>
        </w:rPr>
        <w:t>de garanție a lucrărilor din care să rezulte</w:t>
      </w:r>
      <w:r>
        <w:rPr>
          <w:color w:val="833C0B" w:themeColor="accent2" w:themeShade="80"/>
          <w:sz w:val="22"/>
          <w:u w:val="single"/>
        </w:rPr>
        <w:t>;</w:t>
      </w:r>
    </w:p>
    <w:p w14:paraId="3ECC825A" w14:textId="77777777" w:rsidR="00B242DC" w:rsidRPr="0050509B" w:rsidRDefault="00B242DC" w:rsidP="00B242DC">
      <w:pPr>
        <w:pStyle w:val="a"/>
        <w:numPr>
          <w:ilvl w:val="0"/>
          <w:numId w:val="27"/>
        </w:numPr>
        <w:rPr>
          <w:color w:val="833C0B" w:themeColor="accent2" w:themeShade="80"/>
          <w:sz w:val="22"/>
          <w:u w:val="single"/>
        </w:rPr>
      </w:pPr>
      <w:proofErr w:type="gramStart"/>
      <w:r w:rsidRPr="0050509B">
        <w:rPr>
          <w:color w:val="833C0B" w:themeColor="accent2" w:themeShade="80"/>
          <w:sz w:val="22"/>
          <w:u w:val="single"/>
        </w:rPr>
        <w:t>termenul</w:t>
      </w:r>
      <w:proofErr w:type="gramEnd"/>
      <w:r w:rsidRPr="0050509B">
        <w:rPr>
          <w:color w:val="833C0B" w:themeColor="accent2" w:themeShade="80"/>
          <w:sz w:val="22"/>
          <w:u w:val="single"/>
        </w:rPr>
        <w:t xml:space="preserve"> de garanție  a lucrărilor de exploatare min 5 ani.</w:t>
      </w:r>
    </w:p>
    <w:p w14:paraId="46B19029" w14:textId="77777777" w:rsidR="00B242DC" w:rsidRPr="0050509B" w:rsidRDefault="00B242DC" w:rsidP="00B242DC">
      <w:pPr>
        <w:pStyle w:val="a"/>
        <w:numPr>
          <w:ilvl w:val="0"/>
          <w:numId w:val="0"/>
        </w:numPr>
        <w:ind w:left="1069"/>
        <w:rPr>
          <w:color w:val="833C0B" w:themeColor="accent2" w:themeShade="80"/>
          <w:sz w:val="22"/>
          <w:u w:val="single"/>
        </w:rPr>
      </w:pPr>
    </w:p>
    <w:p w14:paraId="24F44A17" w14:textId="77777777" w:rsidR="00B242DC" w:rsidRPr="00E150C9" w:rsidRDefault="00B242DC" w:rsidP="00B242DC">
      <w:pPr>
        <w:rPr>
          <w:color w:val="833C0B" w:themeColor="accent2" w:themeShade="80"/>
          <w:sz w:val="18"/>
        </w:rPr>
      </w:pPr>
    </w:p>
    <w:p w14:paraId="4ACB1BFD" w14:textId="77777777" w:rsidR="00B242DC" w:rsidRPr="00B515E7" w:rsidRDefault="00B242DC" w:rsidP="00B242DC">
      <w:pPr>
        <w:jc w:val="both"/>
        <w:rPr>
          <w:bCs/>
        </w:rPr>
      </w:pPr>
      <w:r w:rsidRPr="00FF430B">
        <w:rPr>
          <w:bCs/>
        </w:rPr>
        <w:t xml:space="preserve"> Autoritatea contractantă </w:t>
      </w:r>
      <w:r w:rsidRPr="00FF430B">
        <w:t> ___________              </w:t>
      </w:r>
      <w:r w:rsidRPr="00FF430B">
        <w:rPr>
          <w:bCs/>
        </w:rPr>
        <w:t>Data</w:t>
      </w:r>
      <w:r>
        <w:t xml:space="preserve"> "17 "august  2022</w:t>
      </w:r>
    </w:p>
    <w:p w14:paraId="645646C3" w14:textId="77777777" w:rsidR="00B242DC" w:rsidRDefault="00B242DC" w:rsidP="00DB71F9">
      <w:pPr>
        <w:jc w:val="right"/>
        <w:rPr>
          <w:noProof w:val="0"/>
          <w:color w:val="833C0B" w:themeColor="accent2" w:themeShade="80"/>
        </w:rPr>
      </w:pPr>
    </w:p>
    <w:p w14:paraId="5CE5877F" w14:textId="77777777" w:rsidR="00B242DC" w:rsidRDefault="00B242DC" w:rsidP="00DB71F9">
      <w:pPr>
        <w:jc w:val="right"/>
        <w:rPr>
          <w:noProof w:val="0"/>
          <w:color w:val="833C0B" w:themeColor="accent2" w:themeShade="80"/>
        </w:rPr>
      </w:pPr>
    </w:p>
    <w:p w14:paraId="0D162447" w14:textId="77777777" w:rsidR="00AB7E62" w:rsidRDefault="00AB7E62" w:rsidP="00985B6E">
      <w:pPr>
        <w:ind w:right="567"/>
        <w:rPr>
          <w:b/>
          <w:bCs/>
          <w:sz w:val="28"/>
          <w:szCs w:val="28"/>
          <w:u w:val="single"/>
          <w:lang w:val="en-US"/>
        </w:rPr>
      </w:pPr>
    </w:p>
    <w:p w14:paraId="0D831DD8" w14:textId="77777777" w:rsidR="00E66481" w:rsidRDefault="00E66481" w:rsidP="00985B6E">
      <w:pPr>
        <w:ind w:right="567"/>
        <w:rPr>
          <w:b/>
          <w:bCs/>
          <w:sz w:val="28"/>
          <w:szCs w:val="28"/>
          <w:u w:val="single"/>
          <w:lang w:val="en-US"/>
        </w:rPr>
      </w:pPr>
    </w:p>
    <w:p w14:paraId="7A1CA5A8" w14:textId="77777777" w:rsidR="00E66481" w:rsidRDefault="00E66481" w:rsidP="00985B6E">
      <w:pPr>
        <w:ind w:right="567"/>
        <w:rPr>
          <w:b/>
          <w:bCs/>
          <w:sz w:val="28"/>
          <w:szCs w:val="28"/>
          <w:u w:val="single"/>
          <w:lang w:val="en-US"/>
        </w:rPr>
      </w:pPr>
    </w:p>
    <w:p w14:paraId="380C1518" w14:textId="77777777" w:rsidR="00E66481" w:rsidRDefault="00E66481" w:rsidP="00985B6E">
      <w:pPr>
        <w:ind w:right="567"/>
        <w:rPr>
          <w:b/>
          <w:bCs/>
          <w:sz w:val="28"/>
          <w:szCs w:val="28"/>
          <w:u w:val="single"/>
          <w:lang w:val="en-US"/>
        </w:rPr>
      </w:pPr>
    </w:p>
    <w:tbl>
      <w:tblPr>
        <w:tblW w:w="0" w:type="auto"/>
        <w:tblLayout w:type="fixed"/>
        <w:tblLook w:val="0000" w:firstRow="0" w:lastRow="0" w:firstColumn="0" w:lastColumn="0" w:noHBand="0" w:noVBand="0"/>
      </w:tblPr>
      <w:tblGrid>
        <w:gridCol w:w="4786"/>
        <w:gridCol w:w="5245"/>
      </w:tblGrid>
      <w:tr w:rsidR="00E66481" w14:paraId="65F6AA03" w14:textId="77777777" w:rsidTr="006B7B22">
        <w:tc>
          <w:tcPr>
            <w:tcW w:w="4786" w:type="dxa"/>
            <w:tcBorders>
              <w:top w:val="nil"/>
              <w:left w:val="nil"/>
              <w:bottom w:val="single" w:sz="6" w:space="0" w:color="auto"/>
              <w:right w:val="nil"/>
            </w:tcBorders>
          </w:tcPr>
          <w:p w14:paraId="22062776" w14:textId="77777777" w:rsidR="00E66481" w:rsidRDefault="00E66481" w:rsidP="006B7B22">
            <w:pPr>
              <w:jc w:val="center"/>
              <w:rPr>
                <w:b/>
                <w:bCs/>
                <w:sz w:val="32"/>
                <w:szCs w:val="32"/>
              </w:rPr>
            </w:pPr>
            <w:r w:rsidRPr="001164D3">
              <w:rPr>
                <w:b/>
                <w:bCs/>
                <w:sz w:val="32"/>
                <w:szCs w:val="32"/>
                <w:lang w:val="en-US"/>
              </w:rPr>
              <w:t xml:space="preserve">Reabilitarea retelelor exterioare de alimentare cu apa in sat.Roscani, raionul Anenii Noi. </w:t>
            </w:r>
            <w:r>
              <w:rPr>
                <w:b/>
                <w:bCs/>
                <w:sz w:val="32"/>
                <w:szCs w:val="32"/>
              </w:rPr>
              <w:t>Obiect №202110/06</w:t>
            </w:r>
          </w:p>
        </w:tc>
        <w:tc>
          <w:tcPr>
            <w:tcW w:w="5245" w:type="dxa"/>
            <w:tcBorders>
              <w:top w:val="nil"/>
              <w:left w:val="nil"/>
              <w:bottom w:val="nil"/>
              <w:right w:val="nil"/>
            </w:tcBorders>
          </w:tcPr>
          <w:p w14:paraId="61248F5D" w14:textId="77777777" w:rsidR="00E66481" w:rsidRDefault="00E66481" w:rsidP="006B7B22">
            <w:pPr>
              <w:jc w:val="right"/>
              <w:rPr>
                <w:sz w:val="16"/>
                <w:szCs w:val="16"/>
              </w:rPr>
            </w:pPr>
            <w:r>
              <w:rPr>
                <w:sz w:val="16"/>
                <w:szCs w:val="16"/>
                <w:lang w:val="en-US"/>
              </w:rPr>
              <w:t>Win</w:t>
            </w:r>
            <w:r>
              <w:rPr>
                <w:sz w:val="16"/>
                <w:szCs w:val="16"/>
              </w:rPr>
              <w:t>Смета2000</w:t>
            </w:r>
          </w:p>
          <w:p w14:paraId="529CD726" w14:textId="77777777" w:rsidR="00E66481" w:rsidRDefault="00E66481" w:rsidP="006B7B22">
            <w:pPr>
              <w:jc w:val="right"/>
              <w:rPr>
                <w:sz w:val="22"/>
                <w:szCs w:val="22"/>
              </w:rPr>
            </w:pPr>
            <w:r>
              <w:rPr>
                <w:sz w:val="22"/>
                <w:szCs w:val="22"/>
                <w:lang w:val="en-US"/>
              </w:rPr>
              <w:t>Formular Nr.1</w:t>
            </w:r>
          </w:p>
        </w:tc>
      </w:tr>
      <w:tr w:rsidR="00E66481" w14:paraId="30987DF3" w14:textId="77777777" w:rsidTr="006B7B22">
        <w:tc>
          <w:tcPr>
            <w:tcW w:w="4786" w:type="dxa"/>
            <w:tcBorders>
              <w:top w:val="nil"/>
              <w:left w:val="nil"/>
              <w:bottom w:val="nil"/>
              <w:right w:val="nil"/>
            </w:tcBorders>
          </w:tcPr>
          <w:p w14:paraId="42E533CB" w14:textId="77777777" w:rsidR="00E66481" w:rsidRDefault="00E66481" w:rsidP="006B7B22">
            <w:pPr>
              <w:jc w:val="center"/>
            </w:pPr>
            <w:r>
              <w:lastRenderedPageBreak/>
              <w:t>(</w:t>
            </w:r>
            <w:r>
              <w:rPr>
                <w:lang w:val="en-US"/>
              </w:rPr>
              <w:t>denumirea obiectivului)</w:t>
            </w:r>
          </w:p>
        </w:tc>
        <w:tc>
          <w:tcPr>
            <w:tcW w:w="5245" w:type="dxa"/>
            <w:tcBorders>
              <w:top w:val="nil"/>
              <w:left w:val="nil"/>
              <w:bottom w:val="nil"/>
              <w:right w:val="nil"/>
            </w:tcBorders>
          </w:tcPr>
          <w:p w14:paraId="6E00D281" w14:textId="77777777" w:rsidR="00E66481" w:rsidRDefault="00E66481" w:rsidP="006B7B22">
            <w:pPr>
              <w:jc w:val="center"/>
            </w:pPr>
          </w:p>
        </w:tc>
      </w:tr>
    </w:tbl>
    <w:p w14:paraId="65249A15" w14:textId="77777777" w:rsidR="00E66481" w:rsidRDefault="00E66481" w:rsidP="00E66481"/>
    <w:p w14:paraId="48380A6B" w14:textId="77777777" w:rsidR="00E66481" w:rsidRDefault="00E66481" w:rsidP="00E66481"/>
    <w:p w14:paraId="28F48F34" w14:textId="77777777" w:rsidR="00E66481" w:rsidRDefault="00E66481" w:rsidP="00E66481">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2-1-1(M)</w:t>
      </w:r>
    </w:p>
    <w:p w14:paraId="492679AF" w14:textId="77777777" w:rsidR="00E66481" w:rsidRDefault="00E66481" w:rsidP="00E66481">
      <w:pPr>
        <w:jc w:val="center"/>
        <w:rPr>
          <w:b/>
          <w:bCs/>
          <w:sz w:val="28"/>
          <w:szCs w:val="28"/>
          <w:lang w:val="en-US"/>
        </w:rPr>
      </w:pPr>
      <w:r>
        <w:rPr>
          <w:b/>
          <w:bCs/>
          <w:sz w:val="28"/>
          <w:szCs w:val="28"/>
          <w:lang w:val="en-US"/>
        </w:rPr>
        <w:t>Deviz-oferta № 2-1-1(M)</w:t>
      </w:r>
    </w:p>
    <w:p w14:paraId="64170677" w14:textId="77777777" w:rsidR="00E66481" w:rsidRDefault="00E66481" w:rsidP="00E66481">
      <w:pPr>
        <w:rPr>
          <w:b/>
          <w:bCs/>
          <w:sz w:val="28"/>
          <w:szCs w:val="28"/>
        </w:rPr>
      </w:pPr>
      <w:r>
        <w:rPr>
          <w:b/>
          <w:bCs/>
          <w:sz w:val="28"/>
          <w:szCs w:val="28"/>
          <w:lang w:val="en-US"/>
        </w:rPr>
        <w:t>Retele exterioare de alimentare cu apa (marca AE)</w:t>
      </w:r>
    </w:p>
    <w:p w14:paraId="625FDF8A" w14:textId="77777777" w:rsidR="00E66481" w:rsidRDefault="00E66481" w:rsidP="00E66481">
      <w: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E66481" w:rsidRPr="001164D3" w14:paraId="3F426729" w14:textId="77777777" w:rsidTr="006B7B2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30FA8F2" w14:textId="77777777" w:rsidR="00E66481" w:rsidRDefault="00E66481" w:rsidP="006B7B22">
            <w:pPr>
              <w:ind w:right="-108"/>
              <w:jc w:val="center"/>
              <w:rPr>
                <w:sz w:val="22"/>
                <w:szCs w:val="22"/>
                <w:lang w:val="en-US"/>
              </w:rPr>
            </w:pPr>
            <w:r>
              <w:rPr>
                <w:sz w:val="22"/>
                <w:szCs w:val="22"/>
              </w:rPr>
              <w:t>№</w:t>
            </w:r>
          </w:p>
          <w:p w14:paraId="5AD11066" w14:textId="77777777" w:rsidR="00E66481" w:rsidRDefault="00E66481" w:rsidP="006B7B22">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216EF3A5" w14:textId="77777777" w:rsidR="00E66481" w:rsidRDefault="00E66481" w:rsidP="006B7B22">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3885CB92" w14:textId="77777777" w:rsidR="00E66481" w:rsidRDefault="00E66481" w:rsidP="006B7B22">
            <w:pPr>
              <w:jc w:val="center"/>
              <w:rPr>
                <w:sz w:val="22"/>
                <w:szCs w:val="22"/>
              </w:rPr>
            </w:pPr>
          </w:p>
          <w:p w14:paraId="7FDF7694" w14:textId="77777777" w:rsidR="00E66481" w:rsidRDefault="00E66481" w:rsidP="006B7B22">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3AD5041A" w14:textId="77777777" w:rsidR="00E66481" w:rsidRDefault="00E66481" w:rsidP="006B7B22">
            <w:pPr>
              <w:ind w:left="-108" w:right="-108"/>
              <w:jc w:val="center"/>
              <w:rPr>
                <w:sz w:val="22"/>
                <w:szCs w:val="22"/>
              </w:rPr>
            </w:pPr>
          </w:p>
          <w:p w14:paraId="190B287F" w14:textId="77777777" w:rsidR="00E66481" w:rsidRDefault="00E66481" w:rsidP="006B7B22">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5C1D5BD0" w14:textId="77777777" w:rsidR="00E66481" w:rsidRDefault="00E66481" w:rsidP="006B7B22">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6D5825EF" w14:textId="77777777" w:rsidR="00E66481" w:rsidRDefault="00E66481" w:rsidP="006B7B2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69B426D3" w14:textId="77777777" w:rsidR="00E66481" w:rsidRDefault="00E66481" w:rsidP="006B7B22">
            <w:pPr>
              <w:ind w:left="-108" w:right="-108"/>
              <w:jc w:val="center"/>
              <w:rPr>
                <w:sz w:val="22"/>
                <w:szCs w:val="22"/>
                <w:lang w:val="en-US"/>
              </w:rPr>
            </w:pPr>
            <w:r>
              <w:rPr>
                <w:sz w:val="22"/>
                <w:szCs w:val="22"/>
                <w:lang w:val="en-US"/>
              </w:rPr>
              <w:t>Total, lei (col.5 x col.6)</w:t>
            </w:r>
          </w:p>
        </w:tc>
      </w:tr>
      <w:tr w:rsidR="00E66481" w:rsidRPr="001164D3" w14:paraId="2C9F0C6D" w14:textId="77777777" w:rsidTr="006B7B2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17C690E" w14:textId="77777777" w:rsidR="00E66481" w:rsidRDefault="00E66481" w:rsidP="006B7B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4CD74422" w14:textId="77777777" w:rsidR="00E66481" w:rsidRDefault="00E66481" w:rsidP="006B7B2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795DA48A" w14:textId="77777777" w:rsidR="00E66481" w:rsidRDefault="00E66481" w:rsidP="006B7B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187E3A52" w14:textId="77777777" w:rsidR="00E66481" w:rsidRDefault="00E66481" w:rsidP="006B7B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3D901CC1" w14:textId="77777777" w:rsidR="00E66481" w:rsidRDefault="00E66481" w:rsidP="006B7B2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5CABDE18" w14:textId="77777777" w:rsidR="00E66481" w:rsidRDefault="00E66481" w:rsidP="006B7B2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48743195" w14:textId="77777777" w:rsidR="00E66481" w:rsidRDefault="00E66481" w:rsidP="006B7B22">
            <w:pPr>
              <w:jc w:val="center"/>
              <w:rPr>
                <w:sz w:val="22"/>
                <w:szCs w:val="22"/>
                <w:lang w:val="en-US"/>
              </w:rPr>
            </w:pPr>
          </w:p>
        </w:tc>
      </w:tr>
    </w:tbl>
    <w:p w14:paraId="6CAC8FA1" w14:textId="77777777" w:rsidR="00E66481" w:rsidRDefault="00E66481" w:rsidP="00E66481">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E66481" w14:paraId="30A0BADA" w14:textId="77777777" w:rsidTr="006B7B2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0F121E" w14:textId="77777777" w:rsidR="00E66481" w:rsidRDefault="00E66481" w:rsidP="006B7B2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6436E1D6" w14:textId="77777777" w:rsidR="00E66481" w:rsidRDefault="00E66481" w:rsidP="006B7B22">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2882BFE3" w14:textId="77777777" w:rsidR="00E66481" w:rsidRDefault="00E66481" w:rsidP="006B7B22">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3B082595" w14:textId="77777777" w:rsidR="00E66481" w:rsidRDefault="00E66481" w:rsidP="006B7B2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42968EDC" w14:textId="77777777" w:rsidR="00E66481" w:rsidRDefault="00E66481" w:rsidP="006B7B22">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24F35D93" w14:textId="77777777" w:rsidR="00E66481" w:rsidRDefault="00E66481" w:rsidP="006B7B22">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759871A" w14:textId="77777777" w:rsidR="00E66481" w:rsidRDefault="00E66481" w:rsidP="006B7B22">
            <w:pPr>
              <w:jc w:val="center"/>
              <w:rPr>
                <w:sz w:val="22"/>
                <w:szCs w:val="22"/>
              </w:rPr>
            </w:pPr>
            <w:r>
              <w:rPr>
                <w:sz w:val="22"/>
                <w:szCs w:val="22"/>
              </w:rPr>
              <w:t>7</w:t>
            </w:r>
          </w:p>
        </w:tc>
      </w:tr>
      <w:tr w:rsidR="00E66481" w14:paraId="3D77A9FB" w14:textId="77777777" w:rsidTr="006B7B22">
        <w:tc>
          <w:tcPr>
            <w:tcW w:w="709" w:type="dxa"/>
            <w:tcBorders>
              <w:top w:val="nil"/>
              <w:left w:val="single" w:sz="6" w:space="0" w:color="auto"/>
              <w:bottom w:val="nil"/>
              <w:right w:val="nil"/>
            </w:tcBorders>
          </w:tcPr>
          <w:p w14:paraId="212CFED6" w14:textId="77777777" w:rsidR="00E66481" w:rsidRDefault="00E66481" w:rsidP="006B7B22">
            <w:pPr>
              <w:jc w:val="center"/>
            </w:pPr>
          </w:p>
        </w:tc>
        <w:tc>
          <w:tcPr>
            <w:tcW w:w="1134" w:type="dxa"/>
            <w:tcBorders>
              <w:top w:val="nil"/>
              <w:left w:val="single" w:sz="6" w:space="0" w:color="auto"/>
              <w:bottom w:val="nil"/>
              <w:right w:val="nil"/>
            </w:tcBorders>
          </w:tcPr>
          <w:p w14:paraId="56390FB6" w14:textId="77777777" w:rsidR="00E66481" w:rsidRDefault="00E66481" w:rsidP="006B7B22"/>
        </w:tc>
        <w:tc>
          <w:tcPr>
            <w:tcW w:w="3544" w:type="dxa"/>
            <w:tcBorders>
              <w:top w:val="nil"/>
              <w:left w:val="single" w:sz="6" w:space="0" w:color="auto"/>
              <w:bottom w:val="nil"/>
              <w:right w:val="nil"/>
            </w:tcBorders>
          </w:tcPr>
          <w:p w14:paraId="661CAD41"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1. Lucrari de constructie </w:t>
            </w:r>
          </w:p>
        </w:tc>
        <w:tc>
          <w:tcPr>
            <w:tcW w:w="1134" w:type="dxa"/>
            <w:tcBorders>
              <w:top w:val="nil"/>
              <w:left w:val="single" w:sz="6" w:space="0" w:color="auto"/>
              <w:bottom w:val="nil"/>
              <w:right w:val="nil"/>
            </w:tcBorders>
          </w:tcPr>
          <w:p w14:paraId="752F8548" w14:textId="77777777" w:rsidR="00E66481" w:rsidRDefault="00E66481" w:rsidP="006B7B22"/>
        </w:tc>
        <w:tc>
          <w:tcPr>
            <w:tcW w:w="1134" w:type="dxa"/>
            <w:tcBorders>
              <w:top w:val="nil"/>
              <w:left w:val="single" w:sz="6" w:space="0" w:color="auto"/>
              <w:bottom w:val="nil"/>
              <w:right w:val="nil"/>
            </w:tcBorders>
          </w:tcPr>
          <w:p w14:paraId="3B18FFDC" w14:textId="77777777" w:rsidR="00E66481" w:rsidRDefault="00E66481" w:rsidP="006B7B22"/>
        </w:tc>
        <w:tc>
          <w:tcPr>
            <w:tcW w:w="1417" w:type="dxa"/>
            <w:tcBorders>
              <w:top w:val="nil"/>
              <w:left w:val="single" w:sz="6" w:space="0" w:color="auto"/>
              <w:bottom w:val="nil"/>
              <w:right w:val="nil"/>
            </w:tcBorders>
          </w:tcPr>
          <w:p w14:paraId="491C798E" w14:textId="77777777" w:rsidR="00E66481" w:rsidRDefault="00E66481" w:rsidP="006B7B22"/>
        </w:tc>
        <w:tc>
          <w:tcPr>
            <w:tcW w:w="1420" w:type="dxa"/>
            <w:tcBorders>
              <w:top w:val="nil"/>
              <w:left w:val="single" w:sz="6" w:space="0" w:color="auto"/>
              <w:bottom w:val="nil"/>
              <w:right w:val="single" w:sz="6" w:space="0" w:color="auto"/>
            </w:tcBorders>
          </w:tcPr>
          <w:p w14:paraId="6470263C" w14:textId="77777777" w:rsidR="00E66481" w:rsidRDefault="00E66481" w:rsidP="006B7B22"/>
        </w:tc>
      </w:tr>
      <w:tr w:rsidR="00E66481" w:rsidRPr="001164D3" w14:paraId="650EEF6A" w14:textId="77777777" w:rsidTr="006B7B22">
        <w:tc>
          <w:tcPr>
            <w:tcW w:w="709" w:type="dxa"/>
            <w:tcBorders>
              <w:top w:val="nil"/>
              <w:left w:val="single" w:sz="6" w:space="0" w:color="auto"/>
              <w:bottom w:val="nil"/>
              <w:right w:val="nil"/>
            </w:tcBorders>
          </w:tcPr>
          <w:p w14:paraId="32C0E863" w14:textId="77777777" w:rsidR="00E66481" w:rsidRDefault="00E66481" w:rsidP="006B7B22">
            <w:pPr>
              <w:jc w:val="center"/>
            </w:pPr>
          </w:p>
        </w:tc>
        <w:tc>
          <w:tcPr>
            <w:tcW w:w="1134" w:type="dxa"/>
            <w:tcBorders>
              <w:top w:val="nil"/>
              <w:left w:val="single" w:sz="6" w:space="0" w:color="auto"/>
              <w:bottom w:val="nil"/>
              <w:right w:val="nil"/>
            </w:tcBorders>
          </w:tcPr>
          <w:p w14:paraId="2D9FEE84" w14:textId="77777777" w:rsidR="00E66481" w:rsidRDefault="00E66481" w:rsidP="006B7B22"/>
        </w:tc>
        <w:tc>
          <w:tcPr>
            <w:tcW w:w="3544" w:type="dxa"/>
            <w:tcBorders>
              <w:top w:val="nil"/>
              <w:left w:val="single" w:sz="6" w:space="0" w:color="auto"/>
              <w:bottom w:val="nil"/>
              <w:right w:val="nil"/>
            </w:tcBorders>
          </w:tcPr>
          <w:p w14:paraId="6B8DFB8B" w14:textId="77777777" w:rsidR="00E66481" w:rsidRPr="001164D3" w:rsidRDefault="00E66481" w:rsidP="006B7B22">
            <w:pPr>
              <w:rPr>
                <w:b/>
                <w:bCs/>
                <w:sz w:val="22"/>
                <w:szCs w:val="22"/>
                <w:lang w:val="en-US"/>
              </w:rPr>
            </w:pPr>
            <w:r>
              <w:rPr>
                <w:b/>
                <w:bCs/>
                <w:sz w:val="22"/>
                <w:szCs w:val="22"/>
                <w:lang w:val="en-US"/>
              </w:rPr>
              <w:t xml:space="preserve">Capitolul </w:t>
            </w:r>
            <w:r w:rsidRPr="001164D3">
              <w:rPr>
                <w:b/>
                <w:bCs/>
                <w:sz w:val="22"/>
                <w:szCs w:val="22"/>
                <w:lang w:val="en-US"/>
              </w:rPr>
              <w:t xml:space="preserve">1.1. Lucrari de terasamente pentru conducte  </w:t>
            </w:r>
          </w:p>
        </w:tc>
        <w:tc>
          <w:tcPr>
            <w:tcW w:w="1134" w:type="dxa"/>
            <w:tcBorders>
              <w:top w:val="nil"/>
              <w:left w:val="single" w:sz="6" w:space="0" w:color="auto"/>
              <w:bottom w:val="nil"/>
              <w:right w:val="nil"/>
            </w:tcBorders>
          </w:tcPr>
          <w:p w14:paraId="40F7E92D" w14:textId="77777777" w:rsidR="00E66481" w:rsidRPr="001164D3" w:rsidRDefault="00E66481" w:rsidP="006B7B22">
            <w:pPr>
              <w:rPr>
                <w:lang w:val="en-US"/>
              </w:rPr>
            </w:pPr>
          </w:p>
        </w:tc>
        <w:tc>
          <w:tcPr>
            <w:tcW w:w="1134" w:type="dxa"/>
            <w:tcBorders>
              <w:top w:val="nil"/>
              <w:left w:val="single" w:sz="6" w:space="0" w:color="auto"/>
              <w:bottom w:val="nil"/>
              <w:right w:val="nil"/>
            </w:tcBorders>
          </w:tcPr>
          <w:p w14:paraId="01B9298F" w14:textId="77777777" w:rsidR="00E66481" w:rsidRPr="001164D3" w:rsidRDefault="00E66481" w:rsidP="006B7B22">
            <w:pPr>
              <w:rPr>
                <w:lang w:val="en-US"/>
              </w:rPr>
            </w:pPr>
          </w:p>
        </w:tc>
        <w:tc>
          <w:tcPr>
            <w:tcW w:w="1417" w:type="dxa"/>
            <w:tcBorders>
              <w:top w:val="nil"/>
              <w:left w:val="single" w:sz="6" w:space="0" w:color="auto"/>
              <w:bottom w:val="nil"/>
              <w:right w:val="nil"/>
            </w:tcBorders>
          </w:tcPr>
          <w:p w14:paraId="377C0DFE" w14:textId="77777777" w:rsidR="00E66481" w:rsidRPr="001164D3" w:rsidRDefault="00E66481" w:rsidP="006B7B22">
            <w:pPr>
              <w:rPr>
                <w:lang w:val="en-US"/>
              </w:rPr>
            </w:pPr>
          </w:p>
        </w:tc>
        <w:tc>
          <w:tcPr>
            <w:tcW w:w="1420" w:type="dxa"/>
            <w:tcBorders>
              <w:top w:val="nil"/>
              <w:left w:val="single" w:sz="6" w:space="0" w:color="auto"/>
              <w:bottom w:val="nil"/>
              <w:right w:val="single" w:sz="6" w:space="0" w:color="auto"/>
            </w:tcBorders>
          </w:tcPr>
          <w:p w14:paraId="2D31A836" w14:textId="77777777" w:rsidR="00E66481" w:rsidRPr="001164D3" w:rsidRDefault="00E66481" w:rsidP="006B7B22">
            <w:pPr>
              <w:rPr>
                <w:lang w:val="en-US"/>
              </w:rPr>
            </w:pPr>
          </w:p>
        </w:tc>
      </w:tr>
      <w:tr w:rsidR="00E66481" w14:paraId="131218F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3A082" w14:textId="77777777" w:rsidR="00E66481" w:rsidRDefault="00E66481" w:rsidP="006B7B22">
            <w:r>
              <w:t>1</w:t>
            </w:r>
          </w:p>
        </w:tc>
        <w:tc>
          <w:tcPr>
            <w:tcW w:w="1134" w:type="dxa"/>
            <w:tcBorders>
              <w:top w:val="single" w:sz="4" w:space="0" w:color="auto"/>
              <w:bottom w:val="single" w:sz="4" w:space="0" w:color="auto"/>
            </w:tcBorders>
          </w:tcPr>
          <w:p w14:paraId="6B315D63" w14:textId="77777777" w:rsidR="00E66481" w:rsidRDefault="00E66481" w:rsidP="006B7B22">
            <w:pPr>
              <w:rPr>
                <w:lang w:val="en-US"/>
              </w:rPr>
            </w:pPr>
            <w:r>
              <w:rPr>
                <w:lang w:val="en-US"/>
              </w:rPr>
              <w:t>TsC02B1</w:t>
            </w:r>
          </w:p>
          <w:p w14:paraId="5FD887B7" w14:textId="77777777" w:rsidR="00E66481" w:rsidRDefault="00E66481" w:rsidP="006B7B22"/>
        </w:tc>
        <w:tc>
          <w:tcPr>
            <w:tcW w:w="3544" w:type="dxa"/>
            <w:tcBorders>
              <w:top w:val="single" w:sz="4" w:space="0" w:color="auto"/>
              <w:bottom w:val="single" w:sz="4" w:space="0" w:color="auto"/>
            </w:tcBorders>
          </w:tcPr>
          <w:p w14:paraId="10DB4EED" w14:textId="77777777" w:rsidR="00E66481" w:rsidRDefault="00E66481" w:rsidP="006B7B22">
            <w:r w:rsidRPr="001164D3">
              <w:rPr>
                <w:lang w:val="en-US"/>
              </w:rPr>
              <w:t xml:space="preserve">Sapatura mecanica cu excavator pe pneuri de 0,21-0,39 mc, cu comanda hidraulica, in pamint cu umiditate naturala descarcare in depozit teren catg. </w:t>
            </w:r>
            <w:r>
              <w:t xml:space="preserve">II </w:t>
            </w:r>
          </w:p>
        </w:tc>
        <w:tc>
          <w:tcPr>
            <w:tcW w:w="1134" w:type="dxa"/>
            <w:tcBorders>
              <w:top w:val="single" w:sz="4" w:space="0" w:color="auto"/>
              <w:bottom w:val="single" w:sz="4" w:space="0" w:color="auto"/>
            </w:tcBorders>
            <w:vAlign w:val="center"/>
          </w:tcPr>
          <w:p w14:paraId="486F8C99" w14:textId="77777777" w:rsidR="00E66481" w:rsidRDefault="00E66481" w:rsidP="006B7B22">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7A71B3C1" w14:textId="77777777" w:rsidR="00E66481" w:rsidRDefault="00E66481" w:rsidP="006B7B22">
            <w:pPr>
              <w:jc w:val="center"/>
            </w:pPr>
            <w:r>
              <w:t>10,63</w:t>
            </w:r>
          </w:p>
        </w:tc>
        <w:tc>
          <w:tcPr>
            <w:tcW w:w="1417" w:type="dxa"/>
            <w:tcBorders>
              <w:top w:val="single" w:sz="4" w:space="0" w:color="auto"/>
              <w:bottom w:val="single" w:sz="4" w:space="0" w:color="auto"/>
            </w:tcBorders>
            <w:vAlign w:val="center"/>
          </w:tcPr>
          <w:p w14:paraId="7709DBB6" w14:textId="77777777" w:rsidR="00E66481" w:rsidRDefault="00E66481" w:rsidP="006B7B22">
            <w:pPr>
              <w:jc w:val="center"/>
            </w:pPr>
          </w:p>
        </w:tc>
        <w:tc>
          <w:tcPr>
            <w:tcW w:w="1419" w:type="dxa"/>
            <w:tcBorders>
              <w:top w:val="single" w:sz="4" w:space="0" w:color="auto"/>
              <w:bottom w:val="single" w:sz="4" w:space="0" w:color="auto"/>
            </w:tcBorders>
            <w:vAlign w:val="center"/>
          </w:tcPr>
          <w:p w14:paraId="503EC4D6" w14:textId="77777777" w:rsidR="00E66481" w:rsidRDefault="00E66481" w:rsidP="006B7B22">
            <w:pPr>
              <w:jc w:val="center"/>
            </w:pPr>
          </w:p>
        </w:tc>
      </w:tr>
      <w:tr w:rsidR="00E66481" w14:paraId="2550EE98"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5742F" w14:textId="77777777" w:rsidR="00E66481" w:rsidRDefault="00E66481" w:rsidP="006B7B22">
            <w:r>
              <w:t xml:space="preserve"> 2</w:t>
            </w:r>
          </w:p>
        </w:tc>
        <w:tc>
          <w:tcPr>
            <w:tcW w:w="1134" w:type="dxa"/>
            <w:tcBorders>
              <w:top w:val="single" w:sz="4" w:space="0" w:color="auto"/>
              <w:bottom w:val="single" w:sz="4" w:space="0" w:color="auto"/>
            </w:tcBorders>
          </w:tcPr>
          <w:p w14:paraId="4156F37C" w14:textId="77777777" w:rsidR="00E66481" w:rsidRDefault="00E66481" w:rsidP="006B7B22">
            <w:pPr>
              <w:rPr>
                <w:lang w:val="en-US"/>
              </w:rPr>
            </w:pPr>
            <w:r>
              <w:rPr>
                <w:lang w:val="en-US"/>
              </w:rPr>
              <w:t>TsA20B</w:t>
            </w:r>
          </w:p>
          <w:p w14:paraId="3FC7AFAB" w14:textId="77777777" w:rsidR="00E66481" w:rsidRDefault="00E66481" w:rsidP="006B7B22"/>
        </w:tc>
        <w:tc>
          <w:tcPr>
            <w:tcW w:w="3544" w:type="dxa"/>
            <w:tcBorders>
              <w:top w:val="single" w:sz="4" w:space="0" w:color="auto"/>
              <w:bottom w:val="single" w:sz="4" w:space="0" w:color="auto"/>
            </w:tcBorders>
          </w:tcPr>
          <w:p w14:paraId="6AAB01DE" w14:textId="77777777" w:rsidR="00E66481" w:rsidRPr="001164D3" w:rsidRDefault="00E66481" w:rsidP="006B7B22">
            <w:pPr>
              <w:rPr>
                <w:lang w:val="en-US"/>
              </w:rPr>
            </w:pPr>
            <w:r w:rsidRPr="001164D3">
              <w:rPr>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14:paraId="3D739E2E"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17882035" w14:textId="77777777" w:rsidR="00E66481" w:rsidRDefault="00E66481" w:rsidP="006B7B22">
            <w:pPr>
              <w:jc w:val="center"/>
            </w:pPr>
            <w:r>
              <w:t>21,69</w:t>
            </w:r>
          </w:p>
        </w:tc>
        <w:tc>
          <w:tcPr>
            <w:tcW w:w="1417" w:type="dxa"/>
            <w:tcBorders>
              <w:top w:val="single" w:sz="4" w:space="0" w:color="auto"/>
              <w:bottom w:val="single" w:sz="4" w:space="0" w:color="auto"/>
            </w:tcBorders>
            <w:vAlign w:val="center"/>
          </w:tcPr>
          <w:p w14:paraId="5C484E65" w14:textId="77777777" w:rsidR="00E66481" w:rsidRDefault="00E66481" w:rsidP="006B7B22">
            <w:pPr>
              <w:jc w:val="center"/>
            </w:pPr>
          </w:p>
        </w:tc>
        <w:tc>
          <w:tcPr>
            <w:tcW w:w="1419" w:type="dxa"/>
            <w:tcBorders>
              <w:top w:val="single" w:sz="4" w:space="0" w:color="auto"/>
              <w:bottom w:val="single" w:sz="4" w:space="0" w:color="auto"/>
            </w:tcBorders>
            <w:vAlign w:val="center"/>
          </w:tcPr>
          <w:p w14:paraId="5CF45AEC" w14:textId="77777777" w:rsidR="00E66481" w:rsidRDefault="00E66481" w:rsidP="006B7B22">
            <w:pPr>
              <w:jc w:val="center"/>
            </w:pPr>
          </w:p>
        </w:tc>
      </w:tr>
      <w:tr w:rsidR="00E66481" w14:paraId="46672D4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E1569" w14:textId="77777777" w:rsidR="00E66481" w:rsidRDefault="00E66481" w:rsidP="006B7B22">
            <w:r>
              <w:t xml:space="preserve"> 3</w:t>
            </w:r>
          </w:p>
        </w:tc>
        <w:tc>
          <w:tcPr>
            <w:tcW w:w="1134" w:type="dxa"/>
            <w:tcBorders>
              <w:top w:val="single" w:sz="4" w:space="0" w:color="auto"/>
              <w:bottom w:val="single" w:sz="4" w:space="0" w:color="auto"/>
            </w:tcBorders>
          </w:tcPr>
          <w:p w14:paraId="5EE82EF7" w14:textId="77777777" w:rsidR="00E66481" w:rsidRDefault="00E66481" w:rsidP="006B7B22">
            <w:pPr>
              <w:rPr>
                <w:lang w:val="en-US"/>
              </w:rPr>
            </w:pPr>
            <w:r>
              <w:rPr>
                <w:lang w:val="en-US"/>
              </w:rPr>
              <w:t>TsA02E</w:t>
            </w:r>
          </w:p>
          <w:p w14:paraId="0C5EA10F" w14:textId="77777777" w:rsidR="00E66481" w:rsidRDefault="00E66481" w:rsidP="006B7B22"/>
        </w:tc>
        <w:tc>
          <w:tcPr>
            <w:tcW w:w="3544" w:type="dxa"/>
            <w:tcBorders>
              <w:top w:val="single" w:sz="4" w:space="0" w:color="auto"/>
              <w:bottom w:val="single" w:sz="4" w:space="0" w:color="auto"/>
            </w:tcBorders>
          </w:tcPr>
          <w:p w14:paraId="2555826F" w14:textId="77777777" w:rsidR="00E66481" w:rsidRPr="001164D3" w:rsidRDefault="00E66481" w:rsidP="006B7B22">
            <w:pPr>
              <w:rPr>
                <w:lang w:val="en-US"/>
              </w:rPr>
            </w:pPr>
            <w:r w:rsidRPr="001164D3">
              <w:rPr>
                <w:lang w:val="en-US"/>
              </w:rPr>
              <w:t xml:space="preserve">Sapatura manuala de pamint in spatii limitate, avind sub </w:t>
            </w:r>
            <w:smartTag w:uri="urn:schemas-microsoft-com:office:smarttags" w:element="metricconverter">
              <w:smartTagPr>
                <w:attr w:name="ProductID" w:val="1,00 m"/>
              </w:smartTagPr>
              <w:r w:rsidRPr="001164D3">
                <w:rPr>
                  <w:lang w:val="en-US"/>
                </w:rPr>
                <w:t>1,00 m</w:t>
              </w:r>
            </w:smartTag>
            <w:r w:rsidRPr="001164D3">
              <w:rPr>
                <w:lang w:val="en-US"/>
              </w:rPr>
              <w:t xml:space="preserve"> sau peste </w:t>
            </w:r>
            <w:smartTag w:uri="urn:schemas-microsoft-com:office:smarttags" w:element="metricconverter">
              <w:smartTagPr>
                <w:attr w:name="ProductID" w:val="1,00 m"/>
              </w:smartTagPr>
              <w:r w:rsidRPr="001164D3">
                <w:rPr>
                  <w:lang w:val="en-US"/>
                </w:rPr>
                <w:t>1,00 m</w:t>
              </w:r>
            </w:smartTag>
            <w:r w:rsidRPr="001164D3">
              <w:rPr>
                <w:lang w:val="en-US"/>
              </w:rPr>
              <w:t xml:space="preserve"> latime, executata fara sprijiniri, cu taluz vertical, la fundatii, canale, subsoluri, drenuri, trepte de infratire, in pamint coeziv mijlociu sau foarte coeziv adincime &lt; </w:t>
            </w:r>
            <w:smartTag w:uri="urn:schemas-microsoft-com:office:smarttags" w:element="metricconverter">
              <w:smartTagPr>
                <w:attr w:name="ProductID" w:val="1,5 m"/>
              </w:smartTagPr>
              <w:r w:rsidRPr="001164D3">
                <w:rPr>
                  <w:lang w:val="en-US"/>
                </w:rPr>
                <w:t>1,5 m</w:t>
              </w:r>
            </w:smartTag>
            <w:r w:rsidRPr="001164D3">
              <w:rPr>
                <w:lang w:val="en-US"/>
              </w:rPr>
              <w:t xml:space="preserve"> teren mijlociu   (22+34+6+4= 66m)</w:t>
            </w:r>
          </w:p>
        </w:tc>
        <w:tc>
          <w:tcPr>
            <w:tcW w:w="1134" w:type="dxa"/>
            <w:tcBorders>
              <w:top w:val="single" w:sz="4" w:space="0" w:color="auto"/>
              <w:bottom w:val="single" w:sz="4" w:space="0" w:color="auto"/>
            </w:tcBorders>
            <w:vAlign w:val="center"/>
          </w:tcPr>
          <w:p w14:paraId="5C79A8D3"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424E91F3" w14:textId="77777777" w:rsidR="00E66481" w:rsidRDefault="00E66481" w:rsidP="006B7B22">
            <w:pPr>
              <w:jc w:val="center"/>
            </w:pPr>
            <w:r>
              <w:t>21,02</w:t>
            </w:r>
          </w:p>
        </w:tc>
        <w:tc>
          <w:tcPr>
            <w:tcW w:w="1417" w:type="dxa"/>
            <w:tcBorders>
              <w:top w:val="single" w:sz="4" w:space="0" w:color="auto"/>
              <w:bottom w:val="single" w:sz="4" w:space="0" w:color="auto"/>
            </w:tcBorders>
            <w:vAlign w:val="center"/>
          </w:tcPr>
          <w:p w14:paraId="5B41F550" w14:textId="77777777" w:rsidR="00E66481" w:rsidRDefault="00E66481" w:rsidP="006B7B22">
            <w:pPr>
              <w:jc w:val="center"/>
            </w:pPr>
          </w:p>
        </w:tc>
        <w:tc>
          <w:tcPr>
            <w:tcW w:w="1419" w:type="dxa"/>
            <w:tcBorders>
              <w:top w:val="single" w:sz="4" w:space="0" w:color="auto"/>
              <w:bottom w:val="single" w:sz="4" w:space="0" w:color="auto"/>
            </w:tcBorders>
            <w:vAlign w:val="center"/>
          </w:tcPr>
          <w:p w14:paraId="0C6CD655" w14:textId="77777777" w:rsidR="00E66481" w:rsidRDefault="00E66481" w:rsidP="006B7B22">
            <w:pPr>
              <w:jc w:val="center"/>
            </w:pPr>
          </w:p>
        </w:tc>
      </w:tr>
      <w:tr w:rsidR="00E66481" w14:paraId="5C3E909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1EC8A" w14:textId="77777777" w:rsidR="00E66481" w:rsidRDefault="00E66481" w:rsidP="006B7B22">
            <w:r>
              <w:t xml:space="preserve"> 4</w:t>
            </w:r>
          </w:p>
        </w:tc>
        <w:tc>
          <w:tcPr>
            <w:tcW w:w="1134" w:type="dxa"/>
            <w:tcBorders>
              <w:top w:val="single" w:sz="4" w:space="0" w:color="auto"/>
              <w:bottom w:val="single" w:sz="4" w:space="0" w:color="auto"/>
            </w:tcBorders>
          </w:tcPr>
          <w:p w14:paraId="1F1C56DB" w14:textId="77777777" w:rsidR="00E66481" w:rsidRDefault="00E66481" w:rsidP="006B7B22">
            <w:pPr>
              <w:rPr>
                <w:lang w:val="en-US"/>
              </w:rPr>
            </w:pPr>
            <w:r>
              <w:rPr>
                <w:lang w:val="en-US"/>
              </w:rPr>
              <w:t>AcF03A</w:t>
            </w:r>
          </w:p>
          <w:p w14:paraId="1D3CD89E" w14:textId="77777777" w:rsidR="00E66481" w:rsidRDefault="00E66481" w:rsidP="006B7B22"/>
        </w:tc>
        <w:tc>
          <w:tcPr>
            <w:tcW w:w="3544" w:type="dxa"/>
            <w:tcBorders>
              <w:top w:val="single" w:sz="4" w:space="0" w:color="auto"/>
              <w:bottom w:val="single" w:sz="4" w:space="0" w:color="auto"/>
            </w:tcBorders>
          </w:tcPr>
          <w:p w14:paraId="424EDCB2" w14:textId="77777777" w:rsidR="00E66481" w:rsidRPr="001164D3" w:rsidRDefault="00E66481" w:rsidP="006B7B22">
            <w:pPr>
              <w:rPr>
                <w:lang w:val="en-US"/>
              </w:rPr>
            </w:pPr>
            <w:r w:rsidRPr="001164D3">
              <w:rPr>
                <w:lang w:val="en-US"/>
              </w:rPr>
              <w:t xml:space="preserve">Umpluturi in santuri la conductele de alimentare cu apa sau canalizare, ca substrat, strat de protectie, strat de izolare sau strat filtrant la tuburile de drenaj, executate cu nisip, h=0,1m </w:t>
            </w:r>
            <w:r>
              <w:t>песчаный</w:t>
            </w:r>
            <w:r w:rsidRPr="001164D3">
              <w:rPr>
                <w:lang w:val="en-US"/>
              </w:rPr>
              <w:t xml:space="preserve"> </w:t>
            </w:r>
            <w:r>
              <w:t>грунт</w:t>
            </w:r>
          </w:p>
        </w:tc>
        <w:tc>
          <w:tcPr>
            <w:tcW w:w="1134" w:type="dxa"/>
            <w:tcBorders>
              <w:top w:val="single" w:sz="4" w:space="0" w:color="auto"/>
              <w:bottom w:val="single" w:sz="4" w:space="0" w:color="auto"/>
            </w:tcBorders>
            <w:vAlign w:val="center"/>
          </w:tcPr>
          <w:p w14:paraId="66757473"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43014D2C" w14:textId="77777777" w:rsidR="00E66481" w:rsidRDefault="00E66481" w:rsidP="006B7B22">
            <w:pPr>
              <w:jc w:val="center"/>
            </w:pPr>
            <w:r>
              <w:t>106,81</w:t>
            </w:r>
          </w:p>
        </w:tc>
        <w:tc>
          <w:tcPr>
            <w:tcW w:w="1417" w:type="dxa"/>
            <w:tcBorders>
              <w:top w:val="single" w:sz="4" w:space="0" w:color="auto"/>
              <w:bottom w:val="single" w:sz="4" w:space="0" w:color="auto"/>
            </w:tcBorders>
            <w:vAlign w:val="center"/>
          </w:tcPr>
          <w:p w14:paraId="23FA7251" w14:textId="77777777" w:rsidR="00E66481" w:rsidRDefault="00E66481" w:rsidP="006B7B22">
            <w:pPr>
              <w:jc w:val="center"/>
            </w:pPr>
          </w:p>
        </w:tc>
        <w:tc>
          <w:tcPr>
            <w:tcW w:w="1419" w:type="dxa"/>
            <w:tcBorders>
              <w:top w:val="single" w:sz="4" w:space="0" w:color="auto"/>
              <w:bottom w:val="single" w:sz="4" w:space="0" w:color="auto"/>
            </w:tcBorders>
            <w:vAlign w:val="center"/>
          </w:tcPr>
          <w:p w14:paraId="5A006564" w14:textId="77777777" w:rsidR="00E66481" w:rsidRDefault="00E66481" w:rsidP="006B7B22">
            <w:pPr>
              <w:jc w:val="center"/>
            </w:pPr>
          </w:p>
        </w:tc>
      </w:tr>
      <w:tr w:rsidR="00E66481" w14:paraId="412F809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E7DFF" w14:textId="77777777" w:rsidR="00E66481" w:rsidRDefault="00E66481" w:rsidP="006B7B22">
            <w:r>
              <w:t xml:space="preserve"> 5</w:t>
            </w:r>
          </w:p>
        </w:tc>
        <w:tc>
          <w:tcPr>
            <w:tcW w:w="1134" w:type="dxa"/>
            <w:tcBorders>
              <w:top w:val="single" w:sz="4" w:space="0" w:color="auto"/>
              <w:bottom w:val="single" w:sz="4" w:space="0" w:color="auto"/>
            </w:tcBorders>
          </w:tcPr>
          <w:p w14:paraId="63748ADB" w14:textId="77777777" w:rsidR="00E66481" w:rsidRDefault="00E66481" w:rsidP="006B7B22">
            <w:pPr>
              <w:rPr>
                <w:lang w:val="en-US"/>
              </w:rPr>
            </w:pPr>
            <w:r>
              <w:rPr>
                <w:lang w:val="en-US"/>
              </w:rPr>
              <w:t>TsD01B</w:t>
            </w:r>
          </w:p>
          <w:p w14:paraId="08FFF0FE" w14:textId="77777777" w:rsidR="00E66481" w:rsidRDefault="00E66481" w:rsidP="006B7B22"/>
        </w:tc>
        <w:tc>
          <w:tcPr>
            <w:tcW w:w="3544" w:type="dxa"/>
            <w:tcBorders>
              <w:top w:val="single" w:sz="4" w:space="0" w:color="auto"/>
              <w:bottom w:val="single" w:sz="4" w:space="0" w:color="auto"/>
            </w:tcBorders>
          </w:tcPr>
          <w:p w14:paraId="5DCCF64C" w14:textId="77777777" w:rsidR="00E66481" w:rsidRPr="001164D3" w:rsidRDefault="00E66481" w:rsidP="006B7B22">
            <w:pPr>
              <w:rPr>
                <w:lang w:val="en-US"/>
              </w:rPr>
            </w:pPr>
            <w:r w:rsidRPr="001164D3">
              <w:rPr>
                <w:lang w:val="en-US"/>
              </w:rPr>
              <w:t>Imprastierea cu lopata a pamintului afinat, in straturi uniforme, de 10-</w:t>
            </w:r>
            <w:smartTag w:uri="urn:schemas-microsoft-com:office:smarttags" w:element="metricconverter">
              <w:smartTagPr>
                <w:attr w:name="ProductID" w:val="30 cm"/>
              </w:smartTagPr>
              <w:r w:rsidRPr="001164D3">
                <w:rPr>
                  <w:lang w:val="en-US"/>
                </w:rPr>
                <w:t>30 cm</w:t>
              </w:r>
            </w:smartTag>
            <w:r w:rsidRPr="001164D3">
              <w:rPr>
                <w:lang w:val="en-US"/>
              </w:rPr>
              <w:t xml:space="preserve"> grosime, printr-o aruncare de pina la </w:t>
            </w:r>
            <w:smartTag w:uri="urn:schemas-microsoft-com:office:smarttags" w:element="metricconverter">
              <w:smartTagPr>
                <w:attr w:name="ProductID" w:val="3 m"/>
              </w:smartTagPr>
              <w:r w:rsidRPr="001164D3">
                <w:rPr>
                  <w:lang w:val="en-US"/>
                </w:rPr>
                <w:t>3 m</w:t>
              </w:r>
            </w:smartTag>
            <w:r w:rsidRPr="001164D3">
              <w:rPr>
                <w:lang w:val="en-US"/>
              </w:rPr>
              <w:t xml:space="preserve"> din gramezi, inclusiv sfarimarea bulgarilor, pamintul provenind din teren mijlociu </w:t>
            </w:r>
          </w:p>
        </w:tc>
        <w:tc>
          <w:tcPr>
            <w:tcW w:w="1134" w:type="dxa"/>
            <w:tcBorders>
              <w:top w:val="single" w:sz="4" w:space="0" w:color="auto"/>
              <w:bottom w:val="single" w:sz="4" w:space="0" w:color="auto"/>
            </w:tcBorders>
            <w:vAlign w:val="center"/>
          </w:tcPr>
          <w:p w14:paraId="1B119A07"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0D4EBEE9" w14:textId="77777777" w:rsidR="00E66481" w:rsidRDefault="00E66481" w:rsidP="006B7B22">
            <w:pPr>
              <w:jc w:val="center"/>
            </w:pPr>
            <w:r>
              <w:t>531,95</w:t>
            </w:r>
          </w:p>
        </w:tc>
        <w:tc>
          <w:tcPr>
            <w:tcW w:w="1417" w:type="dxa"/>
            <w:tcBorders>
              <w:top w:val="single" w:sz="4" w:space="0" w:color="auto"/>
              <w:bottom w:val="single" w:sz="4" w:space="0" w:color="auto"/>
            </w:tcBorders>
            <w:vAlign w:val="center"/>
          </w:tcPr>
          <w:p w14:paraId="20FEA53F" w14:textId="77777777" w:rsidR="00E66481" w:rsidRDefault="00E66481" w:rsidP="006B7B22">
            <w:pPr>
              <w:jc w:val="center"/>
            </w:pPr>
          </w:p>
        </w:tc>
        <w:tc>
          <w:tcPr>
            <w:tcW w:w="1419" w:type="dxa"/>
            <w:tcBorders>
              <w:top w:val="single" w:sz="4" w:space="0" w:color="auto"/>
              <w:bottom w:val="single" w:sz="4" w:space="0" w:color="auto"/>
            </w:tcBorders>
            <w:vAlign w:val="center"/>
          </w:tcPr>
          <w:p w14:paraId="641628FE" w14:textId="77777777" w:rsidR="00E66481" w:rsidRDefault="00E66481" w:rsidP="006B7B22">
            <w:pPr>
              <w:jc w:val="center"/>
            </w:pPr>
          </w:p>
        </w:tc>
      </w:tr>
      <w:tr w:rsidR="00E66481" w14:paraId="2C0ABCC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45B3F" w14:textId="77777777" w:rsidR="00E66481" w:rsidRDefault="00E66481" w:rsidP="006B7B22">
            <w:r>
              <w:t xml:space="preserve"> 6</w:t>
            </w:r>
          </w:p>
        </w:tc>
        <w:tc>
          <w:tcPr>
            <w:tcW w:w="1134" w:type="dxa"/>
            <w:tcBorders>
              <w:top w:val="single" w:sz="4" w:space="0" w:color="auto"/>
              <w:bottom w:val="single" w:sz="4" w:space="0" w:color="auto"/>
            </w:tcBorders>
          </w:tcPr>
          <w:p w14:paraId="630D638A" w14:textId="77777777" w:rsidR="00E66481" w:rsidRDefault="00E66481" w:rsidP="006B7B22">
            <w:pPr>
              <w:rPr>
                <w:lang w:val="en-US"/>
              </w:rPr>
            </w:pPr>
            <w:r>
              <w:rPr>
                <w:lang w:val="en-US"/>
              </w:rPr>
              <w:t>TsD04B</w:t>
            </w:r>
          </w:p>
          <w:p w14:paraId="13B0954E" w14:textId="77777777" w:rsidR="00E66481" w:rsidRDefault="00E66481" w:rsidP="006B7B22"/>
        </w:tc>
        <w:tc>
          <w:tcPr>
            <w:tcW w:w="3544" w:type="dxa"/>
            <w:tcBorders>
              <w:top w:val="single" w:sz="4" w:space="0" w:color="auto"/>
              <w:bottom w:val="single" w:sz="4" w:space="0" w:color="auto"/>
            </w:tcBorders>
          </w:tcPr>
          <w:p w14:paraId="785C8196" w14:textId="77777777" w:rsidR="00E66481" w:rsidRPr="001164D3" w:rsidRDefault="00E66481" w:rsidP="006B7B22">
            <w:pPr>
              <w:rPr>
                <w:lang w:val="en-US"/>
              </w:rPr>
            </w:pPr>
            <w:r w:rsidRPr="001164D3">
              <w:rPr>
                <w:lang w:val="en-US"/>
              </w:rPr>
              <w:t xml:space="preserve">Compactarea cu maiul de mina a umpluturilor executate in sapaturi orizontale sau inclinate la 1/4, inclusiv udarea fiecarui strat de </w:t>
            </w:r>
            <w:r w:rsidRPr="001164D3">
              <w:rPr>
                <w:lang w:val="en-US"/>
              </w:rPr>
              <w:lastRenderedPageBreak/>
              <w:t xml:space="preserve">pamint in parte, avind </w:t>
            </w:r>
            <w:smartTag w:uri="urn:schemas-microsoft-com:office:smarttags" w:element="metricconverter">
              <w:smartTagPr>
                <w:attr w:name="ProductID" w:val="10 cm"/>
              </w:smartTagPr>
              <w:r w:rsidRPr="001164D3">
                <w:rPr>
                  <w:lang w:val="en-US"/>
                </w:rPr>
                <w:t>10 cm</w:t>
              </w:r>
            </w:smartTag>
            <w:r w:rsidRPr="001164D3">
              <w:rPr>
                <w:lang w:val="en-US"/>
              </w:rPr>
              <w:t xml:space="preserve"> grosime pamint coeziv </w:t>
            </w:r>
          </w:p>
        </w:tc>
        <w:tc>
          <w:tcPr>
            <w:tcW w:w="1134" w:type="dxa"/>
            <w:tcBorders>
              <w:top w:val="single" w:sz="4" w:space="0" w:color="auto"/>
              <w:bottom w:val="single" w:sz="4" w:space="0" w:color="auto"/>
            </w:tcBorders>
            <w:vAlign w:val="center"/>
          </w:tcPr>
          <w:p w14:paraId="0FE456CC" w14:textId="77777777" w:rsidR="00E66481" w:rsidRDefault="00E66481" w:rsidP="006B7B22">
            <w:pPr>
              <w:jc w:val="center"/>
            </w:pPr>
            <w:r>
              <w:lastRenderedPageBreak/>
              <w:t>m3</w:t>
            </w:r>
          </w:p>
        </w:tc>
        <w:tc>
          <w:tcPr>
            <w:tcW w:w="1134" w:type="dxa"/>
            <w:tcBorders>
              <w:top w:val="single" w:sz="4" w:space="0" w:color="auto"/>
              <w:bottom w:val="single" w:sz="4" w:space="0" w:color="auto"/>
            </w:tcBorders>
            <w:vAlign w:val="center"/>
          </w:tcPr>
          <w:p w14:paraId="45E29AF6" w14:textId="77777777" w:rsidR="00E66481" w:rsidRDefault="00E66481" w:rsidP="006B7B22">
            <w:pPr>
              <w:jc w:val="center"/>
            </w:pPr>
            <w:r>
              <w:t>116,67</w:t>
            </w:r>
          </w:p>
        </w:tc>
        <w:tc>
          <w:tcPr>
            <w:tcW w:w="1417" w:type="dxa"/>
            <w:tcBorders>
              <w:top w:val="single" w:sz="4" w:space="0" w:color="auto"/>
              <w:bottom w:val="single" w:sz="4" w:space="0" w:color="auto"/>
            </w:tcBorders>
            <w:vAlign w:val="center"/>
          </w:tcPr>
          <w:p w14:paraId="215FBAD1" w14:textId="77777777" w:rsidR="00E66481" w:rsidRDefault="00E66481" w:rsidP="006B7B22">
            <w:pPr>
              <w:jc w:val="center"/>
            </w:pPr>
          </w:p>
        </w:tc>
        <w:tc>
          <w:tcPr>
            <w:tcW w:w="1419" w:type="dxa"/>
            <w:tcBorders>
              <w:top w:val="single" w:sz="4" w:space="0" w:color="auto"/>
              <w:bottom w:val="single" w:sz="4" w:space="0" w:color="auto"/>
            </w:tcBorders>
            <w:vAlign w:val="center"/>
          </w:tcPr>
          <w:p w14:paraId="708EA988" w14:textId="77777777" w:rsidR="00E66481" w:rsidRDefault="00E66481" w:rsidP="006B7B22">
            <w:pPr>
              <w:jc w:val="center"/>
            </w:pPr>
          </w:p>
        </w:tc>
      </w:tr>
      <w:tr w:rsidR="00E66481" w14:paraId="75884C91"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99149" w14:textId="77777777" w:rsidR="00E66481" w:rsidRDefault="00E66481" w:rsidP="006B7B22">
            <w:r>
              <w:lastRenderedPageBreak/>
              <w:t xml:space="preserve"> 7</w:t>
            </w:r>
          </w:p>
        </w:tc>
        <w:tc>
          <w:tcPr>
            <w:tcW w:w="1134" w:type="dxa"/>
            <w:tcBorders>
              <w:top w:val="single" w:sz="4" w:space="0" w:color="auto"/>
              <w:bottom w:val="single" w:sz="4" w:space="0" w:color="auto"/>
            </w:tcBorders>
          </w:tcPr>
          <w:p w14:paraId="2B4779AF" w14:textId="77777777" w:rsidR="00E66481" w:rsidRDefault="00E66481" w:rsidP="006B7B22">
            <w:pPr>
              <w:rPr>
                <w:lang w:val="en-US"/>
              </w:rPr>
            </w:pPr>
            <w:r>
              <w:rPr>
                <w:lang w:val="en-US"/>
              </w:rPr>
              <w:t>TsD02A1</w:t>
            </w:r>
          </w:p>
          <w:p w14:paraId="7013F215" w14:textId="77777777" w:rsidR="00E66481" w:rsidRDefault="00E66481" w:rsidP="006B7B22"/>
        </w:tc>
        <w:tc>
          <w:tcPr>
            <w:tcW w:w="3544" w:type="dxa"/>
            <w:tcBorders>
              <w:top w:val="single" w:sz="4" w:space="0" w:color="auto"/>
              <w:bottom w:val="single" w:sz="4" w:space="0" w:color="auto"/>
            </w:tcBorders>
          </w:tcPr>
          <w:p w14:paraId="483B02B8" w14:textId="77777777" w:rsidR="00E66481" w:rsidRPr="001164D3" w:rsidRDefault="00E66481" w:rsidP="006B7B22">
            <w:pPr>
              <w:rPr>
                <w:lang w:val="en-US"/>
              </w:rPr>
            </w:pPr>
            <w:r w:rsidRPr="001164D3">
              <w:rPr>
                <w:lang w:val="en-US"/>
              </w:rPr>
              <w:t>Imprastierea pamintului afinat provenit din teren categoria I sau II, executata cu buldozer pe tractor cu senile de 65-80 CP, in straturi cu grosimea de 15-</w:t>
            </w:r>
            <w:smartTag w:uri="urn:schemas-microsoft-com:office:smarttags" w:element="metricconverter">
              <w:smartTagPr>
                <w:attr w:name="ProductID" w:val="20 cm"/>
              </w:smartTagPr>
              <w:r w:rsidRPr="001164D3">
                <w:rPr>
                  <w:lang w:val="en-US"/>
                </w:rPr>
                <w:t>20 cm</w:t>
              </w:r>
            </w:smartTag>
            <w:r w:rsidRPr="001164D3">
              <w:rPr>
                <w:lang w:val="en-US"/>
              </w:rPr>
              <w:t xml:space="preserve">   </w:t>
            </w:r>
          </w:p>
        </w:tc>
        <w:tc>
          <w:tcPr>
            <w:tcW w:w="1134" w:type="dxa"/>
            <w:tcBorders>
              <w:top w:val="single" w:sz="4" w:space="0" w:color="auto"/>
              <w:bottom w:val="single" w:sz="4" w:space="0" w:color="auto"/>
            </w:tcBorders>
            <w:vAlign w:val="center"/>
          </w:tcPr>
          <w:p w14:paraId="1AE426AF" w14:textId="77777777" w:rsidR="00E66481" w:rsidRDefault="00E66481" w:rsidP="006B7B22">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3DACD93F" w14:textId="77777777" w:rsidR="00E66481" w:rsidRDefault="00E66481" w:rsidP="006B7B22">
            <w:pPr>
              <w:jc w:val="center"/>
            </w:pPr>
            <w:r>
              <w:t>4,66</w:t>
            </w:r>
          </w:p>
        </w:tc>
        <w:tc>
          <w:tcPr>
            <w:tcW w:w="1417" w:type="dxa"/>
            <w:tcBorders>
              <w:top w:val="single" w:sz="4" w:space="0" w:color="auto"/>
              <w:bottom w:val="single" w:sz="4" w:space="0" w:color="auto"/>
            </w:tcBorders>
            <w:vAlign w:val="center"/>
          </w:tcPr>
          <w:p w14:paraId="2B171F47" w14:textId="77777777" w:rsidR="00E66481" w:rsidRDefault="00E66481" w:rsidP="006B7B22">
            <w:pPr>
              <w:jc w:val="center"/>
            </w:pPr>
          </w:p>
        </w:tc>
        <w:tc>
          <w:tcPr>
            <w:tcW w:w="1419" w:type="dxa"/>
            <w:tcBorders>
              <w:top w:val="single" w:sz="4" w:space="0" w:color="auto"/>
              <w:bottom w:val="single" w:sz="4" w:space="0" w:color="auto"/>
            </w:tcBorders>
            <w:vAlign w:val="center"/>
          </w:tcPr>
          <w:p w14:paraId="3117B505" w14:textId="77777777" w:rsidR="00E66481" w:rsidRDefault="00E66481" w:rsidP="006B7B22">
            <w:pPr>
              <w:jc w:val="center"/>
            </w:pPr>
          </w:p>
        </w:tc>
      </w:tr>
      <w:tr w:rsidR="00E66481" w14:paraId="01B9F312"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E4905" w14:textId="77777777" w:rsidR="00E66481" w:rsidRDefault="00E66481" w:rsidP="006B7B22">
            <w:r>
              <w:t xml:space="preserve"> 8</w:t>
            </w:r>
          </w:p>
        </w:tc>
        <w:tc>
          <w:tcPr>
            <w:tcW w:w="1134" w:type="dxa"/>
            <w:tcBorders>
              <w:top w:val="single" w:sz="4" w:space="0" w:color="auto"/>
              <w:bottom w:val="single" w:sz="4" w:space="0" w:color="auto"/>
            </w:tcBorders>
          </w:tcPr>
          <w:p w14:paraId="3873FF7C" w14:textId="77777777" w:rsidR="00E66481" w:rsidRDefault="00E66481" w:rsidP="006B7B22">
            <w:pPr>
              <w:rPr>
                <w:lang w:val="en-US"/>
              </w:rPr>
            </w:pPr>
            <w:r>
              <w:rPr>
                <w:lang w:val="en-US"/>
              </w:rPr>
              <w:t>TsD05A</w:t>
            </w:r>
          </w:p>
          <w:p w14:paraId="551D1A80" w14:textId="77777777" w:rsidR="00E66481" w:rsidRDefault="00E66481" w:rsidP="006B7B22"/>
        </w:tc>
        <w:tc>
          <w:tcPr>
            <w:tcW w:w="3544" w:type="dxa"/>
            <w:tcBorders>
              <w:top w:val="single" w:sz="4" w:space="0" w:color="auto"/>
              <w:bottom w:val="single" w:sz="4" w:space="0" w:color="auto"/>
            </w:tcBorders>
          </w:tcPr>
          <w:p w14:paraId="588E9443" w14:textId="77777777" w:rsidR="00E66481" w:rsidRPr="001164D3" w:rsidRDefault="00E66481" w:rsidP="006B7B22">
            <w:pPr>
              <w:rPr>
                <w:lang w:val="en-US"/>
              </w:rPr>
            </w:pPr>
            <w:r w:rsidRPr="001164D3">
              <w:rPr>
                <w:lang w:val="en-US"/>
              </w:rPr>
              <w:t>Compactarea cu maiul mecanic de 150-</w:t>
            </w:r>
            <w:smartTag w:uri="urn:schemas-microsoft-com:office:smarttags" w:element="metricconverter">
              <w:smartTagPr>
                <w:attr w:name="ProductID" w:val="200 kg"/>
              </w:smartTagPr>
              <w:r w:rsidRPr="001164D3">
                <w:rPr>
                  <w:lang w:val="en-US"/>
                </w:rPr>
                <w:t>200 kg</w:t>
              </w:r>
            </w:smartTag>
            <w:r w:rsidRPr="001164D3">
              <w:rPr>
                <w:lang w:val="en-US"/>
              </w:rPr>
              <w:t xml:space="preserve"> a umpluturilor in straturi succesive de 20-</w:t>
            </w:r>
            <w:smartTag w:uri="urn:schemas-microsoft-com:office:smarttags" w:element="metricconverter">
              <w:smartTagPr>
                <w:attr w:name="ProductID" w:val="30 cm"/>
              </w:smartTagPr>
              <w:r w:rsidRPr="001164D3">
                <w:rPr>
                  <w:lang w:val="en-US"/>
                </w:rPr>
                <w:t>30 cm</w:t>
              </w:r>
            </w:smartTag>
            <w:r w:rsidRPr="001164D3">
              <w:rPr>
                <w:lang w:val="en-US"/>
              </w:rPr>
              <w:t xml:space="preserve"> grosime, exclusiv udarea fiecarui strat in parte, umpluturile executindu-se din pamint necoeziv </w:t>
            </w:r>
          </w:p>
        </w:tc>
        <w:tc>
          <w:tcPr>
            <w:tcW w:w="1134" w:type="dxa"/>
            <w:tcBorders>
              <w:top w:val="single" w:sz="4" w:space="0" w:color="auto"/>
              <w:bottom w:val="single" w:sz="4" w:space="0" w:color="auto"/>
            </w:tcBorders>
            <w:vAlign w:val="center"/>
          </w:tcPr>
          <w:p w14:paraId="70DAC087" w14:textId="77777777" w:rsidR="00E66481" w:rsidRDefault="00E66481" w:rsidP="006B7B22">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1318F45B" w14:textId="77777777" w:rsidR="00E66481" w:rsidRDefault="00E66481" w:rsidP="006B7B22">
            <w:pPr>
              <w:jc w:val="center"/>
            </w:pPr>
            <w:r>
              <w:t>4,66</w:t>
            </w:r>
          </w:p>
        </w:tc>
        <w:tc>
          <w:tcPr>
            <w:tcW w:w="1417" w:type="dxa"/>
            <w:tcBorders>
              <w:top w:val="single" w:sz="4" w:space="0" w:color="auto"/>
              <w:bottom w:val="single" w:sz="4" w:space="0" w:color="auto"/>
            </w:tcBorders>
            <w:vAlign w:val="center"/>
          </w:tcPr>
          <w:p w14:paraId="3F62FD88" w14:textId="77777777" w:rsidR="00E66481" w:rsidRDefault="00E66481" w:rsidP="006B7B22">
            <w:pPr>
              <w:jc w:val="center"/>
            </w:pPr>
          </w:p>
        </w:tc>
        <w:tc>
          <w:tcPr>
            <w:tcW w:w="1419" w:type="dxa"/>
            <w:tcBorders>
              <w:top w:val="single" w:sz="4" w:space="0" w:color="auto"/>
              <w:bottom w:val="single" w:sz="4" w:space="0" w:color="auto"/>
            </w:tcBorders>
            <w:vAlign w:val="center"/>
          </w:tcPr>
          <w:p w14:paraId="53A52644" w14:textId="77777777" w:rsidR="00E66481" w:rsidRDefault="00E66481" w:rsidP="006B7B22">
            <w:pPr>
              <w:jc w:val="center"/>
            </w:pPr>
          </w:p>
        </w:tc>
      </w:tr>
      <w:tr w:rsidR="00E66481" w14:paraId="377BC84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EB063" w14:textId="77777777" w:rsidR="00E66481" w:rsidRDefault="00E66481" w:rsidP="006B7B22">
            <w:r>
              <w:t xml:space="preserve"> 9</w:t>
            </w:r>
          </w:p>
        </w:tc>
        <w:tc>
          <w:tcPr>
            <w:tcW w:w="1134" w:type="dxa"/>
            <w:tcBorders>
              <w:top w:val="single" w:sz="4" w:space="0" w:color="auto"/>
              <w:bottom w:val="single" w:sz="4" w:space="0" w:color="auto"/>
            </w:tcBorders>
          </w:tcPr>
          <w:p w14:paraId="29B19E4F" w14:textId="77777777" w:rsidR="00E66481" w:rsidRDefault="00E66481" w:rsidP="006B7B22">
            <w:pPr>
              <w:rPr>
                <w:lang w:val="en-US"/>
              </w:rPr>
            </w:pPr>
            <w:r>
              <w:rPr>
                <w:lang w:val="en-US"/>
              </w:rPr>
              <w:t>AcA10A1</w:t>
            </w:r>
          </w:p>
          <w:p w14:paraId="1E130D1A" w14:textId="77777777" w:rsidR="00E66481" w:rsidRDefault="00E66481" w:rsidP="006B7B22"/>
        </w:tc>
        <w:tc>
          <w:tcPr>
            <w:tcW w:w="3544" w:type="dxa"/>
            <w:tcBorders>
              <w:top w:val="single" w:sz="4" w:space="0" w:color="auto"/>
              <w:bottom w:val="single" w:sz="4" w:space="0" w:color="auto"/>
            </w:tcBorders>
          </w:tcPr>
          <w:p w14:paraId="5BEA4E19" w14:textId="77777777" w:rsidR="00E66481" w:rsidRPr="001164D3" w:rsidRDefault="00E66481" w:rsidP="006B7B22">
            <w:pPr>
              <w:rPr>
                <w:lang w:val="en-US"/>
              </w:rPr>
            </w:pPr>
            <w:r w:rsidRPr="001164D3">
              <w:rPr>
                <w:lang w:val="en-US"/>
              </w:rPr>
              <w:t xml:space="preserve">Pentru fiecare subtraversari cabluri, canale, telefonie, etc. se adauga </w:t>
            </w:r>
          </w:p>
        </w:tc>
        <w:tc>
          <w:tcPr>
            <w:tcW w:w="1134" w:type="dxa"/>
            <w:tcBorders>
              <w:top w:val="single" w:sz="4" w:space="0" w:color="auto"/>
              <w:bottom w:val="single" w:sz="4" w:space="0" w:color="auto"/>
            </w:tcBorders>
            <w:vAlign w:val="center"/>
          </w:tcPr>
          <w:p w14:paraId="46C30300"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25702BF" w14:textId="77777777" w:rsidR="00E66481" w:rsidRDefault="00E66481" w:rsidP="006B7B22">
            <w:pPr>
              <w:jc w:val="center"/>
            </w:pPr>
            <w:r>
              <w:t>28,00</w:t>
            </w:r>
          </w:p>
        </w:tc>
        <w:tc>
          <w:tcPr>
            <w:tcW w:w="1417" w:type="dxa"/>
            <w:tcBorders>
              <w:top w:val="single" w:sz="4" w:space="0" w:color="auto"/>
              <w:bottom w:val="single" w:sz="4" w:space="0" w:color="auto"/>
            </w:tcBorders>
            <w:vAlign w:val="center"/>
          </w:tcPr>
          <w:p w14:paraId="1F113ADF" w14:textId="77777777" w:rsidR="00E66481" w:rsidRDefault="00E66481" w:rsidP="006B7B22">
            <w:pPr>
              <w:jc w:val="center"/>
            </w:pPr>
          </w:p>
        </w:tc>
        <w:tc>
          <w:tcPr>
            <w:tcW w:w="1419" w:type="dxa"/>
            <w:tcBorders>
              <w:top w:val="single" w:sz="4" w:space="0" w:color="auto"/>
              <w:bottom w:val="single" w:sz="4" w:space="0" w:color="auto"/>
            </w:tcBorders>
            <w:vAlign w:val="center"/>
          </w:tcPr>
          <w:p w14:paraId="730C3C8C" w14:textId="77777777" w:rsidR="00E66481" w:rsidRDefault="00E66481" w:rsidP="006B7B22">
            <w:pPr>
              <w:jc w:val="center"/>
            </w:pPr>
          </w:p>
        </w:tc>
      </w:tr>
      <w:tr w:rsidR="00E66481" w:rsidRPr="001164D3" w14:paraId="72889656" w14:textId="77777777" w:rsidTr="006B7B22">
        <w:tc>
          <w:tcPr>
            <w:tcW w:w="709" w:type="dxa"/>
            <w:tcBorders>
              <w:top w:val="nil"/>
              <w:left w:val="single" w:sz="6" w:space="0" w:color="auto"/>
              <w:bottom w:val="nil"/>
              <w:right w:val="nil"/>
            </w:tcBorders>
          </w:tcPr>
          <w:p w14:paraId="22BE807E"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01542690" w14:textId="77777777" w:rsidR="00E66481" w:rsidRDefault="00E66481" w:rsidP="006B7B22"/>
        </w:tc>
        <w:tc>
          <w:tcPr>
            <w:tcW w:w="3544" w:type="dxa"/>
            <w:tcBorders>
              <w:top w:val="nil"/>
              <w:left w:val="single" w:sz="6" w:space="0" w:color="auto"/>
              <w:bottom w:val="nil"/>
              <w:right w:val="nil"/>
            </w:tcBorders>
          </w:tcPr>
          <w:p w14:paraId="14580C0D" w14:textId="77777777" w:rsidR="00E66481" w:rsidRPr="001164D3" w:rsidRDefault="00E66481" w:rsidP="006B7B22">
            <w:pPr>
              <w:rPr>
                <w:b/>
                <w:bCs/>
                <w:sz w:val="22"/>
                <w:szCs w:val="22"/>
                <w:lang w:val="en-US"/>
              </w:rPr>
            </w:pPr>
            <w:r>
              <w:rPr>
                <w:b/>
                <w:bCs/>
                <w:sz w:val="22"/>
                <w:szCs w:val="22"/>
                <w:lang w:val="en-US"/>
              </w:rPr>
              <w:t xml:space="preserve">Capitolul </w:t>
            </w:r>
            <w:r w:rsidRPr="001164D3">
              <w:rPr>
                <w:b/>
                <w:bCs/>
                <w:sz w:val="22"/>
                <w:szCs w:val="22"/>
                <w:lang w:val="en-US"/>
              </w:rPr>
              <w:t xml:space="preserve">1.2. Lucrari de terasamente pentru camine </w:t>
            </w:r>
          </w:p>
        </w:tc>
        <w:tc>
          <w:tcPr>
            <w:tcW w:w="1134" w:type="dxa"/>
            <w:tcBorders>
              <w:top w:val="nil"/>
              <w:left w:val="single" w:sz="6" w:space="0" w:color="auto"/>
              <w:bottom w:val="nil"/>
              <w:right w:val="nil"/>
            </w:tcBorders>
          </w:tcPr>
          <w:p w14:paraId="10D308DF" w14:textId="77777777" w:rsidR="00E66481" w:rsidRPr="001164D3" w:rsidRDefault="00E66481" w:rsidP="006B7B22">
            <w:pPr>
              <w:rPr>
                <w:lang w:val="en-US"/>
              </w:rPr>
            </w:pPr>
          </w:p>
        </w:tc>
        <w:tc>
          <w:tcPr>
            <w:tcW w:w="1134" w:type="dxa"/>
            <w:tcBorders>
              <w:top w:val="nil"/>
              <w:left w:val="single" w:sz="6" w:space="0" w:color="auto"/>
              <w:bottom w:val="nil"/>
              <w:right w:val="nil"/>
            </w:tcBorders>
          </w:tcPr>
          <w:p w14:paraId="0B081032" w14:textId="77777777" w:rsidR="00E66481" w:rsidRPr="001164D3" w:rsidRDefault="00E66481" w:rsidP="006B7B22">
            <w:pPr>
              <w:rPr>
                <w:lang w:val="en-US"/>
              </w:rPr>
            </w:pPr>
          </w:p>
        </w:tc>
        <w:tc>
          <w:tcPr>
            <w:tcW w:w="1417" w:type="dxa"/>
            <w:tcBorders>
              <w:top w:val="nil"/>
              <w:left w:val="single" w:sz="6" w:space="0" w:color="auto"/>
              <w:bottom w:val="nil"/>
              <w:right w:val="nil"/>
            </w:tcBorders>
          </w:tcPr>
          <w:p w14:paraId="4F61FA55" w14:textId="77777777" w:rsidR="00E66481" w:rsidRPr="001164D3" w:rsidRDefault="00E66481" w:rsidP="006B7B22">
            <w:pPr>
              <w:rPr>
                <w:lang w:val="en-US"/>
              </w:rPr>
            </w:pPr>
          </w:p>
        </w:tc>
        <w:tc>
          <w:tcPr>
            <w:tcW w:w="1420" w:type="dxa"/>
            <w:tcBorders>
              <w:top w:val="nil"/>
              <w:left w:val="single" w:sz="6" w:space="0" w:color="auto"/>
              <w:bottom w:val="nil"/>
              <w:right w:val="single" w:sz="6" w:space="0" w:color="auto"/>
            </w:tcBorders>
          </w:tcPr>
          <w:p w14:paraId="7CCD7EDB" w14:textId="77777777" w:rsidR="00E66481" w:rsidRPr="001164D3" w:rsidRDefault="00E66481" w:rsidP="006B7B22">
            <w:pPr>
              <w:rPr>
                <w:lang w:val="en-US"/>
              </w:rPr>
            </w:pPr>
          </w:p>
        </w:tc>
      </w:tr>
      <w:tr w:rsidR="00E66481" w14:paraId="4B0E23B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C47F7" w14:textId="77777777" w:rsidR="00E66481" w:rsidRDefault="00E66481" w:rsidP="006B7B22">
            <w:r>
              <w:t>10</w:t>
            </w:r>
          </w:p>
        </w:tc>
        <w:tc>
          <w:tcPr>
            <w:tcW w:w="1134" w:type="dxa"/>
            <w:tcBorders>
              <w:top w:val="single" w:sz="4" w:space="0" w:color="auto"/>
              <w:bottom w:val="single" w:sz="4" w:space="0" w:color="auto"/>
            </w:tcBorders>
          </w:tcPr>
          <w:p w14:paraId="7561D021" w14:textId="77777777" w:rsidR="00E66481" w:rsidRDefault="00E66481" w:rsidP="006B7B22">
            <w:pPr>
              <w:rPr>
                <w:lang w:val="en-US"/>
              </w:rPr>
            </w:pPr>
            <w:r>
              <w:rPr>
                <w:lang w:val="en-US"/>
              </w:rPr>
              <w:t>TsC03B1</w:t>
            </w:r>
          </w:p>
          <w:p w14:paraId="447A7680" w14:textId="77777777" w:rsidR="00E66481" w:rsidRDefault="00E66481" w:rsidP="006B7B22"/>
        </w:tc>
        <w:tc>
          <w:tcPr>
            <w:tcW w:w="3544" w:type="dxa"/>
            <w:tcBorders>
              <w:top w:val="single" w:sz="4" w:space="0" w:color="auto"/>
              <w:bottom w:val="single" w:sz="4" w:space="0" w:color="auto"/>
            </w:tcBorders>
          </w:tcPr>
          <w:p w14:paraId="2920F7B9" w14:textId="77777777" w:rsidR="00E66481" w:rsidRDefault="00E66481" w:rsidP="006B7B22">
            <w:r w:rsidRPr="001164D3">
              <w:rPr>
                <w:lang w:val="en-US"/>
              </w:rPr>
              <w:t xml:space="preserve">Sapatura mecanica cu excavatorul de 0,40-0,70 mc, cu motor cu ardere interna si comanda hidraulica, in pamint cu umiditate naturala, descarcare in depozit teren catg. </w:t>
            </w:r>
            <w:r>
              <w:t>II (тех.часть п.2.2.7, к=1,2 )</w:t>
            </w:r>
          </w:p>
        </w:tc>
        <w:tc>
          <w:tcPr>
            <w:tcW w:w="1134" w:type="dxa"/>
            <w:tcBorders>
              <w:top w:val="single" w:sz="4" w:space="0" w:color="auto"/>
              <w:bottom w:val="single" w:sz="4" w:space="0" w:color="auto"/>
            </w:tcBorders>
            <w:vAlign w:val="center"/>
          </w:tcPr>
          <w:p w14:paraId="70CC4B45" w14:textId="77777777" w:rsidR="00E66481" w:rsidRDefault="00E66481" w:rsidP="006B7B22">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687098D0" w14:textId="77777777" w:rsidR="00E66481" w:rsidRDefault="00E66481" w:rsidP="006B7B22">
            <w:pPr>
              <w:jc w:val="center"/>
            </w:pPr>
            <w:r>
              <w:t>1,53</w:t>
            </w:r>
          </w:p>
        </w:tc>
        <w:tc>
          <w:tcPr>
            <w:tcW w:w="1417" w:type="dxa"/>
            <w:tcBorders>
              <w:top w:val="single" w:sz="4" w:space="0" w:color="auto"/>
              <w:bottom w:val="single" w:sz="4" w:space="0" w:color="auto"/>
            </w:tcBorders>
            <w:vAlign w:val="center"/>
          </w:tcPr>
          <w:p w14:paraId="42A3626B" w14:textId="77777777" w:rsidR="00E66481" w:rsidRDefault="00E66481" w:rsidP="006B7B22">
            <w:pPr>
              <w:jc w:val="center"/>
            </w:pPr>
          </w:p>
        </w:tc>
        <w:tc>
          <w:tcPr>
            <w:tcW w:w="1419" w:type="dxa"/>
            <w:tcBorders>
              <w:top w:val="single" w:sz="4" w:space="0" w:color="auto"/>
              <w:bottom w:val="single" w:sz="4" w:space="0" w:color="auto"/>
            </w:tcBorders>
            <w:vAlign w:val="center"/>
          </w:tcPr>
          <w:p w14:paraId="11036A35" w14:textId="77777777" w:rsidR="00E66481" w:rsidRDefault="00E66481" w:rsidP="006B7B22">
            <w:pPr>
              <w:jc w:val="center"/>
            </w:pPr>
          </w:p>
        </w:tc>
      </w:tr>
      <w:tr w:rsidR="00E66481" w14:paraId="750EF311"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7DAAC6" w14:textId="77777777" w:rsidR="00E66481" w:rsidRDefault="00E66481" w:rsidP="006B7B22">
            <w:r>
              <w:t xml:space="preserve"> 11</w:t>
            </w:r>
          </w:p>
        </w:tc>
        <w:tc>
          <w:tcPr>
            <w:tcW w:w="1134" w:type="dxa"/>
            <w:tcBorders>
              <w:top w:val="single" w:sz="4" w:space="0" w:color="auto"/>
              <w:bottom w:val="single" w:sz="4" w:space="0" w:color="auto"/>
            </w:tcBorders>
          </w:tcPr>
          <w:p w14:paraId="080D7913" w14:textId="77777777" w:rsidR="00E66481" w:rsidRDefault="00E66481" w:rsidP="006B7B22">
            <w:pPr>
              <w:rPr>
                <w:lang w:val="en-US"/>
              </w:rPr>
            </w:pPr>
            <w:r>
              <w:rPr>
                <w:lang w:val="en-US"/>
              </w:rPr>
              <w:t>TsA20B</w:t>
            </w:r>
          </w:p>
          <w:p w14:paraId="07EA8D38" w14:textId="77777777" w:rsidR="00E66481" w:rsidRDefault="00E66481" w:rsidP="006B7B22"/>
        </w:tc>
        <w:tc>
          <w:tcPr>
            <w:tcW w:w="3544" w:type="dxa"/>
            <w:tcBorders>
              <w:top w:val="single" w:sz="4" w:space="0" w:color="auto"/>
              <w:bottom w:val="single" w:sz="4" w:space="0" w:color="auto"/>
            </w:tcBorders>
          </w:tcPr>
          <w:p w14:paraId="4C38637A" w14:textId="77777777" w:rsidR="00E66481" w:rsidRPr="001164D3" w:rsidRDefault="00E66481" w:rsidP="006B7B22">
            <w:pPr>
              <w:rPr>
                <w:lang w:val="en-US"/>
              </w:rPr>
            </w:pPr>
            <w:r w:rsidRPr="001164D3">
              <w:rPr>
                <w:lang w:val="en-US"/>
              </w:rPr>
              <w:t xml:space="preserve">Sapatura manuala de pamint, in taluzuri, la deblee sapate cu excavator sau screper, pentru completarea sapaturii la profilul taluzului, in teren mijlociu  </w:t>
            </w:r>
          </w:p>
        </w:tc>
        <w:tc>
          <w:tcPr>
            <w:tcW w:w="1134" w:type="dxa"/>
            <w:tcBorders>
              <w:top w:val="single" w:sz="4" w:space="0" w:color="auto"/>
              <w:bottom w:val="single" w:sz="4" w:space="0" w:color="auto"/>
            </w:tcBorders>
            <w:vAlign w:val="center"/>
          </w:tcPr>
          <w:p w14:paraId="2A4D19C3"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6AE20A88" w14:textId="77777777" w:rsidR="00E66481" w:rsidRDefault="00E66481" w:rsidP="006B7B22">
            <w:pPr>
              <w:jc w:val="center"/>
            </w:pPr>
            <w:r>
              <w:t>3,12</w:t>
            </w:r>
          </w:p>
        </w:tc>
        <w:tc>
          <w:tcPr>
            <w:tcW w:w="1417" w:type="dxa"/>
            <w:tcBorders>
              <w:top w:val="single" w:sz="4" w:space="0" w:color="auto"/>
              <w:bottom w:val="single" w:sz="4" w:space="0" w:color="auto"/>
            </w:tcBorders>
            <w:vAlign w:val="center"/>
          </w:tcPr>
          <w:p w14:paraId="7CBAE230" w14:textId="77777777" w:rsidR="00E66481" w:rsidRDefault="00E66481" w:rsidP="006B7B22">
            <w:pPr>
              <w:jc w:val="center"/>
            </w:pPr>
          </w:p>
        </w:tc>
        <w:tc>
          <w:tcPr>
            <w:tcW w:w="1419" w:type="dxa"/>
            <w:tcBorders>
              <w:top w:val="single" w:sz="4" w:space="0" w:color="auto"/>
              <w:bottom w:val="single" w:sz="4" w:space="0" w:color="auto"/>
            </w:tcBorders>
            <w:vAlign w:val="center"/>
          </w:tcPr>
          <w:p w14:paraId="2884431A" w14:textId="77777777" w:rsidR="00E66481" w:rsidRDefault="00E66481" w:rsidP="006B7B22">
            <w:pPr>
              <w:jc w:val="center"/>
            </w:pPr>
          </w:p>
        </w:tc>
      </w:tr>
      <w:tr w:rsidR="00E66481" w14:paraId="73DDB83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FBCF9" w14:textId="77777777" w:rsidR="00E66481" w:rsidRDefault="00E66481" w:rsidP="006B7B22">
            <w:r>
              <w:t xml:space="preserve"> 12</w:t>
            </w:r>
          </w:p>
        </w:tc>
        <w:tc>
          <w:tcPr>
            <w:tcW w:w="1134" w:type="dxa"/>
            <w:tcBorders>
              <w:top w:val="single" w:sz="4" w:space="0" w:color="auto"/>
              <w:bottom w:val="single" w:sz="4" w:space="0" w:color="auto"/>
            </w:tcBorders>
          </w:tcPr>
          <w:p w14:paraId="7A518893" w14:textId="77777777" w:rsidR="00E66481" w:rsidRDefault="00E66481" w:rsidP="006B7B22">
            <w:pPr>
              <w:rPr>
                <w:lang w:val="en-US"/>
              </w:rPr>
            </w:pPr>
            <w:r>
              <w:rPr>
                <w:lang w:val="en-US"/>
              </w:rPr>
              <w:t>TsD03A1</w:t>
            </w:r>
          </w:p>
          <w:p w14:paraId="24F173BA" w14:textId="77777777" w:rsidR="00E66481" w:rsidRDefault="00E66481" w:rsidP="006B7B22"/>
        </w:tc>
        <w:tc>
          <w:tcPr>
            <w:tcW w:w="3544" w:type="dxa"/>
            <w:tcBorders>
              <w:top w:val="single" w:sz="4" w:space="0" w:color="auto"/>
              <w:bottom w:val="single" w:sz="4" w:space="0" w:color="auto"/>
            </w:tcBorders>
          </w:tcPr>
          <w:p w14:paraId="5DF17804" w14:textId="77777777" w:rsidR="00E66481" w:rsidRDefault="00E66481" w:rsidP="006B7B22">
            <w:r w:rsidRPr="001164D3">
              <w:rPr>
                <w:lang w:val="en-US"/>
              </w:rPr>
              <w:t>Imprastierea pamintului afinat provenit din teren categoria I sau II si categoria III sau IV, executata cu buldozer pe tractor cu senile de 81-180 CP, in straturi de 15-</w:t>
            </w:r>
            <w:smartTag w:uri="urn:schemas-microsoft-com:office:smarttags" w:element="metricconverter">
              <w:smartTagPr>
                <w:attr w:name="ProductID" w:val="20 cm"/>
              </w:smartTagPr>
              <w:r w:rsidRPr="001164D3">
                <w:rPr>
                  <w:lang w:val="en-US"/>
                </w:rPr>
                <w:t>20 cm</w:t>
              </w:r>
            </w:smartTag>
            <w:r w:rsidRPr="001164D3">
              <w:rPr>
                <w:lang w:val="en-US"/>
              </w:rPr>
              <w:t xml:space="preserve">, teren catg. </w:t>
            </w:r>
            <w:r>
              <w:t>I sau II (обратная засыпка)</w:t>
            </w:r>
          </w:p>
        </w:tc>
        <w:tc>
          <w:tcPr>
            <w:tcW w:w="1134" w:type="dxa"/>
            <w:tcBorders>
              <w:top w:val="single" w:sz="4" w:space="0" w:color="auto"/>
              <w:bottom w:val="single" w:sz="4" w:space="0" w:color="auto"/>
            </w:tcBorders>
            <w:vAlign w:val="center"/>
          </w:tcPr>
          <w:p w14:paraId="13961C4E" w14:textId="77777777" w:rsidR="00E66481" w:rsidRDefault="00E66481" w:rsidP="006B7B22">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00C89091" w14:textId="77777777" w:rsidR="00E66481" w:rsidRDefault="00E66481" w:rsidP="006B7B22">
            <w:pPr>
              <w:jc w:val="center"/>
            </w:pPr>
            <w:r>
              <w:t>0,76</w:t>
            </w:r>
          </w:p>
        </w:tc>
        <w:tc>
          <w:tcPr>
            <w:tcW w:w="1417" w:type="dxa"/>
            <w:tcBorders>
              <w:top w:val="single" w:sz="4" w:space="0" w:color="auto"/>
              <w:bottom w:val="single" w:sz="4" w:space="0" w:color="auto"/>
            </w:tcBorders>
            <w:vAlign w:val="center"/>
          </w:tcPr>
          <w:p w14:paraId="295EAEF1" w14:textId="77777777" w:rsidR="00E66481" w:rsidRDefault="00E66481" w:rsidP="006B7B22">
            <w:pPr>
              <w:jc w:val="center"/>
            </w:pPr>
          </w:p>
        </w:tc>
        <w:tc>
          <w:tcPr>
            <w:tcW w:w="1419" w:type="dxa"/>
            <w:tcBorders>
              <w:top w:val="single" w:sz="4" w:space="0" w:color="auto"/>
              <w:bottom w:val="single" w:sz="4" w:space="0" w:color="auto"/>
            </w:tcBorders>
            <w:vAlign w:val="center"/>
          </w:tcPr>
          <w:p w14:paraId="306A2A18" w14:textId="77777777" w:rsidR="00E66481" w:rsidRDefault="00E66481" w:rsidP="006B7B22">
            <w:pPr>
              <w:jc w:val="center"/>
            </w:pPr>
          </w:p>
        </w:tc>
      </w:tr>
      <w:tr w:rsidR="00E66481" w14:paraId="12FB90D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00D5A" w14:textId="77777777" w:rsidR="00E66481" w:rsidRDefault="00E66481" w:rsidP="006B7B22">
            <w:r>
              <w:t xml:space="preserve"> 13</w:t>
            </w:r>
          </w:p>
        </w:tc>
        <w:tc>
          <w:tcPr>
            <w:tcW w:w="1134" w:type="dxa"/>
            <w:tcBorders>
              <w:top w:val="single" w:sz="4" w:space="0" w:color="auto"/>
              <w:bottom w:val="single" w:sz="4" w:space="0" w:color="auto"/>
            </w:tcBorders>
          </w:tcPr>
          <w:p w14:paraId="633CF3F5" w14:textId="77777777" w:rsidR="00E66481" w:rsidRDefault="00E66481" w:rsidP="006B7B22">
            <w:pPr>
              <w:rPr>
                <w:lang w:val="en-US"/>
              </w:rPr>
            </w:pPr>
            <w:r>
              <w:rPr>
                <w:lang w:val="en-US"/>
              </w:rPr>
              <w:t>TsD05B</w:t>
            </w:r>
          </w:p>
          <w:p w14:paraId="3467FC09" w14:textId="77777777" w:rsidR="00E66481" w:rsidRDefault="00E66481" w:rsidP="006B7B22"/>
        </w:tc>
        <w:tc>
          <w:tcPr>
            <w:tcW w:w="3544" w:type="dxa"/>
            <w:tcBorders>
              <w:top w:val="single" w:sz="4" w:space="0" w:color="auto"/>
              <w:bottom w:val="single" w:sz="4" w:space="0" w:color="auto"/>
            </w:tcBorders>
          </w:tcPr>
          <w:p w14:paraId="143CACAE" w14:textId="77777777" w:rsidR="00E66481" w:rsidRPr="001164D3" w:rsidRDefault="00E66481" w:rsidP="006B7B22">
            <w:pPr>
              <w:rPr>
                <w:lang w:val="en-US"/>
              </w:rPr>
            </w:pPr>
            <w:r w:rsidRPr="001164D3">
              <w:rPr>
                <w:lang w:val="en-US"/>
              </w:rPr>
              <w:t>Compactarea cu maiul mecanic de 150-</w:t>
            </w:r>
            <w:smartTag w:uri="urn:schemas-microsoft-com:office:smarttags" w:element="metricconverter">
              <w:smartTagPr>
                <w:attr w:name="ProductID" w:val="200 kg"/>
              </w:smartTagPr>
              <w:r w:rsidRPr="001164D3">
                <w:rPr>
                  <w:lang w:val="en-US"/>
                </w:rPr>
                <w:t>200 kg</w:t>
              </w:r>
            </w:smartTag>
            <w:r w:rsidRPr="001164D3">
              <w:rPr>
                <w:lang w:val="en-US"/>
              </w:rPr>
              <w:t xml:space="preserve"> a umpluturilor in straturi succesive de 20-</w:t>
            </w:r>
            <w:smartTag w:uri="urn:schemas-microsoft-com:office:smarttags" w:element="metricconverter">
              <w:smartTagPr>
                <w:attr w:name="ProductID" w:val="30 cm"/>
              </w:smartTagPr>
              <w:r w:rsidRPr="001164D3">
                <w:rPr>
                  <w:lang w:val="en-US"/>
                </w:rPr>
                <w:t>30 cm</w:t>
              </w:r>
            </w:smartTag>
            <w:r w:rsidRPr="001164D3">
              <w:rPr>
                <w:lang w:val="en-US"/>
              </w:rPr>
              <w:t xml:space="preserve"> grosime, exclusiv udarea fiecarui strat in parte, umpluturile executindu-se din pamint coeziv </w:t>
            </w:r>
          </w:p>
        </w:tc>
        <w:tc>
          <w:tcPr>
            <w:tcW w:w="1134" w:type="dxa"/>
            <w:tcBorders>
              <w:top w:val="single" w:sz="4" w:space="0" w:color="auto"/>
              <w:bottom w:val="single" w:sz="4" w:space="0" w:color="auto"/>
            </w:tcBorders>
            <w:vAlign w:val="center"/>
          </w:tcPr>
          <w:p w14:paraId="76B946A8" w14:textId="77777777" w:rsidR="00E66481" w:rsidRDefault="00E66481" w:rsidP="006B7B22">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3CD884C1" w14:textId="77777777" w:rsidR="00E66481" w:rsidRDefault="00E66481" w:rsidP="006B7B22">
            <w:pPr>
              <w:jc w:val="center"/>
            </w:pPr>
            <w:r>
              <w:t>0,76</w:t>
            </w:r>
          </w:p>
        </w:tc>
        <w:tc>
          <w:tcPr>
            <w:tcW w:w="1417" w:type="dxa"/>
            <w:tcBorders>
              <w:top w:val="single" w:sz="4" w:space="0" w:color="auto"/>
              <w:bottom w:val="single" w:sz="4" w:space="0" w:color="auto"/>
            </w:tcBorders>
            <w:vAlign w:val="center"/>
          </w:tcPr>
          <w:p w14:paraId="5969C557" w14:textId="77777777" w:rsidR="00E66481" w:rsidRDefault="00E66481" w:rsidP="006B7B22">
            <w:pPr>
              <w:jc w:val="center"/>
            </w:pPr>
          </w:p>
        </w:tc>
        <w:tc>
          <w:tcPr>
            <w:tcW w:w="1419" w:type="dxa"/>
            <w:tcBorders>
              <w:top w:val="single" w:sz="4" w:space="0" w:color="auto"/>
              <w:bottom w:val="single" w:sz="4" w:space="0" w:color="auto"/>
            </w:tcBorders>
            <w:vAlign w:val="center"/>
          </w:tcPr>
          <w:p w14:paraId="49C483A8" w14:textId="77777777" w:rsidR="00E66481" w:rsidRDefault="00E66481" w:rsidP="006B7B22">
            <w:pPr>
              <w:jc w:val="center"/>
            </w:pPr>
          </w:p>
        </w:tc>
      </w:tr>
      <w:tr w:rsidR="00E66481" w14:paraId="3E6D41B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01C2F" w14:textId="77777777" w:rsidR="00E66481" w:rsidRDefault="00E66481" w:rsidP="006B7B22">
            <w:r>
              <w:t xml:space="preserve"> 14</w:t>
            </w:r>
          </w:p>
        </w:tc>
        <w:tc>
          <w:tcPr>
            <w:tcW w:w="1134" w:type="dxa"/>
            <w:tcBorders>
              <w:top w:val="single" w:sz="4" w:space="0" w:color="auto"/>
              <w:bottom w:val="single" w:sz="4" w:space="0" w:color="auto"/>
            </w:tcBorders>
          </w:tcPr>
          <w:p w14:paraId="31762AFD" w14:textId="77777777" w:rsidR="00E66481" w:rsidRDefault="00E66481" w:rsidP="006B7B22">
            <w:pPr>
              <w:rPr>
                <w:lang w:val="en-US"/>
              </w:rPr>
            </w:pPr>
            <w:r>
              <w:rPr>
                <w:lang w:val="en-US"/>
              </w:rPr>
              <w:t>TsD01B</w:t>
            </w:r>
          </w:p>
          <w:p w14:paraId="1D5C05AD" w14:textId="77777777" w:rsidR="00E66481" w:rsidRDefault="00E66481" w:rsidP="006B7B22"/>
        </w:tc>
        <w:tc>
          <w:tcPr>
            <w:tcW w:w="3544" w:type="dxa"/>
            <w:tcBorders>
              <w:top w:val="single" w:sz="4" w:space="0" w:color="auto"/>
              <w:bottom w:val="single" w:sz="4" w:space="0" w:color="auto"/>
            </w:tcBorders>
          </w:tcPr>
          <w:p w14:paraId="6E52888C" w14:textId="77777777" w:rsidR="00E66481" w:rsidRPr="001164D3" w:rsidRDefault="00E66481" w:rsidP="006B7B22">
            <w:pPr>
              <w:rPr>
                <w:lang w:val="en-US"/>
              </w:rPr>
            </w:pPr>
            <w:r w:rsidRPr="001164D3">
              <w:rPr>
                <w:lang w:val="en-US"/>
              </w:rPr>
              <w:t>Imprastierea cu lopata a pamintului afinat, in straturi uniforme, de 10-</w:t>
            </w:r>
            <w:smartTag w:uri="urn:schemas-microsoft-com:office:smarttags" w:element="metricconverter">
              <w:smartTagPr>
                <w:attr w:name="ProductID" w:val="30 cm"/>
              </w:smartTagPr>
              <w:r w:rsidRPr="001164D3">
                <w:rPr>
                  <w:lang w:val="en-US"/>
                </w:rPr>
                <w:t>30 cm</w:t>
              </w:r>
            </w:smartTag>
            <w:r w:rsidRPr="001164D3">
              <w:rPr>
                <w:lang w:val="en-US"/>
              </w:rPr>
              <w:t xml:space="preserve"> grosime, printr-o aruncare de pina la </w:t>
            </w:r>
            <w:smartTag w:uri="urn:schemas-microsoft-com:office:smarttags" w:element="metricconverter">
              <w:smartTagPr>
                <w:attr w:name="ProductID" w:val="3 m"/>
              </w:smartTagPr>
              <w:r w:rsidRPr="001164D3">
                <w:rPr>
                  <w:lang w:val="en-US"/>
                </w:rPr>
                <w:t>3 m</w:t>
              </w:r>
            </w:smartTag>
            <w:r w:rsidRPr="001164D3">
              <w:rPr>
                <w:lang w:val="en-US"/>
              </w:rPr>
              <w:t xml:space="preserve"> din gramezi, inclusiv sfarimarea bulgarilor, pamintul provenind din teren mijlociu </w:t>
            </w:r>
          </w:p>
        </w:tc>
        <w:tc>
          <w:tcPr>
            <w:tcW w:w="1134" w:type="dxa"/>
            <w:tcBorders>
              <w:top w:val="single" w:sz="4" w:space="0" w:color="auto"/>
              <w:bottom w:val="single" w:sz="4" w:space="0" w:color="auto"/>
            </w:tcBorders>
            <w:vAlign w:val="center"/>
          </w:tcPr>
          <w:p w14:paraId="6F4D66BB"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076B0827" w14:textId="77777777" w:rsidR="00E66481" w:rsidRDefault="00E66481" w:rsidP="006B7B22">
            <w:pPr>
              <w:jc w:val="center"/>
            </w:pPr>
            <w:r>
              <w:t>19,03</w:t>
            </w:r>
          </w:p>
        </w:tc>
        <w:tc>
          <w:tcPr>
            <w:tcW w:w="1417" w:type="dxa"/>
            <w:tcBorders>
              <w:top w:val="single" w:sz="4" w:space="0" w:color="auto"/>
              <w:bottom w:val="single" w:sz="4" w:space="0" w:color="auto"/>
            </w:tcBorders>
            <w:vAlign w:val="center"/>
          </w:tcPr>
          <w:p w14:paraId="30246928" w14:textId="77777777" w:rsidR="00E66481" w:rsidRDefault="00E66481" w:rsidP="006B7B22">
            <w:pPr>
              <w:jc w:val="center"/>
            </w:pPr>
          </w:p>
        </w:tc>
        <w:tc>
          <w:tcPr>
            <w:tcW w:w="1419" w:type="dxa"/>
            <w:tcBorders>
              <w:top w:val="single" w:sz="4" w:space="0" w:color="auto"/>
              <w:bottom w:val="single" w:sz="4" w:space="0" w:color="auto"/>
            </w:tcBorders>
            <w:vAlign w:val="center"/>
          </w:tcPr>
          <w:p w14:paraId="7FE2E4B7" w14:textId="77777777" w:rsidR="00E66481" w:rsidRDefault="00E66481" w:rsidP="006B7B22">
            <w:pPr>
              <w:jc w:val="center"/>
            </w:pPr>
          </w:p>
        </w:tc>
      </w:tr>
      <w:tr w:rsidR="00E66481" w14:paraId="1D23E34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F8984" w14:textId="77777777" w:rsidR="00E66481" w:rsidRDefault="00E66481" w:rsidP="006B7B22">
            <w:r>
              <w:lastRenderedPageBreak/>
              <w:t xml:space="preserve"> 15</w:t>
            </w:r>
          </w:p>
        </w:tc>
        <w:tc>
          <w:tcPr>
            <w:tcW w:w="1134" w:type="dxa"/>
            <w:tcBorders>
              <w:top w:val="single" w:sz="4" w:space="0" w:color="auto"/>
              <w:bottom w:val="single" w:sz="4" w:space="0" w:color="auto"/>
            </w:tcBorders>
          </w:tcPr>
          <w:p w14:paraId="37CB339E" w14:textId="77777777" w:rsidR="00E66481" w:rsidRDefault="00E66481" w:rsidP="006B7B22">
            <w:pPr>
              <w:rPr>
                <w:lang w:val="en-US"/>
              </w:rPr>
            </w:pPr>
            <w:r>
              <w:rPr>
                <w:lang w:val="en-US"/>
              </w:rPr>
              <w:t>TsD04C</w:t>
            </w:r>
          </w:p>
          <w:p w14:paraId="098803C1" w14:textId="77777777" w:rsidR="00E66481" w:rsidRDefault="00E66481" w:rsidP="006B7B22"/>
        </w:tc>
        <w:tc>
          <w:tcPr>
            <w:tcW w:w="3544" w:type="dxa"/>
            <w:tcBorders>
              <w:top w:val="single" w:sz="4" w:space="0" w:color="auto"/>
              <w:bottom w:val="single" w:sz="4" w:space="0" w:color="auto"/>
            </w:tcBorders>
          </w:tcPr>
          <w:p w14:paraId="4204A967" w14:textId="77777777" w:rsidR="00E66481" w:rsidRPr="001164D3" w:rsidRDefault="00E66481" w:rsidP="006B7B22">
            <w:pPr>
              <w:rPr>
                <w:lang w:val="en-US"/>
              </w:rPr>
            </w:pPr>
            <w:r w:rsidRPr="001164D3">
              <w:rPr>
                <w:lang w:val="en-US"/>
              </w:rPr>
              <w:t xml:space="preserve">Compactarea cu maiul de mina a umpluturilor executate in sapaturi orizontale sau inclinate la 1/4, inclusiv udarea fiecarui strat de pamint in parte, avind </w:t>
            </w:r>
            <w:smartTag w:uri="urn:schemas-microsoft-com:office:smarttags" w:element="metricconverter">
              <w:smartTagPr>
                <w:attr w:name="ProductID" w:val="20 cm"/>
              </w:smartTagPr>
              <w:r w:rsidRPr="001164D3">
                <w:rPr>
                  <w:lang w:val="en-US"/>
                </w:rPr>
                <w:t>20 cm</w:t>
              </w:r>
            </w:smartTag>
            <w:r w:rsidRPr="001164D3">
              <w:rPr>
                <w:lang w:val="en-US"/>
              </w:rPr>
              <w:t xml:space="preserve"> grosime pamint necoeziv </w:t>
            </w:r>
          </w:p>
        </w:tc>
        <w:tc>
          <w:tcPr>
            <w:tcW w:w="1134" w:type="dxa"/>
            <w:tcBorders>
              <w:top w:val="single" w:sz="4" w:space="0" w:color="auto"/>
              <w:bottom w:val="single" w:sz="4" w:space="0" w:color="auto"/>
            </w:tcBorders>
            <w:vAlign w:val="center"/>
          </w:tcPr>
          <w:p w14:paraId="47E3A74A"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039597AE" w14:textId="77777777" w:rsidR="00E66481" w:rsidRDefault="00E66481" w:rsidP="006B7B22">
            <w:pPr>
              <w:jc w:val="center"/>
            </w:pPr>
            <w:r>
              <w:t>19,03</w:t>
            </w:r>
          </w:p>
        </w:tc>
        <w:tc>
          <w:tcPr>
            <w:tcW w:w="1417" w:type="dxa"/>
            <w:tcBorders>
              <w:top w:val="single" w:sz="4" w:space="0" w:color="auto"/>
              <w:bottom w:val="single" w:sz="4" w:space="0" w:color="auto"/>
            </w:tcBorders>
            <w:vAlign w:val="center"/>
          </w:tcPr>
          <w:p w14:paraId="1CE8A0DD" w14:textId="77777777" w:rsidR="00E66481" w:rsidRDefault="00E66481" w:rsidP="006B7B22">
            <w:pPr>
              <w:jc w:val="center"/>
            </w:pPr>
          </w:p>
        </w:tc>
        <w:tc>
          <w:tcPr>
            <w:tcW w:w="1419" w:type="dxa"/>
            <w:tcBorders>
              <w:top w:val="single" w:sz="4" w:space="0" w:color="auto"/>
              <w:bottom w:val="single" w:sz="4" w:space="0" w:color="auto"/>
            </w:tcBorders>
            <w:vAlign w:val="center"/>
          </w:tcPr>
          <w:p w14:paraId="23701009" w14:textId="77777777" w:rsidR="00E66481" w:rsidRDefault="00E66481" w:rsidP="006B7B22">
            <w:pPr>
              <w:jc w:val="center"/>
            </w:pPr>
          </w:p>
        </w:tc>
      </w:tr>
      <w:tr w:rsidR="00E66481" w14:paraId="0668023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271D0" w14:textId="77777777" w:rsidR="00E66481" w:rsidRDefault="00E66481" w:rsidP="006B7B22">
            <w:r>
              <w:t xml:space="preserve"> 16</w:t>
            </w:r>
          </w:p>
        </w:tc>
        <w:tc>
          <w:tcPr>
            <w:tcW w:w="1134" w:type="dxa"/>
            <w:tcBorders>
              <w:top w:val="single" w:sz="4" w:space="0" w:color="auto"/>
              <w:bottom w:val="single" w:sz="4" w:space="0" w:color="auto"/>
            </w:tcBorders>
          </w:tcPr>
          <w:p w14:paraId="1864DE54" w14:textId="77777777" w:rsidR="00E66481" w:rsidRDefault="00E66481" w:rsidP="006B7B22">
            <w:pPr>
              <w:rPr>
                <w:lang w:val="en-US"/>
              </w:rPr>
            </w:pPr>
            <w:r>
              <w:rPr>
                <w:lang w:val="en-US"/>
              </w:rPr>
              <w:t>TsC03E1</w:t>
            </w:r>
          </w:p>
          <w:p w14:paraId="70B204F8" w14:textId="77777777" w:rsidR="00E66481" w:rsidRDefault="00E66481" w:rsidP="006B7B22"/>
        </w:tc>
        <w:tc>
          <w:tcPr>
            <w:tcW w:w="3544" w:type="dxa"/>
            <w:tcBorders>
              <w:top w:val="single" w:sz="4" w:space="0" w:color="auto"/>
              <w:bottom w:val="single" w:sz="4" w:space="0" w:color="auto"/>
            </w:tcBorders>
          </w:tcPr>
          <w:p w14:paraId="787590BB" w14:textId="77777777" w:rsidR="00E66481" w:rsidRDefault="00E66481" w:rsidP="006B7B22">
            <w:r w:rsidRPr="001164D3">
              <w:rPr>
                <w:lang w:val="en-US"/>
              </w:rPr>
              <w:t xml:space="preserve">Sapatura mecanica cu excavatorul de 0,40-0,70 mc, cu motor cu ardere interna si comanda hidraulica, in pamint cu umiditate naturala, descarcare in autovehicule teren catg. </w:t>
            </w:r>
            <w:r>
              <w:t>I (погрузка лишнего грунта в автомобиль)</w:t>
            </w:r>
          </w:p>
        </w:tc>
        <w:tc>
          <w:tcPr>
            <w:tcW w:w="1134" w:type="dxa"/>
            <w:tcBorders>
              <w:top w:val="single" w:sz="4" w:space="0" w:color="auto"/>
              <w:bottom w:val="single" w:sz="4" w:space="0" w:color="auto"/>
            </w:tcBorders>
            <w:vAlign w:val="center"/>
          </w:tcPr>
          <w:p w14:paraId="513E52D7" w14:textId="77777777" w:rsidR="00E66481" w:rsidRDefault="00E66481" w:rsidP="006B7B22">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5EFCD426" w14:textId="77777777" w:rsidR="00E66481" w:rsidRDefault="00E66481" w:rsidP="006B7B22">
            <w:pPr>
              <w:jc w:val="center"/>
            </w:pPr>
            <w:r>
              <w:t>0,607</w:t>
            </w:r>
          </w:p>
        </w:tc>
        <w:tc>
          <w:tcPr>
            <w:tcW w:w="1417" w:type="dxa"/>
            <w:tcBorders>
              <w:top w:val="single" w:sz="4" w:space="0" w:color="auto"/>
              <w:bottom w:val="single" w:sz="4" w:space="0" w:color="auto"/>
            </w:tcBorders>
            <w:vAlign w:val="center"/>
          </w:tcPr>
          <w:p w14:paraId="2463B20A" w14:textId="77777777" w:rsidR="00E66481" w:rsidRDefault="00E66481" w:rsidP="006B7B22">
            <w:pPr>
              <w:jc w:val="center"/>
            </w:pPr>
          </w:p>
        </w:tc>
        <w:tc>
          <w:tcPr>
            <w:tcW w:w="1419" w:type="dxa"/>
            <w:tcBorders>
              <w:top w:val="single" w:sz="4" w:space="0" w:color="auto"/>
              <w:bottom w:val="single" w:sz="4" w:space="0" w:color="auto"/>
            </w:tcBorders>
            <w:vAlign w:val="center"/>
          </w:tcPr>
          <w:p w14:paraId="1FB1E341" w14:textId="77777777" w:rsidR="00E66481" w:rsidRDefault="00E66481" w:rsidP="006B7B22">
            <w:pPr>
              <w:jc w:val="center"/>
            </w:pPr>
          </w:p>
        </w:tc>
      </w:tr>
      <w:tr w:rsidR="00E66481" w14:paraId="052CC098"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2ABEE4" w14:textId="77777777" w:rsidR="00E66481" w:rsidRDefault="00E66481" w:rsidP="006B7B22">
            <w:r>
              <w:t xml:space="preserve"> 17</w:t>
            </w:r>
          </w:p>
        </w:tc>
        <w:tc>
          <w:tcPr>
            <w:tcW w:w="1134" w:type="dxa"/>
            <w:tcBorders>
              <w:top w:val="single" w:sz="4" w:space="0" w:color="auto"/>
              <w:bottom w:val="single" w:sz="4" w:space="0" w:color="auto"/>
            </w:tcBorders>
          </w:tcPr>
          <w:p w14:paraId="05EA1DC7" w14:textId="77777777" w:rsidR="00E66481" w:rsidRDefault="00E66481" w:rsidP="006B7B22">
            <w:pPr>
              <w:rPr>
                <w:lang w:val="en-US"/>
              </w:rPr>
            </w:pPr>
            <w:r>
              <w:rPr>
                <w:lang w:val="en-US"/>
              </w:rPr>
              <w:t>TsI50A3</w:t>
            </w:r>
          </w:p>
          <w:p w14:paraId="018512D2" w14:textId="77777777" w:rsidR="00E66481" w:rsidRDefault="00E66481" w:rsidP="006B7B22"/>
        </w:tc>
        <w:tc>
          <w:tcPr>
            <w:tcW w:w="3544" w:type="dxa"/>
            <w:tcBorders>
              <w:top w:val="single" w:sz="4" w:space="0" w:color="auto"/>
              <w:bottom w:val="single" w:sz="4" w:space="0" w:color="auto"/>
            </w:tcBorders>
          </w:tcPr>
          <w:p w14:paraId="692FA641" w14:textId="77777777" w:rsidR="00E66481" w:rsidRPr="001164D3" w:rsidRDefault="00E66481" w:rsidP="006B7B22">
            <w:pPr>
              <w:rPr>
                <w:lang w:val="en-US"/>
              </w:rPr>
            </w:pPr>
            <w:r w:rsidRPr="001164D3">
              <w:rPr>
                <w:lang w:val="en-US"/>
              </w:rPr>
              <w:t xml:space="preserve">Transportarea pamintului cu autobasculanta de 5 t la distanta de </w:t>
            </w:r>
            <w:smartTag w:uri="urn:schemas-microsoft-com:office:smarttags" w:element="metricconverter">
              <w:smartTagPr>
                <w:attr w:name="ProductID" w:val="3 km"/>
              </w:smartTagPr>
              <w:r w:rsidRPr="001164D3">
                <w:rPr>
                  <w:lang w:val="en-US"/>
                </w:rPr>
                <w:t>3 km</w:t>
              </w:r>
            </w:smartTag>
            <w:r w:rsidRPr="001164D3">
              <w:rPr>
                <w:lang w:val="en-US"/>
              </w:rPr>
              <w:t xml:space="preserve"> </w:t>
            </w:r>
          </w:p>
        </w:tc>
        <w:tc>
          <w:tcPr>
            <w:tcW w:w="1134" w:type="dxa"/>
            <w:tcBorders>
              <w:top w:val="single" w:sz="4" w:space="0" w:color="auto"/>
              <w:bottom w:val="single" w:sz="4" w:space="0" w:color="auto"/>
            </w:tcBorders>
            <w:vAlign w:val="center"/>
          </w:tcPr>
          <w:p w14:paraId="6409ECA5" w14:textId="77777777" w:rsidR="00E66481" w:rsidRDefault="00E66481" w:rsidP="006B7B22">
            <w:pPr>
              <w:jc w:val="center"/>
            </w:pPr>
            <w:r>
              <w:t>t</w:t>
            </w:r>
          </w:p>
        </w:tc>
        <w:tc>
          <w:tcPr>
            <w:tcW w:w="1134" w:type="dxa"/>
            <w:tcBorders>
              <w:top w:val="single" w:sz="4" w:space="0" w:color="auto"/>
              <w:bottom w:val="single" w:sz="4" w:space="0" w:color="auto"/>
            </w:tcBorders>
            <w:vAlign w:val="center"/>
          </w:tcPr>
          <w:p w14:paraId="6BC863DC" w14:textId="77777777" w:rsidR="00E66481" w:rsidRDefault="00E66481" w:rsidP="006B7B22">
            <w:pPr>
              <w:jc w:val="center"/>
            </w:pPr>
            <w:r>
              <w:t>103,10</w:t>
            </w:r>
          </w:p>
        </w:tc>
        <w:tc>
          <w:tcPr>
            <w:tcW w:w="1417" w:type="dxa"/>
            <w:tcBorders>
              <w:top w:val="single" w:sz="4" w:space="0" w:color="auto"/>
              <w:bottom w:val="single" w:sz="4" w:space="0" w:color="auto"/>
            </w:tcBorders>
            <w:vAlign w:val="center"/>
          </w:tcPr>
          <w:p w14:paraId="01ABDAAC" w14:textId="77777777" w:rsidR="00E66481" w:rsidRDefault="00E66481" w:rsidP="006B7B22">
            <w:pPr>
              <w:jc w:val="center"/>
            </w:pPr>
          </w:p>
        </w:tc>
        <w:tc>
          <w:tcPr>
            <w:tcW w:w="1419" w:type="dxa"/>
            <w:tcBorders>
              <w:top w:val="single" w:sz="4" w:space="0" w:color="auto"/>
              <w:bottom w:val="single" w:sz="4" w:space="0" w:color="auto"/>
            </w:tcBorders>
            <w:vAlign w:val="center"/>
          </w:tcPr>
          <w:p w14:paraId="38F0B3C1" w14:textId="77777777" w:rsidR="00E66481" w:rsidRDefault="00E66481" w:rsidP="006B7B22">
            <w:pPr>
              <w:jc w:val="center"/>
            </w:pPr>
          </w:p>
        </w:tc>
      </w:tr>
      <w:tr w:rsidR="00E66481" w14:paraId="498BC88C"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54AA8" w14:textId="77777777" w:rsidR="00E66481" w:rsidRDefault="00E66481" w:rsidP="006B7B22">
            <w:r>
              <w:t xml:space="preserve"> 18</w:t>
            </w:r>
          </w:p>
        </w:tc>
        <w:tc>
          <w:tcPr>
            <w:tcW w:w="1134" w:type="dxa"/>
            <w:tcBorders>
              <w:top w:val="single" w:sz="4" w:space="0" w:color="auto"/>
              <w:bottom w:val="single" w:sz="4" w:space="0" w:color="auto"/>
            </w:tcBorders>
          </w:tcPr>
          <w:p w14:paraId="176DD4CB" w14:textId="77777777" w:rsidR="00E66481" w:rsidRDefault="00E66481" w:rsidP="006B7B22">
            <w:pPr>
              <w:rPr>
                <w:lang w:val="en-US"/>
              </w:rPr>
            </w:pPr>
            <w:r>
              <w:rPr>
                <w:lang w:val="en-US"/>
              </w:rPr>
              <w:t>TsC51A</w:t>
            </w:r>
          </w:p>
          <w:p w14:paraId="6B892757" w14:textId="77777777" w:rsidR="00E66481" w:rsidRDefault="00E66481" w:rsidP="006B7B22"/>
        </w:tc>
        <w:tc>
          <w:tcPr>
            <w:tcW w:w="3544" w:type="dxa"/>
            <w:tcBorders>
              <w:top w:val="single" w:sz="4" w:space="0" w:color="auto"/>
              <w:bottom w:val="single" w:sz="4" w:space="0" w:color="auto"/>
            </w:tcBorders>
          </w:tcPr>
          <w:p w14:paraId="07B72C45" w14:textId="77777777" w:rsidR="00E66481" w:rsidRPr="001164D3" w:rsidRDefault="00E66481" w:rsidP="006B7B22">
            <w:pPr>
              <w:rPr>
                <w:lang w:val="en-US"/>
              </w:rPr>
            </w:pPr>
            <w:r w:rsidRPr="001164D3">
              <w:rPr>
                <w:lang w:val="en-US"/>
              </w:rPr>
              <w:t xml:space="preserve">Lucrari la descarcarea pamintului in depozit, teren categoria I </w:t>
            </w:r>
          </w:p>
        </w:tc>
        <w:tc>
          <w:tcPr>
            <w:tcW w:w="1134" w:type="dxa"/>
            <w:tcBorders>
              <w:top w:val="single" w:sz="4" w:space="0" w:color="auto"/>
              <w:bottom w:val="single" w:sz="4" w:space="0" w:color="auto"/>
            </w:tcBorders>
            <w:vAlign w:val="center"/>
          </w:tcPr>
          <w:p w14:paraId="192A09B1" w14:textId="77777777" w:rsidR="00E66481" w:rsidRDefault="00E66481" w:rsidP="006B7B22">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7CC28EBC" w14:textId="77777777" w:rsidR="00E66481" w:rsidRDefault="00E66481" w:rsidP="006B7B22">
            <w:pPr>
              <w:jc w:val="center"/>
            </w:pPr>
            <w:r>
              <w:t>0,607</w:t>
            </w:r>
          </w:p>
        </w:tc>
        <w:tc>
          <w:tcPr>
            <w:tcW w:w="1417" w:type="dxa"/>
            <w:tcBorders>
              <w:top w:val="single" w:sz="4" w:space="0" w:color="auto"/>
              <w:bottom w:val="single" w:sz="4" w:space="0" w:color="auto"/>
            </w:tcBorders>
            <w:vAlign w:val="center"/>
          </w:tcPr>
          <w:p w14:paraId="4EEAAE6B" w14:textId="77777777" w:rsidR="00E66481" w:rsidRDefault="00E66481" w:rsidP="006B7B22">
            <w:pPr>
              <w:jc w:val="center"/>
            </w:pPr>
          </w:p>
        </w:tc>
        <w:tc>
          <w:tcPr>
            <w:tcW w:w="1419" w:type="dxa"/>
            <w:tcBorders>
              <w:top w:val="single" w:sz="4" w:space="0" w:color="auto"/>
              <w:bottom w:val="single" w:sz="4" w:space="0" w:color="auto"/>
            </w:tcBorders>
            <w:vAlign w:val="center"/>
          </w:tcPr>
          <w:p w14:paraId="1C321CE9" w14:textId="77777777" w:rsidR="00E66481" w:rsidRDefault="00E66481" w:rsidP="006B7B22">
            <w:pPr>
              <w:jc w:val="center"/>
            </w:pPr>
          </w:p>
        </w:tc>
      </w:tr>
      <w:tr w:rsidR="00E66481" w:rsidRPr="001164D3" w14:paraId="27A7302B" w14:textId="77777777" w:rsidTr="006B7B22">
        <w:tc>
          <w:tcPr>
            <w:tcW w:w="709" w:type="dxa"/>
            <w:tcBorders>
              <w:top w:val="nil"/>
              <w:left w:val="single" w:sz="6" w:space="0" w:color="auto"/>
              <w:bottom w:val="nil"/>
              <w:right w:val="nil"/>
            </w:tcBorders>
          </w:tcPr>
          <w:p w14:paraId="12997BA7"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25297283" w14:textId="77777777" w:rsidR="00E66481" w:rsidRDefault="00E66481" w:rsidP="006B7B22"/>
        </w:tc>
        <w:tc>
          <w:tcPr>
            <w:tcW w:w="3544" w:type="dxa"/>
            <w:tcBorders>
              <w:top w:val="nil"/>
              <w:left w:val="single" w:sz="6" w:space="0" w:color="auto"/>
              <w:bottom w:val="nil"/>
              <w:right w:val="nil"/>
            </w:tcBorders>
          </w:tcPr>
          <w:p w14:paraId="421AD1F3" w14:textId="77777777" w:rsidR="00E66481" w:rsidRPr="001164D3" w:rsidRDefault="00E66481" w:rsidP="006B7B22">
            <w:pPr>
              <w:rPr>
                <w:b/>
                <w:bCs/>
                <w:sz w:val="22"/>
                <w:szCs w:val="22"/>
                <w:lang w:val="en-US"/>
              </w:rPr>
            </w:pPr>
            <w:r>
              <w:rPr>
                <w:b/>
                <w:bCs/>
                <w:sz w:val="22"/>
                <w:szCs w:val="22"/>
                <w:lang w:val="en-US"/>
              </w:rPr>
              <w:t xml:space="preserve">Capitolul </w:t>
            </w:r>
            <w:r w:rsidRPr="001164D3">
              <w:rPr>
                <w:b/>
                <w:bCs/>
                <w:sz w:val="22"/>
                <w:szCs w:val="22"/>
                <w:lang w:val="en-US"/>
              </w:rPr>
              <w:t xml:space="preserve">1.3. Prefabricate elemente din beton armat pentru camine </w:t>
            </w:r>
          </w:p>
        </w:tc>
        <w:tc>
          <w:tcPr>
            <w:tcW w:w="1134" w:type="dxa"/>
            <w:tcBorders>
              <w:top w:val="nil"/>
              <w:left w:val="single" w:sz="6" w:space="0" w:color="auto"/>
              <w:bottom w:val="nil"/>
              <w:right w:val="nil"/>
            </w:tcBorders>
          </w:tcPr>
          <w:p w14:paraId="19F52043" w14:textId="77777777" w:rsidR="00E66481" w:rsidRPr="001164D3" w:rsidRDefault="00E66481" w:rsidP="006B7B22">
            <w:pPr>
              <w:rPr>
                <w:lang w:val="en-US"/>
              </w:rPr>
            </w:pPr>
          </w:p>
        </w:tc>
        <w:tc>
          <w:tcPr>
            <w:tcW w:w="1134" w:type="dxa"/>
            <w:tcBorders>
              <w:top w:val="nil"/>
              <w:left w:val="single" w:sz="6" w:space="0" w:color="auto"/>
              <w:bottom w:val="nil"/>
              <w:right w:val="nil"/>
            </w:tcBorders>
          </w:tcPr>
          <w:p w14:paraId="6BE35AAB" w14:textId="77777777" w:rsidR="00E66481" w:rsidRPr="001164D3" w:rsidRDefault="00E66481" w:rsidP="006B7B22">
            <w:pPr>
              <w:rPr>
                <w:lang w:val="en-US"/>
              </w:rPr>
            </w:pPr>
          </w:p>
        </w:tc>
        <w:tc>
          <w:tcPr>
            <w:tcW w:w="1417" w:type="dxa"/>
            <w:tcBorders>
              <w:top w:val="nil"/>
              <w:left w:val="single" w:sz="6" w:space="0" w:color="auto"/>
              <w:bottom w:val="nil"/>
              <w:right w:val="nil"/>
            </w:tcBorders>
          </w:tcPr>
          <w:p w14:paraId="0C1A3208" w14:textId="77777777" w:rsidR="00E66481" w:rsidRPr="001164D3" w:rsidRDefault="00E66481" w:rsidP="006B7B22">
            <w:pPr>
              <w:rPr>
                <w:lang w:val="en-US"/>
              </w:rPr>
            </w:pPr>
          </w:p>
        </w:tc>
        <w:tc>
          <w:tcPr>
            <w:tcW w:w="1420" w:type="dxa"/>
            <w:tcBorders>
              <w:top w:val="nil"/>
              <w:left w:val="single" w:sz="6" w:space="0" w:color="auto"/>
              <w:bottom w:val="nil"/>
              <w:right w:val="single" w:sz="6" w:space="0" w:color="auto"/>
            </w:tcBorders>
          </w:tcPr>
          <w:p w14:paraId="63FE2390" w14:textId="77777777" w:rsidR="00E66481" w:rsidRPr="001164D3" w:rsidRDefault="00E66481" w:rsidP="006B7B22">
            <w:pPr>
              <w:rPr>
                <w:lang w:val="en-US"/>
              </w:rPr>
            </w:pPr>
          </w:p>
        </w:tc>
      </w:tr>
      <w:tr w:rsidR="00E66481" w14:paraId="083A5AD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FA7D4" w14:textId="77777777" w:rsidR="00E66481" w:rsidRDefault="00E66481" w:rsidP="006B7B22">
            <w:r>
              <w:t>19</w:t>
            </w:r>
          </w:p>
        </w:tc>
        <w:tc>
          <w:tcPr>
            <w:tcW w:w="1134" w:type="dxa"/>
            <w:tcBorders>
              <w:top w:val="single" w:sz="4" w:space="0" w:color="auto"/>
              <w:bottom w:val="single" w:sz="4" w:space="0" w:color="auto"/>
            </w:tcBorders>
          </w:tcPr>
          <w:p w14:paraId="2C06516D" w14:textId="77777777" w:rsidR="00E66481" w:rsidRDefault="00E66481" w:rsidP="006B7B22">
            <w:pPr>
              <w:rPr>
                <w:lang w:val="en-US"/>
              </w:rPr>
            </w:pPr>
            <w:r>
              <w:rPr>
                <w:lang w:val="en-US"/>
              </w:rPr>
              <w:t>AcE12A</w:t>
            </w:r>
          </w:p>
          <w:p w14:paraId="096E7B2C" w14:textId="77777777" w:rsidR="00E66481" w:rsidRDefault="00E66481" w:rsidP="006B7B22"/>
        </w:tc>
        <w:tc>
          <w:tcPr>
            <w:tcW w:w="3544" w:type="dxa"/>
            <w:tcBorders>
              <w:top w:val="single" w:sz="4" w:space="0" w:color="auto"/>
              <w:bottom w:val="single" w:sz="4" w:space="0" w:color="auto"/>
            </w:tcBorders>
          </w:tcPr>
          <w:p w14:paraId="6E77FFC7" w14:textId="77777777" w:rsidR="00E66481" w:rsidRPr="001164D3" w:rsidRDefault="00E66481" w:rsidP="006B7B22">
            <w:pPr>
              <w:rPr>
                <w:lang w:val="en-US"/>
              </w:rPr>
            </w:pPr>
            <w:r w:rsidRPr="001164D3">
              <w:rPr>
                <w:lang w:val="en-US"/>
              </w:rPr>
              <w:t xml:space="preserve">Executarea caminelor de vane din elemente de beton armat prefabricat, pentru alimentare cu apa circulare (inelare) cu diametrul </w:t>
            </w:r>
            <w:smartTag w:uri="urn:schemas-microsoft-com:office:smarttags" w:element="metricconverter">
              <w:smartTagPr>
                <w:attr w:name="ProductID" w:val="2,0 m"/>
              </w:smartTagPr>
              <w:r w:rsidRPr="001164D3">
                <w:rPr>
                  <w:lang w:val="en-US"/>
                </w:rPr>
                <w:t>2,0 m</w:t>
              </w:r>
            </w:smartTag>
            <w:r w:rsidRPr="001164D3">
              <w:rPr>
                <w:lang w:val="en-US"/>
              </w:rPr>
              <w:t>, in teren fara apa subterana   (5 buc.)</w:t>
            </w:r>
          </w:p>
        </w:tc>
        <w:tc>
          <w:tcPr>
            <w:tcW w:w="1134" w:type="dxa"/>
            <w:tcBorders>
              <w:top w:val="single" w:sz="4" w:space="0" w:color="auto"/>
              <w:bottom w:val="single" w:sz="4" w:space="0" w:color="auto"/>
            </w:tcBorders>
            <w:vAlign w:val="center"/>
          </w:tcPr>
          <w:p w14:paraId="0C9C695C"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6782AFD5" w14:textId="77777777" w:rsidR="00E66481" w:rsidRDefault="00E66481" w:rsidP="006B7B22">
            <w:pPr>
              <w:jc w:val="center"/>
            </w:pPr>
            <w:r>
              <w:t>10,20</w:t>
            </w:r>
          </w:p>
        </w:tc>
        <w:tc>
          <w:tcPr>
            <w:tcW w:w="1417" w:type="dxa"/>
            <w:tcBorders>
              <w:top w:val="single" w:sz="4" w:space="0" w:color="auto"/>
              <w:bottom w:val="single" w:sz="4" w:space="0" w:color="auto"/>
            </w:tcBorders>
            <w:vAlign w:val="center"/>
          </w:tcPr>
          <w:p w14:paraId="1BA06E2D" w14:textId="77777777" w:rsidR="00E66481" w:rsidRDefault="00E66481" w:rsidP="006B7B22">
            <w:pPr>
              <w:jc w:val="center"/>
            </w:pPr>
          </w:p>
        </w:tc>
        <w:tc>
          <w:tcPr>
            <w:tcW w:w="1419" w:type="dxa"/>
            <w:tcBorders>
              <w:top w:val="single" w:sz="4" w:space="0" w:color="auto"/>
              <w:bottom w:val="single" w:sz="4" w:space="0" w:color="auto"/>
            </w:tcBorders>
            <w:vAlign w:val="center"/>
          </w:tcPr>
          <w:p w14:paraId="74AF681F" w14:textId="77777777" w:rsidR="00E66481" w:rsidRDefault="00E66481" w:rsidP="006B7B22">
            <w:pPr>
              <w:jc w:val="center"/>
            </w:pPr>
          </w:p>
        </w:tc>
      </w:tr>
      <w:tr w:rsidR="00E66481" w14:paraId="1F2E270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A8041" w14:textId="77777777" w:rsidR="00E66481" w:rsidRDefault="00E66481" w:rsidP="006B7B22">
            <w:r>
              <w:t xml:space="preserve"> 20</w:t>
            </w:r>
          </w:p>
        </w:tc>
        <w:tc>
          <w:tcPr>
            <w:tcW w:w="1134" w:type="dxa"/>
            <w:tcBorders>
              <w:top w:val="single" w:sz="4" w:space="0" w:color="auto"/>
              <w:bottom w:val="single" w:sz="4" w:space="0" w:color="auto"/>
            </w:tcBorders>
          </w:tcPr>
          <w:p w14:paraId="2AD71B46" w14:textId="77777777" w:rsidR="00E66481" w:rsidRDefault="00E66481" w:rsidP="006B7B22">
            <w:pPr>
              <w:rPr>
                <w:lang w:val="en-US"/>
              </w:rPr>
            </w:pPr>
            <w:r>
              <w:rPr>
                <w:lang w:val="en-US"/>
              </w:rPr>
              <w:t>Pret</w:t>
            </w:r>
          </w:p>
          <w:p w14:paraId="193E2838" w14:textId="77777777" w:rsidR="00E66481" w:rsidRDefault="00E66481" w:rsidP="006B7B22"/>
        </w:tc>
        <w:tc>
          <w:tcPr>
            <w:tcW w:w="3544" w:type="dxa"/>
            <w:tcBorders>
              <w:top w:val="single" w:sz="4" w:space="0" w:color="auto"/>
              <w:bottom w:val="single" w:sz="4" w:space="0" w:color="auto"/>
            </w:tcBorders>
          </w:tcPr>
          <w:p w14:paraId="0099B361" w14:textId="77777777" w:rsidR="00E66481" w:rsidRDefault="00E66481" w:rsidP="006B7B22">
            <w:r>
              <w:t>КЦД -20</w:t>
            </w:r>
          </w:p>
        </w:tc>
        <w:tc>
          <w:tcPr>
            <w:tcW w:w="1134" w:type="dxa"/>
            <w:tcBorders>
              <w:top w:val="single" w:sz="4" w:space="0" w:color="auto"/>
              <w:bottom w:val="single" w:sz="4" w:space="0" w:color="auto"/>
            </w:tcBorders>
            <w:vAlign w:val="center"/>
          </w:tcPr>
          <w:p w14:paraId="23834B35"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7EE90838" w14:textId="77777777" w:rsidR="00E66481" w:rsidRDefault="00E66481" w:rsidP="006B7B22">
            <w:pPr>
              <w:jc w:val="center"/>
            </w:pPr>
            <w:r>
              <w:t>5,00</w:t>
            </w:r>
          </w:p>
        </w:tc>
        <w:tc>
          <w:tcPr>
            <w:tcW w:w="1417" w:type="dxa"/>
            <w:tcBorders>
              <w:top w:val="single" w:sz="4" w:space="0" w:color="auto"/>
              <w:bottom w:val="single" w:sz="4" w:space="0" w:color="auto"/>
            </w:tcBorders>
            <w:vAlign w:val="center"/>
          </w:tcPr>
          <w:p w14:paraId="4CED3B20" w14:textId="77777777" w:rsidR="00E66481" w:rsidRDefault="00E66481" w:rsidP="006B7B22">
            <w:pPr>
              <w:jc w:val="center"/>
            </w:pPr>
          </w:p>
        </w:tc>
        <w:tc>
          <w:tcPr>
            <w:tcW w:w="1419" w:type="dxa"/>
            <w:tcBorders>
              <w:top w:val="single" w:sz="4" w:space="0" w:color="auto"/>
              <w:bottom w:val="single" w:sz="4" w:space="0" w:color="auto"/>
            </w:tcBorders>
            <w:vAlign w:val="center"/>
          </w:tcPr>
          <w:p w14:paraId="440216B6" w14:textId="77777777" w:rsidR="00E66481" w:rsidRDefault="00E66481" w:rsidP="006B7B22">
            <w:pPr>
              <w:jc w:val="center"/>
            </w:pPr>
          </w:p>
        </w:tc>
      </w:tr>
      <w:tr w:rsidR="00E66481" w14:paraId="0DE3630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BE207" w14:textId="77777777" w:rsidR="00E66481" w:rsidRDefault="00E66481" w:rsidP="006B7B22">
            <w:r>
              <w:t xml:space="preserve"> 21</w:t>
            </w:r>
          </w:p>
        </w:tc>
        <w:tc>
          <w:tcPr>
            <w:tcW w:w="1134" w:type="dxa"/>
            <w:tcBorders>
              <w:top w:val="single" w:sz="4" w:space="0" w:color="auto"/>
              <w:bottom w:val="single" w:sz="4" w:space="0" w:color="auto"/>
            </w:tcBorders>
          </w:tcPr>
          <w:p w14:paraId="1F3B0002" w14:textId="77777777" w:rsidR="00E66481" w:rsidRDefault="00E66481" w:rsidP="006B7B22">
            <w:pPr>
              <w:rPr>
                <w:lang w:val="en-US"/>
              </w:rPr>
            </w:pPr>
            <w:r>
              <w:rPr>
                <w:lang w:val="en-US"/>
              </w:rPr>
              <w:t>Pret</w:t>
            </w:r>
          </w:p>
          <w:p w14:paraId="357C21EC" w14:textId="77777777" w:rsidR="00E66481" w:rsidRDefault="00E66481" w:rsidP="006B7B22"/>
        </w:tc>
        <w:tc>
          <w:tcPr>
            <w:tcW w:w="3544" w:type="dxa"/>
            <w:tcBorders>
              <w:top w:val="single" w:sz="4" w:space="0" w:color="auto"/>
              <w:bottom w:val="single" w:sz="4" w:space="0" w:color="auto"/>
            </w:tcBorders>
          </w:tcPr>
          <w:p w14:paraId="762E225D" w14:textId="77777777" w:rsidR="00E66481" w:rsidRDefault="00E66481" w:rsidP="006B7B22">
            <w:r>
              <w:t>КЦ-20-6</w:t>
            </w:r>
          </w:p>
        </w:tc>
        <w:tc>
          <w:tcPr>
            <w:tcW w:w="1134" w:type="dxa"/>
            <w:tcBorders>
              <w:top w:val="single" w:sz="4" w:space="0" w:color="auto"/>
              <w:bottom w:val="single" w:sz="4" w:space="0" w:color="auto"/>
            </w:tcBorders>
            <w:vAlign w:val="center"/>
          </w:tcPr>
          <w:p w14:paraId="62E93C80"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28C2D7F0" w14:textId="77777777" w:rsidR="00E66481" w:rsidRDefault="00E66481" w:rsidP="006B7B22">
            <w:pPr>
              <w:jc w:val="center"/>
            </w:pPr>
            <w:r>
              <w:t>5,00</w:t>
            </w:r>
          </w:p>
        </w:tc>
        <w:tc>
          <w:tcPr>
            <w:tcW w:w="1417" w:type="dxa"/>
            <w:tcBorders>
              <w:top w:val="single" w:sz="4" w:space="0" w:color="auto"/>
              <w:bottom w:val="single" w:sz="4" w:space="0" w:color="auto"/>
            </w:tcBorders>
            <w:vAlign w:val="center"/>
          </w:tcPr>
          <w:p w14:paraId="55E2D912" w14:textId="77777777" w:rsidR="00E66481" w:rsidRDefault="00E66481" w:rsidP="006B7B22">
            <w:pPr>
              <w:jc w:val="center"/>
            </w:pPr>
          </w:p>
        </w:tc>
        <w:tc>
          <w:tcPr>
            <w:tcW w:w="1419" w:type="dxa"/>
            <w:tcBorders>
              <w:top w:val="single" w:sz="4" w:space="0" w:color="auto"/>
              <w:bottom w:val="single" w:sz="4" w:space="0" w:color="auto"/>
            </w:tcBorders>
            <w:vAlign w:val="center"/>
          </w:tcPr>
          <w:p w14:paraId="7AAE5AEE" w14:textId="77777777" w:rsidR="00E66481" w:rsidRDefault="00E66481" w:rsidP="006B7B22">
            <w:pPr>
              <w:jc w:val="center"/>
            </w:pPr>
          </w:p>
        </w:tc>
      </w:tr>
      <w:tr w:rsidR="00E66481" w14:paraId="353CB84C"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B0C6F" w14:textId="77777777" w:rsidR="00E66481" w:rsidRDefault="00E66481" w:rsidP="006B7B22">
            <w:r>
              <w:t xml:space="preserve"> 22</w:t>
            </w:r>
          </w:p>
        </w:tc>
        <w:tc>
          <w:tcPr>
            <w:tcW w:w="1134" w:type="dxa"/>
            <w:tcBorders>
              <w:top w:val="single" w:sz="4" w:space="0" w:color="auto"/>
              <w:bottom w:val="single" w:sz="4" w:space="0" w:color="auto"/>
            </w:tcBorders>
          </w:tcPr>
          <w:p w14:paraId="2AF8F90F" w14:textId="77777777" w:rsidR="00E66481" w:rsidRDefault="00E66481" w:rsidP="006B7B22">
            <w:pPr>
              <w:rPr>
                <w:lang w:val="en-US"/>
              </w:rPr>
            </w:pPr>
            <w:r>
              <w:rPr>
                <w:lang w:val="en-US"/>
              </w:rPr>
              <w:t>Pret</w:t>
            </w:r>
          </w:p>
          <w:p w14:paraId="2C777C28" w14:textId="77777777" w:rsidR="00E66481" w:rsidRDefault="00E66481" w:rsidP="006B7B22"/>
        </w:tc>
        <w:tc>
          <w:tcPr>
            <w:tcW w:w="3544" w:type="dxa"/>
            <w:tcBorders>
              <w:top w:val="single" w:sz="4" w:space="0" w:color="auto"/>
              <w:bottom w:val="single" w:sz="4" w:space="0" w:color="auto"/>
            </w:tcBorders>
          </w:tcPr>
          <w:p w14:paraId="7EE2DDD9" w14:textId="77777777" w:rsidR="00E66481" w:rsidRDefault="00E66481" w:rsidP="006B7B22">
            <w:r>
              <w:t>КЦ-20-9</w:t>
            </w:r>
          </w:p>
        </w:tc>
        <w:tc>
          <w:tcPr>
            <w:tcW w:w="1134" w:type="dxa"/>
            <w:tcBorders>
              <w:top w:val="single" w:sz="4" w:space="0" w:color="auto"/>
              <w:bottom w:val="single" w:sz="4" w:space="0" w:color="auto"/>
            </w:tcBorders>
            <w:vAlign w:val="center"/>
          </w:tcPr>
          <w:p w14:paraId="6065CD6F"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3C87020D" w14:textId="77777777" w:rsidR="00E66481" w:rsidRDefault="00E66481" w:rsidP="006B7B22">
            <w:pPr>
              <w:jc w:val="center"/>
            </w:pPr>
            <w:r>
              <w:t>5,00</w:t>
            </w:r>
          </w:p>
        </w:tc>
        <w:tc>
          <w:tcPr>
            <w:tcW w:w="1417" w:type="dxa"/>
            <w:tcBorders>
              <w:top w:val="single" w:sz="4" w:space="0" w:color="auto"/>
              <w:bottom w:val="single" w:sz="4" w:space="0" w:color="auto"/>
            </w:tcBorders>
            <w:vAlign w:val="center"/>
          </w:tcPr>
          <w:p w14:paraId="226687B0" w14:textId="77777777" w:rsidR="00E66481" w:rsidRDefault="00E66481" w:rsidP="006B7B22">
            <w:pPr>
              <w:jc w:val="center"/>
            </w:pPr>
          </w:p>
        </w:tc>
        <w:tc>
          <w:tcPr>
            <w:tcW w:w="1419" w:type="dxa"/>
            <w:tcBorders>
              <w:top w:val="single" w:sz="4" w:space="0" w:color="auto"/>
              <w:bottom w:val="single" w:sz="4" w:space="0" w:color="auto"/>
            </w:tcBorders>
            <w:vAlign w:val="center"/>
          </w:tcPr>
          <w:p w14:paraId="5270320B" w14:textId="77777777" w:rsidR="00E66481" w:rsidRDefault="00E66481" w:rsidP="006B7B22">
            <w:pPr>
              <w:jc w:val="center"/>
            </w:pPr>
          </w:p>
        </w:tc>
      </w:tr>
      <w:tr w:rsidR="00E66481" w14:paraId="4B8B3D2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70F74" w14:textId="77777777" w:rsidR="00E66481" w:rsidRDefault="00E66481" w:rsidP="006B7B22">
            <w:r>
              <w:t xml:space="preserve"> 23</w:t>
            </w:r>
          </w:p>
        </w:tc>
        <w:tc>
          <w:tcPr>
            <w:tcW w:w="1134" w:type="dxa"/>
            <w:tcBorders>
              <w:top w:val="single" w:sz="4" w:space="0" w:color="auto"/>
              <w:bottom w:val="single" w:sz="4" w:space="0" w:color="auto"/>
            </w:tcBorders>
          </w:tcPr>
          <w:p w14:paraId="7398B8CB" w14:textId="77777777" w:rsidR="00E66481" w:rsidRDefault="00E66481" w:rsidP="006B7B22">
            <w:pPr>
              <w:rPr>
                <w:lang w:val="en-US"/>
              </w:rPr>
            </w:pPr>
            <w:r>
              <w:rPr>
                <w:lang w:val="en-US"/>
              </w:rPr>
              <w:t>Pret</w:t>
            </w:r>
          </w:p>
          <w:p w14:paraId="44F63410" w14:textId="77777777" w:rsidR="00E66481" w:rsidRDefault="00E66481" w:rsidP="006B7B22"/>
        </w:tc>
        <w:tc>
          <w:tcPr>
            <w:tcW w:w="3544" w:type="dxa"/>
            <w:tcBorders>
              <w:top w:val="single" w:sz="4" w:space="0" w:color="auto"/>
              <w:bottom w:val="single" w:sz="4" w:space="0" w:color="auto"/>
            </w:tcBorders>
          </w:tcPr>
          <w:p w14:paraId="34382E71" w14:textId="77777777" w:rsidR="00E66481" w:rsidRDefault="00E66481" w:rsidP="006B7B22">
            <w:r>
              <w:t>КЦП-2-20</w:t>
            </w:r>
          </w:p>
        </w:tc>
        <w:tc>
          <w:tcPr>
            <w:tcW w:w="1134" w:type="dxa"/>
            <w:tcBorders>
              <w:top w:val="single" w:sz="4" w:space="0" w:color="auto"/>
              <w:bottom w:val="single" w:sz="4" w:space="0" w:color="auto"/>
            </w:tcBorders>
            <w:vAlign w:val="center"/>
          </w:tcPr>
          <w:p w14:paraId="6A5A7CB7"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2C6F6640" w14:textId="77777777" w:rsidR="00E66481" w:rsidRDefault="00E66481" w:rsidP="006B7B22">
            <w:pPr>
              <w:jc w:val="center"/>
            </w:pPr>
            <w:r>
              <w:t>5,00</w:t>
            </w:r>
          </w:p>
        </w:tc>
        <w:tc>
          <w:tcPr>
            <w:tcW w:w="1417" w:type="dxa"/>
            <w:tcBorders>
              <w:top w:val="single" w:sz="4" w:space="0" w:color="auto"/>
              <w:bottom w:val="single" w:sz="4" w:space="0" w:color="auto"/>
            </w:tcBorders>
            <w:vAlign w:val="center"/>
          </w:tcPr>
          <w:p w14:paraId="48B2830F" w14:textId="77777777" w:rsidR="00E66481" w:rsidRDefault="00E66481" w:rsidP="006B7B22">
            <w:pPr>
              <w:jc w:val="center"/>
            </w:pPr>
          </w:p>
        </w:tc>
        <w:tc>
          <w:tcPr>
            <w:tcW w:w="1419" w:type="dxa"/>
            <w:tcBorders>
              <w:top w:val="single" w:sz="4" w:space="0" w:color="auto"/>
              <w:bottom w:val="single" w:sz="4" w:space="0" w:color="auto"/>
            </w:tcBorders>
            <w:vAlign w:val="center"/>
          </w:tcPr>
          <w:p w14:paraId="035AC02D" w14:textId="77777777" w:rsidR="00E66481" w:rsidRDefault="00E66481" w:rsidP="006B7B22">
            <w:pPr>
              <w:jc w:val="center"/>
            </w:pPr>
          </w:p>
        </w:tc>
      </w:tr>
      <w:tr w:rsidR="00E66481" w14:paraId="67E33B3A"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549CC" w14:textId="77777777" w:rsidR="00E66481" w:rsidRDefault="00E66481" w:rsidP="006B7B22">
            <w:r>
              <w:t xml:space="preserve"> 24</w:t>
            </w:r>
          </w:p>
        </w:tc>
        <w:tc>
          <w:tcPr>
            <w:tcW w:w="1134" w:type="dxa"/>
            <w:tcBorders>
              <w:top w:val="single" w:sz="4" w:space="0" w:color="auto"/>
              <w:bottom w:val="single" w:sz="4" w:space="0" w:color="auto"/>
            </w:tcBorders>
          </w:tcPr>
          <w:p w14:paraId="40DCE808" w14:textId="77777777" w:rsidR="00E66481" w:rsidRDefault="00E66481" w:rsidP="006B7B22">
            <w:pPr>
              <w:rPr>
                <w:lang w:val="en-US"/>
              </w:rPr>
            </w:pPr>
            <w:r>
              <w:rPr>
                <w:lang w:val="en-US"/>
              </w:rPr>
              <w:t>Pret</w:t>
            </w:r>
          </w:p>
          <w:p w14:paraId="75BE5B56" w14:textId="77777777" w:rsidR="00E66481" w:rsidRDefault="00E66481" w:rsidP="006B7B22"/>
        </w:tc>
        <w:tc>
          <w:tcPr>
            <w:tcW w:w="3544" w:type="dxa"/>
            <w:tcBorders>
              <w:top w:val="single" w:sz="4" w:space="0" w:color="auto"/>
              <w:bottom w:val="single" w:sz="4" w:space="0" w:color="auto"/>
            </w:tcBorders>
          </w:tcPr>
          <w:p w14:paraId="22C2E9AE" w14:textId="77777777" w:rsidR="00E66481" w:rsidRDefault="00E66481" w:rsidP="006B7B22">
            <w:r>
              <w:t>КЦО-1</w:t>
            </w:r>
          </w:p>
        </w:tc>
        <w:tc>
          <w:tcPr>
            <w:tcW w:w="1134" w:type="dxa"/>
            <w:tcBorders>
              <w:top w:val="single" w:sz="4" w:space="0" w:color="auto"/>
              <w:bottom w:val="single" w:sz="4" w:space="0" w:color="auto"/>
            </w:tcBorders>
            <w:vAlign w:val="center"/>
          </w:tcPr>
          <w:p w14:paraId="2A8B805E"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4C86CEA" w14:textId="77777777" w:rsidR="00E66481" w:rsidRDefault="00E66481" w:rsidP="006B7B22">
            <w:pPr>
              <w:jc w:val="center"/>
            </w:pPr>
            <w:r>
              <w:t>5,00</w:t>
            </w:r>
          </w:p>
        </w:tc>
        <w:tc>
          <w:tcPr>
            <w:tcW w:w="1417" w:type="dxa"/>
            <w:tcBorders>
              <w:top w:val="single" w:sz="4" w:space="0" w:color="auto"/>
              <w:bottom w:val="single" w:sz="4" w:space="0" w:color="auto"/>
            </w:tcBorders>
            <w:vAlign w:val="center"/>
          </w:tcPr>
          <w:p w14:paraId="580733E2" w14:textId="77777777" w:rsidR="00E66481" w:rsidRDefault="00E66481" w:rsidP="006B7B22">
            <w:pPr>
              <w:jc w:val="center"/>
            </w:pPr>
          </w:p>
        </w:tc>
        <w:tc>
          <w:tcPr>
            <w:tcW w:w="1419" w:type="dxa"/>
            <w:tcBorders>
              <w:top w:val="single" w:sz="4" w:space="0" w:color="auto"/>
              <w:bottom w:val="single" w:sz="4" w:space="0" w:color="auto"/>
            </w:tcBorders>
            <w:vAlign w:val="center"/>
          </w:tcPr>
          <w:p w14:paraId="275E4E01" w14:textId="77777777" w:rsidR="00E66481" w:rsidRDefault="00E66481" w:rsidP="006B7B22">
            <w:pPr>
              <w:jc w:val="center"/>
            </w:pPr>
          </w:p>
        </w:tc>
      </w:tr>
      <w:tr w:rsidR="00E66481" w14:paraId="53B92ACF"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4091F" w14:textId="77777777" w:rsidR="00E66481" w:rsidRDefault="00E66481" w:rsidP="006B7B22">
            <w:r>
              <w:t xml:space="preserve"> 25</w:t>
            </w:r>
          </w:p>
        </w:tc>
        <w:tc>
          <w:tcPr>
            <w:tcW w:w="1134" w:type="dxa"/>
            <w:tcBorders>
              <w:top w:val="single" w:sz="4" w:space="0" w:color="auto"/>
              <w:bottom w:val="single" w:sz="4" w:space="0" w:color="auto"/>
            </w:tcBorders>
          </w:tcPr>
          <w:p w14:paraId="7FBEB70F" w14:textId="77777777" w:rsidR="00E66481" w:rsidRDefault="00E66481" w:rsidP="006B7B22">
            <w:pPr>
              <w:rPr>
                <w:lang w:val="en-US"/>
              </w:rPr>
            </w:pPr>
            <w:r>
              <w:rPr>
                <w:lang w:val="en-US"/>
              </w:rPr>
              <w:t>AcE11A</w:t>
            </w:r>
          </w:p>
          <w:p w14:paraId="5281C19E" w14:textId="77777777" w:rsidR="00E66481" w:rsidRDefault="00E66481" w:rsidP="006B7B22"/>
        </w:tc>
        <w:tc>
          <w:tcPr>
            <w:tcW w:w="3544" w:type="dxa"/>
            <w:tcBorders>
              <w:top w:val="single" w:sz="4" w:space="0" w:color="auto"/>
              <w:bottom w:val="single" w:sz="4" w:space="0" w:color="auto"/>
            </w:tcBorders>
          </w:tcPr>
          <w:p w14:paraId="56EDBE50" w14:textId="77777777" w:rsidR="00E66481" w:rsidRPr="001164D3" w:rsidRDefault="00E66481" w:rsidP="006B7B22">
            <w:pPr>
              <w:rPr>
                <w:lang w:val="en-US"/>
              </w:rPr>
            </w:pPr>
            <w:r w:rsidRPr="001164D3">
              <w:rPr>
                <w:lang w:val="en-US"/>
              </w:rPr>
              <w:t xml:space="preserve">Executarea caminelor de vane din elemente de beton armat prefabricat, pentru alimentare cu apa circulare (inelare) cu diametrul </w:t>
            </w:r>
            <w:smartTag w:uri="urn:schemas-microsoft-com:office:smarttags" w:element="metricconverter">
              <w:smartTagPr>
                <w:attr w:name="ProductID" w:val="1,5 m"/>
              </w:smartTagPr>
              <w:r w:rsidRPr="001164D3">
                <w:rPr>
                  <w:lang w:val="en-US"/>
                </w:rPr>
                <w:t>1,5 m</w:t>
              </w:r>
            </w:smartTag>
            <w:r w:rsidRPr="001164D3">
              <w:rPr>
                <w:lang w:val="en-US"/>
              </w:rPr>
              <w:t>, in teren fara apa subterana  (6 buc.)</w:t>
            </w:r>
          </w:p>
        </w:tc>
        <w:tc>
          <w:tcPr>
            <w:tcW w:w="1134" w:type="dxa"/>
            <w:tcBorders>
              <w:top w:val="single" w:sz="4" w:space="0" w:color="auto"/>
              <w:bottom w:val="single" w:sz="4" w:space="0" w:color="auto"/>
            </w:tcBorders>
            <w:vAlign w:val="center"/>
          </w:tcPr>
          <w:p w14:paraId="79AADCD3"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2AE67BB9" w14:textId="77777777" w:rsidR="00E66481" w:rsidRDefault="00E66481" w:rsidP="006B7B22">
            <w:pPr>
              <w:jc w:val="center"/>
            </w:pPr>
            <w:r>
              <w:t>8,04</w:t>
            </w:r>
          </w:p>
        </w:tc>
        <w:tc>
          <w:tcPr>
            <w:tcW w:w="1417" w:type="dxa"/>
            <w:tcBorders>
              <w:top w:val="single" w:sz="4" w:space="0" w:color="auto"/>
              <w:bottom w:val="single" w:sz="4" w:space="0" w:color="auto"/>
            </w:tcBorders>
            <w:vAlign w:val="center"/>
          </w:tcPr>
          <w:p w14:paraId="67251F6D" w14:textId="77777777" w:rsidR="00E66481" w:rsidRDefault="00E66481" w:rsidP="006B7B22">
            <w:pPr>
              <w:jc w:val="center"/>
            </w:pPr>
          </w:p>
        </w:tc>
        <w:tc>
          <w:tcPr>
            <w:tcW w:w="1419" w:type="dxa"/>
            <w:tcBorders>
              <w:top w:val="single" w:sz="4" w:space="0" w:color="auto"/>
              <w:bottom w:val="single" w:sz="4" w:space="0" w:color="auto"/>
            </w:tcBorders>
            <w:vAlign w:val="center"/>
          </w:tcPr>
          <w:p w14:paraId="163393C8" w14:textId="77777777" w:rsidR="00E66481" w:rsidRDefault="00E66481" w:rsidP="006B7B22">
            <w:pPr>
              <w:jc w:val="center"/>
            </w:pPr>
          </w:p>
        </w:tc>
      </w:tr>
      <w:tr w:rsidR="00E66481" w14:paraId="54060D6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AC2829" w14:textId="77777777" w:rsidR="00E66481" w:rsidRDefault="00E66481" w:rsidP="006B7B22">
            <w:r>
              <w:t xml:space="preserve"> 26</w:t>
            </w:r>
          </w:p>
        </w:tc>
        <w:tc>
          <w:tcPr>
            <w:tcW w:w="1134" w:type="dxa"/>
            <w:tcBorders>
              <w:top w:val="single" w:sz="4" w:space="0" w:color="auto"/>
              <w:bottom w:val="single" w:sz="4" w:space="0" w:color="auto"/>
            </w:tcBorders>
          </w:tcPr>
          <w:p w14:paraId="448D6205" w14:textId="77777777" w:rsidR="00E66481" w:rsidRDefault="00E66481" w:rsidP="006B7B22">
            <w:pPr>
              <w:rPr>
                <w:lang w:val="en-US"/>
              </w:rPr>
            </w:pPr>
            <w:r>
              <w:rPr>
                <w:lang w:val="en-US"/>
              </w:rPr>
              <w:t>Pret</w:t>
            </w:r>
          </w:p>
          <w:p w14:paraId="7EF62B56" w14:textId="77777777" w:rsidR="00E66481" w:rsidRDefault="00E66481" w:rsidP="006B7B22"/>
        </w:tc>
        <w:tc>
          <w:tcPr>
            <w:tcW w:w="3544" w:type="dxa"/>
            <w:tcBorders>
              <w:top w:val="single" w:sz="4" w:space="0" w:color="auto"/>
              <w:bottom w:val="single" w:sz="4" w:space="0" w:color="auto"/>
            </w:tcBorders>
          </w:tcPr>
          <w:p w14:paraId="44E98B10" w14:textId="77777777" w:rsidR="00E66481" w:rsidRDefault="00E66481" w:rsidP="006B7B22">
            <w:r>
              <w:t>КЦД-15</w:t>
            </w:r>
          </w:p>
        </w:tc>
        <w:tc>
          <w:tcPr>
            <w:tcW w:w="1134" w:type="dxa"/>
            <w:tcBorders>
              <w:top w:val="single" w:sz="4" w:space="0" w:color="auto"/>
              <w:bottom w:val="single" w:sz="4" w:space="0" w:color="auto"/>
            </w:tcBorders>
            <w:vAlign w:val="center"/>
          </w:tcPr>
          <w:p w14:paraId="4E88B25D"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D2F738C" w14:textId="77777777" w:rsidR="00E66481" w:rsidRDefault="00E66481" w:rsidP="006B7B22">
            <w:pPr>
              <w:jc w:val="center"/>
            </w:pPr>
            <w:r>
              <w:t>6,00</w:t>
            </w:r>
          </w:p>
        </w:tc>
        <w:tc>
          <w:tcPr>
            <w:tcW w:w="1417" w:type="dxa"/>
            <w:tcBorders>
              <w:top w:val="single" w:sz="4" w:space="0" w:color="auto"/>
              <w:bottom w:val="single" w:sz="4" w:space="0" w:color="auto"/>
            </w:tcBorders>
            <w:vAlign w:val="center"/>
          </w:tcPr>
          <w:p w14:paraId="5070B2ED" w14:textId="77777777" w:rsidR="00E66481" w:rsidRDefault="00E66481" w:rsidP="006B7B22">
            <w:pPr>
              <w:jc w:val="center"/>
            </w:pPr>
          </w:p>
        </w:tc>
        <w:tc>
          <w:tcPr>
            <w:tcW w:w="1419" w:type="dxa"/>
            <w:tcBorders>
              <w:top w:val="single" w:sz="4" w:space="0" w:color="auto"/>
              <w:bottom w:val="single" w:sz="4" w:space="0" w:color="auto"/>
            </w:tcBorders>
            <w:vAlign w:val="center"/>
          </w:tcPr>
          <w:p w14:paraId="0E8D0BB0" w14:textId="77777777" w:rsidR="00E66481" w:rsidRDefault="00E66481" w:rsidP="006B7B22">
            <w:pPr>
              <w:jc w:val="center"/>
            </w:pPr>
          </w:p>
        </w:tc>
      </w:tr>
      <w:tr w:rsidR="00E66481" w14:paraId="1A27AD9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CA6D9" w14:textId="77777777" w:rsidR="00E66481" w:rsidRDefault="00E66481" w:rsidP="006B7B22">
            <w:r>
              <w:t xml:space="preserve"> 27</w:t>
            </w:r>
          </w:p>
        </w:tc>
        <w:tc>
          <w:tcPr>
            <w:tcW w:w="1134" w:type="dxa"/>
            <w:tcBorders>
              <w:top w:val="single" w:sz="4" w:space="0" w:color="auto"/>
              <w:bottom w:val="single" w:sz="4" w:space="0" w:color="auto"/>
            </w:tcBorders>
          </w:tcPr>
          <w:p w14:paraId="3CD98D6D" w14:textId="77777777" w:rsidR="00E66481" w:rsidRDefault="00E66481" w:rsidP="006B7B22">
            <w:pPr>
              <w:rPr>
                <w:lang w:val="en-US"/>
              </w:rPr>
            </w:pPr>
            <w:r>
              <w:rPr>
                <w:lang w:val="en-US"/>
              </w:rPr>
              <w:t>Pret</w:t>
            </w:r>
          </w:p>
          <w:p w14:paraId="01136A17" w14:textId="77777777" w:rsidR="00E66481" w:rsidRDefault="00E66481" w:rsidP="006B7B22"/>
        </w:tc>
        <w:tc>
          <w:tcPr>
            <w:tcW w:w="3544" w:type="dxa"/>
            <w:tcBorders>
              <w:top w:val="single" w:sz="4" w:space="0" w:color="auto"/>
              <w:bottom w:val="single" w:sz="4" w:space="0" w:color="auto"/>
            </w:tcBorders>
          </w:tcPr>
          <w:p w14:paraId="60D99F83" w14:textId="77777777" w:rsidR="00E66481" w:rsidRDefault="00E66481" w:rsidP="006B7B22">
            <w:r>
              <w:t>КЦ-15-6</w:t>
            </w:r>
          </w:p>
        </w:tc>
        <w:tc>
          <w:tcPr>
            <w:tcW w:w="1134" w:type="dxa"/>
            <w:tcBorders>
              <w:top w:val="single" w:sz="4" w:space="0" w:color="auto"/>
              <w:bottom w:val="single" w:sz="4" w:space="0" w:color="auto"/>
            </w:tcBorders>
            <w:vAlign w:val="center"/>
          </w:tcPr>
          <w:p w14:paraId="17C95669"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2204B5B7" w14:textId="77777777" w:rsidR="00E66481" w:rsidRDefault="00E66481" w:rsidP="006B7B22">
            <w:pPr>
              <w:jc w:val="center"/>
            </w:pPr>
            <w:r>
              <w:t>6,00</w:t>
            </w:r>
          </w:p>
        </w:tc>
        <w:tc>
          <w:tcPr>
            <w:tcW w:w="1417" w:type="dxa"/>
            <w:tcBorders>
              <w:top w:val="single" w:sz="4" w:space="0" w:color="auto"/>
              <w:bottom w:val="single" w:sz="4" w:space="0" w:color="auto"/>
            </w:tcBorders>
            <w:vAlign w:val="center"/>
          </w:tcPr>
          <w:p w14:paraId="29BBF078" w14:textId="77777777" w:rsidR="00E66481" w:rsidRDefault="00E66481" w:rsidP="006B7B22">
            <w:pPr>
              <w:jc w:val="center"/>
            </w:pPr>
          </w:p>
        </w:tc>
        <w:tc>
          <w:tcPr>
            <w:tcW w:w="1419" w:type="dxa"/>
            <w:tcBorders>
              <w:top w:val="single" w:sz="4" w:space="0" w:color="auto"/>
              <w:bottom w:val="single" w:sz="4" w:space="0" w:color="auto"/>
            </w:tcBorders>
            <w:vAlign w:val="center"/>
          </w:tcPr>
          <w:p w14:paraId="2A04EDE8" w14:textId="77777777" w:rsidR="00E66481" w:rsidRDefault="00E66481" w:rsidP="006B7B22">
            <w:pPr>
              <w:jc w:val="center"/>
            </w:pPr>
          </w:p>
        </w:tc>
      </w:tr>
      <w:tr w:rsidR="00E66481" w14:paraId="50F136B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BE25B" w14:textId="77777777" w:rsidR="00E66481" w:rsidRDefault="00E66481" w:rsidP="006B7B22">
            <w:r>
              <w:t xml:space="preserve"> 28</w:t>
            </w:r>
          </w:p>
        </w:tc>
        <w:tc>
          <w:tcPr>
            <w:tcW w:w="1134" w:type="dxa"/>
            <w:tcBorders>
              <w:top w:val="single" w:sz="4" w:space="0" w:color="auto"/>
              <w:bottom w:val="single" w:sz="4" w:space="0" w:color="auto"/>
            </w:tcBorders>
          </w:tcPr>
          <w:p w14:paraId="3767AF1A" w14:textId="77777777" w:rsidR="00E66481" w:rsidRDefault="00E66481" w:rsidP="006B7B22">
            <w:pPr>
              <w:rPr>
                <w:lang w:val="en-US"/>
              </w:rPr>
            </w:pPr>
            <w:r>
              <w:rPr>
                <w:lang w:val="en-US"/>
              </w:rPr>
              <w:t>Pret</w:t>
            </w:r>
          </w:p>
          <w:p w14:paraId="1FB53D9B" w14:textId="77777777" w:rsidR="00E66481" w:rsidRDefault="00E66481" w:rsidP="006B7B22"/>
        </w:tc>
        <w:tc>
          <w:tcPr>
            <w:tcW w:w="3544" w:type="dxa"/>
            <w:tcBorders>
              <w:top w:val="single" w:sz="4" w:space="0" w:color="auto"/>
              <w:bottom w:val="single" w:sz="4" w:space="0" w:color="auto"/>
            </w:tcBorders>
          </w:tcPr>
          <w:p w14:paraId="07092FE4" w14:textId="77777777" w:rsidR="00E66481" w:rsidRDefault="00E66481" w:rsidP="006B7B22">
            <w:r>
              <w:t>КЦ-15-9</w:t>
            </w:r>
          </w:p>
        </w:tc>
        <w:tc>
          <w:tcPr>
            <w:tcW w:w="1134" w:type="dxa"/>
            <w:tcBorders>
              <w:top w:val="single" w:sz="4" w:space="0" w:color="auto"/>
              <w:bottom w:val="single" w:sz="4" w:space="0" w:color="auto"/>
            </w:tcBorders>
            <w:vAlign w:val="center"/>
          </w:tcPr>
          <w:p w14:paraId="067EE35F"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CE56710" w14:textId="77777777" w:rsidR="00E66481" w:rsidRDefault="00E66481" w:rsidP="006B7B22">
            <w:pPr>
              <w:jc w:val="center"/>
            </w:pPr>
            <w:r>
              <w:t>6,00</w:t>
            </w:r>
          </w:p>
        </w:tc>
        <w:tc>
          <w:tcPr>
            <w:tcW w:w="1417" w:type="dxa"/>
            <w:tcBorders>
              <w:top w:val="single" w:sz="4" w:space="0" w:color="auto"/>
              <w:bottom w:val="single" w:sz="4" w:space="0" w:color="auto"/>
            </w:tcBorders>
            <w:vAlign w:val="center"/>
          </w:tcPr>
          <w:p w14:paraId="17AFA975" w14:textId="77777777" w:rsidR="00E66481" w:rsidRDefault="00E66481" w:rsidP="006B7B22">
            <w:pPr>
              <w:jc w:val="center"/>
            </w:pPr>
          </w:p>
        </w:tc>
        <w:tc>
          <w:tcPr>
            <w:tcW w:w="1419" w:type="dxa"/>
            <w:tcBorders>
              <w:top w:val="single" w:sz="4" w:space="0" w:color="auto"/>
              <w:bottom w:val="single" w:sz="4" w:space="0" w:color="auto"/>
            </w:tcBorders>
            <w:vAlign w:val="center"/>
          </w:tcPr>
          <w:p w14:paraId="49049C69" w14:textId="77777777" w:rsidR="00E66481" w:rsidRDefault="00E66481" w:rsidP="006B7B22">
            <w:pPr>
              <w:jc w:val="center"/>
            </w:pPr>
          </w:p>
        </w:tc>
      </w:tr>
      <w:tr w:rsidR="00E66481" w14:paraId="5F235D6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E059E" w14:textId="77777777" w:rsidR="00E66481" w:rsidRDefault="00E66481" w:rsidP="006B7B22">
            <w:r>
              <w:t xml:space="preserve"> 29</w:t>
            </w:r>
          </w:p>
        </w:tc>
        <w:tc>
          <w:tcPr>
            <w:tcW w:w="1134" w:type="dxa"/>
            <w:tcBorders>
              <w:top w:val="single" w:sz="4" w:space="0" w:color="auto"/>
              <w:bottom w:val="single" w:sz="4" w:space="0" w:color="auto"/>
            </w:tcBorders>
          </w:tcPr>
          <w:p w14:paraId="0ABA5C23" w14:textId="77777777" w:rsidR="00E66481" w:rsidRDefault="00E66481" w:rsidP="006B7B22">
            <w:pPr>
              <w:rPr>
                <w:lang w:val="en-US"/>
              </w:rPr>
            </w:pPr>
            <w:r>
              <w:rPr>
                <w:lang w:val="en-US"/>
              </w:rPr>
              <w:t>Pret</w:t>
            </w:r>
          </w:p>
          <w:p w14:paraId="2A6D671C" w14:textId="77777777" w:rsidR="00E66481" w:rsidRDefault="00E66481" w:rsidP="006B7B22"/>
        </w:tc>
        <w:tc>
          <w:tcPr>
            <w:tcW w:w="3544" w:type="dxa"/>
            <w:tcBorders>
              <w:top w:val="single" w:sz="4" w:space="0" w:color="auto"/>
              <w:bottom w:val="single" w:sz="4" w:space="0" w:color="auto"/>
            </w:tcBorders>
          </w:tcPr>
          <w:p w14:paraId="42196015" w14:textId="77777777" w:rsidR="00E66481" w:rsidRDefault="00E66481" w:rsidP="006B7B22">
            <w:r>
              <w:lastRenderedPageBreak/>
              <w:t>КЦП-2-15-1</w:t>
            </w:r>
          </w:p>
        </w:tc>
        <w:tc>
          <w:tcPr>
            <w:tcW w:w="1134" w:type="dxa"/>
            <w:tcBorders>
              <w:top w:val="single" w:sz="4" w:space="0" w:color="auto"/>
              <w:bottom w:val="single" w:sz="4" w:space="0" w:color="auto"/>
            </w:tcBorders>
            <w:vAlign w:val="center"/>
          </w:tcPr>
          <w:p w14:paraId="6287E755"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12C2A2B1" w14:textId="77777777" w:rsidR="00E66481" w:rsidRDefault="00E66481" w:rsidP="006B7B22">
            <w:pPr>
              <w:jc w:val="center"/>
            </w:pPr>
            <w:r>
              <w:t>6,00</w:t>
            </w:r>
          </w:p>
        </w:tc>
        <w:tc>
          <w:tcPr>
            <w:tcW w:w="1417" w:type="dxa"/>
            <w:tcBorders>
              <w:top w:val="single" w:sz="4" w:space="0" w:color="auto"/>
              <w:bottom w:val="single" w:sz="4" w:space="0" w:color="auto"/>
            </w:tcBorders>
            <w:vAlign w:val="center"/>
          </w:tcPr>
          <w:p w14:paraId="4FE8089D" w14:textId="77777777" w:rsidR="00E66481" w:rsidRDefault="00E66481" w:rsidP="006B7B22">
            <w:pPr>
              <w:jc w:val="center"/>
            </w:pPr>
          </w:p>
        </w:tc>
        <w:tc>
          <w:tcPr>
            <w:tcW w:w="1419" w:type="dxa"/>
            <w:tcBorders>
              <w:top w:val="single" w:sz="4" w:space="0" w:color="auto"/>
              <w:bottom w:val="single" w:sz="4" w:space="0" w:color="auto"/>
            </w:tcBorders>
            <w:vAlign w:val="center"/>
          </w:tcPr>
          <w:p w14:paraId="139F3E3D" w14:textId="77777777" w:rsidR="00E66481" w:rsidRDefault="00E66481" w:rsidP="006B7B22">
            <w:pPr>
              <w:jc w:val="center"/>
            </w:pPr>
          </w:p>
        </w:tc>
      </w:tr>
      <w:tr w:rsidR="00E66481" w14:paraId="41A96FD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36846" w14:textId="77777777" w:rsidR="00E66481" w:rsidRDefault="00E66481" w:rsidP="006B7B22">
            <w:r>
              <w:lastRenderedPageBreak/>
              <w:t xml:space="preserve"> 30</w:t>
            </w:r>
          </w:p>
        </w:tc>
        <w:tc>
          <w:tcPr>
            <w:tcW w:w="1134" w:type="dxa"/>
            <w:tcBorders>
              <w:top w:val="single" w:sz="4" w:space="0" w:color="auto"/>
              <w:bottom w:val="single" w:sz="4" w:space="0" w:color="auto"/>
            </w:tcBorders>
          </w:tcPr>
          <w:p w14:paraId="65842B2E" w14:textId="77777777" w:rsidR="00E66481" w:rsidRDefault="00E66481" w:rsidP="006B7B22">
            <w:pPr>
              <w:rPr>
                <w:lang w:val="en-US"/>
              </w:rPr>
            </w:pPr>
            <w:r>
              <w:rPr>
                <w:lang w:val="en-US"/>
              </w:rPr>
              <w:t>Pret</w:t>
            </w:r>
          </w:p>
          <w:p w14:paraId="1A79772E" w14:textId="77777777" w:rsidR="00E66481" w:rsidRDefault="00E66481" w:rsidP="006B7B22"/>
        </w:tc>
        <w:tc>
          <w:tcPr>
            <w:tcW w:w="3544" w:type="dxa"/>
            <w:tcBorders>
              <w:top w:val="single" w:sz="4" w:space="0" w:color="auto"/>
              <w:bottom w:val="single" w:sz="4" w:space="0" w:color="auto"/>
            </w:tcBorders>
          </w:tcPr>
          <w:p w14:paraId="40DDCFAA" w14:textId="77777777" w:rsidR="00E66481" w:rsidRDefault="00E66481" w:rsidP="006B7B22">
            <w:r>
              <w:t>КЦО-1</w:t>
            </w:r>
          </w:p>
        </w:tc>
        <w:tc>
          <w:tcPr>
            <w:tcW w:w="1134" w:type="dxa"/>
            <w:tcBorders>
              <w:top w:val="single" w:sz="4" w:space="0" w:color="auto"/>
              <w:bottom w:val="single" w:sz="4" w:space="0" w:color="auto"/>
            </w:tcBorders>
            <w:vAlign w:val="center"/>
          </w:tcPr>
          <w:p w14:paraId="18749031"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ACC5CB3" w14:textId="77777777" w:rsidR="00E66481" w:rsidRDefault="00E66481" w:rsidP="006B7B22">
            <w:pPr>
              <w:jc w:val="center"/>
            </w:pPr>
            <w:r>
              <w:t>6,00</w:t>
            </w:r>
          </w:p>
        </w:tc>
        <w:tc>
          <w:tcPr>
            <w:tcW w:w="1417" w:type="dxa"/>
            <w:tcBorders>
              <w:top w:val="single" w:sz="4" w:space="0" w:color="auto"/>
              <w:bottom w:val="single" w:sz="4" w:space="0" w:color="auto"/>
            </w:tcBorders>
            <w:vAlign w:val="center"/>
          </w:tcPr>
          <w:p w14:paraId="1D0D2203" w14:textId="77777777" w:rsidR="00E66481" w:rsidRDefault="00E66481" w:rsidP="006B7B22">
            <w:pPr>
              <w:jc w:val="center"/>
            </w:pPr>
          </w:p>
        </w:tc>
        <w:tc>
          <w:tcPr>
            <w:tcW w:w="1419" w:type="dxa"/>
            <w:tcBorders>
              <w:top w:val="single" w:sz="4" w:space="0" w:color="auto"/>
              <w:bottom w:val="single" w:sz="4" w:space="0" w:color="auto"/>
            </w:tcBorders>
            <w:vAlign w:val="center"/>
          </w:tcPr>
          <w:p w14:paraId="1BDE7E8C" w14:textId="77777777" w:rsidR="00E66481" w:rsidRDefault="00E66481" w:rsidP="006B7B22">
            <w:pPr>
              <w:jc w:val="center"/>
            </w:pPr>
          </w:p>
        </w:tc>
      </w:tr>
      <w:tr w:rsidR="00E66481" w14:paraId="599D462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460AD" w14:textId="77777777" w:rsidR="00E66481" w:rsidRDefault="00E66481" w:rsidP="006B7B22">
            <w:r>
              <w:t xml:space="preserve"> 31</w:t>
            </w:r>
          </w:p>
        </w:tc>
        <w:tc>
          <w:tcPr>
            <w:tcW w:w="1134" w:type="dxa"/>
            <w:tcBorders>
              <w:top w:val="single" w:sz="4" w:space="0" w:color="auto"/>
              <w:bottom w:val="single" w:sz="4" w:space="0" w:color="auto"/>
            </w:tcBorders>
          </w:tcPr>
          <w:p w14:paraId="206D90F6" w14:textId="77777777" w:rsidR="00E66481" w:rsidRDefault="00E66481" w:rsidP="006B7B22">
            <w:pPr>
              <w:rPr>
                <w:lang w:val="en-US"/>
              </w:rPr>
            </w:pPr>
            <w:r>
              <w:rPr>
                <w:lang w:val="en-US"/>
              </w:rPr>
              <w:t>Pret</w:t>
            </w:r>
          </w:p>
          <w:p w14:paraId="265EE51E" w14:textId="77777777" w:rsidR="00E66481" w:rsidRDefault="00E66481" w:rsidP="006B7B22"/>
        </w:tc>
        <w:tc>
          <w:tcPr>
            <w:tcW w:w="3544" w:type="dxa"/>
            <w:tcBorders>
              <w:top w:val="single" w:sz="4" w:space="0" w:color="auto"/>
              <w:bottom w:val="single" w:sz="4" w:space="0" w:color="auto"/>
            </w:tcBorders>
          </w:tcPr>
          <w:p w14:paraId="218868C5" w14:textId="77777777" w:rsidR="00E66481" w:rsidRPr="001164D3" w:rsidRDefault="00E66481" w:rsidP="006B7B22">
            <w:pPr>
              <w:rPr>
                <w:lang w:val="en-US"/>
              </w:rPr>
            </w:pPr>
            <w:r>
              <w:t>С</w:t>
            </w:r>
            <w:r w:rsidRPr="001164D3">
              <w:rPr>
                <w:lang w:val="en-US"/>
              </w:rPr>
              <w:t>apacul cu rama din fonta, T</w:t>
            </w:r>
          </w:p>
        </w:tc>
        <w:tc>
          <w:tcPr>
            <w:tcW w:w="1134" w:type="dxa"/>
            <w:tcBorders>
              <w:top w:val="single" w:sz="4" w:space="0" w:color="auto"/>
              <w:bottom w:val="single" w:sz="4" w:space="0" w:color="auto"/>
            </w:tcBorders>
            <w:vAlign w:val="center"/>
          </w:tcPr>
          <w:p w14:paraId="0928223D"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3B63B60" w14:textId="77777777" w:rsidR="00E66481" w:rsidRDefault="00E66481" w:rsidP="006B7B22">
            <w:pPr>
              <w:jc w:val="center"/>
            </w:pPr>
            <w:r>
              <w:t>11,00</w:t>
            </w:r>
          </w:p>
        </w:tc>
        <w:tc>
          <w:tcPr>
            <w:tcW w:w="1417" w:type="dxa"/>
            <w:tcBorders>
              <w:top w:val="single" w:sz="4" w:space="0" w:color="auto"/>
              <w:bottom w:val="single" w:sz="4" w:space="0" w:color="auto"/>
            </w:tcBorders>
            <w:vAlign w:val="center"/>
          </w:tcPr>
          <w:p w14:paraId="6110BB13" w14:textId="77777777" w:rsidR="00E66481" w:rsidRDefault="00E66481" w:rsidP="006B7B22">
            <w:pPr>
              <w:jc w:val="center"/>
            </w:pPr>
          </w:p>
        </w:tc>
        <w:tc>
          <w:tcPr>
            <w:tcW w:w="1419" w:type="dxa"/>
            <w:tcBorders>
              <w:top w:val="single" w:sz="4" w:space="0" w:color="auto"/>
              <w:bottom w:val="single" w:sz="4" w:space="0" w:color="auto"/>
            </w:tcBorders>
            <w:vAlign w:val="center"/>
          </w:tcPr>
          <w:p w14:paraId="59E5A2A4" w14:textId="77777777" w:rsidR="00E66481" w:rsidRDefault="00E66481" w:rsidP="006B7B22">
            <w:pPr>
              <w:jc w:val="center"/>
            </w:pPr>
          </w:p>
        </w:tc>
      </w:tr>
      <w:tr w:rsidR="00E66481" w14:paraId="2AB0248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8C7BF" w14:textId="77777777" w:rsidR="00E66481" w:rsidRDefault="00E66481" w:rsidP="006B7B22">
            <w:r>
              <w:t xml:space="preserve"> 32</w:t>
            </w:r>
          </w:p>
        </w:tc>
        <w:tc>
          <w:tcPr>
            <w:tcW w:w="1134" w:type="dxa"/>
            <w:tcBorders>
              <w:top w:val="single" w:sz="4" w:space="0" w:color="auto"/>
              <w:bottom w:val="single" w:sz="4" w:space="0" w:color="auto"/>
            </w:tcBorders>
          </w:tcPr>
          <w:p w14:paraId="5D3396BE" w14:textId="77777777" w:rsidR="00E66481" w:rsidRDefault="00E66481" w:rsidP="006B7B22">
            <w:pPr>
              <w:rPr>
                <w:lang w:val="en-US"/>
              </w:rPr>
            </w:pPr>
            <w:r>
              <w:rPr>
                <w:lang w:val="en-US"/>
              </w:rPr>
              <w:t>Pret</w:t>
            </w:r>
          </w:p>
          <w:p w14:paraId="1F2AE53F" w14:textId="77777777" w:rsidR="00E66481" w:rsidRDefault="00E66481" w:rsidP="006B7B22"/>
        </w:tc>
        <w:tc>
          <w:tcPr>
            <w:tcW w:w="3544" w:type="dxa"/>
            <w:tcBorders>
              <w:top w:val="single" w:sz="4" w:space="0" w:color="auto"/>
              <w:bottom w:val="single" w:sz="4" w:space="0" w:color="auto"/>
            </w:tcBorders>
          </w:tcPr>
          <w:p w14:paraId="4BA9683E" w14:textId="77777777" w:rsidR="00E66481" w:rsidRPr="001164D3" w:rsidRDefault="00E66481" w:rsidP="006B7B22">
            <w:pPr>
              <w:rPr>
                <w:lang w:val="en-US"/>
              </w:rPr>
            </w:pPr>
            <w:r w:rsidRPr="001164D3">
              <w:rPr>
                <w:lang w:val="en-US"/>
              </w:rPr>
              <w:t>Scara cu vanguri din otel, C1-03</w:t>
            </w:r>
          </w:p>
        </w:tc>
        <w:tc>
          <w:tcPr>
            <w:tcW w:w="1134" w:type="dxa"/>
            <w:tcBorders>
              <w:top w:val="single" w:sz="4" w:space="0" w:color="auto"/>
              <w:bottom w:val="single" w:sz="4" w:space="0" w:color="auto"/>
            </w:tcBorders>
            <w:vAlign w:val="center"/>
          </w:tcPr>
          <w:p w14:paraId="3D1101DE"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50817857" w14:textId="77777777" w:rsidR="00E66481" w:rsidRDefault="00E66481" w:rsidP="006B7B22">
            <w:pPr>
              <w:jc w:val="center"/>
            </w:pPr>
            <w:r>
              <w:t>11,00</w:t>
            </w:r>
          </w:p>
        </w:tc>
        <w:tc>
          <w:tcPr>
            <w:tcW w:w="1417" w:type="dxa"/>
            <w:tcBorders>
              <w:top w:val="single" w:sz="4" w:space="0" w:color="auto"/>
              <w:bottom w:val="single" w:sz="4" w:space="0" w:color="auto"/>
            </w:tcBorders>
            <w:vAlign w:val="center"/>
          </w:tcPr>
          <w:p w14:paraId="11F28184" w14:textId="77777777" w:rsidR="00E66481" w:rsidRDefault="00E66481" w:rsidP="006B7B22">
            <w:pPr>
              <w:jc w:val="center"/>
            </w:pPr>
          </w:p>
        </w:tc>
        <w:tc>
          <w:tcPr>
            <w:tcW w:w="1419" w:type="dxa"/>
            <w:tcBorders>
              <w:top w:val="single" w:sz="4" w:space="0" w:color="auto"/>
              <w:bottom w:val="single" w:sz="4" w:space="0" w:color="auto"/>
            </w:tcBorders>
            <w:vAlign w:val="center"/>
          </w:tcPr>
          <w:p w14:paraId="1F5F6B9D" w14:textId="77777777" w:rsidR="00E66481" w:rsidRDefault="00E66481" w:rsidP="006B7B22">
            <w:pPr>
              <w:jc w:val="center"/>
            </w:pPr>
          </w:p>
        </w:tc>
      </w:tr>
      <w:tr w:rsidR="00E66481" w14:paraId="1257FB8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61540" w14:textId="77777777" w:rsidR="00E66481" w:rsidRDefault="00E66481" w:rsidP="006B7B22">
            <w:r>
              <w:t xml:space="preserve"> 33</w:t>
            </w:r>
          </w:p>
        </w:tc>
        <w:tc>
          <w:tcPr>
            <w:tcW w:w="1134" w:type="dxa"/>
            <w:tcBorders>
              <w:top w:val="single" w:sz="4" w:space="0" w:color="auto"/>
              <w:bottom w:val="single" w:sz="4" w:space="0" w:color="auto"/>
            </w:tcBorders>
          </w:tcPr>
          <w:p w14:paraId="471A19A8" w14:textId="77777777" w:rsidR="00E66481" w:rsidRDefault="00E66481" w:rsidP="006B7B22">
            <w:pPr>
              <w:rPr>
                <w:lang w:val="en-US"/>
              </w:rPr>
            </w:pPr>
            <w:r>
              <w:rPr>
                <w:lang w:val="en-US"/>
              </w:rPr>
              <w:t>IzD03A</w:t>
            </w:r>
          </w:p>
          <w:p w14:paraId="4F5720F7" w14:textId="77777777" w:rsidR="00E66481" w:rsidRDefault="00E66481" w:rsidP="006B7B22"/>
        </w:tc>
        <w:tc>
          <w:tcPr>
            <w:tcW w:w="3544" w:type="dxa"/>
            <w:tcBorders>
              <w:top w:val="single" w:sz="4" w:space="0" w:color="auto"/>
              <w:bottom w:val="single" w:sz="4" w:space="0" w:color="auto"/>
            </w:tcBorders>
          </w:tcPr>
          <w:p w14:paraId="5C9882E3" w14:textId="77777777" w:rsidR="00E66481" w:rsidRPr="001164D3" w:rsidRDefault="00E66481" w:rsidP="006B7B22">
            <w:pPr>
              <w:rPr>
                <w:lang w:val="en-US"/>
              </w:rPr>
            </w:pPr>
            <w:r w:rsidRPr="001164D3">
              <w:rPr>
                <w:lang w:val="en-US"/>
              </w:rPr>
              <w:t xml:space="preserve">Vopsirea confectiilor si constructiilor metalice cu un strat de vopsea de miniu de plumb, executate din profile, cu grosimi intre </w:t>
            </w:r>
            <w:smartTag w:uri="urn:schemas-microsoft-com:office:smarttags" w:element="metricconverter">
              <w:smartTagPr>
                <w:attr w:name="ProductID" w:val="8 mm"/>
              </w:smartTagPr>
              <w:r w:rsidRPr="001164D3">
                <w:rPr>
                  <w:lang w:val="en-US"/>
                </w:rPr>
                <w:t>8 mm</w:t>
              </w:r>
            </w:smartTag>
            <w:r w:rsidRPr="001164D3">
              <w:rPr>
                <w:lang w:val="en-US"/>
              </w:rPr>
              <w:t xml:space="preserve"> si </w:t>
            </w:r>
            <w:smartTag w:uri="urn:schemas-microsoft-com:office:smarttags" w:element="metricconverter">
              <w:smartTagPr>
                <w:attr w:name="ProductID" w:val="12 mm"/>
              </w:smartTagPr>
              <w:r w:rsidRPr="001164D3">
                <w:rPr>
                  <w:lang w:val="en-US"/>
                </w:rPr>
                <w:t>12 mm</w:t>
              </w:r>
            </w:smartTag>
            <w:r w:rsidRPr="001164D3">
              <w:rPr>
                <w:lang w:val="en-US"/>
              </w:rPr>
              <w:t xml:space="preserve"> inclusiv, cu pensula de mina </w:t>
            </w:r>
          </w:p>
        </w:tc>
        <w:tc>
          <w:tcPr>
            <w:tcW w:w="1134" w:type="dxa"/>
            <w:tcBorders>
              <w:top w:val="single" w:sz="4" w:space="0" w:color="auto"/>
              <w:bottom w:val="single" w:sz="4" w:space="0" w:color="auto"/>
            </w:tcBorders>
            <w:vAlign w:val="center"/>
          </w:tcPr>
          <w:p w14:paraId="61E23287" w14:textId="77777777" w:rsidR="00E66481" w:rsidRDefault="00E66481" w:rsidP="006B7B22">
            <w:pPr>
              <w:jc w:val="center"/>
            </w:pPr>
            <w:r>
              <w:t>t</w:t>
            </w:r>
          </w:p>
        </w:tc>
        <w:tc>
          <w:tcPr>
            <w:tcW w:w="1134" w:type="dxa"/>
            <w:tcBorders>
              <w:top w:val="single" w:sz="4" w:space="0" w:color="auto"/>
              <w:bottom w:val="single" w:sz="4" w:space="0" w:color="auto"/>
            </w:tcBorders>
            <w:vAlign w:val="center"/>
          </w:tcPr>
          <w:p w14:paraId="3DB94CBF" w14:textId="77777777" w:rsidR="00E66481" w:rsidRDefault="00E66481" w:rsidP="006B7B22">
            <w:pPr>
              <w:jc w:val="center"/>
            </w:pPr>
            <w:r>
              <w:t>0,26</w:t>
            </w:r>
          </w:p>
        </w:tc>
        <w:tc>
          <w:tcPr>
            <w:tcW w:w="1417" w:type="dxa"/>
            <w:tcBorders>
              <w:top w:val="single" w:sz="4" w:space="0" w:color="auto"/>
              <w:bottom w:val="single" w:sz="4" w:space="0" w:color="auto"/>
            </w:tcBorders>
            <w:vAlign w:val="center"/>
          </w:tcPr>
          <w:p w14:paraId="08C1FDDA" w14:textId="77777777" w:rsidR="00E66481" w:rsidRDefault="00E66481" w:rsidP="006B7B22">
            <w:pPr>
              <w:jc w:val="center"/>
            </w:pPr>
          </w:p>
        </w:tc>
        <w:tc>
          <w:tcPr>
            <w:tcW w:w="1419" w:type="dxa"/>
            <w:tcBorders>
              <w:top w:val="single" w:sz="4" w:space="0" w:color="auto"/>
              <w:bottom w:val="single" w:sz="4" w:space="0" w:color="auto"/>
            </w:tcBorders>
            <w:vAlign w:val="center"/>
          </w:tcPr>
          <w:p w14:paraId="15344C18" w14:textId="77777777" w:rsidR="00E66481" w:rsidRDefault="00E66481" w:rsidP="006B7B22">
            <w:pPr>
              <w:jc w:val="center"/>
            </w:pPr>
          </w:p>
        </w:tc>
      </w:tr>
      <w:tr w:rsidR="00E66481" w14:paraId="54CC2521"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93678" w14:textId="77777777" w:rsidR="00E66481" w:rsidRDefault="00E66481" w:rsidP="006B7B22">
            <w:r>
              <w:t xml:space="preserve"> 34</w:t>
            </w:r>
          </w:p>
        </w:tc>
        <w:tc>
          <w:tcPr>
            <w:tcW w:w="1134" w:type="dxa"/>
            <w:tcBorders>
              <w:top w:val="single" w:sz="4" w:space="0" w:color="auto"/>
              <w:bottom w:val="single" w:sz="4" w:space="0" w:color="auto"/>
            </w:tcBorders>
          </w:tcPr>
          <w:p w14:paraId="7D8B7DEB" w14:textId="77777777" w:rsidR="00E66481" w:rsidRDefault="00E66481" w:rsidP="006B7B22">
            <w:pPr>
              <w:rPr>
                <w:lang w:val="en-US"/>
              </w:rPr>
            </w:pPr>
            <w:r>
              <w:rPr>
                <w:lang w:val="en-US"/>
              </w:rPr>
              <w:t>IzD04A</w:t>
            </w:r>
          </w:p>
          <w:p w14:paraId="6B6AA8E3" w14:textId="77777777" w:rsidR="00E66481" w:rsidRDefault="00E66481" w:rsidP="006B7B22"/>
        </w:tc>
        <w:tc>
          <w:tcPr>
            <w:tcW w:w="3544" w:type="dxa"/>
            <w:tcBorders>
              <w:top w:val="single" w:sz="4" w:space="0" w:color="auto"/>
              <w:bottom w:val="single" w:sz="4" w:space="0" w:color="auto"/>
            </w:tcBorders>
          </w:tcPr>
          <w:p w14:paraId="75DE0ADE" w14:textId="77777777" w:rsidR="00E66481" w:rsidRPr="001164D3" w:rsidRDefault="00E66481" w:rsidP="006B7B22">
            <w:pPr>
              <w:rPr>
                <w:lang w:val="en-US"/>
              </w:rPr>
            </w:pPr>
            <w:r w:rsidRPr="001164D3">
              <w:rPr>
                <w:lang w:val="en-US"/>
              </w:rPr>
              <w:t xml:space="preserve">Vopsirea confectiilor si constructiilor metalice cu  vopsea de ulei in 2 straturi, executate din profile, cu grosimi intre </w:t>
            </w:r>
            <w:smartTag w:uri="urn:schemas-microsoft-com:office:smarttags" w:element="metricconverter">
              <w:smartTagPr>
                <w:attr w:name="ProductID" w:val="8 mm"/>
              </w:smartTagPr>
              <w:r w:rsidRPr="001164D3">
                <w:rPr>
                  <w:lang w:val="en-US"/>
                </w:rPr>
                <w:t>8 mm</w:t>
              </w:r>
            </w:smartTag>
            <w:r w:rsidRPr="001164D3">
              <w:rPr>
                <w:lang w:val="en-US"/>
              </w:rPr>
              <w:t xml:space="preserve"> si </w:t>
            </w:r>
            <w:smartTag w:uri="urn:schemas-microsoft-com:office:smarttags" w:element="metricconverter">
              <w:smartTagPr>
                <w:attr w:name="ProductID" w:val="12 mm"/>
              </w:smartTagPr>
              <w:r w:rsidRPr="001164D3">
                <w:rPr>
                  <w:lang w:val="en-US"/>
                </w:rPr>
                <w:t>12 mm</w:t>
              </w:r>
            </w:smartTag>
            <w:r w:rsidRPr="001164D3">
              <w:rPr>
                <w:lang w:val="en-US"/>
              </w:rPr>
              <w:t xml:space="preserve"> inclusiv, cu pensula de mina </w:t>
            </w:r>
          </w:p>
        </w:tc>
        <w:tc>
          <w:tcPr>
            <w:tcW w:w="1134" w:type="dxa"/>
            <w:tcBorders>
              <w:top w:val="single" w:sz="4" w:space="0" w:color="auto"/>
              <w:bottom w:val="single" w:sz="4" w:space="0" w:color="auto"/>
            </w:tcBorders>
            <w:vAlign w:val="center"/>
          </w:tcPr>
          <w:p w14:paraId="6253D0F8" w14:textId="77777777" w:rsidR="00E66481" w:rsidRDefault="00E66481" w:rsidP="006B7B22">
            <w:pPr>
              <w:jc w:val="center"/>
            </w:pPr>
            <w:r>
              <w:t>t</w:t>
            </w:r>
          </w:p>
        </w:tc>
        <w:tc>
          <w:tcPr>
            <w:tcW w:w="1134" w:type="dxa"/>
            <w:tcBorders>
              <w:top w:val="single" w:sz="4" w:space="0" w:color="auto"/>
              <w:bottom w:val="single" w:sz="4" w:space="0" w:color="auto"/>
            </w:tcBorders>
            <w:vAlign w:val="center"/>
          </w:tcPr>
          <w:p w14:paraId="4484B0B5" w14:textId="77777777" w:rsidR="00E66481" w:rsidRDefault="00E66481" w:rsidP="006B7B22">
            <w:pPr>
              <w:jc w:val="center"/>
            </w:pPr>
            <w:r>
              <w:t>0,26</w:t>
            </w:r>
          </w:p>
        </w:tc>
        <w:tc>
          <w:tcPr>
            <w:tcW w:w="1417" w:type="dxa"/>
            <w:tcBorders>
              <w:top w:val="single" w:sz="4" w:space="0" w:color="auto"/>
              <w:bottom w:val="single" w:sz="4" w:space="0" w:color="auto"/>
            </w:tcBorders>
            <w:vAlign w:val="center"/>
          </w:tcPr>
          <w:p w14:paraId="317BD7D6" w14:textId="77777777" w:rsidR="00E66481" w:rsidRDefault="00E66481" w:rsidP="006B7B22">
            <w:pPr>
              <w:jc w:val="center"/>
            </w:pPr>
          </w:p>
        </w:tc>
        <w:tc>
          <w:tcPr>
            <w:tcW w:w="1419" w:type="dxa"/>
            <w:tcBorders>
              <w:top w:val="single" w:sz="4" w:space="0" w:color="auto"/>
              <w:bottom w:val="single" w:sz="4" w:space="0" w:color="auto"/>
            </w:tcBorders>
            <w:vAlign w:val="center"/>
          </w:tcPr>
          <w:p w14:paraId="7713FC8A" w14:textId="77777777" w:rsidR="00E66481" w:rsidRDefault="00E66481" w:rsidP="006B7B22">
            <w:pPr>
              <w:jc w:val="center"/>
            </w:pPr>
          </w:p>
        </w:tc>
      </w:tr>
      <w:tr w:rsidR="00E66481" w14:paraId="599B4748"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B94B84" w14:textId="77777777" w:rsidR="00E66481" w:rsidRDefault="00E66481" w:rsidP="006B7B22">
            <w:r>
              <w:t xml:space="preserve"> 35</w:t>
            </w:r>
          </w:p>
        </w:tc>
        <w:tc>
          <w:tcPr>
            <w:tcW w:w="1134" w:type="dxa"/>
            <w:tcBorders>
              <w:top w:val="single" w:sz="4" w:space="0" w:color="auto"/>
              <w:bottom w:val="single" w:sz="4" w:space="0" w:color="auto"/>
            </w:tcBorders>
          </w:tcPr>
          <w:p w14:paraId="7D92C956" w14:textId="77777777" w:rsidR="00E66481" w:rsidRDefault="00E66481" w:rsidP="006B7B22">
            <w:pPr>
              <w:rPr>
                <w:lang w:val="en-US"/>
              </w:rPr>
            </w:pPr>
            <w:r>
              <w:rPr>
                <w:lang w:val="en-US"/>
              </w:rPr>
              <w:t>CA03F</w:t>
            </w:r>
          </w:p>
          <w:p w14:paraId="0342E5E7" w14:textId="77777777" w:rsidR="00E66481" w:rsidRDefault="00E66481" w:rsidP="006B7B22"/>
        </w:tc>
        <w:tc>
          <w:tcPr>
            <w:tcW w:w="3544" w:type="dxa"/>
            <w:tcBorders>
              <w:top w:val="single" w:sz="4" w:space="0" w:color="auto"/>
              <w:bottom w:val="single" w:sz="4" w:space="0" w:color="auto"/>
            </w:tcBorders>
          </w:tcPr>
          <w:p w14:paraId="387A738F" w14:textId="77777777" w:rsidR="00E66481" w:rsidRDefault="00E66481" w:rsidP="006B7B22">
            <w:r w:rsidRPr="001164D3">
              <w:rPr>
                <w:lang w:val="en-US"/>
              </w:rPr>
              <w:t xml:space="preserve">Beton simplu  turnat cu mijloace clasice,  in fundatii, socluri, ziduri de sprijin, pereti sub cota zero, preparat cu centrala de betoane sau beton marfa conform. art. </w:t>
            </w:r>
            <w:r>
              <w:t>CA01  (Suport din beton pentru armaturi)</w:t>
            </w:r>
          </w:p>
        </w:tc>
        <w:tc>
          <w:tcPr>
            <w:tcW w:w="1134" w:type="dxa"/>
            <w:tcBorders>
              <w:top w:val="single" w:sz="4" w:space="0" w:color="auto"/>
              <w:bottom w:val="single" w:sz="4" w:space="0" w:color="auto"/>
            </w:tcBorders>
            <w:vAlign w:val="center"/>
          </w:tcPr>
          <w:p w14:paraId="4CB007F9"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182EAFD4" w14:textId="77777777" w:rsidR="00E66481" w:rsidRDefault="00E66481" w:rsidP="006B7B22">
            <w:pPr>
              <w:jc w:val="center"/>
            </w:pPr>
            <w:r>
              <w:t>0,80</w:t>
            </w:r>
          </w:p>
        </w:tc>
        <w:tc>
          <w:tcPr>
            <w:tcW w:w="1417" w:type="dxa"/>
            <w:tcBorders>
              <w:top w:val="single" w:sz="4" w:space="0" w:color="auto"/>
              <w:bottom w:val="single" w:sz="4" w:space="0" w:color="auto"/>
            </w:tcBorders>
            <w:vAlign w:val="center"/>
          </w:tcPr>
          <w:p w14:paraId="521C1FB9" w14:textId="77777777" w:rsidR="00E66481" w:rsidRDefault="00E66481" w:rsidP="006B7B22">
            <w:pPr>
              <w:jc w:val="center"/>
            </w:pPr>
          </w:p>
        </w:tc>
        <w:tc>
          <w:tcPr>
            <w:tcW w:w="1419" w:type="dxa"/>
            <w:tcBorders>
              <w:top w:val="single" w:sz="4" w:space="0" w:color="auto"/>
              <w:bottom w:val="single" w:sz="4" w:space="0" w:color="auto"/>
            </w:tcBorders>
            <w:vAlign w:val="center"/>
          </w:tcPr>
          <w:p w14:paraId="1BF9CF88" w14:textId="77777777" w:rsidR="00E66481" w:rsidRDefault="00E66481" w:rsidP="006B7B22">
            <w:pPr>
              <w:jc w:val="center"/>
            </w:pPr>
          </w:p>
        </w:tc>
      </w:tr>
      <w:tr w:rsidR="00E66481" w14:paraId="54F63A3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A7BCF" w14:textId="77777777" w:rsidR="00E66481" w:rsidRDefault="00E66481" w:rsidP="006B7B22">
            <w:r>
              <w:t xml:space="preserve"> 36</w:t>
            </w:r>
          </w:p>
        </w:tc>
        <w:tc>
          <w:tcPr>
            <w:tcW w:w="1134" w:type="dxa"/>
            <w:tcBorders>
              <w:top w:val="single" w:sz="4" w:space="0" w:color="auto"/>
              <w:bottom w:val="single" w:sz="4" w:space="0" w:color="auto"/>
            </w:tcBorders>
          </w:tcPr>
          <w:p w14:paraId="6E3C8831" w14:textId="77777777" w:rsidR="00E66481" w:rsidRDefault="00E66481" w:rsidP="006B7B22">
            <w:pPr>
              <w:rPr>
                <w:lang w:val="en-US"/>
              </w:rPr>
            </w:pPr>
            <w:r>
              <w:rPr>
                <w:lang w:val="en-US"/>
              </w:rPr>
              <w:t>DA06A1</w:t>
            </w:r>
          </w:p>
          <w:p w14:paraId="2341B165" w14:textId="77777777" w:rsidR="00E66481" w:rsidRDefault="00E66481" w:rsidP="006B7B22"/>
        </w:tc>
        <w:tc>
          <w:tcPr>
            <w:tcW w:w="3544" w:type="dxa"/>
            <w:tcBorders>
              <w:top w:val="single" w:sz="4" w:space="0" w:color="auto"/>
              <w:bottom w:val="single" w:sz="4" w:space="0" w:color="auto"/>
            </w:tcBorders>
          </w:tcPr>
          <w:p w14:paraId="2A3F3141" w14:textId="77777777" w:rsidR="00E66481" w:rsidRPr="001164D3" w:rsidRDefault="00E66481" w:rsidP="006B7B22">
            <w:pPr>
              <w:rPr>
                <w:lang w:val="en-US"/>
              </w:rPr>
            </w:pPr>
            <w:r w:rsidRPr="001164D3">
              <w:rPr>
                <w:lang w:val="en-US"/>
              </w:rPr>
              <w:t>Strat de agregate naturale cilindrate, avind functia de rezistenta filtranta, izolatoare, aerisire, antigeliva si anticapilara, cu asternere manuala cu balast  (h=0,1m pereu)</w:t>
            </w:r>
          </w:p>
        </w:tc>
        <w:tc>
          <w:tcPr>
            <w:tcW w:w="1134" w:type="dxa"/>
            <w:tcBorders>
              <w:top w:val="single" w:sz="4" w:space="0" w:color="auto"/>
              <w:bottom w:val="single" w:sz="4" w:space="0" w:color="auto"/>
            </w:tcBorders>
            <w:vAlign w:val="center"/>
          </w:tcPr>
          <w:p w14:paraId="555161FB"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2E28AC15" w14:textId="77777777" w:rsidR="00E66481" w:rsidRDefault="00E66481" w:rsidP="006B7B22">
            <w:pPr>
              <w:jc w:val="center"/>
            </w:pPr>
            <w:r>
              <w:t>2,52</w:t>
            </w:r>
          </w:p>
        </w:tc>
        <w:tc>
          <w:tcPr>
            <w:tcW w:w="1417" w:type="dxa"/>
            <w:tcBorders>
              <w:top w:val="single" w:sz="4" w:space="0" w:color="auto"/>
              <w:bottom w:val="single" w:sz="4" w:space="0" w:color="auto"/>
            </w:tcBorders>
            <w:vAlign w:val="center"/>
          </w:tcPr>
          <w:p w14:paraId="695E698F" w14:textId="77777777" w:rsidR="00E66481" w:rsidRDefault="00E66481" w:rsidP="006B7B22">
            <w:pPr>
              <w:jc w:val="center"/>
            </w:pPr>
          </w:p>
        </w:tc>
        <w:tc>
          <w:tcPr>
            <w:tcW w:w="1419" w:type="dxa"/>
            <w:tcBorders>
              <w:top w:val="single" w:sz="4" w:space="0" w:color="auto"/>
              <w:bottom w:val="single" w:sz="4" w:space="0" w:color="auto"/>
            </w:tcBorders>
            <w:vAlign w:val="center"/>
          </w:tcPr>
          <w:p w14:paraId="66047B2C" w14:textId="77777777" w:rsidR="00E66481" w:rsidRDefault="00E66481" w:rsidP="006B7B22">
            <w:pPr>
              <w:jc w:val="center"/>
            </w:pPr>
          </w:p>
        </w:tc>
      </w:tr>
      <w:tr w:rsidR="00E66481" w14:paraId="4C2A68D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24847D" w14:textId="77777777" w:rsidR="00E66481" w:rsidRDefault="00E66481" w:rsidP="006B7B22">
            <w:r>
              <w:t xml:space="preserve"> 37</w:t>
            </w:r>
          </w:p>
        </w:tc>
        <w:tc>
          <w:tcPr>
            <w:tcW w:w="1134" w:type="dxa"/>
            <w:tcBorders>
              <w:top w:val="single" w:sz="4" w:space="0" w:color="auto"/>
              <w:bottom w:val="single" w:sz="4" w:space="0" w:color="auto"/>
            </w:tcBorders>
          </w:tcPr>
          <w:p w14:paraId="64FB527A" w14:textId="77777777" w:rsidR="00E66481" w:rsidRDefault="00E66481" w:rsidP="006B7B22">
            <w:pPr>
              <w:rPr>
                <w:lang w:val="en-US"/>
              </w:rPr>
            </w:pPr>
            <w:r>
              <w:rPr>
                <w:lang w:val="en-US"/>
              </w:rPr>
              <w:t>CA02A</w:t>
            </w:r>
          </w:p>
          <w:p w14:paraId="1897EC76" w14:textId="77777777" w:rsidR="00E66481" w:rsidRDefault="00E66481" w:rsidP="006B7B22"/>
        </w:tc>
        <w:tc>
          <w:tcPr>
            <w:tcW w:w="3544" w:type="dxa"/>
            <w:tcBorders>
              <w:top w:val="single" w:sz="4" w:space="0" w:color="auto"/>
              <w:bottom w:val="single" w:sz="4" w:space="0" w:color="auto"/>
            </w:tcBorders>
          </w:tcPr>
          <w:p w14:paraId="1757320D" w14:textId="77777777" w:rsidR="00E66481" w:rsidRPr="001164D3" w:rsidRDefault="00E66481" w:rsidP="006B7B22">
            <w:pPr>
              <w:rPr>
                <w:lang w:val="en-US"/>
              </w:rPr>
            </w:pPr>
            <w:r w:rsidRPr="001164D3">
              <w:rPr>
                <w:lang w:val="en-US"/>
              </w:rPr>
              <w:t xml:space="preserve">Beton simplu turnat in egalizari, pante, sape la inaltimi pina la </w:t>
            </w:r>
            <w:smartTag w:uri="urn:schemas-microsoft-com:office:smarttags" w:element="metricconverter">
              <w:smartTagPr>
                <w:attr w:name="ProductID" w:val="35 m"/>
              </w:smartTagPr>
              <w:r w:rsidRPr="001164D3">
                <w:rPr>
                  <w:lang w:val="en-US"/>
                </w:rPr>
                <w:t>35 m</w:t>
              </w:r>
            </w:smartTag>
            <w:r w:rsidRPr="001164D3">
              <w:rPr>
                <w:lang w:val="en-US"/>
              </w:rPr>
              <w:t xml:space="preserve"> inclusiv, prepararea cu centrala de betoane si turnarea cu mijloace clasice beton clasa C 5/4 (Bc 5/B 75)   Beton B10 h=0.1m pereu</w:t>
            </w:r>
          </w:p>
        </w:tc>
        <w:tc>
          <w:tcPr>
            <w:tcW w:w="1134" w:type="dxa"/>
            <w:tcBorders>
              <w:top w:val="single" w:sz="4" w:space="0" w:color="auto"/>
              <w:bottom w:val="single" w:sz="4" w:space="0" w:color="auto"/>
            </w:tcBorders>
            <w:vAlign w:val="center"/>
          </w:tcPr>
          <w:p w14:paraId="0727E5A2"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20A12137" w14:textId="77777777" w:rsidR="00E66481" w:rsidRDefault="00E66481" w:rsidP="006B7B22">
            <w:pPr>
              <w:jc w:val="center"/>
            </w:pPr>
            <w:r>
              <w:t>2,52</w:t>
            </w:r>
          </w:p>
        </w:tc>
        <w:tc>
          <w:tcPr>
            <w:tcW w:w="1417" w:type="dxa"/>
            <w:tcBorders>
              <w:top w:val="single" w:sz="4" w:space="0" w:color="auto"/>
              <w:bottom w:val="single" w:sz="4" w:space="0" w:color="auto"/>
            </w:tcBorders>
            <w:vAlign w:val="center"/>
          </w:tcPr>
          <w:p w14:paraId="6083F8A5" w14:textId="77777777" w:rsidR="00E66481" w:rsidRDefault="00E66481" w:rsidP="006B7B22">
            <w:pPr>
              <w:jc w:val="center"/>
            </w:pPr>
          </w:p>
        </w:tc>
        <w:tc>
          <w:tcPr>
            <w:tcW w:w="1419" w:type="dxa"/>
            <w:tcBorders>
              <w:top w:val="single" w:sz="4" w:space="0" w:color="auto"/>
              <w:bottom w:val="single" w:sz="4" w:space="0" w:color="auto"/>
            </w:tcBorders>
            <w:vAlign w:val="center"/>
          </w:tcPr>
          <w:p w14:paraId="41E6BE96" w14:textId="77777777" w:rsidR="00E66481" w:rsidRDefault="00E66481" w:rsidP="006B7B22">
            <w:pPr>
              <w:jc w:val="center"/>
            </w:pPr>
          </w:p>
        </w:tc>
      </w:tr>
      <w:tr w:rsidR="00E66481" w14:paraId="39D870D0" w14:textId="77777777" w:rsidTr="006B7B22">
        <w:tc>
          <w:tcPr>
            <w:tcW w:w="709" w:type="dxa"/>
            <w:tcBorders>
              <w:top w:val="nil"/>
              <w:left w:val="single" w:sz="6" w:space="0" w:color="auto"/>
              <w:bottom w:val="nil"/>
              <w:right w:val="nil"/>
            </w:tcBorders>
          </w:tcPr>
          <w:p w14:paraId="1205E777"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078D7968" w14:textId="77777777" w:rsidR="00E66481" w:rsidRDefault="00E66481" w:rsidP="006B7B22"/>
        </w:tc>
        <w:tc>
          <w:tcPr>
            <w:tcW w:w="3544" w:type="dxa"/>
            <w:tcBorders>
              <w:top w:val="nil"/>
              <w:left w:val="single" w:sz="6" w:space="0" w:color="auto"/>
              <w:bottom w:val="nil"/>
              <w:right w:val="nil"/>
            </w:tcBorders>
          </w:tcPr>
          <w:p w14:paraId="59772E99"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1.4. Armaturi si fitinguri  </w:t>
            </w:r>
          </w:p>
        </w:tc>
        <w:tc>
          <w:tcPr>
            <w:tcW w:w="1134" w:type="dxa"/>
            <w:tcBorders>
              <w:top w:val="nil"/>
              <w:left w:val="single" w:sz="6" w:space="0" w:color="auto"/>
              <w:bottom w:val="nil"/>
              <w:right w:val="nil"/>
            </w:tcBorders>
          </w:tcPr>
          <w:p w14:paraId="4C4376AD" w14:textId="77777777" w:rsidR="00E66481" w:rsidRDefault="00E66481" w:rsidP="006B7B22"/>
        </w:tc>
        <w:tc>
          <w:tcPr>
            <w:tcW w:w="1134" w:type="dxa"/>
            <w:tcBorders>
              <w:top w:val="nil"/>
              <w:left w:val="single" w:sz="6" w:space="0" w:color="auto"/>
              <w:bottom w:val="nil"/>
              <w:right w:val="nil"/>
            </w:tcBorders>
          </w:tcPr>
          <w:p w14:paraId="532CB58B" w14:textId="77777777" w:rsidR="00E66481" w:rsidRDefault="00E66481" w:rsidP="006B7B22"/>
        </w:tc>
        <w:tc>
          <w:tcPr>
            <w:tcW w:w="1417" w:type="dxa"/>
            <w:tcBorders>
              <w:top w:val="nil"/>
              <w:left w:val="single" w:sz="6" w:space="0" w:color="auto"/>
              <w:bottom w:val="nil"/>
              <w:right w:val="nil"/>
            </w:tcBorders>
          </w:tcPr>
          <w:p w14:paraId="753D8882" w14:textId="77777777" w:rsidR="00E66481" w:rsidRDefault="00E66481" w:rsidP="006B7B22"/>
        </w:tc>
        <w:tc>
          <w:tcPr>
            <w:tcW w:w="1420" w:type="dxa"/>
            <w:tcBorders>
              <w:top w:val="nil"/>
              <w:left w:val="single" w:sz="6" w:space="0" w:color="auto"/>
              <w:bottom w:val="nil"/>
              <w:right w:val="single" w:sz="6" w:space="0" w:color="auto"/>
            </w:tcBorders>
          </w:tcPr>
          <w:p w14:paraId="54AADC76" w14:textId="77777777" w:rsidR="00E66481" w:rsidRDefault="00E66481" w:rsidP="006B7B22"/>
        </w:tc>
      </w:tr>
      <w:tr w:rsidR="00E66481" w14:paraId="469E5D8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C9C27" w14:textId="77777777" w:rsidR="00E66481" w:rsidRDefault="00E66481" w:rsidP="006B7B22">
            <w:r>
              <w:t>38</w:t>
            </w:r>
          </w:p>
        </w:tc>
        <w:tc>
          <w:tcPr>
            <w:tcW w:w="1134" w:type="dxa"/>
            <w:tcBorders>
              <w:top w:val="single" w:sz="4" w:space="0" w:color="auto"/>
              <w:bottom w:val="single" w:sz="4" w:space="0" w:color="auto"/>
            </w:tcBorders>
          </w:tcPr>
          <w:p w14:paraId="44AF4DAC" w14:textId="77777777" w:rsidR="00E66481" w:rsidRDefault="00E66481" w:rsidP="006B7B22">
            <w:pPr>
              <w:rPr>
                <w:lang w:val="en-US"/>
              </w:rPr>
            </w:pPr>
            <w:r>
              <w:rPr>
                <w:lang w:val="en-US"/>
              </w:rPr>
              <w:t>IC44C adaptat</w:t>
            </w:r>
          </w:p>
          <w:p w14:paraId="1443A098" w14:textId="77777777" w:rsidR="00E66481" w:rsidRDefault="00E66481" w:rsidP="006B7B22"/>
        </w:tc>
        <w:tc>
          <w:tcPr>
            <w:tcW w:w="3544" w:type="dxa"/>
            <w:tcBorders>
              <w:top w:val="single" w:sz="4" w:space="0" w:color="auto"/>
              <w:bottom w:val="single" w:sz="4" w:space="0" w:color="auto"/>
            </w:tcBorders>
          </w:tcPr>
          <w:p w14:paraId="0174AA49" w14:textId="77777777" w:rsidR="00E66481" w:rsidRPr="001164D3" w:rsidRDefault="00E66481" w:rsidP="006B7B22">
            <w:pPr>
              <w:rPr>
                <w:lang w:val="en-US"/>
              </w:rPr>
            </w:pPr>
            <w:r w:rsidRPr="001164D3">
              <w:rPr>
                <w:lang w:val="en-US"/>
              </w:rPr>
              <w:t xml:space="preserve">Confectionarea, montarea si cimentarea tevii de protectie la trecerea conductelor prin ziduri, teava avind diametrul de 127 x </w:t>
            </w:r>
            <w:smartTag w:uri="urn:schemas-microsoft-com:office:smarttags" w:element="metricconverter">
              <w:smartTagPr>
                <w:attr w:name="ProductID" w:val="4 mm"/>
              </w:smartTagPr>
              <w:r w:rsidRPr="001164D3">
                <w:rPr>
                  <w:lang w:val="en-US"/>
                </w:rPr>
                <w:t>4 mm</w:t>
              </w:r>
            </w:smartTag>
            <w:r w:rsidRPr="001164D3">
              <w:rPr>
                <w:lang w:val="en-US"/>
              </w:rPr>
              <w:t xml:space="preserve"> ... 178 x </w:t>
            </w:r>
            <w:smartTag w:uri="urn:schemas-microsoft-com:office:smarttags" w:element="metricconverter">
              <w:smartTagPr>
                <w:attr w:name="ProductID" w:val="5 mm"/>
              </w:smartTagPr>
              <w:r w:rsidRPr="001164D3">
                <w:rPr>
                  <w:lang w:val="en-US"/>
                </w:rPr>
                <w:t>5 mm</w:t>
              </w:r>
            </w:smartTag>
            <w:r w:rsidRPr="001164D3">
              <w:rPr>
                <w:lang w:val="en-US"/>
              </w:rPr>
              <w:t xml:space="preserve"> (D140x5.4 L=0.2m PE100 SDR26 PN6)</w:t>
            </w:r>
          </w:p>
        </w:tc>
        <w:tc>
          <w:tcPr>
            <w:tcW w:w="1134" w:type="dxa"/>
            <w:tcBorders>
              <w:top w:val="single" w:sz="4" w:space="0" w:color="auto"/>
              <w:bottom w:val="single" w:sz="4" w:space="0" w:color="auto"/>
            </w:tcBorders>
            <w:vAlign w:val="center"/>
          </w:tcPr>
          <w:p w14:paraId="73B5556F"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E9B75E5" w14:textId="77777777" w:rsidR="00E66481" w:rsidRDefault="00E66481" w:rsidP="006B7B22">
            <w:pPr>
              <w:jc w:val="center"/>
            </w:pPr>
            <w:r>
              <w:t>3,00</w:t>
            </w:r>
          </w:p>
        </w:tc>
        <w:tc>
          <w:tcPr>
            <w:tcW w:w="1417" w:type="dxa"/>
            <w:tcBorders>
              <w:top w:val="single" w:sz="4" w:space="0" w:color="auto"/>
              <w:bottom w:val="single" w:sz="4" w:space="0" w:color="auto"/>
            </w:tcBorders>
            <w:vAlign w:val="center"/>
          </w:tcPr>
          <w:p w14:paraId="7D0686DD" w14:textId="77777777" w:rsidR="00E66481" w:rsidRDefault="00E66481" w:rsidP="006B7B22">
            <w:pPr>
              <w:jc w:val="center"/>
            </w:pPr>
          </w:p>
        </w:tc>
        <w:tc>
          <w:tcPr>
            <w:tcW w:w="1419" w:type="dxa"/>
            <w:tcBorders>
              <w:top w:val="single" w:sz="4" w:space="0" w:color="auto"/>
              <w:bottom w:val="single" w:sz="4" w:space="0" w:color="auto"/>
            </w:tcBorders>
            <w:vAlign w:val="center"/>
          </w:tcPr>
          <w:p w14:paraId="7E70C0B8" w14:textId="77777777" w:rsidR="00E66481" w:rsidRDefault="00E66481" w:rsidP="006B7B22">
            <w:pPr>
              <w:jc w:val="center"/>
            </w:pPr>
          </w:p>
        </w:tc>
      </w:tr>
      <w:tr w:rsidR="00E66481" w14:paraId="65D0D0F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773300" w14:textId="77777777" w:rsidR="00E66481" w:rsidRDefault="00E66481" w:rsidP="006B7B22">
            <w:r>
              <w:t xml:space="preserve"> 39</w:t>
            </w:r>
          </w:p>
        </w:tc>
        <w:tc>
          <w:tcPr>
            <w:tcW w:w="1134" w:type="dxa"/>
            <w:tcBorders>
              <w:top w:val="single" w:sz="4" w:space="0" w:color="auto"/>
              <w:bottom w:val="single" w:sz="4" w:space="0" w:color="auto"/>
            </w:tcBorders>
          </w:tcPr>
          <w:p w14:paraId="2BEC65DC" w14:textId="77777777" w:rsidR="00E66481" w:rsidRDefault="00E66481" w:rsidP="006B7B22">
            <w:pPr>
              <w:rPr>
                <w:lang w:val="en-US"/>
              </w:rPr>
            </w:pPr>
            <w:r>
              <w:rPr>
                <w:lang w:val="en-US"/>
              </w:rPr>
              <w:t>IC44C adaptat</w:t>
            </w:r>
          </w:p>
          <w:p w14:paraId="270C811D" w14:textId="77777777" w:rsidR="00E66481" w:rsidRDefault="00E66481" w:rsidP="006B7B22"/>
        </w:tc>
        <w:tc>
          <w:tcPr>
            <w:tcW w:w="3544" w:type="dxa"/>
            <w:tcBorders>
              <w:top w:val="single" w:sz="4" w:space="0" w:color="auto"/>
              <w:bottom w:val="single" w:sz="4" w:space="0" w:color="auto"/>
            </w:tcBorders>
          </w:tcPr>
          <w:p w14:paraId="25C2075C" w14:textId="77777777" w:rsidR="00E66481" w:rsidRPr="001164D3" w:rsidRDefault="00E66481" w:rsidP="006B7B22">
            <w:pPr>
              <w:rPr>
                <w:lang w:val="en-US"/>
              </w:rPr>
            </w:pPr>
            <w:r w:rsidRPr="001164D3">
              <w:rPr>
                <w:lang w:val="en-US"/>
              </w:rPr>
              <w:t xml:space="preserve">Confectionarea, montarea si cimentarea tevii de protectie la trecerea conductelor prin ziduri, teava avind diametrul de 127 x </w:t>
            </w:r>
            <w:smartTag w:uri="urn:schemas-microsoft-com:office:smarttags" w:element="metricconverter">
              <w:smartTagPr>
                <w:attr w:name="ProductID" w:val="4 mm"/>
              </w:smartTagPr>
              <w:r w:rsidRPr="001164D3">
                <w:rPr>
                  <w:lang w:val="en-US"/>
                </w:rPr>
                <w:t>4 mm</w:t>
              </w:r>
            </w:smartTag>
            <w:r w:rsidRPr="001164D3">
              <w:rPr>
                <w:lang w:val="en-US"/>
              </w:rPr>
              <w:t xml:space="preserve"> ... 178 x </w:t>
            </w:r>
            <w:smartTag w:uri="urn:schemas-microsoft-com:office:smarttags" w:element="metricconverter">
              <w:smartTagPr>
                <w:attr w:name="ProductID" w:val="5 mm"/>
              </w:smartTagPr>
              <w:r w:rsidRPr="001164D3">
                <w:rPr>
                  <w:lang w:val="en-US"/>
                </w:rPr>
                <w:t>5 mm</w:t>
              </w:r>
            </w:smartTag>
            <w:r w:rsidRPr="001164D3">
              <w:rPr>
                <w:lang w:val="en-US"/>
              </w:rPr>
              <w:t xml:space="preserve"> (D125x4.8 L=0.2m PE100 SDR26 PN6)</w:t>
            </w:r>
          </w:p>
        </w:tc>
        <w:tc>
          <w:tcPr>
            <w:tcW w:w="1134" w:type="dxa"/>
            <w:tcBorders>
              <w:top w:val="single" w:sz="4" w:space="0" w:color="auto"/>
              <w:bottom w:val="single" w:sz="4" w:space="0" w:color="auto"/>
            </w:tcBorders>
            <w:vAlign w:val="center"/>
          </w:tcPr>
          <w:p w14:paraId="1FA11563"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1BE3CF4" w14:textId="77777777" w:rsidR="00E66481" w:rsidRDefault="00E66481" w:rsidP="006B7B22">
            <w:pPr>
              <w:jc w:val="center"/>
            </w:pPr>
            <w:r>
              <w:t>15,00</w:t>
            </w:r>
          </w:p>
        </w:tc>
        <w:tc>
          <w:tcPr>
            <w:tcW w:w="1417" w:type="dxa"/>
            <w:tcBorders>
              <w:top w:val="single" w:sz="4" w:space="0" w:color="auto"/>
              <w:bottom w:val="single" w:sz="4" w:space="0" w:color="auto"/>
            </w:tcBorders>
            <w:vAlign w:val="center"/>
          </w:tcPr>
          <w:p w14:paraId="7A3502C7" w14:textId="77777777" w:rsidR="00E66481" w:rsidRDefault="00E66481" w:rsidP="006B7B22">
            <w:pPr>
              <w:jc w:val="center"/>
            </w:pPr>
          </w:p>
        </w:tc>
        <w:tc>
          <w:tcPr>
            <w:tcW w:w="1419" w:type="dxa"/>
            <w:tcBorders>
              <w:top w:val="single" w:sz="4" w:space="0" w:color="auto"/>
              <w:bottom w:val="single" w:sz="4" w:space="0" w:color="auto"/>
            </w:tcBorders>
            <w:vAlign w:val="center"/>
          </w:tcPr>
          <w:p w14:paraId="5EB87797" w14:textId="77777777" w:rsidR="00E66481" w:rsidRDefault="00E66481" w:rsidP="006B7B22">
            <w:pPr>
              <w:jc w:val="center"/>
            </w:pPr>
          </w:p>
        </w:tc>
      </w:tr>
      <w:tr w:rsidR="00E66481" w14:paraId="039579A5"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D9044" w14:textId="77777777" w:rsidR="00E66481" w:rsidRDefault="00E66481" w:rsidP="006B7B22">
            <w:r>
              <w:lastRenderedPageBreak/>
              <w:t xml:space="preserve"> 40</w:t>
            </w:r>
          </w:p>
        </w:tc>
        <w:tc>
          <w:tcPr>
            <w:tcW w:w="1134" w:type="dxa"/>
            <w:tcBorders>
              <w:top w:val="single" w:sz="4" w:space="0" w:color="auto"/>
              <w:bottom w:val="single" w:sz="4" w:space="0" w:color="auto"/>
            </w:tcBorders>
          </w:tcPr>
          <w:p w14:paraId="32C42FD6" w14:textId="77777777" w:rsidR="00E66481" w:rsidRDefault="00E66481" w:rsidP="006B7B22">
            <w:pPr>
              <w:rPr>
                <w:lang w:val="en-US"/>
              </w:rPr>
            </w:pPr>
            <w:r>
              <w:rPr>
                <w:lang w:val="en-US"/>
              </w:rPr>
              <w:t>IC44C adaptat</w:t>
            </w:r>
          </w:p>
          <w:p w14:paraId="2B6BE1E3" w14:textId="77777777" w:rsidR="00E66481" w:rsidRDefault="00E66481" w:rsidP="006B7B22"/>
        </w:tc>
        <w:tc>
          <w:tcPr>
            <w:tcW w:w="3544" w:type="dxa"/>
            <w:tcBorders>
              <w:top w:val="single" w:sz="4" w:space="0" w:color="auto"/>
              <w:bottom w:val="single" w:sz="4" w:space="0" w:color="auto"/>
            </w:tcBorders>
          </w:tcPr>
          <w:p w14:paraId="64C57D55" w14:textId="77777777" w:rsidR="00E66481" w:rsidRPr="001164D3" w:rsidRDefault="00E66481" w:rsidP="006B7B22">
            <w:pPr>
              <w:rPr>
                <w:lang w:val="en-US"/>
              </w:rPr>
            </w:pPr>
            <w:r w:rsidRPr="001164D3">
              <w:rPr>
                <w:lang w:val="en-US"/>
              </w:rPr>
              <w:t xml:space="preserve">Confectionarea, montarea si cimentarea tevii de protectie la trecerea conductelor prin ziduri, teava avind diametrul de 127 x </w:t>
            </w:r>
            <w:smartTag w:uri="urn:schemas-microsoft-com:office:smarttags" w:element="metricconverter">
              <w:smartTagPr>
                <w:attr w:name="ProductID" w:val="4 mm"/>
              </w:smartTagPr>
              <w:r w:rsidRPr="001164D3">
                <w:rPr>
                  <w:lang w:val="en-US"/>
                </w:rPr>
                <w:t>4 mm</w:t>
              </w:r>
            </w:smartTag>
            <w:r w:rsidRPr="001164D3">
              <w:rPr>
                <w:lang w:val="en-US"/>
              </w:rPr>
              <w:t xml:space="preserve"> ... 178 x </w:t>
            </w:r>
            <w:smartTag w:uri="urn:schemas-microsoft-com:office:smarttags" w:element="metricconverter">
              <w:smartTagPr>
                <w:attr w:name="ProductID" w:val="5 mm"/>
              </w:smartTagPr>
              <w:r w:rsidRPr="001164D3">
                <w:rPr>
                  <w:lang w:val="en-US"/>
                </w:rPr>
                <w:t>5 mm</w:t>
              </w:r>
            </w:smartTag>
            <w:r w:rsidRPr="001164D3">
              <w:rPr>
                <w:lang w:val="en-US"/>
              </w:rPr>
              <w:t xml:space="preserve"> (D110x4.2 L=0.2m PE100 SDR26 PN6)</w:t>
            </w:r>
          </w:p>
        </w:tc>
        <w:tc>
          <w:tcPr>
            <w:tcW w:w="1134" w:type="dxa"/>
            <w:tcBorders>
              <w:top w:val="single" w:sz="4" w:space="0" w:color="auto"/>
              <w:bottom w:val="single" w:sz="4" w:space="0" w:color="auto"/>
            </w:tcBorders>
            <w:vAlign w:val="center"/>
          </w:tcPr>
          <w:p w14:paraId="076604BE"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FD09ED9" w14:textId="77777777" w:rsidR="00E66481" w:rsidRDefault="00E66481" w:rsidP="006B7B22">
            <w:pPr>
              <w:jc w:val="center"/>
            </w:pPr>
            <w:r>
              <w:t>8,00</w:t>
            </w:r>
          </w:p>
        </w:tc>
        <w:tc>
          <w:tcPr>
            <w:tcW w:w="1417" w:type="dxa"/>
            <w:tcBorders>
              <w:top w:val="single" w:sz="4" w:space="0" w:color="auto"/>
              <w:bottom w:val="single" w:sz="4" w:space="0" w:color="auto"/>
            </w:tcBorders>
            <w:vAlign w:val="center"/>
          </w:tcPr>
          <w:p w14:paraId="316AE305" w14:textId="77777777" w:rsidR="00E66481" w:rsidRDefault="00E66481" w:rsidP="006B7B22">
            <w:pPr>
              <w:jc w:val="center"/>
            </w:pPr>
          </w:p>
        </w:tc>
        <w:tc>
          <w:tcPr>
            <w:tcW w:w="1419" w:type="dxa"/>
            <w:tcBorders>
              <w:top w:val="single" w:sz="4" w:space="0" w:color="auto"/>
              <w:bottom w:val="single" w:sz="4" w:space="0" w:color="auto"/>
            </w:tcBorders>
            <w:vAlign w:val="center"/>
          </w:tcPr>
          <w:p w14:paraId="6C93F7C7" w14:textId="77777777" w:rsidR="00E66481" w:rsidRDefault="00E66481" w:rsidP="006B7B22">
            <w:pPr>
              <w:jc w:val="center"/>
            </w:pPr>
          </w:p>
        </w:tc>
      </w:tr>
      <w:tr w:rsidR="00E66481" w14:paraId="0F76383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8553C" w14:textId="77777777" w:rsidR="00E66481" w:rsidRDefault="00E66481" w:rsidP="006B7B22">
            <w:r>
              <w:t xml:space="preserve"> 41</w:t>
            </w:r>
          </w:p>
        </w:tc>
        <w:tc>
          <w:tcPr>
            <w:tcW w:w="1134" w:type="dxa"/>
            <w:tcBorders>
              <w:top w:val="single" w:sz="4" w:space="0" w:color="auto"/>
              <w:bottom w:val="single" w:sz="4" w:space="0" w:color="auto"/>
            </w:tcBorders>
          </w:tcPr>
          <w:p w14:paraId="759A8B4D" w14:textId="77777777" w:rsidR="00E66481" w:rsidRDefault="00E66481" w:rsidP="006B7B22">
            <w:pPr>
              <w:rPr>
                <w:lang w:val="en-US"/>
              </w:rPr>
            </w:pPr>
            <w:r>
              <w:rPr>
                <w:lang w:val="en-US"/>
              </w:rPr>
              <w:t>IC44B adaptat</w:t>
            </w:r>
          </w:p>
          <w:p w14:paraId="44DF0521" w14:textId="77777777" w:rsidR="00E66481" w:rsidRDefault="00E66481" w:rsidP="006B7B22"/>
        </w:tc>
        <w:tc>
          <w:tcPr>
            <w:tcW w:w="3544" w:type="dxa"/>
            <w:tcBorders>
              <w:top w:val="single" w:sz="4" w:space="0" w:color="auto"/>
              <w:bottom w:val="single" w:sz="4" w:space="0" w:color="auto"/>
            </w:tcBorders>
          </w:tcPr>
          <w:p w14:paraId="3AD49C14" w14:textId="77777777" w:rsidR="00E66481" w:rsidRPr="001164D3" w:rsidRDefault="00E66481" w:rsidP="006B7B22">
            <w:pPr>
              <w:rPr>
                <w:lang w:val="en-US"/>
              </w:rPr>
            </w:pPr>
            <w:r w:rsidRPr="001164D3">
              <w:rPr>
                <w:lang w:val="en-US"/>
              </w:rPr>
              <w:t>Confectionarea, montarea si cimentarea tevii de protectie la trecerea conductelor prin ziduri, teava avind diametrul de 2 1/2" - 4" (D90x3.5 L=0.2m PE100 SDR26 PN6)</w:t>
            </w:r>
          </w:p>
        </w:tc>
        <w:tc>
          <w:tcPr>
            <w:tcW w:w="1134" w:type="dxa"/>
            <w:tcBorders>
              <w:top w:val="single" w:sz="4" w:space="0" w:color="auto"/>
              <w:bottom w:val="single" w:sz="4" w:space="0" w:color="auto"/>
            </w:tcBorders>
            <w:vAlign w:val="center"/>
          </w:tcPr>
          <w:p w14:paraId="097483FC"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55F8106B" w14:textId="77777777" w:rsidR="00E66481" w:rsidRDefault="00E66481" w:rsidP="006B7B22">
            <w:pPr>
              <w:jc w:val="center"/>
            </w:pPr>
            <w:r>
              <w:t>5,00</w:t>
            </w:r>
          </w:p>
        </w:tc>
        <w:tc>
          <w:tcPr>
            <w:tcW w:w="1417" w:type="dxa"/>
            <w:tcBorders>
              <w:top w:val="single" w:sz="4" w:space="0" w:color="auto"/>
              <w:bottom w:val="single" w:sz="4" w:space="0" w:color="auto"/>
            </w:tcBorders>
            <w:vAlign w:val="center"/>
          </w:tcPr>
          <w:p w14:paraId="289AC9B7" w14:textId="77777777" w:rsidR="00E66481" w:rsidRDefault="00E66481" w:rsidP="006B7B22">
            <w:pPr>
              <w:jc w:val="center"/>
            </w:pPr>
          </w:p>
        </w:tc>
        <w:tc>
          <w:tcPr>
            <w:tcW w:w="1419" w:type="dxa"/>
            <w:tcBorders>
              <w:top w:val="single" w:sz="4" w:space="0" w:color="auto"/>
              <w:bottom w:val="single" w:sz="4" w:space="0" w:color="auto"/>
            </w:tcBorders>
            <w:vAlign w:val="center"/>
          </w:tcPr>
          <w:p w14:paraId="55393A16" w14:textId="77777777" w:rsidR="00E66481" w:rsidRDefault="00E66481" w:rsidP="006B7B22">
            <w:pPr>
              <w:jc w:val="center"/>
            </w:pPr>
          </w:p>
        </w:tc>
      </w:tr>
      <w:tr w:rsidR="00E66481" w14:paraId="2EBCE1D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71767" w14:textId="77777777" w:rsidR="00E66481" w:rsidRDefault="00E66481" w:rsidP="006B7B22">
            <w:r>
              <w:t xml:space="preserve"> 42</w:t>
            </w:r>
          </w:p>
        </w:tc>
        <w:tc>
          <w:tcPr>
            <w:tcW w:w="1134" w:type="dxa"/>
            <w:tcBorders>
              <w:top w:val="single" w:sz="4" w:space="0" w:color="auto"/>
              <w:bottom w:val="single" w:sz="4" w:space="0" w:color="auto"/>
            </w:tcBorders>
          </w:tcPr>
          <w:p w14:paraId="3929B591" w14:textId="77777777" w:rsidR="00E66481" w:rsidRDefault="00E66481" w:rsidP="006B7B22">
            <w:pPr>
              <w:rPr>
                <w:lang w:val="en-US"/>
              </w:rPr>
            </w:pPr>
            <w:r>
              <w:rPr>
                <w:lang w:val="en-US"/>
              </w:rPr>
              <w:t>RCsB21A k=0.5</w:t>
            </w:r>
          </w:p>
          <w:p w14:paraId="10274BC7" w14:textId="77777777" w:rsidR="00E66481" w:rsidRDefault="00E66481" w:rsidP="006B7B22"/>
        </w:tc>
        <w:tc>
          <w:tcPr>
            <w:tcW w:w="3544" w:type="dxa"/>
            <w:tcBorders>
              <w:top w:val="single" w:sz="4" w:space="0" w:color="auto"/>
              <w:bottom w:val="single" w:sz="4" w:space="0" w:color="auto"/>
            </w:tcBorders>
          </w:tcPr>
          <w:p w14:paraId="4E92CB70" w14:textId="77777777" w:rsidR="00E66481" w:rsidRPr="001164D3" w:rsidRDefault="00E66481" w:rsidP="006B7B22">
            <w:pPr>
              <w:rPr>
                <w:lang w:val="en-US"/>
              </w:rPr>
            </w:pPr>
            <w:r w:rsidRPr="001164D3">
              <w:rPr>
                <w:lang w:val="en-US"/>
              </w:rPr>
              <w:t xml:space="preserve">Forarea mecanica a gaurilor cu diametrul de </w:t>
            </w:r>
            <w:smartTag w:uri="urn:schemas-microsoft-com:office:smarttags" w:element="metricconverter">
              <w:smartTagPr>
                <w:attr w:name="ProductID" w:val="5 cm"/>
              </w:smartTagPr>
              <w:r w:rsidRPr="001164D3">
                <w:rPr>
                  <w:lang w:val="en-US"/>
                </w:rPr>
                <w:t>5 cm</w:t>
              </w:r>
            </w:smartTag>
            <w:r w:rsidRPr="001164D3">
              <w:rPr>
                <w:lang w:val="en-US"/>
              </w:rPr>
              <w:t xml:space="preserve">, in elementele de beton, avind grosimea de pina la </w:t>
            </w:r>
            <w:smartTag w:uri="urn:schemas-microsoft-com:office:smarttags" w:element="metricconverter">
              <w:smartTagPr>
                <w:attr w:name="ProductID" w:val="20 cm"/>
              </w:smartTagPr>
              <w:r w:rsidRPr="001164D3">
                <w:rPr>
                  <w:lang w:val="en-US"/>
                </w:rPr>
                <w:t>20 cm</w:t>
              </w:r>
            </w:smartTag>
            <w:r w:rsidRPr="001164D3">
              <w:rPr>
                <w:lang w:val="en-US"/>
              </w:rPr>
              <w:t xml:space="preserve"> (</w:t>
            </w:r>
            <w:r>
              <w:t>к</w:t>
            </w:r>
            <w:r w:rsidRPr="001164D3">
              <w:rPr>
                <w:lang w:val="en-US"/>
              </w:rPr>
              <w:t xml:space="preserve">=0,5) </w:t>
            </w:r>
          </w:p>
        </w:tc>
        <w:tc>
          <w:tcPr>
            <w:tcW w:w="1134" w:type="dxa"/>
            <w:tcBorders>
              <w:top w:val="single" w:sz="4" w:space="0" w:color="auto"/>
              <w:bottom w:val="single" w:sz="4" w:space="0" w:color="auto"/>
            </w:tcBorders>
            <w:vAlign w:val="center"/>
          </w:tcPr>
          <w:p w14:paraId="70935FBA"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0CC4CD1" w14:textId="77777777" w:rsidR="00E66481" w:rsidRDefault="00E66481" w:rsidP="006B7B22">
            <w:pPr>
              <w:jc w:val="center"/>
            </w:pPr>
            <w:r>
              <w:t>31,00</w:t>
            </w:r>
          </w:p>
        </w:tc>
        <w:tc>
          <w:tcPr>
            <w:tcW w:w="1417" w:type="dxa"/>
            <w:tcBorders>
              <w:top w:val="single" w:sz="4" w:space="0" w:color="auto"/>
              <w:bottom w:val="single" w:sz="4" w:space="0" w:color="auto"/>
            </w:tcBorders>
            <w:vAlign w:val="center"/>
          </w:tcPr>
          <w:p w14:paraId="18ABDDA6" w14:textId="77777777" w:rsidR="00E66481" w:rsidRDefault="00E66481" w:rsidP="006B7B22">
            <w:pPr>
              <w:jc w:val="center"/>
            </w:pPr>
          </w:p>
        </w:tc>
        <w:tc>
          <w:tcPr>
            <w:tcW w:w="1419" w:type="dxa"/>
            <w:tcBorders>
              <w:top w:val="single" w:sz="4" w:space="0" w:color="auto"/>
              <w:bottom w:val="single" w:sz="4" w:space="0" w:color="auto"/>
            </w:tcBorders>
            <w:vAlign w:val="center"/>
          </w:tcPr>
          <w:p w14:paraId="1462D61D" w14:textId="77777777" w:rsidR="00E66481" w:rsidRDefault="00E66481" w:rsidP="006B7B22">
            <w:pPr>
              <w:jc w:val="center"/>
            </w:pPr>
          </w:p>
        </w:tc>
      </w:tr>
      <w:tr w:rsidR="00E66481" w14:paraId="054896B2"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30BDA3" w14:textId="77777777" w:rsidR="00E66481" w:rsidRDefault="00E66481" w:rsidP="006B7B22">
            <w:r>
              <w:t xml:space="preserve"> 43</w:t>
            </w:r>
          </w:p>
        </w:tc>
        <w:tc>
          <w:tcPr>
            <w:tcW w:w="1134" w:type="dxa"/>
            <w:tcBorders>
              <w:top w:val="single" w:sz="4" w:space="0" w:color="auto"/>
              <w:bottom w:val="single" w:sz="4" w:space="0" w:color="auto"/>
            </w:tcBorders>
          </w:tcPr>
          <w:p w14:paraId="2BE7E976" w14:textId="77777777" w:rsidR="00E66481" w:rsidRDefault="00E66481" w:rsidP="006B7B22">
            <w:pPr>
              <w:rPr>
                <w:lang w:val="en-US"/>
              </w:rPr>
            </w:pPr>
            <w:r>
              <w:rPr>
                <w:lang w:val="en-US"/>
              </w:rPr>
              <w:t>RpCU05C</w:t>
            </w:r>
          </w:p>
          <w:p w14:paraId="7AF42623" w14:textId="77777777" w:rsidR="00E66481" w:rsidRDefault="00E66481" w:rsidP="006B7B22"/>
        </w:tc>
        <w:tc>
          <w:tcPr>
            <w:tcW w:w="3544" w:type="dxa"/>
            <w:tcBorders>
              <w:top w:val="single" w:sz="4" w:space="0" w:color="auto"/>
              <w:bottom w:val="single" w:sz="4" w:space="0" w:color="auto"/>
            </w:tcBorders>
          </w:tcPr>
          <w:p w14:paraId="0367F77E" w14:textId="77777777" w:rsidR="00E66481" w:rsidRPr="001164D3" w:rsidRDefault="00E66481" w:rsidP="006B7B22">
            <w:pPr>
              <w:rPr>
                <w:lang w:val="en-US"/>
              </w:rPr>
            </w:pPr>
            <w:r w:rsidRPr="001164D3">
              <w:rPr>
                <w:lang w:val="en-US"/>
              </w:rPr>
              <w:t xml:space="preserve">Executarea strapungerilor pentru conducte sau tiranti in pereti sau plansee din piatra sau beton armat pina la </w:t>
            </w:r>
            <w:smartTag w:uri="urn:schemas-microsoft-com:office:smarttags" w:element="metricconverter">
              <w:smartTagPr>
                <w:attr w:name="ProductID" w:val="15 cm"/>
              </w:smartTagPr>
              <w:r w:rsidRPr="001164D3">
                <w:rPr>
                  <w:lang w:val="en-US"/>
                </w:rPr>
                <w:t>15 cm</w:t>
              </w:r>
            </w:smartTag>
            <w:r w:rsidRPr="001164D3">
              <w:rPr>
                <w:lang w:val="en-US"/>
              </w:rPr>
              <w:t xml:space="preserve"> </w:t>
            </w:r>
          </w:p>
        </w:tc>
        <w:tc>
          <w:tcPr>
            <w:tcW w:w="1134" w:type="dxa"/>
            <w:tcBorders>
              <w:top w:val="single" w:sz="4" w:space="0" w:color="auto"/>
              <w:bottom w:val="single" w:sz="4" w:space="0" w:color="auto"/>
            </w:tcBorders>
            <w:vAlign w:val="center"/>
          </w:tcPr>
          <w:p w14:paraId="468E4A1B"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5BBDC386" w14:textId="77777777" w:rsidR="00E66481" w:rsidRDefault="00E66481" w:rsidP="006B7B22">
            <w:pPr>
              <w:jc w:val="center"/>
            </w:pPr>
            <w:r>
              <w:t>31,00</w:t>
            </w:r>
          </w:p>
        </w:tc>
        <w:tc>
          <w:tcPr>
            <w:tcW w:w="1417" w:type="dxa"/>
            <w:tcBorders>
              <w:top w:val="single" w:sz="4" w:space="0" w:color="auto"/>
              <w:bottom w:val="single" w:sz="4" w:space="0" w:color="auto"/>
            </w:tcBorders>
            <w:vAlign w:val="center"/>
          </w:tcPr>
          <w:p w14:paraId="1A02E418" w14:textId="77777777" w:rsidR="00E66481" w:rsidRDefault="00E66481" w:rsidP="006B7B22">
            <w:pPr>
              <w:jc w:val="center"/>
            </w:pPr>
          </w:p>
        </w:tc>
        <w:tc>
          <w:tcPr>
            <w:tcW w:w="1419" w:type="dxa"/>
            <w:tcBorders>
              <w:top w:val="single" w:sz="4" w:space="0" w:color="auto"/>
              <w:bottom w:val="single" w:sz="4" w:space="0" w:color="auto"/>
            </w:tcBorders>
            <w:vAlign w:val="center"/>
          </w:tcPr>
          <w:p w14:paraId="7BF51C38" w14:textId="77777777" w:rsidR="00E66481" w:rsidRDefault="00E66481" w:rsidP="006B7B22">
            <w:pPr>
              <w:jc w:val="center"/>
            </w:pPr>
          </w:p>
        </w:tc>
      </w:tr>
      <w:tr w:rsidR="00E66481" w14:paraId="008EB0BA"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9D200" w14:textId="77777777" w:rsidR="00E66481" w:rsidRDefault="00E66481" w:rsidP="006B7B22">
            <w:r>
              <w:t xml:space="preserve"> 44</w:t>
            </w:r>
          </w:p>
        </w:tc>
        <w:tc>
          <w:tcPr>
            <w:tcW w:w="1134" w:type="dxa"/>
            <w:tcBorders>
              <w:top w:val="single" w:sz="4" w:space="0" w:color="auto"/>
              <w:bottom w:val="single" w:sz="4" w:space="0" w:color="auto"/>
            </w:tcBorders>
          </w:tcPr>
          <w:p w14:paraId="758A31B3" w14:textId="77777777" w:rsidR="00E66481" w:rsidRDefault="00E66481" w:rsidP="006B7B22">
            <w:pPr>
              <w:rPr>
                <w:lang w:val="en-US"/>
              </w:rPr>
            </w:pPr>
            <w:r>
              <w:rPr>
                <w:lang w:val="en-US"/>
              </w:rPr>
              <w:t>RpCU07C</w:t>
            </w:r>
          </w:p>
          <w:p w14:paraId="51A188DA" w14:textId="77777777" w:rsidR="00E66481" w:rsidRDefault="00E66481" w:rsidP="006B7B22"/>
        </w:tc>
        <w:tc>
          <w:tcPr>
            <w:tcW w:w="3544" w:type="dxa"/>
            <w:tcBorders>
              <w:top w:val="single" w:sz="4" w:space="0" w:color="auto"/>
              <w:bottom w:val="single" w:sz="4" w:space="0" w:color="auto"/>
            </w:tcBorders>
          </w:tcPr>
          <w:p w14:paraId="3D0BF188" w14:textId="77777777" w:rsidR="00E66481" w:rsidRPr="001164D3" w:rsidRDefault="00E66481" w:rsidP="006B7B22">
            <w:pPr>
              <w:rPr>
                <w:lang w:val="en-US"/>
              </w:rPr>
            </w:pPr>
            <w:r w:rsidRPr="001164D3">
              <w:rPr>
                <w:lang w:val="en-US"/>
              </w:rPr>
              <w:t>Matarea golurilor in plansee, cu mortar de ciment, dupa instalatii sau consolidari</w:t>
            </w:r>
          </w:p>
        </w:tc>
        <w:tc>
          <w:tcPr>
            <w:tcW w:w="1134" w:type="dxa"/>
            <w:tcBorders>
              <w:top w:val="single" w:sz="4" w:space="0" w:color="auto"/>
              <w:bottom w:val="single" w:sz="4" w:space="0" w:color="auto"/>
            </w:tcBorders>
            <w:vAlign w:val="center"/>
          </w:tcPr>
          <w:p w14:paraId="0E3DBC2F"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71691F61" w14:textId="77777777" w:rsidR="00E66481" w:rsidRDefault="00E66481" w:rsidP="006B7B22">
            <w:pPr>
              <w:jc w:val="center"/>
            </w:pPr>
            <w:r>
              <w:t>31,00</w:t>
            </w:r>
          </w:p>
        </w:tc>
        <w:tc>
          <w:tcPr>
            <w:tcW w:w="1417" w:type="dxa"/>
            <w:tcBorders>
              <w:top w:val="single" w:sz="4" w:space="0" w:color="auto"/>
              <w:bottom w:val="single" w:sz="4" w:space="0" w:color="auto"/>
            </w:tcBorders>
            <w:vAlign w:val="center"/>
          </w:tcPr>
          <w:p w14:paraId="68E5B0F1" w14:textId="77777777" w:rsidR="00E66481" w:rsidRDefault="00E66481" w:rsidP="006B7B22">
            <w:pPr>
              <w:jc w:val="center"/>
            </w:pPr>
          </w:p>
        </w:tc>
        <w:tc>
          <w:tcPr>
            <w:tcW w:w="1419" w:type="dxa"/>
            <w:tcBorders>
              <w:top w:val="single" w:sz="4" w:space="0" w:color="auto"/>
              <w:bottom w:val="single" w:sz="4" w:space="0" w:color="auto"/>
            </w:tcBorders>
            <w:vAlign w:val="center"/>
          </w:tcPr>
          <w:p w14:paraId="4EC1EC2F" w14:textId="77777777" w:rsidR="00E66481" w:rsidRDefault="00E66481" w:rsidP="006B7B22">
            <w:pPr>
              <w:jc w:val="center"/>
            </w:pPr>
          </w:p>
        </w:tc>
      </w:tr>
      <w:tr w:rsidR="00E66481" w14:paraId="6113B12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E8763" w14:textId="77777777" w:rsidR="00E66481" w:rsidRDefault="00E66481" w:rsidP="006B7B22">
            <w:r>
              <w:t xml:space="preserve"> 45</w:t>
            </w:r>
          </w:p>
        </w:tc>
        <w:tc>
          <w:tcPr>
            <w:tcW w:w="1134" w:type="dxa"/>
            <w:tcBorders>
              <w:top w:val="single" w:sz="4" w:space="0" w:color="auto"/>
              <w:bottom w:val="single" w:sz="4" w:space="0" w:color="auto"/>
            </w:tcBorders>
          </w:tcPr>
          <w:p w14:paraId="173CED89" w14:textId="77777777" w:rsidR="00E66481" w:rsidRDefault="00E66481" w:rsidP="006B7B22">
            <w:pPr>
              <w:rPr>
                <w:lang w:val="en-US"/>
              </w:rPr>
            </w:pPr>
            <w:r>
              <w:rPr>
                <w:lang w:val="en-US"/>
              </w:rPr>
              <w:t>AcB01A</w:t>
            </w:r>
          </w:p>
          <w:p w14:paraId="1771567F" w14:textId="77777777" w:rsidR="00E66481" w:rsidRDefault="00E66481" w:rsidP="006B7B22"/>
        </w:tc>
        <w:tc>
          <w:tcPr>
            <w:tcW w:w="3544" w:type="dxa"/>
            <w:tcBorders>
              <w:top w:val="single" w:sz="4" w:space="0" w:color="auto"/>
              <w:bottom w:val="single" w:sz="4" w:space="0" w:color="auto"/>
            </w:tcBorders>
          </w:tcPr>
          <w:p w14:paraId="721002AD" w14:textId="77777777" w:rsidR="00E66481" w:rsidRPr="001164D3" w:rsidRDefault="00E66481" w:rsidP="006B7B22">
            <w:pPr>
              <w:rPr>
                <w:lang w:val="en-US"/>
              </w:rPr>
            </w:pPr>
            <w:r w:rsidRPr="001164D3">
              <w:rPr>
                <w:lang w:val="en-US"/>
              </w:rPr>
              <w:t>Montarea armaturilor cu actionare manuala sau mecanica (vane, robinete, ventile), la conductele de alimentare cu apa sau de canalizare, avind diametrul de 50-</w:t>
            </w:r>
            <w:smartTag w:uri="urn:schemas-microsoft-com:office:smarttags" w:element="metricconverter">
              <w:smartTagPr>
                <w:attr w:name="ProductID" w:val="100 mm"/>
              </w:smartTagPr>
              <w:r w:rsidRPr="001164D3">
                <w:rPr>
                  <w:lang w:val="en-US"/>
                </w:rPr>
                <w:t>100 mm</w:t>
              </w:r>
            </w:smartTag>
            <w:r w:rsidRPr="001164D3">
              <w:rPr>
                <w:lang w:val="en-US"/>
              </w:rPr>
              <w:t xml:space="preserve">  (Robinet sertar pana cauciucat din Fonta PN16  D100  corp plat)</w:t>
            </w:r>
          </w:p>
        </w:tc>
        <w:tc>
          <w:tcPr>
            <w:tcW w:w="1134" w:type="dxa"/>
            <w:tcBorders>
              <w:top w:val="single" w:sz="4" w:space="0" w:color="auto"/>
              <w:bottom w:val="single" w:sz="4" w:space="0" w:color="auto"/>
            </w:tcBorders>
            <w:vAlign w:val="center"/>
          </w:tcPr>
          <w:p w14:paraId="6B439E0E"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1C137EFE" w14:textId="77777777" w:rsidR="00E66481" w:rsidRDefault="00E66481" w:rsidP="006B7B22">
            <w:pPr>
              <w:jc w:val="center"/>
            </w:pPr>
            <w:r>
              <w:t>2,00</w:t>
            </w:r>
          </w:p>
        </w:tc>
        <w:tc>
          <w:tcPr>
            <w:tcW w:w="1417" w:type="dxa"/>
            <w:tcBorders>
              <w:top w:val="single" w:sz="4" w:space="0" w:color="auto"/>
              <w:bottom w:val="single" w:sz="4" w:space="0" w:color="auto"/>
            </w:tcBorders>
            <w:vAlign w:val="center"/>
          </w:tcPr>
          <w:p w14:paraId="32FB8C26" w14:textId="77777777" w:rsidR="00E66481" w:rsidRDefault="00E66481" w:rsidP="006B7B22">
            <w:pPr>
              <w:jc w:val="center"/>
            </w:pPr>
          </w:p>
        </w:tc>
        <w:tc>
          <w:tcPr>
            <w:tcW w:w="1419" w:type="dxa"/>
            <w:tcBorders>
              <w:top w:val="single" w:sz="4" w:space="0" w:color="auto"/>
              <w:bottom w:val="single" w:sz="4" w:space="0" w:color="auto"/>
            </w:tcBorders>
            <w:vAlign w:val="center"/>
          </w:tcPr>
          <w:p w14:paraId="773C5848" w14:textId="77777777" w:rsidR="00E66481" w:rsidRDefault="00E66481" w:rsidP="006B7B22">
            <w:pPr>
              <w:jc w:val="center"/>
            </w:pPr>
          </w:p>
        </w:tc>
      </w:tr>
      <w:tr w:rsidR="00E66481" w14:paraId="4F4E5C41"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EF2EA" w14:textId="77777777" w:rsidR="00E66481" w:rsidRDefault="00E66481" w:rsidP="006B7B22">
            <w:r>
              <w:t xml:space="preserve"> 46</w:t>
            </w:r>
          </w:p>
        </w:tc>
        <w:tc>
          <w:tcPr>
            <w:tcW w:w="1134" w:type="dxa"/>
            <w:tcBorders>
              <w:top w:val="single" w:sz="4" w:space="0" w:color="auto"/>
              <w:bottom w:val="single" w:sz="4" w:space="0" w:color="auto"/>
            </w:tcBorders>
          </w:tcPr>
          <w:p w14:paraId="6039D020" w14:textId="77777777" w:rsidR="00E66481" w:rsidRDefault="00E66481" w:rsidP="006B7B22">
            <w:pPr>
              <w:rPr>
                <w:lang w:val="en-US"/>
              </w:rPr>
            </w:pPr>
            <w:r>
              <w:rPr>
                <w:lang w:val="en-US"/>
              </w:rPr>
              <w:t>AcB01A</w:t>
            </w:r>
          </w:p>
          <w:p w14:paraId="24F242A7" w14:textId="77777777" w:rsidR="00E66481" w:rsidRDefault="00E66481" w:rsidP="006B7B22"/>
        </w:tc>
        <w:tc>
          <w:tcPr>
            <w:tcW w:w="3544" w:type="dxa"/>
            <w:tcBorders>
              <w:top w:val="single" w:sz="4" w:space="0" w:color="auto"/>
              <w:bottom w:val="single" w:sz="4" w:space="0" w:color="auto"/>
            </w:tcBorders>
          </w:tcPr>
          <w:p w14:paraId="7CF3D123" w14:textId="77777777" w:rsidR="00E66481" w:rsidRPr="001164D3" w:rsidRDefault="00E66481" w:rsidP="006B7B22">
            <w:pPr>
              <w:rPr>
                <w:lang w:val="en-US"/>
              </w:rPr>
            </w:pPr>
            <w:r w:rsidRPr="001164D3">
              <w:rPr>
                <w:lang w:val="en-US"/>
              </w:rPr>
              <w:t>Montarea armaturilor cu actionare manuala sau mecanica (vane, robinete, ventile), la conductele de alimentare cu apa sau de canalizare, avind diametrul de 50-</w:t>
            </w:r>
            <w:smartTag w:uri="urn:schemas-microsoft-com:office:smarttags" w:element="metricconverter">
              <w:smartTagPr>
                <w:attr w:name="ProductID" w:val="100 mm"/>
              </w:smartTagPr>
              <w:r w:rsidRPr="001164D3">
                <w:rPr>
                  <w:lang w:val="en-US"/>
                </w:rPr>
                <w:t>100 mm</w:t>
              </w:r>
            </w:smartTag>
            <w:r w:rsidRPr="001164D3">
              <w:rPr>
                <w:lang w:val="en-US"/>
              </w:rPr>
              <w:t xml:space="preserve">  (Robinet sertar pana cauciucat din Fonta PN16  D80  corp plat)</w:t>
            </w:r>
          </w:p>
        </w:tc>
        <w:tc>
          <w:tcPr>
            <w:tcW w:w="1134" w:type="dxa"/>
            <w:tcBorders>
              <w:top w:val="single" w:sz="4" w:space="0" w:color="auto"/>
              <w:bottom w:val="single" w:sz="4" w:space="0" w:color="auto"/>
            </w:tcBorders>
            <w:vAlign w:val="center"/>
          </w:tcPr>
          <w:p w14:paraId="30AB2F11"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323962B0" w14:textId="77777777" w:rsidR="00E66481" w:rsidRDefault="00E66481" w:rsidP="006B7B22">
            <w:pPr>
              <w:jc w:val="center"/>
            </w:pPr>
            <w:r>
              <w:t>16,00</w:t>
            </w:r>
          </w:p>
        </w:tc>
        <w:tc>
          <w:tcPr>
            <w:tcW w:w="1417" w:type="dxa"/>
            <w:tcBorders>
              <w:top w:val="single" w:sz="4" w:space="0" w:color="auto"/>
              <w:bottom w:val="single" w:sz="4" w:space="0" w:color="auto"/>
            </w:tcBorders>
            <w:vAlign w:val="center"/>
          </w:tcPr>
          <w:p w14:paraId="5E8BC6AA" w14:textId="77777777" w:rsidR="00E66481" w:rsidRDefault="00E66481" w:rsidP="006B7B22">
            <w:pPr>
              <w:jc w:val="center"/>
            </w:pPr>
          </w:p>
        </w:tc>
        <w:tc>
          <w:tcPr>
            <w:tcW w:w="1419" w:type="dxa"/>
            <w:tcBorders>
              <w:top w:val="single" w:sz="4" w:space="0" w:color="auto"/>
              <w:bottom w:val="single" w:sz="4" w:space="0" w:color="auto"/>
            </w:tcBorders>
            <w:vAlign w:val="center"/>
          </w:tcPr>
          <w:p w14:paraId="33514199" w14:textId="77777777" w:rsidR="00E66481" w:rsidRDefault="00E66481" w:rsidP="006B7B22">
            <w:pPr>
              <w:jc w:val="center"/>
            </w:pPr>
          </w:p>
        </w:tc>
      </w:tr>
      <w:tr w:rsidR="00E66481" w14:paraId="5F5FBDC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360302" w14:textId="77777777" w:rsidR="00E66481" w:rsidRDefault="00E66481" w:rsidP="006B7B22">
            <w:r>
              <w:t xml:space="preserve"> 47</w:t>
            </w:r>
          </w:p>
        </w:tc>
        <w:tc>
          <w:tcPr>
            <w:tcW w:w="1134" w:type="dxa"/>
            <w:tcBorders>
              <w:top w:val="single" w:sz="4" w:space="0" w:color="auto"/>
              <w:bottom w:val="single" w:sz="4" w:space="0" w:color="auto"/>
            </w:tcBorders>
          </w:tcPr>
          <w:p w14:paraId="0F1E0B97" w14:textId="77777777" w:rsidR="00E66481" w:rsidRDefault="00E66481" w:rsidP="006B7B22">
            <w:pPr>
              <w:rPr>
                <w:lang w:val="en-US"/>
              </w:rPr>
            </w:pPr>
            <w:r>
              <w:rPr>
                <w:lang w:val="en-US"/>
              </w:rPr>
              <w:t>AcB01A</w:t>
            </w:r>
          </w:p>
          <w:p w14:paraId="0EAF6B9C" w14:textId="77777777" w:rsidR="00E66481" w:rsidRDefault="00E66481" w:rsidP="006B7B22"/>
        </w:tc>
        <w:tc>
          <w:tcPr>
            <w:tcW w:w="3544" w:type="dxa"/>
            <w:tcBorders>
              <w:top w:val="single" w:sz="4" w:space="0" w:color="auto"/>
              <w:bottom w:val="single" w:sz="4" w:space="0" w:color="auto"/>
            </w:tcBorders>
          </w:tcPr>
          <w:p w14:paraId="7AC00BA5" w14:textId="77777777" w:rsidR="00E66481" w:rsidRPr="001164D3" w:rsidRDefault="00E66481" w:rsidP="006B7B22">
            <w:pPr>
              <w:rPr>
                <w:lang w:val="en-US"/>
              </w:rPr>
            </w:pPr>
            <w:r w:rsidRPr="001164D3">
              <w:rPr>
                <w:lang w:val="en-US"/>
              </w:rPr>
              <w:t>Montarea armaturilor cu actionare manuala sau mecanica (vane, robinete, ventile), la conductele de alimentare cu apa sau de canalizare, avind diametrul de 50-</w:t>
            </w:r>
            <w:smartTag w:uri="urn:schemas-microsoft-com:office:smarttags" w:element="metricconverter">
              <w:smartTagPr>
                <w:attr w:name="ProductID" w:val="100 mm"/>
              </w:smartTagPr>
              <w:r w:rsidRPr="001164D3">
                <w:rPr>
                  <w:lang w:val="en-US"/>
                </w:rPr>
                <w:t>100 mm</w:t>
              </w:r>
            </w:smartTag>
            <w:r w:rsidRPr="001164D3">
              <w:rPr>
                <w:lang w:val="en-US"/>
              </w:rPr>
              <w:t xml:space="preserve">  (Robinet sertar pana cauciucat din Fonta PN16  D65  corp plat)</w:t>
            </w:r>
          </w:p>
        </w:tc>
        <w:tc>
          <w:tcPr>
            <w:tcW w:w="1134" w:type="dxa"/>
            <w:tcBorders>
              <w:top w:val="single" w:sz="4" w:space="0" w:color="auto"/>
              <w:bottom w:val="single" w:sz="4" w:space="0" w:color="auto"/>
            </w:tcBorders>
            <w:vAlign w:val="center"/>
          </w:tcPr>
          <w:p w14:paraId="348BC030"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7058C607" w14:textId="77777777" w:rsidR="00E66481" w:rsidRDefault="00E66481" w:rsidP="006B7B22">
            <w:pPr>
              <w:jc w:val="center"/>
            </w:pPr>
            <w:r>
              <w:t>9,00</w:t>
            </w:r>
          </w:p>
        </w:tc>
        <w:tc>
          <w:tcPr>
            <w:tcW w:w="1417" w:type="dxa"/>
            <w:tcBorders>
              <w:top w:val="single" w:sz="4" w:space="0" w:color="auto"/>
              <w:bottom w:val="single" w:sz="4" w:space="0" w:color="auto"/>
            </w:tcBorders>
            <w:vAlign w:val="center"/>
          </w:tcPr>
          <w:p w14:paraId="18B1FD85" w14:textId="77777777" w:rsidR="00E66481" w:rsidRDefault="00E66481" w:rsidP="006B7B22">
            <w:pPr>
              <w:jc w:val="center"/>
            </w:pPr>
          </w:p>
        </w:tc>
        <w:tc>
          <w:tcPr>
            <w:tcW w:w="1419" w:type="dxa"/>
            <w:tcBorders>
              <w:top w:val="single" w:sz="4" w:space="0" w:color="auto"/>
              <w:bottom w:val="single" w:sz="4" w:space="0" w:color="auto"/>
            </w:tcBorders>
            <w:vAlign w:val="center"/>
          </w:tcPr>
          <w:p w14:paraId="7F579E45" w14:textId="77777777" w:rsidR="00E66481" w:rsidRDefault="00E66481" w:rsidP="006B7B22">
            <w:pPr>
              <w:jc w:val="center"/>
            </w:pPr>
          </w:p>
        </w:tc>
      </w:tr>
      <w:tr w:rsidR="00E66481" w14:paraId="7BE03DB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0F0FB" w14:textId="77777777" w:rsidR="00E66481" w:rsidRDefault="00E66481" w:rsidP="006B7B22">
            <w:r>
              <w:t xml:space="preserve"> 48</w:t>
            </w:r>
          </w:p>
        </w:tc>
        <w:tc>
          <w:tcPr>
            <w:tcW w:w="1134" w:type="dxa"/>
            <w:tcBorders>
              <w:top w:val="single" w:sz="4" w:space="0" w:color="auto"/>
              <w:bottom w:val="single" w:sz="4" w:space="0" w:color="auto"/>
            </w:tcBorders>
          </w:tcPr>
          <w:p w14:paraId="7A29BE06" w14:textId="77777777" w:rsidR="00E66481" w:rsidRDefault="00E66481" w:rsidP="006B7B22">
            <w:pPr>
              <w:rPr>
                <w:lang w:val="en-US"/>
              </w:rPr>
            </w:pPr>
            <w:r>
              <w:rPr>
                <w:lang w:val="en-US"/>
              </w:rPr>
              <w:t>AcB01A</w:t>
            </w:r>
          </w:p>
          <w:p w14:paraId="2E6BDB4D" w14:textId="77777777" w:rsidR="00E66481" w:rsidRDefault="00E66481" w:rsidP="006B7B22"/>
        </w:tc>
        <w:tc>
          <w:tcPr>
            <w:tcW w:w="3544" w:type="dxa"/>
            <w:tcBorders>
              <w:top w:val="single" w:sz="4" w:space="0" w:color="auto"/>
              <w:bottom w:val="single" w:sz="4" w:space="0" w:color="auto"/>
            </w:tcBorders>
          </w:tcPr>
          <w:p w14:paraId="7AC8DAD5" w14:textId="77777777" w:rsidR="00E66481" w:rsidRPr="001164D3" w:rsidRDefault="00E66481" w:rsidP="006B7B22">
            <w:pPr>
              <w:rPr>
                <w:lang w:val="en-US"/>
              </w:rPr>
            </w:pPr>
            <w:r w:rsidRPr="001164D3">
              <w:rPr>
                <w:lang w:val="en-US"/>
              </w:rPr>
              <w:t xml:space="preserve">Montarea armaturilor cu actionare manuala sau mecanica (vane, robinete, ventile), la conductele de alimentare cu apa sau de </w:t>
            </w:r>
            <w:r w:rsidRPr="001164D3">
              <w:rPr>
                <w:lang w:val="en-US"/>
              </w:rPr>
              <w:lastRenderedPageBreak/>
              <w:t>canalizare, avind diametrul de 50-100 mm  (Robinet sertar pana cauciucat din Fonta PN16  D50  corp plat)</w:t>
            </w:r>
          </w:p>
        </w:tc>
        <w:tc>
          <w:tcPr>
            <w:tcW w:w="1134" w:type="dxa"/>
            <w:tcBorders>
              <w:top w:val="single" w:sz="4" w:space="0" w:color="auto"/>
              <w:bottom w:val="single" w:sz="4" w:space="0" w:color="auto"/>
            </w:tcBorders>
            <w:vAlign w:val="center"/>
          </w:tcPr>
          <w:p w14:paraId="0680109F" w14:textId="77777777" w:rsidR="00E66481" w:rsidRDefault="00E66481" w:rsidP="006B7B22">
            <w:pPr>
              <w:jc w:val="center"/>
            </w:pPr>
            <w:r>
              <w:lastRenderedPageBreak/>
              <w:t>buc</w:t>
            </w:r>
          </w:p>
        </w:tc>
        <w:tc>
          <w:tcPr>
            <w:tcW w:w="1134" w:type="dxa"/>
            <w:tcBorders>
              <w:top w:val="single" w:sz="4" w:space="0" w:color="auto"/>
              <w:bottom w:val="single" w:sz="4" w:space="0" w:color="auto"/>
            </w:tcBorders>
            <w:vAlign w:val="center"/>
          </w:tcPr>
          <w:p w14:paraId="7A0A6552" w14:textId="77777777" w:rsidR="00E66481" w:rsidRDefault="00E66481" w:rsidP="006B7B22">
            <w:pPr>
              <w:jc w:val="center"/>
            </w:pPr>
            <w:r>
              <w:t>5,00</w:t>
            </w:r>
          </w:p>
        </w:tc>
        <w:tc>
          <w:tcPr>
            <w:tcW w:w="1417" w:type="dxa"/>
            <w:tcBorders>
              <w:top w:val="single" w:sz="4" w:space="0" w:color="auto"/>
              <w:bottom w:val="single" w:sz="4" w:space="0" w:color="auto"/>
            </w:tcBorders>
            <w:vAlign w:val="center"/>
          </w:tcPr>
          <w:p w14:paraId="7BDDF884" w14:textId="77777777" w:rsidR="00E66481" w:rsidRDefault="00E66481" w:rsidP="006B7B22">
            <w:pPr>
              <w:jc w:val="center"/>
            </w:pPr>
          </w:p>
        </w:tc>
        <w:tc>
          <w:tcPr>
            <w:tcW w:w="1419" w:type="dxa"/>
            <w:tcBorders>
              <w:top w:val="single" w:sz="4" w:space="0" w:color="auto"/>
              <w:bottom w:val="single" w:sz="4" w:space="0" w:color="auto"/>
            </w:tcBorders>
            <w:vAlign w:val="center"/>
          </w:tcPr>
          <w:p w14:paraId="0D93D85E" w14:textId="77777777" w:rsidR="00E66481" w:rsidRDefault="00E66481" w:rsidP="006B7B22">
            <w:pPr>
              <w:jc w:val="center"/>
            </w:pPr>
          </w:p>
        </w:tc>
      </w:tr>
      <w:tr w:rsidR="00E66481" w14:paraId="48EF310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CEF85" w14:textId="77777777" w:rsidR="00E66481" w:rsidRDefault="00E66481" w:rsidP="006B7B22">
            <w:r>
              <w:lastRenderedPageBreak/>
              <w:t xml:space="preserve"> 49</w:t>
            </w:r>
          </w:p>
        </w:tc>
        <w:tc>
          <w:tcPr>
            <w:tcW w:w="1134" w:type="dxa"/>
            <w:tcBorders>
              <w:top w:val="single" w:sz="4" w:space="0" w:color="auto"/>
              <w:bottom w:val="single" w:sz="4" w:space="0" w:color="auto"/>
            </w:tcBorders>
          </w:tcPr>
          <w:p w14:paraId="596DB155" w14:textId="77777777" w:rsidR="00E66481" w:rsidRDefault="00E66481" w:rsidP="006B7B22">
            <w:pPr>
              <w:rPr>
                <w:lang w:val="en-US"/>
              </w:rPr>
            </w:pPr>
            <w:r>
              <w:rPr>
                <w:lang w:val="en-US"/>
              </w:rPr>
              <w:t>AcA26A</w:t>
            </w:r>
          </w:p>
          <w:p w14:paraId="6038F8EC" w14:textId="77777777" w:rsidR="00E66481" w:rsidRDefault="00E66481" w:rsidP="006B7B22"/>
        </w:tc>
        <w:tc>
          <w:tcPr>
            <w:tcW w:w="3544" w:type="dxa"/>
            <w:tcBorders>
              <w:top w:val="single" w:sz="4" w:space="0" w:color="auto"/>
              <w:bottom w:val="single" w:sz="4" w:space="0" w:color="auto"/>
            </w:tcBorders>
          </w:tcPr>
          <w:p w14:paraId="04B256EC" w14:textId="77777777" w:rsidR="00E66481" w:rsidRPr="001164D3" w:rsidRDefault="00E66481" w:rsidP="006B7B22">
            <w:pPr>
              <w:rPr>
                <w:lang w:val="en-US"/>
              </w:rPr>
            </w:pPr>
            <w:r w:rsidRPr="001164D3">
              <w:rPr>
                <w:lang w:val="en-US"/>
              </w:rPr>
              <w:t>Imbinarea cu flanse a pieselor de legatura, flanselor, inclusiv a flanselor oarbe si a armaturilor, avind diametrul de 50-100 mm  (Cruce din Fonta cu flanse D80/80)</w:t>
            </w:r>
          </w:p>
        </w:tc>
        <w:tc>
          <w:tcPr>
            <w:tcW w:w="1134" w:type="dxa"/>
            <w:tcBorders>
              <w:top w:val="single" w:sz="4" w:space="0" w:color="auto"/>
              <w:bottom w:val="single" w:sz="4" w:space="0" w:color="auto"/>
            </w:tcBorders>
            <w:vAlign w:val="center"/>
          </w:tcPr>
          <w:p w14:paraId="48BD3F66"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1F361794" w14:textId="77777777" w:rsidR="00E66481" w:rsidRDefault="00E66481" w:rsidP="006B7B22">
            <w:pPr>
              <w:jc w:val="center"/>
            </w:pPr>
            <w:r>
              <w:t>4,00</w:t>
            </w:r>
          </w:p>
        </w:tc>
        <w:tc>
          <w:tcPr>
            <w:tcW w:w="1417" w:type="dxa"/>
            <w:tcBorders>
              <w:top w:val="single" w:sz="4" w:space="0" w:color="auto"/>
              <w:bottom w:val="single" w:sz="4" w:space="0" w:color="auto"/>
            </w:tcBorders>
            <w:vAlign w:val="center"/>
          </w:tcPr>
          <w:p w14:paraId="79335557" w14:textId="77777777" w:rsidR="00E66481" w:rsidRDefault="00E66481" w:rsidP="006B7B22">
            <w:pPr>
              <w:jc w:val="center"/>
            </w:pPr>
          </w:p>
        </w:tc>
        <w:tc>
          <w:tcPr>
            <w:tcW w:w="1419" w:type="dxa"/>
            <w:tcBorders>
              <w:top w:val="single" w:sz="4" w:space="0" w:color="auto"/>
              <w:bottom w:val="single" w:sz="4" w:space="0" w:color="auto"/>
            </w:tcBorders>
            <w:vAlign w:val="center"/>
          </w:tcPr>
          <w:p w14:paraId="415DDCDF" w14:textId="77777777" w:rsidR="00E66481" w:rsidRDefault="00E66481" w:rsidP="006B7B22">
            <w:pPr>
              <w:jc w:val="center"/>
            </w:pPr>
          </w:p>
        </w:tc>
      </w:tr>
      <w:tr w:rsidR="00E66481" w14:paraId="5E803812"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7AC9C" w14:textId="77777777" w:rsidR="00E66481" w:rsidRDefault="00E66481" w:rsidP="006B7B22">
            <w:r>
              <w:t xml:space="preserve"> 50</w:t>
            </w:r>
          </w:p>
        </w:tc>
        <w:tc>
          <w:tcPr>
            <w:tcW w:w="1134" w:type="dxa"/>
            <w:tcBorders>
              <w:top w:val="single" w:sz="4" w:space="0" w:color="auto"/>
              <w:bottom w:val="single" w:sz="4" w:space="0" w:color="auto"/>
            </w:tcBorders>
          </w:tcPr>
          <w:p w14:paraId="41E5ADD2" w14:textId="77777777" w:rsidR="00E66481" w:rsidRDefault="00E66481" w:rsidP="006B7B22">
            <w:pPr>
              <w:rPr>
                <w:lang w:val="en-US"/>
              </w:rPr>
            </w:pPr>
            <w:r>
              <w:rPr>
                <w:lang w:val="en-US"/>
              </w:rPr>
              <w:t>AcA26A</w:t>
            </w:r>
          </w:p>
          <w:p w14:paraId="234A2044" w14:textId="77777777" w:rsidR="00E66481" w:rsidRDefault="00E66481" w:rsidP="006B7B22"/>
        </w:tc>
        <w:tc>
          <w:tcPr>
            <w:tcW w:w="3544" w:type="dxa"/>
            <w:tcBorders>
              <w:top w:val="single" w:sz="4" w:space="0" w:color="auto"/>
              <w:bottom w:val="single" w:sz="4" w:space="0" w:color="auto"/>
            </w:tcBorders>
          </w:tcPr>
          <w:p w14:paraId="6DC49569" w14:textId="77777777" w:rsidR="00E66481" w:rsidRPr="001164D3" w:rsidRDefault="00E66481" w:rsidP="006B7B22">
            <w:pPr>
              <w:rPr>
                <w:lang w:val="en-US"/>
              </w:rPr>
            </w:pPr>
            <w:r w:rsidRPr="001164D3">
              <w:rPr>
                <w:lang w:val="en-US"/>
              </w:rPr>
              <w:t>Imbinarea cu flanse a pieselor de legatura, flanselor, inclusiv a flanselor oarbe si a armaturilor, avind diametrul de 50-100 mm  ( Teu egal din Fonta cu flanse D80/80)</w:t>
            </w:r>
          </w:p>
        </w:tc>
        <w:tc>
          <w:tcPr>
            <w:tcW w:w="1134" w:type="dxa"/>
            <w:tcBorders>
              <w:top w:val="single" w:sz="4" w:space="0" w:color="auto"/>
              <w:bottom w:val="single" w:sz="4" w:space="0" w:color="auto"/>
            </w:tcBorders>
            <w:vAlign w:val="center"/>
          </w:tcPr>
          <w:p w14:paraId="29A4CCA4"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324B6DD8"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12C1CF23" w14:textId="77777777" w:rsidR="00E66481" w:rsidRDefault="00E66481" w:rsidP="006B7B22">
            <w:pPr>
              <w:jc w:val="center"/>
            </w:pPr>
          </w:p>
        </w:tc>
        <w:tc>
          <w:tcPr>
            <w:tcW w:w="1419" w:type="dxa"/>
            <w:tcBorders>
              <w:top w:val="single" w:sz="4" w:space="0" w:color="auto"/>
              <w:bottom w:val="single" w:sz="4" w:space="0" w:color="auto"/>
            </w:tcBorders>
            <w:vAlign w:val="center"/>
          </w:tcPr>
          <w:p w14:paraId="3034391F" w14:textId="77777777" w:rsidR="00E66481" w:rsidRDefault="00E66481" w:rsidP="006B7B22">
            <w:pPr>
              <w:jc w:val="center"/>
            </w:pPr>
          </w:p>
        </w:tc>
      </w:tr>
      <w:tr w:rsidR="00E66481" w14:paraId="6EF00B0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F3F443" w14:textId="77777777" w:rsidR="00E66481" w:rsidRDefault="00E66481" w:rsidP="006B7B22">
            <w:r>
              <w:t xml:space="preserve"> 51</w:t>
            </w:r>
          </w:p>
        </w:tc>
        <w:tc>
          <w:tcPr>
            <w:tcW w:w="1134" w:type="dxa"/>
            <w:tcBorders>
              <w:top w:val="single" w:sz="4" w:space="0" w:color="auto"/>
              <w:bottom w:val="single" w:sz="4" w:space="0" w:color="auto"/>
            </w:tcBorders>
          </w:tcPr>
          <w:p w14:paraId="64EE937E" w14:textId="77777777" w:rsidR="00E66481" w:rsidRDefault="00E66481" w:rsidP="006B7B22">
            <w:pPr>
              <w:rPr>
                <w:lang w:val="en-US"/>
              </w:rPr>
            </w:pPr>
            <w:r>
              <w:rPr>
                <w:lang w:val="en-US"/>
              </w:rPr>
              <w:t>AcA26A</w:t>
            </w:r>
          </w:p>
          <w:p w14:paraId="2F9D2B01" w14:textId="77777777" w:rsidR="00E66481" w:rsidRDefault="00E66481" w:rsidP="006B7B22"/>
        </w:tc>
        <w:tc>
          <w:tcPr>
            <w:tcW w:w="3544" w:type="dxa"/>
            <w:tcBorders>
              <w:top w:val="single" w:sz="4" w:space="0" w:color="auto"/>
              <w:bottom w:val="single" w:sz="4" w:space="0" w:color="auto"/>
            </w:tcBorders>
          </w:tcPr>
          <w:p w14:paraId="3B87A439" w14:textId="77777777" w:rsidR="00E66481" w:rsidRPr="001164D3" w:rsidRDefault="00E66481" w:rsidP="006B7B22">
            <w:pPr>
              <w:rPr>
                <w:lang w:val="en-US"/>
              </w:rPr>
            </w:pPr>
            <w:r w:rsidRPr="001164D3">
              <w:rPr>
                <w:lang w:val="en-US"/>
              </w:rPr>
              <w:t>Imbinarea cu flanse a pieselor de legatura, flanselor, inclusiv a flanselor oarbe si a armaturilor, avind diametrul de 50-100 mm  ( Teu egal din Fonta cu flanse D65/65)</w:t>
            </w:r>
          </w:p>
        </w:tc>
        <w:tc>
          <w:tcPr>
            <w:tcW w:w="1134" w:type="dxa"/>
            <w:tcBorders>
              <w:top w:val="single" w:sz="4" w:space="0" w:color="auto"/>
              <w:bottom w:val="single" w:sz="4" w:space="0" w:color="auto"/>
            </w:tcBorders>
            <w:vAlign w:val="center"/>
          </w:tcPr>
          <w:p w14:paraId="5DB3F6E5"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5C13A760"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7908F533" w14:textId="77777777" w:rsidR="00E66481" w:rsidRDefault="00E66481" w:rsidP="006B7B22">
            <w:pPr>
              <w:jc w:val="center"/>
            </w:pPr>
          </w:p>
        </w:tc>
        <w:tc>
          <w:tcPr>
            <w:tcW w:w="1419" w:type="dxa"/>
            <w:tcBorders>
              <w:top w:val="single" w:sz="4" w:space="0" w:color="auto"/>
              <w:bottom w:val="single" w:sz="4" w:space="0" w:color="auto"/>
            </w:tcBorders>
            <w:vAlign w:val="center"/>
          </w:tcPr>
          <w:p w14:paraId="67B391DF" w14:textId="77777777" w:rsidR="00E66481" w:rsidRDefault="00E66481" w:rsidP="006B7B22">
            <w:pPr>
              <w:jc w:val="center"/>
            </w:pPr>
          </w:p>
        </w:tc>
      </w:tr>
      <w:tr w:rsidR="00E66481" w14:paraId="49605585"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3DE6B" w14:textId="77777777" w:rsidR="00E66481" w:rsidRDefault="00E66481" w:rsidP="006B7B22">
            <w:r>
              <w:t xml:space="preserve"> 52</w:t>
            </w:r>
          </w:p>
        </w:tc>
        <w:tc>
          <w:tcPr>
            <w:tcW w:w="1134" w:type="dxa"/>
            <w:tcBorders>
              <w:top w:val="single" w:sz="4" w:space="0" w:color="auto"/>
              <w:bottom w:val="single" w:sz="4" w:space="0" w:color="auto"/>
            </w:tcBorders>
          </w:tcPr>
          <w:p w14:paraId="05D85E74" w14:textId="77777777" w:rsidR="00E66481" w:rsidRDefault="00E66481" w:rsidP="006B7B22">
            <w:pPr>
              <w:rPr>
                <w:lang w:val="en-US"/>
              </w:rPr>
            </w:pPr>
            <w:r>
              <w:rPr>
                <w:lang w:val="en-US"/>
              </w:rPr>
              <w:t>AcA26A</w:t>
            </w:r>
          </w:p>
          <w:p w14:paraId="58AC48BA" w14:textId="77777777" w:rsidR="00E66481" w:rsidRDefault="00E66481" w:rsidP="006B7B22"/>
        </w:tc>
        <w:tc>
          <w:tcPr>
            <w:tcW w:w="3544" w:type="dxa"/>
            <w:tcBorders>
              <w:top w:val="single" w:sz="4" w:space="0" w:color="auto"/>
              <w:bottom w:val="single" w:sz="4" w:space="0" w:color="auto"/>
            </w:tcBorders>
          </w:tcPr>
          <w:p w14:paraId="646EF770" w14:textId="77777777" w:rsidR="00E66481" w:rsidRPr="001164D3" w:rsidRDefault="00E66481" w:rsidP="006B7B22">
            <w:pPr>
              <w:rPr>
                <w:lang w:val="en-US"/>
              </w:rPr>
            </w:pPr>
            <w:r w:rsidRPr="001164D3">
              <w:rPr>
                <w:lang w:val="en-US"/>
              </w:rPr>
              <w:t>Imbinarea cu flanse a pieselor de legatura, flanselor, inclusiv a flanselor oarbe si a armaturilor, avind diametrul de 50-100 mm  (Teu redus din Fonta cu flanse D100/65)</w:t>
            </w:r>
          </w:p>
        </w:tc>
        <w:tc>
          <w:tcPr>
            <w:tcW w:w="1134" w:type="dxa"/>
            <w:tcBorders>
              <w:top w:val="single" w:sz="4" w:space="0" w:color="auto"/>
              <w:bottom w:val="single" w:sz="4" w:space="0" w:color="auto"/>
            </w:tcBorders>
            <w:vAlign w:val="center"/>
          </w:tcPr>
          <w:p w14:paraId="101764CC"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C82A92B" w14:textId="77777777" w:rsidR="00E66481" w:rsidRDefault="00E66481" w:rsidP="006B7B22">
            <w:pPr>
              <w:jc w:val="center"/>
            </w:pPr>
            <w:r>
              <w:t>2,00</w:t>
            </w:r>
          </w:p>
        </w:tc>
        <w:tc>
          <w:tcPr>
            <w:tcW w:w="1417" w:type="dxa"/>
            <w:tcBorders>
              <w:top w:val="single" w:sz="4" w:space="0" w:color="auto"/>
              <w:bottom w:val="single" w:sz="4" w:space="0" w:color="auto"/>
            </w:tcBorders>
            <w:vAlign w:val="center"/>
          </w:tcPr>
          <w:p w14:paraId="6BA0C643" w14:textId="77777777" w:rsidR="00E66481" w:rsidRDefault="00E66481" w:rsidP="006B7B22">
            <w:pPr>
              <w:jc w:val="center"/>
            </w:pPr>
          </w:p>
        </w:tc>
        <w:tc>
          <w:tcPr>
            <w:tcW w:w="1419" w:type="dxa"/>
            <w:tcBorders>
              <w:top w:val="single" w:sz="4" w:space="0" w:color="auto"/>
              <w:bottom w:val="single" w:sz="4" w:space="0" w:color="auto"/>
            </w:tcBorders>
            <w:vAlign w:val="center"/>
          </w:tcPr>
          <w:p w14:paraId="11E2EB0F" w14:textId="77777777" w:rsidR="00E66481" w:rsidRDefault="00E66481" w:rsidP="006B7B22">
            <w:pPr>
              <w:jc w:val="center"/>
            </w:pPr>
          </w:p>
        </w:tc>
      </w:tr>
      <w:tr w:rsidR="00E66481" w14:paraId="1CCF6E8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BDBC91" w14:textId="77777777" w:rsidR="00E66481" w:rsidRDefault="00E66481" w:rsidP="006B7B22">
            <w:r>
              <w:t xml:space="preserve"> 53</w:t>
            </w:r>
          </w:p>
        </w:tc>
        <w:tc>
          <w:tcPr>
            <w:tcW w:w="1134" w:type="dxa"/>
            <w:tcBorders>
              <w:top w:val="single" w:sz="4" w:space="0" w:color="auto"/>
              <w:bottom w:val="single" w:sz="4" w:space="0" w:color="auto"/>
            </w:tcBorders>
          </w:tcPr>
          <w:p w14:paraId="7CF7B3B4" w14:textId="77777777" w:rsidR="00E66481" w:rsidRDefault="00E66481" w:rsidP="006B7B22">
            <w:pPr>
              <w:rPr>
                <w:lang w:val="en-US"/>
              </w:rPr>
            </w:pPr>
            <w:r>
              <w:rPr>
                <w:lang w:val="en-US"/>
              </w:rPr>
              <w:t>AcA26A</w:t>
            </w:r>
          </w:p>
          <w:p w14:paraId="45B606F6" w14:textId="77777777" w:rsidR="00E66481" w:rsidRDefault="00E66481" w:rsidP="006B7B22"/>
        </w:tc>
        <w:tc>
          <w:tcPr>
            <w:tcW w:w="3544" w:type="dxa"/>
            <w:tcBorders>
              <w:top w:val="single" w:sz="4" w:space="0" w:color="auto"/>
              <w:bottom w:val="single" w:sz="4" w:space="0" w:color="auto"/>
            </w:tcBorders>
          </w:tcPr>
          <w:p w14:paraId="7335EDE5" w14:textId="77777777" w:rsidR="00E66481" w:rsidRPr="001164D3" w:rsidRDefault="00E66481" w:rsidP="006B7B22">
            <w:pPr>
              <w:rPr>
                <w:lang w:val="en-US"/>
              </w:rPr>
            </w:pPr>
            <w:r w:rsidRPr="001164D3">
              <w:rPr>
                <w:lang w:val="en-US"/>
              </w:rPr>
              <w:t>Imbinarea cu flanse a pieselor de legatura, flanselor, inclusiv a flanselor oarbe si a armaturilor, avind diametrul de 50-100 mm  (Teu redus din Fonta cu flanse D80/65)</w:t>
            </w:r>
          </w:p>
        </w:tc>
        <w:tc>
          <w:tcPr>
            <w:tcW w:w="1134" w:type="dxa"/>
            <w:tcBorders>
              <w:top w:val="single" w:sz="4" w:space="0" w:color="auto"/>
              <w:bottom w:val="single" w:sz="4" w:space="0" w:color="auto"/>
            </w:tcBorders>
            <w:vAlign w:val="center"/>
          </w:tcPr>
          <w:p w14:paraId="76F464EC"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18D09FF5"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169534FA" w14:textId="77777777" w:rsidR="00E66481" w:rsidRDefault="00E66481" w:rsidP="006B7B22">
            <w:pPr>
              <w:jc w:val="center"/>
            </w:pPr>
          </w:p>
        </w:tc>
        <w:tc>
          <w:tcPr>
            <w:tcW w:w="1419" w:type="dxa"/>
            <w:tcBorders>
              <w:top w:val="single" w:sz="4" w:space="0" w:color="auto"/>
              <w:bottom w:val="single" w:sz="4" w:space="0" w:color="auto"/>
            </w:tcBorders>
            <w:vAlign w:val="center"/>
          </w:tcPr>
          <w:p w14:paraId="751E0C6C" w14:textId="77777777" w:rsidR="00E66481" w:rsidRDefault="00E66481" w:rsidP="006B7B22">
            <w:pPr>
              <w:jc w:val="center"/>
            </w:pPr>
          </w:p>
        </w:tc>
      </w:tr>
      <w:tr w:rsidR="00E66481" w14:paraId="030297A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F8B5A" w14:textId="77777777" w:rsidR="00E66481" w:rsidRDefault="00E66481" w:rsidP="006B7B22">
            <w:r>
              <w:t xml:space="preserve"> 54</w:t>
            </w:r>
          </w:p>
        </w:tc>
        <w:tc>
          <w:tcPr>
            <w:tcW w:w="1134" w:type="dxa"/>
            <w:tcBorders>
              <w:top w:val="single" w:sz="4" w:space="0" w:color="auto"/>
              <w:bottom w:val="single" w:sz="4" w:space="0" w:color="auto"/>
            </w:tcBorders>
          </w:tcPr>
          <w:p w14:paraId="2121EDE3" w14:textId="77777777" w:rsidR="00E66481" w:rsidRDefault="00E66481" w:rsidP="006B7B22">
            <w:pPr>
              <w:rPr>
                <w:lang w:val="en-US"/>
              </w:rPr>
            </w:pPr>
            <w:r>
              <w:rPr>
                <w:lang w:val="en-US"/>
              </w:rPr>
              <w:t>AcA26A</w:t>
            </w:r>
          </w:p>
          <w:p w14:paraId="2DAFF069" w14:textId="77777777" w:rsidR="00E66481" w:rsidRDefault="00E66481" w:rsidP="006B7B22"/>
        </w:tc>
        <w:tc>
          <w:tcPr>
            <w:tcW w:w="3544" w:type="dxa"/>
            <w:tcBorders>
              <w:top w:val="single" w:sz="4" w:space="0" w:color="auto"/>
              <w:bottom w:val="single" w:sz="4" w:space="0" w:color="auto"/>
            </w:tcBorders>
          </w:tcPr>
          <w:p w14:paraId="51A6C8E8" w14:textId="77777777" w:rsidR="00E66481" w:rsidRPr="001164D3" w:rsidRDefault="00E66481" w:rsidP="006B7B22">
            <w:pPr>
              <w:rPr>
                <w:lang w:val="en-US"/>
              </w:rPr>
            </w:pPr>
            <w:r w:rsidRPr="001164D3">
              <w:rPr>
                <w:lang w:val="en-US"/>
              </w:rPr>
              <w:t>Imbinarea cu flanse a pieselor de legatura, flanselor, inclusiv a flanselor oarbe si a armaturilor, avind diametrul de 50-100 mm  (Teu redus din Fonta cu flanse D80/50)</w:t>
            </w:r>
          </w:p>
        </w:tc>
        <w:tc>
          <w:tcPr>
            <w:tcW w:w="1134" w:type="dxa"/>
            <w:tcBorders>
              <w:top w:val="single" w:sz="4" w:space="0" w:color="auto"/>
              <w:bottom w:val="single" w:sz="4" w:space="0" w:color="auto"/>
            </w:tcBorders>
            <w:vAlign w:val="center"/>
          </w:tcPr>
          <w:p w14:paraId="0676412E"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1AF2D79" w14:textId="77777777" w:rsidR="00E66481" w:rsidRDefault="00E66481" w:rsidP="006B7B22">
            <w:pPr>
              <w:jc w:val="center"/>
            </w:pPr>
            <w:r>
              <w:t>2,00</w:t>
            </w:r>
          </w:p>
        </w:tc>
        <w:tc>
          <w:tcPr>
            <w:tcW w:w="1417" w:type="dxa"/>
            <w:tcBorders>
              <w:top w:val="single" w:sz="4" w:space="0" w:color="auto"/>
              <w:bottom w:val="single" w:sz="4" w:space="0" w:color="auto"/>
            </w:tcBorders>
            <w:vAlign w:val="center"/>
          </w:tcPr>
          <w:p w14:paraId="3870316E" w14:textId="77777777" w:rsidR="00E66481" w:rsidRDefault="00E66481" w:rsidP="006B7B22">
            <w:pPr>
              <w:jc w:val="center"/>
            </w:pPr>
          </w:p>
        </w:tc>
        <w:tc>
          <w:tcPr>
            <w:tcW w:w="1419" w:type="dxa"/>
            <w:tcBorders>
              <w:top w:val="single" w:sz="4" w:space="0" w:color="auto"/>
              <w:bottom w:val="single" w:sz="4" w:space="0" w:color="auto"/>
            </w:tcBorders>
            <w:vAlign w:val="center"/>
          </w:tcPr>
          <w:p w14:paraId="432524D3" w14:textId="77777777" w:rsidR="00E66481" w:rsidRDefault="00E66481" w:rsidP="006B7B22">
            <w:pPr>
              <w:jc w:val="center"/>
            </w:pPr>
          </w:p>
        </w:tc>
      </w:tr>
      <w:tr w:rsidR="00E66481" w14:paraId="0D065ED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0DC2E" w14:textId="77777777" w:rsidR="00E66481" w:rsidRDefault="00E66481" w:rsidP="006B7B22">
            <w:r>
              <w:t xml:space="preserve"> 55</w:t>
            </w:r>
          </w:p>
        </w:tc>
        <w:tc>
          <w:tcPr>
            <w:tcW w:w="1134" w:type="dxa"/>
            <w:tcBorders>
              <w:top w:val="single" w:sz="4" w:space="0" w:color="auto"/>
              <w:bottom w:val="single" w:sz="4" w:space="0" w:color="auto"/>
            </w:tcBorders>
          </w:tcPr>
          <w:p w14:paraId="0B8B8385" w14:textId="77777777" w:rsidR="00E66481" w:rsidRDefault="00E66481" w:rsidP="006B7B22">
            <w:pPr>
              <w:rPr>
                <w:lang w:val="en-US"/>
              </w:rPr>
            </w:pPr>
            <w:r>
              <w:rPr>
                <w:lang w:val="en-US"/>
              </w:rPr>
              <w:t>AcA26A</w:t>
            </w:r>
          </w:p>
          <w:p w14:paraId="02412F48" w14:textId="77777777" w:rsidR="00E66481" w:rsidRDefault="00E66481" w:rsidP="006B7B22"/>
        </w:tc>
        <w:tc>
          <w:tcPr>
            <w:tcW w:w="3544" w:type="dxa"/>
            <w:tcBorders>
              <w:top w:val="single" w:sz="4" w:space="0" w:color="auto"/>
              <w:bottom w:val="single" w:sz="4" w:space="0" w:color="auto"/>
            </w:tcBorders>
          </w:tcPr>
          <w:p w14:paraId="19BF85D8" w14:textId="77777777" w:rsidR="00E66481" w:rsidRPr="001164D3" w:rsidRDefault="00E66481" w:rsidP="006B7B22">
            <w:pPr>
              <w:rPr>
                <w:lang w:val="en-US"/>
              </w:rPr>
            </w:pPr>
            <w:r w:rsidRPr="001164D3">
              <w:rPr>
                <w:lang w:val="en-US"/>
              </w:rPr>
              <w:t>Imbinarea cu flanse a pieselor de legatura, flanselor, inclusiv a flanselor oarbe si a armaturilor, avind diametrul de 50-100 mm  (Reductie din Fonta cu flanse D100/80)</w:t>
            </w:r>
          </w:p>
        </w:tc>
        <w:tc>
          <w:tcPr>
            <w:tcW w:w="1134" w:type="dxa"/>
            <w:tcBorders>
              <w:top w:val="single" w:sz="4" w:space="0" w:color="auto"/>
              <w:bottom w:val="single" w:sz="4" w:space="0" w:color="auto"/>
            </w:tcBorders>
            <w:vAlign w:val="center"/>
          </w:tcPr>
          <w:p w14:paraId="637E7B26"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6473CD2" w14:textId="77777777" w:rsidR="00E66481" w:rsidRDefault="00E66481" w:rsidP="006B7B22">
            <w:pPr>
              <w:jc w:val="center"/>
            </w:pPr>
            <w:r>
              <w:t>3,00</w:t>
            </w:r>
          </w:p>
        </w:tc>
        <w:tc>
          <w:tcPr>
            <w:tcW w:w="1417" w:type="dxa"/>
            <w:tcBorders>
              <w:top w:val="single" w:sz="4" w:space="0" w:color="auto"/>
              <w:bottom w:val="single" w:sz="4" w:space="0" w:color="auto"/>
            </w:tcBorders>
            <w:vAlign w:val="center"/>
          </w:tcPr>
          <w:p w14:paraId="75F4F9DC" w14:textId="77777777" w:rsidR="00E66481" w:rsidRDefault="00E66481" w:rsidP="006B7B22">
            <w:pPr>
              <w:jc w:val="center"/>
            </w:pPr>
          </w:p>
        </w:tc>
        <w:tc>
          <w:tcPr>
            <w:tcW w:w="1419" w:type="dxa"/>
            <w:tcBorders>
              <w:top w:val="single" w:sz="4" w:space="0" w:color="auto"/>
              <w:bottom w:val="single" w:sz="4" w:space="0" w:color="auto"/>
            </w:tcBorders>
            <w:vAlign w:val="center"/>
          </w:tcPr>
          <w:p w14:paraId="52226841" w14:textId="77777777" w:rsidR="00E66481" w:rsidRDefault="00E66481" w:rsidP="006B7B22">
            <w:pPr>
              <w:jc w:val="center"/>
            </w:pPr>
          </w:p>
        </w:tc>
      </w:tr>
      <w:tr w:rsidR="00E66481" w14:paraId="39056C8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1B7D9" w14:textId="77777777" w:rsidR="00E66481" w:rsidRDefault="00E66481" w:rsidP="006B7B22">
            <w:r>
              <w:t xml:space="preserve"> 56</w:t>
            </w:r>
          </w:p>
        </w:tc>
        <w:tc>
          <w:tcPr>
            <w:tcW w:w="1134" w:type="dxa"/>
            <w:tcBorders>
              <w:top w:val="single" w:sz="4" w:space="0" w:color="auto"/>
              <w:bottom w:val="single" w:sz="4" w:space="0" w:color="auto"/>
            </w:tcBorders>
          </w:tcPr>
          <w:p w14:paraId="4DA6D3D3" w14:textId="77777777" w:rsidR="00E66481" w:rsidRDefault="00E66481" w:rsidP="006B7B22">
            <w:pPr>
              <w:rPr>
                <w:lang w:val="en-US"/>
              </w:rPr>
            </w:pPr>
            <w:r>
              <w:rPr>
                <w:lang w:val="en-US"/>
              </w:rPr>
              <w:t>AcA26A</w:t>
            </w:r>
          </w:p>
          <w:p w14:paraId="1419373F" w14:textId="77777777" w:rsidR="00E66481" w:rsidRDefault="00E66481" w:rsidP="006B7B22"/>
        </w:tc>
        <w:tc>
          <w:tcPr>
            <w:tcW w:w="3544" w:type="dxa"/>
            <w:tcBorders>
              <w:top w:val="single" w:sz="4" w:space="0" w:color="auto"/>
              <w:bottom w:val="single" w:sz="4" w:space="0" w:color="auto"/>
            </w:tcBorders>
          </w:tcPr>
          <w:p w14:paraId="26692D73" w14:textId="77777777" w:rsidR="00E66481" w:rsidRPr="001164D3" w:rsidRDefault="00E66481" w:rsidP="006B7B22">
            <w:pPr>
              <w:rPr>
                <w:lang w:val="en-US"/>
              </w:rPr>
            </w:pPr>
            <w:r w:rsidRPr="001164D3">
              <w:rPr>
                <w:lang w:val="en-US"/>
              </w:rPr>
              <w:t xml:space="preserve">Imbinarea cu flanse a pieselor de legatura, flanselor, inclusiv a flanselor oarbe si a armaturilor, avind diametrul de 50-100 mm  (Reductie din Fonta cu flanse </w:t>
            </w:r>
            <w:r w:rsidRPr="001164D3">
              <w:rPr>
                <w:lang w:val="en-US"/>
              </w:rPr>
              <w:lastRenderedPageBreak/>
              <w:t>D80/65)</w:t>
            </w:r>
          </w:p>
        </w:tc>
        <w:tc>
          <w:tcPr>
            <w:tcW w:w="1134" w:type="dxa"/>
            <w:tcBorders>
              <w:top w:val="single" w:sz="4" w:space="0" w:color="auto"/>
              <w:bottom w:val="single" w:sz="4" w:space="0" w:color="auto"/>
            </w:tcBorders>
            <w:vAlign w:val="center"/>
          </w:tcPr>
          <w:p w14:paraId="2C016C25" w14:textId="77777777" w:rsidR="00E66481" w:rsidRDefault="00E66481" w:rsidP="006B7B22">
            <w:pPr>
              <w:jc w:val="center"/>
            </w:pPr>
            <w:r>
              <w:lastRenderedPageBreak/>
              <w:t>buc</w:t>
            </w:r>
          </w:p>
        </w:tc>
        <w:tc>
          <w:tcPr>
            <w:tcW w:w="1134" w:type="dxa"/>
            <w:tcBorders>
              <w:top w:val="single" w:sz="4" w:space="0" w:color="auto"/>
              <w:bottom w:val="single" w:sz="4" w:space="0" w:color="auto"/>
            </w:tcBorders>
            <w:vAlign w:val="center"/>
          </w:tcPr>
          <w:p w14:paraId="4D9E9956" w14:textId="77777777" w:rsidR="00E66481" w:rsidRDefault="00E66481" w:rsidP="006B7B22">
            <w:pPr>
              <w:jc w:val="center"/>
            </w:pPr>
            <w:r>
              <w:t>2,00</w:t>
            </w:r>
          </w:p>
        </w:tc>
        <w:tc>
          <w:tcPr>
            <w:tcW w:w="1417" w:type="dxa"/>
            <w:tcBorders>
              <w:top w:val="single" w:sz="4" w:space="0" w:color="auto"/>
              <w:bottom w:val="single" w:sz="4" w:space="0" w:color="auto"/>
            </w:tcBorders>
            <w:vAlign w:val="center"/>
          </w:tcPr>
          <w:p w14:paraId="586D6689" w14:textId="77777777" w:rsidR="00E66481" w:rsidRDefault="00E66481" w:rsidP="006B7B22">
            <w:pPr>
              <w:jc w:val="center"/>
            </w:pPr>
          </w:p>
        </w:tc>
        <w:tc>
          <w:tcPr>
            <w:tcW w:w="1419" w:type="dxa"/>
            <w:tcBorders>
              <w:top w:val="single" w:sz="4" w:space="0" w:color="auto"/>
              <w:bottom w:val="single" w:sz="4" w:space="0" w:color="auto"/>
            </w:tcBorders>
            <w:vAlign w:val="center"/>
          </w:tcPr>
          <w:p w14:paraId="78037DFE" w14:textId="77777777" w:rsidR="00E66481" w:rsidRDefault="00E66481" w:rsidP="006B7B22">
            <w:pPr>
              <w:jc w:val="center"/>
            </w:pPr>
          </w:p>
        </w:tc>
      </w:tr>
      <w:tr w:rsidR="00E66481" w14:paraId="38D9B29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20C585" w14:textId="77777777" w:rsidR="00E66481" w:rsidRDefault="00E66481" w:rsidP="006B7B22">
            <w:r>
              <w:lastRenderedPageBreak/>
              <w:t xml:space="preserve"> 57</w:t>
            </w:r>
          </w:p>
        </w:tc>
        <w:tc>
          <w:tcPr>
            <w:tcW w:w="1134" w:type="dxa"/>
            <w:tcBorders>
              <w:top w:val="single" w:sz="4" w:space="0" w:color="auto"/>
              <w:bottom w:val="single" w:sz="4" w:space="0" w:color="auto"/>
            </w:tcBorders>
          </w:tcPr>
          <w:p w14:paraId="24463052" w14:textId="77777777" w:rsidR="00E66481" w:rsidRDefault="00E66481" w:rsidP="006B7B22">
            <w:pPr>
              <w:rPr>
                <w:lang w:val="en-US"/>
              </w:rPr>
            </w:pPr>
            <w:r>
              <w:rPr>
                <w:lang w:val="en-US"/>
              </w:rPr>
              <w:t>AcA26A</w:t>
            </w:r>
          </w:p>
          <w:p w14:paraId="33B88BB0" w14:textId="77777777" w:rsidR="00E66481" w:rsidRDefault="00E66481" w:rsidP="006B7B22"/>
        </w:tc>
        <w:tc>
          <w:tcPr>
            <w:tcW w:w="3544" w:type="dxa"/>
            <w:tcBorders>
              <w:top w:val="single" w:sz="4" w:space="0" w:color="auto"/>
              <w:bottom w:val="single" w:sz="4" w:space="0" w:color="auto"/>
            </w:tcBorders>
          </w:tcPr>
          <w:p w14:paraId="49D3A6DE" w14:textId="77777777" w:rsidR="00E66481" w:rsidRPr="001164D3" w:rsidRDefault="00E66481" w:rsidP="006B7B22">
            <w:pPr>
              <w:rPr>
                <w:lang w:val="en-US"/>
              </w:rPr>
            </w:pPr>
            <w:r w:rsidRPr="001164D3">
              <w:rPr>
                <w:lang w:val="en-US"/>
              </w:rPr>
              <w:t>Imbinarea cu flanse a pieselor de legatura, flanselor, inclusiv a flanselor oarbe si a armaturilor, avind diametrul de 50-100 mm  (Reductie din Fonta cu flanse D80/50)</w:t>
            </w:r>
          </w:p>
        </w:tc>
        <w:tc>
          <w:tcPr>
            <w:tcW w:w="1134" w:type="dxa"/>
            <w:tcBorders>
              <w:top w:val="single" w:sz="4" w:space="0" w:color="auto"/>
              <w:bottom w:val="single" w:sz="4" w:space="0" w:color="auto"/>
            </w:tcBorders>
            <w:vAlign w:val="center"/>
          </w:tcPr>
          <w:p w14:paraId="57B57ADF"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837B040" w14:textId="77777777" w:rsidR="00E66481" w:rsidRDefault="00E66481" w:rsidP="006B7B22">
            <w:pPr>
              <w:jc w:val="center"/>
            </w:pPr>
            <w:r>
              <w:t>3,00</w:t>
            </w:r>
          </w:p>
        </w:tc>
        <w:tc>
          <w:tcPr>
            <w:tcW w:w="1417" w:type="dxa"/>
            <w:tcBorders>
              <w:top w:val="single" w:sz="4" w:space="0" w:color="auto"/>
              <w:bottom w:val="single" w:sz="4" w:space="0" w:color="auto"/>
            </w:tcBorders>
            <w:vAlign w:val="center"/>
          </w:tcPr>
          <w:p w14:paraId="3B716F07" w14:textId="77777777" w:rsidR="00E66481" w:rsidRDefault="00E66481" w:rsidP="006B7B22">
            <w:pPr>
              <w:jc w:val="center"/>
            </w:pPr>
          </w:p>
        </w:tc>
        <w:tc>
          <w:tcPr>
            <w:tcW w:w="1419" w:type="dxa"/>
            <w:tcBorders>
              <w:top w:val="single" w:sz="4" w:space="0" w:color="auto"/>
              <w:bottom w:val="single" w:sz="4" w:space="0" w:color="auto"/>
            </w:tcBorders>
            <w:vAlign w:val="center"/>
          </w:tcPr>
          <w:p w14:paraId="09BD28FA" w14:textId="77777777" w:rsidR="00E66481" w:rsidRDefault="00E66481" w:rsidP="006B7B22">
            <w:pPr>
              <w:jc w:val="center"/>
            </w:pPr>
          </w:p>
        </w:tc>
      </w:tr>
      <w:tr w:rsidR="00E66481" w14:paraId="7E411F9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55EC4" w14:textId="77777777" w:rsidR="00E66481" w:rsidRDefault="00E66481" w:rsidP="006B7B22">
            <w:r>
              <w:t xml:space="preserve"> 58</w:t>
            </w:r>
          </w:p>
        </w:tc>
        <w:tc>
          <w:tcPr>
            <w:tcW w:w="1134" w:type="dxa"/>
            <w:tcBorders>
              <w:top w:val="single" w:sz="4" w:space="0" w:color="auto"/>
              <w:bottom w:val="single" w:sz="4" w:space="0" w:color="auto"/>
            </w:tcBorders>
          </w:tcPr>
          <w:p w14:paraId="6D314E1B" w14:textId="77777777" w:rsidR="00E66481" w:rsidRDefault="00E66481" w:rsidP="006B7B22">
            <w:pPr>
              <w:rPr>
                <w:lang w:val="en-US"/>
              </w:rPr>
            </w:pPr>
            <w:r>
              <w:rPr>
                <w:lang w:val="en-US"/>
              </w:rPr>
              <w:t>AcA53C</w:t>
            </w:r>
          </w:p>
          <w:p w14:paraId="178E57E6" w14:textId="77777777" w:rsidR="00E66481" w:rsidRDefault="00E66481" w:rsidP="006B7B22"/>
        </w:tc>
        <w:tc>
          <w:tcPr>
            <w:tcW w:w="3544" w:type="dxa"/>
            <w:tcBorders>
              <w:top w:val="single" w:sz="4" w:space="0" w:color="auto"/>
              <w:bottom w:val="single" w:sz="4" w:space="0" w:color="auto"/>
            </w:tcBorders>
          </w:tcPr>
          <w:p w14:paraId="4ACED038"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110 mm. </w:t>
            </w:r>
            <w:r>
              <w:t>(Ansamblu flansa, capat  Flansa D100)</w:t>
            </w:r>
          </w:p>
        </w:tc>
        <w:tc>
          <w:tcPr>
            <w:tcW w:w="1134" w:type="dxa"/>
            <w:tcBorders>
              <w:top w:val="single" w:sz="4" w:space="0" w:color="auto"/>
              <w:bottom w:val="single" w:sz="4" w:space="0" w:color="auto"/>
            </w:tcBorders>
            <w:vAlign w:val="center"/>
          </w:tcPr>
          <w:p w14:paraId="7B16E0FD"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37C23249" w14:textId="77777777" w:rsidR="00E66481" w:rsidRDefault="00E66481" w:rsidP="006B7B22">
            <w:pPr>
              <w:jc w:val="center"/>
            </w:pPr>
            <w:r>
              <w:t>3,00</w:t>
            </w:r>
          </w:p>
        </w:tc>
        <w:tc>
          <w:tcPr>
            <w:tcW w:w="1417" w:type="dxa"/>
            <w:tcBorders>
              <w:top w:val="single" w:sz="4" w:space="0" w:color="auto"/>
              <w:bottom w:val="single" w:sz="4" w:space="0" w:color="auto"/>
            </w:tcBorders>
            <w:vAlign w:val="center"/>
          </w:tcPr>
          <w:p w14:paraId="300FF569" w14:textId="77777777" w:rsidR="00E66481" w:rsidRDefault="00E66481" w:rsidP="006B7B22">
            <w:pPr>
              <w:jc w:val="center"/>
            </w:pPr>
          </w:p>
        </w:tc>
        <w:tc>
          <w:tcPr>
            <w:tcW w:w="1419" w:type="dxa"/>
            <w:tcBorders>
              <w:top w:val="single" w:sz="4" w:space="0" w:color="auto"/>
              <w:bottom w:val="single" w:sz="4" w:space="0" w:color="auto"/>
            </w:tcBorders>
            <w:vAlign w:val="center"/>
          </w:tcPr>
          <w:p w14:paraId="6F467D48" w14:textId="77777777" w:rsidR="00E66481" w:rsidRDefault="00E66481" w:rsidP="006B7B22">
            <w:pPr>
              <w:jc w:val="center"/>
            </w:pPr>
          </w:p>
        </w:tc>
      </w:tr>
      <w:tr w:rsidR="00E66481" w14:paraId="39F543A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54450" w14:textId="77777777" w:rsidR="00E66481" w:rsidRDefault="00E66481" w:rsidP="006B7B22">
            <w:r>
              <w:t xml:space="preserve"> 59</w:t>
            </w:r>
          </w:p>
        </w:tc>
        <w:tc>
          <w:tcPr>
            <w:tcW w:w="1134" w:type="dxa"/>
            <w:tcBorders>
              <w:top w:val="single" w:sz="4" w:space="0" w:color="auto"/>
              <w:bottom w:val="single" w:sz="4" w:space="0" w:color="auto"/>
            </w:tcBorders>
          </w:tcPr>
          <w:p w14:paraId="7EFA78EA" w14:textId="77777777" w:rsidR="00E66481" w:rsidRDefault="00E66481" w:rsidP="006B7B22">
            <w:pPr>
              <w:rPr>
                <w:lang w:val="en-US"/>
              </w:rPr>
            </w:pPr>
            <w:r>
              <w:rPr>
                <w:lang w:val="en-US"/>
              </w:rPr>
              <w:t>AcA53B</w:t>
            </w:r>
          </w:p>
          <w:p w14:paraId="69FDB0A0" w14:textId="77777777" w:rsidR="00E66481" w:rsidRDefault="00E66481" w:rsidP="006B7B22"/>
        </w:tc>
        <w:tc>
          <w:tcPr>
            <w:tcW w:w="3544" w:type="dxa"/>
            <w:tcBorders>
              <w:top w:val="single" w:sz="4" w:space="0" w:color="auto"/>
              <w:bottom w:val="single" w:sz="4" w:space="0" w:color="auto"/>
            </w:tcBorders>
          </w:tcPr>
          <w:p w14:paraId="446DE1A3"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75, 90 mm. </w:t>
            </w:r>
            <w:r>
              <w:t>(Ansamblu flansa, capat  Flansa D80)</w:t>
            </w:r>
          </w:p>
        </w:tc>
        <w:tc>
          <w:tcPr>
            <w:tcW w:w="1134" w:type="dxa"/>
            <w:tcBorders>
              <w:top w:val="single" w:sz="4" w:space="0" w:color="auto"/>
              <w:bottom w:val="single" w:sz="4" w:space="0" w:color="auto"/>
            </w:tcBorders>
            <w:vAlign w:val="center"/>
          </w:tcPr>
          <w:p w14:paraId="4675F930"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36E59183" w14:textId="77777777" w:rsidR="00E66481" w:rsidRDefault="00E66481" w:rsidP="006B7B22">
            <w:pPr>
              <w:jc w:val="center"/>
            </w:pPr>
            <w:r>
              <w:t>15,00</w:t>
            </w:r>
          </w:p>
        </w:tc>
        <w:tc>
          <w:tcPr>
            <w:tcW w:w="1417" w:type="dxa"/>
            <w:tcBorders>
              <w:top w:val="single" w:sz="4" w:space="0" w:color="auto"/>
              <w:bottom w:val="single" w:sz="4" w:space="0" w:color="auto"/>
            </w:tcBorders>
            <w:vAlign w:val="center"/>
          </w:tcPr>
          <w:p w14:paraId="200C17B9" w14:textId="77777777" w:rsidR="00E66481" w:rsidRDefault="00E66481" w:rsidP="006B7B22">
            <w:pPr>
              <w:jc w:val="center"/>
            </w:pPr>
          </w:p>
        </w:tc>
        <w:tc>
          <w:tcPr>
            <w:tcW w:w="1419" w:type="dxa"/>
            <w:tcBorders>
              <w:top w:val="single" w:sz="4" w:space="0" w:color="auto"/>
              <w:bottom w:val="single" w:sz="4" w:space="0" w:color="auto"/>
            </w:tcBorders>
            <w:vAlign w:val="center"/>
          </w:tcPr>
          <w:p w14:paraId="0AF6D27A" w14:textId="77777777" w:rsidR="00E66481" w:rsidRDefault="00E66481" w:rsidP="006B7B22">
            <w:pPr>
              <w:jc w:val="center"/>
            </w:pPr>
          </w:p>
        </w:tc>
      </w:tr>
      <w:tr w:rsidR="00E66481" w14:paraId="1996A268"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01889" w14:textId="77777777" w:rsidR="00E66481" w:rsidRDefault="00E66481" w:rsidP="006B7B22">
            <w:r>
              <w:t xml:space="preserve"> 60</w:t>
            </w:r>
          </w:p>
        </w:tc>
        <w:tc>
          <w:tcPr>
            <w:tcW w:w="1134" w:type="dxa"/>
            <w:tcBorders>
              <w:top w:val="single" w:sz="4" w:space="0" w:color="auto"/>
              <w:bottom w:val="single" w:sz="4" w:space="0" w:color="auto"/>
            </w:tcBorders>
          </w:tcPr>
          <w:p w14:paraId="7D29F737" w14:textId="77777777" w:rsidR="00E66481" w:rsidRDefault="00E66481" w:rsidP="006B7B22">
            <w:pPr>
              <w:rPr>
                <w:lang w:val="en-US"/>
              </w:rPr>
            </w:pPr>
            <w:r>
              <w:rPr>
                <w:lang w:val="en-US"/>
              </w:rPr>
              <w:t>AcA53A</w:t>
            </w:r>
          </w:p>
          <w:p w14:paraId="4DFDE2B4" w14:textId="77777777" w:rsidR="00E66481" w:rsidRDefault="00E66481" w:rsidP="006B7B22"/>
        </w:tc>
        <w:tc>
          <w:tcPr>
            <w:tcW w:w="3544" w:type="dxa"/>
            <w:tcBorders>
              <w:top w:val="single" w:sz="4" w:space="0" w:color="auto"/>
              <w:bottom w:val="single" w:sz="4" w:space="0" w:color="auto"/>
            </w:tcBorders>
          </w:tcPr>
          <w:p w14:paraId="1FEEF89F"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20, 25, 32, 40, 50, 63 mm. </w:t>
            </w:r>
            <w:r>
              <w:t>(Ansamblu flansa, capat  Flansa D65)</w:t>
            </w:r>
          </w:p>
        </w:tc>
        <w:tc>
          <w:tcPr>
            <w:tcW w:w="1134" w:type="dxa"/>
            <w:tcBorders>
              <w:top w:val="single" w:sz="4" w:space="0" w:color="auto"/>
              <w:bottom w:val="single" w:sz="4" w:space="0" w:color="auto"/>
            </w:tcBorders>
            <w:vAlign w:val="center"/>
          </w:tcPr>
          <w:p w14:paraId="2DC4AE73"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D653E94" w14:textId="77777777" w:rsidR="00E66481" w:rsidRDefault="00E66481" w:rsidP="006B7B22">
            <w:pPr>
              <w:jc w:val="center"/>
            </w:pPr>
            <w:r>
              <w:t>8,00</w:t>
            </w:r>
          </w:p>
        </w:tc>
        <w:tc>
          <w:tcPr>
            <w:tcW w:w="1417" w:type="dxa"/>
            <w:tcBorders>
              <w:top w:val="single" w:sz="4" w:space="0" w:color="auto"/>
              <w:bottom w:val="single" w:sz="4" w:space="0" w:color="auto"/>
            </w:tcBorders>
            <w:vAlign w:val="center"/>
          </w:tcPr>
          <w:p w14:paraId="601E9492" w14:textId="77777777" w:rsidR="00E66481" w:rsidRDefault="00E66481" w:rsidP="006B7B22">
            <w:pPr>
              <w:jc w:val="center"/>
            </w:pPr>
          </w:p>
        </w:tc>
        <w:tc>
          <w:tcPr>
            <w:tcW w:w="1419" w:type="dxa"/>
            <w:tcBorders>
              <w:top w:val="single" w:sz="4" w:space="0" w:color="auto"/>
              <w:bottom w:val="single" w:sz="4" w:space="0" w:color="auto"/>
            </w:tcBorders>
            <w:vAlign w:val="center"/>
          </w:tcPr>
          <w:p w14:paraId="103698F5" w14:textId="77777777" w:rsidR="00E66481" w:rsidRDefault="00E66481" w:rsidP="006B7B22">
            <w:pPr>
              <w:jc w:val="center"/>
            </w:pPr>
          </w:p>
        </w:tc>
      </w:tr>
      <w:tr w:rsidR="00E66481" w14:paraId="33D1FD4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13A7C" w14:textId="77777777" w:rsidR="00E66481" w:rsidRDefault="00E66481" w:rsidP="006B7B22">
            <w:r>
              <w:t xml:space="preserve"> 61</w:t>
            </w:r>
          </w:p>
        </w:tc>
        <w:tc>
          <w:tcPr>
            <w:tcW w:w="1134" w:type="dxa"/>
            <w:tcBorders>
              <w:top w:val="single" w:sz="4" w:space="0" w:color="auto"/>
              <w:bottom w:val="single" w:sz="4" w:space="0" w:color="auto"/>
            </w:tcBorders>
          </w:tcPr>
          <w:p w14:paraId="558D848E" w14:textId="77777777" w:rsidR="00E66481" w:rsidRDefault="00E66481" w:rsidP="006B7B22">
            <w:pPr>
              <w:rPr>
                <w:lang w:val="en-US"/>
              </w:rPr>
            </w:pPr>
            <w:r>
              <w:rPr>
                <w:lang w:val="en-US"/>
              </w:rPr>
              <w:t>AcA53A</w:t>
            </w:r>
          </w:p>
          <w:p w14:paraId="31232FCD" w14:textId="77777777" w:rsidR="00E66481" w:rsidRDefault="00E66481" w:rsidP="006B7B22"/>
        </w:tc>
        <w:tc>
          <w:tcPr>
            <w:tcW w:w="3544" w:type="dxa"/>
            <w:tcBorders>
              <w:top w:val="single" w:sz="4" w:space="0" w:color="auto"/>
              <w:bottom w:val="single" w:sz="4" w:space="0" w:color="auto"/>
            </w:tcBorders>
          </w:tcPr>
          <w:p w14:paraId="2DED9AC0"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20, 25, 32, 40, 50, 63 mm. </w:t>
            </w:r>
            <w:r>
              <w:t>(Ansamblu flansa, capat  Flansa D50)</w:t>
            </w:r>
          </w:p>
        </w:tc>
        <w:tc>
          <w:tcPr>
            <w:tcW w:w="1134" w:type="dxa"/>
            <w:tcBorders>
              <w:top w:val="single" w:sz="4" w:space="0" w:color="auto"/>
              <w:bottom w:val="single" w:sz="4" w:space="0" w:color="auto"/>
            </w:tcBorders>
            <w:vAlign w:val="center"/>
          </w:tcPr>
          <w:p w14:paraId="0F5671F9"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25F161B" w14:textId="77777777" w:rsidR="00E66481" w:rsidRDefault="00E66481" w:rsidP="006B7B22">
            <w:pPr>
              <w:jc w:val="center"/>
            </w:pPr>
            <w:r>
              <w:t>5,00</w:t>
            </w:r>
          </w:p>
        </w:tc>
        <w:tc>
          <w:tcPr>
            <w:tcW w:w="1417" w:type="dxa"/>
            <w:tcBorders>
              <w:top w:val="single" w:sz="4" w:space="0" w:color="auto"/>
              <w:bottom w:val="single" w:sz="4" w:space="0" w:color="auto"/>
            </w:tcBorders>
            <w:vAlign w:val="center"/>
          </w:tcPr>
          <w:p w14:paraId="14DFC993" w14:textId="77777777" w:rsidR="00E66481" w:rsidRDefault="00E66481" w:rsidP="006B7B22">
            <w:pPr>
              <w:jc w:val="center"/>
            </w:pPr>
          </w:p>
        </w:tc>
        <w:tc>
          <w:tcPr>
            <w:tcW w:w="1419" w:type="dxa"/>
            <w:tcBorders>
              <w:top w:val="single" w:sz="4" w:space="0" w:color="auto"/>
              <w:bottom w:val="single" w:sz="4" w:space="0" w:color="auto"/>
            </w:tcBorders>
            <w:vAlign w:val="center"/>
          </w:tcPr>
          <w:p w14:paraId="6844D5FB" w14:textId="77777777" w:rsidR="00E66481" w:rsidRDefault="00E66481" w:rsidP="006B7B22">
            <w:pPr>
              <w:jc w:val="center"/>
            </w:pPr>
          </w:p>
        </w:tc>
      </w:tr>
      <w:tr w:rsidR="00E66481" w14:paraId="545257E2"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DCF94" w14:textId="77777777" w:rsidR="00E66481" w:rsidRDefault="00E66481" w:rsidP="006B7B22">
            <w:r>
              <w:t xml:space="preserve"> 62</w:t>
            </w:r>
          </w:p>
        </w:tc>
        <w:tc>
          <w:tcPr>
            <w:tcW w:w="1134" w:type="dxa"/>
            <w:tcBorders>
              <w:top w:val="single" w:sz="4" w:space="0" w:color="auto"/>
              <w:bottom w:val="single" w:sz="4" w:space="0" w:color="auto"/>
            </w:tcBorders>
          </w:tcPr>
          <w:p w14:paraId="53412B3E" w14:textId="77777777" w:rsidR="00E66481" w:rsidRDefault="00E66481" w:rsidP="006B7B22">
            <w:pPr>
              <w:rPr>
                <w:lang w:val="en-US"/>
              </w:rPr>
            </w:pPr>
            <w:r>
              <w:rPr>
                <w:lang w:val="en-US"/>
              </w:rPr>
              <w:t>CA03F</w:t>
            </w:r>
          </w:p>
          <w:p w14:paraId="0624D87F" w14:textId="77777777" w:rsidR="00E66481" w:rsidRDefault="00E66481" w:rsidP="006B7B22"/>
        </w:tc>
        <w:tc>
          <w:tcPr>
            <w:tcW w:w="3544" w:type="dxa"/>
            <w:tcBorders>
              <w:top w:val="single" w:sz="4" w:space="0" w:color="auto"/>
              <w:bottom w:val="single" w:sz="4" w:space="0" w:color="auto"/>
            </w:tcBorders>
          </w:tcPr>
          <w:p w14:paraId="4E9233FD" w14:textId="77777777" w:rsidR="00E66481" w:rsidRDefault="00E66481" w:rsidP="006B7B22">
            <w:r w:rsidRPr="001164D3">
              <w:rPr>
                <w:lang w:val="en-US"/>
              </w:rPr>
              <w:t xml:space="preserve">Beton simplu  turnat cu mijloace clasice,  in fundatii, socluri, ziduri de sprijin, pereti sub cota zero, preparat cu centrala de betoane sau beton marfa conform. art. </w:t>
            </w:r>
            <w:r>
              <w:t>CA01  (Suport din beton B15)</w:t>
            </w:r>
          </w:p>
        </w:tc>
        <w:tc>
          <w:tcPr>
            <w:tcW w:w="1134" w:type="dxa"/>
            <w:tcBorders>
              <w:top w:val="single" w:sz="4" w:space="0" w:color="auto"/>
              <w:bottom w:val="single" w:sz="4" w:space="0" w:color="auto"/>
            </w:tcBorders>
            <w:vAlign w:val="center"/>
          </w:tcPr>
          <w:p w14:paraId="59E13F0F"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313D0D99" w14:textId="77777777" w:rsidR="00E66481" w:rsidRDefault="00E66481" w:rsidP="006B7B22">
            <w:pPr>
              <w:jc w:val="center"/>
            </w:pPr>
            <w:r>
              <w:t>0,60</w:t>
            </w:r>
          </w:p>
        </w:tc>
        <w:tc>
          <w:tcPr>
            <w:tcW w:w="1417" w:type="dxa"/>
            <w:tcBorders>
              <w:top w:val="single" w:sz="4" w:space="0" w:color="auto"/>
              <w:bottom w:val="single" w:sz="4" w:space="0" w:color="auto"/>
            </w:tcBorders>
            <w:vAlign w:val="center"/>
          </w:tcPr>
          <w:p w14:paraId="0E3F76AF" w14:textId="77777777" w:rsidR="00E66481" w:rsidRDefault="00E66481" w:rsidP="006B7B22">
            <w:pPr>
              <w:jc w:val="center"/>
            </w:pPr>
          </w:p>
        </w:tc>
        <w:tc>
          <w:tcPr>
            <w:tcW w:w="1419" w:type="dxa"/>
            <w:tcBorders>
              <w:top w:val="single" w:sz="4" w:space="0" w:color="auto"/>
              <w:bottom w:val="single" w:sz="4" w:space="0" w:color="auto"/>
            </w:tcBorders>
            <w:vAlign w:val="center"/>
          </w:tcPr>
          <w:p w14:paraId="33B8D1B8" w14:textId="77777777" w:rsidR="00E66481" w:rsidRDefault="00E66481" w:rsidP="006B7B22">
            <w:pPr>
              <w:jc w:val="center"/>
            </w:pPr>
          </w:p>
        </w:tc>
      </w:tr>
      <w:tr w:rsidR="00E66481" w14:paraId="646555F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26359" w14:textId="77777777" w:rsidR="00E66481" w:rsidRDefault="00E66481" w:rsidP="006B7B22">
            <w:r>
              <w:t xml:space="preserve"> 63</w:t>
            </w:r>
          </w:p>
        </w:tc>
        <w:tc>
          <w:tcPr>
            <w:tcW w:w="1134" w:type="dxa"/>
            <w:tcBorders>
              <w:top w:val="single" w:sz="4" w:space="0" w:color="auto"/>
              <w:bottom w:val="single" w:sz="4" w:space="0" w:color="auto"/>
            </w:tcBorders>
          </w:tcPr>
          <w:p w14:paraId="54AA3CE6" w14:textId="77777777" w:rsidR="00E66481" w:rsidRDefault="00E66481" w:rsidP="006B7B22">
            <w:pPr>
              <w:rPr>
                <w:lang w:val="en-US"/>
              </w:rPr>
            </w:pPr>
            <w:r>
              <w:rPr>
                <w:lang w:val="en-US"/>
              </w:rPr>
              <w:t>AcA53B</w:t>
            </w:r>
          </w:p>
          <w:p w14:paraId="21EF2F3B" w14:textId="77777777" w:rsidR="00E66481" w:rsidRDefault="00E66481" w:rsidP="006B7B22"/>
        </w:tc>
        <w:tc>
          <w:tcPr>
            <w:tcW w:w="3544" w:type="dxa"/>
            <w:tcBorders>
              <w:top w:val="single" w:sz="4" w:space="0" w:color="auto"/>
              <w:bottom w:val="single" w:sz="4" w:space="0" w:color="auto"/>
            </w:tcBorders>
          </w:tcPr>
          <w:p w14:paraId="6FF39E95"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75, 90 mm. </w:t>
            </w:r>
            <w:r>
              <w:t>(Reductie electrofuziune PE 100, RC, SDR 17, PN10   D90/75)</w:t>
            </w:r>
          </w:p>
        </w:tc>
        <w:tc>
          <w:tcPr>
            <w:tcW w:w="1134" w:type="dxa"/>
            <w:tcBorders>
              <w:top w:val="single" w:sz="4" w:space="0" w:color="auto"/>
              <w:bottom w:val="single" w:sz="4" w:space="0" w:color="auto"/>
            </w:tcBorders>
            <w:vAlign w:val="center"/>
          </w:tcPr>
          <w:p w14:paraId="7017A426"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560146E8"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0A0A0AED" w14:textId="77777777" w:rsidR="00E66481" w:rsidRDefault="00E66481" w:rsidP="006B7B22">
            <w:pPr>
              <w:jc w:val="center"/>
            </w:pPr>
          </w:p>
        </w:tc>
        <w:tc>
          <w:tcPr>
            <w:tcW w:w="1419" w:type="dxa"/>
            <w:tcBorders>
              <w:top w:val="single" w:sz="4" w:space="0" w:color="auto"/>
              <w:bottom w:val="single" w:sz="4" w:space="0" w:color="auto"/>
            </w:tcBorders>
            <w:vAlign w:val="center"/>
          </w:tcPr>
          <w:p w14:paraId="3E51D501" w14:textId="77777777" w:rsidR="00E66481" w:rsidRDefault="00E66481" w:rsidP="006B7B22">
            <w:pPr>
              <w:jc w:val="center"/>
            </w:pPr>
          </w:p>
        </w:tc>
      </w:tr>
      <w:tr w:rsidR="00E66481" w14:paraId="1B946192"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FACF7" w14:textId="77777777" w:rsidR="00E66481" w:rsidRDefault="00E66481" w:rsidP="006B7B22">
            <w:r>
              <w:lastRenderedPageBreak/>
              <w:t xml:space="preserve"> 64</w:t>
            </w:r>
          </w:p>
        </w:tc>
        <w:tc>
          <w:tcPr>
            <w:tcW w:w="1134" w:type="dxa"/>
            <w:tcBorders>
              <w:top w:val="single" w:sz="4" w:space="0" w:color="auto"/>
              <w:bottom w:val="single" w:sz="4" w:space="0" w:color="auto"/>
            </w:tcBorders>
          </w:tcPr>
          <w:p w14:paraId="6EBB371A" w14:textId="77777777" w:rsidR="00E66481" w:rsidRDefault="00E66481" w:rsidP="006B7B22">
            <w:pPr>
              <w:rPr>
                <w:lang w:val="en-US"/>
              </w:rPr>
            </w:pPr>
            <w:r>
              <w:rPr>
                <w:lang w:val="en-US"/>
              </w:rPr>
              <w:t>AcF09A</w:t>
            </w:r>
          </w:p>
          <w:p w14:paraId="1F3DC334" w14:textId="77777777" w:rsidR="00E66481" w:rsidRDefault="00E66481" w:rsidP="006B7B22"/>
        </w:tc>
        <w:tc>
          <w:tcPr>
            <w:tcW w:w="3544" w:type="dxa"/>
            <w:tcBorders>
              <w:top w:val="single" w:sz="4" w:space="0" w:color="auto"/>
              <w:bottom w:val="single" w:sz="4" w:space="0" w:color="auto"/>
            </w:tcBorders>
          </w:tcPr>
          <w:p w14:paraId="1F7664F4" w14:textId="77777777" w:rsidR="00E66481" w:rsidRPr="001164D3" w:rsidRDefault="00E66481" w:rsidP="006B7B22">
            <w:pPr>
              <w:rPr>
                <w:lang w:val="en-US"/>
              </w:rPr>
            </w:pPr>
            <w:r w:rsidRPr="001164D3">
              <w:rPr>
                <w:lang w:val="en-US"/>
              </w:rPr>
              <w:t>Placa indicatoare montata la camine, rezervoare sau alte constructii si instalatii pentru alimentare cu apa si canalizare  (Indicator pentru hidrant "HI'')</w:t>
            </w:r>
          </w:p>
        </w:tc>
        <w:tc>
          <w:tcPr>
            <w:tcW w:w="1134" w:type="dxa"/>
            <w:tcBorders>
              <w:top w:val="single" w:sz="4" w:space="0" w:color="auto"/>
              <w:bottom w:val="single" w:sz="4" w:space="0" w:color="auto"/>
            </w:tcBorders>
            <w:vAlign w:val="center"/>
          </w:tcPr>
          <w:p w14:paraId="1C0BADEC"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71C02F1" w14:textId="77777777" w:rsidR="00E66481" w:rsidRDefault="00E66481" w:rsidP="006B7B22">
            <w:pPr>
              <w:jc w:val="center"/>
            </w:pPr>
            <w:r>
              <w:t>4,00</w:t>
            </w:r>
          </w:p>
        </w:tc>
        <w:tc>
          <w:tcPr>
            <w:tcW w:w="1417" w:type="dxa"/>
            <w:tcBorders>
              <w:top w:val="single" w:sz="4" w:space="0" w:color="auto"/>
              <w:bottom w:val="single" w:sz="4" w:space="0" w:color="auto"/>
            </w:tcBorders>
            <w:vAlign w:val="center"/>
          </w:tcPr>
          <w:p w14:paraId="58A9809C" w14:textId="77777777" w:rsidR="00E66481" w:rsidRDefault="00E66481" w:rsidP="006B7B22">
            <w:pPr>
              <w:jc w:val="center"/>
            </w:pPr>
          </w:p>
        </w:tc>
        <w:tc>
          <w:tcPr>
            <w:tcW w:w="1419" w:type="dxa"/>
            <w:tcBorders>
              <w:top w:val="single" w:sz="4" w:space="0" w:color="auto"/>
              <w:bottom w:val="single" w:sz="4" w:space="0" w:color="auto"/>
            </w:tcBorders>
            <w:vAlign w:val="center"/>
          </w:tcPr>
          <w:p w14:paraId="79B7CF30" w14:textId="77777777" w:rsidR="00E66481" w:rsidRDefault="00E66481" w:rsidP="006B7B22">
            <w:pPr>
              <w:jc w:val="center"/>
            </w:pPr>
          </w:p>
        </w:tc>
      </w:tr>
      <w:tr w:rsidR="00E66481" w14:paraId="05E6E4DD"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FDEB4" w14:textId="77777777" w:rsidR="00E66481" w:rsidRDefault="00E66481" w:rsidP="006B7B22">
            <w:r>
              <w:t xml:space="preserve"> 65</w:t>
            </w:r>
          </w:p>
        </w:tc>
        <w:tc>
          <w:tcPr>
            <w:tcW w:w="1134" w:type="dxa"/>
            <w:tcBorders>
              <w:top w:val="single" w:sz="4" w:space="0" w:color="auto"/>
              <w:bottom w:val="single" w:sz="4" w:space="0" w:color="auto"/>
            </w:tcBorders>
          </w:tcPr>
          <w:p w14:paraId="2CBF6FDD" w14:textId="77777777" w:rsidR="00E66481" w:rsidRDefault="00E66481" w:rsidP="006B7B22">
            <w:pPr>
              <w:rPr>
                <w:lang w:val="en-US"/>
              </w:rPr>
            </w:pPr>
            <w:r>
              <w:rPr>
                <w:lang w:val="en-US"/>
              </w:rPr>
              <w:t>DF18B</w:t>
            </w:r>
          </w:p>
          <w:p w14:paraId="47334E45" w14:textId="77777777" w:rsidR="00E66481" w:rsidRDefault="00E66481" w:rsidP="006B7B22"/>
        </w:tc>
        <w:tc>
          <w:tcPr>
            <w:tcW w:w="3544" w:type="dxa"/>
            <w:tcBorders>
              <w:top w:val="single" w:sz="4" w:space="0" w:color="auto"/>
              <w:bottom w:val="single" w:sz="4" w:space="0" w:color="auto"/>
            </w:tcBorders>
          </w:tcPr>
          <w:p w14:paraId="164E96DE" w14:textId="77777777" w:rsidR="00E66481" w:rsidRPr="001164D3" w:rsidRDefault="00E66481" w:rsidP="006B7B22">
            <w:pPr>
              <w:rPr>
                <w:lang w:val="en-US"/>
              </w:rPr>
            </w:pPr>
            <w:r w:rsidRPr="001164D3">
              <w:rPr>
                <w:lang w:val="en-US"/>
              </w:rPr>
              <w:t>Plantarea stilpilor pentru indicatoare pentru circulatie rutiera din beton armat, confectionati industrial (</w:t>
            </w:r>
            <w:r>
              <w:t>Столбик</w:t>
            </w:r>
            <w:r w:rsidRPr="001164D3">
              <w:rPr>
                <w:lang w:val="en-US"/>
              </w:rPr>
              <w:t xml:space="preserve"> </w:t>
            </w:r>
            <w:r>
              <w:t>бетонный</w:t>
            </w:r>
            <w:r w:rsidRPr="001164D3">
              <w:rPr>
                <w:lang w:val="en-US"/>
              </w:rPr>
              <w:t xml:space="preserve"> </w:t>
            </w:r>
            <w:r>
              <w:t>Н</w:t>
            </w:r>
            <w:r w:rsidRPr="001164D3">
              <w:rPr>
                <w:lang w:val="en-US"/>
              </w:rPr>
              <w:t>=1,5</w:t>
            </w:r>
            <w:r>
              <w:t>м</w:t>
            </w:r>
            <w:r w:rsidRPr="001164D3">
              <w:rPr>
                <w:lang w:val="en-US"/>
              </w:rPr>
              <w:t>)</w:t>
            </w:r>
          </w:p>
        </w:tc>
        <w:tc>
          <w:tcPr>
            <w:tcW w:w="1134" w:type="dxa"/>
            <w:tcBorders>
              <w:top w:val="single" w:sz="4" w:space="0" w:color="auto"/>
              <w:bottom w:val="single" w:sz="4" w:space="0" w:color="auto"/>
            </w:tcBorders>
            <w:vAlign w:val="center"/>
          </w:tcPr>
          <w:p w14:paraId="5FFE8868"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2C3DBBE" w14:textId="77777777" w:rsidR="00E66481" w:rsidRDefault="00E66481" w:rsidP="006B7B22">
            <w:pPr>
              <w:jc w:val="center"/>
            </w:pPr>
            <w:r>
              <w:t>4,00</w:t>
            </w:r>
          </w:p>
        </w:tc>
        <w:tc>
          <w:tcPr>
            <w:tcW w:w="1417" w:type="dxa"/>
            <w:tcBorders>
              <w:top w:val="single" w:sz="4" w:space="0" w:color="auto"/>
              <w:bottom w:val="single" w:sz="4" w:space="0" w:color="auto"/>
            </w:tcBorders>
            <w:vAlign w:val="center"/>
          </w:tcPr>
          <w:p w14:paraId="6ED1D951" w14:textId="77777777" w:rsidR="00E66481" w:rsidRDefault="00E66481" w:rsidP="006B7B22">
            <w:pPr>
              <w:jc w:val="center"/>
            </w:pPr>
          </w:p>
        </w:tc>
        <w:tc>
          <w:tcPr>
            <w:tcW w:w="1419" w:type="dxa"/>
            <w:tcBorders>
              <w:top w:val="single" w:sz="4" w:space="0" w:color="auto"/>
              <w:bottom w:val="single" w:sz="4" w:space="0" w:color="auto"/>
            </w:tcBorders>
            <w:vAlign w:val="center"/>
          </w:tcPr>
          <w:p w14:paraId="038AFBB4" w14:textId="77777777" w:rsidR="00E66481" w:rsidRDefault="00E66481" w:rsidP="006B7B22">
            <w:pPr>
              <w:jc w:val="center"/>
            </w:pPr>
          </w:p>
        </w:tc>
      </w:tr>
      <w:tr w:rsidR="00E66481" w14:paraId="3F16307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695CE" w14:textId="77777777" w:rsidR="00E66481" w:rsidRDefault="00E66481" w:rsidP="006B7B22">
            <w:r>
              <w:t xml:space="preserve"> 66</w:t>
            </w:r>
          </w:p>
        </w:tc>
        <w:tc>
          <w:tcPr>
            <w:tcW w:w="1134" w:type="dxa"/>
            <w:tcBorders>
              <w:top w:val="single" w:sz="4" w:space="0" w:color="auto"/>
              <w:bottom w:val="single" w:sz="4" w:space="0" w:color="auto"/>
            </w:tcBorders>
          </w:tcPr>
          <w:p w14:paraId="7A0DB70E" w14:textId="77777777" w:rsidR="00E66481" w:rsidRDefault="00E66481" w:rsidP="006B7B22">
            <w:pPr>
              <w:rPr>
                <w:lang w:val="en-US"/>
              </w:rPr>
            </w:pPr>
            <w:r>
              <w:rPr>
                <w:lang w:val="en-US"/>
              </w:rPr>
              <w:t>AcA53C</w:t>
            </w:r>
          </w:p>
          <w:p w14:paraId="7B348F44" w14:textId="77777777" w:rsidR="00E66481" w:rsidRDefault="00E66481" w:rsidP="006B7B22"/>
        </w:tc>
        <w:tc>
          <w:tcPr>
            <w:tcW w:w="3544" w:type="dxa"/>
            <w:tcBorders>
              <w:top w:val="single" w:sz="4" w:space="0" w:color="auto"/>
              <w:bottom w:val="single" w:sz="4" w:space="0" w:color="auto"/>
            </w:tcBorders>
          </w:tcPr>
          <w:p w14:paraId="2A691539"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110 mm. </w:t>
            </w:r>
            <w:r>
              <w:t>( Cot PE 100, RC, SDR 17, PN10   D110   60*)</w:t>
            </w:r>
          </w:p>
        </w:tc>
        <w:tc>
          <w:tcPr>
            <w:tcW w:w="1134" w:type="dxa"/>
            <w:tcBorders>
              <w:top w:val="single" w:sz="4" w:space="0" w:color="auto"/>
              <w:bottom w:val="single" w:sz="4" w:space="0" w:color="auto"/>
            </w:tcBorders>
            <w:vAlign w:val="center"/>
          </w:tcPr>
          <w:p w14:paraId="1C5FE661"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2615D355" w14:textId="77777777" w:rsidR="00E66481" w:rsidRDefault="00E66481" w:rsidP="006B7B22">
            <w:pPr>
              <w:jc w:val="center"/>
            </w:pPr>
            <w:r>
              <w:t>4,00</w:t>
            </w:r>
          </w:p>
        </w:tc>
        <w:tc>
          <w:tcPr>
            <w:tcW w:w="1417" w:type="dxa"/>
            <w:tcBorders>
              <w:top w:val="single" w:sz="4" w:space="0" w:color="auto"/>
              <w:bottom w:val="single" w:sz="4" w:space="0" w:color="auto"/>
            </w:tcBorders>
            <w:vAlign w:val="center"/>
          </w:tcPr>
          <w:p w14:paraId="2E593148" w14:textId="77777777" w:rsidR="00E66481" w:rsidRDefault="00E66481" w:rsidP="006B7B22">
            <w:pPr>
              <w:jc w:val="center"/>
            </w:pPr>
          </w:p>
        </w:tc>
        <w:tc>
          <w:tcPr>
            <w:tcW w:w="1419" w:type="dxa"/>
            <w:tcBorders>
              <w:top w:val="single" w:sz="4" w:space="0" w:color="auto"/>
              <w:bottom w:val="single" w:sz="4" w:space="0" w:color="auto"/>
            </w:tcBorders>
            <w:vAlign w:val="center"/>
          </w:tcPr>
          <w:p w14:paraId="2EC462FC" w14:textId="77777777" w:rsidR="00E66481" w:rsidRDefault="00E66481" w:rsidP="006B7B22">
            <w:pPr>
              <w:jc w:val="center"/>
            </w:pPr>
          </w:p>
        </w:tc>
      </w:tr>
      <w:tr w:rsidR="00E66481" w14:paraId="405DAC5A"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F2E89" w14:textId="77777777" w:rsidR="00E66481" w:rsidRDefault="00E66481" w:rsidP="006B7B22">
            <w:r>
              <w:t xml:space="preserve"> 67</w:t>
            </w:r>
          </w:p>
        </w:tc>
        <w:tc>
          <w:tcPr>
            <w:tcW w:w="1134" w:type="dxa"/>
            <w:tcBorders>
              <w:top w:val="single" w:sz="4" w:space="0" w:color="auto"/>
              <w:bottom w:val="single" w:sz="4" w:space="0" w:color="auto"/>
            </w:tcBorders>
          </w:tcPr>
          <w:p w14:paraId="65B912A9" w14:textId="77777777" w:rsidR="00E66481" w:rsidRDefault="00E66481" w:rsidP="006B7B22">
            <w:pPr>
              <w:rPr>
                <w:lang w:val="en-US"/>
              </w:rPr>
            </w:pPr>
            <w:r>
              <w:rPr>
                <w:lang w:val="en-US"/>
              </w:rPr>
              <w:t>AcA53B</w:t>
            </w:r>
          </w:p>
          <w:p w14:paraId="080DD5E2" w14:textId="77777777" w:rsidR="00E66481" w:rsidRDefault="00E66481" w:rsidP="006B7B22"/>
        </w:tc>
        <w:tc>
          <w:tcPr>
            <w:tcW w:w="3544" w:type="dxa"/>
            <w:tcBorders>
              <w:top w:val="single" w:sz="4" w:space="0" w:color="auto"/>
              <w:bottom w:val="single" w:sz="4" w:space="0" w:color="auto"/>
            </w:tcBorders>
          </w:tcPr>
          <w:p w14:paraId="15D2F594"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75, 90 mm. </w:t>
            </w:r>
            <w:r>
              <w:t>(Cot PE 100, RC, SDR 17, PN10  D90   90*)</w:t>
            </w:r>
          </w:p>
        </w:tc>
        <w:tc>
          <w:tcPr>
            <w:tcW w:w="1134" w:type="dxa"/>
            <w:tcBorders>
              <w:top w:val="single" w:sz="4" w:space="0" w:color="auto"/>
              <w:bottom w:val="single" w:sz="4" w:space="0" w:color="auto"/>
            </w:tcBorders>
            <w:vAlign w:val="center"/>
          </w:tcPr>
          <w:p w14:paraId="5923E443"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50F8D2B4" w14:textId="77777777" w:rsidR="00E66481" w:rsidRDefault="00E66481" w:rsidP="006B7B22">
            <w:pPr>
              <w:jc w:val="center"/>
            </w:pPr>
            <w:r>
              <w:t>3,00</w:t>
            </w:r>
          </w:p>
        </w:tc>
        <w:tc>
          <w:tcPr>
            <w:tcW w:w="1417" w:type="dxa"/>
            <w:tcBorders>
              <w:top w:val="single" w:sz="4" w:space="0" w:color="auto"/>
              <w:bottom w:val="single" w:sz="4" w:space="0" w:color="auto"/>
            </w:tcBorders>
            <w:vAlign w:val="center"/>
          </w:tcPr>
          <w:p w14:paraId="74B82099" w14:textId="77777777" w:rsidR="00E66481" w:rsidRDefault="00E66481" w:rsidP="006B7B22">
            <w:pPr>
              <w:jc w:val="center"/>
            </w:pPr>
          </w:p>
        </w:tc>
        <w:tc>
          <w:tcPr>
            <w:tcW w:w="1419" w:type="dxa"/>
            <w:tcBorders>
              <w:top w:val="single" w:sz="4" w:space="0" w:color="auto"/>
              <w:bottom w:val="single" w:sz="4" w:space="0" w:color="auto"/>
            </w:tcBorders>
            <w:vAlign w:val="center"/>
          </w:tcPr>
          <w:p w14:paraId="56C78C49" w14:textId="77777777" w:rsidR="00E66481" w:rsidRDefault="00E66481" w:rsidP="006B7B22">
            <w:pPr>
              <w:jc w:val="center"/>
            </w:pPr>
          </w:p>
        </w:tc>
      </w:tr>
      <w:tr w:rsidR="00E66481" w14:paraId="524315A1"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9DEBF" w14:textId="77777777" w:rsidR="00E66481" w:rsidRDefault="00E66481" w:rsidP="006B7B22">
            <w:r>
              <w:t xml:space="preserve"> 68</w:t>
            </w:r>
          </w:p>
        </w:tc>
        <w:tc>
          <w:tcPr>
            <w:tcW w:w="1134" w:type="dxa"/>
            <w:tcBorders>
              <w:top w:val="single" w:sz="4" w:space="0" w:color="auto"/>
              <w:bottom w:val="single" w:sz="4" w:space="0" w:color="auto"/>
            </w:tcBorders>
          </w:tcPr>
          <w:p w14:paraId="63D32E5C" w14:textId="77777777" w:rsidR="00E66481" w:rsidRDefault="00E66481" w:rsidP="006B7B22">
            <w:pPr>
              <w:rPr>
                <w:lang w:val="en-US"/>
              </w:rPr>
            </w:pPr>
            <w:r>
              <w:rPr>
                <w:lang w:val="en-US"/>
              </w:rPr>
              <w:t>AcA53B</w:t>
            </w:r>
          </w:p>
          <w:p w14:paraId="37A66B9F" w14:textId="77777777" w:rsidR="00E66481" w:rsidRDefault="00E66481" w:rsidP="006B7B22"/>
        </w:tc>
        <w:tc>
          <w:tcPr>
            <w:tcW w:w="3544" w:type="dxa"/>
            <w:tcBorders>
              <w:top w:val="single" w:sz="4" w:space="0" w:color="auto"/>
              <w:bottom w:val="single" w:sz="4" w:space="0" w:color="auto"/>
            </w:tcBorders>
          </w:tcPr>
          <w:p w14:paraId="067B7155"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75, 90 mm. </w:t>
            </w:r>
            <w:r>
              <w:t>(Cot PE 100, RC, SDR 17, PN10  D90   45*)</w:t>
            </w:r>
          </w:p>
        </w:tc>
        <w:tc>
          <w:tcPr>
            <w:tcW w:w="1134" w:type="dxa"/>
            <w:tcBorders>
              <w:top w:val="single" w:sz="4" w:space="0" w:color="auto"/>
              <w:bottom w:val="single" w:sz="4" w:space="0" w:color="auto"/>
            </w:tcBorders>
            <w:vAlign w:val="center"/>
          </w:tcPr>
          <w:p w14:paraId="48B770B1"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06B1396" w14:textId="77777777" w:rsidR="00E66481" w:rsidRDefault="00E66481" w:rsidP="006B7B22">
            <w:pPr>
              <w:jc w:val="center"/>
            </w:pPr>
            <w:r>
              <w:t>2,00</w:t>
            </w:r>
          </w:p>
        </w:tc>
        <w:tc>
          <w:tcPr>
            <w:tcW w:w="1417" w:type="dxa"/>
            <w:tcBorders>
              <w:top w:val="single" w:sz="4" w:space="0" w:color="auto"/>
              <w:bottom w:val="single" w:sz="4" w:space="0" w:color="auto"/>
            </w:tcBorders>
            <w:vAlign w:val="center"/>
          </w:tcPr>
          <w:p w14:paraId="66DB40CD" w14:textId="77777777" w:rsidR="00E66481" w:rsidRDefault="00E66481" w:rsidP="006B7B22">
            <w:pPr>
              <w:jc w:val="center"/>
            </w:pPr>
          </w:p>
        </w:tc>
        <w:tc>
          <w:tcPr>
            <w:tcW w:w="1419" w:type="dxa"/>
            <w:tcBorders>
              <w:top w:val="single" w:sz="4" w:space="0" w:color="auto"/>
              <w:bottom w:val="single" w:sz="4" w:space="0" w:color="auto"/>
            </w:tcBorders>
            <w:vAlign w:val="center"/>
          </w:tcPr>
          <w:p w14:paraId="0451D41D" w14:textId="77777777" w:rsidR="00E66481" w:rsidRDefault="00E66481" w:rsidP="006B7B22">
            <w:pPr>
              <w:jc w:val="center"/>
            </w:pPr>
          </w:p>
        </w:tc>
      </w:tr>
      <w:tr w:rsidR="00E66481" w14:paraId="0C712601"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1AB0F" w14:textId="77777777" w:rsidR="00E66481" w:rsidRDefault="00E66481" w:rsidP="006B7B22">
            <w:r>
              <w:t xml:space="preserve"> 69</w:t>
            </w:r>
          </w:p>
        </w:tc>
        <w:tc>
          <w:tcPr>
            <w:tcW w:w="1134" w:type="dxa"/>
            <w:tcBorders>
              <w:top w:val="single" w:sz="4" w:space="0" w:color="auto"/>
              <w:bottom w:val="single" w:sz="4" w:space="0" w:color="auto"/>
            </w:tcBorders>
          </w:tcPr>
          <w:p w14:paraId="3F2C5C08" w14:textId="77777777" w:rsidR="00E66481" w:rsidRDefault="00E66481" w:rsidP="006B7B22">
            <w:pPr>
              <w:rPr>
                <w:lang w:val="en-US"/>
              </w:rPr>
            </w:pPr>
            <w:r>
              <w:rPr>
                <w:lang w:val="en-US"/>
              </w:rPr>
              <w:t>AcA53B</w:t>
            </w:r>
          </w:p>
          <w:p w14:paraId="23D362DE" w14:textId="77777777" w:rsidR="00E66481" w:rsidRDefault="00E66481" w:rsidP="006B7B22"/>
        </w:tc>
        <w:tc>
          <w:tcPr>
            <w:tcW w:w="3544" w:type="dxa"/>
            <w:tcBorders>
              <w:top w:val="single" w:sz="4" w:space="0" w:color="auto"/>
              <w:bottom w:val="single" w:sz="4" w:space="0" w:color="auto"/>
            </w:tcBorders>
          </w:tcPr>
          <w:p w14:paraId="7F84AED1"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75, 90 mm. </w:t>
            </w:r>
            <w:r>
              <w:t>(Cot PE 100, RC, SDR 17, PN10  D75   90*)</w:t>
            </w:r>
          </w:p>
        </w:tc>
        <w:tc>
          <w:tcPr>
            <w:tcW w:w="1134" w:type="dxa"/>
            <w:tcBorders>
              <w:top w:val="single" w:sz="4" w:space="0" w:color="auto"/>
              <w:bottom w:val="single" w:sz="4" w:space="0" w:color="auto"/>
            </w:tcBorders>
            <w:vAlign w:val="center"/>
          </w:tcPr>
          <w:p w14:paraId="203395C4"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76055432"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457BF3C1" w14:textId="77777777" w:rsidR="00E66481" w:rsidRDefault="00E66481" w:rsidP="006B7B22">
            <w:pPr>
              <w:jc w:val="center"/>
            </w:pPr>
          </w:p>
        </w:tc>
        <w:tc>
          <w:tcPr>
            <w:tcW w:w="1419" w:type="dxa"/>
            <w:tcBorders>
              <w:top w:val="single" w:sz="4" w:space="0" w:color="auto"/>
              <w:bottom w:val="single" w:sz="4" w:space="0" w:color="auto"/>
            </w:tcBorders>
            <w:vAlign w:val="center"/>
          </w:tcPr>
          <w:p w14:paraId="3F431B0A" w14:textId="77777777" w:rsidR="00E66481" w:rsidRDefault="00E66481" w:rsidP="006B7B22">
            <w:pPr>
              <w:jc w:val="center"/>
            </w:pPr>
          </w:p>
        </w:tc>
      </w:tr>
      <w:tr w:rsidR="00E66481" w14:paraId="236AD6FA"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B9FE5" w14:textId="77777777" w:rsidR="00E66481" w:rsidRDefault="00E66481" w:rsidP="006B7B22">
            <w:r>
              <w:t xml:space="preserve"> 70</w:t>
            </w:r>
          </w:p>
        </w:tc>
        <w:tc>
          <w:tcPr>
            <w:tcW w:w="1134" w:type="dxa"/>
            <w:tcBorders>
              <w:top w:val="single" w:sz="4" w:space="0" w:color="auto"/>
              <w:bottom w:val="single" w:sz="4" w:space="0" w:color="auto"/>
            </w:tcBorders>
          </w:tcPr>
          <w:p w14:paraId="7DC2027B" w14:textId="77777777" w:rsidR="00E66481" w:rsidRDefault="00E66481" w:rsidP="006B7B22">
            <w:pPr>
              <w:rPr>
                <w:lang w:val="en-US"/>
              </w:rPr>
            </w:pPr>
            <w:r>
              <w:rPr>
                <w:lang w:val="en-US"/>
              </w:rPr>
              <w:t>AcA53A</w:t>
            </w:r>
          </w:p>
          <w:p w14:paraId="16E63746" w14:textId="77777777" w:rsidR="00E66481" w:rsidRDefault="00E66481" w:rsidP="006B7B22"/>
        </w:tc>
        <w:tc>
          <w:tcPr>
            <w:tcW w:w="3544" w:type="dxa"/>
            <w:tcBorders>
              <w:top w:val="single" w:sz="4" w:space="0" w:color="auto"/>
              <w:bottom w:val="single" w:sz="4" w:space="0" w:color="auto"/>
            </w:tcBorders>
          </w:tcPr>
          <w:p w14:paraId="18E34562"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20, 25, 32, 40, 50, 63 mm. </w:t>
            </w:r>
            <w:r>
              <w:t>(Cot PE 100, RC, SDR 17, PN10  D63   45*)</w:t>
            </w:r>
          </w:p>
        </w:tc>
        <w:tc>
          <w:tcPr>
            <w:tcW w:w="1134" w:type="dxa"/>
            <w:tcBorders>
              <w:top w:val="single" w:sz="4" w:space="0" w:color="auto"/>
              <w:bottom w:val="single" w:sz="4" w:space="0" w:color="auto"/>
            </w:tcBorders>
            <w:vAlign w:val="center"/>
          </w:tcPr>
          <w:p w14:paraId="61E988FB"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5738F0DB"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3E7CDC13" w14:textId="77777777" w:rsidR="00E66481" w:rsidRDefault="00E66481" w:rsidP="006B7B22">
            <w:pPr>
              <w:jc w:val="center"/>
            </w:pPr>
          </w:p>
        </w:tc>
        <w:tc>
          <w:tcPr>
            <w:tcW w:w="1419" w:type="dxa"/>
            <w:tcBorders>
              <w:top w:val="single" w:sz="4" w:space="0" w:color="auto"/>
              <w:bottom w:val="single" w:sz="4" w:space="0" w:color="auto"/>
            </w:tcBorders>
            <w:vAlign w:val="center"/>
          </w:tcPr>
          <w:p w14:paraId="57138890" w14:textId="77777777" w:rsidR="00E66481" w:rsidRDefault="00E66481" w:rsidP="006B7B22">
            <w:pPr>
              <w:jc w:val="center"/>
            </w:pPr>
          </w:p>
        </w:tc>
      </w:tr>
      <w:tr w:rsidR="00E66481" w14:paraId="001085B1"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C6066B" w14:textId="77777777" w:rsidR="00E66481" w:rsidRDefault="00E66481" w:rsidP="006B7B22">
            <w:r>
              <w:t xml:space="preserve"> 71</w:t>
            </w:r>
          </w:p>
        </w:tc>
        <w:tc>
          <w:tcPr>
            <w:tcW w:w="1134" w:type="dxa"/>
            <w:tcBorders>
              <w:top w:val="single" w:sz="4" w:space="0" w:color="auto"/>
              <w:bottom w:val="single" w:sz="4" w:space="0" w:color="auto"/>
            </w:tcBorders>
          </w:tcPr>
          <w:p w14:paraId="4BF1094B" w14:textId="77777777" w:rsidR="00E66481" w:rsidRDefault="00E66481" w:rsidP="006B7B22">
            <w:pPr>
              <w:rPr>
                <w:lang w:val="en-US"/>
              </w:rPr>
            </w:pPr>
            <w:r>
              <w:rPr>
                <w:lang w:val="en-US"/>
              </w:rPr>
              <w:t>Pret</w:t>
            </w:r>
          </w:p>
          <w:p w14:paraId="78FE5497" w14:textId="77777777" w:rsidR="00E66481" w:rsidRDefault="00E66481" w:rsidP="006B7B22"/>
        </w:tc>
        <w:tc>
          <w:tcPr>
            <w:tcW w:w="3544" w:type="dxa"/>
            <w:tcBorders>
              <w:top w:val="single" w:sz="4" w:space="0" w:color="auto"/>
              <w:bottom w:val="single" w:sz="4" w:space="0" w:color="auto"/>
            </w:tcBorders>
          </w:tcPr>
          <w:p w14:paraId="50001699" w14:textId="77777777" w:rsidR="00E66481" w:rsidRPr="001164D3" w:rsidRDefault="00E66481" w:rsidP="006B7B22">
            <w:pPr>
              <w:rPr>
                <w:lang w:val="en-US"/>
              </w:rPr>
            </w:pPr>
            <w:r w:rsidRPr="001164D3">
              <w:rPr>
                <w:lang w:val="en-US"/>
              </w:rPr>
              <w:t xml:space="preserve">Bulon si Piulita </w:t>
            </w:r>
            <w:r>
              <w:t>ГО</w:t>
            </w:r>
            <w:r w:rsidRPr="001164D3">
              <w:rPr>
                <w:lang w:val="en-US"/>
              </w:rPr>
              <w:t>CT 7798-70     M 16x80  (in complect 4 buc)</w:t>
            </w:r>
          </w:p>
        </w:tc>
        <w:tc>
          <w:tcPr>
            <w:tcW w:w="1134" w:type="dxa"/>
            <w:tcBorders>
              <w:top w:val="single" w:sz="4" w:space="0" w:color="auto"/>
              <w:bottom w:val="single" w:sz="4" w:space="0" w:color="auto"/>
            </w:tcBorders>
            <w:vAlign w:val="center"/>
          </w:tcPr>
          <w:p w14:paraId="2E6FBB3B"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F6EA37F" w14:textId="77777777" w:rsidR="00E66481" w:rsidRDefault="00E66481" w:rsidP="006B7B22">
            <w:pPr>
              <w:jc w:val="center"/>
            </w:pPr>
            <w:r>
              <w:t>2,00</w:t>
            </w:r>
          </w:p>
        </w:tc>
        <w:tc>
          <w:tcPr>
            <w:tcW w:w="1417" w:type="dxa"/>
            <w:tcBorders>
              <w:top w:val="single" w:sz="4" w:space="0" w:color="auto"/>
              <w:bottom w:val="single" w:sz="4" w:space="0" w:color="auto"/>
            </w:tcBorders>
            <w:vAlign w:val="center"/>
          </w:tcPr>
          <w:p w14:paraId="2283098B" w14:textId="77777777" w:rsidR="00E66481" w:rsidRDefault="00E66481" w:rsidP="006B7B22">
            <w:pPr>
              <w:jc w:val="center"/>
            </w:pPr>
          </w:p>
        </w:tc>
        <w:tc>
          <w:tcPr>
            <w:tcW w:w="1419" w:type="dxa"/>
            <w:tcBorders>
              <w:top w:val="single" w:sz="4" w:space="0" w:color="auto"/>
              <w:bottom w:val="single" w:sz="4" w:space="0" w:color="auto"/>
            </w:tcBorders>
            <w:vAlign w:val="center"/>
          </w:tcPr>
          <w:p w14:paraId="1811DB23" w14:textId="77777777" w:rsidR="00E66481" w:rsidRDefault="00E66481" w:rsidP="006B7B22">
            <w:pPr>
              <w:jc w:val="center"/>
            </w:pPr>
          </w:p>
        </w:tc>
      </w:tr>
      <w:tr w:rsidR="00E66481" w14:paraId="12B0896C"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57EB7" w14:textId="77777777" w:rsidR="00E66481" w:rsidRDefault="00E66481" w:rsidP="006B7B22">
            <w:r>
              <w:t xml:space="preserve"> 72</w:t>
            </w:r>
          </w:p>
        </w:tc>
        <w:tc>
          <w:tcPr>
            <w:tcW w:w="1134" w:type="dxa"/>
            <w:tcBorders>
              <w:top w:val="single" w:sz="4" w:space="0" w:color="auto"/>
              <w:bottom w:val="single" w:sz="4" w:space="0" w:color="auto"/>
            </w:tcBorders>
          </w:tcPr>
          <w:p w14:paraId="433AFACA" w14:textId="77777777" w:rsidR="00E66481" w:rsidRDefault="00E66481" w:rsidP="006B7B22">
            <w:pPr>
              <w:rPr>
                <w:lang w:val="en-US"/>
              </w:rPr>
            </w:pPr>
            <w:r>
              <w:rPr>
                <w:lang w:val="en-US"/>
              </w:rPr>
              <w:t>AcA53B</w:t>
            </w:r>
          </w:p>
          <w:p w14:paraId="48B3E361" w14:textId="77777777" w:rsidR="00E66481" w:rsidRDefault="00E66481" w:rsidP="006B7B22"/>
        </w:tc>
        <w:tc>
          <w:tcPr>
            <w:tcW w:w="3544" w:type="dxa"/>
            <w:tcBorders>
              <w:top w:val="single" w:sz="4" w:space="0" w:color="auto"/>
              <w:bottom w:val="single" w:sz="4" w:space="0" w:color="auto"/>
            </w:tcBorders>
          </w:tcPr>
          <w:p w14:paraId="3826D941" w14:textId="77777777" w:rsidR="00E66481" w:rsidRDefault="00E66481" w:rsidP="006B7B22">
            <w:r w:rsidRPr="001164D3">
              <w:rPr>
                <w:lang w:val="en-US"/>
              </w:rPr>
              <w:t xml:space="preserve">Montarea fitingurilor prin electrofuziune. Imbinarea prin sudura de tip electrofuziune intre </w:t>
            </w:r>
            <w:r w:rsidRPr="001164D3">
              <w:rPr>
                <w:lang w:val="en-US"/>
              </w:rPr>
              <w:lastRenderedPageBreak/>
              <w:t xml:space="preserve">teava si fiting (mufe, teu, cot) din polietilena, tevii avind diametrul de 75, 90 mm. </w:t>
            </w:r>
            <w:r>
              <w:t>(Dop Electrosudabil PE 100, SDR 11, DN 90)</w:t>
            </w:r>
          </w:p>
        </w:tc>
        <w:tc>
          <w:tcPr>
            <w:tcW w:w="1134" w:type="dxa"/>
            <w:tcBorders>
              <w:top w:val="single" w:sz="4" w:space="0" w:color="auto"/>
              <w:bottom w:val="single" w:sz="4" w:space="0" w:color="auto"/>
            </w:tcBorders>
            <w:vAlign w:val="center"/>
          </w:tcPr>
          <w:p w14:paraId="4569645C" w14:textId="77777777" w:rsidR="00E66481" w:rsidRDefault="00E66481" w:rsidP="006B7B22">
            <w:pPr>
              <w:jc w:val="center"/>
            </w:pPr>
            <w:r>
              <w:lastRenderedPageBreak/>
              <w:t>buc</w:t>
            </w:r>
          </w:p>
        </w:tc>
        <w:tc>
          <w:tcPr>
            <w:tcW w:w="1134" w:type="dxa"/>
            <w:tcBorders>
              <w:top w:val="single" w:sz="4" w:space="0" w:color="auto"/>
              <w:bottom w:val="single" w:sz="4" w:space="0" w:color="auto"/>
            </w:tcBorders>
            <w:vAlign w:val="center"/>
          </w:tcPr>
          <w:p w14:paraId="773BFDC7"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5383ABC2" w14:textId="77777777" w:rsidR="00E66481" w:rsidRDefault="00E66481" w:rsidP="006B7B22">
            <w:pPr>
              <w:jc w:val="center"/>
            </w:pPr>
          </w:p>
        </w:tc>
        <w:tc>
          <w:tcPr>
            <w:tcW w:w="1419" w:type="dxa"/>
            <w:tcBorders>
              <w:top w:val="single" w:sz="4" w:space="0" w:color="auto"/>
              <w:bottom w:val="single" w:sz="4" w:space="0" w:color="auto"/>
            </w:tcBorders>
            <w:vAlign w:val="center"/>
          </w:tcPr>
          <w:p w14:paraId="7D61240A" w14:textId="77777777" w:rsidR="00E66481" w:rsidRDefault="00E66481" w:rsidP="006B7B22">
            <w:pPr>
              <w:jc w:val="center"/>
            </w:pPr>
          </w:p>
        </w:tc>
      </w:tr>
      <w:tr w:rsidR="00E66481" w14:paraId="56DDD0F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4BC65" w14:textId="77777777" w:rsidR="00E66481" w:rsidRDefault="00E66481" w:rsidP="006B7B22">
            <w:r>
              <w:lastRenderedPageBreak/>
              <w:t xml:space="preserve"> 73</w:t>
            </w:r>
          </w:p>
        </w:tc>
        <w:tc>
          <w:tcPr>
            <w:tcW w:w="1134" w:type="dxa"/>
            <w:tcBorders>
              <w:top w:val="single" w:sz="4" w:space="0" w:color="auto"/>
              <w:bottom w:val="single" w:sz="4" w:space="0" w:color="auto"/>
            </w:tcBorders>
          </w:tcPr>
          <w:p w14:paraId="7A0C1F18" w14:textId="77777777" w:rsidR="00E66481" w:rsidRDefault="00E66481" w:rsidP="006B7B22">
            <w:pPr>
              <w:rPr>
                <w:lang w:val="en-US"/>
              </w:rPr>
            </w:pPr>
            <w:r>
              <w:rPr>
                <w:lang w:val="en-US"/>
              </w:rPr>
              <w:t>AcA53A</w:t>
            </w:r>
          </w:p>
          <w:p w14:paraId="3E11C299" w14:textId="77777777" w:rsidR="00E66481" w:rsidRDefault="00E66481" w:rsidP="006B7B22"/>
        </w:tc>
        <w:tc>
          <w:tcPr>
            <w:tcW w:w="3544" w:type="dxa"/>
            <w:tcBorders>
              <w:top w:val="single" w:sz="4" w:space="0" w:color="auto"/>
              <w:bottom w:val="single" w:sz="4" w:space="0" w:color="auto"/>
            </w:tcBorders>
          </w:tcPr>
          <w:p w14:paraId="4A632A31" w14:textId="77777777" w:rsidR="00E66481" w:rsidRDefault="00E66481" w:rsidP="006B7B22">
            <w:r w:rsidRPr="001164D3">
              <w:rPr>
                <w:lang w:val="en-US"/>
              </w:rPr>
              <w:t xml:space="preserve">Montarea fitingurilor prin electrofuziune. Imbinarea prin sudura de tip electrofuziune intre teava si fiting (mufe, teu, cot) din polietilena, tevii avind diametrul de 20, 25, 32, 40, 50, 63 mm. </w:t>
            </w:r>
            <w:r>
              <w:t>(Dop Electrosudabil PE 100, SDR 11, DN 63)</w:t>
            </w:r>
          </w:p>
        </w:tc>
        <w:tc>
          <w:tcPr>
            <w:tcW w:w="1134" w:type="dxa"/>
            <w:tcBorders>
              <w:top w:val="single" w:sz="4" w:space="0" w:color="auto"/>
              <w:bottom w:val="single" w:sz="4" w:space="0" w:color="auto"/>
            </w:tcBorders>
            <w:vAlign w:val="center"/>
          </w:tcPr>
          <w:p w14:paraId="595685FF"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75F6C90"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52D4C3DA" w14:textId="77777777" w:rsidR="00E66481" w:rsidRDefault="00E66481" w:rsidP="006B7B22">
            <w:pPr>
              <w:jc w:val="center"/>
            </w:pPr>
          </w:p>
        </w:tc>
        <w:tc>
          <w:tcPr>
            <w:tcW w:w="1419" w:type="dxa"/>
            <w:tcBorders>
              <w:top w:val="single" w:sz="4" w:space="0" w:color="auto"/>
              <w:bottom w:val="single" w:sz="4" w:space="0" w:color="auto"/>
            </w:tcBorders>
            <w:vAlign w:val="center"/>
          </w:tcPr>
          <w:p w14:paraId="476A5F7B" w14:textId="77777777" w:rsidR="00E66481" w:rsidRDefault="00E66481" w:rsidP="006B7B22">
            <w:pPr>
              <w:jc w:val="center"/>
            </w:pPr>
          </w:p>
        </w:tc>
      </w:tr>
      <w:tr w:rsidR="00E66481" w14:paraId="0F9AC4FC" w14:textId="77777777" w:rsidTr="006B7B22">
        <w:tc>
          <w:tcPr>
            <w:tcW w:w="709" w:type="dxa"/>
            <w:tcBorders>
              <w:top w:val="nil"/>
              <w:left w:val="single" w:sz="6" w:space="0" w:color="auto"/>
              <w:bottom w:val="nil"/>
              <w:right w:val="nil"/>
            </w:tcBorders>
          </w:tcPr>
          <w:p w14:paraId="16A77BEA"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3249791B" w14:textId="77777777" w:rsidR="00E66481" w:rsidRDefault="00E66481" w:rsidP="006B7B22"/>
        </w:tc>
        <w:tc>
          <w:tcPr>
            <w:tcW w:w="3544" w:type="dxa"/>
            <w:tcBorders>
              <w:top w:val="nil"/>
              <w:left w:val="single" w:sz="6" w:space="0" w:color="auto"/>
              <w:bottom w:val="nil"/>
              <w:right w:val="nil"/>
            </w:tcBorders>
          </w:tcPr>
          <w:p w14:paraId="47B7C405"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1.5. Sistemul A1  </w:t>
            </w:r>
          </w:p>
        </w:tc>
        <w:tc>
          <w:tcPr>
            <w:tcW w:w="1134" w:type="dxa"/>
            <w:tcBorders>
              <w:top w:val="nil"/>
              <w:left w:val="single" w:sz="6" w:space="0" w:color="auto"/>
              <w:bottom w:val="nil"/>
              <w:right w:val="nil"/>
            </w:tcBorders>
          </w:tcPr>
          <w:p w14:paraId="6FE7CB08" w14:textId="77777777" w:rsidR="00E66481" w:rsidRDefault="00E66481" w:rsidP="006B7B22"/>
        </w:tc>
        <w:tc>
          <w:tcPr>
            <w:tcW w:w="1134" w:type="dxa"/>
            <w:tcBorders>
              <w:top w:val="nil"/>
              <w:left w:val="single" w:sz="6" w:space="0" w:color="auto"/>
              <w:bottom w:val="nil"/>
              <w:right w:val="nil"/>
            </w:tcBorders>
          </w:tcPr>
          <w:p w14:paraId="2A64DC3B" w14:textId="77777777" w:rsidR="00E66481" w:rsidRDefault="00E66481" w:rsidP="006B7B22"/>
        </w:tc>
        <w:tc>
          <w:tcPr>
            <w:tcW w:w="1417" w:type="dxa"/>
            <w:tcBorders>
              <w:top w:val="nil"/>
              <w:left w:val="single" w:sz="6" w:space="0" w:color="auto"/>
              <w:bottom w:val="nil"/>
              <w:right w:val="nil"/>
            </w:tcBorders>
          </w:tcPr>
          <w:p w14:paraId="7A6193AE" w14:textId="77777777" w:rsidR="00E66481" w:rsidRDefault="00E66481" w:rsidP="006B7B22"/>
        </w:tc>
        <w:tc>
          <w:tcPr>
            <w:tcW w:w="1420" w:type="dxa"/>
            <w:tcBorders>
              <w:top w:val="nil"/>
              <w:left w:val="single" w:sz="6" w:space="0" w:color="auto"/>
              <w:bottom w:val="nil"/>
              <w:right w:val="single" w:sz="6" w:space="0" w:color="auto"/>
            </w:tcBorders>
          </w:tcPr>
          <w:p w14:paraId="0C6B68A9" w14:textId="77777777" w:rsidR="00E66481" w:rsidRDefault="00E66481" w:rsidP="006B7B22"/>
        </w:tc>
      </w:tr>
      <w:tr w:rsidR="00E66481" w14:paraId="72A1F13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3A3C1" w14:textId="77777777" w:rsidR="00E66481" w:rsidRDefault="00E66481" w:rsidP="006B7B22">
            <w:r>
              <w:t>74</w:t>
            </w:r>
          </w:p>
        </w:tc>
        <w:tc>
          <w:tcPr>
            <w:tcW w:w="1134" w:type="dxa"/>
            <w:tcBorders>
              <w:top w:val="single" w:sz="4" w:space="0" w:color="auto"/>
              <w:bottom w:val="single" w:sz="4" w:space="0" w:color="auto"/>
            </w:tcBorders>
          </w:tcPr>
          <w:p w14:paraId="382E0366" w14:textId="77777777" w:rsidR="00E66481" w:rsidRDefault="00E66481" w:rsidP="006B7B22">
            <w:pPr>
              <w:rPr>
                <w:lang w:val="en-US"/>
              </w:rPr>
            </w:pPr>
            <w:r>
              <w:rPr>
                <w:lang w:val="en-US"/>
              </w:rPr>
              <w:t>AcA52D</w:t>
            </w:r>
          </w:p>
          <w:p w14:paraId="58452330" w14:textId="77777777" w:rsidR="00E66481" w:rsidRDefault="00E66481" w:rsidP="006B7B22"/>
        </w:tc>
        <w:tc>
          <w:tcPr>
            <w:tcW w:w="3544" w:type="dxa"/>
            <w:tcBorders>
              <w:top w:val="single" w:sz="4" w:space="0" w:color="auto"/>
              <w:bottom w:val="single" w:sz="4" w:space="0" w:color="auto"/>
            </w:tcBorders>
          </w:tcPr>
          <w:p w14:paraId="6F63DF0C" w14:textId="77777777" w:rsidR="00E66481" w:rsidRDefault="00E66481" w:rsidP="006B7B22">
            <w:r w:rsidRPr="001164D3">
              <w:rPr>
                <w:lang w:val="en-US"/>
              </w:rPr>
              <w:t xml:space="preserve">Teava din polietilena, pentru conducte de alimentare cu apa montata in sant, cu diametrul de 110 mm. </w:t>
            </w:r>
            <w:r>
              <w:t xml:space="preserve">(PE  100 RC, SDR 17, PN10  D110) </w:t>
            </w:r>
          </w:p>
        </w:tc>
        <w:tc>
          <w:tcPr>
            <w:tcW w:w="1134" w:type="dxa"/>
            <w:tcBorders>
              <w:top w:val="single" w:sz="4" w:space="0" w:color="auto"/>
              <w:bottom w:val="single" w:sz="4" w:space="0" w:color="auto"/>
            </w:tcBorders>
            <w:vAlign w:val="center"/>
          </w:tcPr>
          <w:p w14:paraId="6570BDCD"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312E57C9" w14:textId="77777777" w:rsidR="00E66481" w:rsidRDefault="00E66481" w:rsidP="006B7B22">
            <w:pPr>
              <w:jc w:val="center"/>
            </w:pPr>
            <w:r>
              <w:t>569,00</w:t>
            </w:r>
          </w:p>
        </w:tc>
        <w:tc>
          <w:tcPr>
            <w:tcW w:w="1417" w:type="dxa"/>
            <w:tcBorders>
              <w:top w:val="single" w:sz="4" w:space="0" w:color="auto"/>
              <w:bottom w:val="single" w:sz="4" w:space="0" w:color="auto"/>
            </w:tcBorders>
            <w:vAlign w:val="center"/>
          </w:tcPr>
          <w:p w14:paraId="59EA8C97" w14:textId="77777777" w:rsidR="00E66481" w:rsidRDefault="00E66481" w:rsidP="006B7B22">
            <w:pPr>
              <w:jc w:val="center"/>
            </w:pPr>
          </w:p>
        </w:tc>
        <w:tc>
          <w:tcPr>
            <w:tcW w:w="1419" w:type="dxa"/>
            <w:tcBorders>
              <w:top w:val="single" w:sz="4" w:space="0" w:color="auto"/>
              <w:bottom w:val="single" w:sz="4" w:space="0" w:color="auto"/>
            </w:tcBorders>
            <w:vAlign w:val="center"/>
          </w:tcPr>
          <w:p w14:paraId="16205D24" w14:textId="77777777" w:rsidR="00E66481" w:rsidRDefault="00E66481" w:rsidP="006B7B22">
            <w:pPr>
              <w:jc w:val="center"/>
            </w:pPr>
          </w:p>
        </w:tc>
      </w:tr>
      <w:tr w:rsidR="00E66481" w14:paraId="6796898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F9B3A" w14:textId="77777777" w:rsidR="00E66481" w:rsidRDefault="00E66481" w:rsidP="006B7B22">
            <w:r>
              <w:t xml:space="preserve"> 75</w:t>
            </w:r>
          </w:p>
        </w:tc>
        <w:tc>
          <w:tcPr>
            <w:tcW w:w="1134" w:type="dxa"/>
            <w:tcBorders>
              <w:top w:val="single" w:sz="4" w:space="0" w:color="auto"/>
              <w:bottom w:val="single" w:sz="4" w:space="0" w:color="auto"/>
            </w:tcBorders>
          </w:tcPr>
          <w:p w14:paraId="70E2EE96" w14:textId="77777777" w:rsidR="00E66481" w:rsidRDefault="00E66481" w:rsidP="006B7B22">
            <w:pPr>
              <w:rPr>
                <w:lang w:val="en-US"/>
              </w:rPr>
            </w:pPr>
            <w:r>
              <w:rPr>
                <w:lang w:val="en-US"/>
              </w:rPr>
              <w:t>AcA52C</w:t>
            </w:r>
          </w:p>
          <w:p w14:paraId="4CE7ED9F" w14:textId="77777777" w:rsidR="00E66481" w:rsidRDefault="00E66481" w:rsidP="006B7B22"/>
        </w:tc>
        <w:tc>
          <w:tcPr>
            <w:tcW w:w="3544" w:type="dxa"/>
            <w:tcBorders>
              <w:top w:val="single" w:sz="4" w:space="0" w:color="auto"/>
              <w:bottom w:val="single" w:sz="4" w:space="0" w:color="auto"/>
            </w:tcBorders>
          </w:tcPr>
          <w:p w14:paraId="7893D3C9" w14:textId="77777777" w:rsidR="00E66481" w:rsidRDefault="00E66481" w:rsidP="006B7B22">
            <w:r w:rsidRPr="001164D3">
              <w:rPr>
                <w:lang w:val="en-US"/>
              </w:rPr>
              <w:t xml:space="preserve">Teava din polietilena, pentru conducte de alimentare cu apa montata in sant, cu diametrul de 90 mm.  </w:t>
            </w:r>
            <w:r>
              <w:t xml:space="preserve">(PE  100 RC, SDR 17, PN10  D90) </w:t>
            </w:r>
          </w:p>
        </w:tc>
        <w:tc>
          <w:tcPr>
            <w:tcW w:w="1134" w:type="dxa"/>
            <w:tcBorders>
              <w:top w:val="single" w:sz="4" w:space="0" w:color="auto"/>
              <w:bottom w:val="single" w:sz="4" w:space="0" w:color="auto"/>
            </w:tcBorders>
            <w:vAlign w:val="center"/>
          </w:tcPr>
          <w:p w14:paraId="5A30BCDB"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1AC9FAB2" w14:textId="77777777" w:rsidR="00E66481" w:rsidRDefault="00E66481" w:rsidP="006B7B22">
            <w:pPr>
              <w:jc w:val="center"/>
            </w:pPr>
            <w:r>
              <w:t>1 412,00</w:t>
            </w:r>
          </w:p>
        </w:tc>
        <w:tc>
          <w:tcPr>
            <w:tcW w:w="1417" w:type="dxa"/>
            <w:tcBorders>
              <w:top w:val="single" w:sz="4" w:space="0" w:color="auto"/>
              <w:bottom w:val="single" w:sz="4" w:space="0" w:color="auto"/>
            </w:tcBorders>
            <w:vAlign w:val="center"/>
          </w:tcPr>
          <w:p w14:paraId="51A35009" w14:textId="77777777" w:rsidR="00E66481" w:rsidRDefault="00E66481" w:rsidP="006B7B22">
            <w:pPr>
              <w:jc w:val="center"/>
            </w:pPr>
          </w:p>
        </w:tc>
        <w:tc>
          <w:tcPr>
            <w:tcW w:w="1419" w:type="dxa"/>
            <w:tcBorders>
              <w:top w:val="single" w:sz="4" w:space="0" w:color="auto"/>
              <w:bottom w:val="single" w:sz="4" w:space="0" w:color="auto"/>
            </w:tcBorders>
            <w:vAlign w:val="center"/>
          </w:tcPr>
          <w:p w14:paraId="01424D27" w14:textId="77777777" w:rsidR="00E66481" w:rsidRDefault="00E66481" w:rsidP="006B7B22">
            <w:pPr>
              <w:jc w:val="center"/>
            </w:pPr>
          </w:p>
        </w:tc>
      </w:tr>
      <w:tr w:rsidR="00E66481" w14:paraId="152FDB32"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65736" w14:textId="77777777" w:rsidR="00E66481" w:rsidRDefault="00E66481" w:rsidP="006B7B22">
            <w:r>
              <w:t xml:space="preserve"> 76</w:t>
            </w:r>
          </w:p>
        </w:tc>
        <w:tc>
          <w:tcPr>
            <w:tcW w:w="1134" w:type="dxa"/>
            <w:tcBorders>
              <w:top w:val="single" w:sz="4" w:space="0" w:color="auto"/>
              <w:bottom w:val="single" w:sz="4" w:space="0" w:color="auto"/>
            </w:tcBorders>
          </w:tcPr>
          <w:p w14:paraId="7AEC71C7" w14:textId="77777777" w:rsidR="00E66481" w:rsidRDefault="00E66481" w:rsidP="006B7B22">
            <w:pPr>
              <w:rPr>
                <w:lang w:val="en-US"/>
              </w:rPr>
            </w:pPr>
            <w:r>
              <w:rPr>
                <w:lang w:val="en-US"/>
              </w:rPr>
              <w:t>AcA52B</w:t>
            </w:r>
          </w:p>
          <w:p w14:paraId="5BD5E437" w14:textId="77777777" w:rsidR="00E66481" w:rsidRDefault="00E66481" w:rsidP="006B7B22"/>
        </w:tc>
        <w:tc>
          <w:tcPr>
            <w:tcW w:w="3544" w:type="dxa"/>
            <w:tcBorders>
              <w:top w:val="single" w:sz="4" w:space="0" w:color="auto"/>
              <w:bottom w:val="single" w:sz="4" w:space="0" w:color="auto"/>
            </w:tcBorders>
          </w:tcPr>
          <w:p w14:paraId="37A0F4D0" w14:textId="77777777" w:rsidR="00E66481" w:rsidRDefault="00E66481" w:rsidP="006B7B22">
            <w:r w:rsidRPr="001164D3">
              <w:rPr>
                <w:lang w:val="en-US"/>
              </w:rPr>
              <w:t xml:space="preserve">Teava din polietilena, pentru conducte de alimentare cu apa montata in sant, cu diametrul de 75 mm. </w:t>
            </w:r>
            <w:r>
              <w:t xml:space="preserve">(PE  100 RC, SDR 17, PN10  D75) </w:t>
            </w:r>
          </w:p>
        </w:tc>
        <w:tc>
          <w:tcPr>
            <w:tcW w:w="1134" w:type="dxa"/>
            <w:tcBorders>
              <w:top w:val="single" w:sz="4" w:space="0" w:color="auto"/>
              <w:bottom w:val="single" w:sz="4" w:space="0" w:color="auto"/>
            </w:tcBorders>
            <w:vAlign w:val="center"/>
          </w:tcPr>
          <w:p w14:paraId="34DC9971"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0DF761A4" w14:textId="77777777" w:rsidR="00E66481" w:rsidRDefault="00E66481" w:rsidP="006B7B22">
            <w:pPr>
              <w:jc w:val="center"/>
            </w:pPr>
            <w:r>
              <w:t>713,00</w:t>
            </w:r>
          </w:p>
        </w:tc>
        <w:tc>
          <w:tcPr>
            <w:tcW w:w="1417" w:type="dxa"/>
            <w:tcBorders>
              <w:top w:val="single" w:sz="4" w:space="0" w:color="auto"/>
              <w:bottom w:val="single" w:sz="4" w:space="0" w:color="auto"/>
            </w:tcBorders>
            <w:vAlign w:val="center"/>
          </w:tcPr>
          <w:p w14:paraId="66697F08" w14:textId="77777777" w:rsidR="00E66481" w:rsidRDefault="00E66481" w:rsidP="006B7B22">
            <w:pPr>
              <w:jc w:val="center"/>
            </w:pPr>
          </w:p>
        </w:tc>
        <w:tc>
          <w:tcPr>
            <w:tcW w:w="1419" w:type="dxa"/>
            <w:tcBorders>
              <w:top w:val="single" w:sz="4" w:space="0" w:color="auto"/>
              <w:bottom w:val="single" w:sz="4" w:space="0" w:color="auto"/>
            </w:tcBorders>
            <w:vAlign w:val="center"/>
          </w:tcPr>
          <w:p w14:paraId="783B476B" w14:textId="77777777" w:rsidR="00E66481" w:rsidRDefault="00E66481" w:rsidP="006B7B22">
            <w:pPr>
              <w:jc w:val="center"/>
            </w:pPr>
          </w:p>
        </w:tc>
      </w:tr>
      <w:tr w:rsidR="00E66481" w14:paraId="435290C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F8C270" w14:textId="77777777" w:rsidR="00E66481" w:rsidRDefault="00E66481" w:rsidP="006B7B22">
            <w:r>
              <w:t xml:space="preserve"> 77</w:t>
            </w:r>
          </w:p>
        </w:tc>
        <w:tc>
          <w:tcPr>
            <w:tcW w:w="1134" w:type="dxa"/>
            <w:tcBorders>
              <w:top w:val="single" w:sz="4" w:space="0" w:color="auto"/>
              <w:bottom w:val="single" w:sz="4" w:space="0" w:color="auto"/>
            </w:tcBorders>
          </w:tcPr>
          <w:p w14:paraId="4D482225" w14:textId="77777777" w:rsidR="00E66481" w:rsidRDefault="00E66481" w:rsidP="006B7B22">
            <w:pPr>
              <w:rPr>
                <w:lang w:val="en-US"/>
              </w:rPr>
            </w:pPr>
            <w:r>
              <w:rPr>
                <w:lang w:val="en-US"/>
              </w:rPr>
              <w:t>AcA52A</w:t>
            </w:r>
          </w:p>
          <w:p w14:paraId="6352CF03" w14:textId="77777777" w:rsidR="00E66481" w:rsidRDefault="00E66481" w:rsidP="006B7B22"/>
        </w:tc>
        <w:tc>
          <w:tcPr>
            <w:tcW w:w="3544" w:type="dxa"/>
            <w:tcBorders>
              <w:top w:val="single" w:sz="4" w:space="0" w:color="auto"/>
              <w:bottom w:val="single" w:sz="4" w:space="0" w:color="auto"/>
            </w:tcBorders>
          </w:tcPr>
          <w:p w14:paraId="7ADCA3AB" w14:textId="77777777" w:rsidR="00E66481" w:rsidRDefault="00E66481" w:rsidP="006B7B22">
            <w:r w:rsidRPr="001164D3">
              <w:rPr>
                <w:lang w:val="en-US"/>
              </w:rPr>
              <w:t xml:space="preserve">Teava din polietilena, pentru conducte de alimentare cu apa montata in sant, cu diametrul de 20, 25, 32, 40, 50, 63 mm. </w:t>
            </w:r>
            <w:r>
              <w:t xml:space="preserve">(PE  100 RC, SDR 17, PN10  D63) </w:t>
            </w:r>
          </w:p>
        </w:tc>
        <w:tc>
          <w:tcPr>
            <w:tcW w:w="1134" w:type="dxa"/>
            <w:tcBorders>
              <w:top w:val="single" w:sz="4" w:space="0" w:color="auto"/>
              <w:bottom w:val="single" w:sz="4" w:space="0" w:color="auto"/>
            </w:tcBorders>
            <w:vAlign w:val="center"/>
          </w:tcPr>
          <w:p w14:paraId="7D7FC171"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292D02AA" w14:textId="77777777" w:rsidR="00E66481" w:rsidRDefault="00E66481" w:rsidP="006B7B22">
            <w:pPr>
              <w:jc w:val="center"/>
            </w:pPr>
            <w:r>
              <w:t>296,50</w:t>
            </w:r>
          </w:p>
        </w:tc>
        <w:tc>
          <w:tcPr>
            <w:tcW w:w="1417" w:type="dxa"/>
            <w:tcBorders>
              <w:top w:val="single" w:sz="4" w:space="0" w:color="auto"/>
              <w:bottom w:val="single" w:sz="4" w:space="0" w:color="auto"/>
            </w:tcBorders>
            <w:vAlign w:val="center"/>
          </w:tcPr>
          <w:p w14:paraId="3ECBFBEA" w14:textId="77777777" w:rsidR="00E66481" w:rsidRDefault="00E66481" w:rsidP="006B7B22">
            <w:pPr>
              <w:jc w:val="center"/>
            </w:pPr>
          </w:p>
        </w:tc>
        <w:tc>
          <w:tcPr>
            <w:tcW w:w="1419" w:type="dxa"/>
            <w:tcBorders>
              <w:top w:val="single" w:sz="4" w:space="0" w:color="auto"/>
              <w:bottom w:val="single" w:sz="4" w:space="0" w:color="auto"/>
            </w:tcBorders>
            <w:vAlign w:val="center"/>
          </w:tcPr>
          <w:p w14:paraId="328C16C7" w14:textId="77777777" w:rsidR="00E66481" w:rsidRDefault="00E66481" w:rsidP="006B7B22">
            <w:pPr>
              <w:jc w:val="center"/>
            </w:pPr>
          </w:p>
        </w:tc>
      </w:tr>
      <w:tr w:rsidR="00E66481" w14:paraId="45419E9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A17BC" w14:textId="77777777" w:rsidR="00E66481" w:rsidRDefault="00E66481" w:rsidP="006B7B22">
            <w:r>
              <w:t xml:space="preserve"> 78</w:t>
            </w:r>
          </w:p>
        </w:tc>
        <w:tc>
          <w:tcPr>
            <w:tcW w:w="1134" w:type="dxa"/>
            <w:tcBorders>
              <w:top w:val="single" w:sz="4" w:space="0" w:color="auto"/>
              <w:bottom w:val="single" w:sz="4" w:space="0" w:color="auto"/>
            </w:tcBorders>
          </w:tcPr>
          <w:p w14:paraId="39BD6C87" w14:textId="77777777" w:rsidR="00E66481" w:rsidRDefault="00E66481" w:rsidP="006B7B22">
            <w:pPr>
              <w:rPr>
                <w:lang w:val="en-US"/>
              </w:rPr>
            </w:pPr>
            <w:r>
              <w:rPr>
                <w:lang w:val="en-US"/>
              </w:rPr>
              <w:t>AcA52A</w:t>
            </w:r>
          </w:p>
          <w:p w14:paraId="32F939BB" w14:textId="77777777" w:rsidR="00E66481" w:rsidRDefault="00E66481" w:rsidP="006B7B22"/>
        </w:tc>
        <w:tc>
          <w:tcPr>
            <w:tcW w:w="3544" w:type="dxa"/>
            <w:tcBorders>
              <w:top w:val="single" w:sz="4" w:space="0" w:color="auto"/>
              <w:bottom w:val="single" w:sz="4" w:space="0" w:color="auto"/>
            </w:tcBorders>
          </w:tcPr>
          <w:p w14:paraId="1E2887BD" w14:textId="77777777" w:rsidR="00E66481" w:rsidRDefault="00E66481" w:rsidP="006B7B22">
            <w:r w:rsidRPr="001164D3">
              <w:rPr>
                <w:lang w:val="en-US"/>
              </w:rPr>
              <w:t xml:space="preserve">Teava din polietilena, pentru conducte de alimentare cu apa montata in sant, cu diametrul de 20, 25, 32, 40, 50, 63 mm. </w:t>
            </w:r>
            <w:r>
              <w:t xml:space="preserve">(PE  100 RC, SDR 17, PN10  D63) </w:t>
            </w:r>
          </w:p>
        </w:tc>
        <w:tc>
          <w:tcPr>
            <w:tcW w:w="1134" w:type="dxa"/>
            <w:tcBorders>
              <w:top w:val="single" w:sz="4" w:space="0" w:color="auto"/>
              <w:bottom w:val="single" w:sz="4" w:space="0" w:color="auto"/>
            </w:tcBorders>
            <w:vAlign w:val="center"/>
          </w:tcPr>
          <w:p w14:paraId="13EC181B"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6365915C" w14:textId="77777777" w:rsidR="00E66481" w:rsidRDefault="00E66481" w:rsidP="006B7B22">
            <w:pPr>
              <w:jc w:val="center"/>
            </w:pPr>
            <w:r>
              <w:t>143,50</w:t>
            </w:r>
          </w:p>
        </w:tc>
        <w:tc>
          <w:tcPr>
            <w:tcW w:w="1417" w:type="dxa"/>
            <w:tcBorders>
              <w:top w:val="single" w:sz="4" w:space="0" w:color="auto"/>
              <w:bottom w:val="single" w:sz="4" w:space="0" w:color="auto"/>
            </w:tcBorders>
            <w:vAlign w:val="center"/>
          </w:tcPr>
          <w:p w14:paraId="4A865030" w14:textId="77777777" w:rsidR="00E66481" w:rsidRDefault="00E66481" w:rsidP="006B7B22">
            <w:pPr>
              <w:jc w:val="center"/>
            </w:pPr>
          </w:p>
        </w:tc>
        <w:tc>
          <w:tcPr>
            <w:tcW w:w="1419" w:type="dxa"/>
            <w:tcBorders>
              <w:top w:val="single" w:sz="4" w:space="0" w:color="auto"/>
              <w:bottom w:val="single" w:sz="4" w:space="0" w:color="auto"/>
            </w:tcBorders>
            <w:vAlign w:val="center"/>
          </w:tcPr>
          <w:p w14:paraId="1DBF0C25" w14:textId="77777777" w:rsidR="00E66481" w:rsidRDefault="00E66481" w:rsidP="006B7B22">
            <w:pPr>
              <w:jc w:val="center"/>
            </w:pPr>
          </w:p>
        </w:tc>
      </w:tr>
      <w:tr w:rsidR="00E66481" w14:paraId="3FBE911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DD4B6" w14:textId="77777777" w:rsidR="00E66481" w:rsidRDefault="00E66481" w:rsidP="006B7B22">
            <w:r>
              <w:t xml:space="preserve"> 79</w:t>
            </w:r>
          </w:p>
        </w:tc>
        <w:tc>
          <w:tcPr>
            <w:tcW w:w="1134" w:type="dxa"/>
            <w:tcBorders>
              <w:top w:val="single" w:sz="4" w:space="0" w:color="auto"/>
              <w:bottom w:val="single" w:sz="4" w:space="0" w:color="auto"/>
            </w:tcBorders>
          </w:tcPr>
          <w:p w14:paraId="6D85F307" w14:textId="77777777" w:rsidR="00E66481" w:rsidRDefault="00E66481" w:rsidP="006B7B22">
            <w:pPr>
              <w:rPr>
                <w:lang w:val="en-US"/>
              </w:rPr>
            </w:pPr>
            <w:r>
              <w:rPr>
                <w:lang w:val="en-US"/>
              </w:rPr>
              <w:t>AcF11C</w:t>
            </w:r>
          </w:p>
          <w:p w14:paraId="46C93420" w14:textId="77777777" w:rsidR="00E66481" w:rsidRDefault="00E66481" w:rsidP="006B7B22"/>
        </w:tc>
        <w:tc>
          <w:tcPr>
            <w:tcW w:w="3544" w:type="dxa"/>
            <w:tcBorders>
              <w:top w:val="single" w:sz="4" w:space="0" w:color="auto"/>
              <w:bottom w:val="single" w:sz="4" w:space="0" w:color="auto"/>
            </w:tcBorders>
          </w:tcPr>
          <w:p w14:paraId="2FE19A40" w14:textId="77777777" w:rsidR="00E66481" w:rsidRPr="001164D3" w:rsidRDefault="00E66481" w:rsidP="006B7B22">
            <w:pPr>
              <w:rPr>
                <w:lang w:val="en-US"/>
              </w:rPr>
            </w:pPr>
            <w:r w:rsidRPr="001164D3">
              <w:rPr>
                <w:lang w:val="en-US"/>
              </w:rPr>
              <w:t xml:space="preserve">Spalarea tevilor din PVC, fonta, azbociment, polietilena etc 20-75 mm, de apa potabila dupa montarea si imbinarea, inaintea receptiei </w:t>
            </w:r>
          </w:p>
        </w:tc>
        <w:tc>
          <w:tcPr>
            <w:tcW w:w="1134" w:type="dxa"/>
            <w:tcBorders>
              <w:top w:val="single" w:sz="4" w:space="0" w:color="auto"/>
              <w:bottom w:val="single" w:sz="4" w:space="0" w:color="auto"/>
            </w:tcBorders>
            <w:vAlign w:val="center"/>
          </w:tcPr>
          <w:p w14:paraId="7CE74EEE"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50CBFDD1" w14:textId="77777777" w:rsidR="00E66481" w:rsidRDefault="00E66481" w:rsidP="006B7B22">
            <w:pPr>
              <w:jc w:val="center"/>
            </w:pPr>
            <w:r>
              <w:t>1 153,00</w:t>
            </w:r>
          </w:p>
        </w:tc>
        <w:tc>
          <w:tcPr>
            <w:tcW w:w="1417" w:type="dxa"/>
            <w:tcBorders>
              <w:top w:val="single" w:sz="4" w:space="0" w:color="auto"/>
              <w:bottom w:val="single" w:sz="4" w:space="0" w:color="auto"/>
            </w:tcBorders>
            <w:vAlign w:val="center"/>
          </w:tcPr>
          <w:p w14:paraId="3CD5106B" w14:textId="77777777" w:rsidR="00E66481" w:rsidRDefault="00E66481" w:rsidP="006B7B22">
            <w:pPr>
              <w:jc w:val="center"/>
            </w:pPr>
          </w:p>
        </w:tc>
        <w:tc>
          <w:tcPr>
            <w:tcW w:w="1419" w:type="dxa"/>
            <w:tcBorders>
              <w:top w:val="single" w:sz="4" w:space="0" w:color="auto"/>
              <w:bottom w:val="single" w:sz="4" w:space="0" w:color="auto"/>
            </w:tcBorders>
            <w:vAlign w:val="center"/>
          </w:tcPr>
          <w:p w14:paraId="54E3BC60" w14:textId="77777777" w:rsidR="00E66481" w:rsidRDefault="00E66481" w:rsidP="006B7B22">
            <w:pPr>
              <w:jc w:val="center"/>
            </w:pPr>
          </w:p>
        </w:tc>
      </w:tr>
      <w:tr w:rsidR="00E66481" w14:paraId="479A334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197AC" w14:textId="77777777" w:rsidR="00E66481" w:rsidRDefault="00E66481" w:rsidP="006B7B22">
            <w:r>
              <w:t xml:space="preserve"> 80</w:t>
            </w:r>
          </w:p>
        </w:tc>
        <w:tc>
          <w:tcPr>
            <w:tcW w:w="1134" w:type="dxa"/>
            <w:tcBorders>
              <w:top w:val="single" w:sz="4" w:space="0" w:color="auto"/>
              <w:bottom w:val="single" w:sz="4" w:space="0" w:color="auto"/>
            </w:tcBorders>
          </w:tcPr>
          <w:p w14:paraId="5FB4534F" w14:textId="77777777" w:rsidR="00E66481" w:rsidRDefault="00E66481" w:rsidP="006B7B22">
            <w:pPr>
              <w:rPr>
                <w:lang w:val="en-US"/>
              </w:rPr>
            </w:pPr>
            <w:r>
              <w:rPr>
                <w:lang w:val="en-US"/>
              </w:rPr>
              <w:t>AcF11D</w:t>
            </w:r>
          </w:p>
          <w:p w14:paraId="23ECF5E3" w14:textId="77777777" w:rsidR="00E66481" w:rsidRDefault="00E66481" w:rsidP="006B7B22"/>
        </w:tc>
        <w:tc>
          <w:tcPr>
            <w:tcW w:w="3544" w:type="dxa"/>
            <w:tcBorders>
              <w:top w:val="single" w:sz="4" w:space="0" w:color="auto"/>
              <w:bottom w:val="single" w:sz="4" w:space="0" w:color="auto"/>
            </w:tcBorders>
          </w:tcPr>
          <w:p w14:paraId="54A1C66D" w14:textId="77777777" w:rsidR="00E66481" w:rsidRPr="001164D3" w:rsidRDefault="00E66481" w:rsidP="006B7B22">
            <w:pPr>
              <w:rPr>
                <w:lang w:val="en-US"/>
              </w:rPr>
            </w:pPr>
            <w:r w:rsidRPr="001164D3">
              <w:rPr>
                <w:lang w:val="en-US"/>
              </w:rPr>
              <w:t xml:space="preserve">Spalarea tevilor din PVC, fonta, azbociment, polietilena etc 80-110 mm, de apa potabila dupa montarea si imbinarea, inaintea receptiei  </w:t>
            </w:r>
          </w:p>
        </w:tc>
        <w:tc>
          <w:tcPr>
            <w:tcW w:w="1134" w:type="dxa"/>
            <w:tcBorders>
              <w:top w:val="single" w:sz="4" w:space="0" w:color="auto"/>
              <w:bottom w:val="single" w:sz="4" w:space="0" w:color="auto"/>
            </w:tcBorders>
            <w:vAlign w:val="center"/>
          </w:tcPr>
          <w:p w14:paraId="5D462FF1"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68AA236A" w14:textId="77777777" w:rsidR="00E66481" w:rsidRDefault="00E66481" w:rsidP="006B7B22">
            <w:pPr>
              <w:jc w:val="center"/>
            </w:pPr>
            <w:r>
              <w:t>1 981,00</w:t>
            </w:r>
          </w:p>
        </w:tc>
        <w:tc>
          <w:tcPr>
            <w:tcW w:w="1417" w:type="dxa"/>
            <w:tcBorders>
              <w:top w:val="single" w:sz="4" w:space="0" w:color="auto"/>
              <w:bottom w:val="single" w:sz="4" w:space="0" w:color="auto"/>
            </w:tcBorders>
            <w:vAlign w:val="center"/>
          </w:tcPr>
          <w:p w14:paraId="621D84CE" w14:textId="77777777" w:rsidR="00E66481" w:rsidRDefault="00E66481" w:rsidP="006B7B22">
            <w:pPr>
              <w:jc w:val="center"/>
            </w:pPr>
          </w:p>
        </w:tc>
        <w:tc>
          <w:tcPr>
            <w:tcW w:w="1419" w:type="dxa"/>
            <w:tcBorders>
              <w:top w:val="single" w:sz="4" w:space="0" w:color="auto"/>
              <w:bottom w:val="single" w:sz="4" w:space="0" w:color="auto"/>
            </w:tcBorders>
            <w:vAlign w:val="center"/>
          </w:tcPr>
          <w:p w14:paraId="217CB0E0" w14:textId="77777777" w:rsidR="00E66481" w:rsidRDefault="00E66481" w:rsidP="006B7B22">
            <w:pPr>
              <w:jc w:val="center"/>
            </w:pPr>
          </w:p>
        </w:tc>
      </w:tr>
      <w:tr w:rsidR="00E66481" w14:paraId="3CBAF05D"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AE0396" w14:textId="77777777" w:rsidR="00E66481" w:rsidRDefault="00E66481" w:rsidP="006B7B22">
            <w:r>
              <w:t xml:space="preserve"> 81</w:t>
            </w:r>
          </w:p>
        </w:tc>
        <w:tc>
          <w:tcPr>
            <w:tcW w:w="1134" w:type="dxa"/>
            <w:tcBorders>
              <w:top w:val="single" w:sz="4" w:space="0" w:color="auto"/>
              <w:bottom w:val="single" w:sz="4" w:space="0" w:color="auto"/>
            </w:tcBorders>
          </w:tcPr>
          <w:p w14:paraId="0BCC4E56" w14:textId="77777777" w:rsidR="00E66481" w:rsidRDefault="00E66481" w:rsidP="006B7B22">
            <w:pPr>
              <w:rPr>
                <w:lang w:val="en-US"/>
              </w:rPr>
            </w:pPr>
            <w:r>
              <w:rPr>
                <w:lang w:val="en-US"/>
              </w:rPr>
              <w:t>AcF12A</w:t>
            </w:r>
          </w:p>
          <w:p w14:paraId="37E5FF9A" w14:textId="77777777" w:rsidR="00E66481" w:rsidRDefault="00E66481" w:rsidP="006B7B22"/>
        </w:tc>
        <w:tc>
          <w:tcPr>
            <w:tcW w:w="3544" w:type="dxa"/>
            <w:tcBorders>
              <w:top w:val="single" w:sz="4" w:space="0" w:color="auto"/>
              <w:bottom w:val="single" w:sz="4" w:space="0" w:color="auto"/>
            </w:tcBorders>
          </w:tcPr>
          <w:p w14:paraId="0D8B96EC" w14:textId="77777777" w:rsidR="00E66481" w:rsidRPr="001164D3" w:rsidRDefault="00E66481" w:rsidP="006B7B22">
            <w:pPr>
              <w:rPr>
                <w:lang w:val="en-US"/>
              </w:rPr>
            </w:pPr>
            <w:r w:rsidRPr="001164D3">
              <w:rPr>
                <w:lang w:val="en-US"/>
              </w:rPr>
              <w:t xml:space="preserve">Proba de presiune a conductelor din polietilena montate in transee </w:t>
            </w:r>
            <w:r w:rsidRPr="001164D3">
              <w:rPr>
                <w:lang w:val="en-US"/>
              </w:rPr>
              <w:lastRenderedPageBreak/>
              <w:t>pentru retelele de alimentare cu apa si canalizare, cu diametru  pina la 100 mm</w:t>
            </w:r>
          </w:p>
        </w:tc>
        <w:tc>
          <w:tcPr>
            <w:tcW w:w="1134" w:type="dxa"/>
            <w:tcBorders>
              <w:top w:val="single" w:sz="4" w:space="0" w:color="auto"/>
              <w:bottom w:val="single" w:sz="4" w:space="0" w:color="auto"/>
            </w:tcBorders>
            <w:vAlign w:val="center"/>
          </w:tcPr>
          <w:p w14:paraId="3F299A13" w14:textId="77777777" w:rsidR="00E66481" w:rsidRDefault="00E66481" w:rsidP="006B7B22">
            <w:pPr>
              <w:jc w:val="center"/>
            </w:pPr>
            <w:r>
              <w:lastRenderedPageBreak/>
              <w:t>m</w:t>
            </w:r>
          </w:p>
        </w:tc>
        <w:tc>
          <w:tcPr>
            <w:tcW w:w="1134" w:type="dxa"/>
            <w:tcBorders>
              <w:top w:val="single" w:sz="4" w:space="0" w:color="auto"/>
              <w:bottom w:val="single" w:sz="4" w:space="0" w:color="auto"/>
            </w:tcBorders>
            <w:vAlign w:val="center"/>
          </w:tcPr>
          <w:p w14:paraId="3A08A98A" w14:textId="77777777" w:rsidR="00E66481" w:rsidRDefault="00E66481" w:rsidP="006B7B22">
            <w:pPr>
              <w:jc w:val="center"/>
            </w:pPr>
            <w:r>
              <w:t>2 565,00</w:t>
            </w:r>
          </w:p>
        </w:tc>
        <w:tc>
          <w:tcPr>
            <w:tcW w:w="1417" w:type="dxa"/>
            <w:tcBorders>
              <w:top w:val="single" w:sz="4" w:space="0" w:color="auto"/>
              <w:bottom w:val="single" w:sz="4" w:space="0" w:color="auto"/>
            </w:tcBorders>
            <w:vAlign w:val="center"/>
          </w:tcPr>
          <w:p w14:paraId="795CD66A" w14:textId="77777777" w:rsidR="00E66481" w:rsidRDefault="00E66481" w:rsidP="006B7B22">
            <w:pPr>
              <w:jc w:val="center"/>
            </w:pPr>
          </w:p>
        </w:tc>
        <w:tc>
          <w:tcPr>
            <w:tcW w:w="1419" w:type="dxa"/>
            <w:tcBorders>
              <w:top w:val="single" w:sz="4" w:space="0" w:color="auto"/>
              <w:bottom w:val="single" w:sz="4" w:space="0" w:color="auto"/>
            </w:tcBorders>
            <w:vAlign w:val="center"/>
          </w:tcPr>
          <w:p w14:paraId="799AA50E" w14:textId="77777777" w:rsidR="00E66481" w:rsidRDefault="00E66481" w:rsidP="006B7B22">
            <w:pPr>
              <w:jc w:val="center"/>
            </w:pPr>
          </w:p>
        </w:tc>
      </w:tr>
      <w:tr w:rsidR="00E66481" w14:paraId="2786D41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A3F760" w14:textId="77777777" w:rsidR="00E66481" w:rsidRDefault="00E66481" w:rsidP="006B7B22">
            <w:r>
              <w:lastRenderedPageBreak/>
              <w:t xml:space="preserve"> 82</w:t>
            </w:r>
          </w:p>
        </w:tc>
        <w:tc>
          <w:tcPr>
            <w:tcW w:w="1134" w:type="dxa"/>
            <w:tcBorders>
              <w:top w:val="single" w:sz="4" w:space="0" w:color="auto"/>
              <w:bottom w:val="single" w:sz="4" w:space="0" w:color="auto"/>
            </w:tcBorders>
          </w:tcPr>
          <w:p w14:paraId="2F5604AE" w14:textId="77777777" w:rsidR="00E66481" w:rsidRDefault="00E66481" w:rsidP="006B7B22">
            <w:pPr>
              <w:rPr>
                <w:lang w:val="en-US"/>
              </w:rPr>
            </w:pPr>
            <w:r>
              <w:rPr>
                <w:lang w:val="en-US"/>
              </w:rPr>
              <w:t>AcF12B</w:t>
            </w:r>
          </w:p>
          <w:p w14:paraId="11FE42C8" w14:textId="77777777" w:rsidR="00E66481" w:rsidRDefault="00E66481" w:rsidP="006B7B22"/>
        </w:tc>
        <w:tc>
          <w:tcPr>
            <w:tcW w:w="3544" w:type="dxa"/>
            <w:tcBorders>
              <w:top w:val="single" w:sz="4" w:space="0" w:color="auto"/>
              <w:bottom w:val="single" w:sz="4" w:space="0" w:color="auto"/>
            </w:tcBorders>
          </w:tcPr>
          <w:p w14:paraId="6254B5A4" w14:textId="77777777" w:rsidR="00E66481" w:rsidRPr="001164D3" w:rsidRDefault="00E66481" w:rsidP="006B7B22">
            <w:pPr>
              <w:rPr>
                <w:lang w:val="en-US"/>
              </w:rPr>
            </w:pPr>
            <w:r w:rsidRPr="001164D3">
              <w:rPr>
                <w:lang w:val="en-US"/>
              </w:rPr>
              <w:t>Proba de presiune a conductelor din polietilena montate in transee pentru retelele de alimentare cu apa si canalizare, cu diametru  pina la 150 mm</w:t>
            </w:r>
          </w:p>
        </w:tc>
        <w:tc>
          <w:tcPr>
            <w:tcW w:w="1134" w:type="dxa"/>
            <w:tcBorders>
              <w:top w:val="single" w:sz="4" w:space="0" w:color="auto"/>
              <w:bottom w:val="single" w:sz="4" w:space="0" w:color="auto"/>
            </w:tcBorders>
            <w:vAlign w:val="center"/>
          </w:tcPr>
          <w:p w14:paraId="66C93D40"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513FB6F0" w14:textId="77777777" w:rsidR="00E66481" w:rsidRDefault="00E66481" w:rsidP="006B7B22">
            <w:pPr>
              <w:jc w:val="center"/>
            </w:pPr>
            <w:r>
              <w:t>569,00</w:t>
            </w:r>
          </w:p>
        </w:tc>
        <w:tc>
          <w:tcPr>
            <w:tcW w:w="1417" w:type="dxa"/>
            <w:tcBorders>
              <w:top w:val="single" w:sz="4" w:space="0" w:color="auto"/>
              <w:bottom w:val="single" w:sz="4" w:space="0" w:color="auto"/>
            </w:tcBorders>
            <w:vAlign w:val="center"/>
          </w:tcPr>
          <w:p w14:paraId="1459E43D" w14:textId="77777777" w:rsidR="00E66481" w:rsidRDefault="00E66481" w:rsidP="006B7B22">
            <w:pPr>
              <w:jc w:val="center"/>
            </w:pPr>
          </w:p>
        </w:tc>
        <w:tc>
          <w:tcPr>
            <w:tcW w:w="1419" w:type="dxa"/>
            <w:tcBorders>
              <w:top w:val="single" w:sz="4" w:space="0" w:color="auto"/>
              <w:bottom w:val="single" w:sz="4" w:space="0" w:color="auto"/>
            </w:tcBorders>
            <w:vAlign w:val="center"/>
          </w:tcPr>
          <w:p w14:paraId="5795C3D6" w14:textId="77777777" w:rsidR="00E66481" w:rsidRDefault="00E66481" w:rsidP="006B7B22">
            <w:pPr>
              <w:jc w:val="center"/>
            </w:pPr>
          </w:p>
        </w:tc>
      </w:tr>
      <w:tr w:rsidR="00E66481" w14:paraId="3C162BBB" w14:textId="77777777" w:rsidTr="006B7B22">
        <w:tc>
          <w:tcPr>
            <w:tcW w:w="709" w:type="dxa"/>
            <w:tcBorders>
              <w:top w:val="nil"/>
              <w:left w:val="single" w:sz="6" w:space="0" w:color="auto"/>
              <w:bottom w:val="nil"/>
              <w:right w:val="nil"/>
            </w:tcBorders>
          </w:tcPr>
          <w:p w14:paraId="7A844189"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3ED31F47" w14:textId="77777777" w:rsidR="00E66481" w:rsidRDefault="00E66481" w:rsidP="006B7B22"/>
        </w:tc>
        <w:tc>
          <w:tcPr>
            <w:tcW w:w="3544" w:type="dxa"/>
            <w:tcBorders>
              <w:top w:val="nil"/>
              <w:left w:val="single" w:sz="6" w:space="0" w:color="auto"/>
              <w:bottom w:val="nil"/>
              <w:right w:val="nil"/>
            </w:tcBorders>
          </w:tcPr>
          <w:p w14:paraId="4463C008"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1.6. Sistemul A1.1  </w:t>
            </w:r>
          </w:p>
        </w:tc>
        <w:tc>
          <w:tcPr>
            <w:tcW w:w="1134" w:type="dxa"/>
            <w:tcBorders>
              <w:top w:val="nil"/>
              <w:left w:val="single" w:sz="6" w:space="0" w:color="auto"/>
              <w:bottom w:val="nil"/>
              <w:right w:val="nil"/>
            </w:tcBorders>
          </w:tcPr>
          <w:p w14:paraId="41CAD98F" w14:textId="77777777" w:rsidR="00E66481" w:rsidRDefault="00E66481" w:rsidP="006B7B22"/>
        </w:tc>
        <w:tc>
          <w:tcPr>
            <w:tcW w:w="1134" w:type="dxa"/>
            <w:tcBorders>
              <w:top w:val="nil"/>
              <w:left w:val="single" w:sz="6" w:space="0" w:color="auto"/>
              <w:bottom w:val="nil"/>
              <w:right w:val="nil"/>
            </w:tcBorders>
          </w:tcPr>
          <w:p w14:paraId="1E0916F2" w14:textId="77777777" w:rsidR="00E66481" w:rsidRDefault="00E66481" w:rsidP="006B7B22"/>
        </w:tc>
        <w:tc>
          <w:tcPr>
            <w:tcW w:w="1417" w:type="dxa"/>
            <w:tcBorders>
              <w:top w:val="nil"/>
              <w:left w:val="single" w:sz="6" w:space="0" w:color="auto"/>
              <w:bottom w:val="nil"/>
              <w:right w:val="nil"/>
            </w:tcBorders>
          </w:tcPr>
          <w:p w14:paraId="5DC20D24" w14:textId="77777777" w:rsidR="00E66481" w:rsidRDefault="00E66481" w:rsidP="006B7B22"/>
        </w:tc>
        <w:tc>
          <w:tcPr>
            <w:tcW w:w="1420" w:type="dxa"/>
            <w:tcBorders>
              <w:top w:val="nil"/>
              <w:left w:val="single" w:sz="6" w:space="0" w:color="auto"/>
              <w:bottom w:val="nil"/>
              <w:right w:val="single" w:sz="6" w:space="0" w:color="auto"/>
            </w:tcBorders>
          </w:tcPr>
          <w:p w14:paraId="787F0600" w14:textId="77777777" w:rsidR="00E66481" w:rsidRDefault="00E66481" w:rsidP="006B7B22"/>
        </w:tc>
      </w:tr>
      <w:tr w:rsidR="00E66481" w14:paraId="790233F8"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876FB" w14:textId="77777777" w:rsidR="00E66481" w:rsidRDefault="00E66481" w:rsidP="006B7B22">
            <w:r>
              <w:t>83</w:t>
            </w:r>
          </w:p>
        </w:tc>
        <w:tc>
          <w:tcPr>
            <w:tcW w:w="1134" w:type="dxa"/>
            <w:tcBorders>
              <w:top w:val="single" w:sz="4" w:space="0" w:color="auto"/>
              <w:bottom w:val="single" w:sz="4" w:space="0" w:color="auto"/>
            </w:tcBorders>
          </w:tcPr>
          <w:p w14:paraId="2919510E" w14:textId="77777777" w:rsidR="00E66481" w:rsidRDefault="00E66481" w:rsidP="006B7B22">
            <w:pPr>
              <w:rPr>
                <w:lang w:val="en-US"/>
              </w:rPr>
            </w:pPr>
            <w:r>
              <w:rPr>
                <w:lang w:val="en-US"/>
              </w:rPr>
              <w:t>AcA52B</w:t>
            </w:r>
          </w:p>
          <w:p w14:paraId="4B473FB5" w14:textId="77777777" w:rsidR="00E66481" w:rsidRDefault="00E66481" w:rsidP="006B7B22"/>
        </w:tc>
        <w:tc>
          <w:tcPr>
            <w:tcW w:w="3544" w:type="dxa"/>
            <w:tcBorders>
              <w:top w:val="single" w:sz="4" w:space="0" w:color="auto"/>
              <w:bottom w:val="single" w:sz="4" w:space="0" w:color="auto"/>
            </w:tcBorders>
          </w:tcPr>
          <w:p w14:paraId="0763D062" w14:textId="77777777" w:rsidR="00E66481" w:rsidRDefault="00E66481" w:rsidP="006B7B22">
            <w:r w:rsidRPr="001164D3">
              <w:rPr>
                <w:lang w:val="en-US"/>
              </w:rPr>
              <w:t xml:space="preserve">Teava din polietilena, pentru conducte de alimentare cu apa montata in sant, cu diametrul de 75 mm. </w:t>
            </w:r>
            <w:r>
              <w:t xml:space="preserve">(PE  100 RC, SDR 17, PN10  D75) </w:t>
            </w:r>
          </w:p>
        </w:tc>
        <w:tc>
          <w:tcPr>
            <w:tcW w:w="1134" w:type="dxa"/>
            <w:tcBorders>
              <w:top w:val="single" w:sz="4" w:space="0" w:color="auto"/>
              <w:bottom w:val="single" w:sz="4" w:space="0" w:color="auto"/>
            </w:tcBorders>
            <w:vAlign w:val="center"/>
          </w:tcPr>
          <w:p w14:paraId="1B3DF9F9"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33AB8C0A" w14:textId="77777777" w:rsidR="00E66481" w:rsidRDefault="00E66481" w:rsidP="006B7B22">
            <w:pPr>
              <w:jc w:val="center"/>
            </w:pPr>
            <w:r>
              <w:t>447,50</w:t>
            </w:r>
          </w:p>
        </w:tc>
        <w:tc>
          <w:tcPr>
            <w:tcW w:w="1417" w:type="dxa"/>
            <w:tcBorders>
              <w:top w:val="single" w:sz="4" w:space="0" w:color="auto"/>
              <w:bottom w:val="single" w:sz="4" w:space="0" w:color="auto"/>
            </w:tcBorders>
            <w:vAlign w:val="center"/>
          </w:tcPr>
          <w:p w14:paraId="57283984" w14:textId="77777777" w:rsidR="00E66481" w:rsidRDefault="00E66481" w:rsidP="006B7B22">
            <w:pPr>
              <w:jc w:val="center"/>
            </w:pPr>
          </w:p>
        </w:tc>
        <w:tc>
          <w:tcPr>
            <w:tcW w:w="1419" w:type="dxa"/>
            <w:tcBorders>
              <w:top w:val="single" w:sz="4" w:space="0" w:color="auto"/>
              <w:bottom w:val="single" w:sz="4" w:space="0" w:color="auto"/>
            </w:tcBorders>
            <w:vAlign w:val="center"/>
          </w:tcPr>
          <w:p w14:paraId="3D336DA5" w14:textId="77777777" w:rsidR="00E66481" w:rsidRDefault="00E66481" w:rsidP="006B7B22">
            <w:pPr>
              <w:jc w:val="center"/>
            </w:pPr>
          </w:p>
        </w:tc>
      </w:tr>
      <w:tr w:rsidR="00E66481" w14:paraId="2889D13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90B9E9" w14:textId="77777777" w:rsidR="00E66481" w:rsidRDefault="00E66481" w:rsidP="006B7B22">
            <w:r>
              <w:t xml:space="preserve"> 84</w:t>
            </w:r>
          </w:p>
        </w:tc>
        <w:tc>
          <w:tcPr>
            <w:tcW w:w="1134" w:type="dxa"/>
            <w:tcBorders>
              <w:top w:val="single" w:sz="4" w:space="0" w:color="auto"/>
              <w:bottom w:val="single" w:sz="4" w:space="0" w:color="auto"/>
            </w:tcBorders>
          </w:tcPr>
          <w:p w14:paraId="1F391390" w14:textId="77777777" w:rsidR="00E66481" w:rsidRDefault="00E66481" w:rsidP="006B7B22">
            <w:pPr>
              <w:rPr>
                <w:lang w:val="en-US"/>
              </w:rPr>
            </w:pPr>
            <w:r>
              <w:rPr>
                <w:lang w:val="en-US"/>
              </w:rPr>
              <w:t>AcF11C</w:t>
            </w:r>
          </w:p>
          <w:p w14:paraId="6BB02EB6" w14:textId="77777777" w:rsidR="00E66481" w:rsidRDefault="00E66481" w:rsidP="006B7B22"/>
        </w:tc>
        <w:tc>
          <w:tcPr>
            <w:tcW w:w="3544" w:type="dxa"/>
            <w:tcBorders>
              <w:top w:val="single" w:sz="4" w:space="0" w:color="auto"/>
              <w:bottom w:val="single" w:sz="4" w:space="0" w:color="auto"/>
            </w:tcBorders>
          </w:tcPr>
          <w:p w14:paraId="60FCED2F" w14:textId="77777777" w:rsidR="00E66481" w:rsidRPr="001164D3" w:rsidRDefault="00E66481" w:rsidP="006B7B22">
            <w:pPr>
              <w:rPr>
                <w:lang w:val="en-US"/>
              </w:rPr>
            </w:pPr>
            <w:r w:rsidRPr="001164D3">
              <w:rPr>
                <w:lang w:val="en-US"/>
              </w:rPr>
              <w:t xml:space="preserve">Spalarea tevilor din PVC, fonta, azbociment, polietilena etc 20-75 mm, de apa potabila dupa montarea si imbinarea, inaintea receptiei </w:t>
            </w:r>
          </w:p>
        </w:tc>
        <w:tc>
          <w:tcPr>
            <w:tcW w:w="1134" w:type="dxa"/>
            <w:tcBorders>
              <w:top w:val="single" w:sz="4" w:space="0" w:color="auto"/>
              <w:bottom w:val="single" w:sz="4" w:space="0" w:color="auto"/>
            </w:tcBorders>
            <w:vAlign w:val="center"/>
          </w:tcPr>
          <w:p w14:paraId="622401A8"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1A608537" w14:textId="77777777" w:rsidR="00E66481" w:rsidRDefault="00E66481" w:rsidP="006B7B22">
            <w:pPr>
              <w:jc w:val="center"/>
            </w:pPr>
            <w:r>
              <w:t>447,50</w:t>
            </w:r>
          </w:p>
        </w:tc>
        <w:tc>
          <w:tcPr>
            <w:tcW w:w="1417" w:type="dxa"/>
            <w:tcBorders>
              <w:top w:val="single" w:sz="4" w:space="0" w:color="auto"/>
              <w:bottom w:val="single" w:sz="4" w:space="0" w:color="auto"/>
            </w:tcBorders>
            <w:vAlign w:val="center"/>
          </w:tcPr>
          <w:p w14:paraId="03E35A23" w14:textId="77777777" w:rsidR="00E66481" w:rsidRDefault="00E66481" w:rsidP="006B7B22">
            <w:pPr>
              <w:jc w:val="center"/>
            </w:pPr>
          </w:p>
        </w:tc>
        <w:tc>
          <w:tcPr>
            <w:tcW w:w="1419" w:type="dxa"/>
            <w:tcBorders>
              <w:top w:val="single" w:sz="4" w:space="0" w:color="auto"/>
              <w:bottom w:val="single" w:sz="4" w:space="0" w:color="auto"/>
            </w:tcBorders>
            <w:vAlign w:val="center"/>
          </w:tcPr>
          <w:p w14:paraId="4405AB4F" w14:textId="77777777" w:rsidR="00E66481" w:rsidRDefault="00E66481" w:rsidP="006B7B22">
            <w:pPr>
              <w:jc w:val="center"/>
            </w:pPr>
          </w:p>
        </w:tc>
      </w:tr>
      <w:tr w:rsidR="00E66481" w14:paraId="2D071D3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AEFF6" w14:textId="77777777" w:rsidR="00E66481" w:rsidRDefault="00E66481" w:rsidP="006B7B22">
            <w:r>
              <w:t xml:space="preserve"> 85</w:t>
            </w:r>
          </w:p>
        </w:tc>
        <w:tc>
          <w:tcPr>
            <w:tcW w:w="1134" w:type="dxa"/>
            <w:tcBorders>
              <w:top w:val="single" w:sz="4" w:space="0" w:color="auto"/>
              <w:bottom w:val="single" w:sz="4" w:space="0" w:color="auto"/>
            </w:tcBorders>
          </w:tcPr>
          <w:p w14:paraId="6C447BD1" w14:textId="77777777" w:rsidR="00E66481" w:rsidRDefault="00E66481" w:rsidP="006B7B22">
            <w:pPr>
              <w:rPr>
                <w:lang w:val="en-US"/>
              </w:rPr>
            </w:pPr>
            <w:r>
              <w:rPr>
                <w:lang w:val="en-US"/>
              </w:rPr>
              <w:t>AcF12A</w:t>
            </w:r>
          </w:p>
          <w:p w14:paraId="1A4EFDC2" w14:textId="77777777" w:rsidR="00E66481" w:rsidRDefault="00E66481" w:rsidP="006B7B22"/>
        </w:tc>
        <w:tc>
          <w:tcPr>
            <w:tcW w:w="3544" w:type="dxa"/>
            <w:tcBorders>
              <w:top w:val="single" w:sz="4" w:space="0" w:color="auto"/>
              <w:bottom w:val="single" w:sz="4" w:space="0" w:color="auto"/>
            </w:tcBorders>
          </w:tcPr>
          <w:p w14:paraId="6369C6A1" w14:textId="77777777" w:rsidR="00E66481" w:rsidRPr="001164D3" w:rsidRDefault="00E66481" w:rsidP="006B7B22">
            <w:pPr>
              <w:rPr>
                <w:lang w:val="en-US"/>
              </w:rPr>
            </w:pPr>
            <w:r w:rsidRPr="001164D3">
              <w:rPr>
                <w:lang w:val="en-US"/>
              </w:rPr>
              <w:t>Proba de presiune a conductelor din polietilena montate in transee pentru retelele de alimentare cu apa si canalizare, cu diametru  pina la 100 mm</w:t>
            </w:r>
          </w:p>
        </w:tc>
        <w:tc>
          <w:tcPr>
            <w:tcW w:w="1134" w:type="dxa"/>
            <w:tcBorders>
              <w:top w:val="single" w:sz="4" w:space="0" w:color="auto"/>
              <w:bottom w:val="single" w:sz="4" w:space="0" w:color="auto"/>
            </w:tcBorders>
            <w:vAlign w:val="center"/>
          </w:tcPr>
          <w:p w14:paraId="6BF5EF71"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54EFC3E7" w14:textId="77777777" w:rsidR="00E66481" w:rsidRDefault="00E66481" w:rsidP="006B7B22">
            <w:pPr>
              <w:jc w:val="center"/>
            </w:pPr>
            <w:r>
              <w:t>447,50</w:t>
            </w:r>
          </w:p>
        </w:tc>
        <w:tc>
          <w:tcPr>
            <w:tcW w:w="1417" w:type="dxa"/>
            <w:tcBorders>
              <w:top w:val="single" w:sz="4" w:space="0" w:color="auto"/>
              <w:bottom w:val="single" w:sz="4" w:space="0" w:color="auto"/>
            </w:tcBorders>
            <w:vAlign w:val="center"/>
          </w:tcPr>
          <w:p w14:paraId="0D3B4685" w14:textId="77777777" w:rsidR="00E66481" w:rsidRDefault="00E66481" w:rsidP="006B7B22">
            <w:pPr>
              <w:jc w:val="center"/>
            </w:pPr>
          </w:p>
        </w:tc>
        <w:tc>
          <w:tcPr>
            <w:tcW w:w="1419" w:type="dxa"/>
            <w:tcBorders>
              <w:top w:val="single" w:sz="4" w:space="0" w:color="auto"/>
              <w:bottom w:val="single" w:sz="4" w:space="0" w:color="auto"/>
            </w:tcBorders>
            <w:vAlign w:val="center"/>
          </w:tcPr>
          <w:p w14:paraId="360D0860" w14:textId="77777777" w:rsidR="00E66481" w:rsidRDefault="00E66481" w:rsidP="006B7B22">
            <w:pPr>
              <w:jc w:val="center"/>
            </w:pPr>
          </w:p>
        </w:tc>
      </w:tr>
      <w:tr w:rsidR="00E66481" w14:paraId="2EDB5F9A" w14:textId="77777777" w:rsidTr="006B7B22">
        <w:tc>
          <w:tcPr>
            <w:tcW w:w="709" w:type="dxa"/>
            <w:tcBorders>
              <w:top w:val="nil"/>
              <w:left w:val="single" w:sz="6" w:space="0" w:color="auto"/>
              <w:bottom w:val="nil"/>
              <w:right w:val="nil"/>
            </w:tcBorders>
          </w:tcPr>
          <w:p w14:paraId="04F8DF17"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5A931E7D" w14:textId="77777777" w:rsidR="00E66481" w:rsidRDefault="00E66481" w:rsidP="006B7B22"/>
        </w:tc>
        <w:tc>
          <w:tcPr>
            <w:tcW w:w="3544" w:type="dxa"/>
            <w:tcBorders>
              <w:top w:val="nil"/>
              <w:left w:val="single" w:sz="6" w:space="0" w:color="auto"/>
              <w:bottom w:val="nil"/>
              <w:right w:val="nil"/>
            </w:tcBorders>
          </w:tcPr>
          <w:p w14:paraId="590596E6"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1.7.  Tuburi de protectie </w:t>
            </w:r>
          </w:p>
        </w:tc>
        <w:tc>
          <w:tcPr>
            <w:tcW w:w="1134" w:type="dxa"/>
            <w:tcBorders>
              <w:top w:val="nil"/>
              <w:left w:val="single" w:sz="6" w:space="0" w:color="auto"/>
              <w:bottom w:val="nil"/>
              <w:right w:val="nil"/>
            </w:tcBorders>
          </w:tcPr>
          <w:p w14:paraId="467AC833" w14:textId="77777777" w:rsidR="00E66481" w:rsidRDefault="00E66481" w:rsidP="006B7B22"/>
        </w:tc>
        <w:tc>
          <w:tcPr>
            <w:tcW w:w="1134" w:type="dxa"/>
            <w:tcBorders>
              <w:top w:val="nil"/>
              <w:left w:val="single" w:sz="6" w:space="0" w:color="auto"/>
              <w:bottom w:val="nil"/>
              <w:right w:val="nil"/>
            </w:tcBorders>
          </w:tcPr>
          <w:p w14:paraId="6F5F33C7" w14:textId="77777777" w:rsidR="00E66481" w:rsidRDefault="00E66481" w:rsidP="006B7B22"/>
        </w:tc>
        <w:tc>
          <w:tcPr>
            <w:tcW w:w="1417" w:type="dxa"/>
            <w:tcBorders>
              <w:top w:val="nil"/>
              <w:left w:val="single" w:sz="6" w:space="0" w:color="auto"/>
              <w:bottom w:val="nil"/>
              <w:right w:val="nil"/>
            </w:tcBorders>
          </w:tcPr>
          <w:p w14:paraId="32523EAC" w14:textId="77777777" w:rsidR="00E66481" w:rsidRDefault="00E66481" w:rsidP="006B7B22"/>
        </w:tc>
        <w:tc>
          <w:tcPr>
            <w:tcW w:w="1420" w:type="dxa"/>
            <w:tcBorders>
              <w:top w:val="nil"/>
              <w:left w:val="single" w:sz="6" w:space="0" w:color="auto"/>
              <w:bottom w:val="nil"/>
              <w:right w:val="single" w:sz="6" w:space="0" w:color="auto"/>
            </w:tcBorders>
          </w:tcPr>
          <w:p w14:paraId="183B1D2F" w14:textId="77777777" w:rsidR="00E66481" w:rsidRDefault="00E66481" w:rsidP="006B7B22"/>
        </w:tc>
      </w:tr>
      <w:tr w:rsidR="00E66481" w14:paraId="10C30DE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EF7462" w14:textId="77777777" w:rsidR="00E66481" w:rsidRDefault="00E66481" w:rsidP="006B7B22">
            <w:r>
              <w:t>86</w:t>
            </w:r>
          </w:p>
        </w:tc>
        <w:tc>
          <w:tcPr>
            <w:tcW w:w="1134" w:type="dxa"/>
            <w:tcBorders>
              <w:top w:val="single" w:sz="4" w:space="0" w:color="auto"/>
              <w:bottom w:val="single" w:sz="4" w:space="0" w:color="auto"/>
            </w:tcBorders>
          </w:tcPr>
          <w:p w14:paraId="6D509A7B" w14:textId="77777777" w:rsidR="00E66481" w:rsidRDefault="00E66481" w:rsidP="006B7B22">
            <w:pPr>
              <w:rPr>
                <w:lang w:val="en-US"/>
              </w:rPr>
            </w:pPr>
            <w:r>
              <w:rPr>
                <w:lang w:val="en-US"/>
              </w:rPr>
              <w:t>GD58A</w:t>
            </w:r>
          </w:p>
          <w:p w14:paraId="48435A71" w14:textId="77777777" w:rsidR="00E66481" w:rsidRDefault="00E66481" w:rsidP="006B7B22"/>
        </w:tc>
        <w:tc>
          <w:tcPr>
            <w:tcW w:w="3544" w:type="dxa"/>
            <w:tcBorders>
              <w:top w:val="single" w:sz="4" w:space="0" w:color="auto"/>
              <w:bottom w:val="single" w:sz="4" w:space="0" w:color="auto"/>
            </w:tcBorders>
          </w:tcPr>
          <w:p w14:paraId="5AF18155" w14:textId="77777777" w:rsidR="00E66481" w:rsidRPr="001164D3" w:rsidRDefault="00E66481" w:rsidP="006B7B22">
            <w:pPr>
              <w:rPr>
                <w:lang w:val="en-US"/>
              </w:rPr>
            </w:pPr>
            <w:r w:rsidRPr="001164D3">
              <w:rPr>
                <w:lang w:val="en-US"/>
              </w:rPr>
              <w:t>Montarea tubului de protectie, din polietilena, la traversari de drumuri, tubul avind diametrul de 200 mm    (Tub de protectie  PE100 D160 x 6.2 SDR26 PN6)</w:t>
            </w:r>
          </w:p>
        </w:tc>
        <w:tc>
          <w:tcPr>
            <w:tcW w:w="1134" w:type="dxa"/>
            <w:tcBorders>
              <w:top w:val="single" w:sz="4" w:space="0" w:color="auto"/>
              <w:bottom w:val="single" w:sz="4" w:space="0" w:color="auto"/>
            </w:tcBorders>
            <w:vAlign w:val="center"/>
          </w:tcPr>
          <w:p w14:paraId="7DFB8360"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34EBF07D" w14:textId="77777777" w:rsidR="00E66481" w:rsidRDefault="00E66481" w:rsidP="006B7B22">
            <w:pPr>
              <w:jc w:val="center"/>
            </w:pPr>
            <w:r>
              <w:t>38,00</w:t>
            </w:r>
          </w:p>
        </w:tc>
        <w:tc>
          <w:tcPr>
            <w:tcW w:w="1417" w:type="dxa"/>
            <w:tcBorders>
              <w:top w:val="single" w:sz="4" w:space="0" w:color="auto"/>
              <w:bottom w:val="single" w:sz="4" w:space="0" w:color="auto"/>
            </w:tcBorders>
            <w:vAlign w:val="center"/>
          </w:tcPr>
          <w:p w14:paraId="5A75B391" w14:textId="77777777" w:rsidR="00E66481" w:rsidRDefault="00E66481" w:rsidP="006B7B22">
            <w:pPr>
              <w:jc w:val="center"/>
            </w:pPr>
          </w:p>
        </w:tc>
        <w:tc>
          <w:tcPr>
            <w:tcW w:w="1419" w:type="dxa"/>
            <w:tcBorders>
              <w:top w:val="single" w:sz="4" w:space="0" w:color="auto"/>
              <w:bottom w:val="single" w:sz="4" w:space="0" w:color="auto"/>
            </w:tcBorders>
            <w:vAlign w:val="center"/>
          </w:tcPr>
          <w:p w14:paraId="70769871" w14:textId="77777777" w:rsidR="00E66481" w:rsidRDefault="00E66481" w:rsidP="006B7B22">
            <w:pPr>
              <w:jc w:val="center"/>
            </w:pPr>
          </w:p>
        </w:tc>
      </w:tr>
      <w:tr w:rsidR="00E66481" w14:paraId="166B048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A2613" w14:textId="77777777" w:rsidR="00E66481" w:rsidRDefault="00E66481" w:rsidP="006B7B22">
            <w:r>
              <w:t xml:space="preserve"> 87</w:t>
            </w:r>
          </w:p>
        </w:tc>
        <w:tc>
          <w:tcPr>
            <w:tcW w:w="1134" w:type="dxa"/>
            <w:tcBorders>
              <w:top w:val="single" w:sz="4" w:space="0" w:color="auto"/>
              <w:bottom w:val="single" w:sz="4" w:space="0" w:color="auto"/>
            </w:tcBorders>
          </w:tcPr>
          <w:p w14:paraId="08936CBD" w14:textId="77777777" w:rsidR="00E66481" w:rsidRDefault="00E66481" w:rsidP="006B7B22">
            <w:pPr>
              <w:rPr>
                <w:lang w:val="en-US"/>
              </w:rPr>
            </w:pPr>
            <w:r>
              <w:rPr>
                <w:lang w:val="en-US"/>
              </w:rPr>
              <w:t>GD58A</w:t>
            </w:r>
          </w:p>
          <w:p w14:paraId="1ABF4D3A" w14:textId="77777777" w:rsidR="00E66481" w:rsidRDefault="00E66481" w:rsidP="006B7B22"/>
        </w:tc>
        <w:tc>
          <w:tcPr>
            <w:tcW w:w="3544" w:type="dxa"/>
            <w:tcBorders>
              <w:top w:val="single" w:sz="4" w:space="0" w:color="auto"/>
              <w:bottom w:val="single" w:sz="4" w:space="0" w:color="auto"/>
            </w:tcBorders>
          </w:tcPr>
          <w:p w14:paraId="3802773F" w14:textId="77777777" w:rsidR="00E66481" w:rsidRPr="001164D3" w:rsidRDefault="00E66481" w:rsidP="006B7B22">
            <w:pPr>
              <w:rPr>
                <w:lang w:val="en-US"/>
              </w:rPr>
            </w:pPr>
            <w:r w:rsidRPr="001164D3">
              <w:rPr>
                <w:lang w:val="en-US"/>
              </w:rPr>
              <w:t>Montarea tubului de protectie, din polietilena, la traversari de drumuri, tubul avind diametrul de 200 mm    (Tub de protec tie  PE100 D125 x 4.8 SDR26 PN6)</w:t>
            </w:r>
          </w:p>
        </w:tc>
        <w:tc>
          <w:tcPr>
            <w:tcW w:w="1134" w:type="dxa"/>
            <w:tcBorders>
              <w:top w:val="single" w:sz="4" w:space="0" w:color="auto"/>
              <w:bottom w:val="single" w:sz="4" w:space="0" w:color="auto"/>
            </w:tcBorders>
            <w:vAlign w:val="center"/>
          </w:tcPr>
          <w:p w14:paraId="51A5892C"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568C3C4B" w14:textId="77777777" w:rsidR="00E66481" w:rsidRDefault="00E66481" w:rsidP="006B7B22">
            <w:pPr>
              <w:jc w:val="center"/>
            </w:pPr>
            <w:r>
              <w:t>19,00</w:t>
            </w:r>
          </w:p>
        </w:tc>
        <w:tc>
          <w:tcPr>
            <w:tcW w:w="1417" w:type="dxa"/>
            <w:tcBorders>
              <w:top w:val="single" w:sz="4" w:space="0" w:color="auto"/>
              <w:bottom w:val="single" w:sz="4" w:space="0" w:color="auto"/>
            </w:tcBorders>
            <w:vAlign w:val="center"/>
          </w:tcPr>
          <w:p w14:paraId="5CF1E4E2" w14:textId="77777777" w:rsidR="00E66481" w:rsidRDefault="00E66481" w:rsidP="006B7B22">
            <w:pPr>
              <w:jc w:val="center"/>
            </w:pPr>
          </w:p>
        </w:tc>
        <w:tc>
          <w:tcPr>
            <w:tcW w:w="1419" w:type="dxa"/>
            <w:tcBorders>
              <w:top w:val="single" w:sz="4" w:space="0" w:color="auto"/>
              <w:bottom w:val="single" w:sz="4" w:space="0" w:color="auto"/>
            </w:tcBorders>
            <w:vAlign w:val="center"/>
          </w:tcPr>
          <w:p w14:paraId="46E6918F" w14:textId="77777777" w:rsidR="00E66481" w:rsidRDefault="00E66481" w:rsidP="006B7B22">
            <w:pPr>
              <w:jc w:val="center"/>
            </w:pPr>
          </w:p>
        </w:tc>
      </w:tr>
      <w:tr w:rsidR="00E66481" w14:paraId="32F80CF5"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95FE6" w14:textId="77777777" w:rsidR="00E66481" w:rsidRDefault="00E66481" w:rsidP="006B7B22">
            <w:r>
              <w:t xml:space="preserve"> 88</w:t>
            </w:r>
          </w:p>
        </w:tc>
        <w:tc>
          <w:tcPr>
            <w:tcW w:w="1134" w:type="dxa"/>
            <w:tcBorders>
              <w:top w:val="single" w:sz="4" w:space="0" w:color="auto"/>
              <w:bottom w:val="single" w:sz="4" w:space="0" w:color="auto"/>
            </w:tcBorders>
          </w:tcPr>
          <w:p w14:paraId="7100BE83" w14:textId="77777777" w:rsidR="00E66481" w:rsidRDefault="00E66481" w:rsidP="006B7B22">
            <w:pPr>
              <w:rPr>
                <w:lang w:val="en-US"/>
              </w:rPr>
            </w:pPr>
            <w:r>
              <w:rPr>
                <w:lang w:val="en-US"/>
              </w:rPr>
              <w:t>GD58A</w:t>
            </w:r>
          </w:p>
          <w:p w14:paraId="44999E20" w14:textId="77777777" w:rsidR="00E66481" w:rsidRDefault="00E66481" w:rsidP="006B7B22"/>
        </w:tc>
        <w:tc>
          <w:tcPr>
            <w:tcW w:w="3544" w:type="dxa"/>
            <w:tcBorders>
              <w:top w:val="single" w:sz="4" w:space="0" w:color="auto"/>
              <w:bottom w:val="single" w:sz="4" w:space="0" w:color="auto"/>
            </w:tcBorders>
          </w:tcPr>
          <w:p w14:paraId="54541940" w14:textId="77777777" w:rsidR="00E66481" w:rsidRPr="001164D3" w:rsidRDefault="00E66481" w:rsidP="006B7B22">
            <w:pPr>
              <w:rPr>
                <w:lang w:val="en-US"/>
              </w:rPr>
            </w:pPr>
            <w:r w:rsidRPr="001164D3">
              <w:rPr>
                <w:lang w:val="en-US"/>
              </w:rPr>
              <w:t xml:space="preserve">Montarea tubului de protectie, din polietilena, la traversari de drumuri, tubul avind diametrul de 200 mm    (Tub de protectie  PE100 D110 x 4.2 SDR26 PN6) </w:t>
            </w:r>
          </w:p>
        </w:tc>
        <w:tc>
          <w:tcPr>
            <w:tcW w:w="1134" w:type="dxa"/>
            <w:tcBorders>
              <w:top w:val="single" w:sz="4" w:space="0" w:color="auto"/>
              <w:bottom w:val="single" w:sz="4" w:space="0" w:color="auto"/>
            </w:tcBorders>
            <w:vAlign w:val="center"/>
          </w:tcPr>
          <w:p w14:paraId="39598E1B"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3BAD8431" w14:textId="77777777" w:rsidR="00E66481" w:rsidRDefault="00E66481" w:rsidP="006B7B22">
            <w:pPr>
              <w:jc w:val="center"/>
            </w:pPr>
            <w:r>
              <w:t>45,50</w:t>
            </w:r>
          </w:p>
        </w:tc>
        <w:tc>
          <w:tcPr>
            <w:tcW w:w="1417" w:type="dxa"/>
            <w:tcBorders>
              <w:top w:val="single" w:sz="4" w:space="0" w:color="auto"/>
              <w:bottom w:val="single" w:sz="4" w:space="0" w:color="auto"/>
            </w:tcBorders>
            <w:vAlign w:val="center"/>
          </w:tcPr>
          <w:p w14:paraId="0AB5123D" w14:textId="77777777" w:rsidR="00E66481" w:rsidRDefault="00E66481" w:rsidP="006B7B22">
            <w:pPr>
              <w:jc w:val="center"/>
            </w:pPr>
          </w:p>
        </w:tc>
        <w:tc>
          <w:tcPr>
            <w:tcW w:w="1419" w:type="dxa"/>
            <w:tcBorders>
              <w:top w:val="single" w:sz="4" w:space="0" w:color="auto"/>
              <w:bottom w:val="single" w:sz="4" w:space="0" w:color="auto"/>
            </w:tcBorders>
            <w:vAlign w:val="center"/>
          </w:tcPr>
          <w:p w14:paraId="5F8957BE" w14:textId="77777777" w:rsidR="00E66481" w:rsidRDefault="00E66481" w:rsidP="006B7B22">
            <w:pPr>
              <w:jc w:val="center"/>
            </w:pPr>
          </w:p>
        </w:tc>
      </w:tr>
      <w:tr w:rsidR="00E66481" w14:paraId="035E6DC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5F349" w14:textId="77777777" w:rsidR="00E66481" w:rsidRDefault="00E66481" w:rsidP="006B7B22">
            <w:r>
              <w:t xml:space="preserve"> 89</w:t>
            </w:r>
          </w:p>
        </w:tc>
        <w:tc>
          <w:tcPr>
            <w:tcW w:w="1134" w:type="dxa"/>
            <w:tcBorders>
              <w:top w:val="single" w:sz="4" w:space="0" w:color="auto"/>
              <w:bottom w:val="single" w:sz="4" w:space="0" w:color="auto"/>
            </w:tcBorders>
          </w:tcPr>
          <w:p w14:paraId="72232104" w14:textId="77777777" w:rsidR="00E66481" w:rsidRDefault="00E66481" w:rsidP="006B7B22">
            <w:pPr>
              <w:rPr>
                <w:lang w:val="en-US"/>
              </w:rPr>
            </w:pPr>
            <w:r>
              <w:rPr>
                <w:lang w:val="en-US"/>
              </w:rPr>
              <w:t>GD58A</w:t>
            </w:r>
          </w:p>
          <w:p w14:paraId="48B68D10" w14:textId="77777777" w:rsidR="00E66481" w:rsidRDefault="00E66481" w:rsidP="006B7B22"/>
        </w:tc>
        <w:tc>
          <w:tcPr>
            <w:tcW w:w="3544" w:type="dxa"/>
            <w:tcBorders>
              <w:top w:val="single" w:sz="4" w:space="0" w:color="auto"/>
              <w:bottom w:val="single" w:sz="4" w:space="0" w:color="auto"/>
            </w:tcBorders>
          </w:tcPr>
          <w:p w14:paraId="1E4E8D56" w14:textId="77777777" w:rsidR="00E66481" w:rsidRPr="001164D3" w:rsidRDefault="00E66481" w:rsidP="006B7B22">
            <w:pPr>
              <w:rPr>
                <w:lang w:val="en-US"/>
              </w:rPr>
            </w:pPr>
            <w:r w:rsidRPr="001164D3">
              <w:rPr>
                <w:lang w:val="en-US"/>
              </w:rPr>
              <w:t>Montarea tubului de protectie, din polietilena, la traversari de drumuri, tubul avind diametrul de 200 mm    (Tub de protectie  PE100 D75 x 2.9 SDR26 PN6)</w:t>
            </w:r>
          </w:p>
        </w:tc>
        <w:tc>
          <w:tcPr>
            <w:tcW w:w="1134" w:type="dxa"/>
            <w:tcBorders>
              <w:top w:val="single" w:sz="4" w:space="0" w:color="auto"/>
              <w:bottom w:val="single" w:sz="4" w:space="0" w:color="auto"/>
            </w:tcBorders>
            <w:vAlign w:val="center"/>
          </w:tcPr>
          <w:p w14:paraId="4690CCA5"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3C07BCD2" w14:textId="77777777" w:rsidR="00E66481" w:rsidRDefault="00E66481" w:rsidP="006B7B22">
            <w:pPr>
              <w:jc w:val="center"/>
            </w:pPr>
            <w:r>
              <w:t>12,50</w:t>
            </w:r>
          </w:p>
        </w:tc>
        <w:tc>
          <w:tcPr>
            <w:tcW w:w="1417" w:type="dxa"/>
            <w:tcBorders>
              <w:top w:val="single" w:sz="4" w:space="0" w:color="auto"/>
              <w:bottom w:val="single" w:sz="4" w:space="0" w:color="auto"/>
            </w:tcBorders>
            <w:vAlign w:val="center"/>
          </w:tcPr>
          <w:p w14:paraId="0FE386D4" w14:textId="77777777" w:rsidR="00E66481" w:rsidRDefault="00E66481" w:rsidP="006B7B22">
            <w:pPr>
              <w:jc w:val="center"/>
            </w:pPr>
          </w:p>
        </w:tc>
        <w:tc>
          <w:tcPr>
            <w:tcW w:w="1419" w:type="dxa"/>
            <w:tcBorders>
              <w:top w:val="single" w:sz="4" w:space="0" w:color="auto"/>
              <w:bottom w:val="single" w:sz="4" w:space="0" w:color="auto"/>
            </w:tcBorders>
            <w:vAlign w:val="center"/>
          </w:tcPr>
          <w:p w14:paraId="26B831E2" w14:textId="77777777" w:rsidR="00E66481" w:rsidRDefault="00E66481" w:rsidP="006B7B22">
            <w:pPr>
              <w:jc w:val="center"/>
            </w:pPr>
          </w:p>
        </w:tc>
      </w:tr>
      <w:tr w:rsidR="00E66481" w:rsidRPr="001164D3" w14:paraId="4B4F5876" w14:textId="77777777" w:rsidTr="006B7B22">
        <w:tc>
          <w:tcPr>
            <w:tcW w:w="709" w:type="dxa"/>
            <w:tcBorders>
              <w:top w:val="nil"/>
              <w:left w:val="single" w:sz="6" w:space="0" w:color="auto"/>
              <w:bottom w:val="nil"/>
              <w:right w:val="nil"/>
            </w:tcBorders>
          </w:tcPr>
          <w:p w14:paraId="58A6AB2F"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0D020AE3" w14:textId="77777777" w:rsidR="00E66481" w:rsidRDefault="00E66481" w:rsidP="006B7B22"/>
        </w:tc>
        <w:tc>
          <w:tcPr>
            <w:tcW w:w="3544" w:type="dxa"/>
            <w:tcBorders>
              <w:top w:val="nil"/>
              <w:left w:val="single" w:sz="6" w:space="0" w:color="auto"/>
              <w:bottom w:val="nil"/>
              <w:right w:val="nil"/>
            </w:tcBorders>
          </w:tcPr>
          <w:p w14:paraId="22684DA8" w14:textId="77777777" w:rsidR="00E66481" w:rsidRPr="001164D3" w:rsidRDefault="00E66481" w:rsidP="006B7B22">
            <w:pPr>
              <w:rPr>
                <w:b/>
                <w:bCs/>
                <w:sz w:val="22"/>
                <w:szCs w:val="22"/>
                <w:lang w:val="en-US"/>
              </w:rPr>
            </w:pPr>
            <w:r>
              <w:rPr>
                <w:b/>
                <w:bCs/>
                <w:sz w:val="22"/>
                <w:szCs w:val="22"/>
                <w:lang w:val="en-US"/>
              </w:rPr>
              <w:t xml:space="preserve">Capitolul </w:t>
            </w:r>
            <w:r w:rsidRPr="001164D3">
              <w:rPr>
                <w:b/>
                <w:bCs/>
                <w:sz w:val="22"/>
                <w:szCs w:val="22"/>
                <w:lang w:val="en-US"/>
              </w:rPr>
              <w:t xml:space="preserve">1.8. Demolarea si restabilitarea drumului din asfalt   S= 7.13m2=(15.5+7.5)m x0,31m  </w:t>
            </w:r>
          </w:p>
        </w:tc>
        <w:tc>
          <w:tcPr>
            <w:tcW w:w="1134" w:type="dxa"/>
            <w:tcBorders>
              <w:top w:val="nil"/>
              <w:left w:val="single" w:sz="6" w:space="0" w:color="auto"/>
              <w:bottom w:val="nil"/>
              <w:right w:val="nil"/>
            </w:tcBorders>
          </w:tcPr>
          <w:p w14:paraId="1677D96F" w14:textId="77777777" w:rsidR="00E66481" w:rsidRPr="001164D3" w:rsidRDefault="00E66481" w:rsidP="006B7B22">
            <w:pPr>
              <w:rPr>
                <w:lang w:val="en-US"/>
              </w:rPr>
            </w:pPr>
          </w:p>
        </w:tc>
        <w:tc>
          <w:tcPr>
            <w:tcW w:w="1134" w:type="dxa"/>
            <w:tcBorders>
              <w:top w:val="nil"/>
              <w:left w:val="single" w:sz="6" w:space="0" w:color="auto"/>
              <w:bottom w:val="nil"/>
              <w:right w:val="nil"/>
            </w:tcBorders>
          </w:tcPr>
          <w:p w14:paraId="0EDD4208" w14:textId="77777777" w:rsidR="00E66481" w:rsidRPr="001164D3" w:rsidRDefault="00E66481" w:rsidP="006B7B22">
            <w:pPr>
              <w:rPr>
                <w:lang w:val="en-US"/>
              </w:rPr>
            </w:pPr>
          </w:p>
        </w:tc>
        <w:tc>
          <w:tcPr>
            <w:tcW w:w="1417" w:type="dxa"/>
            <w:tcBorders>
              <w:top w:val="nil"/>
              <w:left w:val="single" w:sz="6" w:space="0" w:color="auto"/>
              <w:bottom w:val="nil"/>
              <w:right w:val="nil"/>
            </w:tcBorders>
          </w:tcPr>
          <w:p w14:paraId="593AE40D" w14:textId="77777777" w:rsidR="00E66481" w:rsidRPr="001164D3" w:rsidRDefault="00E66481" w:rsidP="006B7B22">
            <w:pPr>
              <w:rPr>
                <w:lang w:val="en-US"/>
              </w:rPr>
            </w:pPr>
          </w:p>
        </w:tc>
        <w:tc>
          <w:tcPr>
            <w:tcW w:w="1420" w:type="dxa"/>
            <w:tcBorders>
              <w:top w:val="nil"/>
              <w:left w:val="single" w:sz="6" w:space="0" w:color="auto"/>
              <w:bottom w:val="nil"/>
              <w:right w:val="single" w:sz="6" w:space="0" w:color="auto"/>
            </w:tcBorders>
          </w:tcPr>
          <w:p w14:paraId="434BBAF0" w14:textId="77777777" w:rsidR="00E66481" w:rsidRPr="001164D3" w:rsidRDefault="00E66481" w:rsidP="006B7B22">
            <w:pPr>
              <w:rPr>
                <w:lang w:val="en-US"/>
              </w:rPr>
            </w:pPr>
          </w:p>
        </w:tc>
      </w:tr>
      <w:tr w:rsidR="00E66481" w14:paraId="7CB9370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18773" w14:textId="77777777" w:rsidR="00E66481" w:rsidRDefault="00E66481" w:rsidP="006B7B22">
            <w:r>
              <w:t>90</w:t>
            </w:r>
          </w:p>
        </w:tc>
        <w:tc>
          <w:tcPr>
            <w:tcW w:w="1134" w:type="dxa"/>
            <w:tcBorders>
              <w:top w:val="single" w:sz="4" w:space="0" w:color="auto"/>
              <w:bottom w:val="single" w:sz="4" w:space="0" w:color="auto"/>
            </w:tcBorders>
          </w:tcPr>
          <w:p w14:paraId="5BB625C9" w14:textId="77777777" w:rsidR="00E66481" w:rsidRDefault="00E66481" w:rsidP="006B7B22">
            <w:pPr>
              <w:rPr>
                <w:lang w:val="en-US"/>
              </w:rPr>
            </w:pPr>
            <w:r>
              <w:rPr>
                <w:lang w:val="en-US"/>
              </w:rPr>
              <w:t>DC04B</w:t>
            </w:r>
          </w:p>
          <w:p w14:paraId="75D47625" w14:textId="77777777" w:rsidR="00E66481" w:rsidRDefault="00E66481" w:rsidP="006B7B22"/>
        </w:tc>
        <w:tc>
          <w:tcPr>
            <w:tcW w:w="3544" w:type="dxa"/>
            <w:tcBorders>
              <w:top w:val="single" w:sz="4" w:space="0" w:color="auto"/>
              <w:bottom w:val="single" w:sz="4" w:space="0" w:color="auto"/>
            </w:tcBorders>
          </w:tcPr>
          <w:p w14:paraId="72C55962" w14:textId="77777777" w:rsidR="00E66481" w:rsidRPr="001164D3" w:rsidRDefault="00E66481" w:rsidP="006B7B22">
            <w:pPr>
              <w:rPr>
                <w:lang w:val="en-US"/>
              </w:rPr>
            </w:pPr>
            <w:r w:rsidRPr="001164D3">
              <w:rPr>
                <w:lang w:val="en-US"/>
              </w:rPr>
              <w:t xml:space="preserve">Taierea cu masina cu discuri diamantate a rosturilor de contractie si dilatatie in betonul de </w:t>
            </w:r>
            <w:r w:rsidRPr="001164D3">
              <w:rPr>
                <w:lang w:val="en-US"/>
              </w:rPr>
              <w:lastRenderedPageBreak/>
              <w:t>uzura la drumuri (</w:t>
            </w:r>
            <w:r>
              <w:t>Резка</w:t>
            </w:r>
            <w:r w:rsidRPr="001164D3">
              <w:rPr>
                <w:lang w:val="en-US"/>
              </w:rPr>
              <w:t xml:space="preserve"> </w:t>
            </w:r>
            <w:r>
              <w:t>машиной</w:t>
            </w:r>
            <w:r w:rsidRPr="001164D3">
              <w:rPr>
                <w:lang w:val="en-US"/>
              </w:rPr>
              <w:t xml:space="preserve"> </w:t>
            </w:r>
            <w:r>
              <w:t>с</w:t>
            </w:r>
            <w:r w:rsidRPr="001164D3">
              <w:rPr>
                <w:lang w:val="en-US"/>
              </w:rPr>
              <w:t xml:space="preserve"> </w:t>
            </w:r>
            <w:r>
              <w:t>алмазными</w:t>
            </w:r>
            <w:r w:rsidRPr="001164D3">
              <w:rPr>
                <w:lang w:val="en-US"/>
              </w:rPr>
              <w:t xml:space="preserve"> </w:t>
            </w:r>
            <w:r>
              <w:t>дисками</w:t>
            </w:r>
            <w:r w:rsidRPr="001164D3">
              <w:rPr>
                <w:lang w:val="en-US"/>
              </w:rPr>
              <w:t xml:space="preserve">  </w:t>
            </w:r>
            <w:r>
              <w:t>швов</w:t>
            </w:r>
            <w:r w:rsidRPr="001164D3">
              <w:rPr>
                <w:lang w:val="en-US"/>
              </w:rPr>
              <w:t xml:space="preserve"> )</w:t>
            </w:r>
          </w:p>
        </w:tc>
        <w:tc>
          <w:tcPr>
            <w:tcW w:w="1134" w:type="dxa"/>
            <w:tcBorders>
              <w:top w:val="single" w:sz="4" w:space="0" w:color="auto"/>
              <w:bottom w:val="single" w:sz="4" w:space="0" w:color="auto"/>
            </w:tcBorders>
            <w:vAlign w:val="center"/>
          </w:tcPr>
          <w:p w14:paraId="1802ECD4" w14:textId="77777777" w:rsidR="00E66481" w:rsidRDefault="00E66481" w:rsidP="006B7B22">
            <w:pPr>
              <w:jc w:val="center"/>
            </w:pPr>
            <w:r>
              <w:lastRenderedPageBreak/>
              <w:t>m</w:t>
            </w:r>
          </w:p>
        </w:tc>
        <w:tc>
          <w:tcPr>
            <w:tcW w:w="1134" w:type="dxa"/>
            <w:tcBorders>
              <w:top w:val="single" w:sz="4" w:space="0" w:color="auto"/>
              <w:bottom w:val="single" w:sz="4" w:space="0" w:color="auto"/>
            </w:tcBorders>
            <w:vAlign w:val="center"/>
          </w:tcPr>
          <w:p w14:paraId="43444DF8" w14:textId="77777777" w:rsidR="00E66481" w:rsidRDefault="00E66481" w:rsidP="006B7B22">
            <w:pPr>
              <w:jc w:val="center"/>
            </w:pPr>
            <w:r>
              <w:t>46,00</w:t>
            </w:r>
          </w:p>
        </w:tc>
        <w:tc>
          <w:tcPr>
            <w:tcW w:w="1417" w:type="dxa"/>
            <w:tcBorders>
              <w:top w:val="single" w:sz="4" w:space="0" w:color="auto"/>
              <w:bottom w:val="single" w:sz="4" w:space="0" w:color="auto"/>
            </w:tcBorders>
            <w:vAlign w:val="center"/>
          </w:tcPr>
          <w:p w14:paraId="2E6FEB7A" w14:textId="77777777" w:rsidR="00E66481" w:rsidRDefault="00E66481" w:rsidP="006B7B22">
            <w:pPr>
              <w:jc w:val="center"/>
            </w:pPr>
          </w:p>
        </w:tc>
        <w:tc>
          <w:tcPr>
            <w:tcW w:w="1419" w:type="dxa"/>
            <w:tcBorders>
              <w:top w:val="single" w:sz="4" w:space="0" w:color="auto"/>
              <w:bottom w:val="single" w:sz="4" w:space="0" w:color="auto"/>
            </w:tcBorders>
            <w:vAlign w:val="center"/>
          </w:tcPr>
          <w:p w14:paraId="16A96CA2" w14:textId="77777777" w:rsidR="00E66481" w:rsidRDefault="00E66481" w:rsidP="006B7B22">
            <w:pPr>
              <w:jc w:val="center"/>
            </w:pPr>
          </w:p>
        </w:tc>
      </w:tr>
      <w:tr w:rsidR="00E66481" w14:paraId="633598E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FE505" w14:textId="77777777" w:rsidR="00E66481" w:rsidRDefault="00E66481" w:rsidP="006B7B22">
            <w:r>
              <w:lastRenderedPageBreak/>
              <w:t xml:space="preserve"> 91</w:t>
            </w:r>
          </w:p>
        </w:tc>
        <w:tc>
          <w:tcPr>
            <w:tcW w:w="1134" w:type="dxa"/>
            <w:tcBorders>
              <w:top w:val="single" w:sz="4" w:space="0" w:color="auto"/>
              <w:bottom w:val="single" w:sz="4" w:space="0" w:color="auto"/>
            </w:tcBorders>
          </w:tcPr>
          <w:p w14:paraId="0D81F1EC" w14:textId="77777777" w:rsidR="00E66481" w:rsidRDefault="00E66481" w:rsidP="006B7B22">
            <w:pPr>
              <w:rPr>
                <w:lang w:val="en-US"/>
              </w:rPr>
            </w:pPr>
            <w:r>
              <w:rPr>
                <w:lang w:val="en-US"/>
              </w:rPr>
              <w:t>DG01A</w:t>
            </w:r>
          </w:p>
          <w:p w14:paraId="4D2A9CF0" w14:textId="77777777" w:rsidR="00E66481" w:rsidRDefault="00E66481" w:rsidP="006B7B22"/>
        </w:tc>
        <w:tc>
          <w:tcPr>
            <w:tcW w:w="3544" w:type="dxa"/>
            <w:tcBorders>
              <w:top w:val="single" w:sz="4" w:space="0" w:color="auto"/>
              <w:bottom w:val="single" w:sz="4" w:space="0" w:color="auto"/>
            </w:tcBorders>
          </w:tcPr>
          <w:p w14:paraId="76D3717C" w14:textId="77777777" w:rsidR="00E66481" w:rsidRPr="001164D3" w:rsidRDefault="00E66481" w:rsidP="006B7B22">
            <w:pPr>
              <w:rPr>
                <w:lang w:val="en-US"/>
              </w:rPr>
            </w:pPr>
            <w:r w:rsidRPr="001164D3">
              <w:rPr>
                <w:lang w:val="en-US"/>
              </w:rPr>
              <w:t>Desfacerea de pavaje sau fundatii din piatra bruta, bolovani sau alicarie din piatra bruta sau din bolovani asezate pe nisip</w:t>
            </w:r>
          </w:p>
        </w:tc>
        <w:tc>
          <w:tcPr>
            <w:tcW w:w="1134" w:type="dxa"/>
            <w:tcBorders>
              <w:top w:val="single" w:sz="4" w:space="0" w:color="auto"/>
              <w:bottom w:val="single" w:sz="4" w:space="0" w:color="auto"/>
            </w:tcBorders>
            <w:vAlign w:val="center"/>
          </w:tcPr>
          <w:p w14:paraId="28B59B22" w14:textId="77777777" w:rsidR="00E66481" w:rsidRDefault="00E66481" w:rsidP="006B7B22">
            <w:pPr>
              <w:jc w:val="center"/>
            </w:pPr>
            <w:r>
              <w:t>m2</w:t>
            </w:r>
          </w:p>
        </w:tc>
        <w:tc>
          <w:tcPr>
            <w:tcW w:w="1134" w:type="dxa"/>
            <w:tcBorders>
              <w:top w:val="single" w:sz="4" w:space="0" w:color="auto"/>
              <w:bottom w:val="single" w:sz="4" w:space="0" w:color="auto"/>
            </w:tcBorders>
            <w:vAlign w:val="center"/>
          </w:tcPr>
          <w:p w14:paraId="5A0D2F35" w14:textId="77777777" w:rsidR="00E66481" w:rsidRDefault="00E66481" w:rsidP="006B7B22">
            <w:pPr>
              <w:jc w:val="center"/>
            </w:pPr>
            <w:r>
              <w:t>7,13</w:t>
            </w:r>
          </w:p>
        </w:tc>
        <w:tc>
          <w:tcPr>
            <w:tcW w:w="1417" w:type="dxa"/>
            <w:tcBorders>
              <w:top w:val="single" w:sz="4" w:space="0" w:color="auto"/>
              <w:bottom w:val="single" w:sz="4" w:space="0" w:color="auto"/>
            </w:tcBorders>
            <w:vAlign w:val="center"/>
          </w:tcPr>
          <w:p w14:paraId="46D8E583" w14:textId="77777777" w:rsidR="00E66481" w:rsidRDefault="00E66481" w:rsidP="006B7B22">
            <w:pPr>
              <w:jc w:val="center"/>
            </w:pPr>
          </w:p>
        </w:tc>
        <w:tc>
          <w:tcPr>
            <w:tcW w:w="1419" w:type="dxa"/>
            <w:tcBorders>
              <w:top w:val="single" w:sz="4" w:space="0" w:color="auto"/>
              <w:bottom w:val="single" w:sz="4" w:space="0" w:color="auto"/>
            </w:tcBorders>
            <w:vAlign w:val="center"/>
          </w:tcPr>
          <w:p w14:paraId="09E9A397" w14:textId="77777777" w:rsidR="00E66481" w:rsidRDefault="00E66481" w:rsidP="006B7B22">
            <w:pPr>
              <w:jc w:val="center"/>
            </w:pPr>
          </w:p>
        </w:tc>
      </w:tr>
      <w:tr w:rsidR="00E66481" w14:paraId="2F858C6A"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375625" w14:textId="77777777" w:rsidR="00E66481" w:rsidRDefault="00E66481" w:rsidP="006B7B22">
            <w:r>
              <w:t xml:space="preserve"> 92</w:t>
            </w:r>
          </w:p>
        </w:tc>
        <w:tc>
          <w:tcPr>
            <w:tcW w:w="1134" w:type="dxa"/>
            <w:tcBorders>
              <w:top w:val="single" w:sz="4" w:space="0" w:color="auto"/>
              <w:bottom w:val="single" w:sz="4" w:space="0" w:color="auto"/>
            </w:tcBorders>
          </w:tcPr>
          <w:p w14:paraId="57F091D2" w14:textId="77777777" w:rsidR="00E66481" w:rsidRDefault="00E66481" w:rsidP="006B7B22">
            <w:pPr>
              <w:rPr>
                <w:lang w:val="en-US"/>
              </w:rPr>
            </w:pPr>
            <w:r>
              <w:rPr>
                <w:lang w:val="en-US"/>
              </w:rPr>
              <w:t>DG06B</w:t>
            </w:r>
          </w:p>
          <w:p w14:paraId="431710F6" w14:textId="77777777" w:rsidR="00E66481" w:rsidRDefault="00E66481" w:rsidP="006B7B22"/>
        </w:tc>
        <w:tc>
          <w:tcPr>
            <w:tcW w:w="3544" w:type="dxa"/>
            <w:tcBorders>
              <w:top w:val="single" w:sz="4" w:space="0" w:color="auto"/>
              <w:bottom w:val="single" w:sz="4" w:space="0" w:color="auto"/>
            </w:tcBorders>
          </w:tcPr>
          <w:p w14:paraId="66F287E1" w14:textId="77777777" w:rsidR="00E66481" w:rsidRPr="001164D3" w:rsidRDefault="00E66481" w:rsidP="006B7B22">
            <w:pPr>
              <w:rPr>
                <w:lang w:val="en-US"/>
              </w:rPr>
            </w:pPr>
            <w:r w:rsidRPr="001164D3">
              <w:rPr>
                <w:lang w:val="en-US"/>
              </w:rPr>
              <w:t>Spargerea si desfacerea  betonului de ciment pe suprafete limitate, pentru pozarea cablurilor, conductelor, podetelor, gurilor de scurgere etc., executate in alei, trotuare sau fundatii de drumuri (</w:t>
            </w:r>
            <w:r>
              <w:t>Разборка</w:t>
            </w:r>
            <w:r w:rsidRPr="001164D3">
              <w:rPr>
                <w:lang w:val="en-US"/>
              </w:rPr>
              <w:t xml:space="preserve"> </w:t>
            </w:r>
            <w:r>
              <w:t>асфальто</w:t>
            </w:r>
            <w:r w:rsidRPr="001164D3">
              <w:rPr>
                <w:lang w:val="en-US"/>
              </w:rPr>
              <w:t>-</w:t>
            </w:r>
            <w:r>
              <w:t>бетонного</w:t>
            </w:r>
            <w:r w:rsidRPr="001164D3">
              <w:rPr>
                <w:lang w:val="en-US"/>
              </w:rPr>
              <w:t xml:space="preserve"> </w:t>
            </w:r>
            <w:r>
              <w:t>покрытия</w:t>
            </w:r>
            <w:r w:rsidRPr="001164D3">
              <w:rPr>
                <w:lang w:val="en-US"/>
              </w:rPr>
              <w:t xml:space="preserve"> )</w:t>
            </w:r>
          </w:p>
        </w:tc>
        <w:tc>
          <w:tcPr>
            <w:tcW w:w="1134" w:type="dxa"/>
            <w:tcBorders>
              <w:top w:val="single" w:sz="4" w:space="0" w:color="auto"/>
              <w:bottom w:val="single" w:sz="4" w:space="0" w:color="auto"/>
            </w:tcBorders>
            <w:vAlign w:val="center"/>
          </w:tcPr>
          <w:p w14:paraId="0153ACC4"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02178F82" w14:textId="77777777" w:rsidR="00E66481" w:rsidRDefault="00E66481" w:rsidP="006B7B22">
            <w:pPr>
              <w:jc w:val="center"/>
            </w:pPr>
            <w:r>
              <w:t>0,43</w:t>
            </w:r>
          </w:p>
        </w:tc>
        <w:tc>
          <w:tcPr>
            <w:tcW w:w="1417" w:type="dxa"/>
            <w:tcBorders>
              <w:top w:val="single" w:sz="4" w:space="0" w:color="auto"/>
              <w:bottom w:val="single" w:sz="4" w:space="0" w:color="auto"/>
            </w:tcBorders>
            <w:vAlign w:val="center"/>
          </w:tcPr>
          <w:p w14:paraId="5CE91976" w14:textId="77777777" w:rsidR="00E66481" w:rsidRDefault="00E66481" w:rsidP="006B7B22">
            <w:pPr>
              <w:jc w:val="center"/>
            </w:pPr>
          </w:p>
        </w:tc>
        <w:tc>
          <w:tcPr>
            <w:tcW w:w="1419" w:type="dxa"/>
            <w:tcBorders>
              <w:top w:val="single" w:sz="4" w:space="0" w:color="auto"/>
              <w:bottom w:val="single" w:sz="4" w:space="0" w:color="auto"/>
            </w:tcBorders>
            <w:vAlign w:val="center"/>
          </w:tcPr>
          <w:p w14:paraId="7582A1C9" w14:textId="77777777" w:rsidR="00E66481" w:rsidRDefault="00E66481" w:rsidP="006B7B22">
            <w:pPr>
              <w:jc w:val="center"/>
            </w:pPr>
          </w:p>
        </w:tc>
      </w:tr>
      <w:tr w:rsidR="00E66481" w14:paraId="17B3D6FC"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883AB" w14:textId="77777777" w:rsidR="00E66481" w:rsidRDefault="00E66481" w:rsidP="006B7B22">
            <w:r>
              <w:t xml:space="preserve"> 93</w:t>
            </w:r>
          </w:p>
        </w:tc>
        <w:tc>
          <w:tcPr>
            <w:tcW w:w="1134" w:type="dxa"/>
            <w:tcBorders>
              <w:top w:val="single" w:sz="4" w:space="0" w:color="auto"/>
              <w:bottom w:val="single" w:sz="4" w:space="0" w:color="auto"/>
            </w:tcBorders>
          </w:tcPr>
          <w:p w14:paraId="119003B3" w14:textId="77777777" w:rsidR="00E66481" w:rsidRDefault="00E66481" w:rsidP="006B7B22">
            <w:pPr>
              <w:rPr>
                <w:lang w:val="en-US"/>
              </w:rPr>
            </w:pPr>
            <w:r>
              <w:rPr>
                <w:lang w:val="en-US"/>
              </w:rPr>
              <w:t>TsC03G1</w:t>
            </w:r>
          </w:p>
          <w:p w14:paraId="5CEAB5EE" w14:textId="77777777" w:rsidR="00E66481" w:rsidRDefault="00E66481" w:rsidP="006B7B22"/>
        </w:tc>
        <w:tc>
          <w:tcPr>
            <w:tcW w:w="3544" w:type="dxa"/>
            <w:tcBorders>
              <w:top w:val="single" w:sz="4" w:space="0" w:color="auto"/>
              <w:bottom w:val="single" w:sz="4" w:space="0" w:color="auto"/>
            </w:tcBorders>
          </w:tcPr>
          <w:p w14:paraId="33524560" w14:textId="77777777" w:rsidR="00E66481" w:rsidRDefault="00E66481" w:rsidP="006B7B22">
            <w:r w:rsidRPr="001164D3">
              <w:rPr>
                <w:lang w:val="en-US"/>
              </w:rPr>
              <w:t xml:space="preserve">Sapatura mecanica cu excavatorul de 0,40-0,70 mc, cu motor cu ardere interna si comanda hidraulica, in pamint cu umiditate naturala, descarcare in autovehicule teren catg. </w:t>
            </w:r>
            <w:r>
              <w:t>III (Погрузка мусора от разборки)</w:t>
            </w:r>
          </w:p>
        </w:tc>
        <w:tc>
          <w:tcPr>
            <w:tcW w:w="1134" w:type="dxa"/>
            <w:tcBorders>
              <w:top w:val="single" w:sz="4" w:space="0" w:color="auto"/>
              <w:bottom w:val="single" w:sz="4" w:space="0" w:color="auto"/>
            </w:tcBorders>
            <w:vAlign w:val="center"/>
          </w:tcPr>
          <w:p w14:paraId="763C4C83" w14:textId="77777777" w:rsidR="00E66481" w:rsidRDefault="00E66481" w:rsidP="006B7B22">
            <w:pPr>
              <w:jc w:val="center"/>
            </w:pPr>
            <w:r>
              <w:t>100 m3</w:t>
            </w:r>
          </w:p>
        </w:tc>
        <w:tc>
          <w:tcPr>
            <w:tcW w:w="1134" w:type="dxa"/>
            <w:tcBorders>
              <w:top w:val="single" w:sz="4" w:space="0" w:color="auto"/>
              <w:bottom w:val="single" w:sz="4" w:space="0" w:color="auto"/>
            </w:tcBorders>
            <w:vAlign w:val="center"/>
          </w:tcPr>
          <w:p w14:paraId="0250393A" w14:textId="77777777" w:rsidR="00E66481" w:rsidRDefault="00E66481" w:rsidP="006B7B22">
            <w:pPr>
              <w:jc w:val="center"/>
            </w:pPr>
            <w:r>
              <w:t>0,018</w:t>
            </w:r>
          </w:p>
        </w:tc>
        <w:tc>
          <w:tcPr>
            <w:tcW w:w="1417" w:type="dxa"/>
            <w:tcBorders>
              <w:top w:val="single" w:sz="4" w:space="0" w:color="auto"/>
              <w:bottom w:val="single" w:sz="4" w:space="0" w:color="auto"/>
            </w:tcBorders>
            <w:vAlign w:val="center"/>
          </w:tcPr>
          <w:p w14:paraId="5AB00E75" w14:textId="77777777" w:rsidR="00E66481" w:rsidRDefault="00E66481" w:rsidP="006B7B22">
            <w:pPr>
              <w:jc w:val="center"/>
            </w:pPr>
          </w:p>
        </w:tc>
        <w:tc>
          <w:tcPr>
            <w:tcW w:w="1419" w:type="dxa"/>
            <w:tcBorders>
              <w:top w:val="single" w:sz="4" w:space="0" w:color="auto"/>
              <w:bottom w:val="single" w:sz="4" w:space="0" w:color="auto"/>
            </w:tcBorders>
            <w:vAlign w:val="center"/>
          </w:tcPr>
          <w:p w14:paraId="2F2774AD" w14:textId="77777777" w:rsidR="00E66481" w:rsidRDefault="00E66481" w:rsidP="006B7B22">
            <w:pPr>
              <w:jc w:val="center"/>
            </w:pPr>
          </w:p>
        </w:tc>
      </w:tr>
      <w:tr w:rsidR="00E66481" w14:paraId="07115B9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B359F" w14:textId="77777777" w:rsidR="00E66481" w:rsidRDefault="00E66481" w:rsidP="006B7B22">
            <w:r>
              <w:t xml:space="preserve"> 94</w:t>
            </w:r>
          </w:p>
        </w:tc>
        <w:tc>
          <w:tcPr>
            <w:tcW w:w="1134" w:type="dxa"/>
            <w:tcBorders>
              <w:top w:val="single" w:sz="4" w:space="0" w:color="auto"/>
              <w:bottom w:val="single" w:sz="4" w:space="0" w:color="auto"/>
            </w:tcBorders>
          </w:tcPr>
          <w:p w14:paraId="0554F7D2" w14:textId="77777777" w:rsidR="00E66481" w:rsidRDefault="00E66481" w:rsidP="006B7B22">
            <w:pPr>
              <w:rPr>
                <w:lang w:val="en-US"/>
              </w:rPr>
            </w:pPr>
            <w:r>
              <w:rPr>
                <w:lang w:val="en-US"/>
              </w:rPr>
              <w:t>TsI50A5</w:t>
            </w:r>
          </w:p>
          <w:p w14:paraId="27B3EBB6" w14:textId="77777777" w:rsidR="00E66481" w:rsidRDefault="00E66481" w:rsidP="006B7B22"/>
        </w:tc>
        <w:tc>
          <w:tcPr>
            <w:tcW w:w="3544" w:type="dxa"/>
            <w:tcBorders>
              <w:top w:val="single" w:sz="4" w:space="0" w:color="auto"/>
              <w:bottom w:val="single" w:sz="4" w:space="0" w:color="auto"/>
            </w:tcBorders>
          </w:tcPr>
          <w:p w14:paraId="3C667657" w14:textId="77777777" w:rsidR="00E66481" w:rsidRPr="001164D3" w:rsidRDefault="00E66481" w:rsidP="006B7B22">
            <w:pPr>
              <w:rPr>
                <w:lang w:val="en-US"/>
              </w:rPr>
            </w:pPr>
            <w:r w:rsidRPr="001164D3">
              <w:rPr>
                <w:lang w:val="en-US"/>
              </w:rPr>
              <w:t xml:space="preserve">Transportarea pamintului cu autobasculanta de 5 t la distanta de 5 km </w:t>
            </w:r>
          </w:p>
        </w:tc>
        <w:tc>
          <w:tcPr>
            <w:tcW w:w="1134" w:type="dxa"/>
            <w:tcBorders>
              <w:top w:val="single" w:sz="4" w:space="0" w:color="auto"/>
              <w:bottom w:val="single" w:sz="4" w:space="0" w:color="auto"/>
            </w:tcBorders>
            <w:vAlign w:val="center"/>
          </w:tcPr>
          <w:p w14:paraId="41D6BD8C" w14:textId="77777777" w:rsidR="00E66481" w:rsidRDefault="00E66481" w:rsidP="006B7B22">
            <w:pPr>
              <w:jc w:val="center"/>
            </w:pPr>
            <w:r>
              <w:t>t</w:t>
            </w:r>
          </w:p>
        </w:tc>
        <w:tc>
          <w:tcPr>
            <w:tcW w:w="1134" w:type="dxa"/>
            <w:tcBorders>
              <w:top w:val="single" w:sz="4" w:space="0" w:color="auto"/>
              <w:bottom w:val="single" w:sz="4" w:space="0" w:color="auto"/>
            </w:tcBorders>
            <w:vAlign w:val="center"/>
          </w:tcPr>
          <w:p w14:paraId="66328ACF" w14:textId="77777777" w:rsidR="00E66481" w:rsidRDefault="00E66481" w:rsidP="006B7B22">
            <w:pPr>
              <w:jc w:val="center"/>
            </w:pPr>
            <w:r>
              <w:t>3,56</w:t>
            </w:r>
          </w:p>
        </w:tc>
        <w:tc>
          <w:tcPr>
            <w:tcW w:w="1417" w:type="dxa"/>
            <w:tcBorders>
              <w:top w:val="single" w:sz="4" w:space="0" w:color="auto"/>
              <w:bottom w:val="single" w:sz="4" w:space="0" w:color="auto"/>
            </w:tcBorders>
            <w:vAlign w:val="center"/>
          </w:tcPr>
          <w:p w14:paraId="3C041711" w14:textId="77777777" w:rsidR="00E66481" w:rsidRDefault="00E66481" w:rsidP="006B7B22">
            <w:pPr>
              <w:jc w:val="center"/>
            </w:pPr>
          </w:p>
        </w:tc>
        <w:tc>
          <w:tcPr>
            <w:tcW w:w="1419" w:type="dxa"/>
            <w:tcBorders>
              <w:top w:val="single" w:sz="4" w:space="0" w:color="auto"/>
              <w:bottom w:val="single" w:sz="4" w:space="0" w:color="auto"/>
            </w:tcBorders>
            <w:vAlign w:val="center"/>
          </w:tcPr>
          <w:p w14:paraId="03F5C849" w14:textId="77777777" w:rsidR="00E66481" w:rsidRDefault="00E66481" w:rsidP="006B7B22">
            <w:pPr>
              <w:jc w:val="center"/>
            </w:pPr>
          </w:p>
        </w:tc>
      </w:tr>
      <w:tr w:rsidR="00E66481" w14:paraId="137AFB1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F32C69" w14:textId="77777777" w:rsidR="00E66481" w:rsidRDefault="00E66481" w:rsidP="006B7B22">
            <w:r>
              <w:t xml:space="preserve"> 95</w:t>
            </w:r>
          </w:p>
        </w:tc>
        <w:tc>
          <w:tcPr>
            <w:tcW w:w="1134" w:type="dxa"/>
            <w:tcBorders>
              <w:top w:val="single" w:sz="4" w:space="0" w:color="auto"/>
              <w:bottom w:val="single" w:sz="4" w:space="0" w:color="auto"/>
            </w:tcBorders>
          </w:tcPr>
          <w:p w14:paraId="6EFB8458" w14:textId="77777777" w:rsidR="00E66481" w:rsidRDefault="00E66481" w:rsidP="006B7B22">
            <w:pPr>
              <w:rPr>
                <w:lang w:val="en-US"/>
              </w:rPr>
            </w:pPr>
            <w:r>
              <w:rPr>
                <w:lang w:val="en-US"/>
              </w:rPr>
              <w:t>TsC50C</w:t>
            </w:r>
          </w:p>
          <w:p w14:paraId="421119C2" w14:textId="77777777" w:rsidR="00E66481" w:rsidRDefault="00E66481" w:rsidP="006B7B22"/>
        </w:tc>
        <w:tc>
          <w:tcPr>
            <w:tcW w:w="3544" w:type="dxa"/>
            <w:tcBorders>
              <w:top w:val="single" w:sz="4" w:space="0" w:color="auto"/>
              <w:bottom w:val="single" w:sz="4" w:space="0" w:color="auto"/>
            </w:tcBorders>
          </w:tcPr>
          <w:p w14:paraId="2515EFA2" w14:textId="77777777" w:rsidR="00E66481" w:rsidRPr="001164D3" w:rsidRDefault="00E66481" w:rsidP="006B7B22">
            <w:pPr>
              <w:rPr>
                <w:lang w:val="en-US"/>
              </w:rPr>
            </w:pPr>
            <w:r w:rsidRPr="001164D3">
              <w:rPr>
                <w:lang w:val="en-US"/>
              </w:rPr>
              <w:t>Repararea si intretinerea drumurilor naturale la transportarea pamintului, pentru fiecare 0,5 km, teren categoria III(</w:t>
            </w:r>
            <w:r>
              <w:t>Ремонт</w:t>
            </w:r>
            <w:r w:rsidRPr="001164D3">
              <w:rPr>
                <w:lang w:val="en-US"/>
              </w:rPr>
              <w:t xml:space="preserve"> </w:t>
            </w:r>
            <w:r>
              <w:t>и</w:t>
            </w:r>
            <w:r w:rsidRPr="001164D3">
              <w:rPr>
                <w:lang w:val="en-US"/>
              </w:rPr>
              <w:t xml:space="preserve"> </w:t>
            </w:r>
            <w:r>
              <w:t>содержание</w:t>
            </w:r>
            <w:r w:rsidRPr="001164D3">
              <w:rPr>
                <w:lang w:val="en-US"/>
              </w:rPr>
              <w:t xml:space="preserve"> </w:t>
            </w:r>
            <w:r>
              <w:t>дороги</w:t>
            </w:r>
            <w:r w:rsidRPr="001164D3">
              <w:rPr>
                <w:lang w:val="en-US"/>
              </w:rPr>
              <w:t xml:space="preserve"> </w:t>
            </w:r>
            <w:r>
              <w:t>на</w:t>
            </w:r>
            <w:r w:rsidRPr="001164D3">
              <w:rPr>
                <w:lang w:val="en-US"/>
              </w:rPr>
              <w:t xml:space="preserve"> 1 </w:t>
            </w:r>
            <w:r>
              <w:t>км</w:t>
            </w:r>
            <w:r w:rsidRPr="001164D3">
              <w:rPr>
                <w:lang w:val="en-US"/>
              </w:rPr>
              <w:t>)</w:t>
            </w:r>
          </w:p>
        </w:tc>
        <w:tc>
          <w:tcPr>
            <w:tcW w:w="1134" w:type="dxa"/>
            <w:tcBorders>
              <w:top w:val="single" w:sz="4" w:space="0" w:color="auto"/>
              <w:bottom w:val="single" w:sz="4" w:space="0" w:color="auto"/>
            </w:tcBorders>
            <w:vAlign w:val="center"/>
          </w:tcPr>
          <w:p w14:paraId="5596F09E" w14:textId="77777777" w:rsidR="00E66481" w:rsidRDefault="00E66481" w:rsidP="006B7B22">
            <w:pPr>
              <w:jc w:val="center"/>
            </w:pPr>
            <w:r>
              <w:t>100 m3</w:t>
            </w:r>
          </w:p>
        </w:tc>
        <w:tc>
          <w:tcPr>
            <w:tcW w:w="1134" w:type="dxa"/>
            <w:tcBorders>
              <w:top w:val="single" w:sz="4" w:space="0" w:color="auto"/>
              <w:bottom w:val="single" w:sz="4" w:space="0" w:color="auto"/>
            </w:tcBorders>
            <w:vAlign w:val="center"/>
          </w:tcPr>
          <w:p w14:paraId="1A99C447" w14:textId="77777777" w:rsidR="00E66481" w:rsidRDefault="00E66481" w:rsidP="006B7B22">
            <w:pPr>
              <w:jc w:val="center"/>
            </w:pPr>
            <w:r>
              <w:t>0,018</w:t>
            </w:r>
          </w:p>
        </w:tc>
        <w:tc>
          <w:tcPr>
            <w:tcW w:w="1417" w:type="dxa"/>
            <w:tcBorders>
              <w:top w:val="single" w:sz="4" w:space="0" w:color="auto"/>
              <w:bottom w:val="single" w:sz="4" w:space="0" w:color="auto"/>
            </w:tcBorders>
            <w:vAlign w:val="center"/>
          </w:tcPr>
          <w:p w14:paraId="180B9A55" w14:textId="77777777" w:rsidR="00E66481" w:rsidRDefault="00E66481" w:rsidP="006B7B22">
            <w:pPr>
              <w:jc w:val="center"/>
            </w:pPr>
          </w:p>
        </w:tc>
        <w:tc>
          <w:tcPr>
            <w:tcW w:w="1419" w:type="dxa"/>
            <w:tcBorders>
              <w:top w:val="single" w:sz="4" w:space="0" w:color="auto"/>
              <w:bottom w:val="single" w:sz="4" w:space="0" w:color="auto"/>
            </w:tcBorders>
            <w:vAlign w:val="center"/>
          </w:tcPr>
          <w:p w14:paraId="102C6DBF" w14:textId="77777777" w:rsidR="00E66481" w:rsidRDefault="00E66481" w:rsidP="006B7B22">
            <w:pPr>
              <w:jc w:val="center"/>
            </w:pPr>
          </w:p>
        </w:tc>
      </w:tr>
      <w:tr w:rsidR="00E66481" w14:paraId="5D2B546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ED4B4" w14:textId="77777777" w:rsidR="00E66481" w:rsidRDefault="00E66481" w:rsidP="006B7B22">
            <w:r>
              <w:t xml:space="preserve"> 96</w:t>
            </w:r>
          </w:p>
        </w:tc>
        <w:tc>
          <w:tcPr>
            <w:tcW w:w="1134" w:type="dxa"/>
            <w:tcBorders>
              <w:top w:val="single" w:sz="4" w:space="0" w:color="auto"/>
              <w:bottom w:val="single" w:sz="4" w:space="0" w:color="auto"/>
            </w:tcBorders>
          </w:tcPr>
          <w:p w14:paraId="1E32DE33" w14:textId="77777777" w:rsidR="00E66481" w:rsidRDefault="00E66481" w:rsidP="006B7B22">
            <w:pPr>
              <w:rPr>
                <w:lang w:val="en-US"/>
              </w:rPr>
            </w:pPr>
            <w:r>
              <w:rPr>
                <w:lang w:val="en-US"/>
              </w:rPr>
              <w:t>TsC51C</w:t>
            </w:r>
          </w:p>
          <w:p w14:paraId="20831815" w14:textId="77777777" w:rsidR="00E66481" w:rsidRDefault="00E66481" w:rsidP="006B7B22"/>
        </w:tc>
        <w:tc>
          <w:tcPr>
            <w:tcW w:w="3544" w:type="dxa"/>
            <w:tcBorders>
              <w:top w:val="single" w:sz="4" w:space="0" w:color="auto"/>
              <w:bottom w:val="single" w:sz="4" w:space="0" w:color="auto"/>
            </w:tcBorders>
          </w:tcPr>
          <w:p w14:paraId="603F9107" w14:textId="77777777" w:rsidR="00E66481" w:rsidRPr="001164D3" w:rsidRDefault="00E66481" w:rsidP="006B7B22">
            <w:pPr>
              <w:rPr>
                <w:lang w:val="en-US"/>
              </w:rPr>
            </w:pPr>
            <w:r w:rsidRPr="001164D3">
              <w:rPr>
                <w:lang w:val="en-US"/>
              </w:rPr>
              <w:t>Lucrari la descarcarea pamintului in depozit, teren categoria III (</w:t>
            </w:r>
            <w:r>
              <w:t>Работа</w:t>
            </w:r>
            <w:r w:rsidRPr="001164D3">
              <w:rPr>
                <w:lang w:val="en-US"/>
              </w:rPr>
              <w:t xml:space="preserve"> </w:t>
            </w:r>
            <w:r>
              <w:t>на</w:t>
            </w:r>
            <w:r w:rsidRPr="001164D3">
              <w:rPr>
                <w:lang w:val="en-US"/>
              </w:rPr>
              <w:t xml:space="preserve"> </w:t>
            </w:r>
            <w:r>
              <w:t>отвале</w:t>
            </w:r>
            <w:r w:rsidRPr="001164D3">
              <w:rPr>
                <w:lang w:val="en-US"/>
              </w:rPr>
              <w:t>)</w:t>
            </w:r>
          </w:p>
        </w:tc>
        <w:tc>
          <w:tcPr>
            <w:tcW w:w="1134" w:type="dxa"/>
            <w:tcBorders>
              <w:top w:val="single" w:sz="4" w:space="0" w:color="auto"/>
              <w:bottom w:val="single" w:sz="4" w:space="0" w:color="auto"/>
            </w:tcBorders>
            <w:vAlign w:val="center"/>
          </w:tcPr>
          <w:p w14:paraId="01ABAA9D" w14:textId="77777777" w:rsidR="00E66481" w:rsidRDefault="00E66481" w:rsidP="006B7B22">
            <w:pPr>
              <w:jc w:val="center"/>
            </w:pPr>
            <w:r>
              <w:t>100 m3</w:t>
            </w:r>
          </w:p>
        </w:tc>
        <w:tc>
          <w:tcPr>
            <w:tcW w:w="1134" w:type="dxa"/>
            <w:tcBorders>
              <w:top w:val="single" w:sz="4" w:space="0" w:color="auto"/>
              <w:bottom w:val="single" w:sz="4" w:space="0" w:color="auto"/>
            </w:tcBorders>
            <w:vAlign w:val="center"/>
          </w:tcPr>
          <w:p w14:paraId="31BD002F" w14:textId="77777777" w:rsidR="00E66481" w:rsidRDefault="00E66481" w:rsidP="006B7B22">
            <w:pPr>
              <w:jc w:val="center"/>
            </w:pPr>
            <w:r>
              <w:t>0,018</w:t>
            </w:r>
          </w:p>
        </w:tc>
        <w:tc>
          <w:tcPr>
            <w:tcW w:w="1417" w:type="dxa"/>
            <w:tcBorders>
              <w:top w:val="single" w:sz="4" w:space="0" w:color="auto"/>
              <w:bottom w:val="single" w:sz="4" w:space="0" w:color="auto"/>
            </w:tcBorders>
            <w:vAlign w:val="center"/>
          </w:tcPr>
          <w:p w14:paraId="3ABCD8ED" w14:textId="77777777" w:rsidR="00E66481" w:rsidRDefault="00E66481" w:rsidP="006B7B22">
            <w:pPr>
              <w:jc w:val="center"/>
            </w:pPr>
          </w:p>
        </w:tc>
        <w:tc>
          <w:tcPr>
            <w:tcW w:w="1419" w:type="dxa"/>
            <w:tcBorders>
              <w:top w:val="single" w:sz="4" w:space="0" w:color="auto"/>
              <w:bottom w:val="single" w:sz="4" w:space="0" w:color="auto"/>
            </w:tcBorders>
            <w:vAlign w:val="center"/>
          </w:tcPr>
          <w:p w14:paraId="79DAE25F" w14:textId="77777777" w:rsidR="00E66481" w:rsidRDefault="00E66481" w:rsidP="006B7B22">
            <w:pPr>
              <w:jc w:val="center"/>
            </w:pPr>
          </w:p>
        </w:tc>
      </w:tr>
      <w:tr w:rsidR="00E66481" w14:paraId="1246713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16029" w14:textId="77777777" w:rsidR="00E66481" w:rsidRDefault="00E66481" w:rsidP="006B7B22">
            <w:r>
              <w:t xml:space="preserve"> 97</w:t>
            </w:r>
          </w:p>
        </w:tc>
        <w:tc>
          <w:tcPr>
            <w:tcW w:w="1134" w:type="dxa"/>
            <w:tcBorders>
              <w:top w:val="single" w:sz="4" w:space="0" w:color="auto"/>
              <w:bottom w:val="single" w:sz="4" w:space="0" w:color="auto"/>
            </w:tcBorders>
          </w:tcPr>
          <w:p w14:paraId="66E2EAF2" w14:textId="77777777" w:rsidR="00E66481" w:rsidRDefault="00E66481" w:rsidP="006B7B22">
            <w:pPr>
              <w:rPr>
                <w:lang w:val="en-US"/>
              </w:rPr>
            </w:pPr>
            <w:r>
              <w:rPr>
                <w:lang w:val="en-US"/>
              </w:rPr>
              <w:t>DA06A2</w:t>
            </w:r>
          </w:p>
          <w:p w14:paraId="2A5C2EE4" w14:textId="77777777" w:rsidR="00E66481" w:rsidRDefault="00E66481" w:rsidP="006B7B22"/>
        </w:tc>
        <w:tc>
          <w:tcPr>
            <w:tcW w:w="3544" w:type="dxa"/>
            <w:tcBorders>
              <w:top w:val="single" w:sz="4" w:space="0" w:color="auto"/>
              <w:bottom w:val="single" w:sz="4" w:space="0" w:color="auto"/>
            </w:tcBorders>
          </w:tcPr>
          <w:p w14:paraId="2D7FA6AA" w14:textId="77777777" w:rsidR="00E66481" w:rsidRPr="001164D3" w:rsidRDefault="00E66481" w:rsidP="006B7B22">
            <w:pPr>
              <w:rPr>
                <w:lang w:val="en-US"/>
              </w:rPr>
            </w:pPr>
            <w:r w:rsidRPr="001164D3">
              <w:rPr>
                <w:lang w:val="en-US"/>
              </w:rPr>
              <w:t xml:space="preserve">Strat de agregate naturale cilindrata, avind functia de rezistenta filtranta, izolatoare, aerisire, antigeliva si anticapilara, cu asternere manuala, cu nisip  h=0.1m </w:t>
            </w:r>
          </w:p>
        </w:tc>
        <w:tc>
          <w:tcPr>
            <w:tcW w:w="1134" w:type="dxa"/>
            <w:tcBorders>
              <w:top w:val="single" w:sz="4" w:space="0" w:color="auto"/>
              <w:bottom w:val="single" w:sz="4" w:space="0" w:color="auto"/>
            </w:tcBorders>
            <w:vAlign w:val="center"/>
          </w:tcPr>
          <w:p w14:paraId="15298653"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7512EB53" w14:textId="77777777" w:rsidR="00E66481" w:rsidRDefault="00E66481" w:rsidP="006B7B22">
            <w:pPr>
              <w:jc w:val="center"/>
            </w:pPr>
            <w:r>
              <w:t>0,71</w:t>
            </w:r>
          </w:p>
        </w:tc>
        <w:tc>
          <w:tcPr>
            <w:tcW w:w="1417" w:type="dxa"/>
            <w:tcBorders>
              <w:top w:val="single" w:sz="4" w:space="0" w:color="auto"/>
              <w:bottom w:val="single" w:sz="4" w:space="0" w:color="auto"/>
            </w:tcBorders>
            <w:vAlign w:val="center"/>
          </w:tcPr>
          <w:p w14:paraId="71DAD2CC" w14:textId="77777777" w:rsidR="00E66481" w:rsidRDefault="00E66481" w:rsidP="006B7B22">
            <w:pPr>
              <w:jc w:val="center"/>
            </w:pPr>
          </w:p>
        </w:tc>
        <w:tc>
          <w:tcPr>
            <w:tcW w:w="1419" w:type="dxa"/>
            <w:tcBorders>
              <w:top w:val="single" w:sz="4" w:space="0" w:color="auto"/>
              <w:bottom w:val="single" w:sz="4" w:space="0" w:color="auto"/>
            </w:tcBorders>
            <w:vAlign w:val="center"/>
          </w:tcPr>
          <w:p w14:paraId="72D5E1DB" w14:textId="77777777" w:rsidR="00E66481" w:rsidRDefault="00E66481" w:rsidP="006B7B22">
            <w:pPr>
              <w:jc w:val="center"/>
            </w:pPr>
          </w:p>
        </w:tc>
      </w:tr>
      <w:tr w:rsidR="00E66481" w14:paraId="144CB31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3138B" w14:textId="77777777" w:rsidR="00E66481" w:rsidRDefault="00E66481" w:rsidP="006B7B22">
            <w:r>
              <w:t xml:space="preserve"> 98</w:t>
            </w:r>
          </w:p>
        </w:tc>
        <w:tc>
          <w:tcPr>
            <w:tcW w:w="1134" w:type="dxa"/>
            <w:tcBorders>
              <w:top w:val="single" w:sz="4" w:space="0" w:color="auto"/>
              <w:bottom w:val="single" w:sz="4" w:space="0" w:color="auto"/>
            </w:tcBorders>
          </w:tcPr>
          <w:p w14:paraId="60C181ED" w14:textId="77777777" w:rsidR="00E66481" w:rsidRDefault="00E66481" w:rsidP="006B7B22">
            <w:pPr>
              <w:rPr>
                <w:lang w:val="en-US"/>
              </w:rPr>
            </w:pPr>
            <w:r>
              <w:rPr>
                <w:lang w:val="en-US"/>
              </w:rPr>
              <w:t>DA11C</w:t>
            </w:r>
          </w:p>
          <w:p w14:paraId="7AA25768" w14:textId="77777777" w:rsidR="00E66481" w:rsidRDefault="00E66481" w:rsidP="006B7B22"/>
        </w:tc>
        <w:tc>
          <w:tcPr>
            <w:tcW w:w="3544" w:type="dxa"/>
            <w:tcBorders>
              <w:top w:val="single" w:sz="4" w:space="0" w:color="auto"/>
              <w:bottom w:val="single" w:sz="4" w:space="0" w:color="auto"/>
            </w:tcBorders>
          </w:tcPr>
          <w:p w14:paraId="410029B7" w14:textId="77777777" w:rsidR="00E66481" w:rsidRPr="001164D3" w:rsidRDefault="00E66481" w:rsidP="006B7B22">
            <w:pPr>
              <w:rPr>
                <w:lang w:val="en-US"/>
              </w:rPr>
            </w:pPr>
            <w:r w:rsidRPr="001164D3">
              <w:rPr>
                <w:lang w:val="en-US"/>
              </w:rPr>
              <w:t>Strat de fundatie sau reprofilare din piatra sparta, pentru drumuri, cu asternere manuala, executat fara impanare si fara innoroire   h=0.15m  (40%  intoarce) Kpiatra sparta=0.6</w:t>
            </w:r>
          </w:p>
        </w:tc>
        <w:tc>
          <w:tcPr>
            <w:tcW w:w="1134" w:type="dxa"/>
            <w:tcBorders>
              <w:top w:val="single" w:sz="4" w:space="0" w:color="auto"/>
              <w:bottom w:val="single" w:sz="4" w:space="0" w:color="auto"/>
            </w:tcBorders>
            <w:vAlign w:val="center"/>
          </w:tcPr>
          <w:p w14:paraId="3E4D31EA"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3280AF15" w14:textId="77777777" w:rsidR="00E66481" w:rsidRDefault="00E66481" w:rsidP="006B7B22">
            <w:pPr>
              <w:jc w:val="center"/>
            </w:pPr>
            <w:r>
              <w:t>1,07</w:t>
            </w:r>
          </w:p>
        </w:tc>
        <w:tc>
          <w:tcPr>
            <w:tcW w:w="1417" w:type="dxa"/>
            <w:tcBorders>
              <w:top w:val="single" w:sz="4" w:space="0" w:color="auto"/>
              <w:bottom w:val="single" w:sz="4" w:space="0" w:color="auto"/>
            </w:tcBorders>
            <w:vAlign w:val="center"/>
          </w:tcPr>
          <w:p w14:paraId="0DC980A3" w14:textId="77777777" w:rsidR="00E66481" w:rsidRDefault="00E66481" w:rsidP="006B7B22">
            <w:pPr>
              <w:jc w:val="center"/>
            </w:pPr>
          </w:p>
        </w:tc>
        <w:tc>
          <w:tcPr>
            <w:tcW w:w="1419" w:type="dxa"/>
            <w:tcBorders>
              <w:top w:val="single" w:sz="4" w:space="0" w:color="auto"/>
              <w:bottom w:val="single" w:sz="4" w:space="0" w:color="auto"/>
            </w:tcBorders>
            <w:vAlign w:val="center"/>
          </w:tcPr>
          <w:p w14:paraId="0658B60D" w14:textId="77777777" w:rsidR="00E66481" w:rsidRDefault="00E66481" w:rsidP="006B7B22">
            <w:pPr>
              <w:jc w:val="center"/>
            </w:pPr>
          </w:p>
        </w:tc>
      </w:tr>
      <w:tr w:rsidR="00E66481" w14:paraId="2BC74D3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8047AF" w14:textId="77777777" w:rsidR="00E66481" w:rsidRDefault="00E66481" w:rsidP="006B7B22">
            <w:r>
              <w:t xml:space="preserve"> 99</w:t>
            </w:r>
          </w:p>
        </w:tc>
        <w:tc>
          <w:tcPr>
            <w:tcW w:w="1134" w:type="dxa"/>
            <w:tcBorders>
              <w:top w:val="single" w:sz="4" w:space="0" w:color="auto"/>
              <w:bottom w:val="single" w:sz="4" w:space="0" w:color="auto"/>
            </w:tcBorders>
          </w:tcPr>
          <w:p w14:paraId="1D4AF0D9" w14:textId="77777777" w:rsidR="00E66481" w:rsidRDefault="00E66481" w:rsidP="006B7B22">
            <w:pPr>
              <w:rPr>
                <w:lang w:val="en-US"/>
              </w:rPr>
            </w:pPr>
            <w:r>
              <w:rPr>
                <w:lang w:val="en-US"/>
              </w:rPr>
              <w:t>Dl107</w:t>
            </w:r>
          </w:p>
          <w:p w14:paraId="5F067A5D" w14:textId="77777777" w:rsidR="00E66481" w:rsidRDefault="00E66481" w:rsidP="006B7B22"/>
        </w:tc>
        <w:tc>
          <w:tcPr>
            <w:tcW w:w="3544" w:type="dxa"/>
            <w:tcBorders>
              <w:top w:val="single" w:sz="4" w:space="0" w:color="auto"/>
              <w:bottom w:val="single" w:sz="4" w:space="0" w:color="auto"/>
            </w:tcBorders>
          </w:tcPr>
          <w:p w14:paraId="16913135" w14:textId="77777777" w:rsidR="00E66481" w:rsidRPr="001164D3" w:rsidRDefault="00E66481" w:rsidP="006B7B22">
            <w:pPr>
              <w:rPr>
                <w:lang w:val="en-US"/>
              </w:rPr>
            </w:pPr>
            <w:r w:rsidRPr="001164D3">
              <w:rPr>
                <w:lang w:val="en-US"/>
              </w:rPr>
              <w:t xml:space="preserve">Amorsarea suprafetelor straturilor de baza in vederea aplicarii unui strat de beton asfaltic  </w:t>
            </w:r>
          </w:p>
        </w:tc>
        <w:tc>
          <w:tcPr>
            <w:tcW w:w="1134" w:type="dxa"/>
            <w:tcBorders>
              <w:top w:val="single" w:sz="4" w:space="0" w:color="auto"/>
              <w:bottom w:val="single" w:sz="4" w:space="0" w:color="auto"/>
            </w:tcBorders>
            <w:vAlign w:val="center"/>
          </w:tcPr>
          <w:p w14:paraId="5B19758D" w14:textId="77777777" w:rsidR="00E66481" w:rsidRDefault="00E66481" w:rsidP="006B7B22">
            <w:pPr>
              <w:jc w:val="center"/>
            </w:pPr>
            <w:r>
              <w:t>t</w:t>
            </w:r>
          </w:p>
        </w:tc>
        <w:tc>
          <w:tcPr>
            <w:tcW w:w="1134" w:type="dxa"/>
            <w:tcBorders>
              <w:top w:val="single" w:sz="4" w:space="0" w:color="auto"/>
              <w:bottom w:val="single" w:sz="4" w:space="0" w:color="auto"/>
            </w:tcBorders>
            <w:vAlign w:val="center"/>
          </w:tcPr>
          <w:p w14:paraId="7ABF7E02" w14:textId="77777777" w:rsidR="00E66481" w:rsidRDefault="00E66481" w:rsidP="006B7B22">
            <w:pPr>
              <w:jc w:val="center"/>
            </w:pPr>
            <w:r>
              <w:t>0,006</w:t>
            </w:r>
          </w:p>
        </w:tc>
        <w:tc>
          <w:tcPr>
            <w:tcW w:w="1417" w:type="dxa"/>
            <w:tcBorders>
              <w:top w:val="single" w:sz="4" w:space="0" w:color="auto"/>
              <w:bottom w:val="single" w:sz="4" w:space="0" w:color="auto"/>
            </w:tcBorders>
            <w:vAlign w:val="center"/>
          </w:tcPr>
          <w:p w14:paraId="1F520020" w14:textId="77777777" w:rsidR="00E66481" w:rsidRDefault="00E66481" w:rsidP="006B7B22">
            <w:pPr>
              <w:jc w:val="center"/>
            </w:pPr>
          </w:p>
        </w:tc>
        <w:tc>
          <w:tcPr>
            <w:tcW w:w="1419" w:type="dxa"/>
            <w:tcBorders>
              <w:top w:val="single" w:sz="4" w:space="0" w:color="auto"/>
              <w:bottom w:val="single" w:sz="4" w:space="0" w:color="auto"/>
            </w:tcBorders>
            <w:vAlign w:val="center"/>
          </w:tcPr>
          <w:p w14:paraId="27DB8698" w14:textId="77777777" w:rsidR="00E66481" w:rsidRDefault="00E66481" w:rsidP="006B7B22">
            <w:pPr>
              <w:jc w:val="center"/>
            </w:pPr>
          </w:p>
        </w:tc>
      </w:tr>
      <w:tr w:rsidR="00E66481" w14:paraId="7A108DD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E8E75B" w14:textId="77777777" w:rsidR="00E66481" w:rsidRDefault="00E66481" w:rsidP="006B7B22">
            <w:r>
              <w:t xml:space="preserve"> 100</w:t>
            </w:r>
          </w:p>
        </w:tc>
        <w:tc>
          <w:tcPr>
            <w:tcW w:w="1134" w:type="dxa"/>
            <w:tcBorders>
              <w:top w:val="single" w:sz="4" w:space="0" w:color="auto"/>
              <w:bottom w:val="single" w:sz="4" w:space="0" w:color="auto"/>
            </w:tcBorders>
          </w:tcPr>
          <w:p w14:paraId="5D005B62" w14:textId="77777777" w:rsidR="00E66481" w:rsidRDefault="00E66481" w:rsidP="006B7B22">
            <w:pPr>
              <w:rPr>
                <w:lang w:val="en-US"/>
              </w:rPr>
            </w:pPr>
            <w:r>
              <w:rPr>
                <w:lang w:val="en-US"/>
              </w:rPr>
              <w:t>DB16D  k=1.5</w:t>
            </w:r>
          </w:p>
          <w:p w14:paraId="71BEA9D2" w14:textId="77777777" w:rsidR="00E66481" w:rsidRDefault="00E66481" w:rsidP="006B7B22"/>
        </w:tc>
        <w:tc>
          <w:tcPr>
            <w:tcW w:w="3544" w:type="dxa"/>
            <w:tcBorders>
              <w:top w:val="single" w:sz="4" w:space="0" w:color="auto"/>
              <w:bottom w:val="single" w:sz="4" w:space="0" w:color="auto"/>
            </w:tcBorders>
          </w:tcPr>
          <w:p w14:paraId="3A85DAB8" w14:textId="77777777" w:rsidR="00E66481" w:rsidRPr="001164D3" w:rsidRDefault="00E66481" w:rsidP="006B7B22">
            <w:pPr>
              <w:rPr>
                <w:lang w:val="en-US"/>
              </w:rPr>
            </w:pPr>
            <w:r w:rsidRPr="001164D3">
              <w:rPr>
                <w:lang w:val="en-US"/>
              </w:rPr>
              <w:t xml:space="preserve">Imbracaminte de beton asfaltic cu agregate marunte, executata la cald, in groosime de 4,0 cm, cu </w:t>
            </w:r>
            <w:r w:rsidRPr="001164D3">
              <w:rPr>
                <w:lang w:val="en-US"/>
              </w:rPr>
              <w:lastRenderedPageBreak/>
              <w:t>asternere manuala,  H=6cm</w:t>
            </w:r>
          </w:p>
        </w:tc>
        <w:tc>
          <w:tcPr>
            <w:tcW w:w="1134" w:type="dxa"/>
            <w:tcBorders>
              <w:top w:val="single" w:sz="4" w:space="0" w:color="auto"/>
              <w:bottom w:val="single" w:sz="4" w:space="0" w:color="auto"/>
            </w:tcBorders>
            <w:vAlign w:val="center"/>
          </w:tcPr>
          <w:p w14:paraId="3C24A161" w14:textId="77777777" w:rsidR="00E66481" w:rsidRDefault="00E66481" w:rsidP="006B7B22">
            <w:pPr>
              <w:jc w:val="center"/>
            </w:pPr>
            <w:r>
              <w:lastRenderedPageBreak/>
              <w:t>m2</w:t>
            </w:r>
          </w:p>
        </w:tc>
        <w:tc>
          <w:tcPr>
            <w:tcW w:w="1134" w:type="dxa"/>
            <w:tcBorders>
              <w:top w:val="single" w:sz="4" w:space="0" w:color="auto"/>
              <w:bottom w:val="single" w:sz="4" w:space="0" w:color="auto"/>
            </w:tcBorders>
            <w:vAlign w:val="center"/>
          </w:tcPr>
          <w:p w14:paraId="644FEC97" w14:textId="77777777" w:rsidR="00E66481" w:rsidRDefault="00E66481" w:rsidP="006B7B22">
            <w:pPr>
              <w:jc w:val="center"/>
            </w:pPr>
            <w:r>
              <w:t>7,13</w:t>
            </w:r>
          </w:p>
        </w:tc>
        <w:tc>
          <w:tcPr>
            <w:tcW w:w="1417" w:type="dxa"/>
            <w:tcBorders>
              <w:top w:val="single" w:sz="4" w:space="0" w:color="auto"/>
              <w:bottom w:val="single" w:sz="4" w:space="0" w:color="auto"/>
            </w:tcBorders>
            <w:vAlign w:val="center"/>
          </w:tcPr>
          <w:p w14:paraId="69343B56" w14:textId="77777777" w:rsidR="00E66481" w:rsidRDefault="00E66481" w:rsidP="006B7B22">
            <w:pPr>
              <w:jc w:val="center"/>
            </w:pPr>
          </w:p>
        </w:tc>
        <w:tc>
          <w:tcPr>
            <w:tcW w:w="1419" w:type="dxa"/>
            <w:tcBorders>
              <w:top w:val="single" w:sz="4" w:space="0" w:color="auto"/>
              <w:bottom w:val="single" w:sz="4" w:space="0" w:color="auto"/>
            </w:tcBorders>
            <w:vAlign w:val="center"/>
          </w:tcPr>
          <w:p w14:paraId="13D55452" w14:textId="77777777" w:rsidR="00E66481" w:rsidRDefault="00E66481" w:rsidP="006B7B22">
            <w:pPr>
              <w:jc w:val="center"/>
            </w:pPr>
          </w:p>
        </w:tc>
      </w:tr>
      <w:tr w:rsidR="00E66481" w:rsidRPr="001164D3" w14:paraId="0048F74D" w14:textId="77777777" w:rsidTr="006B7B22">
        <w:tc>
          <w:tcPr>
            <w:tcW w:w="709" w:type="dxa"/>
            <w:tcBorders>
              <w:top w:val="nil"/>
              <w:left w:val="single" w:sz="6" w:space="0" w:color="auto"/>
              <w:bottom w:val="nil"/>
              <w:right w:val="nil"/>
            </w:tcBorders>
          </w:tcPr>
          <w:p w14:paraId="681EC9A5" w14:textId="77777777" w:rsidR="00E66481" w:rsidRDefault="00E66481" w:rsidP="006B7B22">
            <w:pPr>
              <w:jc w:val="center"/>
            </w:pPr>
            <w:r>
              <w:lastRenderedPageBreak/>
              <w:t xml:space="preserve">   </w:t>
            </w:r>
          </w:p>
        </w:tc>
        <w:tc>
          <w:tcPr>
            <w:tcW w:w="1134" w:type="dxa"/>
            <w:tcBorders>
              <w:top w:val="nil"/>
              <w:left w:val="single" w:sz="6" w:space="0" w:color="auto"/>
              <w:bottom w:val="nil"/>
              <w:right w:val="nil"/>
            </w:tcBorders>
          </w:tcPr>
          <w:p w14:paraId="002ABD0D" w14:textId="77777777" w:rsidR="00E66481" w:rsidRDefault="00E66481" w:rsidP="006B7B22"/>
        </w:tc>
        <w:tc>
          <w:tcPr>
            <w:tcW w:w="3544" w:type="dxa"/>
            <w:tcBorders>
              <w:top w:val="nil"/>
              <w:left w:val="single" w:sz="6" w:space="0" w:color="auto"/>
              <w:bottom w:val="nil"/>
              <w:right w:val="nil"/>
            </w:tcBorders>
          </w:tcPr>
          <w:p w14:paraId="02A343BD" w14:textId="77777777" w:rsidR="00E66481" w:rsidRPr="001164D3" w:rsidRDefault="00E66481" w:rsidP="006B7B22">
            <w:pPr>
              <w:rPr>
                <w:b/>
                <w:bCs/>
                <w:sz w:val="22"/>
                <w:szCs w:val="22"/>
                <w:lang w:val="en-US"/>
              </w:rPr>
            </w:pPr>
            <w:r>
              <w:rPr>
                <w:b/>
                <w:bCs/>
                <w:sz w:val="22"/>
                <w:szCs w:val="22"/>
                <w:lang w:val="en-US"/>
              </w:rPr>
              <w:t xml:space="preserve">Capitolul </w:t>
            </w:r>
            <w:r w:rsidRPr="001164D3">
              <w:rPr>
                <w:b/>
                <w:bCs/>
                <w:sz w:val="22"/>
                <w:szCs w:val="22"/>
                <w:lang w:val="en-US"/>
              </w:rPr>
              <w:t xml:space="preserve">1.9. Demolarea si restabilitarea drumului din piatra sparta  S=710.21m2=(2277.5+13.5)m x0.31m  </w:t>
            </w:r>
          </w:p>
        </w:tc>
        <w:tc>
          <w:tcPr>
            <w:tcW w:w="1134" w:type="dxa"/>
            <w:tcBorders>
              <w:top w:val="nil"/>
              <w:left w:val="single" w:sz="6" w:space="0" w:color="auto"/>
              <w:bottom w:val="nil"/>
              <w:right w:val="nil"/>
            </w:tcBorders>
          </w:tcPr>
          <w:p w14:paraId="4C6A5CFD" w14:textId="77777777" w:rsidR="00E66481" w:rsidRPr="001164D3" w:rsidRDefault="00E66481" w:rsidP="006B7B22">
            <w:pPr>
              <w:rPr>
                <w:lang w:val="en-US"/>
              </w:rPr>
            </w:pPr>
          </w:p>
        </w:tc>
        <w:tc>
          <w:tcPr>
            <w:tcW w:w="1134" w:type="dxa"/>
            <w:tcBorders>
              <w:top w:val="nil"/>
              <w:left w:val="single" w:sz="6" w:space="0" w:color="auto"/>
              <w:bottom w:val="nil"/>
              <w:right w:val="nil"/>
            </w:tcBorders>
          </w:tcPr>
          <w:p w14:paraId="277E2806" w14:textId="77777777" w:rsidR="00E66481" w:rsidRPr="001164D3" w:rsidRDefault="00E66481" w:rsidP="006B7B22">
            <w:pPr>
              <w:rPr>
                <w:lang w:val="en-US"/>
              </w:rPr>
            </w:pPr>
          </w:p>
        </w:tc>
        <w:tc>
          <w:tcPr>
            <w:tcW w:w="1417" w:type="dxa"/>
            <w:tcBorders>
              <w:top w:val="nil"/>
              <w:left w:val="single" w:sz="6" w:space="0" w:color="auto"/>
              <w:bottom w:val="nil"/>
              <w:right w:val="nil"/>
            </w:tcBorders>
          </w:tcPr>
          <w:p w14:paraId="2DD224BB" w14:textId="77777777" w:rsidR="00E66481" w:rsidRPr="001164D3" w:rsidRDefault="00E66481" w:rsidP="006B7B22">
            <w:pPr>
              <w:rPr>
                <w:lang w:val="en-US"/>
              </w:rPr>
            </w:pPr>
          </w:p>
        </w:tc>
        <w:tc>
          <w:tcPr>
            <w:tcW w:w="1420" w:type="dxa"/>
            <w:tcBorders>
              <w:top w:val="nil"/>
              <w:left w:val="single" w:sz="6" w:space="0" w:color="auto"/>
              <w:bottom w:val="nil"/>
              <w:right w:val="single" w:sz="6" w:space="0" w:color="auto"/>
            </w:tcBorders>
          </w:tcPr>
          <w:p w14:paraId="71D7D666" w14:textId="77777777" w:rsidR="00E66481" w:rsidRPr="001164D3" w:rsidRDefault="00E66481" w:rsidP="006B7B22">
            <w:pPr>
              <w:rPr>
                <w:lang w:val="en-US"/>
              </w:rPr>
            </w:pPr>
          </w:p>
        </w:tc>
      </w:tr>
      <w:tr w:rsidR="00E66481" w14:paraId="49B7E96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3FC59" w14:textId="77777777" w:rsidR="00E66481" w:rsidRDefault="00E66481" w:rsidP="006B7B22">
            <w:r>
              <w:t>101</w:t>
            </w:r>
          </w:p>
        </w:tc>
        <w:tc>
          <w:tcPr>
            <w:tcW w:w="1134" w:type="dxa"/>
            <w:tcBorders>
              <w:top w:val="single" w:sz="4" w:space="0" w:color="auto"/>
              <w:bottom w:val="single" w:sz="4" w:space="0" w:color="auto"/>
            </w:tcBorders>
          </w:tcPr>
          <w:p w14:paraId="6D349EB9" w14:textId="77777777" w:rsidR="00E66481" w:rsidRDefault="00E66481" w:rsidP="006B7B22">
            <w:pPr>
              <w:rPr>
                <w:lang w:val="en-US"/>
              </w:rPr>
            </w:pPr>
            <w:r>
              <w:rPr>
                <w:lang w:val="en-US"/>
              </w:rPr>
              <w:t>DI118</w:t>
            </w:r>
          </w:p>
          <w:p w14:paraId="16BA16DC" w14:textId="77777777" w:rsidR="00E66481" w:rsidRDefault="00E66481" w:rsidP="006B7B22"/>
        </w:tc>
        <w:tc>
          <w:tcPr>
            <w:tcW w:w="3544" w:type="dxa"/>
            <w:tcBorders>
              <w:top w:val="single" w:sz="4" w:space="0" w:color="auto"/>
              <w:bottom w:val="single" w:sz="4" w:space="0" w:color="auto"/>
            </w:tcBorders>
          </w:tcPr>
          <w:p w14:paraId="7C0BC39F" w14:textId="77777777" w:rsidR="00E66481" w:rsidRPr="001164D3" w:rsidRDefault="00E66481" w:rsidP="006B7B22">
            <w:pPr>
              <w:rPr>
                <w:lang w:val="en-US"/>
              </w:rPr>
            </w:pPr>
            <w:r w:rsidRPr="001164D3">
              <w:rPr>
                <w:lang w:val="en-US"/>
              </w:rPr>
              <w:t>Decaparea mecanizata a imbracamintei din piatra sparta</w:t>
            </w:r>
          </w:p>
        </w:tc>
        <w:tc>
          <w:tcPr>
            <w:tcW w:w="1134" w:type="dxa"/>
            <w:tcBorders>
              <w:top w:val="single" w:sz="4" w:space="0" w:color="auto"/>
              <w:bottom w:val="single" w:sz="4" w:space="0" w:color="auto"/>
            </w:tcBorders>
            <w:vAlign w:val="center"/>
          </w:tcPr>
          <w:p w14:paraId="6A5C9276"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7C6BA1B0" w14:textId="77777777" w:rsidR="00E66481" w:rsidRDefault="00E66481" w:rsidP="006B7B22">
            <w:pPr>
              <w:jc w:val="center"/>
            </w:pPr>
            <w:r>
              <w:t>213,06</w:t>
            </w:r>
          </w:p>
        </w:tc>
        <w:tc>
          <w:tcPr>
            <w:tcW w:w="1417" w:type="dxa"/>
            <w:tcBorders>
              <w:top w:val="single" w:sz="4" w:space="0" w:color="auto"/>
              <w:bottom w:val="single" w:sz="4" w:space="0" w:color="auto"/>
            </w:tcBorders>
            <w:vAlign w:val="center"/>
          </w:tcPr>
          <w:p w14:paraId="4826E18F" w14:textId="77777777" w:rsidR="00E66481" w:rsidRDefault="00E66481" w:rsidP="006B7B22">
            <w:pPr>
              <w:jc w:val="center"/>
            </w:pPr>
          </w:p>
        </w:tc>
        <w:tc>
          <w:tcPr>
            <w:tcW w:w="1419" w:type="dxa"/>
            <w:tcBorders>
              <w:top w:val="single" w:sz="4" w:space="0" w:color="auto"/>
              <w:bottom w:val="single" w:sz="4" w:space="0" w:color="auto"/>
            </w:tcBorders>
            <w:vAlign w:val="center"/>
          </w:tcPr>
          <w:p w14:paraId="16A81846" w14:textId="77777777" w:rsidR="00E66481" w:rsidRDefault="00E66481" w:rsidP="006B7B22">
            <w:pPr>
              <w:jc w:val="center"/>
            </w:pPr>
          </w:p>
        </w:tc>
      </w:tr>
      <w:tr w:rsidR="00E66481" w14:paraId="322F654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2FD0D" w14:textId="77777777" w:rsidR="00E66481" w:rsidRDefault="00E66481" w:rsidP="006B7B22">
            <w:r>
              <w:t xml:space="preserve"> 102</w:t>
            </w:r>
          </w:p>
        </w:tc>
        <w:tc>
          <w:tcPr>
            <w:tcW w:w="1134" w:type="dxa"/>
            <w:tcBorders>
              <w:top w:val="single" w:sz="4" w:space="0" w:color="auto"/>
              <w:bottom w:val="single" w:sz="4" w:space="0" w:color="auto"/>
            </w:tcBorders>
          </w:tcPr>
          <w:p w14:paraId="4F329844" w14:textId="77777777" w:rsidR="00E66481" w:rsidRDefault="00E66481" w:rsidP="006B7B22">
            <w:pPr>
              <w:rPr>
                <w:lang w:val="en-US"/>
              </w:rPr>
            </w:pPr>
            <w:r>
              <w:rPr>
                <w:lang w:val="en-US"/>
              </w:rPr>
              <w:t>TsC54A</w:t>
            </w:r>
          </w:p>
          <w:p w14:paraId="6308398D" w14:textId="77777777" w:rsidR="00E66481" w:rsidRDefault="00E66481" w:rsidP="006B7B22"/>
        </w:tc>
        <w:tc>
          <w:tcPr>
            <w:tcW w:w="3544" w:type="dxa"/>
            <w:tcBorders>
              <w:top w:val="single" w:sz="4" w:space="0" w:color="auto"/>
              <w:bottom w:val="single" w:sz="4" w:space="0" w:color="auto"/>
            </w:tcBorders>
          </w:tcPr>
          <w:p w14:paraId="4D94AFB0" w14:textId="77777777" w:rsidR="00E66481" w:rsidRPr="001164D3" w:rsidRDefault="00E66481" w:rsidP="006B7B22">
            <w:pPr>
              <w:rPr>
                <w:lang w:val="en-US"/>
              </w:rPr>
            </w:pPr>
            <w:r w:rsidRPr="001164D3">
              <w:rPr>
                <w:lang w:val="en-US"/>
              </w:rPr>
              <w:t xml:space="preserve">Strat de fundatie din nisip </w:t>
            </w:r>
          </w:p>
        </w:tc>
        <w:tc>
          <w:tcPr>
            <w:tcW w:w="1134" w:type="dxa"/>
            <w:tcBorders>
              <w:top w:val="single" w:sz="4" w:space="0" w:color="auto"/>
              <w:bottom w:val="single" w:sz="4" w:space="0" w:color="auto"/>
            </w:tcBorders>
            <w:vAlign w:val="center"/>
          </w:tcPr>
          <w:p w14:paraId="5C24C821"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0A1E87FD" w14:textId="77777777" w:rsidR="00E66481" w:rsidRDefault="00E66481" w:rsidP="006B7B22">
            <w:pPr>
              <w:jc w:val="center"/>
            </w:pPr>
            <w:r>
              <w:t>71,02</w:t>
            </w:r>
          </w:p>
        </w:tc>
        <w:tc>
          <w:tcPr>
            <w:tcW w:w="1417" w:type="dxa"/>
            <w:tcBorders>
              <w:top w:val="single" w:sz="4" w:space="0" w:color="auto"/>
              <w:bottom w:val="single" w:sz="4" w:space="0" w:color="auto"/>
            </w:tcBorders>
            <w:vAlign w:val="center"/>
          </w:tcPr>
          <w:p w14:paraId="50539AE6" w14:textId="77777777" w:rsidR="00E66481" w:rsidRDefault="00E66481" w:rsidP="006B7B22">
            <w:pPr>
              <w:jc w:val="center"/>
            </w:pPr>
          </w:p>
        </w:tc>
        <w:tc>
          <w:tcPr>
            <w:tcW w:w="1419" w:type="dxa"/>
            <w:tcBorders>
              <w:top w:val="single" w:sz="4" w:space="0" w:color="auto"/>
              <w:bottom w:val="single" w:sz="4" w:space="0" w:color="auto"/>
            </w:tcBorders>
            <w:vAlign w:val="center"/>
          </w:tcPr>
          <w:p w14:paraId="326A46EB" w14:textId="77777777" w:rsidR="00E66481" w:rsidRDefault="00E66481" w:rsidP="006B7B22">
            <w:pPr>
              <w:jc w:val="center"/>
            </w:pPr>
          </w:p>
        </w:tc>
      </w:tr>
      <w:tr w:rsidR="00E66481" w14:paraId="519CE55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D7909" w14:textId="77777777" w:rsidR="00E66481" w:rsidRDefault="00E66481" w:rsidP="006B7B22">
            <w:r>
              <w:t xml:space="preserve"> 103</w:t>
            </w:r>
          </w:p>
        </w:tc>
        <w:tc>
          <w:tcPr>
            <w:tcW w:w="1134" w:type="dxa"/>
            <w:tcBorders>
              <w:top w:val="single" w:sz="4" w:space="0" w:color="auto"/>
              <w:bottom w:val="single" w:sz="4" w:space="0" w:color="auto"/>
            </w:tcBorders>
          </w:tcPr>
          <w:p w14:paraId="3A292E1A" w14:textId="77777777" w:rsidR="00E66481" w:rsidRDefault="00E66481" w:rsidP="006B7B22">
            <w:pPr>
              <w:rPr>
                <w:lang w:val="en-US"/>
              </w:rPr>
            </w:pPr>
            <w:r>
              <w:rPr>
                <w:lang w:val="en-US"/>
              </w:rPr>
              <w:t>TsC54B</w:t>
            </w:r>
          </w:p>
          <w:p w14:paraId="58DA817F" w14:textId="77777777" w:rsidR="00E66481" w:rsidRDefault="00E66481" w:rsidP="006B7B22"/>
        </w:tc>
        <w:tc>
          <w:tcPr>
            <w:tcW w:w="3544" w:type="dxa"/>
            <w:tcBorders>
              <w:top w:val="single" w:sz="4" w:space="0" w:color="auto"/>
              <w:bottom w:val="single" w:sz="4" w:space="0" w:color="auto"/>
            </w:tcBorders>
          </w:tcPr>
          <w:p w14:paraId="51A6CE1C" w14:textId="77777777" w:rsidR="00E66481" w:rsidRPr="001164D3" w:rsidRDefault="00E66481" w:rsidP="006B7B22">
            <w:pPr>
              <w:rPr>
                <w:lang w:val="en-US"/>
              </w:rPr>
            </w:pPr>
            <w:r w:rsidRPr="001164D3">
              <w:rPr>
                <w:lang w:val="en-US"/>
              </w:rPr>
              <w:t>Strat de fundatie din piatra sparta   (40%  intoarce) Kpiatra sparta=0.6</w:t>
            </w:r>
          </w:p>
        </w:tc>
        <w:tc>
          <w:tcPr>
            <w:tcW w:w="1134" w:type="dxa"/>
            <w:tcBorders>
              <w:top w:val="single" w:sz="4" w:space="0" w:color="auto"/>
              <w:bottom w:val="single" w:sz="4" w:space="0" w:color="auto"/>
            </w:tcBorders>
            <w:vAlign w:val="center"/>
          </w:tcPr>
          <w:p w14:paraId="073DF45F"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6ED49F13" w14:textId="77777777" w:rsidR="00E66481" w:rsidRDefault="00E66481" w:rsidP="006B7B22">
            <w:pPr>
              <w:jc w:val="center"/>
            </w:pPr>
            <w:r>
              <w:t>142,04</w:t>
            </w:r>
          </w:p>
        </w:tc>
        <w:tc>
          <w:tcPr>
            <w:tcW w:w="1417" w:type="dxa"/>
            <w:tcBorders>
              <w:top w:val="single" w:sz="4" w:space="0" w:color="auto"/>
              <w:bottom w:val="single" w:sz="4" w:space="0" w:color="auto"/>
            </w:tcBorders>
            <w:vAlign w:val="center"/>
          </w:tcPr>
          <w:p w14:paraId="6DE78F70" w14:textId="77777777" w:rsidR="00E66481" w:rsidRDefault="00E66481" w:rsidP="006B7B22">
            <w:pPr>
              <w:jc w:val="center"/>
            </w:pPr>
          </w:p>
        </w:tc>
        <w:tc>
          <w:tcPr>
            <w:tcW w:w="1419" w:type="dxa"/>
            <w:tcBorders>
              <w:top w:val="single" w:sz="4" w:space="0" w:color="auto"/>
              <w:bottom w:val="single" w:sz="4" w:space="0" w:color="auto"/>
            </w:tcBorders>
            <w:vAlign w:val="center"/>
          </w:tcPr>
          <w:p w14:paraId="6776BF7C" w14:textId="77777777" w:rsidR="00E66481" w:rsidRDefault="00E66481" w:rsidP="006B7B22">
            <w:pPr>
              <w:jc w:val="center"/>
            </w:pPr>
          </w:p>
        </w:tc>
      </w:tr>
      <w:tr w:rsidR="00E66481" w:rsidRPr="001164D3" w14:paraId="4952FFE6" w14:textId="77777777" w:rsidTr="006B7B22">
        <w:tc>
          <w:tcPr>
            <w:tcW w:w="709" w:type="dxa"/>
            <w:tcBorders>
              <w:top w:val="nil"/>
              <w:left w:val="single" w:sz="6" w:space="0" w:color="auto"/>
              <w:bottom w:val="nil"/>
              <w:right w:val="nil"/>
            </w:tcBorders>
          </w:tcPr>
          <w:p w14:paraId="0B182184"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37CA7AAD" w14:textId="77777777" w:rsidR="00E66481" w:rsidRDefault="00E66481" w:rsidP="006B7B22"/>
        </w:tc>
        <w:tc>
          <w:tcPr>
            <w:tcW w:w="3544" w:type="dxa"/>
            <w:tcBorders>
              <w:top w:val="nil"/>
              <w:left w:val="single" w:sz="6" w:space="0" w:color="auto"/>
              <w:bottom w:val="nil"/>
              <w:right w:val="nil"/>
            </w:tcBorders>
          </w:tcPr>
          <w:p w14:paraId="6DD121C0" w14:textId="77777777" w:rsidR="00E66481" w:rsidRPr="001164D3" w:rsidRDefault="00E66481" w:rsidP="006B7B22">
            <w:pPr>
              <w:rPr>
                <w:b/>
                <w:bCs/>
                <w:sz w:val="22"/>
                <w:szCs w:val="22"/>
                <w:lang w:val="en-US"/>
              </w:rPr>
            </w:pPr>
            <w:r>
              <w:rPr>
                <w:b/>
                <w:bCs/>
                <w:sz w:val="22"/>
                <w:szCs w:val="22"/>
                <w:lang w:val="en-US"/>
              </w:rPr>
              <w:t xml:space="preserve">Capitolul </w:t>
            </w:r>
            <w:r w:rsidRPr="001164D3">
              <w:rPr>
                <w:b/>
                <w:bCs/>
                <w:sz w:val="22"/>
                <w:szCs w:val="22"/>
                <w:lang w:val="en-US"/>
              </w:rPr>
              <w:t xml:space="preserve">1.10. Demolarea si restabilitarea drumului din piatra sparta (Sapatura manuala teren pietruit)   S=11.78m2=(34+4)m x0.31m  </w:t>
            </w:r>
          </w:p>
        </w:tc>
        <w:tc>
          <w:tcPr>
            <w:tcW w:w="1134" w:type="dxa"/>
            <w:tcBorders>
              <w:top w:val="nil"/>
              <w:left w:val="single" w:sz="6" w:space="0" w:color="auto"/>
              <w:bottom w:val="nil"/>
              <w:right w:val="nil"/>
            </w:tcBorders>
          </w:tcPr>
          <w:p w14:paraId="0B08B9F7" w14:textId="77777777" w:rsidR="00E66481" w:rsidRPr="001164D3" w:rsidRDefault="00E66481" w:rsidP="006B7B22">
            <w:pPr>
              <w:rPr>
                <w:lang w:val="en-US"/>
              </w:rPr>
            </w:pPr>
          </w:p>
        </w:tc>
        <w:tc>
          <w:tcPr>
            <w:tcW w:w="1134" w:type="dxa"/>
            <w:tcBorders>
              <w:top w:val="nil"/>
              <w:left w:val="single" w:sz="6" w:space="0" w:color="auto"/>
              <w:bottom w:val="nil"/>
              <w:right w:val="nil"/>
            </w:tcBorders>
          </w:tcPr>
          <w:p w14:paraId="68D2EBE8" w14:textId="77777777" w:rsidR="00E66481" w:rsidRPr="001164D3" w:rsidRDefault="00E66481" w:rsidP="006B7B22">
            <w:pPr>
              <w:rPr>
                <w:lang w:val="en-US"/>
              </w:rPr>
            </w:pPr>
          </w:p>
        </w:tc>
        <w:tc>
          <w:tcPr>
            <w:tcW w:w="1417" w:type="dxa"/>
            <w:tcBorders>
              <w:top w:val="nil"/>
              <w:left w:val="single" w:sz="6" w:space="0" w:color="auto"/>
              <w:bottom w:val="nil"/>
              <w:right w:val="nil"/>
            </w:tcBorders>
          </w:tcPr>
          <w:p w14:paraId="7EB0FF71" w14:textId="77777777" w:rsidR="00E66481" w:rsidRPr="001164D3" w:rsidRDefault="00E66481" w:rsidP="006B7B22">
            <w:pPr>
              <w:rPr>
                <w:lang w:val="en-US"/>
              </w:rPr>
            </w:pPr>
          </w:p>
        </w:tc>
        <w:tc>
          <w:tcPr>
            <w:tcW w:w="1420" w:type="dxa"/>
            <w:tcBorders>
              <w:top w:val="nil"/>
              <w:left w:val="single" w:sz="6" w:space="0" w:color="auto"/>
              <w:bottom w:val="nil"/>
              <w:right w:val="single" w:sz="6" w:space="0" w:color="auto"/>
            </w:tcBorders>
          </w:tcPr>
          <w:p w14:paraId="67447BEC" w14:textId="77777777" w:rsidR="00E66481" w:rsidRPr="001164D3" w:rsidRDefault="00E66481" w:rsidP="006B7B22">
            <w:pPr>
              <w:rPr>
                <w:lang w:val="en-US"/>
              </w:rPr>
            </w:pPr>
          </w:p>
        </w:tc>
      </w:tr>
      <w:tr w:rsidR="00E66481" w14:paraId="1E452B25"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FFB5E" w14:textId="77777777" w:rsidR="00E66481" w:rsidRDefault="00E66481" w:rsidP="006B7B22">
            <w:r>
              <w:t>104</w:t>
            </w:r>
          </w:p>
        </w:tc>
        <w:tc>
          <w:tcPr>
            <w:tcW w:w="1134" w:type="dxa"/>
            <w:tcBorders>
              <w:top w:val="single" w:sz="4" w:space="0" w:color="auto"/>
              <w:bottom w:val="single" w:sz="4" w:space="0" w:color="auto"/>
            </w:tcBorders>
          </w:tcPr>
          <w:p w14:paraId="1BCAEC57" w14:textId="77777777" w:rsidR="00E66481" w:rsidRDefault="00E66481" w:rsidP="006B7B22">
            <w:pPr>
              <w:rPr>
                <w:lang w:val="en-US"/>
              </w:rPr>
            </w:pPr>
            <w:r>
              <w:rPr>
                <w:lang w:val="en-US"/>
              </w:rPr>
              <w:t>TsA01D3</w:t>
            </w:r>
          </w:p>
          <w:p w14:paraId="52D97901" w14:textId="77777777" w:rsidR="00E66481" w:rsidRDefault="00E66481" w:rsidP="006B7B22"/>
        </w:tc>
        <w:tc>
          <w:tcPr>
            <w:tcW w:w="3544" w:type="dxa"/>
            <w:tcBorders>
              <w:top w:val="single" w:sz="4" w:space="0" w:color="auto"/>
              <w:bottom w:val="single" w:sz="4" w:space="0" w:color="auto"/>
            </w:tcBorders>
          </w:tcPr>
          <w:p w14:paraId="7C040C6D" w14:textId="77777777" w:rsidR="00E66481" w:rsidRPr="001164D3" w:rsidRDefault="00E66481" w:rsidP="006B7B22">
            <w:pPr>
              <w:rPr>
                <w:lang w:val="en-US"/>
              </w:rPr>
            </w:pPr>
            <w:r w:rsidRPr="001164D3">
              <w:rPr>
                <w:lang w:val="en-US"/>
              </w:rPr>
              <w:t>Sapatura manuala de pamint in spatii intinse, la deblee, la canale deschise, la gropi de imprumut, la indepartarea stratului vegetal de 10-30 cm grosime, sub nivelul apei aruncarea in depozit sau vehicul la H&lt; 0,60 m teren foarte tare  (Sapatura manuala teren pietruit)</w:t>
            </w:r>
          </w:p>
        </w:tc>
        <w:tc>
          <w:tcPr>
            <w:tcW w:w="1134" w:type="dxa"/>
            <w:tcBorders>
              <w:top w:val="single" w:sz="4" w:space="0" w:color="auto"/>
              <w:bottom w:val="single" w:sz="4" w:space="0" w:color="auto"/>
            </w:tcBorders>
            <w:vAlign w:val="center"/>
          </w:tcPr>
          <w:p w14:paraId="425DB579"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2007B0CF" w14:textId="77777777" w:rsidR="00E66481" w:rsidRDefault="00E66481" w:rsidP="006B7B22">
            <w:pPr>
              <w:jc w:val="center"/>
            </w:pPr>
            <w:r>
              <w:t>3,53</w:t>
            </w:r>
          </w:p>
        </w:tc>
        <w:tc>
          <w:tcPr>
            <w:tcW w:w="1417" w:type="dxa"/>
            <w:tcBorders>
              <w:top w:val="single" w:sz="4" w:space="0" w:color="auto"/>
              <w:bottom w:val="single" w:sz="4" w:space="0" w:color="auto"/>
            </w:tcBorders>
            <w:vAlign w:val="center"/>
          </w:tcPr>
          <w:p w14:paraId="6216C479" w14:textId="77777777" w:rsidR="00E66481" w:rsidRDefault="00E66481" w:rsidP="006B7B22">
            <w:pPr>
              <w:jc w:val="center"/>
            </w:pPr>
          </w:p>
        </w:tc>
        <w:tc>
          <w:tcPr>
            <w:tcW w:w="1419" w:type="dxa"/>
            <w:tcBorders>
              <w:top w:val="single" w:sz="4" w:space="0" w:color="auto"/>
              <w:bottom w:val="single" w:sz="4" w:space="0" w:color="auto"/>
            </w:tcBorders>
            <w:vAlign w:val="center"/>
          </w:tcPr>
          <w:p w14:paraId="1E7C368B" w14:textId="77777777" w:rsidR="00E66481" w:rsidRDefault="00E66481" w:rsidP="006B7B22">
            <w:pPr>
              <w:jc w:val="center"/>
            </w:pPr>
          </w:p>
        </w:tc>
      </w:tr>
      <w:tr w:rsidR="00E66481" w14:paraId="3C1ED41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4EA34" w14:textId="77777777" w:rsidR="00E66481" w:rsidRDefault="00E66481" w:rsidP="006B7B22">
            <w:r>
              <w:t xml:space="preserve"> 105</w:t>
            </w:r>
          </w:p>
        </w:tc>
        <w:tc>
          <w:tcPr>
            <w:tcW w:w="1134" w:type="dxa"/>
            <w:tcBorders>
              <w:top w:val="single" w:sz="4" w:space="0" w:color="auto"/>
              <w:bottom w:val="single" w:sz="4" w:space="0" w:color="auto"/>
            </w:tcBorders>
          </w:tcPr>
          <w:p w14:paraId="11E9BCD6" w14:textId="77777777" w:rsidR="00E66481" w:rsidRDefault="00E66481" w:rsidP="006B7B22">
            <w:pPr>
              <w:rPr>
                <w:lang w:val="en-US"/>
              </w:rPr>
            </w:pPr>
            <w:r>
              <w:rPr>
                <w:lang w:val="en-US"/>
              </w:rPr>
              <w:t>TsC54A</w:t>
            </w:r>
          </w:p>
          <w:p w14:paraId="4EFE1F74" w14:textId="77777777" w:rsidR="00E66481" w:rsidRDefault="00E66481" w:rsidP="006B7B22"/>
        </w:tc>
        <w:tc>
          <w:tcPr>
            <w:tcW w:w="3544" w:type="dxa"/>
            <w:tcBorders>
              <w:top w:val="single" w:sz="4" w:space="0" w:color="auto"/>
              <w:bottom w:val="single" w:sz="4" w:space="0" w:color="auto"/>
            </w:tcBorders>
          </w:tcPr>
          <w:p w14:paraId="06098A73" w14:textId="77777777" w:rsidR="00E66481" w:rsidRPr="001164D3" w:rsidRDefault="00E66481" w:rsidP="006B7B22">
            <w:pPr>
              <w:rPr>
                <w:lang w:val="en-US"/>
              </w:rPr>
            </w:pPr>
            <w:r w:rsidRPr="001164D3">
              <w:rPr>
                <w:lang w:val="en-US"/>
              </w:rPr>
              <w:t xml:space="preserve">Strat de fundatie din nisip </w:t>
            </w:r>
          </w:p>
        </w:tc>
        <w:tc>
          <w:tcPr>
            <w:tcW w:w="1134" w:type="dxa"/>
            <w:tcBorders>
              <w:top w:val="single" w:sz="4" w:space="0" w:color="auto"/>
              <w:bottom w:val="single" w:sz="4" w:space="0" w:color="auto"/>
            </w:tcBorders>
            <w:vAlign w:val="center"/>
          </w:tcPr>
          <w:p w14:paraId="37110112"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2262D839" w14:textId="77777777" w:rsidR="00E66481" w:rsidRDefault="00E66481" w:rsidP="006B7B22">
            <w:pPr>
              <w:jc w:val="center"/>
            </w:pPr>
            <w:r>
              <w:t>1,18</w:t>
            </w:r>
          </w:p>
        </w:tc>
        <w:tc>
          <w:tcPr>
            <w:tcW w:w="1417" w:type="dxa"/>
            <w:tcBorders>
              <w:top w:val="single" w:sz="4" w:space="0" w:color="auto"/>
              <w:bottom w:val="single" w:sz="4" w:space="0" w:color="auto"/>
            </w:tcBorders>
            <w:vAlign w:val="center"/>
          </w:tcPr>
          <w:p w14:paraId="450DBD87" w14:textId="77777777" w:rsidR="00E66481" w:rsidRDefault="00E66481" w:rsidP="006B7B22">
            <w:pPr>
              <w:jc w:val="center"/>
            </w:pPr>
          </w:p>
        </w:tc>
        <w:tc>
          <w:tcPr>
            <w:tcW w:w="1419" w:type="dxa"/>
            <w:tcBorders>
              <w:top w:val="single" w:sz="4" w:space="0" w:color="auto"/>
              <w:bottom w:val="single" w:sz="4" w:space="0" w:color="auto"/>
            </w:tcBorders>
            <w:vAlign w:val="center"/>
          </w:tcPr>
          <w:p w14:paraId="3B2CAE13" w14:textId="77777777" w:rsidR="00E66481" w:rsidRDefault="00E66481" w:rsidP="006B7B22">
            <w:pPr>
              <w:jc w:val="center"/>
            </w:pPr>
          </w:p>
        </w:tc>
      </w:tr>
      <w:tr w:rsidR="00E66481" w14:paraId="1718563D"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A3665" w14:textId="77777777" w:rsidR="00E66481" w:rsidRDefault="00E66481" w:rsidP="006B7B22">
            <w:r>
              <w:t xml:space="preserve"> 106</w:t>
            </w:r>
          </w:p>
        </w:tc>
        <w:tc>
          <w:tcPr>
            <w:tcW w:w="1134" w:type="dxa"/>
            <w:tcBorders>
              <w:top w:val="single" w:sz="4" w:space="0" w:color="auto"/>
              <w:bottom w:val="single" w:sz="4" w:space="0" w:color="auto"/>
            </w:tcBorders>
          </w:tcPr>
          <w:p w14:paraId="53C5663B" w14:textId="77777777" w:rsidR="00E66481" w:rsidRDefault="00E66481" w:rsidP="006B7B22">
            <w:pPr>
              <w:rPr>
                <w:lang w:val="en-US"/>
              </w:rPr>
            </w:pPr>
            <w:r>
              <w:rPr>
                <w:lang w:val="en-US"/>
              </w:rPr>
              <w:t>TsC54B</w:t>
            </w:r>
          </w:p>
          <w:p w14:paraId="56EFBF59" w14:textId="77777777" w:rsidR="00E66481" w:rsidRDefault="00E66481" w:rsidP="006B7B22"/>
        </w:tc>
        <w:tc>
          <w:tcPr>
            <w:tcW w:w="3544" w:type="dxa"/>
            <w:tcBorders>
              <w:top w:val="single" w:sz="4" w:space="0" w:color="auto"/>
              <w:bottom w:val="single" w:sz="4" w:space="0" w:color="auto"/>
            </w:tcBorders>
          </w:tcPr>
          <w:p w14:paraId="468C91F9" w14:textId="77777777" w:rsidR="00E66481" w:rsidRPr="001164D3" w:rsidRDefault="00E66481" w:rsidP="006B7B22">
            <w:pPr>
              <w:rPr>
                <w:lang w:val="en-US"/>
              </w:rPr>
            </w:pPr>
            <w:r w:rsidRPr="001164D3">
              <w:rPr>
                <w:lang w:val="en-US"/>
              </w:rPr>
              <w:t>Strat de fundatie din piatra sparta   (40%  intoarce) Kpiatra sparta=0.6</w:t>
            </w:r>
          </w:p>
        </w:tc>
        <w:tc>
          <w:tcPr>
            <w:tcW w:w="1134" w:type="dxa"/>
            <w:tcBorders>
              <w:top w:val="single" w:sz="4" w:space="0" w:color="auto"/>
              <w:bottom w:val="single" w:sz="4" w:space="0" w:color="auto"/>
            </w:tcBorders>
            <w:vAlign w:val="center"/>
          </w:tcPr>
          <w:p w14:paraId="19C8D2BA"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4848F82B" w14:textId="77777777" w:rsidR="00E66481" w:rsidRDefault="00E66481" w:rsidP="006B7B22">
            <w:pPr>
              <w:jc w:val="center"/>
            </w:pPr>
            <w:r>
              <w:t>2,36</w:t>
            </w:r>
          </w:p>
        </w:tc>
        <w:tc>
          <w:tcPr>
            <w:tcW w:w="1417" w:type="dxa"/>
            <w:tcBorders>
              <w:top w:val="single" w:sz="4" w:space="0" w:color="auto"/>
              <w:bottom w:val="single" w:sz="4" w:space="0" w:color="auto"/>
            </w:tcBorders>
            <w:vAlign w:val="center"/>
          </w:tcPr>
          <w:p w14:paraId="32657837" w14:textId="77777777" w:rsidR="00E66481" w:rsidRDefault="00E66481" w:rsidP="006B7B22">
            <w:pPr>
              <w:jc w:val="center"/>
            </w:pPr>
          </w:p>
        </w:tc>
        <w:tc>
          <w:tcPr>
            <w:tcW w:w="1419" w:type="dxa"/>
            <w:tcBorders>
              <w:top w:val="single" w:sz="4" w:space="0" w:color="auto"/>
              <w:bottom w:val="single" w:sz="4" w:space="0" w:color="auto"/>
            </w:tcBorders>
            <w:vAlign w:val="center"/>
          </w:tcPr>
          <w:p w14:paraId="79C1B3B6" w14:textId="77777777" w:rsidR="00E66481" w:rsidRDefault="00E66481" w:rsidP="006B7B22">
            <w:pPr>
              <w:jc w:val="center"/>
            </w:pPr>
          </w:p>
        </w:tc>
      </w:tr>
      <w:tr w:rsidR="00E66481" w:rsidRPr="001164D3" w14:paraId="35019827" w14:textId="77777777" w:rsidTr="006B7B22">
        <w:tc>
          <w:tcPr>
            <w:tcW w:w="709" w:type="dxa"/>
            <w:tcBorders>
              <w:top w:val="nil"/>
              <w:left w:val="single" w:sz="6" w:space="0" w:color="auto"/>
              <w:bottom w:val="nil"/>
              <w:right w:val="nil"/>
            </w:tcBorders>
          </w:tcPr>
          <w:p w14:paraId="1BB12539"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75EDC4FC" w14:textId="77777777" w:rsidR="00E66481" w:rsidRDefault="00E66481" w:rsidP="006B7B22"/>
        </w:tc>
        <w:tc>
          <w:tcPr>
            <w:tcW w:w="3544" w:type="dxa"/>
            <w:tcBorders>
              <w:top w:val="nil"/>
              <w:left w:val="single" w:sz="6" w:space="0" w:color="auto"/>
              <w:bottom w:val="nil"/>
              <w:right w:val="nil"/>
            </w:tcBorders>
          </w:tcPr>
          <w:p w14:paraId="3DAAEA1D" w14:textId="77777777" w:rsidR="00E66481" w:rsidRPr="001164D3" w:rsidRDefault="00E66481" w:rsidP="006B7B22">
            <w:pPr>
              <w:rPr>
                <w:b/>
                <w:bCs/>
                <w:sz w:val="22"/>
                <w:szCs w:val="22"/>
                <w:lang w:val="en-US"/>
              </w:rPr>
            </w:pPr>
            <w:r>
              <w:rPr>
                <w:b/>
                <w:bCs/>
                <w:sz w:val="22"/>
                <w:szCs w:val="22"/>
                <w:lang w:val="en-US"/>
              </w:rPr>
              <w:t xml:space="preserve">Capitolul </w:t>
            </w:r>
            <w:r w:rsidRPr="001164D3">
              <w:rPr>
                <w:b/>
                <w:bCs/>
                <w:sz w:val="22"/>
                <w:szCs w:val="22"/>
                <w:lang w:val="en-US"/>
              </w:rPr>
              <w:t xml:space="preserve">1.11. Cap in aval  (c.27)  </w:t>
            </w:r>
          </w:p>
        </w:tc>
        <w:tc>
          <w:tcPr>
            <w:tcW w:w="1134" w:type="dxa"/>
            <w:tcBorders>
              <w:top w:val="nil"/>
              <w:left w:val="single" w:sz="6" w:space="0" w:color="auto"/>
              <w:bottom w:val="nil"/>
              <w:right w:val="nil"/>
            </w:tcBorders>
          </w:tcPr>
          <w:p w14:paraId="60E42A08" w14:textId="77777777" w:rsidR="00E66481" w:rsidRPr="001164D3" w:rsidRDefault="00E66481" w:rsidP="006B7B22">
            <w:pPr>
              <w:rPr>
                <w:lang w:val="en-US"/>
              </w:rPr>
            </w:pPr>
          </w:p>
        </w:tc>
        <w:tc>
          <w:tcPr>
            <w:tcW w:w="1134" w:type="dxa"/>
            <w:tcBorders>
              <w:top w:val="nil"/>
              <w:left w:val="single" w:sz="6" w:space="0" w:color="auto"/>
              <w:bottom w:val="nil"/>
              <w:right w:val="nil"/>
            </w:tcBorders>
          </w:tcPr>
          <w:p w14:paraId="2C2D6A65" w14:textId="77777777" w:rsidR="00E66481" w:rsidRPr="001164D3" w:rsidRDefault="00E66481" w:rsidP="006B7B22">
            <w:pPr>
              <w:rPr>
                <w:lang w:val="en-US"/>
              </w:rPr>
            </w:pPr>
          </w:p>
        </w:tc>
        <w:tc>
          <w:tcPr>
            <w:tcW w:w="1417" w:type="dxa"/>
            <w:tcBorders>
              <w:top w:val="nil"/>
              <w:left w:val="single" w:sz="6" w:space="0" w:color="auto"/>
              <w:bottom w:val="nil"/>
              <w:right w:val="nil"/>
            </w:tcBorders>
          </w:tcPr>
          <w:p w14:paraId="65577756" w14:textId="77777777" w:rsidR="00E66481" w:rsidRPr="001164D3" w:rsidRDefault="00E66481" w:rsidP="006B7B22">
            <w:pPr>
              <w:rPr>
                <w:lang w:val="en-US"/>
              </w:rPr>
            </w:pPr>
          </w:p>
        </w:tc>
        <w:tc>
          <w:tcPr>
            <w:tcW w:w="1420" w:type="dxa"/>
            <w:tcBorders>
              <w:top w:val="nil"/>
              <w:left w:val="single" w:sz="6" w:space="0" w:color="auto"/>
              <w:bottom w:val="nil"/>
              <w:right w:val="single" w:sz="6" w:space="0" w:color="auto"/>
            </w:tcBorders>
          </w:tcPr>
          <w:p w14:paraId="678A057E" w14:textId="77777777" w:rsidR="00E66481" w:rsidRPr="001164D3" w:rsidRDefault="00E66481" w:rsidP="006B7B22">
            <w:pPr>
              <w:rPr>
                <w:lang w:val="en-US"/>
              </w:rPr>
            </w:pPr>
          </w:p>
        </w:tc>
      </w:tr>
      <w:tr w:rsidR="00E66481" w14:paraId="0315368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36E0CB" w14:textId="77777777" w:rsidR="00E66481" w:rsidRDefault="00E66481" w:rsidP="006B7B22">
            <w:r>
              <w:t>107</w:t>
            </w:r>
          </w:p>
        </w:tc>
        <w:tc>
          <w:tcPr>
            <w:tcW w:w="1134" w:type="dxa"/>
            <w:tcBorders>
              <w:top w:val="single" w:sz="4" w:space="0" w:color="auto"/>
              <w:bottom w:val="single" w:sz="4" w:space="0" w:color="auto"/>
            </w:tcBorders>
          </w:tcPr>
          <w:p w14:paraId="695A904E" w14:textId="77777777" w:rsidR="00E66481" w:rsidRDefault="00E66481" w:rsidP="006B7B22">
            <w:pPr>
              <w:rPr>
                <w:lang w:val="en-US"/>
              </w:rPr>
            </w:pPr>
            <w:r>
              <w:rPr>
                <w:lang w:val="en-US"/>
              </w:rPr>
              <w:t>CC03A</w:t>
            </w:r>
          </w:p>
          <w:p w14:paraId="525EE1E4" w14:textId="77777777" w:rsidR="00E66481" w:rsidRDefault="00E66481" w:rsidP="006B7B22"/>
        </w:tc>
        <w:tc>
          <w:tcPr>
            <w:tcW w:w="3544" w:type="dxa"/>
            <w:tcBorders>
              <w:top w:val="single" w:sz="4" w:space="0" w:color="auto"/>
              <w:bottom w:val="single" w:sz="4" w:space="0" w:color="auto"/>
            </w:tcBorders>
          </w:tcPr>
          <w:p w14:paraId="1D0CD4B4" w14:textId="77777777" w:rsidR="00E66481" w:rsidRPr="001164D3" w:rsidRDefault="00E66481" w:rsidP="006B7B22">
            <w:pPr>
              <w:rPr>
                <w:lang w:val="en-US"/>
              </w:rPr>
            </w:pPr>
            <w:r w:rsidRPr="001164D3">
              <w:rPr>
                <w:lang w:val="en-US"/>
              </w:rPr>
              <w:t>Montare plase sudate la inaltimi mai mici sau egale cu 35 m, la pereti si diafragme, cu greutatea plaselor pina la 3 kg/mp (</w:t>
            </w:r>
            <w:r>
              <w:t>ГОСТ</w:t>
            </w:r>
            <w:r w:rsidRPr="001164D3">
              <w:rPr>
                <w:lang w:val="en-US"/>
              </w:rPr>
              <w:t xml:space="preserve"> 23279-85   500x95)</w:t>
            </w:r>
          </w:p>
        </w:tc>
        <w:tc>
          <w:tcPr>
            <w:tcW w:w="1134" w:type="dxa"/>
            <w:tcBorders>
              <w:top w:val="single" w:sz="4" w:space="0" w:color="auto"/>
              <w:bottom w:val="single" w:sz="4" w:space="0" w:color="auto"/>
            </w:tcBorders>
            <w:vAlign w:val="center"/>
          </w:tcPr>
          <w:p w14:paraId="1048ADF3" w14:textId="77777777" w:rsidR="00E66481" w:rsidRDefault="00E66481" w:rsidP="006B7B22">
            <w:pPr>
              <w:jc w:val="center"/>
            </w:pPr>
            <w:r>
              <w:t>kg</w:t>
            </w:r>
          </w:p>
        </w:tc>
        <w:tc>
          <w:tcPr>
            <w:tcW w:w="1134" w:type="dxa"/>
            <w:tcBorders>
              <w:top w:val="single" w:sz="4" w:space="0" w:color="auto"/>
              <w:bottom w:val="single" w:sz="4" w:space="0" w:color="auto"/>
            </w:tcBorders>
            <w:vAlign w:val="center"/>
          </w:tcPr>
          <w:p w14:paraId="4F45EB5D" w14:textId="77777777" w:rsidR="00E66481" w:rsidRDefault="00E66481" w:rsidP="006B7B22">
            <w:pPr>
              <w:jc w:val="center"/>
            </w:pPr>
            <w:r>
              <w:t>6,00</w:t>
            </w:r>
          </w:p>
        </w:tc>
        <w:tc>
          <w:tcPr>
            <w:tcW w:w="1417" w:type="dxa"/>
            <w:tcBorders>
              <w:top w:val="single" w:sz="4" w:space="0" w:color="auto"/>
              <w:bottom w:val="single" w:sz="4" w:space="0" w:color="auto"/>
            </w:tcBorders>
            <w:vAlign w:val="center"/>
          </w:tcPr>
          <w:p w14:paraId="48632F71" w14:textId="77777777" w:rsidR="00E66481" w:rsidRDefault="00E66481" w:rsidP="006B7B22">
            <w:pPr>
              <w:jc w:val="center"/>
            </w:pPr>
          </w:p>
        </w:tc>
        <w:tc>
          <w:tcPr>
            <w:tcW w:w="1419" w:type="dxa"/>
            <w:tcBorders>
              <w:top w:val="single" w:sz="4" w:space="0" w:color="auto"/>
              <w:bottom w:val="single" w:sz="4" w:space="0" w:color="auto"/>
            </w:tcBorders>
            <w:vAlign w:val="center"/>
          </w:tcPr>
          <w:p w14:paraId="201FE808" w14:textId="77777777" w:rsidR="00E66481" w:rsidRDefault="00E66481" w:rsidP="006B7B22">
            <w:pPr>
              <w:jc w:val="center"/>
            </w:pPr>
          </w:p>
        </w:tc>
      </w:tr>
      <w:tr w:rsidR="00E66481" w14:paraId="3B2EA9D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A892D" w14:textId="77777777" w:rsidR="00E66481" w:rsidRDefault="00E66481" w:rsidP="006B7B22">
            <w:r>
              <w:t xml:space="preserve"> 108</w:t>
            </w:r>
          </w:p>
        </w:tc>
        <w:tc>
          <w:tcPr>
            <w:tcW w:w="1134" w:type="dxa"/>
            <w:tcBorders>
              <w:top w:val="single" w:sz="4" w:space="0" w:color="auto"/>
              <w:bottom w:val="single" w:sz="4" w:space="0" w:color="auto"/>
            </w:tcBorders>
          </w:tcPr>
          <w:p w14:paraId="5DCD67E7" w14:textId="77777777" w:rsidR="00E66481" w:rsidRDefault="00E66481" w:rsidP="006B7B22">
            <w:pPr>
              <w:rPr>
                <w:lang w:val="en-US"/>
              </w:rPr>
            </w:pPr>
            <w:r>
              <w:rPr>
                <w:lang w:val="en-US"/>
              </w:rPr>
              <w:t>CA03F</w:t>
            </w:r>
          </w:p>
          <w:p w14:paraId="2C17F09F" w14:textId="77777777" w:rsidR="00E66481" w:rsidRDefault="00E66481" w:rsidP="006B7B22"/>
        </w:tc>
        <w:tc>
          <w:tcPr>
            <w:tcW w:w="3544" w:type="dxa"/>
            <w:tcBorders>
              <w:top w:val="single" w:sz="4" w:space="0" w:color="auto"/>
              <w:bottom w:val="single" w:sz="4" w:space="0" w:color="auto"/>
            </w:tcBorders>
          </w:tcPr>
          <w:p w14:paraId="2D76C639" w14:textId="77777777" w:rsidR="00E66481" w:rsidRDefault="00E66481" w:rsidP="006B7B22">
            <w:r w:rsidRPr="001164D3">
              <w:rPr>
                <w:lang w:val="en-US"/>
              </w:rPr>
              <w:t xml:space="preserve">Beton simplu  turnat cu mijloace clasice,  in fundatii, socluri, ziduri de sprijin, pereti sub cota zero, preparat cu centrala de betoane sau beton marfa conform. art. </w:t>
            </w:r>
            <w:r>
              <w:t>CA01  (B 20 F 75)</w:t>
            </w:r>
          </w:p>
        </w:tc>
        <w:tc>
          <w:tcPr>
            <w:tcW w:w="1134" w:type="dxa"/>
            <w:tcBorders>
              <w:top w:val="single" w:sz="4" w:space="0" w:color="auto"/>
              <w:bottom w:val="single" w:sz="4" w:space="0" w:color="auto"/>
            </w:tcBorders>
            <w:vAlign w:val="center"/>
          </w:tcPr>
          <w:p w14:paraId="409F56F8"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3BD82EE7" w14:textId="77777777" w:rsidR="00E66481" w:rsidRDefault="00E66481" w:rsidP="006B7B22">
            <w:pPr>
              <w:jc w:val="center"/>
            </w:pPr>
            <w:r>
              <w:t>0,98</w:t>
            </w:r>
          </w:p>
        </w:tc>
        <w:tc>
          <w:tcPr>
            <w:tcW w:w="1417" w:type="dxa"/>
            <w:tcBorders>
              <w:top w:val="single" w:sz="4" w:space="0" w:color="auto"/>
              <w:bottom w:val="single" w:sz="4" w:space="0" w:color="auto"/>
            </w:tcBorders>
            <w:vAlign w:val="center"/>
          </w:tcPr>
          <w:p w14:paraId="6F8C2058" w14:textId="77777777" w:rsidR="00E66481" w:rsidRDefault="00E66481" w:rsidP="006B7B22">
            <w:pPr>
              <w:jc w:val="center"/>
            </w:pPr>
          </w:p>
        </w:tc>
        <w:tc>
          <w:tcPr>
            <w:tcW w:w="1419" w:type="dxa"/>
            <w:tcBorders>
              <w:top w:val="single" w:sz="4" w:space="0" w:color="auto"/>
              <w:bottom w:val="single" w:sz="4" w:space="0" w:color="auto"/>
            </w:tcBorders>
            <w:vAlign w:val="center"/>
          </w:tcPr>
          <w:p w14:paraId="6DC1B44C" w14:textId="77777777" w:rsidR="00E66481" w:rsidRDefault="00E66481" w:rsidP="006B7B22">
            <w:pPr>
              <w:jc w:val="center"/>
            </w:pPr>
          </w:p>
        </w:tc>
      </w:tr>
      <w:tr w:rsidR="00E66481" w14:paraId="2D79ACB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67C0B" w14:textId="77777777" w:rsidR="00E66481" w:rsidRDefault="00E66481" w:rsidP="006B7B22">
            <w:r>
              <w:t xml:space="preserve"> 109</w:t>
            </w:r>
          </w:p>
        </w:tc>
        <w:tc>
          <w:tcPr>
            <w:tcW w:w="1134" w:type="dxa"/>
            <w:tcBorders>
              <w:top w:val="single" w:sz="4" w:space="0" w:color="auto"/>
              <w:bottom w:val="single" w:sz="4" w:space="0" w:color="auto"/>
            </w:tcBorders>
          </w:tcPr>
          <w:p w14:paraId="2D416ACB" w14:textId="77777777" w:rsidR="00E66481" w:rsidRDefault="00E66481" w:rsidP="006B7B22">
            <w:pPr>
              <w:rPr>
                <w:lang w:val="en-US"/>
              </w:rPr>
            </w:pPr>
            <w:r>
              <w:rPr>
                <w:lang w:val="en-US"/>
              </w:rPr>
              <w:t>CA03F</w:t>
            </w:r>
          </w:p>
          <w:p w14:paraId="41AABB72" w14:textId="77777777" w:rsidR="00E66481" w:rsidRDefault="00E66481" w:rsidP="006B7B22"/>
        </w:tc>
        <w:tc>
          <w:tcPr>
            <w:tcW w:w="3544" w:type="dxa"/>
            <w:tcBorders>
              <w:top w:val="single" w:sz="4" w:space="0" w:color="auto"/>
              <w:bottom w:val="single" w:sz="4" w:space="0" w:color="auto"/>
            </w:tcBorders>
          </w:tcPr>
          <w:p w14:paraId="4DE5EC1D" w14:textId="77777777" w:rsidR="00E66481" w:rsidRDefault="00E66481" w:rsidP="006B7B22">
            <w:r w:rsidRPr="001164D3">
              <w:rPr>
                <w:lang w:val="en-US"/>
              </w:rPr>
              <w:t xml:space="preserve">Beton simplu  turnat cu mijloace clasice,  in fundatii, socluri, ziduri de sprijin, pereti sub cota zero, preparat cu centrala de betoane sau beton marfa conform. art. </w:t>
            </w:r>
            <w:r>
              <w:t>CA01  (B10)</w:t>
            </w:r>
          </w:p>
        </w:tc>
        <w:tc>
          <w:tcPr>
            <w:tcW w:w="1134" w:type="dxa"/>
            <w:tcBorders>
              <w:top w:val="single" w:sz="4" w:space="0" w:color="auto"/>
              <w:bottom w:val="single" w:sz="4" w:space="0" w:color="auto"/>
            </w:tcBorders>
            <w:vAlign w:val="center"/>
          </w:tcPr>
          <w:p w14:paraId="089FFD5D"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7CC790AE" w14:textId="77777777" w:rsidR="00E66481" w:rsidRDefault="00E66481" w:rsidP="006B7B22">
            <w:pPr>
              <w:jc w:val="center"/>
            </w:pPr>
            <w:r>
              <w:t>0,60</w:t>
            </w:r>
          </w:p>
        </w:tc>
        <w:tc>
          <w:tcPr>
            <w:tcW w:w="1417" w:type="dxa"/>
            <w:tcBorders>
              <w:top w:val="single" w:sz="4" w:space="0" w:color="auto"/>
              <w:bottom w:val="single" w:sz="4" w:space="0" w:color="auto"/>
            </w:tcBorders>
            <w:vAlign w:val="center"/>
          </w:tcPr>
          <w:p w14:paraId="0F065063" w14:textId="77777777" w:rsidR="00E66481" w:rsidRDefault="00E66481" w:rsidP="006B7B22">
            <w:pPr>
              <w:jc w:val="center"/>
            </w:pPr>
          </w:p>
        </w:tc>
        <w:tc>
          <w:tcPr>
            <w:tcW w:w="1419" w:type="dxa"/>
            <w:tcBorders>
              <w:top w:val="single" w:sz="4" w:space="0" w:color="auto"/>
              <w:bottom w:val="single" w:sz="4" w:space="0" w:color="auto"/>
            </w:tcBorders>
            <w:vAlign w:val="center"/>
          </w:tcPr>
          <w:p w14:paraId="00468C1C" w14:textId="77777777" w:rsidR="00E66481" w:rsidRDefault="00E66481" w:rsidP="006B7B22">
            <w:pPr>
              <w:jc w:val="center"/>
            </w:pPr>
          </w:p>
        </w:tc>
      </w:tr>
      <w:tr w:rsidR="00E66481" w14:paraId="31CA8E3C"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4D310" w14:textId="77777777" w:rsidR="00E66481" w:rsidRDefault="00E66481" w:rsidP="006B7B22">
            <w:r>
              <w:t xml:space="preserve"> 110</w:t>
            </w:r>
          </w:p>
        </w:tc>
        <w:tc>
          <w:tcPr>
            <w:tcW w:w="1134" w:type="dxa"/>
            <w:tcBorders>
              <w:top w:val="single" w:sz="4" w:space="0" w:color="auto"/>
              <w:bottom w:val="single" w:sz="4" w:space="0" w:color="auto"/>
            </w:tcBorders>
          </w:tcPr>
          <w:p w14:paraId="7881CD19" w14:textId="77777777" w:rsidR="00E66481" w:rsidRDefault="00E66481" w:rsidP="006B7B22">
            <w:pPr>
              <w:rPr>
                <w:lang w:val="en-US"/>
              </w:rPr>
            </w:pPr>
            <w:r>
              <w:rPr>
                <w:lang w:val="en-US"/>
              </w:rPr>
              <w:t>CB02A</w:t>
            </w:r>
          </w:p>
          <w:p w14:paraId="26A63271" w14:textId="77777777" w:rsidR="00E66481" w:rsidRDefault="00E66481" w:rsidP="006B7B22"/>
        </w:tc>
        <w:tc>
          <w:tcPr>
            <w:tcW w:w="3544" w:type="dxa"/>
            <w:tcBorders>
              <w:top w:val="single" w:sz="4" w:space="0" w:color="auto"/>
              <w:bottom w:val="single" w:sz="4" w:space="0" w:color="auto"/>
            </w:tcBorders>
          </w:tcPr>
          <w:p w14:paraId="50E9E45A" w14:textId="77777777" w:rsidR="00E66481" w:rsidRPr="001164D3" w:rsidRDefault="00E66481" w:rsidP="006B7B22">
            <w:pPr>
              <w:rPr>
                <w:lang w:val="en-US"/>
              </w:rPr>
            </w:pPr>
            <w:r w:rsidRPr="001164D3">
              <w:rPr>
                <w:lang w:val="en-US"/>
              </w:rPr>
              <w:t xml:space="preserve">Cofraje din panouri refolosibile, cu asteriala din scinduri de </w:t>
            </w:r>
            <w:r w:rsidRPr="001164D3">
              <w:rPr>
                <w:lang w:val="en-US"/>
              </w:rPr>
              <w:lastRenderedPageBreak/>
              <w:t xml:space="preserve">rasinoase scurte si subscurte pentru turnarea betonului in cuzineti, fundatii pahar si fundatii de utilaje inclusiv sprijinirile </w:t>
            </w:r>
          </w:p>
        </w:tc>
        <w:tc>
          <w:tcPr>
            <w:tcW w:w="1134" w:type="dxa"/>
            <w:tcBorders>
              <w:top w:val="single" w:sz="4" w:space="0" w:color="auto"/>
              <w:bottom w:val="single" w:sz="4" w:space="0" w:color="auto"/>
            </w:tcBorders>
            <w:vAlign w:val="center"/>
          </w:tcPr>
          <w:p w14:paraId="37EA3F97" w14:textId="77777777" w:rsidR="00E66481" w:rsidRDefault="00E66481" w:rsidP="006B7B22">
            <w:pPr>
              <w:jc w:val="center"/>
            </w:pPr>
            <w:r>
              <w:lastRenderedPageBreak/>
              <w:t>m2</w:t>
            </w:r>
          </w:p>
        </w:tc>
        <w:tc>
          <w:tcPr>
            <w:tcW w:w="1134" w:type="dxa"/>
            <w:tcBorders>
              <w:top w:val="single" w:sz="4" w:space="0" w:color="auto"/>
              <w:bottom w:val="single" w:sz="4" w:space="0" w:color="auto"/>
            </w:tcBorders>
            <w:vAlign w:val="center"/>
          </w:tcPr>
          <w:p w14:paraId="3096571A" w14:textId="77777777" w:rsidR="00E66481" w:rsidRDefault="00E66481" w:rsidP="006B7B22">
            <w:pPr>
              <w:jc w:val="center"/>
            </w:pPr>
            <w:r>
              <w:t>4,20</w:t>
            </w:r>
          </w:p>
        </w:tc>
        <w:tc>
          <w:tcPr>
            <w:tcW w:w="1417" w:type="dxa"/>
            <w:tcBorders>
              <w:top w:val="single" w:sz="4" w:space="0" w:color="auto"/>
              <w:bottom w:val="single" w:sz="4" w:space="0" w:color="auto"/>
            </w:tcBorders>
            <w:vAlign w:val="center"/>
          </w:tcPr>
          <w:p w14:paraId="129852B8" w14:textId="77777777" w:rsidR="00E66481" w:rsidRDefault="00E66481" w:rsidP="006B7B22">
            <w:pPr>
              <w:jc w:val="center"/>
            </w:pPr>
          </w:p>
        </w:tc>
        <w:tc>
          <w:tcPr>
            <w:tcW w:w="1419" w:type="dxa"/>
            <w:tcBorders>
              <w:top w:val="single" w:sz="4" w:space="0" w:color="auto"/>
              <w:bottom w:val="single" w:sz="4" w:space="0" w:color="auto"/>
            </w:tcBorders>
            <w:vAlign w:val="center"/>
          </w:tcPr>
          <w:p w14:paraId="78AA2140" w14:textId="77777777" w:rsidR="00E66481" w:rsidRDefault="00E66481" w:rsidP="006B7B22">
            <w:pPr>
              <w:jc w:val="center"/>
            </w:pPr>
          </w:p>
        </w:tc>
      </w:tr>
      <w:tr w:rsidR="00E66481" w14:paraId="31E665DC"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F628C" w14:textId="77777777" w:rsidR="00E66481" w:rsidRDefault="00E66481" w:rsidP="006B7B22">
            <w:r>
              <w:lastRenderedPageBreak/>
              <w:t xml:space="preserve"> 111</w:t>
            </w:r>
          </w:p>
        </w:tc>
        <w:tc>
          <w:tcPr>
            <w:tcW w:w="1134" w:type="dxa"/>
            <w:tcBorders>
              <w:top w:val="single" w:sz="4" w:space="0" w:color="auto"/>
              <w:bottom w:val="single" w:sz="4" w:space="0" w:color="auto"/>
            </w:tcBorders>
          </w:tcPr>
          <w:p w14:paraId="43346B07" w14:textId="77777777" w:rsidR="00E66481" w:rsidRDefault="00E66481" w:rsidP="006B7B22">
            <w:pPr>
              <w:rPr>
                <w:lang w:val="en-US"/>
              </w:rPr>
            </w:pPr>
            <w:r>
              <w:rPr>
                <w:lang w:val="en-US"/>
              </w:rPr>
              <w:t>AcF01A</w:t>
            </w:r>
          </w:p>
          <w:p w14:paraId="4CFAC109" w14:textId="77777777" w:rsidR="00E66481" w:rsidRDefault="00E66481" w:rsidP="006B7B22"/>
        </w:tc>
        <w:tc>
          <w:tcPr>
            <w:tcW w:w="3544" w:type="dxa"/>
            <w:tcBorders>
              <w:top w:val="single" w:sz="4" w:space="0" w:color="auto"/>
              <w:bottom w:val="single" w:sz="4" w:space="0" w:color="auto"/>
            </w:tcBorders>
          </w:tcPr>
          <w:p w14:paraId="4ACC59C6" w14:textId="77777777" w:rsidR="00E66481" w:rsidRPr="001164D3" w:rsidRDefault="00E66481" w:rsidP="006B7B22">
            <w:pPr>
              <w:rPr>
                <w:lang w:val="en-US"/>
              </w:rPr>
            </w:pPr>
            <w:r w:rsidRPr="001164D3">
              <w:rPr>
                <w:lang w:val="en-US"/>
              </w:rPr>
              <w:t>Piesa de trecere etansa prin pereti a conductelor, avind greutatea de pina la 50 kg (Tub de protectie)</w:t>
            </w:r>
          </w:p>
        </w:tc>
        <w:tc>
          <w:tcPr>
            <w:tcW w:w="1134" w:type="dxa"/>
            <w:tcBorders>
              <w:top w:val="single" w:sz="4" w:space="0" w:color="auto"/>
              <w:bottom w:val="single" w:sz="4" w:space="0" w:color="auto"/>
            </w:tcBorders>
            <w:vAlign w:val="center"/>
          </w:tcPr>
          <w:p w14:paraId="1C9CE32A" w14:textId="77777777" w:rsidR="00E66481" w:rsidRDefault="00E66481" w:rsidP="006B7B22">
            <w:pPr>
              <w:jc w:val="center"/>
            </w:pPr>
            <w:r>
              <w:t>kg</w:t>
            </w:r>
          </w:p>
        </w:tc>
        <w:tc>
          <w:tcPr>
            <w:tcW w:w="1134" w:type="dxa"/>
            <w:tcBorders>
              <w:top w:val="single" w:sz="4" w:space="0" w:color="auto"/>
              <w:bottom w:val="single" w:sz="4" w:space="0" w:color="auto"/>
            </w:tcBorders>
            <w:vAlign w:val="center"/>
          </w:tcPr>
          <w:p w14:paraId="49C37AC1" w14:textId="77777777" w:rsidR="00E66481" w:rsidRDefault="00E66481" w:rsidP="006B7B22">
            <w:pPr>
              <w:jc w:val="center"/>
            </w:pPr>
            <w:r>
              <w:t>7,50</w:t>
            </w:r>
          </w:p>
        </w:tc>
        <w:tc>
          <w:tcPr>
            <w:tcW w:w="1417" w:type="dxa"/>
            <w:tcBorders>
              <w:top w:val="single" w:sz="4" w:space="0" w:color="auto"/>
              <w:bottom w:val="single" w:sz="4" w:space="0" w:color="auto"/>
            </w:tcBorders>
            <w:vAlign w:val="center"/>
          </w:tcPr>
          <w:p w14:paraId="6B49164D" w14:textId="77777777" w:rsidR="00E66481" w:rsidRDefault="00E66481" w:rsidP="006B7B22">
            <w:pPr>
              <w:jc w:val="center"/>
            </w:pPr>
          </w:p>
        </w:tc>
        <w:tc>
          <w:tcPr>
            <w:tcW w:w="1419" w:type="dxa"/>
            <w:tcBorders>
              <w:top w:val="single" w:sz="4" w:space="0" w:color="auto"/>
              <w:bottom w:val="single" w:sz="4" w:space="0" w:color="auto"/>
            </w:tcBorders>
            <w:vAlign w:val="center"/>
          </w:tcPr>
          <w:p w14:paraId="6DE98028" w14:textId="77777777" w:rsidR="00E66481" w:rsidRDefault="00E66481" w:rsidP="006B7B22">
            <w:pPr>
              <w:jc w:val="center"/>
            </w:pPr>
          </w:p>
        </w:tc>
      </w:tr>
      <w:tr w:rsidR="00E66481" w14:paraId="4F770EB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DE6EFA" w14:textId="77777777" w:rsidR="00E66481" w:rsidRDefault="00E66481" w:rsidP="006B7B22">
            <w:r>
              <w:t xml:space="preserve"> 112</w:t>
            </w:r>
          </w:p>
        </w:tc>
        <w:tc>
          <w:tcPr>
            <w:tcW w:w="1134" w:type="dxa"/>
            <w:tcBorders>
              <w:top w:val="single" w:sz="4" w:space="0" w:color="auto"/>
              <w:bottom w:val="single" w:sz="4" w:space="0" w:color="auto"/>
            </w:tcBorders>
          </w:tcPr>
          <w:p w14:paraId="665466A7" w14:textId="77777777" w:rsidR="00E66481" w:rsidRDefault="00E66481" w:rsidP="006B7B22">
            <w:pPr>
              <w:rPr>
                <w:lang w:val="en-US"/>
              </w:rPr>
            </w:pPr>
            <w:r>
              <w:rPr>
                <w:lang w:val="en-US"/>
              </w:rPr>
              <w:t>CL18A</w:t>
            </w:r>
          </w:p>
          <w:p w14:paraId="4EF2FBFE" w14:textId="77777777" w:rsidR="00E66481" w:rsidRDefault="00E66481" w:rsidP="006B7B22"/>
        </w:tc>
        <w:tc>
          <w:tcPr>
            <w:tcW w:w="3544" w:type="dxa"/>
            <w:tcBorders>
              <w:top w:val="single" w:sz="4" w:space="0" w:color="auto"/>
              <w:bottom w:val="single" w:sz="4" w:space="0" w:color="auto"/>
            </w:tcBorders>
          </w:tcPr>
          <w:p w14:paraId="5ABA2B9E" w14:textId="77777777" w:rsidR="00E66481" w:rsidRPr="001164D3" w:rsidRDefault="00E66481" w:rsidP="006B7B22">
            <w:pPr>
              <w:rPr>
                <w:lang w:val="en-US"/>
              </w:rPr>
            </w:pPr>
            <w:r w:rsidRPr="001164D3">
              <w:rPr>
                <w:lang w:val="en-US"/>
              </w:rPr>
              <w:t>Confectii metalice diverse din profile laminate, tabla, tabla striata, otel beton, tevi pentru sustineri sau acoperiri, inglobate total sau partial in beton (</w:t>
            </w:r>
            <w:r>
              <w:t>ГОСТ</w:t>
            </w:r>
            <w:r w:rsidRPr="001164D3">
              <w:rPr>
                <w:lang w:val="en-US"/>
              </w:rPr>
              <w:t xml:space="preserve"> 19903-74,  - 6 x 400 x 400)</w:t>
            </w:r>
          </w:p>
        </w:tc>
        <w:tc>
          <w:tcPr>
            <w:tcW w:w="1134" w:type="dxa"/>
            <w:tcBorders>
              <w:top w:val="single" w:sz="4" w:space="0" w:color="auto"/>
              <w:bottom w:val="single" w:sz="4" w:space="0" w:color="auto"/>
            </w:tcBorders>
            <w:vAlign w:val="center"/>
          </w:tcPr>
          <w:p w14:paraId="33283F44" w14:textId="77777777" w:rsidR="00E66481" w:rsidRDefault="00E66481" w:rsidP="006B7B22">
            <w:pPr>
              <w:jc w:val="center"/>
            </w:pPr>
            <w:r>
              <w:t>kg</w:t>
            </w:r>
          </w:p>
        </w:tc>
        <w:tc>
          <w:tcPr>
            <w:tcW w:w="1134" w:type="dxa"/>
            <w:tcBorders>
              <w:top w:val="single" w:sz="4" w:space="0" w:color="auto"/>
              <w:bottom w:val="single" w:sz="4" w:space="0" w:color="auto"/>
            </w:tcBorders>
            <w:vAlign w:val="center"/>
          </w:tcPr>
          <w:p w14:paraId="2A0FD8A4" w14:textId="77777777" w:rsidR="00E66481" w:rsidRDefault="00E66481" w:rsidP="006B7B22">
            <w:pPr>
              <w:jc w:val="center"/>
            </w:pPr>
            <w:r>
              <w:t>7,54</w:t>
            </w:r>
          </w:p>
        </w:tc>
        <w:tc>
          <w:tcPr>
            <w:tcW w:w="1417" w:type="dxa"/>
            <w:tcBorders>
              <w:top w:val="single" w:sz="4" w:space="0" w:color="auto"/>
              <w:bottom w:val="single" w:sz="4" w:space="0" w:color="auto"/>
            </w:tcBorders>
            <w:vAlign w:val="center"/>
          </w:tcPr>
          <w:p w14:paraId="3CF6C340" w14:textId="77777777" w:rsidR="00E66481" w:rsidRDefault="00E66481" w:rsidP="006B7B22">
            <w:pPr>
              <w:jc w:val="center"/>
            </w:pPr>
          </w:p>
        </w:tc>
        <w:tc>
          <w:tcPr>
            <w:tcW w:w="1419" w:type="dxa"/>
            <w:tcBorders>
              <w:top w:val="single" w:sz="4" w:space="0" w:color="auto"/>
              <w:bottom w:val="single" w:sz="4" w:space="0" w:color="auto"/>
            </w:tcBorders>
            <w:vAlign w:val="center"/>
          </w:tcPr>
          <w:p w14:paraId="61AD4684" w14:textId="77777777" w:rsidR="00E66481" w:rsidRDefault="00E66481" w:rsidP="006B7B22">
            <w:pPr>
              <w:jc w:val="center"/>
            </w:pPr>
          </w:p>
        </w:tc>
      </w:tr>
      <w:tr w:rsidR="00E66481" w14:paraId="6F95642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D723B" w14:textId="77777777" w:rsidR="00E66481" w:rsidRDefault="00E66481" w:rsidP="006B7B22">
            <w:r>
              <w:t xml:space="preserve"> 113</w:t>
            </w:r>
          </w:p>
        </w:tc>
        <w:tc>
          <w:tcPr>
            <w:tcW w:w="1134" w:type="dxa"/>
            <w:tcBorders>
              <w:top w:val="single" w:sz="4" w:space="0" w:color="auto"/>
              <w:bottom w:val="single" w:sz="4" w:space="0" w:color="auto"/>
            </w:tcBorders>
          </w:tcPr>
          <w:p w14:paraId="589407CA" w14:textId="77777777" w:rsidR="00E66481" w:rsidRDefault="00E66481" w:rsidP="006B7B22">
            <w:pPr>
              <w:rPr>
                <w:lang w:val="en-US"/>
              </w:rPr>
            </w:pPr>
            <w:r>
              <w:rPr>
                <w:lang w:val="en-US"/>
              </w:rPr>
              <w:t>AcB01A</w:t>
            </w:r>
          </w:p>
          <w:p w14:paraId="41FBBFBA" w14:textId="77777777" w:rsidR="00E66481" w:rsidRDefault="00E66481" w:rsidP="006B7B22"/>
        </w:tc>
        <w:tc>
          <w:tcPr>
            <w:tcW w:w="3544" w:type="dxa"/>
            <w:tcBorders>
              <w:top w:val="single" w:sz="4" w:space="0" w:color="auto"/>
              <w:bottom w:val="single" w:sz="4" w:space="0" w:color="auto"/>
            </w:tcBorders>
          </w:tcPr>
          <w:p w14:paraId="71F71942" w14:textId="77777777" w:rsidR="00E66481" w:rsidRPr="001164D3" w:rsidRDefault="00E66481" w:rsidP="006B7B22">
            <w:pPr>
              <w:rPr>
                <w:lang w:val="en-US"/>
              </w:rPr>
            </w:pPr>
            <w:r w:rsidRPr="001164D3">
              <w:rPr>
                <w:lang w:val="en-US"/>
              </w:rPr>
              <w:t>Montarea armaturilor cu actionare manuala sau mecanica (vane, robinete, ventile), la conductele de alimentare cu apa sau de canalizare, avind diametrul de 50-100 mm  (Clapeta antirefulare otel D80)</w:t>
            </w:r>
          </w:p>
        </w:tc>
        <w:tc>
          <w:tcPr>
            <w:tcW w:w="1134" w:type="dxa"/>
            <w:tcBorders>
              <w:top w:val="single" w:sz="4" w:space="0" w:color="auto"/>
              <w:bottom w:val="single" w:sz="4" w:space="0" w:color="auto"/>
            </w:tcBorders>
            <w:vAlign w:val="center"/>
          </w:tcPr>
          <w:p w14:paraId="2F90FF40"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89D00E8"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6A38A922" w14:textId="77777777" w:rsidR="00E66481" w:rsidRDefault="00E66481" w:rsidP="006B7B22">
            <w:pPr>
              <w:jc w:val="center"/>
            </w:pPr>
          </w:p>
        </w:tc>
        <w:tc>
          <w:tcPr>
            <w:tcW w:w="1419" w:type="dxa"/>
            <w:tcBorders>
              <w:top w:val="single" w:sz="4" w:space="0" w:color="auto"/>
              <w:bottom w:val="single" w:sz="4" w:space="0" w:color="auto"/>
            </w:tcBorders>
            <w:vAlign w:val="center"/>
          </w:tcPr>
          <w:p w14:paraId="1ABD69ED" w14:textId="77777777" w:rsidR="00E66481" w:rsidRDefault="00E66481" w:rsidP="006B7B22">
            <w:pPr>
              <w:jc w:val="center"/>
            </w:pPr>
          </w:p>
        </w:tc>
      </w:tr>
      <w:tr w:rsidR="00E66481" w14:paraId="36A5AAB8"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12F9803" w14:textId="77777777" w:rsidR="00E66481" w:rsidRDefault="00E66481" w:rsidP="006B7B22">
            <w:r>
              <w:t xml:space="preserve">    </w:t>
            </w:r>
          </w:p>
        </w:tc>
        <w:tc>
          <w:tcPr>
            <w:tcW w:w="1134" w:type="dxa"/>
            <w:tcBorders>
              <w:top w:val="single" w:sz="4" w:space="0" w:color="auto"/>
              <w:left w:val="nil"/>
              <w:bottom w:val="single" w:sz="4" w:space="0" w:color="auto"/>
              <w:right w:val="nil"/>
            </w:tcBorders>
          </w:tcPr>
          <w:p w14:paraId="29E78A53" w14:textId="77777777" w:rsidR="00E66481" w:rsidRDefault="00E66481" w:rsidP="006B7B22"/>
        </w:tc>
        <w:tc>
          <w:tcPr>
            <w:tcW w:w="3544" w:type="dxa"/>
            <w:tcBorders>
              <w:top w:val="single" w:sz="4" w:space="0" w:color="auto"/>
              <w:left w:val="nil"/>
              <w:bottom w:val="single" w:sz="4" w:space="0" w:color="auto"/>
              <w:right w:val="nil"/>
            </w:tcBorders>
          </w:tcPr>
          <w:p w14:paraId="32B266D3" w14:textId="77777777" w:rsidR="00E66481" w:rsidRDefault="00E66481" w:rsidP="006B7B22">
            <w:r>
              <w:rPr>
                <w:lang w:val="en-US"/>
              </w:rPr>
              <w:t>Cheltuieli directe</w:t>
            </w:r>
          </w:p>
        </w:tc>
        <w:tc>
          <w:tcPr>
            <w:tcW w:w="1134" w:type="dxa"/>
            <w:tcBorders>
              <w:top w:val="single" w:sz="4" w:space="0" w:color="auto"/>
              <w:left w:val="nil"/>
              <w:bottom w:val="single" w:sz="4" w:space="0" w:color="auto"/>
              <w:right w:val="nil"/>
            </w:tcBorders>
          </w:tcPr>
          <w:p w14:paraId="011F69DF" w14:textId="77777777" w:rsidR="00E66481" w:rsidRDefault="00E66481" w:rsidP="006B7B22">
            <w:r>
              <w:t xml:space="preserve"> lei</w:t>
            </w:r>
          </w:p>
        </w:tc>
        <w:tc>
          <w:tcPr>
            <w:tcW w:w="1134" w:type="dxa"/>
            <w:tcBorders>
              <w:top w:val="single" w:sz="4" w:space="0" w:color="auto"/>
              <w:left w:val="nil"/>
              <w:bottom w:val="single" w:sz="4" w:space="0" w:color="auto"/>
              <w:right w:val="nil"/>
            </w:tcBorders>
          </w:tcPr>
          <w:p w14:paraId="2D2D52D9" w14:textId="77777777" w:rsidR="00E66481" w:rsidRDefault="00E66481" w:rsidP="006B7B22"/>
        </w:tc>
        <w:tc>
          <w:tcPr>
            <w:tcW w:w="1417" w:type="dxa"/>
            <w:tcBorders>
              <w:top w:val="single" w:sz="4" w:space="0" w:color="auto"/>
              <w:left w:val="nil"/>
              <w:bottom w:val="single" w:sz="4" w:space="0" w:color="auto"/>
              <w:right w:val="nil"/>
            </w:tcBorders>
          </w:tcPr>
          <w:p w14:paraId="3ED02992" w14:textId="77777777" w:rsidR="00E66481" w:rsidRDefault="00E66481" w:rsidP="006B7B22"/>
        </w:tc>
        <w:tc>
          <w:tcPr>
            <w:tcW w:w="1420" w:type="dxa"/>
            <w:tcBorders>
              <w:top w:val="single" w:sz="4" w:space="0" w:color="auto"/>
              <w:left w:val="nil"/>
              <w:bottom w:val="single" w:sz="4" w:space="0" w:color="auto"/>
            </w:tcBorders>
          </w:tcPr>
          <w:p w14:paraId="52D7AA1B" w14:textId="77777777" w:rsidR="00E66481" w:rsidRDefault="00E66481" w:rsidP="006B7B22"/>
        </w:tc>
      </w:tr>
      <w:tr w:rsidR="00E66481" w14:paraId="5B441188"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C9337AD" w14:textId="77777777" w:rsidR="00E66481" w:rsidRDefault="00E66481" w:rsidP="006B7B22"/>
        </w:tc>
        <w:tc>
          <w:tcPr>
            <w:tcW w:w="1134" w:type="dxa"/>
            <w:tcBorders>
              <w:top w:val="single" w:sz="4" w:space="0" w:color="auto"/>
              <w:left w:val="nil"/>
              <w:bottom w:val="single" w:sz="4" w:space="0" w:color="auto"/>
              <w:right w:val="nil"/>
            </w:tcBorders>
          </w:tcPr>
          <w:p w14:paraId="06CBB1BB" w14:textId="77777777" w:rsidR="00E66481" w:rsidRDefault="00E66481" w:rsidP="006B7B22"/>
        </w:tc>
        <w:tc>
          <w:tcPr>
            <w:tcW w:w="3544" w:type="dxa"/>
            <w:tcBorders>
              <w:top w:val="single" w:sz="4" w:space="0" w:color="auto"/>
              <w:left w:val="nil"/>
              <w:bottom w:val="single" w:sz="4" w:space="0" w:color="auto"/>
              <w:right w:val="nil"/>
            </w:tcBorders>
          </w:tcPr>
          <w:p w14:paraId="4F6E0A28" w14:textId="77777777" w:rsidR="00E66481" w:rsidRDefault="00E66481" w:rsidP="006B7B22">
            <w:r>
              <w:rPr>
                <w:lang w:val="en-US"/>
              </w:rPr>
              <w:t>Asigurarea sociala</w:t>
            </w:r>
          </w:p>
        </w:tc>
        <w:tc>
          <w:tcPr>
            <w:tcW w:w="1134" w:type="dxa"/>
            <w:tcBorders>
              <w:top w:val="single" w:sz="4" w:space="0" w:color="auto"/>
              <w:left w:val="nil"/>
              <w:bottom w:val="single" w:sz="4" w:space="0" w:color="auto"/>
              <w:right w:val="nil"/>
            </w:tcBorders>
          </w:tcPr>
          <w:p w14:paraId="4B88755A" w14:textId="77777777" w:rsidR="00E66481" w:rsidRDefault="00E66481" w:rsidP="006B7B22">
            <w:r>
              <w:t>%</w:t>
            </w:r>
          </w:p>
        </w:tc>
        <w:tc>
          <w:tcPr>
            <w:tcW w:w="1134" w:type="dxa"/>
            <w:tcBorders>
              <w:top w:val="single" w:sz="4" w:space="0" w:color="auto"/>
              <w:left w:val="nil"/>
              <w:bottom w:val="single" w:sz="4" w:space="0" w:color="auto"/>
              <w:right w:val="nil"/>
            </w:tcBorders>
          </w:tcPr>
          <w:p w14:paraId="4D0AC8D9" w14:textId="77777777" w:rsidR="00E66481" w:rsidRDefault="00E66481" w:rsidP="006B7B22"/>
        </w:tc>
        <w:tc>
          <w:tcPr>
            <w:tcW w:w="1417" w:type="dxa"/>
            <w:tcBorders>
              <w:top w:val="single" w:sz="4" w:space="0" w:color="auto"/>
              <w:left w:val="nil"/>
              <w:bottom w:val="single" w:sz="4" w:space="0" w:color="auto"/>
              <w:right w:val="nil"/>
            </w:tcBorders>
          </w:tcPr>
          <w:p w14:paraId="31C80DCA" w14:textId="77777777" w:rsidR="00E66481" w:rsidRDefault="00E66481" w:rsidP="006B7B22"/>
        </w:tc>
        <w:tc>
          <w:tcPr>
            <w:tcW w:w="1420" w:type="dxa"/>
            <w:tcBorders>
              <w:top w:val="single" w:sz="4" w:space="0" w:color="auto"/>
              <w:left w:val="nil"/>
              <w:bottom w:val="single" w:sz="4" w:space="0" w:color="auto"/>
            </w:tcBorders>
          </w:tcPr>
          <w:p w14:paraId="62C5D9DE" w14:textId="77777777" w:rsidR="00E66481" w:rsidRDefault="00E66481" w:rsidP="006B7B22"/>
        </w:tc>
      </w:tr>
      <w:tr w:rsidR="00E66481" w14:paraId="18199232"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D618039" w14:textId="77777777" w:rsidR="00E66481" w:rsidRDefault="00E66481" w:rsidP="006B7B22"/>
        </w:tc>
        <w:tc>
          <w:tcPr>
            <w:tcW w:w="1134" w:type="dxa"/>
            <w:tcBorders>
              <w:top w:val="single" w:sz="4" w:space="0" w:color="auto"/>
              <w:left w:val="nil"/>
              <w:bottom w:val="single" w:sz="4" w:space="0" w:color="auto"/>
              <w:right w:val="nil"/>
            </w:tcBorders>
          </w:tcPr>
          <w:p w14:paraId="0080E12E" w14:textId="77777777" w:rsidR="00E66481" w:rsidRDefault="00E66481" w:rsidP="006B7B22"/>
        </w:tc>
        <w:tc>
          <w:tcPr>
            <w:tcW w:w="3544" w:type="dxa"/>
            <w:tcBorders>
              <w:top w:val="single" w:sz="4" w:space="0" w:color="auto"/>
              <w:left w:val="nil"/>
              <w:bottom w:val="single" w:sz="4" w:space="0" w:color="auto"/>
              <w:right w:val="nil"/>
            </w:tcBorders>
          </w:tcPr>
          <w:p w14:paraId="6B4B4659" w14:textId="77777777" w:rsidR="00E66481" w:rsidRDefault="00E66481" w:rsidP="006B7B22">
            <w:r>
              <w:rPr>
                <w:lang w:val="en-US"/>
              </w:rPr>
              <w:t>Cheltuieli de transport</w:t>
            </w:r>
          </w:p>
        </w:tc>
        <w:tc>
          <w:tcPr>
            <w:tcW w:w="1134" w:type="dxa"/>
            <w:tcBorders>
              <w:top w:val="single" w:sz="4" w:space="0" w:color="auto"/>
              <w:left w:val="nil"/>
              <w:bottom w:val="single" w:sz="4" w:space="0" w:color="auto"/>
              <w:right w:val="nil"/>
            </w:tcBorders>
          </w:tcPr>
          <w:p w14:paraId="41D6BDB8" w14:textId="77777777" w:rsidR="00E66481" w:rsidRDefault="00E66481" w:rsidP="006B7B22">
            <w:r>
              <w:t>%</w:t>
            </w:r>
          </w:p>
        </w:tc>
        <w:tc>
          <w:tcPr>
            <w:tcW w:w="1134" w:type="dxa"/>
            <w:tcBorders>
              <w:top w:val="single" w:sz="4" w:space="0" w:color="auto"/>
              <w:left w:val="nil"/>
              <w:bottom w:val="single" w:sz="4" w:space="0" w:color="auto"/>
              <w:right w:val="nil"/>
            </w:tcBorders>
          </w:tcPr>
          <w:p w14:paraId="663904BF" w14:textId="77777777" w:rsidR="00E66481" w:rsidRDefault="00E66481" w:rsidP="006B7B22"/>
        </w:tc>
        <w:tc>
          <w:tcPr>
            <w:tcW w:w="1417" w:type="dxa"/>
            <w:tcBorders>
              <w:top w:val="single" w:sz="4" w:space="0" w:color="auto"/>
              <w:left w:val="nil"/>
              <w:bottom w:val="single" w:sz="4" w:space="0" w:color="auto"/>
              <w:right w:val="nil"/>
            </w:tcBorders>
          </w:tcPr>
          <w:p w14:paraId="3478097A" w14:textId="77777777" w:rsidR="00E66481" w:rsidRDefault="00E66481" w:rsidP="006B7B22"/>
        </w:tc>
        <w:tc>
          <w:tcPr>
            <w:tcW w:w="1420" w:type="dxa"/>
            <w:tcBorders>
              <w:top w:val="single" w:sz="4" w:space="0" w:color="auto"/>
              <w:left w:val="nil"/>
              <w:bottom w:val="single" w:sz="4" w:space="0" w:color="auto"/>
            </w:tcBorders>
          </w:tcPr>
          <w:p w14:paraId="7C104AFC" w14:textId="77777777" w:rsidR="00E66481" w:rsidRDefault="00E66481" w:rsidP="006B7B22"/>
        </w:tc>
      </w:tr>
      <w:tr w:rsidR="00E66481" w14:paraId="47757CAE"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80A4A54" w14:textId="77777777" w:rsidR="00E66481" w:rsidRDefault="00E66481" w:rsidP="006B7B22"/>
        </w:tc>
        <w:tc>
          <w:tcPr>
            <w:tcW w:w="1134" w:type="dxa"/>
            <w:tcBorders>
              <w:top w:val="single" w:sz="4" w:space="0" w:color="auto"/>
              <w:left w:val="nil"/>
              <w:bottom w:val="single" w:sz="4" w:space="0" w:color="auto"/>
              <w:right w:val="nil"/>
            </w:tcBorders>
          </w:tcPr>
          <w:p w14:paraId="2DD23AE7" w14:textId="77777777" w:rsidR="00E66481" w:rsidRDefault="00E66481" w:rsidP="006B7B22"/>
        </w:tc>
        <w:tc>
          <w:tcPr>
            <w:tcW w:w="3544" w:type="dxa"/>
            <w:tcBorders>
              <w:top w:val="single" w:sz="4" w:space="0" w:color="auto"/>
              <w:left w:val="nil"/>
              <w:bottom w:val="single" w:sz="4" w:space="0" w:color="auto"/>
              <w:right w:val="nil"/>
            </w:tcBorders>
          </w:tcPr>
          <w:p w14:paraId="752A8735" w14:textId="77777777" w:rsidR="00E66481" w:rsidRDefault="00E66481" w:rsidP="006B7B22">
            <w:r>
              <w:rPr>
                <w:lang w:val="en-US"/>
              </w:rPr>
              <w:t>Cheltuieli pentru depozit</w:t>
            </w:r>
          </w:p>
        </w:tc>
        <w:tc>
          <w:tcPr>
            <w:tcW w:w="1134" w:type="dxa"/>
            <w:tcBorders>
              <w:top w:val="single" w:sz="4" w:space="0" w:color="auto"/>
              <w:left w:val="nil"/>
              <w:bottom w:val="single" w:sz="4" w:space="0" w:color="auto"/>
              <w:right w:val="nil"/>
            </w:tcBorders>
          </w:tcPr>
          <w:p w14:paraId="7B91ED8B" w14:textId="77777777" w:rsidR="00E66481" w:rsidRDefault="00E66481" w:rsidP="006B7B22">
            <w:r>
              <w:t>%</w:t>
            </w:r>
          </w:p>
        </w:tc>
        <w:tc>
          <w:tcPr>
            <w:tcW w:w="1134" w:type="dxa"/>
            <w:tcBorders>
              <w:top w:val="single" w:sz="4" w:space="0" w:color="auto"/>
              <w:left w:val="nil"/>
              <w:bottom w:val="single" w:sz="4" w:space="0" w:color="auto"/>
              <w:right w:val="nil"/>
            </w:tcBorders>
          </w:tcPr>
          <w:p w14:paraId="2852DFEA" w14:textId="77777777" w:rsidR="00E66481" w:rsidRDefault="00E66481" w:rsidP="006B7B22"/>
        </w:tc>
        <w:tc>
          <w:tcPr>
            <w:tcW w:w="1417" w:type="dxa"/>
            <w:tcBorders>
              <w:top w:val="single" w:sz="4" w:space="0" w:color="auto"/>
              <w:left w:val="nil"/>
              <w:bottom w:val="single" w:sz="4" w:space="0" w:color="auto"/>
              <w:right w:val="nil"/>
            </w:tcBorders>
          </w:tcPr>
          <w:p w14:paraId="0E64D593" w14:textId="77777777" w:rsidR="00E66481" w:rsidRDefault="00E66481" w:rsidP="006B7B22"/>
        </w:tc>
        <w:tc>
          <w:tcPr>
            <w:tcW w:w="1420" w:type="dxa"/>
            <w:tcBorders>
              <w:top w:val="single" w:sz="4" w:space="0" w:color="auto"/>
              <w:left w:val="nil"/>
              <w:bottom w:val="single" w:sz="4" w:space="0" w:color="auto"/>
            </w:tcBorders>
          </w:tcPr>
          <w:p w14:paraId="4D621968" w14:textId="77777777" w:rsidR="00E66481" w:rsidRDefault="00E66481" w:rsidP="006B7B22"/>
        </w:tc>
      </w:tr>
      <w:tr w:rsidR="00E66481" w14:paraId="0B0CC94D"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13CE725" w14:textId="77777777" w:rsidR="00E66481" w:rsidRDefault="00E66481" w:rsidP="006B7B22"/>
        </w:tc>
        <w:tc>
          <w:tcPr>
            <w:tcW w:w="1134" w:type="dxa"/>
            <w:tcBorders>
              <w:top w:val="single" w:sz="4" w:space="0" w:color="auto"/>
              <w:left w:val="nil"/>
              <w:bottom w:val="single" w:sz="4" w:space="0" w:color="auto"/>
              <w:right w:val="nil"/>
            </w:tcBorders>
          </w:tcPr>
          <w:p w14:paraId="187C384E" w14:textId="77777777" w:rsidR="00E66481" w:rsidRDefault="00E66481" w:rsidP="006B7B22"/>
        </w:tc>
        <w:tc>
          <w:tcPr>
            <w:tcW w:w="3544" w:type="dxa"/>
            <w:tcBorders>
              <w:top w:val="single" w:sz="4" w:space="0" w:color="auto"/>
              <w:left w:val="nil"/>
              <w:bottom w:val="single" w:sz="4" w:space="0" w:color="auto"/>
              <w:right w:val="nil"/>
            </w:tcBorders>
          </w:tcPr>
          <w:p w14:paraId="7088D536" w14:textId="77777777" w:rsidR="00E66481" w:rsidRDefault="00E66481" w:rsidP="006B7B22">
            <w:r>
              <w:rPr>
                <w:lang w:val="en-US"/>
              </w:rPr>
              <w:t>Total cheltuieli directe</w:t>
            </w:r>
          </w:p>
        </w:tc>
        <w:tc>
          <w:tcPr>
            <w:tcW w:w="1134" w:type="dxa"/>
            <w:tcBorders>
              <w:top w:val="single" w:sz="4" w:space="0" w:color="auto"/>
              <w:left w:val="nil"/>
              <w:bottom w:val="single" w:sz="4" w:space="0" w:color="auto"/>
              <w:right w:val="nil"/>
            </w:tcBorders>
          </w:tcPr>
          <w:p w14:paraId="4C686BE5" w14:textId="77777777" w:rsidR="00E66481" w:rsidRDefault="00E66481" w:rsidP="006B7B22">
            <w:r>
              <w:t>100,00 +</w:t>
            </w:r>
          </w:p>
        </w:tc>
        <w:tc>
          <w:tcPr>
            <w:tcW w:w="1134" w:type="dxa"/>
            <w:tcBorders>
              <w:top w:val="single" w:sz="4" w:space="0" w:color="auto"/>
              <w:left w:val="nil"/>
              <w:bottom w:val="single" w:sz="4" w:space="0" w:color="auto"/>
              <w:right w:val="nil"/>
            </w:tcBorders>
          </w:tcPr>
          <w:p w14:paraId="5D000861" w14:textId="77777777" w:rsidR="00E66481" w:rsidRDefault="00E66481" w:rsidP="006B7B22"/>
        </w:tc>
        <w:tc>
          <w:tcPr>
            <w:tcW w:w="1417" w:type="dxa"/>
            <w:tcBorders>
              <w:top w:val="single" w:sz="4" w:space="0" w:color="auto"/>
              <w:left w:val="nil"/>
              <w:bottom w:val="single" w:sz="4" w:space="0" w:color="auto"/>
              <w:right w:val="nil"/>
            </w:tcBorders>
          </w:tcPr>
          <w:p w14:paraId="654E696C" w14:textId="77777777" w:rsidR="00E66481" w:rsidRDefault="00E66481" w:rsidP="006B7B22"/>
        </w:tc>
        <w:tc>
          <w:tcPr>
            <w:tcW w:w="1420" w:type="dxa"/>
            <w:tcBorders>
              <w:top w:val="single" w:sz="4" w:space="0" w:color="auto"/>
              <w:left w:val="nil"/>
              <w:bottom w:val="single" w:sz="4" w:space="0" w:color="auto"/>
            </w:tcBorders>
          </w:tcPr>
          <w:p w14:paraId="0C2F3B90" w14:textId="77777777" w:rsidR="00E66481" w:rsidRDefault="00E66481" w:rsidP="006B7B22"/>
        </w:tc>
      </w:tr>
      <w:tr w:rsidR="00E66481" w14:paraId="1F1FE188"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493351D" w14:textId="77777777" w:rsidR="00E66481" w:rsidRDefault="00E66481" w:rsidP="006B7B22"/>
        </w:tc>
        <w:tc>
          <w:tcPr>
            <w:tcW w:w="1134" w:type="dxa"/>
            <w:tcBorders>
              <w:top w:val="single" w:sz="4" w:space="0" w:color="auto"/>
              <w:left w:val="nil"/>
              <w:bottom w:val="single" w:sz="4" w:space="0" w:color="auto"/>
              <w:right w:val="nil"/>
            </w:tcBorders>
          </w:tcPr>
          <w:p w14:paraId="1E695E79" w14:textId="77777777" w:rsidR="00E66481" w:rsidRDefault="00E66481" w:rsidP="006B7B22"/>
        </w:tc>
        <w:tc>
          <w:tcPr>
            <w:tcW w:w="3544" w:type="dxa"/>
            <w:tcBorders>
              <w:top w:val="single" w:sz="4" w:space="0" w:color="auto"/>
              <w:left w:val="nil"/>
              <w:bottom w:val="single" w:sz="4" w:space="0" w:color="auto"/>
              <w:right w:val="nil"/>
            </w:tcBorders>
          </w:tcPr>
          <w:p w14:paraId="4B59FFA1" w14:textId="77777777" w:rsidR="00E66481" w:rsidRDefault="00E66481" w:rsidP="006B7B22">
            <w:r>
              <w:rPr>
                <w:lang w:val="en-US"/>
              </w:rPr>
              <w:t>Cheltuieli de regie</w:t>
            </w:r>
          </w:p>
        </w:tc>
        <w:tc>
          <w:tcPr>
            <w:tcW w:w="1134" w:type="dxa"/>
            <w:tcBorders>
              <w:top w:val="single" w:sz="4" w:space="0" w:color="auto"/>
              <w:left w:val="nil"/>
              <w:bottom w:val="single" w:sz="4" w:space="0" w:color="auto"/>
              <w:right w:val="nil"/>
            </w:tcBorders>
          </w:tcPr>
          <w:p w14:paraId="56B09BC1" w14:textId="77777777" w:rsidR="00E66481" w:rsidRDefault="00E66481" w:rsidP="006B7B22">
            <w:r>
              <w:t>%</w:t>
            </w:r>
          </w:p>
        </w:tc>
        <w:tc>
          <w:tcPr>
            <w:tcW w:w="1134" w:type="dxa"/>
            <w:tcBorders>
              <w:top w:val="single" w:sz="4" w:space="0" w:color="auto"/>
              <w:left w:val="nil"/>
              <w:bottom w:val="single" w:sz="4" w:space="0" w:color="auto"/>
              <w:right w:val="nil"/>
            </w:tcBorders>
          </w:tcPr>
          <w:p w14:paraId="505413E7" w14:textId="77777777" w:rsidR="00E66481" w:rsidRDefault="00E66481" w:rsidP="006B7B22"/>
        </w:tc>
        <w:tc>
          <w:tcPr>
            <w:tcW w:w="1417" w:type="dxa"/>
            <w:tcBorders>
              <w:top w:val="single" w:sz="4" w:space="0" w:color="auto"/>
              <w:left w:val="nil"/>
              <w:bottom w:val="single" w:sz="4" w:space="0" w:color="auto"/>
              <w:right w:val="nil"/>
            </w:tcBorders>
          </w:tcPr>
          <w:p w14:paraId="448C6820" w14:textId="77777777" w:rsidR="00E66481" w:rsidRDefault="00E66481" w:rsidP="006B7B22"/>
        </w:tc>
        <w:tc>
          <w:tcPr>
            <w:tcW w:w="1420" w:type="dxa"/>
            <w:tcBorders>
              <w:top w:val="single" w:sz="4" w:space="0" w:color="auto"/>
              <w:left w:val="nil"/>
              <w:bottom w:val="single" w:sz="4" w:space="0" w:color="auto"/>
            </w:tcBorders>
          </w:tcPr>
          <w:p w14:paraId="598359FB" w14:textId="77777777" w:rsidR="00E66481" w:rsidRDefault="00E66481" w:rsidP="006B7B22"/>
        </w:tc>
      </w:tr>
      <w:tr w:rsidR="00E66481" w14:paraId="54036494"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51BCEBD" w14:textId="77777777" w:rsidR="00E66481" w:rsidRDefault="00E66481" w:rsidP="006B7B22"/>
        </w:tc>
        <w:tc>
          <w:tcPr>
            <w:tcW w:w="1134" w:type="dxa"/>
            <w:tcBorders>
              <w:top w:val="single" w:sz="4" w:space="0" w:color="auto"/>
              <w:left w:val="nil"/>
              <w:bottom w:val="single" w:sz="4" w:space="0" w:color="auto"/>
              <w:right w:val="nil"/>
            </w:tcBorders>
          </w:tcPr>
          <w:p w14:paraId="36D6E235" w14:textId="77777777" w:rsidR="00E66481" w:rsidRDefault="00E66481" w:rsidP="006B7B22"/>
        </w:tc>
        <w:tc>
          <w:tcPr>
            <w:tcW w:w="3544" w:type="dxa"/>
            <w:tcBorders>
              <w:top w:val="single" w:sz="4" w:space="0" w:color="auto"/>
              <w:left w:val="nil"/>
              <w:bottom w:val="single" w:sz="4" w:space="0" w:color="auto"/>
              <w:right w:val="nil"/>
            </w:tcBorders>
          </w:tcPr>
          <w:p w14:paraId="6CB0D1E9" w14:textId="77777777" w:rsidR="00E66481" w:rsidRDefault="00E66481" w:rsidP="006B7B22">
            <w:r>
              <w:rPr>
                <w:lang w:val="en-US"/>
              </w:rPr>
              <w:t>Total</w:t>
            </w:r>
          </w:p>
        </w:tc>
        <w:tc>
          <w:tcPr>
            <w:tcW w:w="1134" w:type="dxa"/>
            <w:tcBorders>
              <w:top w:val="single" w:sz="4" w:space="0" w:color="auto"/>
              <w:left w:val="nil"/>
              <w:bottom w:val="single" w:sz="4" w:space="0" w:color="auto"/>
              <w:right w:val="nil"/>
            </w:tcBorders>
          </w:tcPr>
          <w:p w14:paraId="5671BC7F" w14:textId="77777777" w:rsidR="00E66481" w:rsidRDefault="00E66481" w:rsidP="006B7B22">
            <w:r>
              <w:t>100,00 +</w:t>
            </w:r>
          </w:p>
        </w:tc>
        <w:tc>
          <w:tcPr>
            <w:tcW w:w="1134" w:type="dxa"/>
            <w:tcBorders>
              <w:top w:val="single" w:sz="4" w:space="0" w:color="auto"/>
              <w:left w:val="nil"/>
              <w:bottom w:val="single" w:sz="4" w:space="0" w:color="auto"/>
              <w:right w:val="nil"/>
            </w:tcBorders>
          </w:tcPr>
          <w:p w14:paraId="645940DB" w14:textId="77777777" w:rsidR="00E66481" w:rsidRDefault="00E66481" w:rsidP="006B7B22"/>
        </w:tc>
        <w:tc>
          <w:tcPr>
            <w:tcW w:w="1417" w:type="dxa"/>
            <w:tcBorders>
              <w:top w:val="single" w:sz="4" w:space="0" w:color="auto"/>
              <w:left w:val="nil"/>
              <w:bottom w:val="single" w:sz="4" w:space="0" w:color="auto"/>
              <w:right w:val="nil"/>
            </w:tcBorders>
          </w:tcPr>
          <w:p w14:paraId="4F1A00E7" w14:textId="77777777" w:rsidR="00E66481" w:rsidRDefault="00E66481" w:rsidP="006B7B22"/>
        </w:tc>
        <w:tc>
          <w:tcPr>
            <w:tcW w:w="1420" w:type="dxa"/>
            <w:tcBorders>
              <w:top w:val="single" w:sz="4" w:space="0" w:color="auto"/>
              <w:left w:val="nil"/>
              <w:bottom w:val="single" w:sz="4" w:space="0" w:color="auto"/>
            </w:tcBorders>
          </w:tcPr>
          <w:p w14:paraId="33A1749C" w14:textId="77777777" w:rsidR="00E66481" w:rsidRDefault="00E66481" w:rsidP="006B7B22"/>
        </w:tc>
      </w:tr>
      <w:tr w:rsidR="00E66481" w14:paraId="09D77270"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1366ECA" w14:textId="77777777" w:rsidR="00E66481" w:rsidRDefault="00E66481" w:rsidP="006B7B22"/>
        </w:tc>
        <w:tc>
          <w:tcPr>
            <w:tcW w:w="1134" w:type="dxa"/>
            <w:tcBorders>
              <w:top w:val="single" w:sz="4" w:space="0" w:color="auto"/>
              <w:left w:val="nil"/>
              <w:bottom w:val="single" w:sz="4" w:space="0" w:color="auto"/>
              <w:right w:val="nil"/>
            </w:tcBorders>
          </w:tcPr>
          <w:p w14:paraId="4044F9E0" w14:textId="77777777" w:rsidR="00E66481" w:rsidRDefault="00E66481" w:rsidP="006B7B22"/>
        </w:tc>
        <w:tc>
          <w:tcPr>
            <w:tcW w:w="3544" w:type="dxa"/>
            <w:tcBorders>
              <w:top w:val="single" w:sz="4" w:space="0" w:color="auto"/>
              <w:left w:val="nil"/>
              <w:bottom w:val="single" w:sz="4" w:space="0" w:color="auto"/>
              <w:right w:val="nil"/>
            </w:tcBorders>
          </w:tcPr>
          <w:p w14:paraId="3132CC96" w14:textId="77777777" w:rsidR="00E66481" w:rsidRDefault="00E66481" w:rsidP="006B7B22">
            <w:r>
              <w:rPr>
                <w:lang w:val="en-US"/>
              </w:rPr>
              <w:t>Beneficiu de deviz</w:t>
            </w:r>
          </w:p>
        </w:tc>
        <w:tc>
          <w:tcPr>
            <w:tcW w:w="1134" w:type="dxa"/>
            <w:tcBorders>
              <w:top w:val="single" w:sz="4" w:space="0" w:color="auto"/>
              <w:left w:val="nil"/>
              <w:bottom w:val="single" w:sz="4" w:space="0" w:color="auto"/>
              <w:right w:val="nil"/>
            </w:tcBorders>
          </w:tcPr>
          <w:p w14:paraId="04DF518A" w14:textId="77777777" w:rsidR="00E66481" w:rsidRDefault="00E66481" w:rsidP="006B7B22">
            <w:r>
              <w:t>%</w:t>
            </w:r>
          </w:p>
        </w:tc>
        <w:tc>
          <w:tcPr>
            <w:tcW w:w="1134" w:type="dxa"/>
            <w:tcBorders>
              <w:top w:val="single" w:sz="4" w:space="0" w:color="auto"/>
              <w:left w:val="nil"/>
              <w:bottom w:val="single" w:sz="4" w:space="0" w:color="auto"/>
              <w:right w:val="nil"/>
            </w:tcBorders>
          </w:tcPr>
          <w:p w14:paraId="0647D3B5" w14:textId="77777777" w:rsidR="00E66481" w:rsidRDefault="00E66481" w:rsidP="006B7B22"/>
        </w:tc>
        <w:tc>
          <w:tcPr>
            <w:tcW w:w="1417" w:type="dxa"/>
            <w:tcBorders>
              <w:top w:val="single" w:sz="4" w:space="0" w:color="auto"/>
              <w:left w:val="nil"/>
              <w:bottom w:val="single" w:sz="4" w:space="0" w:color="auto"/>
              <w:right w:val="nil"/>
            </w:tcBorders>
          </w:tcPr>
          <w:p w14:paraId="0C917F8E" w14:textId="77777777" w:rsidR="00E66481" w:rsidRDefault="00E66481" w:rsidP="006B7B22"/>
        </w:tc>
        <w:tc>
          <w:tcPr>
            <w:tcW w:w="1420" w:type="dxa"/>
            <w:tcBorders>
              <w:top w:val="single" w:sz="4" w:space="0" w:color="auto"/>
              <w:left w:val="nil"/>
              <w:bottom w:val="single" w:sz="4" w:space="0" w:color="auto"/>
            </w:tcBorders>
          </w:tcPr>
          <w:p w14:paraId="44D711EC" w14:textId="77777777" w:rsidR="00E66481" w:rsidRDefault="00E66481" w:rsidP="006B7B22"/>
        </w:tc>
      </w:tr>
      <w:tr w:rsidR="00E66481" w14:paraId="3A9A1D8C" w14:textId="77777777" w:rsidTr="006B7B22">
        <w:tc>
          <w:tcPr>
            <w:tcW w:w="709" w:type="dxa"/>
            <w:tcBorders>
              <w:top w:val="nil"/>
              <w:left w:val="single" w:sz="6" w:space="0" w:color="auto"/>
              <w:bottom w:val="nil"/>
              <w:right w:val="nil"/>
            </w:tcBorders>
          </w:tcPr>
          <w:p w14:paraId="294DF527"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2EC29111" w14:textId="77777777" w:rsidR="00E66481" w:rsidRDefault="00E66481" w:rsidP="006B7B22"/>
        </w:tc>
        <w:tc>
          <w:tcPr>
            <w:tcW w:w="3544" w:type="dxa"/>
            <w:tcBorders>
              <w:top w:val="nil"/>
              <w:left w:val="single" w:sz="6" w:space="0" w:color="auto"/>
              <w:bottom w:val="nil"/>
              <w:right w:val="nil"/>
            </w:tcBorders>
          </w:tcPr>
          <w:p w14:paraId="7943FFFB"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2. Lucrari de montare    </w:t>
            </w:r>
          </w:p>
        </w:tc>
        <w:tc>
          <w:tcPr>
            <w:tcW w:w="1134" w:type="dxa"/>
            <w:tcBorders>
              <w:top w:val="nil"/>
              <w:left w:val="single" w:sz="6" w:space="0" w:color="auto"/>
              <w:bottom w:val="nil"/>
              <w:right w:val="nil"/>
            </w:tcBorders>
          </w:tcPr>
          <w:p w14:paraId="40C032F9" w14:textId="77777777" w:rsidR="00E66481" w:rsidRDefault="00E66481" w:rsidP="006B7B22"/>
        </w:tc>
        <w:tc>
          <w:tcPr>
            <w:tcW w:w="1134" w:type="dxa"/>
            <w:tcBorders>
              <w:top w:val="nil"/>
              <w:left w:val="single" w:sz="6" w:space="0" w:color="auto"/>
              <w:bottom w:val="nil"/>
              <w:right w:val="nil"/>
            </w:tcBorders>
          </w:tcPr>
          <w:p w14:paraId="28705ECA" w14:textId="77777777" w:rsidR="00E66481" w:rsidRDefault="00E66481" w:rsidP="006B7B22"/>
        </w:tc>
        <w:tc>
          <w:tcPr>
            <w:tcW w:w="1417" w:type="dxa"/>
            <w:tcBorders>
              <w:top w:val="nil"/>
              <w:left w:val="single" w:sz="6" w:space="0" w:color="auto"/>
              <w:bottom w:val="nil"/>
              <w:right w:val="nil"/>
            </w:tcBorders>
          </w:tcPr>
          <w:p w14:paraId="79F1272C" w14:textId="77777777" w:rsidR="00E66481" w:rsidRDefault="00E66481" w:rsidP="006B7B22"/>
        </w:tc>
        <w:tc>
          <w:tcPr>
            <w:tcW w:w="1420" w:type="dxa"/>
            <w:tcBorders>
              <w:top w:val="nil"/>
              <w:left w:val="single" w:sz="6" w:space="0" w:color="auto"/>
              <w:bottom w:val="nil"/>
              <w:right w:val="single" w:sz="6" w:space="0" w:color="auto"/>
            </w:tcBorders>
          </w:tcPr>
          <w:p w14:paraId="3378C13D" w14:textId="77777777" w:rsidR="00E66481" w:rsidRDefault="00E66481" w:rsidP="006B7B22"/>
        </w:tc>
      </w:tr>
      <w:tr w:rsidR="00E66481" w14:paraId="779C6B9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C5C46" w14:textId="77777777" w:rsidR="00E66481" w:rsidRDefault="00E66481" w:rsidP="006B7B22">
            <w:r>
              <w:t>114</w:t>
            </w:r>
          </w:p>
        </w:tc>
        <w:tc>
          <w:tcPr>
            <w:tcW w:w="1134" w:type="dxa"/>
            <w:tcBorders>
              <w:top w:val="single" w:sz="4" w:space="0" w:color="auto"/>
              <w:bottom w:val="single" w:sz="4" w:space="0" w:color="auto"/>
            </w:tcBorders>
          </w:tcPr>
          <w:p w14:paraId="691CD027" w14:textId="77777777" w:rsidR="00E66481" w:rsidRDefault="00E66481" w:rsidP="006B7B22">
            <w:pPr>
              <w:rPr>
                <w:lang w:val="en-US"/>
              </w:rPr>
            </w:pPr>
            <w:r>
              <w:rPr>
                <w:lang w:val="en-US"/>
              </w:rPr>
              <w:t>AcB06B</w:t>
            </w:r>
          </w:p>
          <w:p w14:paraId="116A697F" w14:textId="77777777" w:rsidR="00E66481" w:rsidRDefault="00E66481" w:rsidP="006B7B22"/>
        </w:tc>
        <w:tc>
          <w:tcPr>
            <w:tcW w:w="3544" w:type="dxa"/>
            <w:tcBorders>
              <w:top w:val="single" w:sz="4" w:space="0" w:color="auto"/>
              <w:bottom w:val="single" w:sz="4" w:space="0" w:color="auto"/>
            </w:tcBorders>
          </w:tcPr>
          <w:p w14:paraId="3A5DF43F" w14:textId="77777777" w:rsidR="00E66481" w:rsidRPr="001164D3" w:rsidRDefault="00E66481" w:rsidP="006B7B22">
            <w:pPr>
              <w:rPr>
                <w:lang w:val="en-US"/>
              </w:rPr>
            </w:pPr>
            <w:r w:rsidRPr="001164D3">
              <w:rPr>
                <w:lang w:val="en-US"/>
              </w:rPr>
              <w:t>Montarea hidrantilor de incendiu suprateran pe pozitie existenta, avind diametrul de Dn=100 mm (Hidrant exterior D80) montare</w:t>
            </w:r>
          </w:p>
        </w:tc>
        <w:tc>
          <w:tcPr>
            <w:tcW w:w="1134" w:type="dxa"/>
            <w:tcBorders>
              <w:top w:val="single" w:sz="4" w:space="0" w:color="auto"/>
              <w:bottom w:val="single" w:sz="4" w:space="0" w:color="auto"/>
            </w:tcBorders>
            <w:vAlign w:val="center"/>
          </w:tcPr>
          <w:p w14:paraId="416FD6D3"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7A91307E" w14:textId="77777777" w:rsidR="00E66481" w:rsidRDefault="00E66481" w:rsidP="006B7B22">
            <w:pPr>
              <w:jc w:val="center"/>
            </w:pPr>
            <w:r>
              <w:t>4,00</w:t>
            </w:r>
          </w:p>
        </w:tc>
        <w:tc>
          <w:tcPr>
            <w:tcW w:w="1417" w:type="dxa"/>
            <w:tcBorders>
              <w:top w:val="single" w:sz="4" w:space="0" w:color="auto"/>
              <w:bottom w:val="single" w:sz="4" w:space="0" w:color="auto"/>
            </w:tcBorders>
            <w:vAlign w:val="center"/>
          </w:tcPr>
          <w:p w14:paraId="2EFE5BCB" w14:textId="77777777" w:rsidR="00E66481" w:rsidRDefault="00E66481" w:rsidP="006B7B22">
            <w:pPr>
              <w:jc w:val="center"/>
            </w:pPr>
          </w:p>
        </w:tc>
        <w:tc>
          <w:tcPr>
            <w:tcW w:w="1419" w:type="dxa"/>
            <w:tcBorders>
              <w:top w:val="single" w:sz="4" w:space="0" w:color="auto"/>
              <w:bottom w:val="single" w:sz="4" w:space="0" w:color="auto"/>
            </w:tcBorders>
            <w:vAlign w:val="center"/>
          </w:tcPr>
          <w:p w14:paraId="6F1444B3" w14:textId="77777777" w:rsidR="00E66481" w:rsidRDefault="00E66481" w:rsidP="006B7B22">
            <w:pPr>
              <w:jc w:val="center"/>
            </w:pPr>
          </w:p>
        </w:tc>
      </w:tr>
      <w:tr w:rsidR="00E66481" w14:paraId="309DE152"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803FA" w14:textId="77777777" w:rsidR="00E66481" w:rsidRDefault="00E66481" w:rsidP="006B7B22">
            <w:r>
              <w:t xml:space="preserve"> 115</w:t>
            </w:r>
          </w:p>
        </w:tc>
        <w:tc>
          <w:tcPr>
            <w:tcW w:w="1134" w:type="dxa"/>
            <w:tcBorders>
              <w:top w:val="single" w:sz="4" w:space="0" w:color="auto"/>
              <w:bottom w:val="single" w:sz="4" w:space="0" w:color="auto"/>
            </w:tcBorders>
          </w:tcPr>
          <w:p w14:paraId="681D675C" w14:textId="77777777" w:rsidR="00E66481" w:rsidRDefault="00E66481" w:rsidP="006B7B22">
            <w:pPr>
              <w:rPr>
                <w:lang w:val="en-US"/>
              </w:rPr>
            </w:pPr>
            <w:r>
              <w:rPr>
                <w:lang w:val="en-US"/>
              </w:rPr>
              <w:t>Pret</w:t>
            </w:r>
          </w:p>
          <w:p w14:paraId="4B131095" w14:textId="77777777" w:rsidR="00E66481" w:rsidRDefault="00E66481" w:rsidP="006B7B22"/>
        </w:tc>
        <w:tc>
          <w:tcPr>
            <w:tcW w:w="3544" w:type="dxa"/>
            <w:tcBorders>
              <w:top w:val="single" w:sz="4" w:space="0" w:color="auto"/>
              <w:bottom w:val="single" w:sz="4" w:space="0" w:color="auto"/>
            </w:tcBorders>
          </w:tcPr>
          <w:p w14:paraId="35700E01" w14:textId="77777777" w:rsidR="00E66481" w:rsidRPr="001164D3" w:rsidRDefault="00E66481" w:rsidP="006B7B22">
            <w:pPr>
              <w:rPr>
                <w:lang w:val="en-US"/>
              </w:rPr>
            </w:pPr>
            <w:r w:rsidRPr="001164D3">
              <w:rPr>
                <w:lang w:val="en-US"/>
              </w:rPr>
              <w:t>Cot Hidrant Subteran cu flanse D80</w:t>
            </w:r>
          </w:p>
        </w:tc>
        <w:tc>
          <w:tcPr>
            <w:tcW w:w="1134" w:type="dxa"/>
            <w:tcBorders>
              <w:top w:val="single" w:sz="4" w:space="0" w:color="auto"/>
              <w:bottom w:val="single" w:sz="4" w:space="0" w:color="auto"/>
            </w:tcBorders>
            <w:vAlign w:val="center"/>
          </w:tcPr>
          <w:p w14:paraId="26D60917"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7C279131" w14:textId="77777777" w:rsidR="00E66481" w:rsidRDefault="00E66481" w:rsidP="006B7B22">
            <w:pPr>
              <w:jc w:val="center"/>
            </w:pPr>
            <w:r>
              <w:t>4,00</w:t>
            </w:r>
          </w:p>
        </w:tc>
        <w:tc>
          <w:tcPr>
            <w:tcW w:w="1417" w:type="dxa"/>
            <w:tcBorders>
              <w:top w:val="single" w:sz="4" w:space="0" w:color="auto"/>
              <w:bottom w:val="single" w:sz="4" w:space="0" w:color="auto"/>
            </w:tcBorders>
            <w:vAlign w:val="center"/>
          </w:tcPr>
          <w:p w14:paraId="14F9FCD7" w14:textId="77777777" w:rsidR="00E66481" w:rsidRDefault="00E66481" w:rsidP="006B7B22">
            <w:pPr>
              <w:jc w:val="center"/>
            </w:pPr>
          </w:p>
        </w:tc>
        <w:tc>
          <w:tcPr>
            <w:tcW w:w="1419" w:type="dxa"/>
            <w:tcBorders>
              <w:top w:val="single" w:sz="4" w:space="0" w:color="auto"/>
              <w:bottom w:val="single" w:sz="4" w:space="0" w:color="auto"/>
            </w:tcBorders>
            <w:vAlign w:val="center"/>
          </w:tcPr>
          <w:p w14:paraId="55657748" w14:textId="77777777" w:rsidR="00E66481" w:rsidRDefault="00E66481" w:rsidP="006B7B22">
            <w:pPr>
              <w:jc w:val="center"/>
            </w:pPr>
          </w:p>
        </w:tc>
      </w:tr>
      <w:tr w:rsidR="00E66481" w14:paraId="7EA8686A"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3D9CA4D" w14:textId="77777777" w:rsidR="00E66481" w:rsidRDefault="00E66481" w:rsidP="006B7B22">
            <w:r>
              <w:t xml:space="preserve">  </w:t>
            </w:r>
          </w:p>
        </w:tc>
        <w:tc>
          <w:tcPr>
            <w:tcW w:w="1134" w:type="dxa"/>
            <w:tcBorders>
              <w:top w:val="single" w:sz="4" w:space="0" w:color="auto"/>
              <w:left w:val="nil"/>
              <w:bottom w:val="single" w:sz="4" w:space="0" w:color="auto"/>
              <w:right w:val="nil"/>
            </w:tcBorders>
          </w:tcPr>
          <w:p w14:paraId="4532B8B3" w14:textId="77777777" w:rsidR="00E66481" w:rsidRDefault="00E66481" w:rsidP="006B7B22"/>
        </w:tc>
        <w:tc>
          <w:tcPr>
            <w:tcW w:w="3544" w:type="dxa"/>
            <w:tcBorders>
              <w:top w:val="single" w:sz="4" w:space="0" w:color="auto"/>
              <w:left w:val="nil"/>
              <w:bottom w:val="single" w:sz="4" w:space="0" w:color="auto"/>
              <w:right w:val="nil"/>
            </w:tcBorders>
          </w:tcPr>
          <w:p w14:paraId="45E484DE" w14:textId="77777777" w:rsidR="00E66481" w:rsidRDefault="00E66481" w:rsidP="006B7B22">
            <w:r>
              <w:rPr>
                <w:lang w:val="en-US"/>
              </w:rPr>
              <w:t>Cheltuieli directe</w:t>
            </w:r>
          </w:p>
        </w:tc>
        <w:tc>
          <w:tcPr>
            <w:tcW w:w="1134" w:type="dxa"/>
            <w:tcBorders>
              <w:top w:val="single" w:sz="4" w:space="0" w:color="auto"/>
              <w:left w:val="nil"/>
              <w:bottom w:val="single" w:sz="4" w:space="0" w:color="auto"/>
              <w:right w:val="nil"/>
            </w:tcBorders>
          </w:tcPr>
          <w:p w14:paraId="6ACA0A51" w14:textId="77777777" w:rsidR="00E66481" w:rsidRDefault="00E66481" w:rsidP="006B7B22">
            <w:r>
              <w:t xml:space="preserve"> lei</w:t>
            </w:r>
          </w:p>
        </w:tc>
        <w:tc>
          <w:tcPr>
            <w:tcW w:w="1134" w:type="dxa"/>
            <w:tcBorders>
              <w:top w:val="single" w:sz="4" w:space="0" w:color="auto"/>
              <w:left w:val="nil"/>
              <w:bottom w:val="single" w:sz="4" w:space="0" w:color="auto"/>
              <w:right w:val="nil"/>
            </w:tcBorders>
          </w:tcPr>
          <w:p w14:paraId="63FAC52D" w14:textId="77777777" w:rsidR="00E66481" w:rsidRDefault="00E66481" w:rsidP="006B7B22"/>
        </w:tc>
        <w:tc>
          <w:tcPr>
            <w:tcW w:w="1417" w:type="dxa"/>
            <w:tcBorders>
              <w:top w:val="single" w:sz="4" w:space="0" w:color="auto"/>
              <w:left w:val="nil"/>
              <w:bottom w:val="single" w:sz="4" w:space="0" w:color="auto"/>
              <w:right w:val="nil"/>
            </w:tcBorders>
          </w:tcPr>
          <w:p w14:paraId="266B4403" w14:textId="77777777" w:rsidR="00E66481" w:rsidRDefault="00E66481" w:rsidP="006B7B22"/>
        </w:tc>
        <w:tc>
          <w:tcPr>
            <w:tcW w:w="1420" w:type="dxa"/>
            <w:tcBorders>
              <w:top w:val="single" w:sz="4" w:space="0" w:color="auto"/>
              <w:left w:val="nil"/>
              <w:bottom w:val="single" w:sz="4" w:space="0" w:color="auto"/>
            </w:tcBorders>
          </w:tcPr>
          <w:p w14:paraId="7C1CF9CF" w14:textId="77777777" w:rsidR="00E66481" w:rsidRDefault="00E66481" w:rsidP="006B7B22"/>
        </w:tc>
      </w:tr>
      <w:tr w:rsidR="00E66481" w14:paraId="366EF501"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DBAB235" w14:textId="77777777" w:rsidR="00E66481" w:rsidRDefault="00E66481" w:rsidP="006B7B22"/>
        </w:tc>
        <w:tc>
          <w:tcPr>
            <w:tcW w:w="1134" w:type="dxa"/>
            <w:tcBorders>
              <w:top w:val="single" w:sz="4" w:space="0" w:color="auto"/>
              <w:left w:val="nil"/>
              <w:bottom w:val="single" w:sz="4" w:space="0" w:color="auto"/>
              <w:right w:val="nil"/>
            </w:tcBorders>
          </w:tcPr>
          <w:p w14:paraId="1E534CEF" w14:textId="77777777" w:rsidR="00E66481" w:rsidRDefault="00E66481" w:rsidP="006B7B22"/>
        </w:tc>
        <w:tc>
          <w:tcPr>
            <w:tcW w:w="3544" w:type="dxa"/>
            <w:tcBorders>
              <w:top w:val="single" w:sz="4" w:space="0" w:color="auto"/>
              <w:left w:val="nil"/>
              <w:bottom w:val="single" w:sz="4" w:space="0" w:color="auto"/>
              <w:right w:val="nil"/>
            </w:tcBorders>
          </w:tcPr>
          <w:p w14:paraId="7CBB30B5" w14:textId="77777777" w:rsidR="00E66481" w:rsidRDefault="00E66481" w:rsidP="006B7B22">
            <w:r>
              <w:rPr>
                <w:lang w:val="en-US"/>
              </w:rPr>
              <w:t>Asigurarea sociala</w:t>
            </w:r>
          </w:p>
        </w:tc>
        <w:tc>
          <w:tcPr>
            <w:tcW w:w="1134" w:type="dxa"/>
            <w:tcBorders>
              <w:top w:val="single" w:sz="4" w:space="0" w:color="auto"/>
              <w:left w:val="nil"/>
              <w:bottom w:val="single" w:sz="4" w:space="0" w:color="auto"/>
              <w:right w:val="nil"/>
            </w:tcBorders>
          </w:tcPr>
          <w:p w14:paraId="34487F53" w14:textId="77777777" w:rsidR="00E66481" w:rsidRDefault="00E66481" w:rsidP="006B7B22">
            <w:r>
              <w:t>%</w:t>
            </w:r>
          </w:p>
        </w:tc>
        <w:tc>
          <w:tcPr>
            <w:tcW w:w="1134" w:type="dxa"/>
            <w:tcBorders>
              <w:top w:val="single" w:sz="4" w:space="0" w:color="auto"/>
              <w:left w:val="nil"/>
              <w:bottom w:val="single" w:sz="4" w:space="0" w:color="auto"/>
              <w:right w:val="nil"/>
            </w:tcBorders>
          </w:tcPr>
          <w:p w14:paraId="5C495876" w14:textId="77777777" w:rsidR="00E66481" w:rsidRDefault="00E66481" w:rsidP="006B7B22"/>
        </w:tc>
        <w:tc>
          <w:tcPr>
            <w:tcW w:w="1417" w:type="dxa"/>
            <w:tcBorders>
              <w:top w:val="single" w:sz="4" w:space="0" w:color="auto"/>
              <w:left w:val="nil"/>
              <w:bottom w:val="single" w:sz="4" w:space="0" w:color="auto"/>
              <w:right w:val="nil"/>
            </w:tcBorders>
          </w:tcPr>
          <w:p w14:paraId="04D38162" w14:textId="77777777" w:rsidR="00E66481" w:rsidRDefault="00E66481" w:rsidP="006B7B22"/>
        </w:tc>
        <w:tc>
          <w:tcPr>
            <w:tcW w:w="1420" w:type="dxa"/>
            <w:tcBorders>
              <w:top w:val="single" w:sz="4" w:space="0" w:color="auto"/>
              <w:left w:val="nil"/>
              <w:bottom w:val="single" w:sz="4" w:space="0" w:color="auto"/>
            </w:tcBorders>
          </w:tcPr>
          <w:p w14:paraId="41175043" w14:textId="77777777" w:rsidR="00E66481" w:rsidRDefault="00E66481" w:rsidP="006B7B22"/>
        </w:tc>
      </w:tr>
      <w:tr w:rsidR="00E66481" w14:paraId="381E4EF8"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9B9F8F5" w14:textId="77777777" w:rsidR="00E66481" w:rsidRDefault="00E66481" w:rsidP="006B7B22"/>
        </w:tc>
        <w:tc>
          <w:tcPr>
            <w:tcW w:w="1134" w:type="dxa"/>
            <w:tcBorders>
              <w:top w:val="single" w:sz="4" w:space="0" w:color="auto"/>
              <w:left w:val="nil"/>
              <w:bottom w:val="single" w:sz="4" w:space="0" w:color="auto"/>
              <w:right w:val="nil"/>
            </w:tcBorders>
          </w:tcPr>
          <w:p w14:paraId="4E90C7CA" w14:textId="77777777" w:rsidR="00E66481" w:rsidRDefault="00E66481" w:rsidP="006B7B22"/>
        </w:tc>
        <w:tc>
          <w:tcPr>
            <w:tcW w:w="3544" w:type="dxa"/>
            <w:tcBorders>
              <w:top w:val="single" w:sz="4" w:space="0" w:color="auto"/>
              <w:left w:val="nil"/>
              <w:bottom w:val="single" w:sz="4" w:space="0" w:color="auto"/>
              <w:right w:val="nil"/>
            </w:tcBorders>
          </w:tcPr>
          <w:p w14:paraId="234D62BB" w14:textId="77777777" w:rsidR="00E66481" w:rsidRDefault="00E66481" w:rsidP="006B7B22">
            <w:r>
              <w:rPr>
                <w:lang w:val="en-US"/>
              </w:rPr>
              <w:t>Cheltuieli de transport</w:t>
            </w:r>
          </w:p>
        </w:tc>
        <w:tc>
          <w:tcPr>
            <w:tcW w:w="1134" w:type="dxa"/>
            <w:tcBorders>
              <w:top w:val="single" w:sz="4" w:space="0" w:color="auto"/>
              <w:left w:val="nil"/>
              <w:bottom w:val="single" w:sz="4" w:space="0" w:color="auto"/>
              <w:right w:val="nil"/>
            </w:tcBorders>
          </w:tcPr>
          <w:p w14:paraId="6AD16B4F" w14:textId="77777777" w:rsidR="00E66481" w:rsidRDefault="00E66481" w:rsidP="006B7B22">
            <w:r>
              <w:t>%</w:t>
            </w:r>
          </w:p>
        </w:tc>
        <w:tc>
          <w:tcPr>
            <w:tcW w:w="1134" w:type="dxa"/>
            <w:tcBorders>
              <w:top w:val="single" w:sz="4" w:space="0" w:color="auto"/>
              <w:left w:val="nil"/>
              <w:bottom w:val="single" w:sz="4" w:space="0" w:color="auto"/>
              <w:right w:val="nil"/>
            </w:tcBorders>
          </w:tcPr>
          <w:p w14:paraId="7F0EAB8F" w14:textId="77777777" w:rsidR="00E66481" w:rsidRDefault="00E66481" w:rsidP="006B7B22"/>
        </w:tc>
        <w:tc>
          <w:tcPr>
            <w:tcW w:w="1417" w:type="dxa"/>
            <w:tcBorders>
              <w:top w:val="single" w:sz="4" w:space="0" w:color="auto"/>
              <w:left w:val="nil"/>
              <w:bottom w:val="single" w:sz="4" w:space="0" w:color="auto"/>
              <w:right w:val="nil"/>
            </w:tcBorders>
          </w:tcPr>
          <w:p w14:paraId="70D88282" w14:textId="77777777" w:rsidR="00E66481" w:rsidRDefault="00E66481" w:rsidP="006B7B22"/>
        </w:tc>
        <w:tc>
          <w:tcPr>
            <w:tcW w:w="1420" w:type="dxa"/>
            <w:tcBorders>
              <w:top w:val="single" w:sz="4" w:space="0" w:color="auto"/>
              <w:left w:val="nil"/>
              <w:bottom w:val="single" w:sz="4" w:space="0" w:color="auto"/>
            </w:tcBorders>
          </w:tcPr>
          <w:p w14:paraId="3D13B548" w14:textId="77777777" w:rsidR="00E66481" w:rsidRDefault="00E66481" w:rsidP="006B7B22"/>
        </w:tc>
      </w:tr>
      <w:tr w:rsidR="00E66481" w14:paraId="29BCCB24"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DC84254" w14:textId="77777777" w:rsidR="00E66481" w:rsidRDefault="00E66481" w:rsidP="006B7B22"/>
        </w:tc>
        <w:tc>
          <w:tcPr>
            <w:tcW w:w="1134" w:type="dxa"/>
            <w:tcBorders>
              <w:top w:val="single" w:sz="4" w:space="0" w:color="auto"/>
              <w:left w:val="nil"/>
              <w:bottom w:val="single" w:sz="4" w:space="0" w:color="auto"/>
              <w:right w:val="nil"/>
            </w:tcBorders>
          </w:tcPr>
          <w:p w14:paraId="06A5803D" w14:textId="77777777" w:rsidR="00E66481" w:rsidRDefault="00E66481" w:rsidP="006B7B22"/>
        </w:tc>
        <w:tc>
          <w:tcPr>
            <w:tcW w:w="3544" w:type="dxa"/>
            <w:tcBorders>
              <w:top w:val="single" w:sz="4" w:space="0" w:color="auto"/>
              <w:left w:val="nil"/>
              <w:bottom w:val="single" w:sz="4" w:space="0" w:color="auto"/>
              <w:right w:val="nil"/>
            </w:tcBorders>
          </w:tcPr>
          <w:p w14:paraId="1635510C" w14:textId="77777777" w:rsidR="00E66481" w:rsidRDefault="00E66481" w:rsidP="006B7B22">
            <w:r>
              <w:rPr>
                <w:lang w:val="en-US"/>
              </w:rPr>
              <w:t>Cheltuieli pentru depozit</w:t>
            </w:r>
          </w:p>
        </w:tc>
        <w:tc>
          <w:tcPr>
            <w:tcW w:w="1134" w:type="dxa"/>
            <w:tcBorders>
              <w:top w:val="single" w:sz="4" w:space="0" w:color="auto"/>
              <w:left w:val="nil"/>
              <w:bottom w:val="single" w:sz="4" w:space="0" w:color="auto"/>
              <w:right w:val="nil"/>
            </w:tcBorders>
          </w:tcPr>
          <w:p w14:paraId="1672E545" w14:textId="77777777" w:rsidR="00E66481" w:rsidRDefault="00E66481" w:rsidP="006B7B22">
            <w:r>
              <w:t>%</w:t>
            </w:r>
          </w:p>
        </w:tc>
        <w:tc>
          <w:tcPr>
            <w:tcW w:w="1134" w:type="dxa"/>
            <w:tcBorders>
              <w:top w:val="single" w:sz="4" w:space="0" w:color="auto"/>
              <w:left w:val="nil"/>
              <w:bottom w:val="single" w:sz="4" w:space="0" w:color="auto"/>
              <w:right w:val="nil"/>
            </w:tcBorders>
          </w:tcPr>
          <w:p w14:paraId="50D24C7A" w14:textId="77777777" w:rsidR="00E66481" w:rsidRDefault="00E66481" w:rsidP="006B7B22"/>
        </w:tc>
        <w:tc>
          <w:tcPr>
            <w:tcW w:w="1417" w:type="dxa"/>
            <w:tcBorders>
              <w:top w:val="single" w:sz="4" w:space="0" w:color="auto"/>
              <w:left w:val="nil"/>
              <w:bottom w:val="single" w:sz="4" w:space="0" w:color="auto"/>
              <w:right w:val="nil"/>
            </w:tcBorders>
          </w:tcPr>
          <w:p w14:paraId="2ECCB7F1" w14:textId="77777777" w:rsidR="00E66481" w:rsidRDefault="00E66481" w:rsidP="006B7B22"/>
        </w:tc>
        <w:tc>
          <w:tcPr>
            <w:tcW w:w="1420" w:type="dxa"/>
            <w:tcBorders>
              <w:top w:val="single" w:sz="4" w:space="0" w:color="auto"/>
              <w:left w:val="nil"/>
              <w:bottom w:val="single" w:sz="4" w:space="0" w:color="auto"/>
            </w:tcBorders>
          </w:tcPr>
          <w:p w14:paraId="7EB9674C" w14:textId="77777777" w:rsidR="00E66481" w:rsidRDefault="00E66481" w:rsidP="006B7B22"/>
        </w:tc>
      </w:tr>
      <w:tr w:rsidR="00E66481" w14:paraId="7EEFB2FC"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AC9F9B9" w14:textId="77777777" w:rsidR="00E66481" w:rsidRDefault="00E66481" w:rsidP="006B7B22"/>
        </w:tc>
        <w:tc>
          <w:tcPr>
            <w:tcW w:w="1134" w:type="dxa"/>
            <w:tcBorders>
              <w:top w:val="single" w:sz="4" w:space="0" w:color="auto"/>
              <w:left w:val="nil"/>
              <w:bottom w:val="single" w:sz="4" w:space="0" w:color="auto"/>
              <w:right w:val="nil"/>
            </w:tcBorders>
          </w:tcPr>
          <w:p w14:paraId="417DF949" w14:textId="77777777" w:rsidR="00E66481" w:rsidRDefault="00E66481" w:rsidP="006B7B22"/>
        </w:tc>
        <w:tc>
          <w:tcPr>
            <w:tcW w:w="3544" w:type="dxa"/>
            <w:tcBorders>
              <w:top w:val="single" w:sz="4" w:space="0" w:color="auto"/>
              <w:left w:val="nil"/>
              <w:bottom w:val="single" w:sz="4" w:space="0" w:color="auto"/>
              <w:right w:val="nil"/>
            </w:tcBorders>
          </w:tcPr>
          <w:p w14:paraId="18D13F83" w14:textId="77777777" w:rsidR="00E66481" w:rsidRDefault="00E66481" w:rsidP="006B7B22">
            <w:r>
              <w:rPr>
                <w:lang w:val="en-US"/>
              </w:rPr>
              <w:t>Total cheltuieli directe</w:t>
            </w:r>
          </w:p>
        </w:tc>
        <w:tc>
          <w:tcPr>
            <w:tcW w:w="1134" w:type="dxa"/>
            <w:tcBorders>
              <w:top w:val="single" w:sz="4" w:space="0" w:color="auto"/>
              <w:left w:val="nil"/>
              <w:bottom w:val="single" w:sz="4" w:space="0" w:color="auto"/>
              <w:right w:val="nil"/>
            </w:tcBorders>
          </w:tcPr>
          <w:p w14:paraId="2E7E3DD6" w14:textId="77777777" w:rsidR="00E66481" w:rsidRDefault="00E66481" w:rsidP="006B7B22">
            <w:r>
              <w:t>100,00 +</w:t>
            </w:r>
          </w:p>
        </w:tc>
        <w:tc>
          <w:tcPr>
            <w:tcW w:w="1134" w:type="dxa"/>
            <w:tcBorders>
              <w:top w:val="single" w:sz="4" w:space="0" w:color="auto"/>
              <w:left w:val="nil"/>
              <w:bottom w:val="single" w:sz="4" w:space="0" w:color="auto"/>
              <w:right w:val="nil"/>
            </w:tcBorders>
          </w:tcPr>
          <w:p w14:paraId="3C170BE4" w14:textId="77777777" w:rsidR="00E66481" w:rsidRDefault="00E66481" w:rsidP="006B7B22"/>
        </w:tc>
        <w:tc>
          <w:tcPr>
            <w:tcW w:w="1417" w:type="dxa"/>
            <w:tcBorders>
              <w:top w:val="single" w:sz="4" w:space="0" w:color="auto"/>
              <w:left w:val="nil"/>
              <w:bottom w:val="single" w:sz="4" w:space="0" w:color="auto"/>
              <w:right w:val="nil"/>
            </w:tcBorders>
          </w:tcPr>
          <w:p w14:paraId="5B2FF8CD" w14:textId="77777777" w:rsidR="00E66481" w:rsidRDefault="00E66481" w:rsidP="006B7B22"/>
        </w:tc>
        <w:tc>
          <w:tcPr>
            <w:tcW w:w="1420" w:type="dxa"/>
            <w:tcBorders>
              <w:top w:val="single" w:sz="4" w:space="0" w:color="auto"/>
              <w:left w:val="nil"/>
              <w:bottom w:val="single" w:sz="4" w:space="0" w:color="auto"/>
            </w:tcBorders>
          </w:tcPr>
          <w:p w14:paraId="5A68BB8B" w14:textId="77777777" w:rsidR="00E66481" w:rsidRDefault="00E66481" w:rsidP="006B7B22"/>
        </w:tc>
      </w:tr>
      <w:tr w:rsidR="00E66481" w14:paraId="072BDC13"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CB2788A" w14:textId="77777777" w:rsidR="00E66481" w:rsidRDefault="00E66481" w:rsidP="006B7B22"/>
        </w:tc>
        <w:tc>
          <w:tcPr>
            <w:tcW w:w="1134" w:type="dxa"/>
            <w:tcBorders>
              <w:top w:val="single" w:sz="4" w:space="0" w:color="auto"/>
              <w:left w:val="nil"/>
              <w:bottom w:val="single" w:sz="4" w:space="0" w:color="auto"/>
              <w:right w:val="nil"/>
            </w:tcBorders>
          </w:tcPr>
          <w:p w14:paraId="75C71DDF" w14:textId="77777777" w:rsidR="00E66481" w:rsidRDefault="00E66481" w:rsidP="006B7B22"/>
        </w:tc>
        <w:tc>
          <w:tcPr>
            <w:tcW w:w="3544" w:type="dxa"/>
            <w:tcBorders>
              <w:top w:val="single" w:sz="4" w:space="0" w:color="auto"/>
              <w:left w:val="nil"/>
              <w:bottom w:val="single" w:sz="4" w:space="0" w:color="auto"/>
              <w:right w:val="nil"/>
            </w:tcBorders>
          </w:tcPr>
          <w:p w14:paraId="72D1E8BF" w14:textId="77777777" w:rsidR="00E66481" w:rsidRDefault="00E66481" w:rsidP="006B7B22">
            <w:r>
              <w:rPr>
                <w:lang w:val="en-US"/>
              </w:rPr>
              <w:t>Cheltuieli de regie</w:t>
            </w:r>
          </w:p>
        </w:tc>
        <w:tc>
          <w:tcPr>
            <w:tcW w:w="1134" w:type="dxa"/>
            <w:tcBorders>
              <w:top w:val="single" w:sz="4" w:space="0" w:color="auto"/>
              <w:left w:val="nil"/>
              <w:bottom w:val="single" w:sz="4" w:space="0" w:color="auto"/>
              <w:right w:val="nil"/>
            </w:tcBorders>
          </w:tcPr>
          <w:p w14:paraId="79DAE796" w14:textId="77777777" w:rsidR="00E66481" w:rsidRDefault="00E66481" w:rsidP="006B7B22">
            <w:r>
              <w:t>%</w:t>
            </w:r>
          </w:p>
        </w:tc>
        <w:tc>
          <w:tcPr>
            <w:tcW w:w="1134" w:type="dxa"/>
            <w:tcBorders>
              <w:top w:val="single" w:sz="4" w:space="0" w:color="auto"/>
              <w:left w:val="nil"/>
              <w:bottom w:val="single" w:sz="4" w:space="0" w:color="auto"/>
              <w:right w:val="nil"/>
            </w:tcBorders>
          </w:tcPr>
          <w:p w14:paraId="5DF35D9A" w14:textId="77777777" w:rsidR="00E66481" w:rsidRDefault="00E66481" w:rsidP="006B7B22"/>
        </w:tc>
        <w:tc>
          <w:tcPr>
            <w:tcW w:w="1417" w:type="dxa"/>
            <w:tcBorders>
              <w:top w:val="single" w:sz="4" w:space="0" w:color="auto"/>
              <w:left w:val="nil"/>
              <w:bottom w:val="single" w:sz="4" w:space="0" w:color="auto"/>
              <w:right w:val="nil"/>
            </w:tcBorders>
          </w:tcPr>
          <w:p w14:paraId="5C5ABD60" w14:textId="77777777" w:rsidR="00E66481" w:rsidRDefault="00E66481" w:rsidP="006B7B22"/>
        </w:tc>
        <w:tc>
          <w:tcPr>
            <w:tcW w:w="1420" w:type="dxa"/>
            <w:tcBorders>
              <w:top w:val="single" w:sz="4" w:space="0" w:color="auto"/>
              <w:left w:val="nil"/>
              <w:bottom w:val="single" w:sz="4" w:space="0" w:color="auto"/>
            </w:tcBorders>
          </w:tcPr>
          <w:p w14:paraId="20200350" w14:textId="77777777" w:rsidR="00E66481" w:rsidRDefault="00E66481" w:rsidP="006B7B22"/>
        </w:tc>
      </w:tr>
      <w:tr w:rsidR="00E66481" w14:paraId="0957A6D2"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8A6675F" w14:textId="77777777" w:rsidR="00E66481" w:rsidRDefault="00E66481" w:rsidP="006B7B22"/>
        </w:tc>
        <w:tc>
          <w:tcPr>
            <w:tcW w:w="1134" w:type="dxa"/>
            <w:tcBorders>
              <w:top w:val="single" w:sz="4" w:space="0" w:color="auto"/>
              <w:left w:val="nil"/>
              <w:bottom w:val="single" w:sz="4" w:space="0" w:color="auto"/>
              <w:right w:val="nil"/>
            </w:tcBorders>
          </w:tcPr>
          <w:p w14:paraId="62D87044" w14:textId="77777777" w:rsidR="00E66481" w:rsidRDefault="00E66481" w:rsidP="006B7B22"/>
        </w:tc>
        <w:tc>
          <w:tcPr>
            <w:tcW w:w="3544" w:type="dxa"/>
            <w:tcBorders>
              <w:top w:val="single" w:sz="4" w:space="0" w:color="auto"/>
              <w:left w:val="nil"/>
              <w:bottom w:val="single" w:sz="4" w:space="0" w:color="auto"/>
              <w:right w:val="nil"/>
            </w:tcBorders>
          </w:tcPr>
          <w:p w14:paraId="2457C8DB" w14:textId="77777777" w:rsidR="00E66481" w:rsidRDefault="00E66481" w:rsidP="006B7B22">
            <w:r>
              <w:rPr>
                <w:lang w:val="en-US"/>
              </w:rPr>
              <w:t>Total</w:t>
            </w:r>
          </w:p>
        </w:tc>
        <w:tc>
          <w:tcPr>
            <w:tcW w:w="1134" w:type="dxa"/>
            <w:tcBorders>
              <w:top w:val="single" w:sz="4" w:space="0" w:color="auto"/>
              <w:left w:val="nil"/>
              <w:bottom w:val="single" w:sz="4" w:space="0" w:color="auto"/>
              <w:right w:val="nil"/>
            </w:tcBorders>
          </w:tcPr>
          <w:p w14:paraId="56C13F77" w14:textId="77777777" w:rsidR="00E66481" w:rsidRDefault="00E66481" w:rsidP="006B7B22">
            <w:r>
              <w:t>100,00 +</w:t>
            </w:r>
          </w:p>
        </w:tc>
        <w:tc>
          <w:tcPr>
            <w:tcW w:w="1134" w:type="dxa"/>
            <w:tcBorders>
              <w:top w:val="single" w:sz="4" w:space="0" w:color="auto"/>
              <w:left w:val="nil"/>
              <w:bottom w:val="single" w:sz="4" w:space="0" w:color="auto"/>
              <w:right w:val="nil"/>
            </w:tcBorders>
          </w:tcPr>
          <w:p w14:paraId="4EACA420" w14:textId="77777777" w:rsidR="00E66481" w:rsidRDefault="00E66481" w:rsidP="006B7B22"/>
        </w:tc>
        <w:tc>
          <w:tcPr>
            <w:tcW w:w="1417" w:type="dxa"/>
            <w:tcBorders>
              <w:top w:val="single" w:sz="4" w:space="0" w:color="auto"/>
              <w:left w:val="nil"/>
              <w:bottom w:val="single" w:sz="4" w:space="0" w:color="auto"/>
              <w:right w:val="nil"/>
            </w:tcBorders>
          </w:tcPr>
          <w:p w14:paraId="50214F0B" w14:textId="77777777" w:rsidR="00E66481" w:rsidRDefault="00E66481" w:rsidP="006B7B22"/>
        </w:tc>
        <w:tc>
          <w:tcPr>
            <w:tcW w:w="1420" w:type="dxa"/>
            <w:tcBorders>
              <w:top w:val="single" w:sz="4" w:space="0" w:color="auto"/>
              <w:left w:val="nil"/>
              <w:bottom w:val="single" w:sz="4" w:space="0" w:color="auto"/>
            </w:tcBorders>
          </w:tcPr>
          <w:p w14:paraId="28E236A8" w14:textId="77777777" w:rsidR="00E66481" w:rsidRDefault="00E66481" w:rsidP="006B7B22"/>
        </w:tc>
      </w:tr>
      <w:tr w:rsidR="00E66481" w14:paraId="06C1F0F0"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2A78D53" w14:textId="77777777" w:rsidR="00E66481" w:rsidRDefault="00E66481" w:rsidP="006B7B22"/>
        </w:tc>
        <w:tc>
          <w:tcPr>
            <w:tcW w:w="1134" w:type="dxa"/>
            <w:tcBorders>
              <w:top w:val="single" w:sz="4" w:space="0" w:color="auto"/>
              <w:left w:val="nil"/>
              <w:bottom w:val="single" w:sz="4" w:space="0" w:color="auto"/>
              <w:right w:val="nil"/>
            </w:tcBorders>
          </w:tcPr>
          <w:p w14:paraId="70E5641E" w14:textId="77777777" w:rsidR="00E66481" w:rsidRDefault="00E66481" w:rsidP="006B7B22"/>
        </w:tc>
        <w:tc>
          <w:tcPr>
            <w:tcW w:w="3544" w:type="dxa"/>
            <w:tcBorders>
              <w:top w:val="single" w:sz="4" w:space="0" w:color="auto"/>
              <w:left w:val="nil"/>
              <w:bottom w:val="single" w:sz="4" w:space="0" w:color="auto"/>
              <w:right w:val="nil"/>
            </w:tcBorders>
          </w:tcPr>
          <w:p w14:paraId="2B3ED13B" w14:textId="77777777" w:rsidR="00E66481" w:rsidRDefault="00E66481" w:rsidP="006B7B22">
            <w:r>
              <w:rPr>
                <w:lang w:val="en-US"/>
              </w:rPr>
              <w:t>Beneficiu de deviz</w:t>
            </w:r>
          </w:p>
        </w:tc>
        <w:tc>
          <w:tcPr>
            <w:tcW w:w="1134" w:type="dxa"/>
            <w:tcBorders>
              <w:top w:val="single" w:sz="4" w:space="0" w:color="auto"/>
              <w:left w:val="nil"/>
              <w:bottom w:val="single" w:sz="4" w:space="0" w:color="auto"/>
              <w:right w:val="nil"/>
            </w:tcBorders>
          </w:tcPr>
          <w:p w14:paraId="23ED986E" w14:textId="77777777" w:rsidR="00E66481" w:rsidRDefault="00E66481" w:rsidP="006B7B22">
            <w:r>
              <w:t>%</w:t>
            </w:r>
          </w:p>
        </w:tc>
        <w:tc>
          <w:tcPr>
            <w:tcW w:w="1134" w:type="dxa"/>
            <w:tcBorders>
              <w:top w:val="single" w:sz="4" w:space="0" w:color="auto"/>
              <w:left w:val="nil"/>
              <w:bottom w:val="single" w:sz="4" w:space="0" w:color="auto"/>
              <w:right w:val="nil"/>
            </w:tcBorders>
          </w:tcPr>
          <w:p w14:paraId="6CFD7F30" w14:textId="77777777" w:rsidR="00E66481" w:rsidRDefault="00E66481" w:rsidP="006B7B22"/>
        </w:tc>
        <w:tc>
          <w:tcPr>
            <w:tcW w:w="1417" w:type="dxa"/>
            <w:tcBorders>
              <w:top w:val="single" w:sz="4" w:space="0" w:color="auto"/>
              <w:left w:val="nil"/>
              <w:bottom w:val="single" w:sz="4" w:space="0" w:color="auto"/>
              <w:right w:val="nil"/>
            </w:tcBorders>
          </w:tcPr>
          <w:p w14:paraId="54053C5D" w14:textId="77777777" w:rsidR="00E66481" w:rsidRDefault="00E66481" w:rsidP="006B7B22"/>
        </w:tc>
        <w:tc>
          <w:tcPr>
            <w:tcW w:w="1420" w:type="dxa"/>
            <w:tcBorders>
              <w:top w:val="single" w:sz="4" w:space="0" w:color="auto"/>
              <w:left w:val="nil"/>
              <w:bottom w:val="single" w:sz="4" w:space="0" w:color="auto"/>
            </w:tcBorders>
          </w:tcPr>
          <w:p w14:paraId="67E99339" w14:textId="77777777" w:rsidR="00E66481" w:rsidRDefault="00E66481" w:rsidP="006B7B22"/>
        </w:tc>
      </w:tr>
      <w:tr w:rsidR="00E66481" w14:paraId="6669D497" w14:textId="77777777" w:rsidTr="006B7B22">
        <w:tc>
          <w:tcPr>
            <w:tcW w:w="709" w:type="dxa"/>
            <w:tcBorders>
              <w:top w:val="nil"/>
              <w:left w:val="single" w:sz="6" w:space="0" w:color="auto"/>
              <w:bottom w:val="nil"/>
              <w:right w:val="nil"/>
            </w:tcBorders>
          </w:tcPr>
          <w:p w14:paraId="5944EAFF"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43F8213D" w14:textId="77777777" w:rsidR="00E66481" w:rsidRDefault="00E66481" w:rsidP="006B7B22"/>
        </w:tc>
        <w:tc>
          <w:tcPr>
            <w:tcW w:w="3544" w:type="dxa"/>
            <w:tcBorders>
              <w:top w:val="nil"/>
              <w:left w:val="single" w:sz="6" w:space="0" w:color="auto"/>
              <w:bottom w:val="nil"/>
              <w:right w:val="nil"/>
            </w:tcBorders>
          </w:tcPr>
          <w:p w14:paraId="211FEA84"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3. Utilaj   </w:t>
            </w:r>
          </w:p>
        </w:tc>
        <w:tc>
          <w:tcPr>
            <w:tcW w:w="1134" w:type="dxa"/>
            <w:tcBorders>
              <w:top w:val="nil"/>
              <w:left w:val="single" w:sz="6" w:space="0" w:color="auto"/>
              <w:bottom w:val="nil"/>
              <w:right w:val="nil"/>
            </w:tcBorders>
          </w:tcPr>
          <w:p w14:paraId="60749D1F" w14:textId="77777777" w:rsidR="00E66481" w:rsidRDefault="00E66481" w:rsidP="006B7B22"/>
        </w:tc>
        <w:tc>
          <w:tcPr>
            <w:tcW w:w="1134" w:type="dxa"/>
            <w:tcBorders>
              <w:top w:val="nil"/>
              <w:left w:val="single" w:sz="6" w:space="0" w:color="auto"/>
              <w:bottom w:val="nil"/>
              <w:right w:val="nil"/>
            </w:tcBorders>
          </w:tcPr>
          <w:p w14:paraId="74BC9FED" w14:textId="77777777" w:rsidR="00E66481" w:rsidRDefault="00E66481" w:rsidP="006B7B22"/>
        </w:tc>
        <w:tc>
          <w:tcPr>
            <w:tcW w:w="1417" w:type="dxa"/>
            <w:tcBorders>
              <w:top w:val="nil"/>
              <w:left w:val="single" w:sz="6" w:space="0" w:color="auto"/>
              <w:bottom w:val="nil"/>
              <w:right w:val="nil"/>
            </w:tcBorders>
          </w:tcPr>
          <w:p w14:paraId="035035FF" w14:textId="77777777" w:rsidR="00E66481" w:rsidRDefault="00E66481" w:rsidP="006B7B22"/>
        </w:tc>
        <w:tc>
          <w:tcPr>
            <w:tcW w:w="1420" w:type="dxa"/>
            <w:tcBorders>
              <w:top w:val="nil"/>
              <w:left w:val="single" w:sz="6" w:space="0" w:color="auto"/>
              <w:bottom w:val="nil"/>
              <w:right w:val="single" w:sz="6" w:space="0" w:color="auto"/>
            </w:tcBorders>
          </w:tcPr>
          <w:p w14:paraId="37342485" w14:textId="77777777" w:rsidR="00E66481" w:rsidRDefault="00E66481" w:rsidP="006B7B22"/>
        </w:tc>
      </w:tr>
      <w:tr w:rsidR="00E66481" w14:paraId="28BB020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D8046" w14:textId="77777777" w:rsidR="00E66481" w:rsidRDefault="00E66481" w:rsidP="006B7B22">
            <w:r>
              <w:t>116</w:t>
            </w:r>
          </w:p>
        </w:tc>
        <w:tc>
          <w:tcPr>
            <w:tcW w:w="1134" w:type="dxa"/>
            <w:tcBorders>
              <w:top w:val="single" w:sz="4" w:space="0" w:color="auto"/>
              <w:bottom w:val="single" w:sz="4" w:space="0" w:color="auto"/>
            </w:tcBorders>
          </w:tcPr>
          <w:p w14:paraId="71FEA19E" w14:textId="77777777" w:rsidR="00E66481" w:rsidRDefault="00E66481" w:rsidP="006B7B22">
            <w:pPr>
              <w:rPr>
                <w:lang w:val="en-US"/>
              </w:rPr>
            </w:pPr>
            <w:r>
              <w:rPr>
                <w:lang w:val="en-US"/>
              </w:rPr>
              <w:t>Pretul firmei</w:t>
            </w:r>
          </w:p>
          <w:p w14:paraId="508B2056" w14:textId="77777777" w:rsidR="00E66481" w:rsidRDefault="00E66481" w:rsidP="006B7B22"/>
        </w:tc>
        <w:tc>
          <w:tcPr>
            <w:tcW w:w="3544" w:type="dxa"/>
            <w:tcBorders>
              <w:top w:val="single" w:sz="4" w:space="0" w:color="auto"/>
              <w:bottom w:val="single" w:sz="4" w:space="0" w:color="auto"/>
            </w:tcBorders>
          </w:tcPr>
          <w:p w14:paraId="0464597D" w14:textId="77777777" w:rsidR="00E66481" w:rsidRDefault="00E66481" w:rsidP="006B7B22">
            <w:r>
              <w:t>Hidrant exterior D80</w:t>
            </w:r>
          </w:p>
        </w:tc>
        <w:tc>
          <w:tcPr>
            <w:tcW w:w="1134" w:type="dxa"/>
            <w:tcBorders>
              <w:top w:val="single" w:sz="4" w:space="0" w:color="auto"/>
              <w:bottom w:val="single" w:sz="4" w:space="0" w:color="auto"/>
            </w:tcBorders>
            <w:vAlign w:val="center"/>
          </w:tcPr>
          <w:p w14:paraId="18C9C683"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FD1489D" w14:textId="77777777" w:rsidR="00E66481" w:rsidRDefault="00E66481" w:rsidP="006B7B22">
            <w:pPr>
              <w:jc w:val="center"/>
            </w:pPr>
            <w:r>
              <w:t>4,00</w:t>
            </w:r>
          </w:p>
        </w:tc>
        <w:tc>
          <w:tcPr>
            <w:tcW w:w="1417" w:type="dxa"/>
            <w:tcBorders>
              <w:top w:val="single" w:sz="4" w:space="0" w:color="auto"/>
              <w:bottom w:val="single" w:sz="4" w:space="0" w:color="auto"/>
            </w:tcBorders>
            <w:vAlign w:val="center"/>
          </w:tcPr>
          <w:p w14:paraId="6ADB6B46" w14:textId="77777777" w:rsidR="00E66481" w:rsidRDefault="00E66481" w:rsidP="006B7B22">
            <w:pPr>
              <w:jc w:val="center"/>
            </w:pPr>
          </w:p>
        </w:tc>
        <w:tc>
          <w:tcPr>
            <w:tcW w:w="1419" w:type="dxa"/>
            <w:tcBorders>
              <w:top w:val="single" w:sz="4" w:space="0" w:color="auto"/>
              <w:bottom w:val="single" w:sz="4" w:space="0" w:color="auto"/>
            </w:tcBorders>
            <w:vAlign w:val="center"/>
          </w:tcPr>
          <w:p w14:paraId="7EAF5E21" w14:textId="77777777" w:rsidR="00E66481" w:rsidRDefault="00E66481" w:rsidP="006B7B22">
            <w:pPr>
              <w:jc w:val="center"/>
            </w:pPr>
          </w:p>
        </w:tc>
      </w:tr>
      <w:tr w:rsidR="00E66481" w14:paraId="666E2360"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94907D4" w14:textId="77777777" w:rsidR="00E66481" w:rsidRDefault="00E66481" w:rsidP="006B7B22">
            <w:r>
              <w:lastRenderedPageBreak/>
              <w:t xml:space="preserve">  </w:t>
            </w:r>
          </w:p>
        </w:tc>
        <w:tc>
          <w:tcPr>
            <w:tcW w:w="1134" w:type="dxa"/>
            <w:tcBorders>
              <w:top w:val="single" w:sz="4" w:space="0" w:color="auto"/>
              <w:left w:val="nil"/>
              <w:bottom w:val="single" w:sz="4" w:space="0" w:color="auto"/>
              <w:right w:val="nil"/>
            </w:tcBorders>
          </w:tcPr>
          <w:p w14:paraId="71BE2894" w14:textId="77777777" w:rsidR="00E66481" w:rsidRDefault="00E66481" w:rsidP="006B7B22"/>
        </w:tc>
        <w:tc>
          <w:tcPr>
            <w:tcW w:w="3544" w:type="dxa"/>
            <w:tcBorders>
              <w:top w:val="single" w:sz="4" w:space="0" w:color="auto"/>
              <w:left w:val="nil"/>
              <w:bottom w:val="single" w:sz="4" w:space="0" w:color="auto"/>
              <w:right w:val="nil"/>
            </w:tcBorders>
          </w:tcPr>
          <w:p w14:paraId="2727AA6E" w14:textId="77777777" w:rsidR="00E66481" w:rsidRDefault="00E66481" w:rsidP="006B7B22">
            <w:r>
              <w:rPr>
                <w:lang w:val="en-US"/>
              </w:rPr>
              <w:t>Cheltuieli directe</w:t>
            </w:r>
          </w:p>
        </w:tc>
        <w:tc>
          <w:tcPr>
            <w:tcW w:w="1134" w:type="dxa"/>
            <w:tcBorders>
              <w:top w:val="single" w:sz="4" w:space="0" w:color="auto"/>
              <w:left w:val="nil"/>
              <w:bottom w:val="single" w:sz="4" w:space="0" w:color="auto"/>
              <w:right w:val="nil"/>
            </w:tcBorders>
          </w:tcPr>
          <w:p w14:paraId="37C210C2" w14:textId="77777777" w:rsidR="00E66481" w:rsidRDefault="00E66481" w:rsidP="006B7B22">
            <w:r>
              <w:t xml:space="preserve"> lei</w:t>
            </w:r>
          </w:p>
        </w:tc>
        <w:tc>
          <w:tcPr>
            <w:tcW w:w="1134" w:type="dxa"/>
            <w:tcBorders>
              <w:top w:val="single" w:sz="4" w:space="0" w:color="auto"/>
              <w:left w:val="nil"/>
              <w:bottom w:val="single" w:sz="4" w:space="0" w:color="auto"/>
              <w:right w:val="nil"/>
            </w:tcBorders>
          </w:tcPr>
          <w:p w14:paraId="2B09B14D" w14:textId="77777777" w:rsidR="00E66481" w:rsidRDefault="00E66481" w:rsidP="006B7B22"/>
        </w:tc>
        <w:tc>
          <w:tcPr>
            <w:tcW w:w="1417" w:type="dxa"/>
            <w:tcBorders>
              <w:top w:val="single" w:sz="4" w:space="0" w:color="auto"/>
              <w:left w:val="nil"/>
              <w:bottom w:val="single" w:sz="4" w:space="0" w:color="auto"/>
              <w:right w:val="nil"/>
            </w:tcBorders>
          </w:tcPr>
          <w:p w14:paraId="2DE3B41C" w14:textId="77777777" w:rsidR="00E66481" w:rsidRDefault="00E66481" w:rsidP="006B7B22"/>
        </w:tc>
        <w:tc>
          <w:tcPr>
            <w:tcW w:w="1420" w:type="dxa"/>
            <w:tcBorders>
              <w:top w:val="single" w:sz="4" w:space="0" w:color="auto"/>
              <w:left w:val="nil"/>
              <w:bottom w:val="single" w:sz="4" w:space="0" w:color="auto"/>
            </w:tcBorders>
          </w:tcPr>
          <w:p w14:paraId="1381678C" w14:textId="77777777" w:rsidR="00E66481" w:rsidRDefault="00E66481" w:rsidP="006B7B22"/>
        </w:tc>
      </w:tr>
      <w:tr w:rsidR="00E66481" w14:paraId="3B7BDC9F"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A4FF896" w14:textId="77777777" w:rsidR="00E66481" w:rsidRDefault="00E66481" w:rsidP="006B7B22"/>
        </w:tc>
        <w:tc>
          <w:tcPr>
            <w:tcW w:w="1134" w:type="dxa"/>
            <w:tcBorders>
              <w:top w:val="single" w:sz="4" w:space="0" w:color="auto"/>
              <w:left w:val="nil"/>
              <w:bottom w:val="single" w:sz="4" w:space="0" w:color="auto"/>
              <w:right w:val="nil"/>
            </w:tcBorders>
          </w:tcPr>
          <w:p w14:paraId="59005CBF" w14:textId="77777777" w:rsidR="00E66481" w:rsidRDefault="00E66481" w:rsidP="006B7B22"/>
        </w:tc>
        <w:tc>
          <w:tcPr>
            <w:tcW w:w="3544" w:type="dxa"/>
            <w:tcBorders>
              <w:top w:val="single" w:sz="4" w:space="0" w:color="auto"/>
              <w:left w:val="nil"/>
              <w:bottom w:val="single" w:sz="4" w:space="0" w:color="auto"/>
              <w:right w:val="nil"/>
            </w:tcBorders>
          </w:tcPr>
          <w:p w14:paraId="7DF2E572" w14:textId="77777777" w:rsidR="00E66481" w:rsidRDefault="00E66481" w:rsidP="006B7B22">
            <w:r>
              <w:rPr>
                <w:lang w:val="en-US"/>
              </w:rPr>
              <w:t>Cheltuieli de depozitare</w:t>
            </w:r>
          </w:p>
        </w:tc>
        <w:tc>
          <w:tcPr>
            <w:tcW w:w="1134" w:type="dxa"/>
            <w:tcBorders>
              <w:top w:val="single" w:sz="4" w:space="0" w:color="auto"/>
              <w:left w:val="nil"/>
              <w:bottom w:val="single" w:sz="4" w:space="0" w:color="auto"/>
              <w:right w:val="nil"/>
            </w:tcBorders>
          </w:tcPr>
          <w:p w14:paraId="6A59535A" w14:textId="77777777" w:rsidR="00E66481" w:rsidRDefault="00E66481" w:rsidP="006B7B22">
            <w:r>
              <w:t>%</w:t>
            </w:r>
          </w:p>
        </w:tc>
        <w:tc>
          <w:tcPr>
            <w:tcW w:w="1134" w:type="dxa"/>
            <w:tcBorders>
              <w:top w:val="single" w:sz="4" w:space="0" w:color="auto"/>
              <w:left w:val="nil"/>
              <w:bottom w:val="single" w:sz="4" w:space="0" w:color="auto"/>
              <w:right w:val="nil"/>
            </w:tcBorders>
          </w:tcPr>
          <w:p w14:paraId="7FDF9728" w14:textId="77777777" w:rsidR="00E66481" w:rsidRDefault="00E66481" w:rsidP="006B7B22"/>
        </w:tc>
        <w:tc>
          <w:tcPr>
            <w:tcW w:w="1417" w:type="dxa"/>
            <w:tcBorders>
              <w:top w:val="single" w:sz="4" w:space="0" w:color="auto"/>
              <w:left w:val="nil"/>
              <w:bottom w:val="single" w:sz="4" w:space="0" w:color="auto"/>
              <w:right w:val="nil"/>
            </w:tcBorders>
          </w:tcPr>
          <w:p w14:paraId="3FB6D636" w14:textId="77777777" w:rsidR="00E66481" w:rsidRDefault="00E66481" w:rsidP="006B7B22"/>
        </w:tc>
        <w:tc>
          <w:tcPr>
            <w:tcW w:w="1420" w:type="dxa"/>
            <w:tcBorders>
              <w:top w:val="single" w:sz="4" w:space="0" w:color="auto"/>
              <w:left w:val="nil"/>
              <w:bottom w:val="single" w:sz="4" w:space="0" w:color="auto"/>
            </w:tcBorders>
          </w:tcPr>
          <w:p w14:paraId="6444B90C" w14:textId="77777777" w:rsidR="00E66481" w:rsidRDefault="00E66481" w:rsidP="006B7B22"/>
        </w:tc>
      </w:tr>
    </w:tbl>
    <w:p w14:paraId="63919BF9" w14:textId="77777777" w:rsidR="00E66481" w:rsidRDefault="00E66481" w:rsidP="00985B6E">
      <w:pPr>
        <w:ind w:right="567"/>
        <w:rPr>
          <w:b/>
          <w:bCs/>
          <w:sz w:val="28"/>
          <w:szCs w:val="28"/>
          <w:u w:val="single"/>
          <w:lang w:val="en-US"/>
        </w:rPr>
      </w:pPr>
    </w:p>
    <w:p w14:paraId="6419807D" w14:textId="77777777" w:rsidR="00E66481" w:rsidRDefault="00E66481" w:rsidP="00985B6E">
      <w:pPr>
        <w:ind w:right="567"/>
        <w:rPr>
          <w:b/>
          <w:bCs/>
          <w:sz w:val="28"/>
          <w:szCs w:val="28"/>
          <w:u w:val="single"/>
          <w:lang w:val="en-US"/>
        </w:rPr>
      </w:pPr>
    </w:p>
    <w:tbl>
      <w:tblPr>
        <w:tblW w:w="0" w:type="auto"/>
        <w:tblLayout w:type="fixed"/>
        <w:tblLook w:val="0000" w:firstRow="0" w:lastRow="0" w:firstColumn="0" w:lastColumn="0" w:noHBand="0" w:noVBand="0"/>
      </w:tblPr>
      <w:tblGrid>
        <w:gridCol w:w="4786"/>
        <w:gridCol w:w="5245"/>
      </w:tblGrid>
      <w:tr w:rsidR="00E66481" w14:paraId="731AD74F" w14:textId="77777777" w:rsidTr="006B7B22">
        <w:tc>
          <w:tcPr>
            <w:tcW w:w="4786" w:type="dxa"/>
            <w:tcBorders>
              <w:top w:val="nil"/>
              <w:left w:val="nil"/>
              <w:bottom w:val="single" w:sz="6" w:space="0" w:color="auto"/>
              <w:right w:val="nil"/>
            </w:tcBorders>
          </w:tcPr>
          <w:p w14:paraId="1E929947" w14:textId="77777777" w:rsidR="00E66481" w:rsidRDefault="00E66481" w:rsidP="006B7B22">
            <w:pPr>
              <w:jc w:val="center"/>
              <w:rPr>
                <w:b/>
                <w:bCs/>
                <w:sz w:val="32"/>
                <w:szCs w:val="32"/>
              </w:rPr>
            </w:pPr>
            <w:r w:rsidRPr="00114DBC">
              <w:rPr>
                <w:b/>
                <w:bCs/>
                <w:sz w:val="32"/>
                <w:szCs w:val="32"/>
                <w:lang w:val="en-US"/>
              </w:rPr>
              <w:t xml:space="preserve">Reabilitarea retelelor exterioare de alimentare cu apa in sat.Roscani, raionul Anenii Noi. </w:t>
            </w:r>
            <w:r>
              <w:rPr>
                <w:b/>
                <w:bCs/>
                <w:sz w:val="32"/>
                <w:szCs w:val="32"/>
              </w:rPr>
              <w:t>Obiect №202110/06</w:t>
            </w:r>
          </w:p>
        </w:tc>
        <w:tc>
          <w:tcPr>
            <w:tcW w:w="5245" w:type="dxa"/>
            <w:tcBorders>
              <w:top w:val="nil"/>
              <w:left w:val="nil"/>
              <w:bottom w:val="nil"/>
              <w:right w:val="nil"/>
            </w:tcBorders>
          </w:tcPr>
          <w:p w14:paraId="790F06DD" w14:textId="77777777" w:rsidR="00E66481" w:rsidRDefault="00E66481" w:rsidP="006B7B22">
            <w:pPr>
              <w:jc w:val="right"/>
              <w:rPr>
                <w:sz w:val="16"/>
                <w:szCs w:val="16"/>
              </w:rPr>
            </w:pPr>
            <w:r>
              <w:rPr>
                <w:sz w:val="16"/>
                <w:szCs w:val="16"/>
                <w:lang w:val="en-US"/>
              </w:rPr>
              <w:t>Win</w:t>
            </w:r>
            <w:r>
              <w:rPr>
                <w:sz w:val="16"/>
                <w:szCs w:val="16"/>
              </w:rPr>
              <w:t>Смета2000</w:t>
            </w:r>
          </w:p>
          <w:p w14:paraId="508756D4" w14:textId="77777777" w:rsidR="00E66481" w:rsidRDefault="00E66481" w:rsidP="006B7B22">
            <w:pPr>
              <w:jc w:val="right"/>
              <w:rPr>
                <w:sz w:val="22"/>
                <w:szCs w:val="22"/>
              </w:rPr>
            </w:pPr>
            <w:r>
              <w:rPr>
                <w:sz w:val="22"/>
                <w:szCs w:val="22"/>
                <w:lang w:val="en-US"/>
              </w:rPr>
              <w:t>Formular Nr.1</w:t>
            </w:r>
          </w:p>
        </w:tc>
      </w:tr>
      <w:tr w:rsidR="00E66481" w14:paraId="6AB074DF" w14:textId="77777777" w:rsidTr="006B7B22">
        <w:tc>
          <w:tcPr>
            <w:tcW w:w="4786" w:type="dxa"/>
            <w:tcBorders>
              <w:top w:val="nil"/>
              <w:left w:val="nil"/>
              <w:bottom w:val="nil"/>
              <w:right w:val="nil"/>
            </w:tcBorders>
          </w:tcPr>
          <w:p w14:paraId="67C2D8CC" w14:textId="77777777" w:rsidR="00E66481" w:rsidRDefault="00E66481" w:rsidP="006B7B22">
            <w:pPr>
              <w:jc w:val="center"/>
            </w:pPr>
            <w:r>
              <w:t>(</w:t>
            </w:r>
            <w:r>
              <w:rPr>
                <w:lang w:val="en-US"/>
              </w:rPr>
              <w:t>denumirea obiectivului)</w:t>
            </w:r>
          </w:p>
        </w:tc>
        <w:tc>
          <w:tcPr>
            <w:tcW w:w="5245" w:type="dxa"/>
            <w:tcBorders>
              <w:top w:val="nil"/>
              <w:left w:val="nil"/>
              <w:bottom w:val="nil"/>
              <w:right w:val="nil"/>
            </w:tcBorders>
          </w:tcPr>
          <w:p w14:paraId="390407EA" w14:textId="77777777" w:rsidR="00E66481" w:rsidRDefault="00E66481" w:rsidP="006B7B22">
            <w:pPr>
              <w:jc w:val="center"/>
            </w:pPr>
          </w:p>
        </w:tc>
      </w:tr>
    </w:tbl>
    <w:p w14:paraId="0E807930" w14:textId="77777777" w:rsidR="00E66481" w:rsidRDefault="00E66481" w:rsidP="00E66481"/>
    <w:p w14:paraId="71B5E8AC" w14:textId="77777777" w:rsidR="00E66481" w:rsidRDefault="00E66481" w:rsidP="00E66481"/>
    <w:p w14:paraId="6AABFE33" w14:textId="77777777" w:rsidR="00E66481" w:rsidRDefault="00E66481" w:rsidP="00E66481">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2-2-1(M)</w:t>
      </w:r>
    </w:p>
    <w:p w14:paraId="6343E422" w14:textId="77777777" w:rsidR="00E66481" w:rsidRDefault="00E66481" w:rsidP="00E66481">
      <w:pPr>
        <w:jc w:val="center"/>
        <w:rPr>
          <w:b/>
          <w:bCs/>
          <w:sz w:val="28"/>
          <w:szCs w:val="28"/>
          <w:lang w:val="en-US"/>
        </w:rPr>
      </w:pPr>
      <w:r>
        <w:rPr>
          <w:b/>
          <w:bCs/>
          <w:sz w:val="28"/>
          <w:szCs w:val="28"/>
          <w:lang w:val="en-US"/>
        </w:rPr>
        <w:t>Deviz-oferta № 2-2-1(M)</w:t>
      </w:r>
    </w:p>
    <w:p w14:paraId="3E93E4FD" w14:textId="77777777" w:rsidR="00E66481" w:rsidRDefault="00E66481" w:rsidP="00E66481">
      <w:pPr>
        <w:rPr>
          <w:b/>
          <w:bCs/>
          <w:sz w:val="28"/>
          <w:szCs w:val="28"/>
        </w:rPr>
      </w:pPr>
      <w:r>
        <w:rPr>
          <w:b/>
          <w:bCs/>
          <w:sz w:val="28"/>
          <w:szCs w:val="28"/>
          <w:lang w:val="en-US"/>
        </w:rPr>
        <w:t>Sonda arteziana. Camin de evidenta sonda  (marca СТ.SM)</w:t>
      </w:r>
    </w:p>
    <w:p w14:paraId="4AC48252" w14:textId="77777777" w:rsidR="00E66481" w:rsidRDefault="00E66481" w:rsidP="00E66481">
      <w: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E66481" w:rsidRPr="00114DBC" w14:paraId="315985D8" w14:textId="77777777" w:rsidTr="006B7B2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FC85768" w14:textId="77777777" w:rsidR="00E66481" w:rsidRDefault="00E66481" w:rsidP="006B7B22">
            <w:pPr>
              <w:ind w:right="-108"/>
              <w:jc w:val="center"/>
              <w:rPr>
                <w:sz w:val="22"/>
                <w:szCs w:val="22"/>
                <w:lang w:val="en-US"/>
              </w:rPr>
            </w:pPr>
            <w:r>
              <w:rPr>
                <w:sz w:val="22"/>
                <w:szCs w:val="22"/>
              </w:rPr>
              <w:t>№</w:t>
            </w:r>
          </w:p>
          <w:p w14:paraId="73CE25E4" w14:textId="77777777" w:rsidR="00E66481" w:rsidRDefault="00E66481" w:rsidP="006B7B22">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4690986F" w14:textId="77777777" w:rsidR="00E66481" w:rsidRDefault="00E66481" w:rsidP="006B7B22">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3434B6DD" w14:textId="77777777" w:rsidR="00E66481" w:rsidRDefault="00E66481" w:rsidP="006B7B22">
            <w:pPr>
              <w:jc w:val="center"/>
              <w:rPr>
                <w:sz w:val="22"/>
                <w:szCs w:val="22"/>
              </w:rPr>
            </w:pPr>
          </w:p>
          <w:p w14:paraId="6557FC46" w14:textId="77777777" w:rsidR="00E66481" w:rsidRDefault="00E66481" w:rsidP="006B7B22">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7B75E7E9" w14:textId="77777777" w:rsidR="00E66481" w:rsidRDefault="00E66481" w:rsidP="006B7B22">
            <w:pPr>
              <w:ind w:left="-108" w:right="-108"/>
              <w:jc w:val="center"/>
              <w:rPr>
                <w:sz w:val="22"/>
                <w:szCs w:val="22"/>
              </w:rPr>
            </w:pPr>
          </w:p>
          <w:p w14:paraId="754ED7B8" w14:textId="77777777" w:rsidR="00E66481" w:rsidRDefault="00E66481" w:rsidP="006B7B22">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6CB69445" w14:textId="77777777" w:rsidR="00E66481" w:rsidRDefault="00E66481" w:rsidP="006B7B22">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33630098" w14:textId="77777777" w:rsidR="00E66481" w:rsidRDefault="00E66481" w:rsidP="006B7B2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781AA5DA" w14:textId="77777777" w:rsidR="00E66481" w:rsidRDefault="00E66481" w:rsidP="006B7B22">
            <w:pPr>
              <w:ind w:left="-108" w:right="-108"/>
              <w:jc w:val="center"/>
              <w:rPr>
                <w:sz w:val="22"/>
                <w:szCs w:val="22"/>
                <w:lang w:val="en-US"/>
              </w:rPr>
            </w:pPr>
            <w:r>
              <w:rPr>
                <w:sz w:val="22"/>
                <w:szCs w:val="22"/>
                <w:lang w:val="en-US"/>
              </w:rPr>
              <w:t>Total, lei (col.5 x col.6)</w:t>
            </w:r>
          </w:p>
        </w:tc>
      </w:tr>
      <w:tr w:rsidR="00E66481" w:rsidRPr="00114DBC" w14:paraId="3DBD1904" w14:textId="77777777" w:rsidTr="006B7B2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2708DCD" w14:textId="77777777" w:rsidR="00E66481" w:rsidRDefault="00E66481" w:rsidP="006B7B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42FCE59D" w14:textId="77777777" w:rsidR="00E66481" w:rsidRDefault="00E66481" w:rsidP="006B7B2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7B018056" w14:textId="77777777" w:rsidR="00E66481" w:rsidRDefault="00E66481" w:rsidP="006B7B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03A56E50" w14:textId="77777777" w:rsidR="00E66481" w:rsidRDefault="00E66481" w:rsidP="006B7B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C85AB55" w14:textId="77777777" w:rsidR="00E66481" w:rsidRDefault="00E66481" w:rsidP="006B7B2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2F0AC587" w14:textId="77777777" w:rsidR="00E66481" w:rsidRDefault="00E66481" w:rsidP="006B7B2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4B48AA61" w14:textId="77777777" w:rsidR="00E66481" w:rsidRDefault="00E66481" w:rsidP="006B7B22">
            <w:pPr>
              <w:jc w:val="center"/>
              <w:rPr>
                <w:sz w:val="22"/>
                <w:szCs w:val="22"/>
                <w:lang w:val="en-US"/>
              </w:rPr>
            </w:pPr>
          </w:p>
        </w:tc>
      </w:tr>
    </w:tbl>
    <w:p w14:paraId="1A7576C3" w14:textId="77777777" w:rsidR="00E66481" w:rsidRDefault="00E66481" w:rsidP="00E66481">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E66481" w14:paraId="2D8EB356" w14:textId="77777777" w:rsidTr="006B7B2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759D52F" w14:textId="77777777" w:rsidR="00E66481" w:rsidRDefault="00E66481" w:rsidP="006B7B2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3C542459" w14:textId="77777777" w:rsidR="00E66481" w:rsidRDefault="00E66481" w:rsidP="006B7B22">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03032D9F" w14:textId="77777777" w:rsidR="00E66481" w:rsidRDefault="00E66481" w:rsidP="006B7B22">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2BF9E496" w14:textId="77777777" w:rsidR="00E66481" w:rsidRDefault="00E66481" w:rsidP="006B7B2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2CC30E56" w14:textId="77777777" w:rsidR="00E66481" w:rsidRDefault="00E66481" w:rsidP="006B7B22">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5209BA6E" w14:textId="77777777" w:rsidR="00E66481" w:rsidRDefault="00E66481" w:rsidP="006B7B22">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5A41E8D9" w14:textId="77777777" w:rsidR="00E66481" w:rsidRDefault="00E66481" w:rsidP="006B7B22">
            <w:pPr>
              <w:jc w:val="center"/>
              <w:rPr>
                <w:sz w:val="22"/>
                <w:szCs w:val="22"/>
              </w:rPr>
            </w:pPr>
            <w:r>
              <w:rPr>
                <w:sz w:val="22"/>
                <w:szCs w:val="22"/>
              </w:rPr>
              <w:t>7</w:t>
            </w:r>
          </w:p>
        </w:tc>
      </w:tr>
      <w:tr w:rsidR="00E66481" w:rsidRPr="00114DBC" w14:paraId="532341CC" w14:textId="77777777" w:rsidTr="006B7B22">
        <w:tc>
          <w:tcPr>
            <w:tcW w:w="709" w:type="dxa"/>
            <w:tcBorders>
              <w:top w:val="nil"/>
              <w:left w:val="single" w:sz="6" w:space="0" w:color="auto"/>
              <w:bottom w:val="nil"/>
              <w:right w:val="nil"/>
            </w:tcBorders>
          </w:tcPr>
          <w:p w14:paraId="5682B04D" w14:textId="77777777" w:rsidR="00E66481" w:rsidRDefault="00E66481" w:rsidP="006B7B22">
            <w:pPr>
              <w:jc w:val="center"/>
            </w:pPr>
          </w:p>
        </w:tc>
        <w:tc>
          <w:tcPr>
            <w:tcW w:w="1134" w:type="dxa"/>
            <w:tcBorders>
              <w:top w:val="nil"/>
              <w:left w:val="single" w:sz="6" w:space="0" w:color="auto"/>
              <w:bottom w:val="nil"/>
              <w:right w:val="nil"/>
            </w:tcBorders>
          </w:tcPr>
          <w:p w14:paraId="6EB24D71" w14:textId="77777777" w:rsidR="00E66481" w:rsidRDefault="00E66481" w:rsidP="006B7B22"/>
        </w:tc>
        <w:tc>
          <w:tcPr>
            <w:tcW w:w="3544" w:type="dxa"/>
            <w:tcBorders>
              <w:top w:val="nil"/>
              <w:left w:val="single" w:sz="6" w:space="0" w:color="auto"/>
              <w:bottom w:val="nil"/>
              <w:right w:val="nil"/>
            </w:tcBorders>
          </w:tcPr>
          <w:p w14:paraId="4951CF3A" w14:textId="77777777" w:rsidR="00E66481" w:rsidRPr="00114DBC" w:rsidRDefault="00E66481" w:rsidP="006B7B22">
            <w:pPr>
              <w:rPr>
                <w:b/>
                <w:bCs/>
                <w:sz w:val="22"/>
                <w:szCs w:val="22"/>
                <w:lang w:val="en-US"/>
              </w:rPr>
            </w:pPr>
            <w:r>
              <w:rPr>
                <w:b/>
                <w:bCs/>
                <w:sz w:val="22"/>
                <w:szCs w:val="22"/>
                <w:lang w:val="en-US"/>
              </w:rPr>
              <w:t xml:space="preserve">Capitolul </w:t>
            </w:r>
            <w:r w:rsidRPr="00114DBC">
              <w:rPr>
                <w:b/>
                <w:bCs/>
                <w:sz w:val="22"/>
                <w:szCs w:val="22"/>
                <w:lang w:val="en-US"/>
              </w:rPr>
              <w:t xml:space="preserve">1. Lucrari de constructia generala </w:t>
            </w:r>
          </w:p>
        </w:tc>
        <w:tc>
          <w:tcPr>
            <w:tcW w:w="1134" w:type="dxa"/>
            <w:tcBorders>
              <w:top w:val="nil"/>
              <w:left w:val="single" w:sz="6" w:space="0" w:color="auto"/>
              <w:bottom w:val="nil"/>
              <w:right w:val="nil"/>
            </w:tcBorders>
          </w:tcPr>
          <w:p w14:paraId="6287C28E" w14:textId="77777777" w:rsidR="00E66481" w:rsidRPr="00114DBC" w:rsidRDefault="00E66481" w:rsidP="006B7B22">
            <w:pPr>
              <w:rPr>
                <w:lang w:val="en-US"/>
              </w:rPr>
            </w:pPr>
          </w:p>
        </w:tc>
        <w:tc>
          <w:tcPr>
            <w:tcW w:w="1134" w:type="dxa"/>
            <w:tcBorders>
              <w:top w:val="nil"/>
              <w:left w:val="single" w:sz="6" w:space="0" w:color="auto"/>
              <w:bottom w:val="nil"/>
              <w:right w:val="nil"/>
            </w:tcBorders>
          </w:tcPr>
          <w:p w14:paraId="0D3F9D4D" w14:textId="77777777" w:rsidR="00E66481" w:rsidRPr="00114DBC" w:rsidRDefault="00E66481" w:rsidP="006B7B22">
            <w:pPr>
              <w:rPr>
                <w:lang w:val="en-US"/>
              </w:rPr>
            </w:pPr>
          </w:p>
        </w:tc>
        <w:tc>
          <w:tcPr>
            <w:tcW w:w="1417" w:type="dxa"/>
            <w:tcBorders>
              <w:top w:val="nil"/>
              <w:left w:val="single" w:sz="6" w:space="0" w:color="auto"/>
              <w:bottom w:val="nil"/>
              <w:right w:val="nil"/>
            </w:tcBorders>
          </w:tcPr>
          <w:p w14:paraId="5C825309" w14:textId="77777777" w:rsidR="00E66481" w:rsidRPr="00114DBC" w:rsidRDefault="00E66481" w:rsidP="006B7B22">
            <w:pPr>
              <w:rPr>
                <w:lang w:val="en-US"/>
              </w:rPr>
            </w:pPr>
          </w:p>
        </w:tc>
        <w:tc>
          <w:tcPr>
            <w:tcW w:w="1420" w:type="dxa"/>
            <w:tcBorders>
              <w:top w:val="nil"/>
              <w:left w:val="single" w:sz="6" w:space="0" w:color="auto"/>
              <w:bottom w:val="nil"/>
              <w:right w:val="single" w:sz="6" w:space="0" w:color="auto"/>
            </w:tcBorders>
          </w:tcPr>
          <w:p w14:paraId="0EB865BA" w14:textId="77777777" w:rsidR="00E66481" w:rsidRPr="00114DBC" w:rsidRDefault="00E66481" w:rsidP="006B7B22">
            <w:pPr>
              <w:rPr>
                <w:lang w:val="en-US"/>
              </w:rPr>
            </w:pPr>
          </w:p>
        </w:tc>
      </w:tr>
      <w:tr w:rsidR="00E66481" w14:paraId="39EBC230" w14:textId="77777777" w:rsidTr="006B7B22">
        <w:tc>
          <w:tcPr>
            <w:tcW w:w="709" w:type="dxa"/>
            <w:tcBorders>
              <w:top w:val="nil"/>
              <w:left w:val="single" w:sz="6" w:space="0" w:color="auto"/>
              <w:bottom w:val="nil"/>
              <w:right w:val="nil"/>
            </w:tcBorders>
          </w:tcPr>
          <w:p w14:paraId="0AA015EA" w14:textId="77777777" w:rsidR="00E66481" w:rsidRPr="00114DBC" w:rsidRDefault="00E66481" w:rsidP="006B7B22">
            <w:pPr>
              <w:jc w:val="center"/>
              <w:rPr>
                <w:lang w:val="en-US"/>
              </w:rPr>
            </w:pPr>
          </w:p>
        </w:tc>
        <w:tc>
          <w:tcPr>
            <w:tcW w:w="1134" w:type="dxa"/>
            <w:tcBorders>
              <w:top w:val="nil"/>
              <w:left w:val="single" w:sz="6" w:space="0" w:color="auto"/>
              <w:bottom w:val="nil"/>
              <w:right w:val="nil"/>
            </w:tcBorders>
          </w:tcPr>
          <w:p w14:paraId="3A756D94" w14:textId="77777777" w:rsidR="00E66481" w:rsidRPr="00114DBC" w:rsidRDefault="00E66481" w:rsidP="006B7B22">
            <w:pPr>
              <w:rPr>
                <w:lang w:val="en-US"/>
              </w:rPr>
            </w:pPr>
          </w:p>
        </w:tc>
        <w:tc>
          <w:tcPr>
            <w:tcW w:w="3544" w:type="dxa"/>
            <w:tcBorders>
              <w:top w:val="nil"/>
              <w:left w:val="single" w:sz="6" w:space="0" w:color="auto"/>
              <w:bottom w:val="nil"/>
              <w:right w:val="nil"/>
            </w:tcBorders>
          </w:tcPr>
          <w:p w14:paraId="45F989C0"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1.1. Armaturi si fitinguri </w:t>
            </w:r>
          </w:p>
        </w:tc>
        <w:tc>
          <w:tcPr>
            <w:tcW w:w="1134" w:type="dxa"/>
            <w:tcBorders>
              <w:top w:val="nil"/>
              <w:left w:val="single" w:sz="6" w:space="0" w:color="auto"/>
              <w:bottom w:val="nil"/>
              <w:right w:val="nil"/>
            </w:tcBorders>
          </w:tcPr>
          <w:p w14:paraId="1126736E" w14:textId="77777777" w:rsidR="00E66481" w:rsidRDefault="00E66481" w:rsidP="006B7B22"/>
        </w:tc>
        <w:tc>
          <w:tcPr>
            <w:tcW w:w="1134" w:type="dxa"/>
            <w:tcBorders>
              <w:top w:val="nil"/>
              <w:left w:val="single" w:sz="6" w:space="0" w:color="auto"/>
              <w:bottom w:val="nil"/>
              <w:right w:val="nil"/>
            </w:tcBorders>
          </w:tcPr>
          <w:p w14:paraId="0B26ECED" w14:textId="77777777" w:rsidR="00E66481" w:rsidRDefault="00E66481" w:rsidP="006B7B22"/>
        </w:tc>
        <w:tc>
          <w:tcPr>
            <w:tcW w:w="1417" w:type="dxa"/>
            <w:tcBorders>
              <w:top w:val="nil"/>
              <w:left w:val="single" w:sz="6" w:space="0" w:color="auto"/>
              <w:bottom w:val="nil"/>
              <w:right w:val="nil"/>
            </w:tcBorders>
          </w:tcPr>
          <w:p w14:paraId="6F5BE8C8" w14:textId="77777777" w:rsidR="00E66481" w:rsidRDefault="00E66481" w:rsidP="006B7B22"/>
        </w:tc>
        <w:tc>
          <w:tcPr>
            <w:tcW w:w="1420" w:type="dxa"/>
            <w:tcBorders>
              <w:top w:val="nil"/>
              <w:left w:val="single" w:sz="6" w:space="0" w:color="auto"/>
              <w:bottom w:val="nil"/>
              <w:right w:val="single" w:sz="6" w:space="0" w:color="auto"/>
            </w:tcBorders>
          </w:tcPr>
          <w:p w14:paraId="33FE32B3" w14:textId="77777777" w:rsidR="00E66481" w:rsidRDefault="00E66481" w:rsidP="006B7B22"/>
        </w:tc>
      </w:tr>
      <w:tr w:rsidR="00E66481" w14:paraId="24EB9BF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57804" w14:textId="77777777" w:rsidR="00E66481" w:rsidRDefault="00E66481" w:rsidP="006B7B22">
            <w:r>
              <w:t>1</w:t>
            </w:r>
          </w:p>
        </w:tc>
        <w:tc>
          <w:tcPr>
            <w:tcW w:w="1134" w:type="dxa"/>
            <w:tcBorders>
              <w:top w:val="single" w:sz="4" w:space="0" w:color="auto"/>
              <w:bottom w:val="single" w:sz="4" w:space="0" w:color="auto"/>
            </w:tcBorders>
          </w:tcPr>
          <w:p w14:paraId="2F59FD5B" w14:textId="77777777" w:rsidR="00E66481" w:rsidRDefault="00E66481" w:rsidP="006B7B22">
            <w:pPr>
              <w:rPr>
                <w:lang w:val="en-US"/>
              </w:rPr>
            </w:pPr>
            <w:r>
              <w:rPr>
                <w:lang w:val="en-US"/>
              </w:rPr>
              <w:t>AcB01A</w:t>
            </w:r>
          </w:p>
          <w:p w14:paraId="2A5965F9" w14:textId="77777777" w:rsidR="00E66481" w:rsidRDefault="00E66481" w:rsidP="006B7B22"/>
        </w:tc>
        <w:tc>
          <w:tcPr>
            <w:tcW w:w="3544" w:type="dxa"/>
            <w:tcBorders>
              <w:top w:val="single" w:sz="4" w:space="0" w:color="auto"/>
              <w:bottom w:val="single" w:sz="4" w:space="0" w:color="auto"/>
            </w:tcBorders>
          </w:tcPr>
          <w:p w14:paraId="42A9DA19" w14:textId="77777777" w:rsidR="00E66481" w:rsidRPr="00114DBC" w:rsidRDefault="00E66481" w:rsidP="006B7B22">
            <w:pPr>
              <w:rPr>
                <w:lang w:val="en-US"/>
              </w:rPr>
            </w:pPr>
            <w:r w:rsidRPr="00114DBC">
              <w:rPr>
                <w:lang w:val="en-US"/>
              </w:rPr>
              <w:t>Montarea armaturilor cu actionare manuala sau mecanica (vane, robinete, ventile), la conductele de alimentare cu apa sau de canalizare, avind diametrul de 50-</w:t>
            </w:r>
            <w:smartTag w:uri="urn:schemas-microsoft-com:office:smarttags" w:element="metricconverter">
              <w:smartTagPr>
                <w:attr w:name="ProductID" w:val="100 mm"/>
              </w:smartTagPr>
              <w:r w:rsidRPr="00114DBC">
                <w:rPr>
                  <w:lang w:val="en-US"/>
                </w:rPr>
                <w:t>100 mm</w:t>
              </w:r>
            </w:smartTag>
            <w:r w:rsidRPr="00114DBC">
              <w:rPr>
                <w:lang w:val="en-US"/>
              </w:rPr>
              <w:t xml:space="preserve">  (Vana cu cai de tensiune si caneluri P=1,0 MP</w:t>
            </w:r>
            <w:r>
              <w:t>а</w:t>
            </w:r>
            <w:r w:rsidRPr="00114DBC">
              <w:rPr>
                <w:lang w:val="en-US"/>
              </w:rPr>
              <w:t xml:space="preserve">  D15)</w:t>
            </w:r>
          </w:p>
        </w:tc>
        <w:tc>
          <w:tcPr>
            <w:tcW w:w="1134" w:type="dxa"/>
            <w:tcBorders>
              <w:top w:val="single" w:sz="4" w:space="0" w:color="auto"/>
              <w:bottom w:val="single" w:sz="4" w:space="0" w:color="auto"/>
            </w:tcBorders>
            <w:vAlign w:val="center"/>
          </w:tcPr>
          <w:p w14:paraId="0920C65B"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966394B"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71B0E0D6" w14:textId="77777777" w:rsidR="00E66481" w:rsidRDefault="00E66481" w:rsidP="006B7B22">
            <w:pPr>
              <w:jc w:val="center"/>
            </w:pPr>
          </w:p>
        </w:tc>
        <w:tc>
          <w:tcPr>
            <w:tcW w:w="1419" w:type="dxa"/>
            <w:tcBorders>
              <w:top w:val="single" w:sz="4" w:space="0" w:color="auto"/>
              <w:bottom w:val="single" w:sz="4" w:space="0" w:color="auto"/>
            </w:tcBorders>
            <w:vAlign w:val="center"/>
          </w:tcPr>
          <w:p w14:paraId="29AE75D8" w14:textId="77777777" w:rsidR="00E66481" w:rsidRDefault="00E66481" w:rsidP="006B7B22">
            <w:pPr>
              <w:jc w:val="center"/>
            </w:pPr>
          </w:p>
        </w:tc>
      </w:tr>
      <w:tr w:rsidR="00E66481" w14:paraId="46675E0B"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CA1010" w14:textId="77777777" w:rsidR="00E66481" w:rsidRDefault="00E66481" w:rsidP="006B7B22">
            <w:r>
              <w:t xml:space="preserve"> 2</w:t>
            </w:r>
          </w:p>
        </w:tc>
        <w:tc>
          <w:tcPr>
            <w:tcW w:w="1134" w:type="dxa"/>
            <w:tcBorders>
              <w:top w:val="single" w:sz="4" w:space="0" w:color="auto"/>
              <w:bottom w:val="single" w:sz="4" w:space="0" w:color="auto"/>
            </w:tcBorders>
          </w:tcPr>
          <w:p w14:paraId="4BD739C3" w14:textId="77777777" w:rsidR="00E66481" w:rsidRDefault="00E66481" w:rsidP="006B7B22">
            <w:pPr>
              <w:rPr>
                <w:lang w:val="en-US"/>
              </w:rPr>
            </w:pPr>
            <w:r>
              <w:rPr>
                <w:lang w:val="en-US"/>
              </w:rPr>
              <w:t>AcB01A</w:t>
            </w:r>
          </w:p>
          <w:p w14:paraId="1ACFC2BC" w14:textId="77777777" w:rsidR="00E66481" w:rsidRDefault="00E66481" w:rsidP="006B7B22"/>
        </w:tc>
        <w:tc>
          <w:tcPr>
            <w:tcW w:w="3544" w:type="dxa"/>
            <w:tcBorders>
              <w:top w:val="single" w:sz="4" w:space="0" w:color="auto"/>
              <w:bottom w:val="single" w:sz="4" w:space="0" w:color="auto"/>
            </w:tcBorders>
          </w:tcPr>
          <w:p w14:paraId="2F6E786B" w14:textId="77777777" w:rsidR="00E66481" w:rsidRPr="00114DBC" w:rsidRDefault="00E66481" w:rsidP="006B7B22">
            <w:pPr>
              <w:rPr>
                <w:lang w:val="en-US"/>
              </w:rPr>
            </w:pPr>
            <w:r w:rsidRPr="00114DBC">
              <w:rPr>
                <w:lang w:val="en-US"/>
              </w:rPr>
              <w:t>Montarea armaturilor cu actionare manuala sau mecanica (vane, robinete, ventile), la conductele de alimentare cu apa sau de canalizare, avind diametrul de 50-</w:t>
            </w:r>
            <w:smartTag w:uri="urn:schemas-microsoft-com:office:smarttags" w:element="metricconverter">
              <w:smartTagPr>
                <w:attr w:name="ProductID" w:val="100 mm"/>
              </w:smartTagPr>
              <w:r w:rsidRPr="00114DBC">
                <w:rPr>
                  <w:lang w:val="en-US"/>
                </w:rPr>
                <w:t>100 mm</w:t>
              </w:r>
            </w:smartTag>
            <w:r w:rsidRPr="00114DBC">
              <w:rPr>
                <w:lang w:val="en-US"/>
              </w:rPr>
              <w:t xml:space="preserve">  (Vana P=1,0 MP</w:t>
            </w:r>
            <w:r>
              <w:t>а</w:t>
            </w:r>
            <w:r w:rsidRPr="00114DBC">
              <w:rPr>
                <w:lang w:val="en-US"/>
              </w:rPr>
              <w:t xml:space="preserve">  D65)</w:t>
            </w:r>
          </w:p>
        </w:tc>
        <w:tc>
          <w:tcPr>
            <w:tcW w:w="1134" w:type="dxa"/>
            <w:tcBorders>
              <w:top w:val="single" w:sz="4" w:space="0" w:color="auto"/>
              <w:bottom w:val="single" w:sz="4" w:space="0" w:color="auto"/>
            </w:tcBorders>
            <w:vAlign w:val="center"/>
          </w:tcPr>
          <w:p w14:paraId="3C0E7DB5"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12F9649E" w14:textId="77777777" w:rsidR="00E66481" w:rsidRDefault="00E66481" w:rsidP="006B7B22">
            <w:pPr>
              <w:jc w:val="center"/>
            </w:pPr>
            <w:r>
              <w:t>3,00</w:t>
            </w:r>
          </w:p>
        </w:tc>
        <w:tc>
          <w:tcPr>
            <w:tcW w:w="1417" w:type="dxa"/>
            <w:tcBorders>
              <w:top w:val="single" w:sz="4" w:space="0" w:color="auto"/>
              <w:bottom w:val="single" w:sz="4" w:space="0" w:color="auto"/>
            </w:tcBorders>
            <w:vAlign w:val="center"/>
          </w:tcPr>
          <w:p w14:paraId="0495CF67" w14:textId="77777777" w:rsidR="00E66481" w:rsidRDefault="00E66481" w:rsidP="006B7B22">
            <w:pPr>
              <w:jc w:val="center"/>
            </w:pPr>
          </w:p>
        </w:tc>
        <w:tc>
          <w:tcPr>
            <w:tcW w:w="1419" w:type="dxa"/>
            <w:tcBorders>
              <w:top w:val="single" w:sz="4" w:space="0" w:color="auto"/>
              <w:bottom w:val="single" w:sz="4" w:space="0" w:color="auto"/>
            </w:tcBorders>
            <w:vAlign w:val="center"/>
          </w:tcPr>
          <w:p w14:paraId="02425945" w14:textId="77777777" w:rsidR="00E66481" w:rsidRDefault="00E66481" w:rsidP="006B7B22">
            <w:pPr>
              <w:jc w:val="center"/>
            </w:pPr>
          </w:p>
        </w:tc>
      </w:tr>
      <w:tr w:rsidR="00E66481" w14:paraId="45FA6BF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FABC3" w14:textId="77777777" w:rsidR="00E66481" w:rsidRDefault="00E66481" w:rsidP="006B7B22">
            <w:r>
              <w:t xml:space="preserve"> 3</w:t>
            </w:r>
          </w:p>
        </w:tc>
        <w:tc>
          <w:tcPr>
            <w:tcW w:w="1134" w:type="dxa"/>
            <w:tcBorders>
              <w:top w:val="single" w:sz="4" w:space="0" w:color="auto"/>
              <w:bottom w:val="single" w:sz="4" w:space="0" w:color="auto"/>
            </w:tcBorders>
          </w:tcPr>
          <w:p w14:paraId="50BD0133" w14:textId="77777777" w:rsidR="00E66481" w:rsidRDefault="00E66481" w:rsidP="006B7B22">
            <w:pPr>
              <w:rPr>
                <w:lang w:val="en-US"/>
              </w:rPr>
            </w:pPr>
            <w:r>
              <w:rPr>
                <w:lang w:val="en-US"/>
              </w:rPr>
              <w:t>AcA53B</w:t>
            </w:r>
          </w:p>
          <w:p w14:paraId="7DE3E58E" w14:textId="77777777" w:rsidR="00E66481" w:rsidRDefault="00E66481" w:rsidP="006B7B22"/>
        </w:tc>
        <w:tc>
          <w:tcPr>
            <w:tcW w:w="3544" w:type="dxa"/>
            <w:tcBorders>
              <w:top w:val="single" w:sz="4" w:space="0" w:color="auto"/>
              <w:bottom w:val="single" w:sz="4" w:space="0" w:color="auto"/>
            </w:tcBorders>
          </w:tcPr>
          <w:p w14:paraId="2AEA653C" w14:textId="77777777" w:rsidR="00E66481" w:rsidRDefault="00E66481" w:rsidP="006B7B22">
            <w:r w:rsidRPr="00114DBC">
              <w:rPr>
                <w:lang w:val="en-US"/>
              </w:rPr>
              <w:t xml:space="preserve">Montarea fitingurilor prin electrofuziune. Imbinarea prin sudura de tip electrofuziune intre teava si fiting (mufe, teu, cot) din polietilena, tevii avind diametrul de 75, </w:t>
            </w:r>
            <w:smartTag w:uri="urn:schemas-microsoft-com:office:smarttags" w:element="metricconverter">
              <w:smartTagPr>
                <w:attr w:name="ProductID" w:val="90 mm"/>
              </w:smartTagPr>
              <w:r w:rsidRPr="00114DBC">
                <w:rPr>
                  <w:lang w:val="en-US"/>
                </w:rPr>
                <w:t>90 mm</w:t>
              </w:r>
            </w:smartTag>
            <w:r w:rsidRPr="00114DBC">
              <w:rPr>
                <w:lang w:val="en-US"/>
              </w:rPr>
              <w:t xml:space="preserve">. </w:t>
            </w:r>
            <w:r>
              <w:t>(Reductie PE D65/90)</w:t>
            </w:r>
          </w:p>
        </w:tc>
        <w:tc>
          <w:tcPr>
            <w:tcW w:w="1134" w:type="dxa"/>
            <w:tcBorders>
              <w:top w:val="single" w:sz="4" w:space="0" w:color="auto"/>
              <w:bottom w:val="single" w:sz="4" w:space="0" w:color="auto"/>
            </w:tcBorders>
            <w:vAlign w:val="center"/>
          </w:tcPr>
          <w:p w14:paraId="7D3A70F5"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60C4FC1"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615C768E" w14:textId="77777777" w:rsidR="00E66481" w:rsidRDefault="00E66481" w:rsidP="006B7B22">
            <w:pPr>
              <w:jc w:val="center"/>
            </w:pPr>
          </w:p>
        </w:tc>
        <w:tc>
          <w:tcPr>
            <w:tcW w:w="1419" w:type="dxa"/>
            <w:tcBorders>
              <w:top w:val="single" w:sz="4" w:space="0" w:color="auto"/>
              <w:bottom w:val="single" w:sz="4" w:space="0" w:color="auto"/>
            </w:tcBorders>
            <w:vAlign w:val="center"/>
          </w:tcPr>
          <w:p w14:paraId="333CFE74" w14:textId="77777777" w:rsidR="00E66481" w:rsidRDefault="00E66481" w:rsidP="006B7B22">
            <w:pPr>
              <w:jc w:val="center"/>
            </w:pPr>
          </w:p>
        </w:tc>
      </w:tr>
      <w:tr w:rsidR="00E66481" w14:paraId="6E05864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C31E1" w14:textId="77777777" w:rsidR="00E66481" w:rsidRDefault="00E66481" w:rsidP="006B7B22">
            <w:r>
              <w:t xml:space="preserve"> 4</w:t>
            </w:r>
          </w:p>
        </w:tc>
        <w:tc>
          <w:tcPr>
            <w:tcW w:w="1134" w:type="dxa"/>
            <w:tcBorders>
              <w:top w:val="single" w:sz="4" w:space="0" w:color="auto"/>
              <w:bottom w:val="single" w:sz="4" w:space="0" w:color="auto"/>
            </w:tcBorders>
          </w:tcPr>
          <w:p w14:paraId="75E24E17" w14:textId="77777777" w:rsidR="00E66481" w:rsidRDefault="00E66481" w:rsidP="006B7B22">
            <w:pPr>
              <w:rPr>
                <w:lang w:val="en-US"/>
              </w:rPr>
            </w:pPr>
            <w:r>
              <w:rPr>
                <w:lang w:val="en-US"/>
              </w:rPr>
              <w:t>AcB01A</w:t>
            </w:r>
          </w:p>
          <w:p w14:paraId="05DAC1E5" w14:textId="77777777" w:rsidR="00E66481" w:rsidRDefault="00E66481" w:rsidP="006B7B22"/>
        </w:tc>
        <w:tc>
          <w:tcPr>
            <w:tcW w:w="3544" w:type="dxa"/>
            <w:tcBorders>
              <w:top w:val="single" w:sz="4" w:space="0" w:color="auto"/>
              <w:bottom w:val="single" w:sz="4" w:space="0" w:color="auto"/>
            </w:tcBorders>
          </w:tcPr>
          <w:p w14:paraId="344D1348" w14:textId="77777777" w:rsidR="00E66481" w:rsidRPr="00114DBC" w:rsidRDefault="00E66481" w:rsidP="006B7B22">
            <w:pPr>
              <w:rPr>
                <w:lang w:val="en-US"/>
              </w:rPr>
            </w:pPr>
            <w:r w:rsidRPr="00114DBC">
              <w:rPr>
                <w:lang w:val="en-US"/>
              </w:rPr>
              <w:t>Montarea armaturilor cu actionare manuala sau mecanica (vane, robinete, ventile), la conductele de alimentare cu apa sau de canalizare, avind diametrul de 50-</w:t>
            </w:r>
            <w:smartTag w:uri="urn:schemas-microsoft-com:office:smarttags" w:element="metricconverter">
              <w:smartTagPr>
                <w:attr w:name="ProductID" w:val="100 mm"/>
              </w:smartTagPr>
              <w:r w:rsidRPr="00114DBC">
                <w:rPr>
                  <w:lang w:val="en-US"/>
                </w:rPr>
                <w:lastRenderedPageBreak/>
                <w:t>100 mm</w:t>
              </w:r>
            </w:smartTag>
            <w:r w:rsidRPr="00114DBC">
              <w:rPr>
                <w:lang w:val="en-US"/>
              </w:rPr>
              <w:t xml:space="preserve">  (Clapeta inversa P=1,0 </w:t>
            </w:r>
            <w:r>
              <w:t>М</w:t>
            </w:r>
            <w:r w:rsidRPr="00114DBC">
              <w:rPr>
                <w:lang w:val="en-US"/>
              </w:rPr>
              <w:t>P</w:t>
            </w:r>
            <w:r>
              <w:t>а</w:t>
            </w:r>
            <w:r w:rsidRPr="00114DBC">
              <w:rPr>
                <w:lang w:val="en-US"/>
              </w:rPr>
              <w:t xml:space="preserve">  D65)</w:t>
            </w:r>
          </w:p>
        </w:tc>
        <w:tc>
          <w:tcPr>
            <w:tcW w:w="1134" w:type="dxa"/>
            <w:tcBorders>
              <w:top w:val="single" w:sz="4" w:space="0" w:color="auto"/>
              <w:bottom w:val="single" w:sz="4" w:space="0" w:color="auto"/>
            </w:tcBorders>
            <w:vAlign w:val="center"/>
          </w:tcPr>
          <w:p w14:paraId="0BE987A1" w14:textId="77777777" w:rsidR="00E66481" w:rsidRDefault="00E66481" w:rsidP="006B7B22">
            <w:pPr>
              <w:jc w:val="center"/>
            </w:pPr>
            <w:r>
              <w:lastRenderedPageBreak/>
              <w:t>buc</w:t>
            </w:r>
          </w:p>
        </w:tc>
        <w:tc>
          <w:tcPr>
            <w:tcW w:w="1134" w:type="dxa"/>
            <w:tcBorders>
              <w:top w:val="single" w:sz="4" w:space="0" w:color="auto"/>
              <w:bottom w:val="single" w:sz="4" w:space="0" w:color="auto"/>
            </w:tcBorders>
            <w:vAlign w:val="center"/>
          </w:tcPr>
          <w:p w14:paraId="1904D022"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68B15502" w14:textId="77777777" w:rsidR="00E66481" w:rsidRDefault="00E66481" w:rsidP="006B7B22">
            <w:pPr>
              <w:jc w:val="center"/>
            </w:pPr>
          </w:p>
        </w:tc>
        <w:tc>
          <w:tcPr>
            <w:tcW w:w="1419" w:type="dxa"/>
            <w:tcBorders>
              <w:top w:val="single" w:sz="4" w:space="0" w:color="auto"/>
              <w:bottom w:val="single" w:sz="4" w:space="0" w:color="auto"/>
            </w:tcBorders>
            <w:vAlign w:val="center"/>
          </w:tcPr>
          <w:p w14:paraId="76171174" w14:textId="77777777" w:rsidR="00E66481" w:rsidRDefault="00E66481" w:rsidP="006B7B22">
            <w:pPr>
              <w:jc w:val="center"/>
            </w:pPr>
          </w:p>
        </w:tc>
      </w:tr>
      <w:tr w:rsidR="00E66481" w14:paraId="6DE8AF6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D2470" w14:textId="77777777" w:rsidR="00E66481" w:rsidRDefault="00E66481" w:rsidP="006B7B22">
            <w:r>
              <w:lastRenderedPageBreak/>
              <w:t xml:space="preserve"> 5</w:t>
            </w:r>
          </w:p>
        </w:tc>
        <w:tc>
          <w:tcPr>
            <w:tcW w:w="1134" w:type="dxa"/>
            <w:tcBorders>
              <w:top w:val="single" w:sz="4" w:space="0" w:color="auto"/>
              <w:bottom w:val="single" w:sz="4" w:space="0" w:color="auto"/>
            </w:tcBorders>
          </w:tcPr>
          <w:p w14:paraId="5E6BC403" w14:textId="77777777" w:rsidR="00E66481" w:rsidRDefault="00E66481" w:rsidP="006B7B22">
            <w:pPr>
              <w:rPr>
                <w:lang w:val="en-US"/>
              </w:rPr>
            </w:pPr>
            <w:r>
              <w:rPr>
                <w:lang w:val="en-US"/>
              </w:rPr>
              <w:t>AcB01A</w:t>
            </w:r>
          </w:p>
          <w:p w14:paraId="674B936F" w14:textId="77777777" w:rsidR="00E66481" w:rsidRDefault="00E66481" w:rsidP="006B7B22"/>
        </w:tc>
        <w:tc>
          <w:tcPr>
            <w:tcW w:w="3544" w:type="dxa"/>
            <w:tcBorders>
              <w:top w:val="single" w:sz="4" w:space="0" w:color="auto"/>
              <w:bottom w:val="single" w:sz="4" w:space="0" w:color="auto"/>
            </w:tcBorders>
          </w:tcPr>
          <w:p w14:paraId="5963FC30" w14:textId="77777777" w:rsidR="00E66481" w:rsidRPr="00114DBC" w:rsidRDefault="00E66481" w:rsidP="006B7B22">
            <w:pPr>
              <w:rPr>
                <w:lang w:val="en-US"/>
              </w:rPr>
            </w:pPr>
            <w:r w:rsidRPr="00114DBC">
              <w:rPr>
                <w:lang w:val="en-US"/>
              </w:rPr>
              <w:t>Montarea armaturilor cu actionare manuala sau mecanica (vane, robinete, ventile), la conductele de alimentare cu apa sau de canalizare, avind diametrul de 50-</w:t>
            </w:r>
            <w:smartTag w:uri="urn:schemas-microsoft-com:office:smarttags" w:element="metricconverter">
              <w:smartTagPr>
                <w:attr w:name="ProductID" w:val="100 mm"/>
              </w:smartTagPr>
              <w:r w:rsidRPr="00114DBC">
                <w:rPr>
                  <w:lang w:val="en-US"/>
                </w:rPr>
                <w:t>100 mm</w:t>
              </w:r>
            </w:smartTag>
            <w:r w:rsidRPr="00114DBC">
              <w:rPr>
                <w:lang w:val="en-US"/>
              </w:rPr>
              <w:t xml:space="preserve">  (Cap ermetic pentru sonda </w:t>
            </w:r>
            <w:r>
              <w:t>ОГ</w:t>
            </w:r>
            <w:r w:rsidRPr="00114DBC">
              <w:rPr>
                <w:lang w:val="en-US"/>
              </w:rPr>
              <w:t>-50 - Existent )  montare</w:t>
            </w:r>
          </w:p>
        </w:tc>
        <w:tc>
          <w:tcPr>
            <w:tcW w:w="1134" w:type="dxa"/>
            <w:tcBorders>
              <w:top w:val="single" w:sz="4" w:space="0" w:color="auto"/>
              <w:bottom w:val="single" w:sz="4" w:space="0" w:color="auto"/>
            </w:tcBorders>
            <w:vAlign w:val="center"/>
          </w:tcPr>
          <w:p w14:paraId="6BCEA8BC"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722C1254"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1FC81F39" w14:textId="77777777" w:rsidR="00E66481" w:rsidRDefault="00E66481" w:rsidP="006B7B22">
            <w:pPr>
              <w:jc w:val="center"/>
            </w:pPr>
          </w:p>
        </w:tc>
        <w:tc>
          <w:tcPr>
            <w:tcW w:w="1419" w:type="dxa"/>
            <w:tcBorders>
              <w:top w:val="single" w:sz="4" w:space="0" w:color="auto"/>
              <w:bottom w:val="single" w:sz="4" w:space="0" w:color="auto"/>
            </w:tcBorders>
            <w:vAlign w:val="center"/>
          </w:tcPr>
          <w:p w14:paraId="5B62872D" w14:textId="77777777" w:rsidR="00E66481" w:rsidRDefault="00E66481" w:rsidP="006B7B22">
            <w:pPr>
              <w:jc w:val="center"/>
            </w:pPr>
          </w:p>
        </w:tc>
      </w:tr>
      <w:tr w:rsidR="00E66481" w14:paraId="30AD6188"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DC508" w14:textId="77777777" w:rsidR="00E66481" w:rsidRDefault="00E66481" w:rsidP="006B7B22">
            <w:r>
              <w:t xml:space="preserve"> 6</w:t>
            </w:r>
          </w:p>
        </w:tc>
        <w:tc>
          <w:tcPr>
            <w:tcW w:w="1134" w:type="dxa"/>
            <w:tcBorders>
              <w:top w:val="single" w:sz="4" w:space="0" w:color="auto"/>
              <w:bottom w:val="single" w:sz="4" w:space="0" w:color="auto"/>
            </w:tcBorders>
          </w:tcPr>
          <w:p w14:paraId="499C89D0" w14:textId="77777777" w:rsidR="00E66481" w:rsidRDefault="00E66481" w:rsidP="006B7B22">
            <w:pPr>
              <w:rPr>
                <w:lang w:val="en-US"/>
              </w:rPr>
            </w:pPr>
            <w:r>
              <w:rPr>
                <w:lang w:val="en-US"/>
              </w:rPr>
              <w:t>AcB01A</w:t>
            </w:r>
          </w:p>
          <w:p w14:paraId="155FDC76" w14:textId="77777777" w:rsidR="00E66481" w:rsidRDefault="00E66481" w:rsidP="006B7B22"/>
        </w:tc>
        <w:tc>
          <w:tcPr>
            <w:tcW w:w="3544" w:type="dxa"/>
            <w:tcBorders>
              <w:top w:val="single" w:sz="4" w:space="0" w:color="auto"/>
              <w:bottom w:val="single" w:sz="4" w:space="0" w:color="auto"/>
            </w:tcBorders>
          </w:tcPr>
          <w:p w14:paraId="199963ED" w14:textId="77777777" w:rsidR="00E66481" w:rsidRPr="00114DBC" w:rsidRDefault="00E66481" w:rsidP="006B7B22">
            <w:pPr>
              <w:rPr>
                <w:lang w:val="en-US"/>
              </w:rPr>
            </w:pPr>
            <w:r w:rsidRPr="00114DBC">
              <w:rPr>
                <w:lang w:val="en-US"/>
              </w:rPr>
              <w:t>Montarea armaturilor cu actionare manuala sau mecanica (vane, robinete, ventile), la conductele de alimentare cu apa sau de canalizare, avind diametrul de 50-</w:t>
            </w:r>
            <w:smartTag w:uri="urn:schemas-microsoft-com:office:smarttags" w:element="metricconverter">
              <w:smartTagPr>
                <w:attr w:name="ProductID" w:val="100 mm"/>
              </w:smartTagPr>
              <w:r w:rsidRPr="00114DBC">
                <w:rPr>
                  <w:lang w:val="en-US"/>
                </w:rPr>
                <w:t>100 mm</w:t>
              </w:r>
            </w:smartTag>
            <w:r w:rsidRPr="00114DBC">
              <w:rPr>
                <w:lang w:val="en-US"/>
              </w:rPr>
              <w:t xml:space="preserve">  (Robinet automat de aerisire D65)</w:t>
            </w:r>
          </w:p>
        </w:tc>
        <w:tc>
          <w:tcPr>
            <w:tcW w:w="1134" w:type="dxa"/>
            <w:tcBorders>
              <w:top w:val="single" w:sz="4" w:space="0" w:color="auto"/>
              <w:bottom w:val="single" w:sz="4" w:space="0" w:color="auto"/>
            </w:tcBorders>
            <w:vAlign w:val="center"/>
          </w:tcPr>
          <w:p w14:paraId="2C9B3265"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58E9287A"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03C2BDB8" w14:textId="77777777" w:rsidR="00E66481" w:rsidRDefault="00E66481" w:rsidP="006B7B22">
            <w:pPr>
              <w:jc w:val="center"/>
            </w:pPr>
          </w:p>
        </w:tc>
        <w:tc>
          <w:tcPr>
            <w:tcW w:w="1419" w:type="dxa"/>
            <w:tcBorders>
              <w:top w:val="single" w:sz="4" w:space="0" w:color="auto"/>
              <w:bottom w:val="single" w:sz="4" w:space="0" w:color="auto"/>
            </w:tcBorders>
            <w:vAlign w:val="center"/>
          </w:tcPr>
          <w:p w14:paraId="60F4F6D0" w14:textId="77777777" w:rsidR="00E66481" w:rsidRDefault="00E66481" w:rsidP="006B7B22">
            <w:pPr>
              <w:jc w:val="center"/>
            </w:pPr>
          </w:p>
        </w:tc>
      </w:tr>
      <w:tr w:rsidR="00E66481" w14:paraId="6F6950FD"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35B54" w14:textId="77777777" w:rsidR="00E66481" w:rsidRDefault="00E66481" w:rsidP="006B7B22">
            <w:r>
              <w:t xml:space="preserve"> 7</w:t>
            </w:r>
          </w:p>
        </w:tc>
        <w:tc>
          <w:tcPr>
            <w:tcW w:w="1134" w:type="dxa"/>
            <w:tcBorders>
              <w:top w:val="single" w:sz="4" w:space="0" w:color="auto"/>
              <w:bottom w:val="single" w:sz="4" w:space="0" w:color="auto"/>
            </w:tcBorders>
          </w:tcPr>
          <w:p w14:paraId="78534C7A" w14:textId="77777777" w:rsidR="00E66481" w:rsidRDefault="00E66481" w:rsidP="006B7B22">
            <w:pPr>
              <w:rPr>
                <w:lang w:val="en-US"/>
              </w:rPr>
            </w:pPr>
            <w:r>
              <w:rPr>
                <w:lang w:val="en-US"/>
              </w:rPr>
              <w:t>AcA25A</w:t>
            </w:r>
          </w:p>
          <w:p w14:paraId="2EA9CF8B" w14:textId="77777777" w:rsidR="00E66481" w:rsidRDefault="00E66481" w:rsidP="006B7B22"/>
        </w:tc>
        <w:tc>
          <w:tcPr>
            <w:tcW w:w="3544" w:type="dxa"/>
            <w:tcBorders>
              <w:top w:val="single" w:sz="4" w:space="0" w:color="auto"/>
              <w:bottom w:val="single" w:sz="4" w:space="0" w:color="auto"/>
            </w:tcBorders>
          </w:tcPr>
          <w:p w14:paraId="438BDEA3" w14:textId="77777777" w:rsidR="00E66481" w:rsidRPr="00114DBC" w:rsidRDefault="00E66481" w:rsidP="006B7B22">
            <w:pPr>
              <w:rPr>
                <w:lang w:val="en-US"/>
              </w:rPr>
            </w:pPr>
            <w:r w:rsidRPr="00114DBC">
              <w:rPr>
                <w:lang w:val="en-US"/>
              </w:rPr>
              <w:t>Montarea prin sudura electrica a piselor de legatura, din otel, la pozitie, avind diametrul de 50-</w:t>
            </w:r>
            <w:smartTag w:uri="urn:schemas-microsoft-com:office:smarttags" w:element="metricconverter">
              <w:smartTagPr>
                <w:attr w:name="ProductID" w:val="100 mm"/>
              </w:smartTagPr>
              <w:r w:rsidRPr="00114DBC">
                <w:rPr>
                  <w:lang w:val="en-US"/>
                </w:rPr>
                <w:t>100 mm</w:t>
              </w:r>
            </w:smartTag>
            <w:r w:rsidRPr="00114DBC">
              <w:rPr>
                <w:lang w:val="en-US"/>
              </w:rPr>
              <w:t xml:space="preserve"> (Niplu din otel L=0,35m  D65  GOST633-80*)</w:t>
            </w:r>
          </w:p>
        </w:tc>
        <w:tc>
          <w:tcPr>
            <w:tcW w:w="1134" w:type="dxa"/>
            <w:tcBorders>
              <w:top w:val="single" w:sz="4" w:space="0" w:color="auto"/>
              <w:bottom w:val="single" w:sz="4" w:space="0" w:color="auto"/>
            </w:tcBorders>
            <w:vAlign w:val="center"/>
          </w:tcPr>
          <w:p w14:paraId="67E8F691"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F481355" w14:textId="77777777" w:rsidR="00E66481" w:rsidRDefault="00E66481" w:rsidP="006B7B22">
            <w:pPr>
              <w:jc w:val="center"/>
            </w:pPr>
            <w:r>
              <w:t>3,00</w:t>
            </w:r>
          </w:p>
        </w:tc>
        <w:tc>
          <w:tcPr>
            <w:tcW w:w="1417" w:type="dxa"/>
            <w:tcBorders>
              <w:top w:val="single" w:sz="4" w:space="0" w:color="auto"/>
              <w:bottom w:val="single" w:sz="4" w:space="0" w:color="auto"/>
            </w:tcBorders>
            <w:vAlign w:val="center"/>
          </w:tcPr>
          <w:p w14:paraId="3B1A8AFB" w14:textId="77777777" w:rsidR="00E66481" w:rsidRDefault="00E66481" w:rsidP="006B7B22">
            <w:pPr>
              <w:jc w:val="center"/>
            </w:pPr>
          </w:p>
        </w:tc>
        <w:tc>
          <w:tcPr>
            <w:tcW w:w="1419" w:type="dxa"/>
            <w:tcBorders>
              <w:top w:val="single" w:sz="4" w:space="0" w:color="auto"/>
              <w:bottom w:val="single" w:sz="4" w:space="0" w:color="auto"/>
            </w:tcBorders>
            <w:vAlign w:val="center"/>
          </w:tcPr>
          <w:p w14:paraId="045296A1" w14:textId="77777777" w:rsidR="00E66481" w:rsidRDefault="00E66481" w:rsidP="006B7B22">
            <w:pPr>
              <w:jc w:val="center"/>
            </w:pPr>
          </w:p>
        </w:tc>
      </w:tr>
      <w:tr w:rsidR="00E66481" w14:paraId="1A91ED6F"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4E416" w14:textId="77777777" w:rsidR="00E66481" w:rsidRDefault="00E66481" w:rsidP="006B7B22">
            <w:r>
              <w:t xml:space="preserve"> 8</w:t>
            </w:r>
          </w:p>
        </w:tc>
        <w:tc>
          <w:tcPr>
            <w:tcW w:w="1134" w:type="dxa"/>
            <w:tcBorders>
              <w:top w:val="single" w:sz="4" w:space="0" w:color="auto"/>
              <w:bottom w:val="single" w:sz="4" w:space="0" w:color="auto"/>
            </w:tcBorders>
          </w:tcPr>
          <w:p w14:paraId="71BEE24D" w14:textId="77777777" w:rsidR="00E66481" w:rsidRDefault="00E66481" w:rsidP="006B7B22">
            <w:pPr>
              <w:rPr>
                <w:lang w:val="en-US"/>
              </w:rPr>
            </w:pPr>
            <w:r>
              <w:rPr>
                <w:lang w:val="en-US"/>
              </w:rPr>
              <w:t>AcA53B</w:t>
            </w:r>
          </w:p>
          <w:p w14:paraId="42FC9AA9" w14:textId="77777777" w:rsidR="00E66481" w:rsidRDefault="00E66481" w:rsidP="006B7B22"/>
        </w:tc>
        <w:tc>
          <w:tcPr>
            <w:tcW w:w="3544" w:type="dxa"/>
            <w:tcBorders>
              <w:top w:val="single" w:sz="4" w:space="0" w:color="auto"/>
              <w:bottom w:val="single" w:sz="4" w:space="0" w:color="auto"/>
            </w:tcBorders>
          </w:tcPr>
          <w:p w14:paraId="6FC61471" w14:textId="77777777" w:rsidR="00E66481" w:rsidRDefault="00E66481" w:rsidP="006B7B22">
            <w:r w:rsidRPr="00114DBC">
              <w:rPr>
                <w:lang w:val="en-US"/>
              </w:rPr>
              <w:t xml:space="preserve">Montarea fitingurilor prin electrofuziune. Imbinarea prin sudura de tip electrofuziune intre teava si fiting (mufe, teu, cot) din polietilena, tevii avind diametrul de 75, </w:t>
            </w:r>
            <w:smartTag w:uri="urn:schemas-microsoft-com:office:smarttags" w:element="metricconverter">
              <w:smartTagPr>
                <w:attr w:name="ProductID" w:val="90 mm"/>
              </w:smartTagPr>
              <w:r w:rsidRPr="00114DBC">
                <w:rPr>
                  <w:lang w:val="en-US"/>
                </w:rPr>
                <w:t>90 mm</w:t>
              </w:r>
            </w:smartTag>
            <w:r w:rsidRPr="00114DBC">
              <w:rPr>
                <w:lang w:val="en-US"/>
              </w:rPr>
              <w:t xml:space="preserve">. </w:t>
            </w:r>
            <w:r>
              <w:t>(Ansamblu flansa, capat  conducta D90)</w:t>
            </w:r>
          </w:p>
        </w:tc>
        <w:tc>
          <w:tcPr>
            <w:tcW w:w="1134" w:type="dxa"/>
            <w:tcBorders>
              <w:top w:val="single" w:sz="4" w:space="0" w:color="auto"/>
              <w:bottom w:val="single" w:sz="4" w:space="0" w:color="auto"/>
            </w:tcBorders>
            <w:vAlign w:val="center"/>
          </w:tcPr>
          <w:p w14:paraId="1D0B2518"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F9ACEE0"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00FF5A52" w14:textId="77777777" w:rsidR="00E66481" w:rsidRDefault="00E66481" w:rsidP="006B7B22">
            <w:pPr>
              <w:jc w:val="center"/>
            </w:pPr>
          </w:p>
        </w:tc>
        <w:tc>
          <w:tcPr>
            <w:tcW w:w="1419" w:type="dxa"/>
            <w:tcBorders>
              <w:top w:val="single" w:sz="4" w:space="0" w:color="auto"/>
              <w:bottom w:val="single" w:sz="4" w:space="0" w:color="auto"/>
            </w:tcBorders>
            <w:vAlign w:val="center"/>
          </w:tcPr>
          <w:p w14:paraId="5F38A154" w14:textId="77777777" w:rsidR="00E66481" w:rsidRDefault="00E66481" w:rsidP="006B7B22">
            <w:pPr>
              <w:jc w:val="center"/>
            </w:pPr>
          </w:p>
        </w:tc>
      </w:tr>
      <w:tr w:rsidR="00E66481" w14:paraId="74EF05AD"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E7910" w14:textId="77777777" w:rsidR="00E66481" w:rsidRDefault="00E66481" w:rsidP="006B7B22">
            <w:r>
              <w:t xml:space="preserve"> 9</w:t>
            </w:r>
          </w:p>
        </w:tc>
        <w:tc>
          <w:tcPr>
            <w:tcW w:w="1134" w:type="dxa"/>
            <w:tcBorders>
              <w:top w:val="single" w:sz="4" w:space="0" w:color="auto"/>
              <w:bottom w:val="single" w:sz="4" w:space="0" w:color="auto"/>
            </w:tcBorders>
          </w:tcPr>
          <w:p w14:paraId="3C874E6D" w14:textId="77777777" w:rsidR="00E66481" w:rsidRDefault="00E66481" w:rsidP="006B7B22">
            <w:pPr>
              <w:rPr>
                <w:lang w:val="en-US"/>
              </w:rPr>
            </w:pPr>
            <w:r>
              <w:rPr>
                <w:lang w:val="en-US"/>
              </w:rPr>
              <w:t>AcA25A</w:t>
            </w:r>
          </w:p>
          <w:p w14:paraId="2DD88FEE" w14:textId="77777777" w:rsidR="00E66481" w:rsidRDefault="00E66481" w:rsidP="006B7B22"/>
        </w:tc>
        <w:tc>
          <w:tcPr>
            <w:tcW w:w="3544" w:type="dxa"/>
            <w:tcBorders>
              <w:top w:val="single" w:sz="4" w:space="0" w:color="auto"/>
              <w:bottom w:val="single" w:sz="4" w:space="0" w:color="auto"/>
            </w:tcBorders>
          </w:tcPr>
          <w:p w14:paraId="68165940" w14:textId="77777777" w:rsidR="00E66481" w:rsidRPr="00114DBC" w:rsidRDefault="00E66481" w:rsidP="006B7B22">
            <w:pPr>
              <w:rPr>
                <w:lang w:val="en-US"/>
              </w:rPr>
            </w:pPr>
            <w:r w:rsidRPr="00114DBC">
              <w:rPr>
                <w:lang w:val="en-US"/>
              </w:rPr>
              <w:t>Montarea prin sudura electrica a piselor de legatura, din otel, la pozitie, avind diametrul de 50-</w:t>
            </w:r>
            <w:smartTag w:uri="urn:schemas-microsoft-com:office:smarttags" w:element="metricconverter">
              <w:smartTagPr>
                <w:attr w:name="ProductID" w:val="100 mm"/>
              </w:smartTagPr>
              <w:r w:rsidRPr="00114DBC">
                <w:rPr>
                  <w:lang w:val="en-US"/>
                </w:rPr>
                <w:t>100 mm</w:t>
              </w:r>
            </w:smartTag>
            <w:r w:rsidRPr="00114DBC">
              <w:rPr>
                <w:lang w:val="en-US"/>
              </w:rPr>
              <w:t xml:space="preserve"> (Cot de otel 90* D65)</w:t>
            </w:r>
          </w:p>
        </w:tc>
        <w:tc>
          <w:tcPr>
            <w:tcW w:w="1134" w:type="dxa"/>
            <w:tcBorders>
              <w:top w:val="single" w:sz="4" w:space="0" w:color="auto"/>
              <w:bottom w:val="single" w:sz="4" w:space="0" w:color="auto"/>
            </w:tcBorders>
            <w:vAlign w:val="center"/>
          </w:tcPr>
          <w:p w14:paraId="3C6AEA81"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CB3332C" w14:textId="77777777" w:rsidR="00E66481" w:rsidRDefault="00E66481" w:rsidP="006B7B22">
            <w:pPr>
              <w:jc w:val="center"/>
            </w:pPr>
            <w:r>
              <w:t>2,00</w:t>
            </w:r>
          </w:p>
        </w:tc>
        <w:tc>
          <w:tcPr>
            <w:tcW w:w="1417" w:type="dxa"/>
            <w:tcBorders>
              <w:top w:val="single" w:sz="4" w:space="0" w:color="auto"/>
              <w:bottom w:val="single" w:sz="4" w:space="0" w:color="auto"/>
            </w:tcBorders>
            <w:vAlign w:val="center"/>
          </w:tcPr>
          <w:p w14:paraId="31BF16CC" w14:textId="77777777" w:rsidR="00E66481" w:rsidRDefault="00E66481" w:rsidP="006B7B22">
            <w:pPr>
              <w:jc w:val="center"/>
            </w:pPr>
          </w:p>
        </w:tc>
        <w:tc>
          <w:tcPr>
            <w:tcW w:w="1419" w:type="dxa"/>
            <w:tcBorders>
              <w:top w:val="single" w:sz="4" w:space="0" w:color="auto"/>
              <w:bottom w:val="single" w:sz="4" w:space="0" w:color="auto"/>
            </w:tcBorders>
            <w:vAlign w:val="center"/>
          </w:tcPr>
          <w:p w14:paraId="0ADA54AC" w14:textId="77777777" w:rsidR="00E66481" w:rsidRDefault="00E66481" w:rsidP="006B7B22">
            <w:pPr>
              <w:jc w:val="center"/>
            </w:pPr>
          </w:p>
        </w:tc>
      </w:tr>
      <w:tr w:rsidR="00E66481" w14:paraId="02AF85F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9AAB9" w14:textId="77777777" w:rsidR="00E66481" w:rsidRDefault="00E66481" w:rsidP="006B7B22">
            <w:r>
              <w:t xml:space="preserve"> 10</w:t>
            </w:r>
          </w:p>
        </w:tc>
        <w:tc>
          <w:tcPr>
            <w:tcW w:w="1134" w:type="dxa"/>
            <w:tcBorders>
              <w:top w:val="single" w:sz="4" w:space="0" w:color="auto"/>
              <w:bottom w:val="single" w:sz="4" w:space="0" w:color="auto"/>
            </w:tcBorders>
          </w:tcPr>
          <w:p w14:paraId="3DD72BD6" w14:textId="77777777" w:rsidR="00E66481" w:rsidRDefault="00E66481" w:rsidP="006B7B22">
            <w:pPr>
              <w:rPr>
                <w:lang w:val="en-US"/>
              </w:rPr>
            </w:pPr>
            <w:r>
              <w:rPr>
                <w:lang w:val="en-US"/>
              </w:rPr>
              <w:t>AcA25A</w:t>
            </w:r>
          </w:p>
          <w:p w14:paraId="02B9862A" w14:textId="77777777" w:rsidR="00E66481" w:rsidRDefault="00E66481" w:rsidP="006B7B22"/>
        </w:tc>
        <w:tc>
          <w:tcPr>
            <w:tcW w:w="3544" w:type="dxa"/>
            <w:tcBorders>
              <w:top w:val="single" w:sz="4" w:space="0" w:color="auto"/>
              <w:bottom w:val="single" w:sz="4" w:space="0" w:color="auto"/>
            </w:tcBorders>
          </w:tcPr>
          <w:p w14:paraId="225CAF6F" w14:textId="77777777" w:rsidR="00E66481" w:rsidRPr="00114DBC" w:rsidRDefault="00E66481" w:rsidP="006B7B22">
            <w:pPr>
              <w:rPr>
                <w:lang w:val="en-US"/>
              </w:rPr>
            </w:pPr>
            <w:r w:rsidRPr="00114DBC">
              <w:rPr>
                <w:lang w:val="en-US"/>
              </w:rPr>
              <w:t>Montarea prin sudura electrica a piselor de legatura, din otel, la pozitie, avind diametrul de 50-</w:t>
            </w:r>
            <w:smartTag w:uri="urn:schemas-microsoft-com:office:smarttags" w:element="metricconverter">
              <w:smartTagPr>
                <w:attr w:name="ProductID" w:val="100 mm"/>
              </w:smartTagPr>
              <w:r w:rsidRPr="00114DBC">
                <w:rPr>
                  <w:lang w:val="en-US"/>
                </w:rPr>
                <w:t>100 mm</w:t>
              </w:r>
            </w:smartTag>
            <w:r w:rsidRPr="00114DBC">
              <w:rPr>
                <w:lang w:val="en-US"/>
              </w:rPr>
              <w:t xml:space="preserve"> (Teu egal de otel D65)</w:t>
            </w:r>
          </w:p>
        </w:tc>
        <w:tc>
          <w:tcPr>
            <w:tcW w:w="1134" w:type="dxa"/>
            <w:tcBorders>
              <w:top w:val="single" w:sz="4" w:space="0" w:color="auto"/>
              <w:bottom w:val="single" w:sz="4" w:space="0" w:color="auto"/>
            </w:tcBorders>
            <w:vAlign w:val="center"/>
          </w:tcPr>
          <w:p w14:paraId="58C2F550"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A49F38D" w14:textId="77777777" w:rsidR="00E66481" w:rsidRDefault="00E66481" w:rsidP="006B7B22">
            <w:pPr>
              <w:jc w:val="center"/>
            </w:pPr>
            <w:r>
              <w:t>2,00</w:t>
            </w:r>
          </w:p>
        </w:tc>
        <w:tc>
          <w:tcPr>
            <w:tcW w:w="1417" w:type="dxa"/>
            <w:tcBorders>
              <w:top w:val="single" w:sz="4" w:space="0" w:color="auto"/>
              <w:bottom w:val="single" w:sz="4" w:space="0" w:color="auto"/>
            </w:tcBorders>
            <w:vAlign w:val="center"/>
          </w:tcPr>
          <w:p w14:paraId="12113ADF" w14:textId="77777777" w:rsidR="00E66481" w:rsidRDefault="00E66481" w:rsidP="006B7B22">
            <w:pPr>
              <w:jc w:val="center"/>
            </w:pPr>
          </w:p>
        </w:tc>
        <w:tc>
          <w:tcPr>
            <w:tcW w:w="1419" w:type="dxa"/>
            <w:tcBorders>
              <w:top w:val="single" w:sz="4" w:space="0" w:color="auto"/>
              <w:bottom w:val="single" w:sz="4" w:space="0" w:color="auto"/>
            </w:tcBorders>
            <w:vAlign w:val="center"/>
          </w:tcPr>
          <w:p w14:paraId="3A0C3DE6" w14:textId="77777777" w:rsidR="00E66481" w:rsidRDefault="00E66481" w:rsidP="006B7B22">
            <w:pPr>
              <w:jc w:val="center"/>
            </w:pPr>
          </w:p>
        </w:tc>
      </w:tr>
      <w:tr w:rsidR="00E66481" w14:paraId="65AB809F"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1F273" w14:textId="77777777" w:rsidR="00E66481" w:rsidRDefault="00E66481" w:rsidP="006B7B22">
            <w:r>
              <w:t xml:space="preserve"> 11</w:t>
            </w:r>
          </w:p>
        </w:tc>
        <w:tc>
          <w:tcPr>
            <w:tcW w:w="1134" w:type="dxa"/>
            <w:tcBorders>
              <w:top w:val="single" w:sz="4" w:space="0" w:color="auto"/>
              <w:bottom w:val="single" w:sz="4" w:space="0" w:color="auto"/>
            </w:tcBorders>
          </w:tcPr>
          <w:p w14:paraId="1FAEEA57" w14:textId="77777777" w:rsidR="00E66481" w:rsidRDefault="00E66481" w:rsidP="006B7B22">
            <w:pPr>
              <w:rPr>
                <w:lang w:val="en-US"/>
              </w:rPr>
            </w:pPr>
            <w:r>
              <w:rPr>
                <w:lang w:val="en-US"/>
              </w:rPr>
              <w:t>AcA31A</w:t>
            </w:r>
          </w:p>
          <w:p w14:paraId="1460DDCE" w14:textId="77777777" w:rsidR="00E66481" w:rsidRDefault="00E66481" w:rsidP="006B7B22"/>
        </w:tc>
        <w:tc>
          <w:tcPr>
            <w:tcW w:w="3544" w:type="dxa"/>
            <w:tcBorders>
              <w:top w:val="single" w:sz="4" w:space="0" w:color="auto"/>
              <w:bottom w:val="single" w:sz="4" w:space="0" w:color="auto"/>
            </w:tcBorders>
          </w:tcPr>
          <w:p w14:paraId="6329E546" w14:textId="77777777" w:rsidR="00E66481" w:rsidRPr="00114DBC" w:rsidRDefault="00E66481" w:rsidP="006B7B22">
            <w:pPr>
              <w:rPr>
                <w:lang w:val="en-US"/>
              </w:rPr>
            </w:pPr>
            <w:r w:rsidRPr="00114DBC">
              <w:rPr>
                <w:lang w:val="en-US"/>
              </w:rPr>
              <w:t>Montarea prin sudura electrica a flanselor sau pieselor de legatura, din otel, la capatul tevilor, avind diametrul de 50-</w:t>
            </w:r>
            <w:smartTag w:uri="urn:schemas-microsoft-com:office:smarttags" w:element="metricconverter">
              <w:smartTagPr>
                <w:attr w:name="ProductID" w:val="100 mm"/>
              </w:smartTagPr>
              <w:r w:rsidRPr="00114DBC">
                <w:rPr>
                  <w:lang w:val="en-US"/>
                </w:rPr>
                <w:t>100 mm</w:t>
              </w:r>
            </w:smartTag>
            <w:r w:rsidRPr="00114DBC">
              <w:rPr>
                <w:lang w:val="en-US"/>
              </w:rPr>
              <w:t xml:space="preserve"> (D65)</w:t>
            </w:r>
          </w:p>
        </w:tc>
        <w:tc>
          <w:tcPr>
            <w:tcW w:w="1134" w:type="dxa"/>
            <w:tcBorders>
              <w:top w:val="single" w:sz="4" w:space="0" w:color="auto"/>
              <w:bottom w:val="single" w:sz="4" w:space="0" w:color="auto"/>
            </w:tcBorders>
            <w:vAlign w:val="center"/>
          </w:tcPr>
          <w:p w14:paraId="594DAC88"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13E0D226" w14:textId="77777777" w:rsidR="00E66481" w:rsidRDefault="00E66481" w:rsidP="006B7B22">
            <w:pPr>
              <w:jc w:val="center"/>
            </w:pPr>
            <w:r>
              <w:t>15,00</w:t>
            </w:r>
          </w:p>
        </w:tc>
        <w:tc>
          <w:tcPr>
            <w:tcW w:w="1417" w:type="dxa"/>
            <w:tcBorders>
              <w:top w:val="single" w:sz="4" w:space="0" w:color="auto"/>
              <w:bottom w:val="single" w:sz="4" w:space="0" w:color="auto"/>
            </w:tcBorders>
            <w:vAlign w:val="center"/>
          </w:tcPr>
          <w:p w14:paraId="32EAAF22" w14:textId="77777777" w:rsidR="00E66481" w:rsidRDefault="00E66481" w:rsidP="006B7B22">
            <w:pPr>
              <w:jc w:val="center"/>
            </w:pPr>
          </w:p>
        </w:tc>
        <w:tc>
          <w:tcPr>
            <w:tcW w:w="1419" w:type="dxa"/>
            <w:tcBorders>
              <w:top w:val="single" w:sz="4" w:space="0" w:color="auto"/>
              <w:bottom w:val="single" w:sz="4" w:space="0" w:color="auto"/>
            </w:tcBorders>
            <w:vAlign w:val="center"/>
          </w:tcPr>
          <w:p w14:paraId="704D6F16" w14:textId="77777777" w:rsidR="00E66481" w:rsidRDefault="00E66481" w:rsidP="006B7B22">
            <w:pPr>
              <w:jc w:val="center"/>
            </w:pPr>
          </w:p>
        </w:tc>
      </w:tr>
      <w:tr w:rsidR="00E66481" w14:paraId="004F443C"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247AC" w14:textId="77777777" w:rsidR="00E66481" w:rsidRDefault="00E66481" w:rsidP="006B7B22">
            <w:r>
              <w:t xml:space="preserve"> 12</w:t>
            </w:r>
          </w:p>
        </w:tc>
        <w:tc>
          <w:tcPr>
            <w:tcW w:w="1134" w:type="dxa"/>
            <w:tcBorders>
              <w:top w:val="single" w:sz="4" w:space="0" w:color="auto"/>
              <w:bottom w:val="single" w:sz="4" w:space="0" w:color="auto"/>
            </w:tcBorders>
          </w:tcPr>
          <w:p w14:paraId="5E34919C" w14:textId="77777777" w:rsidR="00E66481" w:rsidRDefault="00E66481" w:rsidP="006B7B22">
            <w:pPr>
              <w:rPr>
                <w:lang w:val="en-US"/>
              </w:rPr>
            </w:pPr>
            <w:r>
              <w:rPr>
                <w:lang w:val="en-US"/>
              </w:rPr>
              <w:t>AcA52B</w:t>
            </w:r>
          </w:p>
          <w:p w14:paraId="21C2FEE4" w14:textId="77777777" w:rsidR="00E66481" w:rsidRDefault="00E66481" w:rsidP="006B7B22"/>
        </w:tc>
        <w:tc>
          <w:tcPr>
            <w:tcW w:w="3544" w:type="dxa"/>
            <w:tcBorders>
              <w:top w:val="single" w:sz="4" w:space="0" w:color="auto"/>
              <w:bottom w:val="single" w:sz="4" w:space="0" w:color="auto"/>
            </w:tcBorders>
          </w:tcPr>
          <w:p w14:paraId="50B935E9" w14:textId="77777777" w:rsidR="00E66481" w:rsidRPr="00114DBC" w:rsidRDefault="00E66481" w:rsidP="006B7B22">
            <w:pPr>
              <w:rPr>
                <w:lang w:val="en-US"/>
              </w:rPr>
            </w:pPr>
            <w:r w:rsidRPr="00114DBC">
              <w:rPr>
                <w:lang w:val="en-US"/>
              </w:rPr>
              <w:t xml:space="preserve">Teava din polietilena, pentru conducte de alimentare cu apa montata in sant, cu diametrul de </w:t>
            </w:r>
            <w:smartTag w:uri="urn:schemas-microsoft-com:office:smarttags" w:element="metricconverter">
              <w:smartTagPr>
                <w:attr w:name="ProductID" w:val="75 mm"/>
              </w:smartTagPr>
              <w:r w:rsidRPr="00114DBC">
                <w:rPr>
                  <w:lang w:val="en-US"/>
                </w:rPr>
                <w:t>75 mm</w:t>
              </w:r>
            </w:smartTag>
            <w:r w:rsidRPr="00114DBC">
              <w:rPr>
                <w:lang w:val="en-US"/>
              </w:rPr>
              <w:t xml:space="preserve">. </w:t>
            </w:r>
          </w:p>
        </w:tc>
        <w:tc>
          <w:tcPr>
            <w:tcW w:w="1134" w:type="dxa"/>
            <w:tcBorders>
              <w:top w:val="single" w:sz="4" w:space="0" w:color="auto"/>
              <w:bottom w:val="single" w:sz="4" w:space="0" w:color="auto"/>
            </w:tcBorders>
            <w:vAlign w:val="center"/>
          </w:tcPr>
          <w:p w14:paraId="6C56179D"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3DD4D86C" w14:textId="77777777" w:rsidR="00E66481" w:rsidRDefault="00E66481" w:rsidP="006B7B22">
            <w:pPr>
              <w:jc w:val="center"/>
            </w:pPr>
            <w:r>
              <w:t>3,50</w:t>
            </w:r>
          </w:p>
        </w:tc>
        <w:tc>
          <w:tcPr>
            <w:tcW w:w="1417" w:type="dxa"/>
            <w:tcBorders>
              <w:top w:val="single" w:sz="4" w:space="0" w:color="auto"/>
              <w:bottom w:val="single" w:sz="4" w:space="0" w:color="auto"/>
            </w:tcBorders>
            <w:vAlign w:val="center"/>
          </w:tcPr>
          <w:p w14:paraId="297F80C6" w14:textId="77777777" w:rsidR="00E66481" w:rsidRDefault="00E66481" w:rsidP="006B7B22">
            <w:pPr>
              <w:jc w:val="center"/>
            </w:pPr>
          </w:p>
        </w:tc>
        <w:tc>
          <w:tcPr>
            <w:tcW w:w="1419" w:type="dxa"/>
            <w:tcBorders>
              <w:top w:val="single" w:sz="4" w:space="0" w:color="auto"/>
              <w:bottom w:val="single" w:sz="4" w:space="0" w:color="auto"/>
            </w:tcBorders>
            <w:vAlign w:val="center"/>
          </w:tcPr>
          <w:p w14:paraId="1B7C0818" w14:textId="77777777" w:rsidR="00E66481" w:rsidRDefault="00E66481" w:rsidP="006B7B22">
            <w:pPr>
              <w:jc w:val="center"/>
            </w:pPr>
          </w:p>
        </w:tc>
      </w:tr>
      <w:tr w:rsidR="00E66481" w14:paraId="25D04CA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95828" w14:textId="77777777" w:rsidR="00E66481" w:rsidRDefault="00E66481" w:rsidP="006B7B22">
            <w:r>
              <w:t xml:space="preserve"> 13</w:t>
            </w:r>
          </w:p>
        </w:tc>
        <w:tc>
          <w:tcPr>
            <w:tcW w:w="1134" w:type="dxa"/>
            <w:tcBorders>
              <w:top w:val="single" w:sz="4" w:space="0" w:color="auto"/>
              <w:bottom w:val="single" w:sz="4" w:space="0" w:color="auto"/>
            </w:tcBorders>
          </w:tcPr>
          <w:p w14:paraId="27B7F6BD" w14:textId="77777777" w:rsidR="00E66481" w:rsidRDefault="00E66481" w:rsidP="006B7B22">
            <w:pPr>
              <w:rPr>
                <w:lang w:val="en-US"/>
              </w:rPr>
            </w:pPr>
            <w:r>
              <w:rPr>
                <w:lang w:val="en-US"/>
              </w:rPr>
              <w:t>AcF11C</w:t>
            </w:r>
          </w:p>
          <w:p w14:paraId="57816A6E" w14:textId="77777777" w:rsidR="00E66481" w:rsidRDefault="00E66481" w:rsidP="006B7B22"/>
        </w:tc>
        <w:tc>
          <w:tcPr>
            <w:tcW w:w="3544" w:type="dxa"/>
            <w:tcBorders>
              <w:top w:val="single" w:sz="4" w:space="0" w:color="auto"/>
              <w:bottom w:val="single" w:sz="4" w:space="0" w:color="auto"/>
            </w:tcBorders>
          </w:tcPr>
          <w:p w14:paraId="1ADCD987" w14:textId="77777777" w:rsidR="00E66481" w:rsidRPr="00114DBC" w:rsidRDefault="00E66481" w:rsidP="006B7B22">
            <w:pPr>
              <w:rPr>
                <w:lang w:val="en-US"/>
              </w:rPr>
            </w:pPr>
            <w:r w:rsidRPr="00114DBC">
              <w:rPr>
                <w:lang w:val="en-US"/>
              </w:rPr>
              <w:t>Spalarea tevilor din PVC, fonta, azbociment, polietilena etc 20-</w:t>
            </w:r>
            <w:smartTag w:uri="urn:schemas-microsoft-com:office:smarttags" w:element="metricconverter">
              <w:smartTagPr>
                <w:attr w:name="ProductID" w:val="75 mm"/>
              </w:smartTagPr>
              <w:r w:rsidRPr="00114DBC">
                <w:rPr>
                  <w:lang w:val="en-US"/>
                </w:rPr>
                <w:t>75 mm</w:t>
              </w:r>
            </w:smartTag>
            <w:r w:rsidRPr="00114DBC">
              <w:rPr>
                <w:lang w:val="en-US"/>
              </w:rPr>
              <w:t xml:space="preserve">, de apa potabila dupa montarea si imbinarea, inaintea receptiei </w:t>
            </w:r>
          </w:p>
        </w:tc>
        <w:tc>
          <w:tcPr>
            <w:tcW w:w="1134" w:type="dxa"/>
            <w:tcBorders>
              <w:top w:val="single" w:sz="4" w:space="0" w:color="auto"/>
              <w:bottom w:val="single" w:sz="4" w:space="0" w:color="auto"/>
            </w:tcBorders>
            <w:vAlign w:val="center"/>
          </w:tcPr>
          <w:p w14:paraId="2591C22C"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63D2D950" w14:textId="77777777" w:rsidR="00E66481" w:rsidRDefault="00E66481" w:rsidP="006B7B22">
            <w:pPr>
              <w:jc w:val="center"/>
            </w:pPr>
            <w:r>
              <w:t>3,50</w:t>
            </w:r>
          </w:p>
        </w:tc>
        <w:tc>
          <w:tcPr>
            <w:tcW w:w="1417" w:type="dxa"/>
            <w:tcBorders>
              <w:top w:val="single" w:sz="4" w:space="0" w:color="auto"/>
              <w:bottom w:val="single" w:sz="4" w:space="0" w:color="auto"/>
            </w:tcBorders>
            <w:vAlign w:val="center"/>
          </w:tcPr>
          <w:p w14:paraId="2AE7CF45" w14:textId="77777777" w:rsidR="00E66481" w:rsidRDefault="00E66481" w:rsidP="006B7B22">
            <w:pPr>
              <w:jc w:val="center"/>
            </w:pPr>
          </w:p>
        </w:tc>
        <w:tc>
          <w:tcPr>
            <w:tcW w:w="1419" w:type="dxa"/>
            <w:tcBorders>
              <w:top w:val="single" w:sz="4" w:space="0" w:color="auto"/>
              <w:bottom w:val="single" w:sz="4" w:space="0" w:color="auto"/>
            </w:tcBorders>
            <w:vAlign w:val="center"/>
          </w:tcPr>
          <w:p w14:paraId="1A07518D" w14:textId="77777777" w:rsidR="00E66481" w:rsidRDefault="00E66481" w:rsidP="006B7B22">
            <w:pPr>
              <w:jc w:val="center"/>
            </w:pPr>
          </w:p>
        </w:tc>
      </w:tr>
      <w:tr w:rsidR="00E66481" w14:paraId="331C4E7D"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8EED1" w14:textId="77777777" w:rsidR="00E66481" w:rsidRDefault="00E66481" w:rsidP="006B7B22">
            <w:r>
              <w:t xml:space="preserve"> 14</w:t>
            </w:r>
          </w:p>
        </w:tc>
        <w:tc>
          <w:tcPr>
            <w:tcW w:w="1134" w:type="dxa"/>
            <w:tcBorders>
              <w:top w:val="single" w:sz="4" w:space="0" w:color="auto"/>
              <w:bottom w:val="single" w:sz="4" w:space="0" w:color="auto"/>
            </w:tcBorders>
          </w:tcPr>
          <w:p w14:paraId="2E8EAD74" w14:textId="77777777" w:rsidR="00E66481" w:rsidRDefault="00E66481" w:rsidP="006B7B22">
            <w:pPr>
              <w:rPr>
                <w:lang w:val="en-US"/>
              </w:rPr>
            </w:pPr>
            <w:r>
              <w:rPr>
                <w:lang w:val="en-US"/>
              </w:rPr>
              <w:t>AcF12A</w:t>
            </w:r>
          </w:p>
          <w:p w14:paraId="32A119B4" w14:textId="77777777" w:rsidR="00E66481" w:rsidRDefault="00E66481" w:rsidP="006B7B22"/>
        </w:tc>
        <w:tc>
          <w:tcPr>
            <w:tcW w:w="3544" w:type="dxa"/>
            <w:tcBorders>
              <w:top w:val="single" w:sz="4" w:space="0" w:color="auto"/>
              <w:bottom w:val="single" w:sz="4" w:space="0" w:color="auto"/>
            </w:tcBorders>
          </w:tcPr>
          <w:p w14:paraId="6963CAB5" w14:textId="77777777" w:rsidR="00E66481" w:rsidRPr="00114DBC" w:rsidRDefault="00E66481" w:rsidP="006B7B22">
            <w:pPr>
              <w:rPr>
                <w:lang w:val="en-US"/>
              </w:rPr>
            </w:pPr>
            <w:r w:rsidRPr="00114DBC">
              <w:rPr>
                <w:lang w:val="en-US"/>
              </w:rPr>
              <w:t xml:space="preserve">Proba de presiune a conductelor din polietilena montate in transee </w:t>
            </w:r>
            <w:r w:rsidRPr="00114DBC">
              <w:rPr>
                <w:lang w:val="en-US"/>
              </w:rPr>
              <w:lastRenderedPageBreak/>
              <w:t xml:space="preserve">pentru retelele de alimentare cu apa si canalizare, cu diametru  pina la </w:t>
            </w:r>
            <w:smartTag w:uri="urn:schemas-microsoft-com:office:smarttags" w:element="metricconverter">
              <w:smartTagPr>
                <w:attr w:name="ProductID" w:val="100 mm"/>
              </w:smartTagPr>
              <w:r w:rsidRPr="00114DBC">
                <w:rPr>
                  <w:lang w:val="en-US"/>
                </w:rPr>
                <w:t>100 mm</w:t>
              </w:r>
            </w:smartTag>
          </w:p>
        </w:tc>
        <w:tc>
          <w:tcPr>
            <w:tcW w:w="1134" w:type="dxa"/>
            <w:tcBorders>
              <w:top w:val="single" w:sz="4" w:space="0" w:color="auto"/>
              <w:bottom w:val="single" w:sz="4" w:space="0" w:color="auto"/>
            </w:tcBorders>
            <w:vAlign w:val="center"/>
          </w:tcPr>
          <w:p w14:paraId="34646410" w14:textId="77777777" w:rsidR="00E66481" w:rsidRDefault="00E66481" w:rsidP="006B7B22">
            <w:pPr>
              <w:jc w:val="center"/>
            </w:pPr>
            <w:r>
              <w:lastRenderedPageBreak/>
              <w:t>m</w:t>
            </w:r>
          </w:p>
        </w:tc>
        <w:tc>
          <w:tcPr>
            <w:tcW w:w="1134" w:type="dxa"/>
            <w:tcBorders>
              <w:top w:val="single" w:sz="4" w:space="0" w:color="auto"/>
              <w:bottom w:val="single" w:sz="4" w:space="0" w:color="auto"/>
            </w:tcBorders>
            <w:vAlign w:val="center"/>
          </w:tcPr>
          <w:p w14:paraId="0A5F7948" w14:textId="77777777" w:rsidR="00E66481" w:rsidRDefault="00E66481" w:rsidP="006B7B22">
            <w:pPr>
              <w:jc w:val="center"/>
            </w:pPr>
            <w:r>
              <w:t>3,50</w:t>
            </w:r>
          </w:p>
        </w:tc>
        <w:tc>
          <w:tcPr>
            <w:tcW w:w="1417" w:type="dxa"/>
            <w:tcBorders>
              <w:top w:val="single" w:sz="4" w:space="0" w:color="auto"/>
              <w:bottom w:val="single" w:sz="4" w:space="0" w:color="auto"/>
            </w:tcBorders>
            <w:vAlign w:val="center"/>
          </w:tcPr>
          <w:p w14:paraId="0BBC6CDE" w14:textId="77777777" w:rsidR="00E66481" w:rsidRDefault="00E66481" w:rsidP="006B7B22">
            <w:pPr>
              <w:jc w:val="center"/>
            </w:pPr>
          </w:p>
        </w:tc>
        <w:tc>
          <w:tcPr>
            <w:tcW w:w="1419" w:type="dxa"/>
            <w:tcBorders>
              <w:top w:val="single" w:sz="4" w:space="0" w:color="auto"/>
              <w:bottom w:val="single" w:sz="4" w:space="0" w:color="auto"/>
            </w:tcBorders>
            <w:vAlign w:val="center"/>
          </w:tcPr>
          <w:p w14:paraId="56A92C7B" w14:textId="77777777" w:rsidR="00E66481" w:rsidRDefault="00E66481" w:rsidP="006B7B22">
            <w:pPr>
              <w:jc w:val="center"/>
            </w:pPr>
          </w:p>
        </w:tc>
      </w:tr>
      <w:tr w:rsidR="00E66481" w14:paraId="39117548"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BE926" w14:textId="77777777" w:rsidR="00E66481" w:rsidRDefault="00E66481" w:rsidP="006B7B22">
            <w:r>
              <w:lastRenderedPageBreak/>
              <w:t xml:space="preserve"> 15</w:t>
            </w:r>
          </w:p>
        </w:tc>
        <w:tc>
          <w:tcPr>
            <w:tcW w:w="1134" w:type="dxa"/>
            <w:tcBorders>
              <w:top w:val="single" w:sz="4" w:space="0" w:color="auto"/>
              <w:bottom w:val="single" w:sz="4" w:space="0" w:color="auto"/>
            </w:tcBorders>
          </w:tcPr>
          <w:p w14:paraId="5E2C4B8B" w14:textId="77777777" w:rsidR="00E66481" w:rsidRDefault="00E66481" w:rsidP="006B7B22">
            <w:pPr>
              <w:rPr>
                <w:lang w:val="en-US"/>
              </w:rPr>
            </w:pPr>
            <w:r>
              <w:rPr>
                <w:lang w:val="en-US"/>
              </w:rPr>
              <w:t>VA05A</w:t>
            </w:r>
          </w:p>
          <w:p w14:paraId="645AED2F" w14:textId="77777777" w:rsidR="00E66481" w:rsidRDefault="00E66481" w:rsidP="006B7B22"/>
        </w:tc>
        <w:tc>
          <w:tcPr>
            <w:tcW w:w="3544" w:type="dxa"/>
            <w:tcBorders>
              <w:top w:val="single" w:sz="4" w:space="0" w:color="auto"/>
              <w:bottom w:val="single" w:sz="4" w:space="0" w:color="auto"/>
            </w:tcBorders>
          </w:tcPr>
          <w:p w14:paraId="0F4A0E2D" w14:textId="77777777" w:rsidR="00E66481" w:rsidRPr="00114DBC" w:rsidRDefault="00E66481" w:rsidP="006B7B22">
            <w:pPr>
              <w:rPr>
                <w:lang w:val="en-US"/>
              </w:rPr>
            </w:pPr>
            <w:r w:rsidRPr="00114DBC">
              <w:rPr>
                <w:lang w:val="en-US"/>
              </w:rPr>
              <w:t xml:space="preserve">Montarea pe santier  a tuburilor de ventilatie din ALP ,  gata confectionate, avind perimetrul sectiunii de 150 - </w:t>
            </w:r>
            <w:smartTag w:uri="urn:schemas-microsoft-com:office:smarttags" w:element="metricconverter">
              <w:smartTagPr>
                <w:attr w:name="ProductID" w:val="700 mm"/>
              </w:smartTagPr>
              <w:r w:rsidRPr="00114DBC">
                <w:rPr>
                  <w:lang w:val="en-US"/>
                </w:rPr>
                <w:t>700 mm</w:t>
              </w:r>
            </w:smartTag>
            <w:r w:rsidRPr="00114DBC">
              <w:rPr>
                <w:lang w:val="en-US"/>
              </w:rPr>
              <w:t xml:space="preserve"> (Conducta de ventilare D110)</w:t>
            </w:r>
          </w:p>
        </w:tc>
        <w:tc>
          <w:tcPr>
            <w:tcW w:w="1134" w:type="dxa"/>
            <w:tcBorders>
              <w:top w:val="single" w:sz="4" w:space="0" w:color="auto"/>
              <w:bottom w:val="single" w:sz="4" w:space="0" w:color="auto"/>
            </w:tcBorders>
            <w:vAlign w:val="center"/>
          </w:tcPr>
          <w:p w14:paraId="270E8F9E"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74A86DDF" w14:textId="77777777" w:rsidR="00E66481" w:rsidRDefault="00E66481" w:rsidP="006B7B22">
            <w:pPr>
              <w:jc w:val="center"/>
            </w:pPr>
            <w:r>
              <w:t>4,00</w:t>
            </w:r>
          </w:p>
        </w:tc>
        <w:tc>
          <w:tcPr>
            <w:tcW w:w="1417" w:type="dxa"/>
            <w:tcBorders>
              <w:top w:val="single" w:sz="4" w:space="0" w:color="auto"/>
              <w:bottom w:val="single" w:sz="4" w:space="0" w:color="auto"/>
            </w:tcBorders>
            <w:vAlign w:val="center"/>
          </w:tcPr>
          <w:p w14:paraId="7C8BFD2B" w14:textId="77777777" w:rsidR="00E66481" w:rsidRDefault="00E66481" w:rsidP="006B7B22">
            <w:pPr>
              <w:jc w:val="center"/>
            </w:pPr>
          </w:p>
        </w:tc>
        <w:tc>
          <w:tcPr>
            <w:tcW w:w="1419" w:type="dxa"/>
            <w:tcBorders>
              <w:top w:val="single" w:sz="4" w:space="0" w:color="auto"/>
              <w:bottom w:val="single" w:sz="4" w:space="0" w:color="auto"/>
            </w:tcBorders>
            <w:vAlign w:val="center"/>
          </w:tcPr>
          <w:p w14:paraId="217C4FE3" w14:textId="77777777" w:rsidR="00E66481" w:rsidRDefault="00E66481" w:rsidP="006B7B22">
            <w:pPr>
              <w:jc w:val="center"/>
            </w:pPr>
          </w:p>
        </w:tc>
      </w:tr>
      <w:tr w:rsidR="00E66481" w14:paraId="7130E11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D1F60" w14:textId="77777777" w:rsidR="00E66481" w:rsidRDefault="00E66481" w:rsidP="006B7B22">
            <w:r>
              <w:t xml:space="preserve"> 16</w:t>
            </w:r>
          </w:p>
        </w:tc>
        <w:tc>
          <w:tcPr>
            <w:tcW w:w="1134" w:type="dxa"/>
            <w:tcBorders>
              <w:top w:val="single" w:sz="4" w:space="0" w:color="auto"/>
              <w:bottom w:val="single" w:sz="4" w:space="0" w:color="auto"/>
            </w:tcBorders>
          </w:tcPr>
          <w:p w14:paraId="71398601" w14:textId="77777777" w:rsidR="00E66481" w:rsidRDefault="00E66481" w:rsidP="006B7B22">
            <w:pPr>
              <w:rPr>
                <w:lang w:val="en-US"/>
              </w:rPr>
            </w:pPr>
            <w:r>
              <w:rPr>
                <w:lang w:val="en-US"/>
              </w:rPr>
              <w:t>SB09E</w:t>
            </w:r>
          </w:p>
          <w:p w14:paraId="46D6D65D" w14:textId="77777777" w:rsidR="00E66481" w:rsidRDefault="00E66481" w:rsidP="006B7B22"/>
        </w:tc>
        <w:tc>
          <w:tcPr>
            <w:tcW w:w="3544" w:type="dxa"/>
            <w:tcBorders>
              <w:top w:val="single" w:sz="4" w:space="0" w:color="auto"/>
              <w:bottom w:val="single" w:sz="4" w:space="0" w:color="auto"/>
            </w:tcBorders>
          </w:tcPr>
          <w:p w14:paraId="3AEA8D52" w14:textId="77777777" w:rsidR="00E66481" w:rsidRPr="00114DBC" w:rsidRDefault="00E66481" w:rsidP="006B7B22">
            <w:pPr>
              <w:rPr>
                <w:lang w:val="en-US"/>
              </w:rPr>
            </w:pPr>
            <w:r w:rsidRPr="00114DBC">
              <w:rPr>
                <w:lang w:val="en-US"/>
              </w:rPr>
              <w:t xml:space="preserve">Piesa de legatura din material plastic pentru canalizare, imbinata cu garnitura de cauciuc, avind diametrul de </w:t>
            </w:r>
            <w:smartTag w:uri="urn:schemas-microsoft-com:office:smarttags" w:element="metricconverter">
              <w:smartTagPr>
                <w:attr w:name="ProductID" w:val="110 mm"/>
              </w:smartTagPr>
              <w:r w:rsidRPr="00114DBC">
                <w:rPr>
                  <w:lang w:val="en-US"/>
                </w:rPr>
                <w:t>110 mm</w:t>
              </w:r>
            </w:smartTag>
            <w:r w:rsidRPr="00114DBC">
              <w:rPr>
                <w:lang w:val="en-US"/>
              </w:rPr>
              <w:t xml:space="preserve"> (Cot PP D110)</w:t>
            </w:r>
          </w:p>
        </w:tc>
        <w:tc>
          <w:tcPr>
            <w:tcW w:w="1134" w:type="dxa"/>
            <w:tcBorders>
              <w:top w:val="single" w:sz="4" w:space="0" w:color="auto"/>
              <w:bottom w:val="single" w:sz="4" w:space="0" w:color="auto"/>
            </w:tcBorders>
            <w:vAlign w:val="center"/>
          </w:tcPr>
          <w:p w14:paraId="533C4CF8"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4B619930"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7A3EB122" w14:textId="77777777" w:rsidR="00E66481" w:rsidRDefault="00E66481" w:rsidP="006B7B22">
            <w:pPr>
              <w:jc w:val="center"/>
            </w:pPr>
          </w:p>
        </w:tc>
        <w:tc>
          <w:tcPr>
            <w:tcW w:w="1419" w:type="dxa"/>
            <w:tcBorders>
              <w:top w:val="single" w:sz="4" w:space="0" w:color="auto"/>
              <w:bottom w:val="single" w:sz="4" w:space="0" w:color="auto"/>
            </w:tcBorders>
            <w:vAlign w:val="center"/>
          </w:tcPr>
          <w:p w14:paraId="521E585E" w14:textId="77777777" w:rsidR="00E66481" w:rsidRDefault="00E66481" w:rsidP="006B7B22">
            <w:pPr>
              <w:jc w:val="center"/>
            </w:pPr>
          </w:p>
        </w:tc>
      </w:tr>
      <w:tr w:rsidR="00E66481" w14:paraId="7596515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8327A" w14:textId="77777777" w:rsidR="00E66481" w:rsidRDefault="00E66481" w:rsidP="006B7B22">
            <w:r>
              <w:t xml:space="preserve"> 17</w:t>
            </w:r>
          </w:p>
        </w:tc>
        <w:tc>
          <w:tcPr>
            <w:tcW w:w="1134" w:type="dxa"/>
            <w:tcBorders>
              <w:top w:val="single" w:sz="4" w:space="0" w:color="auto"/>
              <w:bottom w:val="single" w:sz="4" w:space="0" w:color="auto"/>
            </w:tcBorders>
          </w:tcPr>
          <w:p w14:paraId="35F56DBA" w14:textId="77777777" w:rsidR="00E66481" w:rsidRDefault="00E66481" w:rsidP="006B7B22">
            <w:pPr>
              <w:rPr>
                <w:lang w:val="en-US"/>
              </w:rPr>
            </w:pPr>
            <w:r>
              <w:rPr>
                <w:lang w:val="en-US"/>
              </w:rPr>
              <w:t>SB09E</w:t>
            </w:r>
          </w:p>
          <w:p w14:paraId="237F58B5" w14:textId="77777777" w:rsidR="00E66481" w:rsidRDefault="00E66481" w:rsidP="006B7B22"/>
        </w:tc>
        <w:tc>
          <w:tcPr>
            <w:tcW w:w="3544" w:type="dxa"/>
            <w:tcBorders>
              <w:top w:val="single" w:sz="4" w:space="0" w:color="auto"/>
              <w:bottom w:val="single" w:sz="4" w:space="0" w:color="auto"/>
            </w:tcBorders>
          </w:tcPr>
          <w:p w14:paraId="677ACCF3" w14:textId="77777777" w:rsidR="00E66481" w:rsidRPr="00114DBC" w:rsidRDefault="00E66481" w:rsidP="006B7B22">
            <w:pPr>
              <w:rPr>
                <w:lang w:val="en-US"/>
              </w:rPr>
            </w:pPr>
            <w:r w:rsidRPr="00114DBC">
              <w:rPr>
                <w:lang w:val="en-US"/>
              </w:rPr>
              <w:t xml:space="preserve">Piesa de legatura din material plastic pentru canalizare, imbinata cu garnitura de cauciuc, avind diametrul de </w:t>
            </w:r>
            <w:smartTag w:uri="urn:schemas-microsoft-com:office:smarttags" w:element="metricconverter">
              <w:smartTagPr>
                <w:attr w:name="ProductID" w:val="110 mm"/>
              </w:smartTagPr>
              <w:r w:rsidRPr="00114DBC">
                <w:rPr>
                  <w:lang w:val="en-US"/>
                </w:rPr>
                <w:t>110 mm</w:t>
              </w:r>
            </w:smartTag>
            <w:r w:rsidRPr="00114DBC">
              <w:rPr>
                <w:lang w:val="en-US"/>
              </w:rPr>
              <w:t xml:space="preserve"> (Palarie Conducta de ventilare D110)</w:t>
            </w:r>
          </w:p>
        </w:tc>
        <w:tc>
          <w:tcPr>
            <w:tcW w:w="1134" w:type="dxa"/>
            <w:tcBorders>
              <w:top w:val="single" w:sz="4" w:space="0" w:color="auto"/>
              <w:bottom w:val="single" w:sz="4" w:space="0" w:color="auto"/>
            </w:tcBorders>
            <w:vAlign w:val="center"/>
          </w:tcPr>
          <w:p w14:paraId="6D158521"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DA130AE"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5BD5806A" w14:textId="77777777" w:rsidR="00E66481" w:rsidRDefault="00E66481" w:rsidP="006B7B22">
            <w:pPr>
              <w:jc w:val="center"/>
            </w:pPr>
          </w:p>
        </w:tc>
        <w:tc>
          <w:tcPr>
            <w:tcW w:w="1419" w:type="dxa"/>
            <w:tcBorders>
              <w:top w:val="single" w:sz="4" w:space="0" w:color="auto"/>
              <w:bottom w:val="single" w:sz="4" w:space="0" w:color="auto"/>
            </w:tcBorders>
            <w:vAlign w:val="center"/>
          </w:tcPr>
          <w:p w14:paraId="28AC506E" w14:textId="77777777" w:rsidR="00E66481" w:rsidRDefault="00E66481" w:rsidP="006B7B22">
            <w:pPr>
              <w:jc w:val="center"/>
            </w:pPr>
          </w:p>
        </w:tc>
      </w:tr>
      <w:tr w:rsidR="00E66481" w:rsidRPr="00114DBC" w14:paraId="7ECE73B2" w14:textId="77777777" w:rsidTr="006B7B22">
        <w:tc>
          <w:tcPr>
            <w:tcW w:w="709" w:type="dxa"/>
            <w:tcBorders>
              <w:top w:val="nil"/>
              <w:left w:val="single" w:sz="6" w:space="0" w:color="auto"/>
              <w:bottom w:val="nil"/>
              <w:right w:val="nil"/>
            </w:tcBorders>
          </w:tcPr>
          <w:p w14:paraId="22BB7E74"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0DEEE7C2" w14:textId="77777777" w:rsidR="00E66481" w:rsidRDefault="00E66481" w:rsidP="006B7B22"/>
        </w:tc>
        <w:tc>
          <w:tcPr>
            <w:tcW w:w="3544" w:type="dxa"/>
            <w:tcBorders>
              <w:top w:val="nil"/>
              <w:left w:val="single" w:sz="6" w:space="0" w:color="auto"/>
              <w:bottom w:val="nil"/>
              <w:right w:val="nil"/>
            </w:tcBorders>
          </w:tcPr>
          <w:p w14:paraId="213DB91F" w14:textId="77777777" w:rsidR="00E66481" w:rsidRPr="00114DBC" w:rsidRDefault="00E66481" w:rsidP="006B7B22">
            <w:pPr>
              <w:rPr>
                <w:b/>
                <w:bCs/>
                <w:sz w:val="22"/>
                <w:szCs w:val="22"/>
                <w:lang w:val="en-US"/>
              </w:rPr>
            </w:pPr>
            <w:r>
              <w:rPr>
                <w:b/>
                <w:bCs/>
                <w:sz w:val="22"/>
                <w:szCs w:val="22"/>
                <w:lang w:val="en-US"/>
              </w:rPr>
              <w:t xml:space="preserve">Capitolul </w:t>
            </w:r>
            <w:r w:rsidRPr="00114DBC">
              <w:rPr>
                <w:b/>
                <w:bCs/>
                <w:sz w:val="22"/>
                <w:szCs w:val="22"/>
                <w:lang w:val="en-US"/>
              </w:rPr>
              <w:t>1.2. Lucrari de terasamente pentru caminul de evidenta  (sondei arteziene)</w:t>
            </w:r>
          </w:p>
        </w:tc>
        <w:tc>
          <w:tcPr>
            <w:tcW w:w="1134" w:type="dxa"/>
            <w:tcBorders>
              <w:top w:val="nil"/>
              <w:left w:val="single" w:sz="6" w:space="0" w:color="auto"/>
              <w:bottom w:val="nil"/>
              <w:right w:val="nil"/>
            </w:tcBorders>
          </w:tcPr>
          <w:p w14:paraId="57F3A437" w14:textId="77777777" w:rsidR="00E66481" w:rsidRPr="00114DBC" w:rsidRDefault="00E66481" w:rsidP="006B7B22">
            <w:pPr>
              <w:rPr>
                <w:lang w:val="en-US"/>
              </w:rPr>
            </w:pPr>
          </w:p>
        </w:tc>
        <w:tc>
          <w:tcPr>
            <w:tcW w:w="1134" w:type="dxa"/>
            <w:tcBorders>
              <w:top w:val="nil"/>
              <w:left w:val="single" w:sz="6" w:space="0" w:color="auto"/>
              <w:bottom w:val="nil"/>
              <w:right w:val="nil"/>
            </w:tcBorders>
          </w:tcPr>
          <w:p w14:paraId="38EFB689" w14:textId="77777777" w:rsidR="00E66481" w:rsidRPr="00114DBC" w:rsidRDefault="00E66481" w:rsidP="006B7B22">
            <w:pPr>
              <w:rPr>
                <w:lang w:val="en-US"/>
              </w:rPr>
            </w:pPr>
          </w:p>
        </w:tc>
        <w:tc>
          <w:tcPr>
            <w:tcW w:w="1417" w:type="dxa"/>
            <w:tcBorders>
              <w:top w:val="nil"/>
              <w:left w:val="single" w:sz="6" w:space="0" w:color="auto"/>
              <w:bottom w:val="nil"/>
              <w:right w:val="nil"/>
            </w:tcBorders>
          </w:tcPr>
          <w:p w14:paraId="5F3A7677" w14:textId="77777777" w:rsidR="00E66481" w:rsidRPr="00114DBC" w:rsidRDefault="00E66481" w:rsidP="006B7B22">
            <w:pPr>
              <w:rPr>
                <w:lang w:val="en-US"/>
              </w:rPr>
            </w:pPr>
          </w:p>
        </w:tc>
        <w:tc>
          <w:tcPr>
            <w:tcW w:w="1420" w:type="dxa"/>
            <w:tcBorders>
              <w:top w:val="nil"/>
              <w:left w:val="single" w:sz="6" w:space="0" w:color="auto"/>
              <w:bottom w:val="nil"/>
              <w:right w:val="single" w:sz="6" w:space="0" w:color="auto"/>
            </w:tcBorders>
          </w:tcPr>
          <w:p w14:paraId="60DFA51F" w14:textId="77777777" w:rsidR="00E66481" w:rsidRPr="00114DBC" w:rsidRDefault="00E66481" w:rsidP="006B7B22">
            <w:pPr>
              <w:rPr>
                <w:lang w:val="en-US"/>
              </w:rPr>
            </w:pPr>
          </w:p>
        </w:tc>
      </w:tr>
      <w:tr w:rsidR="00E66481" w14:paraId="296E320A"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960E9" w14:textId="77777777" w:rsidR="00E66481" w:rsidRDefault="00E66481" w:rsidP="006B7B22">
            <w:r>
              <w:t>18</w:t>
            </w:r>
          </w:p>
        </w:tc>
        <w:tc>
          <w:tcPr>
            <w:tcW w:w="1134" w:type="dxa"/>
            <w:tcBorders>
              <w:top w:val="single" w:sz="4" w:space="0" w:color="auto"/>
              <w:bottom w:val="single" w:sz="4" w:space="0" w:color="auto"/>
            </w:tcBorders>
          </w:tcPr>
          <w:p w14:paraId="21479E31" w14:textId="77777777" w:rsidR="00E66481" w:rsidRDefault="00E66481" w:rsidP="006B7B22">
            <w:pPr>
              <w:rPr>
                <w:lang w:val="en-US"/>
              </w:rPr>
            </w:pPr>
            <w:r>
              <w:rPr>
                <w:lang w:val="en-US"/>
              </w:rPr>
              <w:t>TsC03B1</w:t>
            </w:r>
          </w:p>
          <w:p w14:paraId="538C8595" w14:textId="77777777" w:rsidR="00E66481" w:rsidRDefault="00E66481" w:rsidP="006B7B22"/>
        </w:tc>
        <w:tc>
          <w:tcPr>
            <w:tcW w:w="3544" w:type="dxa"/>
            <w:tcBorders>
              <w:top w:val="single" w:sz="4" w:space="0" w:color="auto"/>
              <w:bottom w:val="single" w:sz="4" w:space="0" w:color="auto"/>
            </w:tcBorders>
          </w:tcPr>
          <w:p w14:paraId="50ED7F6B" w14:textId="77777777" w:rsidR="00E66481" w:rsidRDefault="00E66481" w:rsidP="006B7B22">
            <w:r w:rsidRPr="00114DBC">
              <w:rPr>
                <w:lang w:val="en-US"/>
              </w:rPr>
              <w:t xml:space="preserve">Sapatura mecanica cu excavatorul de 0,40-0,70 mc, cu motor cu ardere interna si comanda hidraulica, in pamint cu umiditate naturala, descarcare in depozit teren catg. </w:t>
            </w:r>
            <w:r>
              <w:t>II (тех.часть п.2.2.7, к=1,2 )</w:t>
            </w:r>
          </w:p>
        </w:tc>
        <w:tc>
          <w:tcPr>
            <w:tcW w:w="1134" w:type="dxa"/>
            <w:tcBorders>
              <w:top w:val="single" w:sz="4" w:space="0" w:color="auto"/>
              <w:bottom w:val="single" w:sz="4" w:space="0" w:color="auto"/>
            </w:tcBorders>
            <w:vAlign w:val="center"/>
          </w:tcPr>
          <w:p w14:paraId="423E00FD" w14:textId="77777777" w:rsidR="00E66481" w:rsidRDefault="00E66481" w:rsidP="006B7B22">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5FB8D0EF" w14:textId="77777777" w:rsidR="00E66481" w:rsidRDefault="00E66481" w:rsidP="006B7B22">
            <w:pPr>
              <w:jc w:val="center"/>
            </w:pPr>
            <w:r>
              <w:t>0,234</w:t>
            </w:r>
          </w:p>
        </w:tc>
        <w:tc>
          <w:tcPr>
            <w:tcW w:w="1417" w:type="dxa"/>
            <w:tcBorders>
              <w:top w:val="single" w:sz="4" w:space="0" w:color="auto"/>
              <w:bottom w:val="single" w:sz="4" w:space="0" w:color="auto"/>
            </w:tcBorders>
            <w:vAlign w:val="center"/>
          </w:tcPr>
          <w:p w14:paraId="503457A9" w14:textId="77777777" w:rsidR="00E66481" w:rsidRDefault="00E66481" w:rsidP="006B7B22">
            <w:pPr>
              <w:jc w:val="center"/>
            </w:pPr>
          </w:p>
        </w:tc>
        <w:tc>
          <w:tcPr>
            <w:tcW w:w="1419" w:type="dxa"/>
            <w:tcBorders>
              <w:top w:val="single" w:sz="4" w:space="0" w:color="auto"/>
              <w:bottom w:val="single" w:sz="4" w:space="0" w:color="auto"/>
            </w:tcBorders>
            <w:vAlign w:val="center"/>
          </w:tcPr>
          <w:p w14:paraId="0313CB62" w14:textId="77777777" w:rsidR="00E66481" w:rsidRDefault="00E66481" w:rsidP="006B7B22">
            <w:pPr>
              <w:jc w:val="center"/>
            </w:pPr>
          </w:p>
        </w:tc>
      </w:tr>
      <w:tr w:rsidR="00E66481" w14:paraId="274B3078"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26F66" w14:textId="77777777" w:rsidR="00E66481" w:rsidRDefault="00E66481" w:rsidP="006B7B22">
            <w:r>
              <w:t xml:space="preserve"> 19</w:t>
            </w:r>
          </w:p>
        </w:tc>
        <w:tc>
          <w:tcPr>
            <w:tcW w:w="1134" w:type="dxa"/>
            <w:tcBorders>
              <w:top w:val="single" w:sz="4" w:space="0" w:color="auto"/>
              <w:bottom w:val="single" w:sz="4" w:space="0" w:color="auto"/>
            </w:tcBorders>
          </w:tcPr>
          <w:p w14:paraId="3DF8444B" w14:textId="77777777" w:rsidR="00E66481" w:rsidRDefault="00E66481" w:rsidP="006B7B22">
            <w:pPr>
              <w:rPr>
                <w:lang w:val="en-US"/>
              </w:rPr>
            </w:pPr>
            <w:r>
              <w:rPr>
                <w:lang w:val="en-US"/>
              </w:rPr>
              <w:t>TsA20B</w:t>
            </w:r>
          </w:p>
          <w:p w14:paraId="7860B979" w14:textId="77777777" w:rsidR="00E66481" w:rsidRDefault="00E66481" w:rsidP="006B7B22"/>
        </w:tc>
        <w:tc>
          <w:tcPr>
            <w:tcW w:w="3544" w:type="dxa"/>
            <w:tcBorders>
              <w:top w:val="single" w:sz="4" w:space="0" w:color="auto"/>
              <w:bottom w:val="single" w:sz="4" w:space="0" w:color="auto"/>
            </w:tcBorders>
          </w:tcPr>
          <w:p w14:paraId="31B85B0F" w14:textId="77777777" w:rsidR="00E66481" w:rsidRPr="00114DBC" w:rsidRDefault="00E66481" w:rsidP="006B7B22">
            <w:pPr>
              <w:rPr>
                <w:lang w:val="en-US"/>
              </w:rPr>
            </w:pPr>
            <w:r w:rsidRPr="00114DBC">
              <w:rPr>
                <w:lang w:val="en-US"/>
              </w:rPr>
              <w:t xml:space="preserve">Sapatura manuala de pamint, in taluzuri, la deblee sapate cu excavator sau screper, pentru completarea sapaturii la profilul taluzului, in teren mijlociu  </w:t>
            </w:r>
          </w:p>
        </w:tc>
        <w:tc>
          <w:tcPr>
            <w:tcW w:w="1134" w:type="dxa"/>
            <w:tcBorders>
              <w:top w:val="single" w:sz="4" w:space="0" w:color="auto"/>
              <w:bottom w:val="single" w:sz="4" w:space="0" w:color="auto"/>
            </w:tcBorders>
            <w:vAlign w:val="center"/>
          </w:tcPr>
          <w:p w14:paraId="088A0AEC"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32D1A340" w14:textId="77777777" w:rsidR="00E66481" w:rsidRDefault="00E66481" w:rsidP="006B7B22">
            <w:pPr>
              <w:jc w:val="center"/>
            </w:pPr>
            <w:r>
              <w:t>0,48</w:t>
            </w:r>
          </w:p>
        </w:tc>
        <w:tc>
          <w:tcPr>
            <w:tcW w:w="1417" w:type="dxa"/>
            <w:tcBorders>
              <w:top w:val="single" w:sz="4" w:space="0" w:color="auto"/>
              <w:bottom w:val="single" w:sz="4" w:space="0" w:color="auto"/>
            </w:tcBorders>
            <w:vAlign w:val="center"/>
          </w:tcPr>
          <w:p w14:paraId="2F70ABD6" w14:textId="77777777" w:rsidR="00E66481" w:rsidRDefault="00E66481" w:rsidP="006B7B22">
            <w:pPr>
              <w:jc w:val="center"/>
            </w:pPr>
          </w:p>
        </w:tc>
        <w:tc>
          <w:tcPr>
            <w:tcW w:w="1419" w:type="dxa"/>
            <w:tcBorders>
              <w:top w:val="single" w:sz="4" w:space="0" w:color="auto"/>
              <w:bottom w:val="single" w:sz="4" w:space="0" w:color="auto"/>
            </w:tcBorders>
            <w:vAlign w:val="center"/>
          </w:tcPr>
          <w:p w14:paraId="107D0590" w14:textId="77777777" w:rsidR="00E66481" w:rsidRDefault="00E66481" w:rsidP="006B7B22">
            <w:pPr>
              <w:jc w:val="center"/>
            </w:pPr>
          </w:p>
        </w:tc>
      </w:tr>
      <w:tr w:rsidR="00E66481" w14:paraId="59FFC58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8F2631" w14:textId="77777777" w:rsidR="00E66481" w:rsidRDefault="00E66481" w:rsidP="006B7B22">
            <w:r>
              <w:t xml:space="preserve"> 20</w:t>
            </w:r>
          </w:p>
        </w:tc>
        <w:tc>
          <w:tcPr>
            <w:tcW w:w="1134" w:type="dxa"/>
            <w:tcBorders>
              <w:top w:val="single" w:sz="4" w:space="0" w:color="auto"/>
              <w:bottom w:val="single" w:sz="4" w:space="0" w:color="auto"/>
            </w:tcBorders>
          </w:tcPr>
          <w:p w14:paraId="30B8DAED" w14:textId="77777777" w:rsidR="00E66481" w:rsidRDefault="00E66481" w:rsidP="006B7B22">
            <w:pPr>
              <w:rPr>
                <w:lang w:val="en-US"/>
              </w:rPr>
            </w:pPr>
            <w:r>
              <w:rPr>
                <w:lang w:val="en-US"/>
              </w:rPr>
              <w:t>TsD04B</w:t>
            </w:r>
          </w:p>
          <w:p w14:paraId="3EB3879F" w14:textId="77777777" w:rsidR="00E66481" w:rsidRDefault="00E66481" w:rsidP="006B7B22"/>
        </w:tc>
        <w:tc>
          <w:tcPr>
            <w:tcW w:w="3544" w:type="dxa"/>
            <w:tcBorders>
              <w:top w:val="single" w:sz="4" w:space="0" w:color="auto"/>
              <w:bottom w:val="single" w:sz="4" w:space="0" w:color="auto"/>
            </w:tcBorders>
          </w:tcPr>
          <w:p w14:paraId="0866AA38" w14:textId="77777777" w:rsidR="00E66481" w:rsidRPr="00114DBC" w:rsidRDefault="00E66481" w:rsidP="006B7B22">
            <w:pPr>
              <w:rPr>
                <w:lang w:val="en-US"/>
              </w:rPr>
            </w:pPr>
            <w:r w:rsidRPr="00114DBC">
              <w:rPr>
                <w:lang w:val="en-US"/>
              </w:rPr>
              <w:t xml:space="preserve">Compactarea cu maiul de mina a umpluturilor executate in sapaturi orizontale sau inclinate la 1/4, inclusiv udarea fiecarui strat de pamint in parte, avind </w:t>
            </w:r>
            <w:smartTag w:uri="urn:schemas-microsoft-com:office:smarttags" w:element="metricconverter">
              <w:smartTagPr>
                <w:attr w:name="ProductID" w:val="10 cm"/>
              </w:smartTagPr>
              <w:r w:rsidRPr="00114DBC">
                <w:rPr>
                  <w:lang w:val="en-US"/>
                </w:rPr>
                <w:t>10 cm</w:t>
              </w:r>
            </w:smartTag>
            <w:r w:rsidRPr="00114DBC">
              <w:rPr>
                <w:lang w:val="en-US"/>
              </w:rPr>
              <w:t xml:space="preserve"> grosime pamint coeziv ( </w:t>
            </w:r>
            <w:r>
              <w:t>плотно</w:t>
            </w:r>
            <w:r w:rsidRPr="00114DBC">
              <w:rPr>
                <w:lang w:val="en-US"/>
              </w:rPr>
              <w:t xml:space="preserve"> </w:t>
            </w:r>
            <w:r>
              <w:t>утрамбованный</w:t>
            </w:r>
            <w:r w:rsidRPr="00114DBC">
              <w:rPr>
                <w:lang w:val="en-US"/>
              </w:rPr>
              <w:t xml:space="preserve"> </w:t>
            </w:r>
            <w:r>
              <w:t>грунт</w:t>
            </w:r>
            <w:r w:rsidRPr="00114DBC">
              <w:rPr>
                <w:lang w:val="en-US"/>
              </w:rPr>
              <w:t xml:space="preserve"> </w:t>
            </w:r>
            <w:r>
              <w:t>основания</w:t>
            </w:r>
            <w:r w:rsidRPr="00114DBC">
              <w:rPr>
                <w:lang w:val="en-US"/>
              </w:rPr>
              <w:t xml:space="preserve"> )</w:t>
            </w:r>
          </w:p>
        </w:tc>
        <w:tc>
          <w:tcPr>
            <w:tcW w:w="1134" w:type="dxa"/>
            <w:tcBorders>
              <w:top w:val="single" w:sz="4" w:space="0" w:color="auto"/>
              <w:bottom w:val="single" w:sz="4" w:space="0" w:color="auto"/>
            </w:tcBorders>
            <w:vAlign w:val="center"/>
          </w:tcPr>
          <w:p w14:paraId="659CD672"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4CDBC4C8" w14:textId="77777777" w:rsidR="00E66481" w:rsidRDefault="00E66481" w:rsidP="006B7B22">
            <w:pPr>
              <w:jc w:val="center"/>
            </w:pPr>
            <w:r>
              <w:t>0,57</w:t>
            </w:r>
          </w:p>
        </w:tc>
        <w:tc>
          <w:tcPr>
            <w:tcW w:w="1417" w:type="dxa"/>
            <w:tcBorders>
              <w:top w:val="single" w:sz="4" w:space="0" w:color="auto"/>
              <w:bottom w:val="single" w:sz="4" w:space="0" w:color="auto"/>
            </w:tcBorders>
            <w:vAlign w:val="center"/>
          </w:tcPr>
          <w:p w14:paraId="2618FFAE" w14:textId="77777777" w:rsidR="00E66481" w:rsidRDefault="00E66481" w:rsidP="006B7B22">
            <w:pPr>
              <w:jc w:val="center"/>
            </w:pPr>
          </w:p>
        </w:tc>
        <w:tc>
          <w:tcPr>
            <w:tcW w:w="1419" w:type="dxa"/>
            <w:tcBorders>
              <w:top w:val="single" w:sz="4" w:space="0" w:color="auto"/>
              <w:bottom w:val="single" w:sz="4" w:space="0" w:color="auto"/>
            </w:tcBorders>
            <w:vAlign w:val="center"/>
          </w:tcPr>
          <w:p w14:paraId="28157394" w14:textId="77777777" w:rsidR="00E66481" w:rsidRDefault="00E66481" w:rsidP="006B7B22">
            <w:pPr>
              <w:jc w:val="center"/>
            </w:pPr>
          </w:p>
        </w:tc>
      </w:tr>
      <w:tr w:rsidR="00E66481" w14:paraId="74FC2771"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A11A1" w14:textId="77777777" w:rsidR="00E66481" w:rsidRDefault="00E66481" w:rsidP="006B7B22">
            <w:r>
              <w:t xml:space="preserve"> 21</w:t>
            </w:r>
          </w:p>
        </w:tc>
        <w:tc>
          <w:tcPr>
            <w:tcW w:w="1134" w:type="dxa"/>
            <w:tcBorders>
              <w:top w:val="single" w:sz="4" w:space="0" w:color="auto"/>
              <w:bottom w:val="single" w:sz="4" w:space="0" w:color="auto"/>
            </w:tcBorders>
          </w:tcPr>
          <w:p w14:paraId="689326CD" w14:textId="77777777" w:rsidR="00E66481" w:rsidRDefault="00E66481" w:rsidP="006B7B22">
            <w:pPr>
              <w:rPr>
                <w:lang w:val="en-US"/>
              </w:rPr>
            </w:pPr>
            <w:r>
              <w:rPr>
                <w:lang w:val="en-US"/>
              </w:rPr>
              <w:t>TsD01B</w:t>
            </w:r>
          </w:p>
          <w:p w14:paraId="70447417" w14:textId="77777777" w:rsidR="00E66481" w:rsidRDefault="00E66481" w:rsidP="006B7B22"/>
        </w:tc>
        <w:tc>
          <w:tcPr>
            <w:tcW w:w="3544" w:type="dxa"/>
            <w:tcBorders>
              <w:top w:val="single" w:sz="4" w:space="0" w:color="auto"/>
              <w:bottom w:val="single" w:sz="4" w:space="0" w:color="auto"/>
            </w:tcBorders>
          </w:tcPr>
          <w:p w14:paraId="0D268C99" w14:textId="77777777" w:rsidR="00E66481" w:rsidRPr="00114DBC" w:rsidRDefault="00E66481" w:rsidP="006B7B22">
            <w:pPr>
              <w:rPr>
                <w:lang w:val="en-US"/>
              </w:rPr>
            </w:pPr>
            <w:r w:rsidRPr="00114DBC">
              <w:rPr>
                <w:lang w:val="en-US"/>
              </w:rPr>
              <w:t>Imprastierea cu lopata a pamintului afinat, in straturi uniforme, de 10-</w:t>
            </w:r>
            <w:smartTag w:uri="urn:schemas-microsoft-com:office:smarttags" w:element="metricconverter">
              <w:smartTagPr>
                <w:attr w:name="ProductID" w:val="30 cm"/>
              </w:smartTagPr>
              <w:r w:rsidRPr="00114DBC">
                <w:rPr>
                  <w:lang w:val="en-US"/>
                </w:rPr>
                <w:t>30 cm</w:t>
              </w:r>
            </w:smartTag>
            <w:r w:rsidRPr="00114DBC">
              <w:rPr>
                <w:lang w:val="en-US"/>
              </w:rPr>
              <w:t xml:space="preserve"> grosime, printr-o aruncare de pina la </w:t>
            </w:r>
            <w:smartTag w:uri="urn:schemas-microsoft-com:office:smarttags" w:element="metricconverter">
              <w:smartTagPr>
                <w:attr w:name="ProductID" w:val="3 m"/>
              </w:smartTagPr>
              <w:r w:rsidRPr="00114DBC">
                <w:rPr>
                  <w:lang w:val="en-US"/>
                </w:rPr>
                <w:t>3 m</w:t>
              </w:r>
            </w:smartTag>
            <w:r w:rsidRPr="00114DBC">
              <w:rPr>
                <w:lang w:val="en-US"/>
              </w:rPr>
              <w:t xml:space="preserve"> din gramezi, inclusiv sfarimarea bulgarilor, pamintul provenind din teren mijlociu</w:t>
            </w:r>
          </w:p>
        </w:tc>
        <w:tc>
          <w:tcPr>
            <w:tcW w:w="1134" w:type="dxa"/>
            <w:tcBorders>
              <w:top w:val="single" w:sz="4" w:space="0" w:color="auto"/>
              <w:bottom w:val="single" w:sz="4" w:space="0" w:color="auto"/>
            </w:tcBorders>
            <w:vAlign w:val="center"/>
          </w:tcPr>
          <w:p w14:paraId="1AEC6EF9"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7B6A126E" w14:textId="77777777" w:rsidR="00E66481" w:rsidRDefault="00E66481" w:rsidP="006B7B22">
            <w:pPr>
              <w:jc w:val="center"/>
            </w:pPr>
            <w:r>
              <w:t>14,54</w:t>
            </w:r>
          </w:p>
        </w:tc>
        <w:tc>
          <w:tcPr>
            <w:tcW w:w="1417" w:type="dxa"/>
            <w:tcBorders>
              <w:top w:val="single" w:sz="4" w:space="0" w:color="auto"/>
              <w:bottom w:val="single" w:sz="4" w:space="0" w:color="auto"/>
            </w:tcBorders>
            <w:vAlign w:val="center"/>
          </w:tcPr>
          <w:p w14:paraId="2F520D35" w14:textId="77777777" w:rsidR="00E66481" w:rsidRDefault="00E66481" w:rsidP="006B7B22">
            <w:pPr>
              <w:jc w:val="center"/>
            </w:pPr>
          </w:p>
        </w:tc>
        <w:tc>
          <w:tcPr>
            <w:tcW w:w="1419" w:type="dxa"/>
            <w:tcBorders>
              <w:top w:val="single" w:sz="4" w:space="0" w:color="auto"/>
              <w:bottom w:val="single" w:sz="4" w:space="0" w:color="auto"/>
            </w:tcBorders>
            <w:vAlign w:val="center"/>
          </w:tcPr>
          <w:p w14:paraId="79D17ED8" w14:textId="77777777" w:rsidR="00E66481" w:rsidRDefault="00E66481" w:rsidP="006B7B22">
            <w:pPr>
              <w:jc w:val="center"/>
            </w:pPr>
          </w:p>
        </w:tc>
      </w:tr>
      <w:tr w:rsidR="00E66481" w14:paraId="6E071CFC"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20760" w14:textId="77777777" w:rsidR="00E66481" w:rsidRDefault="00E66481" w:rsidP="006B7B22">
            <w:r>
              <w:t xml:space="preserve"> 22</w:t>
            </w:r>
          </w:p>
        </w:tc>
        <w:tc>
          <w:tcPr>
            <w:tcW w:w="1134" w:type="dxa"/>
            <w:tcBorders>
              <w:top w:val="single" w:sz="4" w:space="0" w:color="auto"/>
              <w:bottom w:val="single" w:sz="4" w:space="0" w:color="auto"/>
            </w:tcBorders>
          </w:tcPr>
          <w:p w14:paraId="7F61A1F2" w14:textId="77777777" w:rsidR="00E66481" w:rsidRDefault="00E66481" w:rsidP="006B7B22">
            <w:pPr>
              <w:rPr>
                <w:lang w:val="en-US"/>
              </w:rPr>
            </w:pPr>
            <w:r>
              <w:rPr>
                <w:lang w:val="en-US"/>
              </w:rPr>
              <w:t>TsD04B</w:t>
            </w:r>
          </w:p>
          <w:p w14:paraId="5F8ECA55" w14:textId="77777777" w:rsidR="00E66481" w:rsidRDefault="00E66481" w:rsidP="006B7B22"/>
        </w:tc>
        <w:tc>
          <w:tcPr>
            <w:tcW w:w="3544" w:type="dxa"/>
            <w:tcBorders>
              <w:top w:val="single" w:sz="4" w:space="0" w:color="auto"/>
              <w:bottom w:val="single" w:sz="4" w:space="0" w:color="auto"/>
            </w:tcBorders>
          </w:tcPr>
          <w:p w14:paraId="03F4FDD1" w14:textId="77777777" w:rsidR="00E66481" w:rsidRPr="00114DBC" w:rsidRDefault="00E66481" w:rsidP="006B7B22">
            <w:pPr>
              <w:rPr>
                <w:lang w:val="en-US"/>
              </w:rPr>
            </w:pPr>
            <w:r w:rsidRPr="00114DBC">
              <w:rPr>
                <w:lang w:val="en-US"/>
              </w:rPr>
              <w:t xml:space="preserve">Compactarea cu maiul de mina a umpluturilor executate in sapaturi orizontale sau inclinate la 1/4, </w:t>
            </w:r>
            <w:r w:rsidRPr="00114DBC">
              <w:rPr>
                <w:lang w:val="en-US"/>
              </w:rPr>
              <w:lastRenderedPageBreak/>
              <w:t xml:space="preserve">inclusiv udarea fiecarui strat de pamint in parte, avind </w:t>
            </w:r>
            <w:smartTag w:uri="urn:schemas-microsoft-com:office:smarttags" w:element="metricconverter">
              <w:smartTagPr>
                <w:attr w:name="ProductID" w:val="10 cm"/>
              </w:smartTagPr>
              <w:r w:rsidRPr="00114DBC">
                <w:rPr>
                  <w:lang w:val="en-US"/>
                </w:rPr>
                <w:t>10 cm</w:t>
              </w:r>
            </w:smartTag>
            <w:r w:rsidRPr="00114DBC">
              <w:rPr>
                <w:lang w:val="en-US"/>
              </w:rPr>
              <w:t xml:space="preserve"> grosime pamint coeziv</w:t>
            </w:r>
          </w:p>
        </w:tc>
        <w:tc>
          <w:tcPr>
            <w:tcW w:w="1134" w:type="dxa"/>
            <w:tcBorders>
              <w:top w:val="single" w:sz="4" w:space="0" w:color="auto"/>
              <w:bottom w:val="single" w:sz="4" w:space="0" w:color="auto"/>
            </w:tcBorders>
            <w:vAlign w:val="center"/>
          </w:tcPr>
          <w:p w14:paraId="68B9F3B8" w14:textId="77777777" w:rsidR="00E66481" w:rsidRDefault="00E66481" w:rsidP="006B7B22">
            <w:pPr>
              <w:jc w:val="center"/>
            </w:pPr>
            <w:r>
              <w:lastRenderedPageBreak/>
              <w:t>m3</w:t>
            </w:r>
          </w:p>
        </w:tc>
        <w:tc>
          <w:tcPr>
            <w:tcW w:w="1134" w:type="dxa"/>
            <w:tcBorders>
              <w:top w:val="single" w:sz="4" w:space="0" w:color="auto"/>
              <w:bottom w:val="single" w:sz="4" w:space="0" w:color="auto"/>
            </w:tcBorders>
            <w:vAlign w:val="center"/>
          </w:tcPr>
          <w:p w14:paraId="40C7CDE8" w14:textId="77777777" w:rsidR="00E66481" w:rsidRDefault="00E66481" w:rsidP="006B7B22">
            <w:pPr>
              <w:jc w:val="center"/>
            </w:pPr>
            <w:r>
              <w:t>14,54</w:t>
            </w:r>
          </w:p>
        </w:tc>
        <w:tc>
          <w:tcPr>
            <w:tcW w:w="1417" w:type="dxa"/>
            <w:tcBorders>
              <w:top w:val="single" w:sz="4" w:space="0" w:color="auto"/>
              <w:bottom w:val="single" w:sz="4" w:space="0" w:color="auto"/>
            </w:tcBorders>
            <w:vAlign w:val="center"/>
          </w:tcPr>
          <w:p w14:paraId="4C3324FB" w14:textId="77777777" w:rsidR="00E66481" w:rsidRDefault="00E66481" w:rsidP="006B7B22">
            <w:pPr>
              <w:jc w:val="center"/>
            </w:pPr>
          </w:p>
        </w:tc>
        <w:tc>
          <w:tcPr>
            <w:tcW w:w="1419" w:type="dxa"/>
            <w:tcBorders>
              <w:top w:val="single" w:sz="4" w:space="0" w:color="auto"/>
              <w:bottom w:val="single" w:sz="4" w:space="0" w:color="auto"/>
            </w:tcBorders>
            <w:vAlign w:val="center"/>
          </w:tcPr>
          <w:p w14:paraId="611E9A02" w14:textId="77777777" w:rsidR="00E66481" w:rsidRDefault="00E66481" w:rsidP="006B7B22">
            <w:pPr>
              <w:jc w:val="center"/>
            </w:pPr>
          </w:p>
        </w:tc>
      </w:tr>
      <w:tr w:rsidR="00E66481" w14:paraId="70DE3872"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FDCB8" w14:textId="77777777" w:rsidR="00E66481" w:rsidRDefault="00E66481" w:rsidP="006B7B22">
            <w:r>
              <w:lastRenderedPageBreak/>
              <w:t xml:space="preserve"> 23</w:t>
            </w:r>
          </w:p>
        </w:tc>
        <w:tc>
          <w:tcPr>
            <w:tcW w:w="1134" w:type="dxa"/>
            <w:tcBorders>
              <w:top w:val="single" w:sz="4" w:space="0" w:color="auto"/>
              <w:bottom w:val="single" w:sz="4" w:space="0" w:color="auto"/>
            </w:tcBorders>
          </w:tcPr>
          <w:p w14:paraId="09F34B59" w14:textId="77777777" w:rsidR="00E66481" w:rsidRDefault="00E66481" w:rsidP="006B7B22">
            <w:pPr>
              <w:rPr>
                <w:lang w:val="en-US"/>
              </w:rPr>
            </w:pPr>
            <w:r>
              <w:rPr>
                <w:lang w:val="en-US"/>
              </w:rPr>
              <w:t>TsD01B</w:t>
            </w:r>
          </w:p>
          <w:p w14:paraId="559E5A44" w14:textId="77777777" w:rsidR="00E66481" w:rsidRDefault="00E66481" w:rsidP="006B7B22"/>
        </w:tc>
        <w:tc>
          <w:tcPr>
            <w:tcW w:w="3544" w:type="dxa"/>
            <w:tcBorders>
              <w:top w:val="single" w:sz="4" w:space="0" w:color="auto"/>
              <w:bottom w:val="single" w:sz="4" w:space="0" w:color="auto"/>
            </w:tcBorders>
          </w:tcPr>
          <w:p w14:paraId="36F9C0BD" w14:textId="77777777" w:rsidR="00E66481" w:rsidRPr="00114DBC" w:rsidRDefault="00E66481" w:rsidP="006B7B22">
            <w:pPr>
              <w:rPr>
                <w:lang w:val="en-US"/>
              </w:rPr>
            </w:pPr>
            <w:r w:rsidRPr="00114DBC">
              <w:rPr>
                <w:lang w:val="en-US"/>
              </w:rPr>
              <w:t>Imprastierea cu lopata a pamintului afinat, in straturi uniforme, de 10-</w:t>
            </w:r>
            <w:smartTag w:uri="urn:schemas-microsoft-com:office:smarttags" w:element="metricconverter">
              <w:smartTagPr>
                <w:attr w:name="ProductID" w:val="30 cm"/>
              </w:smartTagPr>
              <w:r w:rsidRPr="00114DBC">
                <w:rPr>
                  <w:lang w:val="en-US"/>
                </w:rPr>
                <w:t>30 cm</w:t>
              </w:r>
            </w:smartTag>
            <w:r w:rsidRPr="00114DBC">
              <w:rPr>
                <w:lang w:val="en-US"/>
              </w:rPr>
              <w:t xml:space="preserve"> grosime, printr-o aruncare de pina la </w:t>
            </w:r>
            <w:smartTag w:uri="urn:schemas-microsoft-com:office:smarttags" w:element="metricconverter">
              <w:smartTagPr>
                <w:attr w:name="ProductID" w:val="3 m"/>
              </w:smartTagPr>
              <w:r w:rsidRPr="00114DBC">
                <w:rPr>
                  <w:lang w:val="en-US"/>
                </w:rPr>
                <w:t>3 m</w:t>
              </w:r>
            </w:smartTag>
            <w:r w:rsidRPr="00114DBC">
              <w:rPr>
                <w:lang w:val="en-US"/>
              </w:rPr>
              <w:t xml:space="preserve"> din gramezi, inclusiv sfarimarea bulgarilor, pamintul provenind din teren mijlociu (</w:t>
            </w:r>
            <w:r>
              <w:t>для</w:t>
            </w:r>
            <w:r w:rsidRPr="00114DBC">
              <w:rPr>
                <w:lang w:val="en-US"/>
              </w:rPr>
              <w:t xml:space="preserve"> </w:t>
            </w:r>
            <w:r>
              <w:t>обвалования</w:t>
            </w:r>
            <w:r w:rsidRPr="00114DBC">
              <w:rPr>
                <w:lang w:val="en-US"/>
              </w:rPr>
              <w:t xml:space="preserve">, </w:t>
            </w:r>
            <w:r>
              <w:t>разбрасывание</w:t>
            </w:r>
            <w:r w:rsidRPr="00114DBC">
              <w:rPr>
                <w:lang w:val="en-US"/>
              </w:rPr>
              <w:t>)</w:t>
            </w:r>
          </w:p>
        </w:tc>
        <w:tc>
          <w:tcPr>
            <w:tcW w:w="1134" w:type="dxa"/>
            <w:tcBorders>
              <w:top w:val="single" w:sz="4" w:space="0" w:color="auto"/>
              <w:bottom w:val="single" w:sz="4" w:space="0" w:color="auto"/>
            </w:tcBorders>
            <w:vAlign w:val="center"/>
          </w:tcPr>
          <w:p w14:paraId="2663EAED"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62385EE3" w14:textId="77777777" w:rsidR="00E66481" w:rsidRDefault="00E66481" w:rsidP="006B7B22">
            <w:pPr>
              <w:jc w:val="center"/>
            </w:pPr>
            <w:r>
              <w:t>9,29</w:t>
            </w:r>
          </w:p>
        </w:tc>
        <w:tc>
          <w:tcPr>
            <w:tcW w:w="1417" w:type="dxa"/>
            <w:tcBorders>
              <w:top w:val="single" w:sz="4" w:space="0" w:color="auto"/>
              <w:bottom w:val="single" w:sz="4" w:space="0" w:color="auto"/>
            </w:tcBorders>
            <w:vAlign w:val="center"/>
          </w:tcPr>
          <w:p w14:paraId="279D0DAC" w14:textId="77777777" w:rsidR="00E66481" w:rsidRDefault="00E66481" w:rsidP="006B7B22">
            <w:pPr>
              <w:jc w:val="center"/>
            </w:pPr>
          </w:p>
        </w:tc>
        <w:tc>
          <w:tcPr>
            <w:tcW w:w="1419" w:type="dxa"/>
            <w:tcBorders>
              <w:top w:val="single" w:sz="4" w:space="0" w:color="auto"/>
              <w:bottom w:val="single" w:sz="4" w:space="0" w:color="auto"/>
            </w:tcBorders>
            <w:vAlign w:val="center"/>
          </w:tcPr>
          <w:p w14:paraId="4F2245D7" w14:textId="77777777" w:rsidR="00E66481" w:rsidRDefault="00E66481" w:rsidP="006B7B22">
            <w:pPr>
              <w:jc w:val="center"/>
            </w:pPr>
          </w:p>
        </w:tc>
      </w:tr>
      <w:tr w:rsidR="00E66481" w14:paraId="4C55D59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86A79" w14:textId="77777777" w:rsidR="00E66481" w:rsidRDefault="00E66481" w:rsidP="006B7B22">
            <w:r>
              <w:t xml:space="preserve"> 24</w:t>
            </w:r>
          </w:p>
        </w:tc>
        <w:tc>
          <w:tcPr>
            <w:tcW w:w="1134" w:type="dxa"/>
            <w:tcBorders>
              <w:top w:val="single" w:sz="4" w:space="0" w:color="auto"/>
              <w:bottom w:val="single" w:sz="4" w:space="0" w:color="auto"/>
            </w:tcBorders>
          </w:tcPr>
          <w:p w14:paraId="61895D93" w14:textId="77777777" w:rsidR="00E66481" w:rsidRDefault="00E66481" w:rsidP="006B7B22">
            <w:pPr>
              <w:rPr>
                <w:lang w:val="en-US"/>
              </w:rPr>
            </w:pPr>
            <w:r>
              <w:rPr>
                <w:lang w:val="en-US"/>
              </w:rPr>
              <w:t>TsD04B</w:t>
            </w:r>
          </w:p>
          <w:p w14:paraId="6DD7C464" w14:textId="77777777" w:rsidR="00E66481" w:rsidRDefault="00E66481" w:rsidP="006B7B22"/>
        </w:tc>
        <w:tc>
          <w:tcPr>
            <w:tcW w:w="3544" w:type="dxa"/>
            <w:tcBorders>
              <w:top w:val="single" w:sz="4" w:space="0" w:color="auto"/>
              <w:bottom w:val="single" w:sz="4" w:space="0" w:color="auto"/>
            </w:tcBorders>
          </w:tcPr>
          <w:p w14:paraId="09961110" w14:textId="77777777" w:rsidR="00E66481" w:rsidRPr="00114DBC" w:rsidRDefault="00E66481" w:rsidP="006B7B22">
            <w:pPr>
              <w:rPr>
                <w:lang w:val="en-US"/>
              </w:rPr>
            </w:pPr>
            <w:r w:rsidRPr="00114DBC">
              <w:rPr>
                <w:lang w:val="en-US"/>
              </w:rPr>
              <w:t xml:space="preserve">Compactarea cu maiul de mina a umpluturilor executate in sapaturi orizontale sau inclinate la 1/4, inclusiv udarea fiecarui strat de pamint in parte, avind </w:t>
            </w:r>
            <w:smartTag w:uri="urn:schemas-microsoft-com:office:smarttags" w:element="metricconverter">
              <w:smartTagPr>
                <w:attr w:name="ProductID" w:val="10 cm"/>
              </w:smartTagPr>
              <w:r w:rsidRPr="00114DBC">
                <w:rPr>
                  <w:lang w:val="en-US"/>
                </w:rPr>
                <w:t>10 cm</w:t>
              </w:r>
            </w:smartTag>
            <w:r w:rsidRPr="00114DBC">
              <w:rPr>
                <w:lang w:val="en-US"/>
              </w:rPr>
              <w:t xml:space="preserve"> grosime pamint coeziv</w:t>
            </w:r>
          </w:p>
        </w:tc>
        <w:tc>
          <w:tcPr>
            <w:tcW w:w="1134" w:type="dxa"/>
            <w:tcBorders>
              <w:top w:val="single" w:sz="4" w:space="0" w:color="auto"/>
              <w:bottom w:val="single" w:sz="4" w:space="0" w:color="auto"/>
            </w:tcBorders>
            <w:vAlign w:val="center"/>
          </w:tcPr>
          <w:p w14:paraId="5D195978"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308A3573" w14:textId="77777777" w:rsidR="00E66481" w:rsidRDefault="00E66481" w:rsidP="006B7B22">
            <w:pPr>
              <w:jc w:val="center"/>
            </w:pPr>
            <w:r>
              <w:t>9,29</w:t>
            </w:r>
          </w:p>
        </w:tc>
        <w:tc>
          <w:tcPr>
            <w:tcW w:w="1417" w:type="dxa"/>
            <w:tcBorders>
              <w:top w:val="single" w:sz="4" w:space="0" w:color="auto"/>
              <w:bottom w:val="single" w:sz="4" w:space="0" w:color="auto"/>
            </w:tcBorders>
            <w:vAlign w:val="center"/>
          </w:tcPr>
          <w:p w14:paraId="413142FC" w14:textId="77777777" w:rsidR="00E66481" w:rsidRDefault="00E66481" w:rsidP="006B7B22">
            <w:pPr>
              <w:jc w:val="center"/>
            </w:pPr>
          </w:p>
        </w:tc>
        <w:tc>
          <w:tcPr>
            <w:tcW w:w="1419" w:type="dxa"/>
            <w:tcBorders>
              <w:top w:val="single" w:sz="4" w:space="0" w:color="auto"/>
              <w:bottom w:val="single" w:sz="4" w:space="0" w:color="auto"/>
            </w:tcBorders>
            <w:vAlign w:val="center"/>
          </w:tcPr>
          <w:p w14:paraId="19E39EF5" w14:textId="77777777" w:rsidR="00E66481" w:rsidRDefault="00E66481" w:rsidP="006B7B22">
            <w:pPr>
              <w:jc w:val="center"/>
            </w:pPr>
          </w:p>
        </w:tc>
      </w:tr>
      <w:tr w:rsidR="00E66481" w:rsidRPr="00114DBC" w14:paraId="305AB409" w14:textId="77777777" w:rsidTr="006B7B22">
        <w:tc>
          <w:tcPr>
            <w:tcW w:w="709" w:type="dxa"/>
            <w:tcBorders>
              <w:top w:val="nil"/>
              <w:left w:val="single" w:sz="6" w:space="0" w:color="auto"/>
              <w:bottom w:val="nil"/>
              <w:right w:val="nil"/>
            </w:tcBorders>
          </w:tcPr>
          <w:p w14:paraId="13EF4790"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5D992D03" w14:textId="77777777" w:rsidR="00E66481" w:rsidRDefault="00E66481" w:rsidP="006B7B22"/>
        </w:tc>
        <w:tc>
          <w:tcPr>
            <w:tcW w:w="3544" w:type="dxa"/>
            <w:tcBorders>
              <w:top w:val="nil"/>
              <w:left w:val="single" w:sz="6" w:space="0" w:color="auto"/>
              <w:bottom w:val="nil"/>
              <w:right w:val="nil"/>
            </w:tcBorders>
          </w:tcPr>
          <w:p w14:paraId="5860B3CA" w14:textId="77777777" w:rsidR="00E66481" w:rsidRPr="00114DBC" w:rsidRDefault="00E66481" w:rsidP="006B7B22">
            <w:pPr>
              <w:rPr>
                <w:b/>
                <w:bCs/>
                <w:sz w:val="22"/>
                <w:szCs w:val="22"/>
                <w:lang w:val="en-US"/>
              </w:rPr>
            </w:pPr>
            <w:r>
              <w:rPr>
                <w:b/>
                <w:bCs/>
                <w:sz w:val="22"/>
                <w:szCs w:val="22"/>
                <w:lang w:val="en-US"/>
              </w:rPr>
              <w:t xml:space="preserve">Capitolul </w:t>
            </w:r>
            <w:r w:rsidRPr="00114DBC">
              <w:rPr>
                <w:b/>
                <w:bCs/>
                <w:sz w:val="22"/>
                <w:szCs w:val="22"/>
                <w:lang w:val="en-US"/>
              </w:rPr>
              <w:t>1.3. Caminul de evidenta  (sondei arteziene)</w:t>
            </w:r>
          </w:p>
        </w:tc>
        <w:tc>
          <w:tcPr>
            <w:tcW w:w="1134" w:type="dxa"/>
            <w:tcBorders>
              <w:top w:val="nil"/>
              <w:left w:val="single" w:sz="6" w:space="0" w:color="auto"/>
              <w:bottom w:val="nil"/>
              <w:right w:val="nil"/>
            </w:tcBorders>
          </w:tcPr>
          <w:p w14:paraId="10DE3536" w14:textId="77777777" w:rsidR="00E66481" w:rsidRPr="00114DBC" w:rsidRDefault="00E66481" w:rsidP="006B7B22">
            <w:pPr>
              <w:rPr>
                <w:lang w:val="en-US"/>
              </w:rPr>
            </w:pPr>
          </w:p>
        </w:tc>
        <w:tc>
          <w:tcPr>
            <w:tcW w:w="1134" w:type="dxa"/>
            <w:tcBorders>
              <w:top w:val="nil"/>
              <w:left w:val="single" w:sz="6" w:space="0" w:color="auto"/>
              <w:bottom w:val="nil"/>
              <w:right w:val="nil"/>
            </w:tcBorders>
          </w:tcPr>
          <w:p w14:paraId="37AC1084" w14:textId="77777777" w:rsidR="00E66481" w:rsidRPr="00114DBC" w:rsidRDefault="00E66481" w:rsidP="006B7B22">
            <w:pPr>
              <w:rPr>
                <w:lang w:val="en-US"/>
              </w:rPr>
            </w:pPr>
          </w:p>
        </w:tc>
        <w:tc>
          <w:tcPr>
            <w:tcW w:w="1417" w:type="dxa"/>
            <w:tcBorders>
              <w:top w:val="nil"/>
              <w:left w:val="single" w:sz="6" w:space="0" w:color="auto"/>
              <w:bottom w:val="nil"/>
              <w:right w:val="nil"/>
            </w:tcBorders>
          </w:tcPr>
          <w:p w14:paraId="5F025EC2" w14:textId="77777777" w:rsidR="00E66481" w:rsidRPr="00114DBC" w:rsidRDefault="00E66481" w:rsidP="006B7B22">
            <w:pPr>
              <w:rPr>
                <w:lang w:val="en-US"/>
              </w:rPr>
            </w:pPr>
          </w:p>
        </w:tc>
        <w:tc>
          <w:tcPr>
            <w:tcW w:w="1420" w:type="dxa"/>
            <w:tcBorders>
              <w:top w:val="nil"/>
              <w:left w:val="single" w:sz="6" w:space="0" w:color="auto"/>
              <w:bottom w:val="nil"/>
              <w:right w:val="single" w:sz="6" w:space="0" w:color="auto"/>
            </w:tcBorders>
          </w:tcPr>
          <w:p w14:paraId="78FA2B43" w14:textId="77777777" w:rsidR="00E66481" w:rsidRPr="00114DBC" w:rsidRDefault="00E66481" w:rsidP="006B7B22">
            <w:pPr>
              <w:rPr>
                <w:lang w:val="en-US"/>
              </w:rPr>
            </w:pPr>
          </w:p>
        </w:tc>
      </w:tr>
      <w:tr w:rsidR="00E66481" w14:paraId="37DA3DC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97924" w14:textId="77777777" w:rsidR="00E66481" w:rsidRDefault="00E66481" w:rsidP="006B7B22">
            <w:r>
              <w:t>25</w:t>
            </w:r>
          </w:p>
        </w:tc>
        <w:tc>
          <w:tcPr>
            <w:tcW w:w="1134" w:type="dxa"/>
            <w:tcBorders>
              <w:top w:val="single" w:sz="4" w:space="0" w:color="auto"/>
              <w:bottom w:val="single" w:sz="4" w:space="0" w:color="auto"/>
            </w:tcBorders>
          </w:tcPr>
          <w:p w14:paraId="40691293" w14:textId="77777777" w:rsidR="00E66481" w:rsidRDefault="00E66481" w:rsidP="006B7B22">
            <w:pPr>
              <w:rPr>
                <w:lang w:val="en-US"/>
              </w:rPr>
            </w:pPr>
            <w:r>
              <w:rPr>
                <w:lang w:val="en-US"/>
              </w:rPr>
              <w:t>CA03F</w:t>
            </w:r>
          </w:p>
          <w:p w14:paraId="19FA6998" w14:textId="77777777" w:rsidR="00E66481" w:rsidRDefault="00E66481" w:rsidP="006B7B22"/>
        </w:tc>
        <w:tc>
          <w:tcPr>
            <w:tcW w:w="3544" w:type="dxa"/>
            <w:tcBorders>
              <w:top w:val="single" w:sz="4" w:space="0" w:color="auto"/>
              <w:bottom w:val="single" w:sz="4" w:space="0" w:color="auto"/>
            </w:tcBorders>
          </w:tcPr>
          <w:p w14:paraId="36B1BE0B" w14:textId="77777777" w:rsidR="00E66481" w:rsidRPr="00114DBC" w:rsidRDefault="00E66481" w:rsidP="006B7B22">
            <w:pPr>
              <w:rPr>
                <w:lang w:val="en-US"/>
              </w:rPr>
            </w:pPr>
            <w:r w:rsidRPr="00114DBC">
              <w:rPr>
                <w:lang w:val="en-US"/>
              </w:rPr>
              <w:t xml:space="preserve">Beton simplu  turnat cu mijloace clasice,  in fundatii, socluri, ziduri de sprijin, pereti sub cota zero, preparat cu centrala de betoane sau beton marfa conform. art. CA01, turnare cu mijloace clasice, beton simplu clasa....   (Fundatie monolit , </w:t>
            </w:r>
            <w:r>
              <w:t>В</w:t>
            </w:r>
            <w:r w:rsidRPr="00114DBC">
              <w:rPr>
                <w:lang w:val="en-US"/>
              </w:rPr>
              <w:t>12,5 )</w:t>
            </w:r>
          </w:p>
        </w:tc>
        <w:tc>
          <w:tcPr>
            <w:tcW w:w="1134" w:type="dxa"/>
            <w:tcBorders>
              <w:top w:val="single" w:sz="4" w:space="0" w:color="auto"/>
              <w:bottom w:val="single" w:sz="4" w:space="0" w:color="auto"/>
            </w:tcBorders>
            <w:vAlign w:val="center"/>
          </w:tcPr>
          <w:p w14:paraId="5BD46CF5"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7F64DF59" w14:textId="77777777" w:rsidR="00E66481" w:rsidRDefault="00E66481" w:rsidP="006B7B22">
            <w:pPr>
              <w:jc w:val="center"/>
            </w:pPr>
            <w:r>
              <w:t>0,78</w:t>
            </w:r>
          </w:p>
        </w:tc>
        <w:tc>
          <w:tcPr>
            <w:tcW w:w="1417" w:type="dxa"/>
            <w:tcBorders>
              <w:top w:val="single" w:sz="4" w:space="0" w:color="auto"/>
              <w:bottom w:val="single" w:sz="4" w:space="0" w:color="auto"/>
            </w:tcBorders>
            <w:vAlign w:val="center"/>
          </w:tcPr>
          <w:p w14:paraId="5BD94C32" w14:textId="77777777" w:rsidR="00E66481" w:rsidRDefault="00E66481" w:rsidP="006B7B22">
            <w:pPr>
              <w:jc w:val="center"/>
            </w:pPr>
          </w:p>
        </w:tc>
        <w:tc>
          <w:tcPr>
            <w:tcW w:w="1419" w:type="dxa"/>
            <w:tcBorders>
              <w:top w:val="single" w:sz="4" w:space="0" w:color="auto"/>
              <w:bottom w:val="single" w:sz="4" w:space="0" w:color="auto"/>
            </w:tcBorders>
            <w:vAlign w:val="center"/>
          </w:tcPr>
          <w:p w14:paraId="3A4D0589" w14:textId="77777777" w:rsidR="00E66481" w:rsidRDefault="00E66481" w:rsidP="006B7B22">
            <w:pPr>
              <w:jc w:val="center"/>
            </w:pPr>
          </w:p>
        </w:tc>
      </w:tr>
      <w:tr w:rsidR="00E66481" w14:paraId="1AE48178"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0A913" w14:textId="77777777" w:rsidR="00E66481" w:rsidRDefault="00E66481" w:rsidP="006B7B22">
            <w:r>
              <w:t xml:space="preserve"> 26</w:t>
            </w:r>
          </w:p>
        </w:tc>
        <w:tc>
          <w:tcPr>
            <w:tcW w:w="1134" w:type="dxa"/>
            <w:tcBorders>
              <w:top w:val="single" w:sz="4" w:space="0" w:color="auto"/>
              <w:bottom w:val="single" w:sz="4" w:space="0" w:color="auto"/>
            </w:tcBorders>
          </w:tcPr>
          <w:p w14:paraId="44E31711" w14:textId="77777777" w:rsidR="00E66481" w:rsidRDefault="00E66481" w:rsidP="006B7B22">
            <w:pPr>
              <w:rPr>
                <w:lang w:val="en-US"/>
              </w:rPr>
            </w:pPr>
            <w:r>
              <w:rPr>
                <w:lang w:val="en-US"/>
              </w:rPr>
              <w:t>CB02A</w:t>
            </w:r>
          </w:p>
          <w:p w14:paraId="56F8C6DC" w14:textId="77777777" w:rsidR="00E66481" w:rsidRDefault="00E66481" w:rsidP="006B7B22"/>
        </w:tc>
        <w:tc>
          <w:tcPr>
            <w:tcW w:w="3544" w:type="dxa"/>
            <w:tcBorders>
              <w:top w:val="single" w:sz="4" w:space="0" w:color="auto"/>
              <w:bottom w:val="single" w:sz="4" w:space="0" w:color="auto"/>
            </w:tcBorders>
          </w:tcPr>
          <w:p w14:paraId="20F1BE0A" w14:textId="77777777" w:rsidR="00E66481" w:rsidRPr="00114DBC" w:rsidRDefault="00E66481" w:rsidP="006B7B22">
            <w:pPr>
              <w:rPr>
                <w:lang w:val="en-US"/>
              </w:rPr>
            </w:pPr>
            <w:r w:rsidRPr="00114DBC">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14:paraId="7514507C" w14:textId="77777777" w:rsidR="00E66481" w:rsidRDefault="00E66481" w:rsidP="006B7B22">
            <w:pPr>
              <w:jc w:val="center"/>
            </w:pPr>
            <w:r>
              <w:t>m2</w:t>
            </w:r>
          </w:p>
        </w:tc>
        <w:tc>
          <w:tcPr>
            <w:tcW w:w="1134" w:type="dxa"/>
            <w:tcBorders>
              <w:top w:val="single" w:sz="4" w:space="0" w:color="auto"/>
              <w:bottom w:val="single" w:sz="4" w:space="0" w:color="auto"/>
            </w:tcBorders>
            <w:vAlign w:val="center"/>
          </w:tcPr>
          <w:p w14:paraId="2760907F" w14:textId="77777777" w:rsidR="00E66481" w:rsidRDefault="00E66481" w:rsidP="006B7B22">
            <w:pPr>
              <w:jc w:val="center"/>
            </w:pPr>
            <w:r>
              <w:t>1,20</w:t>
            </w:r>
          </w:p>
        </w:tc>
        <w:tc>
          <w:tcPr>
            <w:tcW w:w="1417" w:type="dxa"/>
            <w:tcBorders>
              <w:top w:val="single" w:sz="4" w:space="0" w:color="auto"/>
              <w:bottom w:val="single" w:sz="4" w:space="0" w:color="auto"/>
            </w:tcBorders>
            <w:vAlign w:val="center"/>
          </w:tcPr>
          <w:p w14:paraId="3E941DE5" w14:textId="77777777" w:rsidR="00E66481" w:rsidRDefault="00E66481" w:rsidP="006B7B22">
            <w:pPr>
              <w:jc w:val="center"/>
            </w:pPr>
          </w:p>
        </w:tc>
        <w:tc>
          <w:tcPr>
            <w:tcW w:w="1419" w:type="dxa"/>
            <w:tcBorders>
              <w:top w:val="single" w:sz="4" w:space="0" w:color="auto"/>
              <w:bottom w:val="single" w:sz="4" w:space="0" w:color="auto"/>
            </w:tcBorders>
            <w:vAlign w:val="center"/>
          </w:tcPr>
          <w:p w14:paraId="534BB827" w14:textId="77777777" w:rsidR="00E66481" w:rsidRDefault="00E66481" w:rsidP="006B7B22">
            <w:pPr>
              <w:jc w:val="center"/>
            </w:pPr>
          </w:p>
        </w:tc>
      </w:tr>
      <w:tr w:rsidR="00E66481" w14:paraId="6B619945"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78F24" w14:textId="77777777" w:rsidR="00E66481" w:rsidRDefault="00E66481" w:rsidP="006B7B22">
            <w:r>
              <w:t xml:space="preserve"> 27</w:t>
            </w:r>
          </w:p>
        </w:tc>
        <w:tc>
          <w:tcPr>
            <w:tcW w:w="1134" w:type="dxa"/>
            <w:tcBorders>
              <w:top w:val="single" w:sz="4" w:space="0" w:color="auto"/>
              <w:bottom w:val="single" w:sz="4" w:space="0" w:color="auto"/>
            </w:tcBorders>
          </w:tcPr>
          <w:p w14:paraId="134B3AE9" w14:textId="77777777" w:rsidR="00E66481" w:rsidRDefault="00E66481" w:rsidP="006B7B22">
            <w:pPr>
              <w:rPr>
                <w:lang w:val="en-US"/>
              </w:rPr>
            </w:pPr>
            <w:r>
              <w:rPr>
                <w:lang w:val="en-US"/>
              </w:rPr>
              <w:t>CA03F</w:t>
            </w:r>
          </w:p>
          <w:p w14:paraId="481FC686" w14:textId="77777777" w:rsidR="00E66481" w:rsidRDefault="00E66481" w:rsidP="006B7B22"/>
        </w:tc>
        <w:tc>
          <w:tcPr>
            <w:tcW w:w="3544" w:type="dxa"/>
            <w:tcBorders>
              <w:top w:val="single" w:sz="4" w:space="0" w:color="auto"/>
              <w:bottom w:val="single" w:sz="4" w:space="0" w:color="auto"/>
            </w:tcBorders>
          </w:tcPr>
          <w:p w14:paraId="060FE045" w14:textId="77777777" w:rsidR="00E66481" w:rsidRPr="00114DBC" w:rsidRDefault="00E66481" w:rsidP="006B7B22">
            <w:pPr>
              <w:rPr>
                <w:lang w:val="en-US"/>
              </w:rPr>
            </w:pPr>
            <w:r w:rsidRPr="00114DBC">
              <w:rPr>
                <w:lang w:val="en-US"/>
              </w:rPr>
              <w:t>Beton simplu  turnat cu mijloace clasice,  in fundatii, socluri, ziduri de sprijin, pereti sub cota zero, preparat cu centrala de betoane sau beton marfa conform. art. CA01, turnare cu mijloace clasice, beton simplu clasa....   (Beton monolit marca B15)</w:t>
            </w:r>
          </w:p>
        </w:tc>
        <w:tc>
          <w:tcPr>
            <w:tcW w:w="1134" w:type="dxa"/>
            <w:tcBorders>
              <w:top w:val="single" w:sz="4" w:space="0" w:color="auto"/>
              <w:bottom w:val="single" w:sz="4" w:space="0" w:color="auto"/>
            </w:tcBorders>
            <w:vAlign w:val="center"/>
          </w:tcPr>
          <w:p w14:paraId="2A1B6586"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781290D4" w14:textId="77777777" w:rsidR="00E66481" w:rsidRDefault="00E66481" w:rsidP="006B7B22">
            <w:pPr>
              <w:jc w:val="center"/>
            </w:pPr>
            <w:r>
              <w:t>0,30</w:t>
            </w:r>
          </w:p>
        </w:tc>
        <w:tc>
          <w:tcPr>
            <w:tcW w:w="1417" w:type="dxa"/>
            <w:tcBorders>
              <w:top w:val="single" w:sz="4" w:space="0" w:color="auto"/>
              <w:bottom w:val="single" w:sz="4" w:space="0" w:color="auto"/>
            </w:tcBorders>
            <w:vAlign w:val="center"/>
          </w:tcPr>
          <w:p w14:paraId="7B4B1C55" w14:textId="77777777" w:rsidR="00E66481" w:rsidRDefault="00E66481" w:rsidP="006B7B22">
            <w:pPr>
              <w:jc w:val="center"/>
            </w:pPr>
          </w:p>
        </w:tc>
        <w:tc>
          <w:tcPr>
            <w:tcW w:w="1419" w:type="dxa"/>
            <w:tcBorders>
              <w:top w:val="single" w:sz="4" w:space="0" w:color="auto"/>
              <w:bottom w:val="single" w:sz="4" w:space="0" w:color="auto"/>
            </w:tcBorders>
            <w:vAlign w:val="center"/>
          </w:tcPr>
          <w:p w14:paraId="0B8AEAE2" w14:textId="77777777" w:rsidR="00E66481" w:rsidRDefault="00E66481" w:rsidP="006B7B22">
            <w:pPr>
              <w:jc w:val="center"/>
            </w:pPr>
          </w:p>
        </w:tc>
      </w:tr>
      <w:tr w:rsidR="00E66481" w14:paraId="5984868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1DC9D" w14:textId="77777777" w:rsidR="00E66481" w:rsidRDefault="00E66481" w:rsidP="006B7B22">
            <w:r>
              <w:t xml:space="preserve"> 28</w:t>
            </w:r>
          </w:p>
        </w:tc>
        <w:tc>
          <w:tcPr>
            <w:tcW w:w="1134" w:type="dxa"/>
            <w:tcBorders>
              <w:top w:val="single" w:sz="4" w:space="0" w:color="auto"/>
              <w:bottom w:val="single" w:sz="4" w:space="0" w:color="auto"/>
            </w:tcBorders>
          </w:tcPr>
          <w:p w14:paraId="6BB91FEA" w14:textId="77777777" w:rsidR="00E66481" w:rsidRDefault="00E66481" w:rsidP="006B7B22">
            <w:pPr>
              <w:rPr>
                <w:lang w:val="en-US"/>
              </w:rPr>
            </w:pPr>
            <w:r>
              <w:rPr>
                <w:lang w:val="en-US"/>
              </w:rPr>
              <w:t>CP10B</w:t>
            </w:r>
          </w:p>
          <w:p w14:paraId="380A4CA5" w14:textId="77777777" w:rsidR="00E66481" w:rsidRDefault="00E66481" w:rsidP="006B7B22"/>
        </w:tc>
        <w:tc>
          <w:tcPr>
            <w:tcW w:w="3544" w:type="dxa"/>
            <w:tcBorders>
              <w:top w:val="single" w:sz="4" w:space="0" w:color="auto"/>
              <w:bottom w:val="single" w:sz="4" w:space="0" w:color="auto"/>
            </w:tcBorders>
          </w:tcPr>
          <w:p w14:paraId="7E2B1A7F" w14:textId="77777777" w:rsidR="00E66481" w:rsidRPr="00114DBC" w:rsidRDefault="00E66481" w:rsidP="006B7B22">
            <w:pPr>
              <w:rPr>
                <w:lang w:val="en-US"/>
              </w:rPr>
            </w:pPr>
            <w:r w:rsidRPr="00114DBC">
              <w:rPr>
                <w:lang w:val="en-US"/>
              </w:rPr>
              <w:t xml:space="preserve">Montarea elementelor  prefabricate din beton armat la cladiri de locuit sau social-culturale cu structura din beton armat monolit,mixta sau zidarie portanta, la inaltimea pina la </w:t>
            </w:r>
            <w:smartTag w:uri="urn:schemas-microsoft-com:office:smarttags" w:element="metricconverter">
              <w:smartTagPr>
                <w:attr w:name="ProductID" w:val="20 m"/>
              </w:smartTagPr>
              <w:r w:rsidRPr="00114DBC">
                <w:rPr>
                  <w:lang w:val="en-US"/>
                </w:rPr>
                <w:t>20 m</w:t>
              </w:r>
            </w:smartTag>
            <w:r w:rsidRPr="00114DBC">
              <w:rPr>
                <w:lang w:val="en-US"/>
              </w:rPr>
              <w:t xml:space="preserve"> inclusiv, cu volum de la 0,2-2,5 mc  (  Inel pentru perete </w:t>
            </w:r>
            <w:r>
              <w:t>КЦ</w:t>
            </w:r>
            <w:r w:rsidRPr="00114DBC">
              <w:rPr>
                <w:lang w:val="en-US"/>
              </w:rPr>
              <w:t>20-9a )</w:t>
            </w:r>
          </w:p>
        </w:tc>
        <w:tc>
          <w:tcPr>
            <w:tcW w:w="1134" w:type="dxa"/>
            <w:tcBorders>
              <w:top w:val="single" w:sz="4" w:space="0" w:color="auto"/>
              <w:bottom w:val="single" w:sz="4" w:space="0" w:color="auto"/>
            </w:tcBorders>
            <w:vAlign w:val="center"/>
          </w:tcPr>
          <w:p w14:paraId="56A4820E"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01E401C" w14:textId="77777777" w:rsidR="00E66481" w:rsidRDefault="00E66481" w:rsidP="006B7B22">
            <w:pPr>
              <w:jc w:val="center"/>
            </w:pPr>
            <w:r>
              <w:t>2,00</w:t>
            </w:r>
          </w:p>
        </w:tc>
        <w:tc>
          <w:tcPr>
            <w:tcW w:w="1417" w:type="dxa"/>
            <w:tcBorders>
              <w:top w:val="single" w:sz="4" w:space="0" w:color="auto"/>
              <w:bottom w:val="single" w:sz="4" w:space="0" w:color="auto"/>
            </w:tcBorders>
            <w:vAlign w:val="center"/>
          </w:tcPr>
          <w:p w14:paraId="238E30AA" w14:textId="77777777" w:rsidR="00E66481" w:rsidRDefault="00E66481" w:rsidP="006B7B22">
            <w:pPr>
              <w:jc w:val="center"/>
            </w:pPr>
          </w:p>
        </w:tc>
        <w:tc>
          <w:tcPr>
            <w:tcW w:w="1419" w:type="dxa"/>
            <w:tcBorders>
              <w:top w:val="single" w:sz="4" w:space="0" w:color="auto"/>
              <w:bottom w:val="single" w:sz="4" w:space="0" w:color="auto"/>
            </w:tcBorders>
            <w:vAlign w:val="center"/>
          </w:tcPr>
          <w:p w14:paraId="20EDAFF8" w14:textId="77777777" w:rsidR="00E66481" w:rsidRDefault="00E66481" w:rsidP="006B7B22">
            <w:pPr>
              <w:jc w:val="center"/>
            </w:pPr>
          </w:p>
        </w:tc>
      </w:tr>
      <w:tr w:rsidR="00E66481" w14:paraId="25FE1D8A"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299CD1" w14:textId="77777777" w:rsidR="00E66481" w:rsidRDefault="00E66481" w:rsidP="006B7B22">
            <w:r>
              <w:t xml:space="preserve"> 29</w:t>
            </w:r>
          </w:p>
        </w:tc>
        <w:tc>
          <w:tcPr>
            <w:tcW w:w="1134" w:type="dxa"/>
            <w:tcBorders>
              <w:top w:val="single" w:sz="4" w:space="0" w:color="auto"/>
              <w:bottom w:val="single" w:sz="4" w:space="0" w:color="auto"/>
            </w:tcBorders>
          </w:tcPr>
          <w:p w14:paraId="7371EB78" w14:textId="77777777" w:rsidR="00E66481" w:rsidRDefault="00E66481" w:rsidP="006B7B22">
            <w:pPr>
              <w:rPr>
                <w:lang w:val="en-US"/>
              </w:rPr>
            </w:pPr>
            <w:r>
              <w:rPr>
                <w:lang w:val="en-US"/>
              </w:rPr>
              <w:t>CP10B</w:t>
            </w:r>
          </w:p>
          <w:p w14:paraId="746349DC" w14:textId="77777777" w:rsidR="00E66481" w:rsidRDefault="00E66481" w:rsidP="006B7B22"/>
        </w:tc>
        <w:tc>
          <w:tcPr>
            <w:tcW w:w="3544" w:type="dxa"/>
            <w:tcBorders>
              <w:top w:val="single" w:sz="4" w:space="0" w:color="auto"/>
              <w:bottom w:val="single" w:sz="4" w:space="0" w:color="auto"/>
            </w:tcBorders>
          </w:tcPr>
          <w:p w14:paraId="20157316" w14:textId="77777777" w:rsidR="00E66481" w:rsidRPr="00114DBC" w:rsidRDefault="00E66481" w:rsidP="006B7B22">
            <w:pPr>
              <w:rPr>
                <w:lang w:val="en-US"/>
              </w:rPr>
            </w:pPr>
            <w:r w:rsidRPr="00114DBC">
              <w:rPr>
                <w:lang w:val="en-US"/>
              </w:rPr>
              <w:lastRenderedPageBreak/>
              <w:t xml:space="preserve">Montarea elementelor  </w:t>
            </w:r>
            <w:r w:rsidRPr="00114DBC">
              <w:rPr>
                <w:lang w:val="en-US"/>
              </w:rPr>
              <w:lastRenderedPageBreak/>
              <w:t xml:space="preserve">prefabricate din beton armat la cladiri de locuit sau social-culturale cu structura din beton armat monolit,mixta sau zidarie portanta, la inaltimea pina la </w:t>
            </w:r>
            <w:smartTag w:uri="urn:schemas-microsoft-com:office:smarttags" w:element="metricconverter">
              <w:smartTagPr>
                <w:attr w:name="ProductID" w:val="20 m"/>
              </w:smartTagPr>
              <w:r w:rsidRPr="00114DBC">
                <w:rPr>
                  <w:lang w:val="en-US"/>
                </w:rPr>
                <w:t>20 m</w:t>
              </w:r>
            </w:smartTag>
            <w:r w:rsidRPr="00114DBC">
              <w:rPr>
                <w:lang w:val="en-US"/>
              </w:rPr>
              <w:t xml:space="preserve"> inclusiv, cu volum de la 0,2-2,5 mc  (   Inel pentru perete </w:t>
            </w:r>
            <w:r>
              <w:t>КЦ</w:t>
            </w:r>
            <w:r w:rsidRPr="00114DBC">
              <w:rPr>
                <w:lang w:val="en-US"/>
              </w:rPr>
              <w:t>20-6 )</w:t>
            </w:r>
          </w:p>
        </w:tc>
        <w:tc>
          <w:tcPr>
            <w:tcW w:w="1134" w:type="dxa"/>
            <w:tcBorders>
              <w:top w:val="single" w:sz="4" w:space="0" w:color="auto"/>
              <w:bottom w:val="single" w:sz="4" w:space="0" w:color="auto"/>
            </w:tcBorders>
            <w:vAlign w:val="center"/>
          </w:tcPr>
          <w:p w14:paraId="71ECD7B3" w14:textId="77777777" w:rsidR="00E66481" w:rsidRDefault="00E66481" w:rsidP="006B7B22">
            <w:pPr>
              <w:jc w:val="center"/>
            </w:pPr>
            <w:r>
              <w:lastRenderedPageBreak/>
              <w:t>buc</w:t>
            </w:r>
          </w:p>
        </w:tc>
        <w:tc>
          <w:tcPr>
            <w:tcW w:w="1134" w:type="dxa"/>
            <w:tcBorders>
              <w:top w:val="single" w:sz="4" w:space="0" w:color="auto"/>
              <w:bottom w:val="single" w:sz="4" w:space="0" w:color="auto"/>
            </w:tcBorders>
            <w:vAlign w:val="center"/>
          </w:tcPr>
          <w:p w14:paraId="261BDD86"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160E1BF3" w14:textId="77777777" w:rsidR="00E66481" w:rsidRDefault="00E66481" w:rsidP="006B7B22">
            <w:pPr>
              <w:jc w:val="center"/>
            </w:pPr>
          </w:p>
        </w:tc>
        <w:tc>
          <w:tcPr>
            <w:tcW w:w="1419" w:type="dxa"/>
            <w:tcBorders>
              <w:top w:val="single" w:sz="4" w:space="0" w:color="auto"/>
              <w:bottom w:val="single" w:sz="4" w:space="0" w:color="auto"/>
            </w:tcBorders>
            <w:vAlign w:val="center"/>
          </w:tcPr>
          <w:p w14:paraId="3652EA95" w14:textId="77777777" w:rsidR="00E66481" w:rsidRDefault="00E66481" w:rsidP="006B7B22">
            <w:pPr>
              <w:jc w:val="center"/>
            </w:pPr>
          </w:p>
        </w:tc>
      </w:tr>
      <w:tr w:rsidR="00E66481" w14:paraId="04F509A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FEE95" w14:textId="77777777" w:rsidR="00E66481" w:rsidRDefault="00E66481" w:rsidP="006B7B22">
            <w:r>
              <w:lastRenderedPageBreak/>
              <w:t xml:space="preserve"> 30</w:t>
            </w:r>
          </w:p>
        </w:tc>
        <w:tc>
          <w:tcPr>
            <w:tcW w:w="1134" w:type="dxa"/>
            <w:tcBorders>
              <w:top w:val="single" w:sz="4" w:space="0" w:color="auto"/>
              <w:bottom w:val="single" w:sz="4" w:space="0" w:color="auto"/>
            </w:tcBorders>
          </w:tcPr>
          <w:p w14:paraId="7E308D7C" w14:textId="77777777" w:rsidR="00E66481" w:rsidRDefault="00E66481" w:rsidP="006B7B22">
            <w:pPr>
              <w:rPr>
                <w:lang w:val="en-US"/>
              </w:rPr>
            </w:pPr>
            <w:r>
              <w:rPr>
                <w:lang w:val="en-US"/>
              </w:rPr>
              <w:t>CP10A</w:t>
            </w:r>
          </w:p>
          <w:p w14:paraId="27B0D991" w14:textId="77777777" w:rsidR="00E66481" w:rsidRDefault="00E66481" w:rsidP="006B7B22"/>
        </w:tc>
        <w:tc>
          <w:tcPr>
            <w:tcW w:w="3544" w:type="dxa"/>
            <w:tcBorders>
              <w:top w:val="single" w:sz="4" w:space="0" w:color="auto"/>
              <w:bottom w:val="single" w:sz="4" w:space="0" w:color="auto"/>
            </w:tcBorders>
          </w:tcPr>
          <w:p w14:paraId="46974B8B" w14:textId="77777777" w:rsidR="00E66481" w:rsidRPr="00114DBC" w:rsidRDefault="00E66481" w:rsidP="006B7B22">
            <w:pPr>
              <w:rPr>
                <w:lang w:val="en-US"/>
              </w:rPr>
            </w:pPr>
            <w:r w:rsidRPr="00114DBC">
              <w:rPr>
                <w:lang w:val="en-US"/>
              </w:rPr>
              <w:t xml:space="preserve">Montarea elementelor  prefabricate din beton armat la cladiri de locuit sau social-culturale cu structura din beton armat monolit,mixta sau zidarie portanta, la inaltimea pina la </w:t>
            </w:r>
            <w:smartTag w:uri="urn:schemas-microsoft-com:office:smarttags" w:element="metricconverter">
              <w:smartTagPr>
                <w:attr w:name="ProductID" w:val="20 m"/>
              </w:smartTagPr>
              <w:r w:rsidRPr="00114DBC">
                <w:rPr>
                  <w:lang w:val="en-US"/>
                </w:rPr>
                <w:t>20 m</w:t>
              </w:r>
            </w:smartTag>
            <w:r w:rsidRPr="00114DBC">
              <w:rPr>
                <w:lang w:val="en-US"/>
              </w:rPr>
              <w:t xml:space="preserve"> inclusiv, cu volum pina la 0,2 mc inclusiv  (Inel perete  </w:t>
            </w:r>
            <w:r>
              <w:t>КЦО</w:t>
            </w:r>
            <w:r w:rsidRPr="00114DBC">
              <w:rPr>
                <w:lang w:val="en-US"/>
              </w:rPr>
              <w:t>-1 )</w:t>
            </w:r>
          </w:p>
        </w:tc>
        <w:tc>
          <w:tcPr>
            <w:tcW w:w="1134" w:type="dxa"/>
            <w:tcBorders>
              <w:top w:val="single" w:sz="4" w:space="0" w:color="auto"/>
              <w:bottom w:val="single" w:sz="4" w:space="0" w:color="auto"/>
            </w:tcBorders>
            <w:vAlign w:val="center"/>
          </w:tcPr>
          <w:p w14:paraId="3539F25B"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B136541"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02201A13" w14:textId="77777777" w:rsidR="00E66481" w:rsidRDefault="00E66481" w:rsidP="006B7B22">
            <w:pPr>
              <w:jc w:val="center"/>
            </w:pPr>
          </w:p>
        </w:tc>
        <w:tc>
          <w:tcPr>
            <w:tcW w:w="1419" w:type="dxa"/>
            <w:tcBorders>
              <w:top w:val="single" w:sz="4" w:space="0" w:color="auto"/>
              <w:bottom w:val="single" w:sz="4" w:space="0" w:color="auto"/>
            </w:tcBorders>
            <w:vAlign w:val="center"/>
          </w:tcPr>
          <w:p w14:paraId="24950BDE" w14:textId="77777777" w:rsidR="00E66481" w:rsidRDefault="00E66481" w:rsidP="006B7B22">
            <w:pPr>
              <w:jc w:val="center"/>
            </w:pPr>
          </w:p>
        </w:tc>
      </w:tr>
      <w:tr w:rsidR="00E66481" w14:paraId="0ABD39D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F6F5B" w14:textId="77777777" w:rsidR="00E66481" w:rsidRDefault="00E66481" w:rsidP="006B7B22">
            <w:r>
              <w:t xml:space="preserve"> 31</w:t>
            </w:r>
          </w:p>
        </w:tc>
        <w:tc>
          <w:tcPr>
            <w:tcW w:w="1134" w:type="dxa"/>
            <w:tcBorders>
              <w:top w:val="single" w:sz="4" w:space="0" w:color="auto"/>
              <w:bottom w:val="single" w:sz="4" w:space="0" w:color="auto"/>
            </w:tcBorders>
          </w:tcPr>
          <w:p w14:paraId="7EDFD849" w14:textId="77777777" w:rsidR="00E66481" w:rsidRDefault="00E66481" w:rsidP="006B7B22">
            <w:pPr>
              <w:rPr>
                <w:lang w:val="en-US"/>
              </w:rPr>
            </w:pPr>
            <w:r>
              <w:rPr>
                <w:lang w:val="en-US"/>
              </w:rPr>
              <w:t>CP10B</w:t>
            </w:r>
          </w:p>
          <w:p w14:paraId="6C796DBD" w14:textId="77777777" w:rsidR="00E66481" w:rsidRDefault="00E66481" w:rsidP="006B7B22"/>
        </w:tc>
        <w:tc>
          <w:tcPr>
            <w:tcW w:w="3544" w:type="dxa"/>
            <w:tcBorders>
              <w:top w:val="single" w:sz="4" w:space="0" w:color="auto"/>
              <w:bottom w:val="single" w:sz="4" w:space="0" w:color="auto"/>
            </w:tcBorders>
          </w:tcPr>
          <w:p w14:paraId="0973EA5E" w14:textId="77777777" w:rsidR="00E66481" w:rsidRPr="00114DBC" w:rsidRDefault="00E66481" w:rsidP="006B7B22">
            <w:pPr>
              <w:rPr>
                <w:lang w:val="en-US"/>
              </w:rPr>
            </w:pPr>
            <w:r w:rsidRPr="00114DBC">
              <w:rPr>
                <w:lang w:val="en-US"/>
              </w:rPr>
              <w:t xml:space="preserve">Montarea elementelor  prefabricate din beton armat la cladiri de locuit sau social-culturale cu structura din beton armat monolit,mixta sau zidarie portanta, la inaltimea pina la </w:t>
            </w:r>
            <w:smartTag w:uri="urn:schemas-microsoft-com:office:smarttags" w:element="metricconverter">
              <w:smartTagPr>
                <w:attr w:name="ProductID" w:val="20 m"/>
              </w:smartTagPr>
              <w:r w:rsidRPr="00114DBC">
                <w:rPr>
                  <w:lang w:val="en-US"/>
                </w:rPr>
                <w:t>20 m</w:t>
              </w:r>
            </w:smartTag>
            <w:r w:rsidRPr="00114DBC">
              <w:rPr>
                <w:lang w:val="en-US"/>
              </w:rPr>
              <w:t xml:space="preserve"> inclusiv, cu volum de la 0,2-2,5 mc  ( Placa de acoperis </w:t>
            </w:r>
            <w:r>
              <w:t>КЦП</w:t>
            </w:r>
            <w:r w:rsidRPr="00114DBC">
              <w:rPr>
                <w:lang w:val="en-US"/>
              </w:rPr>
              <w:t>1-20-1 )</w:t>
            </w:r>
          </w:p>
        </w:tc>
        <w:tc>
          <w:tcPr>
            <w:tcW w:w="1134" w:type="dxa"/>
            <w:tcBorders>
              <w:top w:val="single" w:sz="4" w:space="0" w:color="auto"/>
              <w:bottom w:val="single" w:sz="4" w:space="0" w:color="auto"/>
            </w:tcBorders>
            <w:vAlign w:val="center"/>
          </w:tcPr>
          <w:p w14:paraId="3EF2D19E"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4608074"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052CA4C1" w14:textId="77777777" w:rsidR="00E66481" w:rsidRDefault="00E66481" w:rsidP="006B7B22">
            <w:pPr>
              <w:jc w:val="center"/>
            </w:pPr>
          </w:p>
        </w:tc>
        <w:tc>
          <w:tcPr>
            <w:tcW w:w="1419" w:type="dxa"/>
            <w:tcBorders>
              <w:top w:val="single" w:sz="4" w:space="0" w:color="auto"/>
              <w:bottom w:val="single" w:sz="4" w:space="0" w:color="auto"/>
            </w:tcBorders>
            <w:vAlign w:val="center"/>
          </w:tcPr>
          <w:p w14:paraId="1CB945F3" w14:textId="77777777" w:rsidR="00E66481" w:rsidRDefault="00E66481" w:rsidP="006B7B22">
            <w:pPr>
              <w:jc w:val="center"/>
            </w:pPr>
          </w:p>
        </w:tc>
      </w:tr>
      <w:tr w:rsidR="00E66481" w14:paraId="075DF747"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0E0A6" w14:textId="77777777" w:rsidR="00E66481" w:rsidRDefault="00E66481" w:rsidP="006B7B22">
            <w:r>
              <w:t xml:space="preserve"> 32</w:t>
            </w:r>
          </w:p>
        </w:tc>
        <w:tc>
          <w:tcPr>
            <w:tcW w:w="1134" w:type="dxa"/>
            <w:tcBorders>
              <w:top w:val="single" w:sz="4" w:space="0" w:color="auto"/>
              <w:bottom w:val="single" w:sz="4" w:space="0" w:color="auto"/>
            </w:tcBorders>
          </w:tcPr>
          <w:p w14:paraId="5796F73A" w14:textId="77777777" w:rsidR="00E66481" w:rsidRDefault="00E66481" w:rsidP="006B7B22">
            <w:pPr>
              <w:rPr>
                <w:lang w:val="en-US"/>
              </w:rPr>
            </w:pPr>
            <w:r>
              <w:rPr>
                <w:lang w:val="en-US"/>
              </w:rPr>
              <w:t>CL18A</w:t>
            </w:r>
          </w:p>
          <w:p w14:paraId="55974B61" w14:textId="77777777" w:rsidR="00E66481" w:rsidRDefault="00E66481" w:rsidP="006B7B22"/>
        </w:tc>
        <w:tc>
          <w:tcPr>
            <w:tcW w:w="3544" w:type="dxa"/>
            <w:tcBorders>
              <w:top w:val="single" w:sz="4" w:space="0" w:color="auto"/>
              <w:bottom w:val="single" w:sz="4" w:space="0" w:color="auto"/>
            </w:tcBorders>
          </w:tcPr>
          <w:p w14:paraId="2833A3E1" w14:textId="77777777" w:rsidR="00E66481" w:rsidRPr="00114DBC" w:rsidRDefault="00E66481" w:rsidP="006B7B22">
            <w:pPr>
              <w:rPr>
                <w:lang w:val="en-US"/>
              </w:rPr>
            </w:pPr>
            <w:r w:rsidRPr="00114DBC">
              <w:rPr>
                <w:lang w:val="en-US"/>
              </w:rPr>
              <w:t xml:space="preserve">Confectii metalice diverse din profile laminate, tabla, tabla striata, otel beton, tevi pentru sustineri sau acoperiri, inglobate total sau partial in beton </w:t>
            </w:r>
          </w:p>
        </w:tc>
        <w:tc>
          <w:tcPr>
            <w:tcW w:w="1134" w:type="dxa"/>
            <w:tcBorders>
              <w:top w:val="single" w:sz="4" w:space="0" w:color="auto"/>
              <w:bottom w:val="single" w:sz="4" w:space="0" w:color="auto"/>
            </w:tcBorders>
            <w:vAlign w:val="center"/>
          </w:tcPr>
          <w:p w14:paraId="6022A7D5" w14:textId="77777777" w:rsidR="00E66481" w:rsidRDefault="00E66481" w:rsidP="006B7B22">
            <w:pPr>
              <w:jc w:val="center"/>
            </w:pPr>
            <w:r>
              <w:t>kg</w:t>
            </w:r>
          </w:p>
        </w:tc>
        <w:tc>
          <w:tcPr>
            <w:tcW w:w="1134" w:type="dxa"/>
            <w:tcBorders>
              <w:top w:val="single" w:sz="4" w:space="0" w:color="auto"/>
              <w:bottom w:val="single" w:sz="4" w:space="0" w:color="auto"/>
            </w:tcBorders>
            <w:vAlign w:val="center"/>
          </w:tcPr>
          <w:p w14:paraId="2C8D7FF4" w14:textId="77777777" w:rsidR="00E66481" w:rsidRDefault="00E66481" w:rsidP="006B7B22">
            <w:pPr>
              <w:jc w:val="center"/>
            </w:pPr>
            <w:r>
              <w:t>67,90</w:t>
            </w:r>
          </w:p>
        </w:tc>
        <w:tc>
          <w:tcPr>
            <w:tcW w:w="1417" w:type="dxa"/>
            <w:tcBorders>
              <w:top w:val="single" w:sz="4" w:space="0" w:color="auto"/>
              <w:bottom w:val="single" w:sz="4" w:space="0" w:color="auto"/>
            </w:tcBorders>
            <w:vAlign w:val="center"/>
          </w:tcPr>
          <w:p w14:paraId="4B728ADB" w14:textId="77777777" w:rsidR="00E66481" w:rsidRDefault="00E66481" w:rsidP="006B7B22">
            <w:pPr>
              <w:jc w:val="center"/>
            </w:pPr>
          </w:p>
        </w:tc>
        <w:tc>
          <w:tcPr>
            <w:tcW w:w="1419" w:type="dxa"/>
            <w:tcBorders>
              <w:top w:val="single" w:sz="4" w:space="0" w:color="auto"/>
              <w:bottom w:val="single" w:sz="4" w:space="0" w:color="auto"/>
            </w:tcBorders>
            <w:vAlign w:val="center"/>
          </w:tcPr>
          <w:p w14:paraId="0445DDE3" w14:textId="77777777" w:rsidR="00E66481" w:rsidRDefault="00E66481" w:rsidP="006B7B22">
            <w:pPr>
              <w:jc w:val="center"/>
            </w:pPr>
          </w:p>
        </w:tc>
      </w:tr>
      <w:tr w:rsidR="00E66481" w14:paraId="6DECD905"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E41FE8" w14:textId="77777777" w:rsidR="00E66481" w:rsidRDefault="00E66481" w:rsidP="006B7B22">
            <w:r>
              <w:t xml:space="preserve"> 33</w:t>
            </w:r>
          </w:p>
        </w:tc>
        <w:tc>
          <w:tcPr>
            <w:tcW w:w="1134" w:type="dxa"/>
            <w:tcBorders>
              <w:top w:val="single" w:sz="4" w:space="0" w:color="auto"/>
              <w:bottom w:val="single" w:sz="4" w:space="0" w:color="auto"/>
            </w:tcBorders>
          </w:tcPr>
          <w:p w14:paraId="5CA8DB33" w14:textId="77777777" w:rsidR="00E66481" w:rsidRDefault="00E66481" w:rsidP="006B7B22">
            <w:pPr>
              <w:rPr>
                <w:lang w:val="en-US"/>
              </w:rPr>
            </w:pPr>
            <w:r>
              <w:rPr>
                <w:lang w:val="en-US"/>
              </w:rPr>
              <w:t>IzD03A</w:t>
            </w:r>
          </w:p>
          <w:p w14:paraId="54EE1E26" w14:textId="77777777" w:rsidR="00E66481" w:rsidRDefault="00E66481" w:rsidP="006B7B22"/>
        </w:tc>
        <w:tc>
          <w:tcPr>
            <w:tcW w:w="3544" w:type="dxa"/>
            <w:tcBorders>
              <w:top w:val="single" w:sz="4" w:space="0" w:color="auto"/>
              <w:bottom w:val="single" w:sz="4" w:space="0" w:color="auto"/>
            </w:tcBorders>
          </w:tcPr>
          <w:p w14:paraId="4E0783DA" w14:textId="77777777" w:rsidR="00E66481" w:rsidRPr="00114DBC" w:rsidRDefault="00E66481" w:rsidP="006B7B22">
            <w:pPr>
              <w:rPr>
                <w:lang w:val="en-US"/>
              </w:rPr>
            </w:pPr>
            <w:r w:rsidRPr="00114DBC">
              <w:rPr>
                <w:lang w:val="en-US"/>
              </w:rPr>
              <w:t xml:space="preserve">Vopsirea confectiilor si constructiilor metalice cu un strat de vopsea de miniu de plumb, executate din profile, cu grosimi intre </w:t>
            </w:r>
            <w:smartTag w:uri="urn:schemas-microsoft-com:office:smarttags" w:element="metricconverter">
              <w:smartTagPr>
                <w:attr w:name="ProductID" w:val="8 mm"/>
              </w:smartTagPr>
              <w:r w:rsidRPr="00114DBC">
                <w:rPr>
                  <w:lang w:val="en-US"/>
                </w:rPr>
                <w:t>8 mm</w:t>
              </w:r>
            </w:smartTag>
            <w:r w:rsidRPr="00114DBC">
              <w:rPr>
                <w:lang w:val="en-US"/>
              </w:rPr>
              <w:t xml:space="preserve"> si </w:t>
            </w:r>
            <w:smartTag w:uri="urn:schemas-microsoft-com:office:smarttags" w:element="metricconverter">
              <w:smartTagPr>
                <w:attr w:name="ProductID" w:val="12 mm"/>
              </w:smartTagPr>
              <w:r w:rsidRPr="00114DBC">
                <w:rPr>
                  <w:lang w:val="en-US"/>
                </w:rPr>
                <w:t>12 mm</w:t>
              </w:r>
            </w:smartTag>
            <w:r w:rsidRPr="00114DBC">
              <w:rPr>
                <w:lang w:val="en-US"/>
              </w:rPr>
              <w:t xml:space="preserve"> inclusiv, cu pensula de mina </w:t>
            </w:r>
          </w:p>
        </w:tc>
        <w:tc>
          <w:tcPr>
            <w:tcW w:w="1134" w:type="dxa"/>
            <w:tcBorders>
              <w:top w:val="single" w:sz="4" w:space="0" w:color="auto"/>
              <w:bottom w:val="single" w:sz="4" w:space="0" w:color="auto"/>
            </w:tcBorders>
            <w:vAlign w:val="center"/>
          </w:tcPr>
          <w:p w14:paraId="115A1931" w14:textId="77777777" w:rsidR="00E66481" w:rsidRDefault="00E66481" w:rsidP="006B7B22">
            <w:pPr>
              <w:jc w:val="center"/>
            </w:pPr>
            <w:r>
              <w:t>t</w:t>
            </w:r>
          </w:p>
        </w:tc>
        <w:tc>
          <w:tcPr>
            <w:tcW w:w="1134" w:type="dxa"/>
            <w:tcBorders>
              <w:top w:val="single" w:sz="4" w:space="0" w:color="auto"/>
              <w:bottom w:val="single" w:sz="4" w:space="0" w:color="auto"/>
            </w:tcBorders>
            <w:vAlign w:val="center"/>
          </w:tcPr>
          <w:p w14:paraId="48851BDB" w14:textId="77777777" w:rsidR="00E66481" w:rsidRDefault="00E66481" w:rsidP="006B7B22">
            <w:pPr>
              <w:jc w:val="center"/>
            </w:pPr>
            <w:r>
              <w:t>0,068</w:t>
            </w:r>
          </w:p>
        </w:tc>
        <w:tc>
          <w:tcPr>
            <w:tcW w:w="1417" w:type="dxa"/>
            <w:tcBorders>
              <w:top w:val="single" w:sz="4" w:space="0" w:color="auto"/>
              <w:bottom w:val="single" w:sz="4" w:space="0" w:color="auto"/>
            </w:tcBorders>
            <w:vAlign w:val="center"/>
          </w:tcPr>
          <w:p w14:paraId="358A7D19" w14:textId="77777777" w:rsidR="00E66481" w:rsidRDefault="00E66481" w:rsidP="006B7B22">
            <w:pPr>
              <w:jc w:val="center"/>
            </w:pPr>
          </w:p>
        </w:tc>
        <w:tc>
          <w:tcPr>
            <w:tcW w:w="1419" w:type="dxa"/>
            <w:tcBorders>
              <w:top w:val="single" w:sz="4" w:space="0" w:color="auto"/>
              <w:bottom w:val="single" w:sz="4" w:space="0" w:color="auto"/>
            </w:tcBorders>
            <w:vAlign w:val="center"/>
          </w:tcPr>
          <w:p w14:paraId="1CEDE813" w14:textId="77777777" w:rsidR="00E66481" w:rsidRDefault="00E66481" w:rsidP="006B7B22">
            <w:pPr>
              <w:jc w:val="center"/>
            </w:pPr>
          </w:p>
        </w:tc>
      </w:tr>
      <w:tr w:rsidR="00E66481" w14:paraId="2A022584"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4E96E5" w14:textId="77777777" w:rsidR="00E66481" w:rsidRDefault="00E66481" w:rsidP="006B7B22">
            <w:r>
              <w:t xml:space="preserve"> 34</w:t>
            </w:r>
          </w:p>
        </w:tc>
        <w:tc>
          <w:tcPr>
            <w:tcW w:w="1134" w:type="dxa"/>
            <w:tcBorders>
              <w:top w:val="single" w:sz="4" w:space="0" w:color="auto"/>
              <w:bottom w:val="single" w:sz="4" w:space="0" w:color="auto"/>
            </w:tcBorders>
          </w:tcPr>
          <w:p w14:paraId="0BFF8F42" w14:textId="77777777" w:rsidR="00E66481" w:rsidRDefault="00E66481" w:rsidP="006B7B22">
            <w:pPr>
              <w:rPr>
                <w:lang w:val="en-US"/>
              </w:rPr>
            </w:pPr>
            <w:r>
              <w:rPr>
                <w:lang w:val="en-US"/>
              </w:rPr>
              <w:t>IzD04A</w:t>
            </w:r>
          </w:p>
          <w:p w14:paraId="66279610" w14:textId="77777777" w:rsidR="00E66481" w:rsidRDefault="00E66481" w:rsidP="006B7B22"/>
        </w:tc>
        <w:tc>
          <w:tcPr>
            <w:tcW w:w="3544" w:type="dxa"/>
            <w:tcBorders>
              <w:top w:val="single" w:sz="4" w:space="0" w:color="auto"/>
              <w:bottom w:val="single" w:sz="4" w:space="0" w:color="auto"/>
            </w:tcBorders>
          </w:tcPr>
          <w:p w14:paraId="17B4E1C5" w14:textId="77777777" w:rsidR="00E66481" w:rsidRPr="00114DBC" w:rsidRDefault="00E66481" w:rsidP="006B7B22">
            <w:pPr>
              <w:rPr>
                <w:lang w:val="en-US"/>
              </w:rPr>
            </w:pPr>
            <w:r w:rsidRPr="00114DBC">
              <w:rPr>
                <w:lang w:val="en-US"/>
              </w:rPr>
              <w:t xml:space="preserve">Vopsirea confectiilor si constructiilor metalice cu  vopsea de ulei in 2 straturi, executate din profile, cu grosimi intre </w:t>
            </w:r>
            <w:smartTag w:uri="urn:schemas-microsoft-com:office:smarttags" w:element="metricconverter">
              <w:smartTagPr>
                <w:attr w:name="ProductID" w:val="8 mm"/>
              </w:smartTagPr>
              <w:r w:rsidRPr="00114DBC">
                <w:rPr>
                  <w:lang w:val="en-US"/>
                </w:rPr>
                <w:t>8 mm</w:t>
              </w:r>
            </w:smartTag>
            <w:r w:rsidRPr="00114DBC">
              <w:rPr>
                <w:lang w:val="en-US"/>
              </w:rPr>
              <w:t xml:space="preserve"> si </w:t>
            </w:r>
            <w:smartTag w:uri="urn:schemas-microsoft-com:office:smarttags" w:element="metricconverter">
              <w:smartTagPr>
                <w:attr w:name="ProductID" w:val="12 mm"/>
              </w:smartTagPr>
              <w:r w:rsidRPr="00114DBC">
                <w:rPr>
                  <w:lang w:val="en-US"/>
                </w:rPr>
                <w:t>12 mm</w:t>
              </w:r>
            </w:smartTag>
            <w:r w:rsidRPr="00114DBC">
              <w:rPr>
                <w:lang w:val="en-US"/>
              </w:rPr>
              <w:t xml:space="preserve"> inclusiv, cu pensula de mina </w:t>
            </w:r>
          </w:p>
        </w:tc>
        <w:tc>
          <w:tcPr>
            <w:tcW w:w="1134" w:type="dxa"/>
            <w:tcBorders>
              <w:top w:val="single" w:sz="4" w:space="0" w:color="auto"/>
              <w:bottom w:val="single" w:sz="4" w:space="0" w:color="auto"/>
            </w:tcBorders>
            <w:vAlign w:val="center"/>
          </w:tcPr>
          <w:p w14:paraId="11460302" w14:textId="77777777" w:rsidR="00E66481" w:rsidRDefault="00E66481" w:rsidP="006B7B22">
            <w:pPr>
              <w:jc w:val="center"/>
            </w:pPr>
            <w:r>
              <w:t>t</w:t>
            </w:r>
          </w:p>
        </w:tc>
        <w:tc>
          <w:tcPr>
            <w:tcW w:w="1134" w:type="dxa"/>
            <w:tcBorders>
              <w:top w:val="single" w:sz="4" w:space="0" w:color="auto"/>
              <w:bottom w:val="single" w:sz="4" w:space="0" w:color="auto"/>
            </w:tcBorders>
            <w:vAlign w:val="center"/>
          </w:tcPr>
          <w:p w14:paraId="45EE1F4B" w14:textId="77777777" w:rsidR="00E66481" w:rsidRDefault="00E66481" w:rsidP="006B7B22">
            <w:pPr>
              <w:jc w:val="center"/>
            </w:pPr>
            <w:r>
              <w:t>0,068</w:t>
            </w:r>
          </w:p>
        </w:tc>
        <w:tc>
          <w:tcPr>
            <w:tcW w:w="1417" w:type="dxa"/>
            <w:tcBorders>
              <w:top w:val="single" w:sz="4" w:space="0" w:color="auto"/>
              <w:bottom w:val="single" w:sz="4" w:space="0" w:color="auto"/>
            </w:tcBorders>
            <w:vAlign w:val="center"/>
          </w:tcPr>
          <w:p w14:paraId="5B336998" w14:textId="77777777" w:rsidR="00E66481" w:rsidRDefault="00E66481" w:rsidP="006B7B22">
            <w:pPr>
              <w:jc w:val="center"/>
            </w:pPr>
          </w:p>
        </w:tc>
        <w:tc>
          <w:tcPr>
            <w:tcW w:w="1419" w:type="dxa"/>
            <w:tcBorders>
              <w:top w:val="single" w:sz="4" w:space="0" w:color="auto"/>
              <w:bottom w:val="single" w:sz="4" w:space="0" w:color="auto"/>
            </w:tcBorders>
            <w:vAlign w:val="center"/>
          </w:tcPr>
          <w:p w14:paraId="5E66D4E4" w14:textId="77777777" w:rsidR="00E66481" w:rsidRDefault="00E66481" w:rsidP="006B7B22">
            <w:pPr>
              <w:jc w:val="center"/>
            </w:pPr>
          </w:p>
        </w:tc>
      </w:tr>
      <w:tr w:rsidR="00E66481" w14:paraId="7D16480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660801" w14:textId="77777777" w:rsidR="00E66481" w:rsidRDefault="00E66481" w:rsidP="006B7B22">
            <w:r>
              <w:t xml:space="preserve"> 35</w:t>
            </w:r>
          </w:p>
        </w:tc>
        <w:tc>
          <w:tcPr>
            <w:tcW w:w="1134" w:type="dxa"/>
            <w:tcBorders>
              <w:top w:val="single" w:sz="4" w:space="0" w:color="auto"/>
              <w:bottom w:val="single" w:sz="4" w:space="0" w:color="auto"/>
            </w:tcBorders>
          </w:tcPr>
          <w:p w14:paraId="784DDA0A" w14:textId="77777777" w:rsidR="00E66481" w:rsidRDefault="00E66481" w:rsidP="006B7B22">
            <w:pPr>
              <w:rPr>
                <w:lang w:val="en-US"/>
              </w:rPr>
            </w:pPr>
            <w:r>
              <w:rPr>
                <w:lang w:val="en-US"/>
              </w:rPr>
              <w:t>AcE07A</w:t>
            </w:r>
          </w:p>
          <w:p w14:paraId="5DB29D01" w14:textId="77777777" w:rsidR="00E66481" w:rsidRDefault="00E66481" w:rsidP="006B7B22"/>
        </w:tc>
        <w:tc>
          <w:tcPr>
            <w:tcW w:w="3544" w:type="dxa"/>
            <w:tcBorders>
              <w:top w:val="single" w:sz="4" w:space="0" w:color="auto"/>
              <w:bottom w:val="single" w:sz="4" w:space="0" w:color="auto"/>
            </w:tcBorders>
          </w:tcPr>
          <w:p w14:paraId="283E1471" w14:textId="77777777" w:rsidR="00E66481" w:rsidRPr="00114DBC" w:rsidRDefault="00E66481" w:rsidP="006B7B22">
            <w:pPr>
              <w:rPr>
                <w:lang w:val="en-US"/>
              </w:rPr>
            </w:pPr>
            <w:r w:rsidRPr="00114DBC">
              <w:rPr>
                <w:lang w:val="en-US"/>
              </w:rPr>
              <w:t>Montarea capacelor din fonta sau fonta-beton fara piesa-suport, la caminele de vizitare ale instalatiilor de alimentare cu apa si canalizare, necarosabil tip I (</w:t>
            </w:r>
            <w:r>
              <w:t>Л</w:t>
            </w:r>
            <w:r w:rsidRPr="00114DBC">
              <w:rPr>
                <w:lang w:val="en-US"/>
              </w:rPr>
              <w:t xml:space="preserve"> )</w:t>
            </w:r>
          </w:p>
        </w:tc>
        <w:tc>
          <w:tcPr>
            <w:tcW w:w="1134" w:type="dxa"/>
            <w:tcBorders>
              <w:top w:val="single" w:sz="4" w:space="0" w:color="auto"/>
              <w:bottom w:val="single" w:sz="4" w:space="0" w:color="auto"/>
            </w:tcBorders>
            <w:vAlign w:val="center"/>
          </w:tcPr>
          <w:p w14:paraId="70A30E29"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3A63364D"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0B27081C" w14:textId="77777777" w:rsidR="00E66481" w:rsidRDefault="00E66481" w:rsidP="006B7B22">
            <w:pPr>
              <w:jc w:val="center"/>
            </w:pPr>
          </w:p>
        </w:tc>
        <w:tc>
          <w:tcPr>
            <w:tcW w:w="1419" w:type="dxa"/>
            <w:tcBorders>
              <w:top w:val="single" w:sz="4" w:space="0" w:color="auto"/>
              <w:bottom w:val="single" w:sz="4" w:space="0" w:color="auto"/>
            </w:tcBorders>
            <w:vAlign w:val="center"/>
          </w:tcPr>
          <w:p w14:paraId="736ECF5E" w14:textId="77777777" w:rsidR="00E66481" w:rsidRDefault="00E66481" w:rsidP="006B7B22">
            <w:pPr>
              <w:jc w:val="center"/>
            </w:pPr>
          </w:p>
        </w:tc>
      </w:tr>
      <w:tr w:rsidR="00E66481" w14:paraId="168227EF"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515C5" w14:textId="77777777" w:rsidR="00E66481" w:rsidRDefault="00E66481" w:rsidP="006B7B22">
            <w:r>
              <w:t xml:space="preserve"> 36</w:t>
            </w:r>
          </w:p>
        </w:tc>
        <w:tc>
          <w:tcPr>
            <w:tcW w:w="1134" w:type="dxa"/>
            <w:tcBorders>
              <w:top w:val="single" w:sz="4" w:space="0" w:color="auto"/>
              <w:bottom w:val="single" w:sz="4" w:space="0" w:color="auto"/>
            </w:tcBorders>
          </w:tcPr>
          <w:p w14:paraId="3BB10474" w14:textId="77777777" w:rsidR="00E66481" w:rsidRDefault="00E66481" w:rsidP="006B7B22">
            <w:pPr>
              <w:rPr>
                <w:lang w:val="en-US"/>
              </w:rPr>
            </w:pPr>
            <w:r>
              <w:rPr>
                <w:lang w:val="en-US"/>
              </w:rPr>
              <w:t>AcA50A</w:t>
            </w:r>
          </w:p>
          <w:p w14:paraId="1104A079" w14:textId="77777777" w:rsidR="00E66481" w:rsidRDefault="00E66481" w:rsidP="006B7B22"/>
        </w:tc>
        <w:tc>
          <w:tcPr>
            <w:tcW w:w="3544" w:type="dxa"/>
            <w:tcBorders>
              <w:top w:val="single" w:sz="4" w:space="0" w:color="auto"/>
              <w:bottom w:val="single" w:sz="4" w:space="0" w:color="auto"/>
            </w:tcBorders>
          </w:tcPr>
          <w:p w14:paraId="798CFC9F" w14:textId="77777777" w:rsidR="00E66481" w:rsidRPr="00114DBC" w:rsidRDefault="00E66481" w:rsidP="006B7B22">
            <w:pPr>
              <w:rPr>
                <w:lang w:val="en-US"/>
              </w:rPr>
            </w:pPr>
            <w:r w:rsidRPr="00114DBC">
              <w:rPr>
                <w:lang w:val="en-US"/>
              </w:rPr>
              <w:t>Tub de azbociment, fara presiune, imbinat cu mufa de azbociment, avind Dn=150 mm ( Conducta din azbociment D100 l=1.2m)  1 buc.</w:t>
            </w:r>
          </w:p>
        </w:tc>
        <w:tc>
          <w:tcPr>
            <w:tcW w:w="1134" w:type="dxa"/>
            <w:tcBorders>
              <w:top w:val="single" w:sz="4" w:space="0" w:color="auto"/>
              <w:bottom w:val="single" w:sz="4" w:space="0" w:color="auto"/>
            </w:tcBorders>
            <w:vAlign w:val="center"/>
          </w:tcPr>
          <w:p w14:paraId="30C46895" w14:textId="77777777" w:rsidR="00E66481" w:rsidRDefault="00E66481" w:rsidP="006B7B22">
            <w:pPr>
              <w:jc w:val="center"/>
            </w:pPr>
            <w:r>
              <w:t>m</w:t>
            </w:r>
          </w:p>
        </w:tc>
        <w:tc>
          <w:tcPr>
            <w:tcW w:w="1134" w:type="dxa"/>
            <w:tcBorders>
              <w:top w:val="single" w:sz="4" w:space="0" w:color="auto"/>
              <w:bottom w:val="single" w:sz="4" w:space="0" w:color="auto"/>
            </w:tcBorders>
            <w:vAlign w:val="center"/>
          </w:tcPr>
          <w:p w14:paraId="79ECE9AD" w14:textId="77777777" w:rsidR="00E66481" w:rsidRDefault="00E66481" w:rsidP="006B7B22">
            <w:pPr>
              <w:jc w:val="center"/>
            </w:pPr>
            <w:r>
              <w:t>1,20</w:t>
            </w:r>
          </w:p>
        </w:tc>
        <w:tc>
          <w:tcPr>
            <w:tcW w:w="1417" w:type="dxa"/>
            <w:tcBorders>
              <w:top w:val="single" w:sz="4" w:space="0" w:color="auto"/>
              <w:bottom w:val="single" w:sz="4" w:space="0" w:color="auto"/>
            </w:tcBorders>
            <w:vAlign w:val="center"/>
          </w:tcPr>
          <w:p w14:paraId="10CD91FA" w14:textId="77777777" w:rsidR="00E66481" w:rsidRDefault="00E66481" w:rsidP="006B7B22">
            <w:pPr>
              <w:jc w:val="center"/>
            </w:pPr>
          </w:p>
        </w:tc>
        <w:tc>
          <w:tcPr>
            <w:tcW w:w="1419" w:type="dxa"/>
            <w:tcBorders>
              <w:top w:val="single" w:sz="4" w:space="0" w:color="auto"/>
              <w:bottom w:val="single" w:sz="4" w:space="0" w:color="auto"/>
            </w:tcBorders>
            <w:vAlign w:val="center"/>
          </w:tcPr>
          <w:p w14:paraId="3965EEAD" w14:textId="77777777" w:rsidR="00E66481" w:rsidRDefault="00E66481" w:rsidP="006B7B22">
            <w:pPr>
              <w:jc w:val="center"/>
            </w:pPr>
          </w:p>
        </w:tc>
      </w:tr>
      <w:tr w:rsidR="00E66481" w14:paraId="027A36EE"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2C16F" w14:textId="77777777" w:rsidR="00E66481" w:rsidRDefault="00E66481" w:rsidP="006B7B22">
            <w:r>
              <w:lastRenderedPageBreak/>
              <w:t xml:space="preserve"> 37</w:t>
            </w:r>
          </w:p>
        </w:tc>
        <w:tc>
          <w:tcPr>
            <w:tcW w:w="1134" w:type="dxa"/>
            <w:tcBorders>
              <w:top w:val="single" w:sz="4" w:space="0" w:color="auto"/>
              <w:bottom w:val="single" w:sz="4" w:space="0" w:color="auto"/>
            </w:tcBorders>
          </w:tcPr>
          <w:p w14:paraId="0E038F5A" w14:textId="77777777" w:rsidR="00E66481" w:rsidRDefault="00E66481" w:rsidP="006B7B22">
            <w:pPr>
              <w:rPr>
                <w:lang w:val="en-US"/>
              </w:rPr>
            </w:pPr>
            <w:r>
              <w:rPr>
                <w:lang w:val="en-US"/>
              </w:rPr>
              <w:t>CO13A</w:t>
            </w:r>
          </w:p>
          <w:p w14:paraId="399F22DF" w14:textId="77777777" w:rsidR="00E66481" w:rsidRDefault="00E66481" w:rsidP="006B7B22"/>
        </w:tc>
        <w:tc>
          <w:tcPr>
            <w:tcW w:w="3544" w:type="dxa"/>
            <w:tcBorders>
              <w:top w:val="single" w:sz="4" w:space="0" w:color="auto"/>
              <w:bottom w:val="single" w:sz="4" w:space="0" w:color="auto"/>
            </w:tcBorders>
          </w:tcPr>
          <w:p w14:paraId="2909A12D" w14:textId="77777777" w:rsidR="00E66481" w:rsidRPr="00114DBC" w:rsidRDefault="00E66481" w:rsidP="006B7B22">
            <w:pPr>
              <w:rPr>
                <w:lang w:val="en-US"/>
              </w:rPr>
            </w:pPr>
            <w:r w:rsidRPr="00114DBC">
              <w:rPr>
                <w:lang w:val="en-US"/>
              </w:rPr>
              <w:t>Gratar pentru acoperirea canalelor din lemn de foioase (Capac din lemn)</w:t>
            </w:r>
          </w:p>
        </w:tc>
        <w:tc>
          <w:tcPr>
            <w:tcW w:w="1134" w:type="dxa"/>
            <w:tcBorders>
              <w:top w:val="single" w:sz="4" w:space="0" w:color="auto"/>
              <w:bottom w:val="single" w:sz="4" w:space="0" w:color="auto"/>
            </w:tcBorders>
            <w:vAlign w:val="center"/>
          </w:tcPr>
          <w:p w14:paraId="7178FEDB" w14:textId="77777777" w:rsidR="00E66481" w:rsidRDefault="00E66481" w:rsidP="006B7B22">
            <w:pPr>
              <w:jc w:val="center"/>
            </w:pPr>
            <w:r>
              <w:t>m2</w:t>
            </w:r>
          </w:p>
        </w:tc>
        <w:tc>
          <w:tcPr>
            <w:tcW w:w="1134" w:type="dxa"/>
            <w:tcBorders>
              <w:top w:val="single" w:sz="4" w:space="0" w:color="auto"/>
              <w:bottom w:val="single" w:sz="4" w:space="0" w:color="auto"/>
            </w:tcBorders>
            <w:vAlign w:val="center"/>
          </w:tcPr>
          <w:p w14:paraId="49D60AA6" w14:textId="77777777" w:rsidR="00E66481" w:rsidRDefault="00E66481" w:rsidP="006B7B22">
            <w:pPr>
              <w:jc w:val="center"/>
            </w:pPr>
            <w:r>
              <w:t>0,38</w:t>
            </w:r>
          </w:p>
        </w:tc>
        <w:tc>
          <w:tcPr>
            <w:tcW w:w="1417" w:type="dxa"/>
            <w:tcBorders>
              <w:top w:val="single" w:sz="4" w:space="0" w:color="auto"/>
              <w:bottom w:val="single" w:sz="4" w:space="0" w:color="auto"/>
            </w:tcBorders>
            <w:vAlign w:val="center"/>
          </w:tcPr>
          <w:p w14:paraId="33635C25" w14:textId="77777777" w:rsidR="00E66481" w:rsidRDefault="00E66481" w:rsidP="006B7B22">
            <w:pPr>
              <w:jc w:val="center"/>
            </w:pPr>
          </w:p>
        </w:tc>
        <w:tc>
          <w:tcPr>
            <w:tcW w:w="1419" w:type="dxa"/>
            <w:tcBorders>
              <w:top w:val="single" w:sz="4" w:space="0" w:color="auto"/>
              <w:bottom w:val="single" w:sz="4" w:space="0" w:color="auto"/>
            </w:tcBorders>
            <w:vAlign w:val="center"/>
          </w:tcPr>
          <w:p w14:paraId="05D2C91E" w14:textId="77777777" w:rsidR="00E66481" w:rsidRDefault="00E66481" w:rsidP="006B7B22">
            <w:pPr>
              <w:jc w:val="center"/>
            </w:pPr>
          </w:p>
        </w:tc>
      </w:tr>
      <w:tr w:rsidR="00E66481" w14:paraId="5D14D6E6"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9F053" w14:textId="77777777" w:rsidR="00E66481" w:rsidRDefault="00E66481" w:rsidP="006B7B22">
            <w:r>
              <w:t xml:space="preserve"> 38</w:t>
            </w:r>
          </w:p>
        </w:tc>
        <w:tc>
          <w:tcPr>
            <w:tcW w:w="1134" w:type="dxa"/>
            <w:tcBorders>
              <w:top w:val="single" w:sz="4" w:space="0" w:color="auto"/>
              <w:bottom w:val="single" w:sz="4" w:space="0" w:color="auto"/>
            </w:tcBorders>
          </w:tcPr>
          <w:p w14:paraId="1DA56BE9" w14:textId="77777777" w:rsidR="00E66481" w:rsidRDefault="00E66481" w:rsidP="006B7B22">
            <w:pPr>
              <w:rPr>
                <w:lang w:val="en-US"/>
              </w:rPr>
            </w:pPr>
            <w:r>
              <w:rPr>
                <w:lang w:val="en-US"/>
              </w:rPr>
              <w:t>RCsB21A</w:t>
            </w:r>
          </w:p>
          <w:p w14:paraId="6E298642" w14:textId="77777777" w:rsidR="00E66481" w:rsidRDefault="00E66481" w:rsidP="006B7B22"/>
        </w:tc>
        <w:tc>
          <w:tcPr>
            <w:tcW w:w="3544" w:type="dxa"/>
            <w:tcBorders>
              <w:top w:val="single" w:sz="4" w:space="0" w:color="auto"/>
              <w:bottom w:val="single" w:sz="4" w:space="0" w:color="auto"/>
            </w:tcBorders>
          </w:tcPr>
          <w:p w14:paraId="4A109028" w14:textId="77777777" w:rsidR="00E66481" w:rsidRPr="00114DBC" w:rsidRDefault="00E66481" w:rsidP="006B7B22">
            <w:pPr>
              <w:rPr>
                <w:lang w:val="en-US"/>
              </w:rPr>
            </w:pPr>
            <w:r w:rsidRPr="00114DBC">
              <w:rPr>
                <w:lang w:val="en-US"/>
              </w:rPr>
              <w:t xml:space="preserve">Forarea mecanica a gaurilor cu diametrul de 5 cm, in elementele de beton, avind grosimea de pina la 20 cm ( </w:t>
            </w:r>
            <w:r>
              <w:t>К</w:t>
            </w:r>
            <w:r w:rsidRPr="00114DBC">
              <w:rPr>
                <w:lang w:val="en-US"/>
              </w:rPr>
              <w:t xml:space="preserve">=0,3  </w:t>
            </w:r>
            <w:r>
              <w:t>сверление</w:t>
            </w:r>
            <w:r w:rsidRPr="00114DBC">
              <w:rPr>
                <w:lang w:val="en-US"/>
              </w:rPr>
              <w:t xml:space="preserve"> </w:t>
            </w:r>
            <w:r>
              <w:t>отверстий</w:t>
            </w:r>
            <w:r w:rsidRPr="00114DBC">
              <w:rPr>
                <w:lang w:val="en-US"/>
              </w:rPr>
              <w:t xml:space="preserve"> </w:t>
            </w:r>
            <w:r>
              <w:t>для</w:t>
            </w:r>
            <w:r w:rsidRPr="00114DBC">
              <w:rPr>
                <w:lang w:val="en-US"/>
              </w:rPr>
              <w:t xml:space="preserve"> </w:t>
            </w:r>
            <w:r>
              <w:t>скоб</w:t>
            </w:r>
            <w:r w:rsidRPr="00114DBC">
              <w:rPr>
                <w:lang w:val="en-US"/>
              </w:rPr>
              <w:t xml:space="preserve"> )</w:t>
            </w:r>
          </w:p>
        </w:tc>
        <w:tc>
          <w:tcPr>
            <w:tcW w:w="1134" w:type="dxa"/>
            <w:tcBorders>
              <w:top w:val="single" w:sz="4" w:space="0" w:color="auto"/>
              <w:bottom w:val="single" w:sz="4" w:space="0" w:color="auto"/>
            </w:tcBorders>
            <w:vAlign w:val="center"/>
          </w:tcPr>
          <w:p w14:paraId="787723DF"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DA81DF2" w14:textId="77777777" w:rsidR="00E66481" w:rsidRDefault="00E66481" w:rsidP="006B7B22">
            <w:pPr>
              <w:jc w:val="center"/>
            </w:pPr>
            <w:r>
              <w:t>6,00</w:t>
            </w:r>
          </w:p>
        </w:tc>
        <w:tc>
          <w:tcPr>
            <w:tcW w:w="1417" w:type="dxa"/>
            <w:tcBorders>
              <w:top w:val="single" w:sz="4" w:space="0" w:color="auto"/>
              <w:bottom w:val="single" w:sz="4" w:space="0" w:color="auto"/>
            </w:tcBorders>
            <w:vAlign w:val="center"/>
          </w:tcPr>
          <w:p w14:paraId="0591912D" w14:textId="77777777" w:rsidR="00E66481" w:rsidRDefault="00E66481" w:rsidP="006B7B22">
            <w:pPr>
              <w:jc w:val="center"/>
            </w:pPr>
          </w:p>
        </w:tc>
        <w:tc>
          <w:tcPr>
            <w:tcW w:w="1419" w:type="dxa"/>
            <w:tcBorders>
              <w:top w:val="single" w:sz="4" w:space="0" w:color="auto"/>
              <w:bottom w:val="single" w:sz="4" w:space="0" w:color="auto"/>
            </w:tcBorders>
            <w:vAlign w:val="center"/>
          </w:tcPr>
          <w:p w14:paraId="3C7B3108" w14:textId="77777777" w:rsidR="00E66481" w:rsidRDefault="00E66481" w:rsidP="006B7B22">
            <w:pPr>
              <w:jc w:val="center"/>
            </w:pPr>
          </w:p>
        </w:tc>
      </w:tr>
      <w:tr w:rsidR="00E66481" w14:paraId="616AB4DF"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50AFA" w14:textId="77777777" w:rsidR="00E66481" w:rsidRDefault="00E66481" w:rsidP="006B7B22">
            <w:r>
              <w:t xml:space="preserve"> 39</w:t>
            </w:r>
          </w:p>
        </w:tc>
        <w:tc>
          <w:tcPr>
            <w:tcW w:w="1134" w:type="dxa"/>
            <w:tcBorders>
              <w:top w:val="single" w:sz="4" w:space="0" w:color="auto"/>
              <w:bottom w:val="single" w:sz="4" w:space="0" w:color="auto"/>
            </w:tcBorders>
          </w:tcPr>
          <w:p w14:paraId="2202CEFF" w14:textId="77777777" w:rsidR="00E66481" w:rsidRDefault="00E66481" w:rsidP="006B7B22">
            <w:pPr>
              <w:rPr>
                <w:lang w:val="en-US"/>
              </w:rPr>
            </w:pPr>
            <w:r>
              <w:rPr>
                <w:lang w:val="en-US"/>
              </w:rPr>
              <w:t>AcF01A</w:t>
            </w:r>
          </w:p>
          <w:p w14:paraId="60CBCCA0" w14:textId="77777777" w:rsidR="00E66481" w:rsidRDefault="00E66481" w:rsidP="006B7B22"/>
        </w:tc>
        <w:tc>
          <w:tcPr>
            <w:tcW w:w="3544" w:type="dxa"/>
            <w:tcBorders>
              <w:top w:val="single" w:sz="4" w:space="0" w:color="auto"/>
              <w:bottom w:val="single" w:sz="4" w:space="0" w:color="auto"/>
            </w:tcBorders>
          </w:tcPr>
          <w:p w14:paraId="0575F49D" w14:textId="77777777" w:rsidR="00E66481" w:rsidRPr="00114DBC" w:rsidRDefault="00E66481" w:rsidP="006B7B22">
            <w:pPr>
              <w:rPr>
                <w:lang w:val="en-US"/>
              </w:rPr>
            </w:pPr>
            <w:r w:rsidRPr="00114DBC">
              <w:rPr>
                <w:lang w:val="en-US"/>
              </w:rPr>
              <w:t>Piesa de trecere etansa prin pereti a conductelor, avind greutatea de pina la 50 kg (Trecere prin  perete)</w:t>
            </w:r>
          </w:p>
        </w:tc>
        <w:tc>
          <w:tcPr>
            <w:tcW w:w="1134" w:type="dxa"/>
            <w:tcBorders>
              <w:top w:val="single" w:sz="4" w:space="0" w:color="auto"/>
              <w:bottom w:val="single" w:sz="4" w:space="0" w:color="auto"/>
            </w:tcBorders>
            <w:vAlign w:val="center"/>
          </w:tcPr>
          <w:p w14:paraId="1935E063" w14:textId="77777777" w:rsidR="00E66481" w:rsidRDefault="00E66481" w:rsidP="006B7B22">
            <w:pPr>
              <w:jc w:val="center"/>
            </w:pPr>
            <w:r>
              <w:t>kg</w:t>
            </w:r>
          </w:p>
        </w:tc>
        <w:tc>
          <w:tcPr>
            <w:tcW w:w="1134" w:type="dxa"/>
            <w:tcBorders>
              <w:top w:val="single" w:sz="4" w:space="0" w:color="auto"/>
              <w:bottom w:val="single" w:sz="4" w:space="0" w:color="auto"/>
            </w:tcBorders>
            <w:vAlign w:val="center"/>
          </w:tcPr>
          <w:p w14:paraId="42EDF607" w14:textId="77777777" w:rsidR="00E66481" w:rsidRDefault="00E66481" w:rsidP="006B7B22">
            <w:pPr>
              <w:jc w:val="center"/>
            </w:pPr>
            <w:r>
              <w:t>6,90</w:t>
            </w:r>
          </w:p>
        </w:tc>
        <w:tc>
          <w:tcPr>
            <w:tcW w:w="1417" w:type="dxa"/>
            <w:tcBorders>
              <w:top w:val="single" w:sz="4" w:space="0" w:color="auto"/>
              <w:bottom w:val="single" w:sz="4" w:space="0" w:color="auto"/>
            </w:tcBorders>
            <w:vAlign w:val="center"/>
          </w:tcPr>
          <w:p w14:paraId="3E044FFF" w14:textId="77777777" w:rsidR="00E66481" w:rsidRDefault="00E66481" w:rsidP="006B7B22">
            <w:pPr>
              <w:jc w:val="center"/>
            </w:pPr>
          </w:p>
        </w:tc>
        <w:tc>
          <w:tcPr>
            <w:tcW w:w="1419" w:type="dxa"/>
            <w:tcBorders>
              <w:top w:val="single" w:sz="4" w:space="0" w:color="auto"/>
              <w:bottom w:val="single" w:sz="4" w:space="0" w:color="auto"/>
            </w:tcBorders>
            <w:vAlign w:val="center"/>
          </w:tcPr>
          <w:p w14:paraId="467DC13A" w14:textId="77777777" w:rsidR="00E66481" w:rsidRDefault="00E66481" w:rsidP="006B7B22">
            <w:pPr>
              <w:jc w:val="center"/>
            </w:pPr>
          </w:p>
        </w:tc>
      </w:tr>
      <w:tr w:rsidR="00E66481" w14:paraId="5533B790"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9B0F1" w14:textId="77777777" w:rsidR="00E66481" w:rsidRDefault="00E66481" w:rsidP="006B7B22">
            <w:r>
              <w:t xml:space="preserve"> 40</w:t>
            </w:r>
          </w:p>
        </w:tc>
        <w:tc>
          <w:tcPr>
            <w:tcW w:w="1134" w:type="dxa"/>
            <w:tcBorders>
              <w:top w:val="single" w:sz="4" w:space="0" w:color="auto"/>
              <w:bottom w:val="single" w:sz="4" w:space="0" w:color="auto"/>
            </w:tcBorders>
          </w:tcPr>
          <w:p w14:paraId="69F5F6E6" w14:textId="77777777" w:rsidR="00E66481" w:rsidRDefault="00E66481" w:rsidP="006B7B22">
            <w:pPr>
              <w:rPr>
                <w:lang w:val="en-US"/>
              </w:rPr>
            </w:pPr>
            <w:r>
              <w:rPr>
                <w:lang w:val="en-US"/>
              </w:rPr>
              <w:t>TsC54C</w:t>
            </w:r>
          </w:p>
          <w:p w14:paraId="1C0DBE3B" w14:textId="77777777" w:rsidR="00E66481" w:rsidRDefault="00E66481" w:rsidP="006B7B22"/>
        </w:tc>
        <w:tc>
          <w:tcPr>
            <w:tcW w:w="3544" w:type="dxa"/>
            <w:tcBorders>
              <w:top w:val="single" w:sz="4" w:space="0" w:color="auto"/>
              <w:bottom w:val="single" w:sz="4" w:space="0" w:color="auto"/>
            </w:tcBorders>
          </w:tcPr>
          <w:p w14:paraId="5647ADC1" w14:textId="77777777" w:rsidR="00E66481" w:rsidRPr="00114DBC" w:rsidRDefault="00E66481" w:rsidP="006B7B22">
            <w:pPr>
              <w:rPr>
                <w:lang w:val="en-US"/>
              </w:rPr>
            </w:pPr>
            <w:r w:rsidRPr="00114DBC">
              <w:rPr>
                <w:lang w:val="en-US"/>
              </w:rPr>
              <w:t xml:space="preserve">Strat de fundatie din pietris </w:t>
            </w:r>
          </w:p>
        </w:tc>
        <w:tc>
          <w:tcPr>
            <w:tcW w:w="1134" w:type="dxa"/>
            <w:tcBorders>
              <w:top w:val="single" w:sz="4" w:space="0" w:color="auto"/>
              <w:bottom w:val="single" w:sz="4" w:space="0" w:color="auto"/>
            </w:tcBorders>
            <w:vAlign w:val="center"/>
          </w:tcPr>
          <w:p w14:paraId="16E1BA87" w14:textId="77777777" w:rsidR="00E66481" w:rsidRDefault="00E66481" w:rsidP="006B7B22">
            <w:pPr>
              <w:jc w:val="center"/>
            </w:pPr>
            <w:r>
              <w:t>m3</w:t>
            </w:r>
          </w:p>
        </w:tc>
        <w:tc>
          <w:tcPr>
            <w:tcW w:w="1134" w:type="dxa"/>
            <w:tcBorders>
              <w:top w:val="single" w:sz="4" w:space="0" w:color="auto"/>
              <w:bottom w:val="single" w:sz="4" w:space="0" w:color="auto"/>
            </w:tcBorders>
            <w:vAlign w:val="center"/>
          </w:tcPr>
          <w:p w14:paraId="6CBD98B8" w14:textId="77777777" w:rsidR="00E66481" w:rsidRDefault="00E66481" w:rsidP="006B7B22">
            <w:pPr>
              <w:jc w:val="center"/>
            </w:pPr>
            <w:r>
              <w:t>0,35</w:t>
            </w:r>
          </w:p>
        </w:tc>
        <w:tc>
          <w:tcPr>
            <w:tcW w:w="1417" w:type="dxa"/>
            <w:tcBorders>
              <w:top w:val="single" w:sz="4" w:space="0" w:color="auto"/>
              <w:bottom w:val="single" w:sz="4" w:space="0" w:color="auto"/>
            </w:tcBorders>
            <w:vAlign w:val="center"/>
          </w:tcPr>
          <w:p w14:paraId="4098B637" w14:textId="77777777" w:rsidR="00E66481" w:rsidRDefault="00E66481" w:rsidP="006B7B22">
            <w:pPr>
              <w:jc w:val="center"/>
            </w:pPr>
          </w:p>
        </w:tc>
        <w:tc>
          <w:tcPr>
            <w:tcW w:w="1419" w:type="dxa"/>
            <w:tcBorders>
              <w:top w:val="single" w:sz="4" w:space="0" w:color="auto"/>
              <w:bottom w:val="single" w:sz="4" w:space="0" w:color="auto"/>
            </w:tcBorders>
            <w:vAlign w:val="center"/>
          </w:tcPr>
          <w:p w14:paraId="3D93410F" w14:textId="77777777" w:rsidR="00E66481" w:rsidRDefault="00E66481" w:rsidP="006B7B22">
            <w:pPr>
              <w:jc w:val="center"/>
            </w:pPr>
          </w:p>
        </w:tc>
      </w:tr>
      <w:tr w:rsidR="00E66481" w14:paraId="19441B87"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15E45B" w14:textId="77777777" w:rsidR="00E66481" w:rsidRDefault="00E66481" w:rsidP="006B7B22">
            <w:r>
              <w:t xml:space="preserve">    </w:t>
            </w:r>
          </w:p>
        </w:tc>
        <w:tc>
          <w:tcPr>
            <w:tcW w:w="1134" w:type="dxa"/>
            <w:tcBorders>
              <w:top w:val="single" w:sz="4" w:space="0" w:color="auto"/>
              <w:left w:val="nil"/>
              <w:bottom w:val="single" w:sz="4" w:space="0" w:color="auto"/>
              <w:right w:val="nil"/>
            </w:tcBorders>
          </w:tcPr>
          <w:p w14:paraId="2EE6571E" w14:textId="77777777" w:rsidR="00E66481" w:rsidRDefault="00E66481" w:rsidP="006B7B22"/>
        </w:tc>
        <w:tc>
          <w:tcPr>
            <w:tcW w:w="3544" w:type="dxa"/>
            <w:tcBorders>
              <w:top w:val="single" w:sz="4" w:space="0" w:color="auto"/>
              <w:left w:val="nil"/>
              <w:bottom w:val="single" w:sz="4" w:space="0" w:color="auto"/>
              <w:right w:val="nil"/>
            </w:tcBorders>
          </w:tcPr>
          <w:p w14:paraId="55A8EE7E" w14:textId="77777777" w:rsidR="00E66481" w:rsidRDefault="00E66481" w:rsidP="006B7B22">
            <w:r>
              <w:rPr>
                <w:lang w:val="en-US"/>
              </w:rPr>
              <w:t>Cheltuieli directe</w:t>
            </w:r>
          </w:p>
        </w:tc>
        <w:tc>
          <w:tcPr>
            <w:tcW w:w="1134" w:type="dxa"/>
            <w:tcBorders>
              <w:top w:val="single" w:sz="4" w:space="0" w:color="auto"/>
              <w:left w:val="nil"/>
              <w:bottom w:val="single" w:sz="4" w:space="0" w:color="auto"/>
              <w:right w:val="nil"/>
            </w:tcBorders>
          </w:tcPr>
          <w:p w14:paraId="4CD23462" w14:textId="77777777" w:rsidR="00E66481" w:rsidRDefault="00E66481" w:rsidP="006B7B22">
            <w:r>
              <w:t xml:space="preserve"> lei</w:t>
            </w:r>
          </w:p>
        </w:tc>
        <w:tc>
          <w:tcPr>
            <w:tcW w:w="1134" w:type="dxa"/>
            <w:tcBorders>
              <w:top w:val="single" w:sz="4" w:space="0" w:color="auto"/>
              <w:left w:val="nil"/>
              <w:bottom w:val="single" w:sz="4" w:space="0" w:color="auto"/>
              <w:right w:val="nil"/>
            </w:tcBorders>
          </w:tcPr>
          <w:p w14:paraId="373080EC" w14:textId="77777777" w:rsidR="00E66481" w:rsidRDefault="00E66481" w:rsidP="006B7B22"/>
        </w:tc>
        <w:tc>
          <w:tcPr>
            <w:tcW w:w="1417" w:type="dxa"/>
            <w:tcBorders>
              <w:top w:val="single" w:sz="4" w:space="0" w:color="auto"/>
              <w:left w:val="nil"/>
              <w:bottom w:val="single" w:sz="4" w:space="0" w:color="auto"/>
              <w:right w:val="nil"/>
            </w:tcBorders>
          </w:tcPr>
          <w:p w14:paraId="5ACEB819" w14:textId="77777777" w:rsidR="00E66481" w:rsidRDefault="00E66481" w:rsidP="006B7B22"/>
        </w:tc>
        <w:tc>
          <w:tcPr>
            <w:tcW w:w="1420" w:type="dxa"/>
            <w:tcBorders>
              <w:top w:val="single" w:sz="4" w:space="0" w:color="auto"/>
              <w:left w:val="nil"/>
              <w:bottom w:val="single" w:sz="4" w:space="0" w:color="auto"/>
            </w:tcBorders>
          </w:tcPr>
          <w:p w14:paraId="4779732B" w14:textId="77777777" w:rsidR="00E66481" w:rsidRDefault="00E66481" w:rsidP="006B7B22"/>
        </w:tc>
      </w:tr>
      <w:tr w:rsidR="00E66481" w14:paraId="7A624DE9"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4E0DAE3" w14:textId="77777777" w:rsidR="00E66481" w:rsidRDefault="00E66481" w:rsidP="006B7B22"/>
        </w:tc>
        <w:tc>
          <w:tcPr>
            <w:tcW w:w="1134" w:type="dxa"/>
            <w:tcBorders>
              <w:top w:val="single" w:sz="4" w:space="0" w:color="auto"/>
              <w:left w:val="nil"/>
              <w:bottom w:val="single" w:sz="4" w:space="0" w:color="auto"/>
              <w:right w:val="nil"/>
            </w:tcBorders>
          </w:tcPr>
          <w:p w14:paraId="213A364B" w14:textId="77777777" w:rsidR="00E66481" w:rsidRDefault="00E66481" w:rsidP="006B7B22"/>
        </w:tc>
        <w:tc>
          <w:tcPr>
            <w:tcW w:w="3544" w:type="dxa"/>
            <w:tcBorders>
              <w:top w:val="single" w:sz="4" w:space="0" w:color="auto"/>
              <w:left w:val="nil"/>
              <w:bottom w:val="single" w:sz="4" w:space="0" w:color="auto"/>
              <w:right w:val="nil"/>
            </w:tcBorders>
          </w:tcPr>
          <w:p w14:paraId="5141B070" w14:textId="77777777" w:rsidR="00E66481" w:rsidRDefault="00E66481" w:rsidP="006B7B22">
            <w:r>
              <w:rPr>
                <w:lang w:val="en-US"/>
              </w:rPr>
              <w:t>Asigurarea sociala</w:t>
            </w:r>
          </w:p>
        </w:tc>
        <w:tc>
          <w:tcPr>
            <w:tcW w:w="1134" w:type="dxa"/>
            <w:tcBorders>
              <w:top w:val="single" w:sz="4" w:space="0" w:color="auto"/>
              <w:left w:val="nil"/>
              <w:bottom w:val="single" w:sz="4" w:space="0" w:color="auto"/>
              <w:right w:val="nil"/>
            </w:tcBorders>
          </w:tcPr>
          <w:p w14:paraId="601AA6AE" w14:textId="77777777" w:rsidR="00E66481" w:rsidRDefault="00E66481" w:rsidP="006B7B22">
            <w:r>
              <w:t>%</w:t>
            </w:r>
          </w:p>
        </w:tc>
        <w:tc>
          <w:tcPr>
            <w:tcW w:w="1134" w:type="dxa"/>
            <w:tcBorders>
              <w:top w:val="single" w:sz="4" w:space="0" w:color="auto"/>
              <w:left w:val="nil"/>
              <w:bottom w:val="single" w:sz="4" w:space="0" w:color="auto"/>
              <w:right w:val="nil"/>
            </w:tcBorders>
          </w:tcPr>
          <w:p w14:paraId="797953EC" w14:textId="77777777" w:rsidR="00E66481" w:rsidRDefault="00E66481" w:rsidP="006B7B22"/>
        </w:tc>
        <w:tc>
          <w:tcPr>
            <w:tcW w:w="1417" w:type="dxa"/>
            <w:tcBorders>
              <w:top w:val="single" w:sz="4" w:space="0" w:color="auto"/>
              <w:left w:val="nil"/>
              <w:bottom w:val="single" w:sz="4" w:space="0" w:color="auto"/>
              <w:right w:val="nil"/>
            </w:tcBorders>
          </w:tcPr>
          <w:p w14:paraId="3E958875" w14:textId="77777777" w:rsidR="00E66481" w:rsidRDefault="00E66481" w:rsidP="006B7B22"/>
        </w:tc>
        <w:tc>
          <w:tcPr>
            <w:tcW w:w="1420" w:type="dxa"/>
            <w:tcBorders>
              <w:top w:val="single" w:sz="4" w:space="0" w:color="auto"/>
              <w:left w:val="nil"/>
              <w:bottom w:val="single" w:sz="4" w:space="0" w:color="auto"/>
            </w:tcBorders>
          </w:tcPr>
          <w:p w14:paraId="09A0D6EF" w14:textId="77777777" w:rsidR="00E66481" w:rsidRDefault="00E66481" w:rsidP="006B7B22"/>
        </w:tc>
      </w:tr>
      <w:tr w:rsidR="00E66481" w14:paraId="68E051AA"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853E19A" w14:textId="77777777" w:rsidR="00E66481" w:rsidRDefault="00E66481" w:rsidP="006B7B22"/>
        </w:tc>
        <w:tc>
          <w:tcPr>
            <w:tcW w:w="1134" w:type="dxa"/>
            <w:tcBorders>
              <w:top w:val="single" w:sz="4" w:space="0" w:color="auto"/>
              <w:left w:val="nil"/>
              <w:bottom w:val="single" w:sz="4" w:space="0" w:color="auto"/>
              <w:right w:val="nil"/>
            </w:tcBorders>
          </w:tcPr>
          <w:p w14:paraId="35029176" w14:textId="77777777" w:rsidR="00E66481" w:rsidRDefault="00E66481" w:rsidP="006B7B22"/>
        </w:tc>
        <w:tc>
          <w:tcPr>
            <w:tcW w:w="3544" w:type="dxa"/>
            <w:tcBorders>
              <w:top w:val="single" w:sz="4" w:space="0" w:color="auto"/>
              <w:left w:val="nil"/>
              <w:bottom w:val="single" w:sz="4" w:space="0" w:color="auto"/>
              <w:right w:val="nil"/>
            </w:tcBorders>
          </w:tcPr>
          <w:p w14:paraId="3E931E67" w14:textId="77777777" w:rsidR="00E66481" w:rsidRDefault="00E66481" w:rsidP="006B7B22">
            <w:r>
              <w:rPr>
                <w:lang w:val="en-US"/>
              </w:rPr>
              <w:t>Cheltuieli de transport</w:t>
            </w:r>
          </w:p>
        </w:tc>
        <w:tc>
          <w:tcPr>
            <w:tcW w:w="1134" w:type="dxa"/>
            <w:tcBorders>
              <w:top w:val="single" w:sz="4" w:space="0" w:color="auto"/>
              <w:left w:val="nil"/>
              <w:bottom w:val="single" w:sz="4" w:space="0" w:color="auto"/>
              <w:right w:val="nil"/>
            </w:tcBorders>
          </w:tcPr>
          <w:p w14:paraId="2D023AA6" w14:textId="77777777" w:rsidR="00E66481" w:rsidRDefault="00E66481" w:rsidP="006B7B22">
            <w:r>
              <w:t>%</w:t>
            </w:r>
          </w:p>
        </w:tc>
        <w:tc>
          <w:tcPr>
            <w:tcW w:w="1134" w:type="dxa"/>
            <w:tcBorders>
              <w:top w:val="single" w:sz="4" w:space="0" w:color="auto"/>
              <w:left w:val="nil"/>
              <w:bottom w:val="single" w:sz="4" w:space="0" w:color="auto"/>
              <w:right w:val="nil"/>
            </w:tcBorders>
          </w:tcPr>
          <w:p w14:paraId="4990B4FE" w14:textId="77777777" w:rsidR="00E66481" w:rsidRDefault="00E66481" w:rsidP="006B7B22"/>
        </w:tc>
        <w:tc>
          <w:tcPr>
            <w:tcW w:w="1417" w:type="dxa"/>
            <w:tcBorders>
              <w:top w:val="single" w:sz="4" w:space="0" w:color="auto"/>
              <w:left w:val="nil"/>
              <w:bottom w:val="single" w:sz="4" w:space="0" w:color="auto"/>
              <w:right w:val="nil"/>
            </w:tcBorders>
          </w:tcPr>
          <w:p w14:paraId="4F7C4113" w14:textId="77777777" w:rsidR="00E66481" w:rsidRDefault="00E66481" w:rsidP="006B7B22"/>
        </w:tc>
        <w:tc>
          <w:tcPr>
            <w:tcW w:w="1420" w:type="dxa"/>
            <w:tcBorders>
              <w:top w:val="single" w:sz="4" w:space="0" w:color="auto"/>
              <w:left w:val="nil"/>
              <w:bottom w:val="single" w:sz="4" w:space="0" w:color="auto"/>
            </w:tcBorders>
          </w:tcPr>
          <w:p w14:paraId="6CD956B5" w14:textId="77777777" w:rsidR="00E66481" w:rsidRDefault="00E66481" w:rsidP="006B7B22"/>
        </w:tc>
      </w:tr>
      <w:tr w:rsidR="00E66481" w14:paraId="4B80B847"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0A9E6F7" w14:textId="77777777" w:rsidR="00E66481" w:rsidRDefault="00E66481" w:rsidP="006B7B22"/>
        </w:tc>
        <w:tc>
          <w:tcPr>
            <w:tcW w:w="1134" w:type="dxa"/>
            <w:tcBorders>
              <w:top w:val="single" w:sz="4" w:space="0" w:color="auto"/>
              <w:left w:val="nil"/>
              <w:bottom w:val="single" w:sz="4" w:space="0" w:color="auto"/>
              <w:right w:val="nil"/>
            </w:tcBorders>
          </w:tcPr>
          <w:p w14:paraId="110E3D0B" w14:textId="77777777" w:rsidR="00E66481" w:rsidRDefault="00E66481" w:rsidP="006B7B22"/>
        </w:tc>
        <w:tc>
          <w:tcPr>
            <w:tcW w:w="3544" w:type="dxa"/>
            <w:tcBorders>
              <w:top w:val="single" w:sz="4" w:space="0" w:color="auto"/>
              <w:left w:val="nil"/>
              <w:bottom w:val="single" w:sz="4" w:space="0" w:color="auto"/>
              <w:right w:val="nil"/>
            </w:tcBorders>
          </w:tcPr>
          <w:p w14:paraId="6A488205" w14:textId="77777777" w:rsidR="00E66481" w:rsidRDefault="00E66481" w:rsidP="006B7B22">
            <w:r>
              <w:rPr>
                <w:lang w:val="en-US"/>
              </w:rPr>
              <w:t>Cheltuieli de depozit</w:t>
            </w:r>
          </w:p>
        </w:tc>
        <w:tc>
          <w:tcPr>
            <w:tcW w:w="1134" w:type="dxa"/>
            <w:tcBorders>
              <w:top w:val="single" w:sz="4" w:space="0" w:color="auto"/>
              <w:left w:val="nil"/>
              <w:bottom w:val="single" w:sz="4" w:space="0" w:color="auto"/>
              <w:right w:val="nil"/>
            </w:tcBorders>
          </w:tcPr>
          <w:p w14:paraId="7AB0F9E7" w14:textId="77777777" w:rsidR="00E66481" w:rsidRDefault="00E66481" w:rsidP="006B7B22">
            <w:r>
              <w:t>%</w:t>
            </w:r>
          </w:p>
        </w:tc>
        <w:tc>
          <w:tcPr>
            <w:tcW w:w="1134" w:type="dxa"/>
            <w:tcBorders>
              <w:top w:val="single" w:sz="4" w:space="0" w:color="auto"/>
              <w:left w:val="nil"/>
              <w:bottom w:val="single" w:sz="4" w:space="0" w:color="auto"/>
              <w:right w:val="nil"/>
            </w:tcBorders>
          </w:tcPr>
          <w:p w14:paraId="727013A4" w14:textId="77777777" w:rsidR="00E66481" w:rsidRDefault="00E66481" w:rsidP="006B7B22"/>
        </w:tc>
        <w:tc>
          <w:tcPr>
            <w:tcW w:w="1417" w:type="dxa"/>
            <w:tcBorders>
              <w:top w:val="single" w:sz="4" w:space="0" w:color="auto"/>
              <w:left w:val="nil"/>
              <w:bottom w:val="single" w:sz="4" w:space="0" w:color="auto"/>
              <w:right w:val="nil"/>
            </w:tcBorders>
          </w:tcPr>
          <w:p w14:paraId="50AE7D2D" w14:textId="77777777" w:rsidR="00E66481" w:rsidRDefault="00E66481" w:rsidP="006B7B22"/>
        </w:tc>
        <w:tc>
          <w:tcPr>
            <w:tcW w:w="1420" w:type="dxa"/>
            <w:tcBorders>
              <w:top w:val="single" w:sz="4" w:space="0" w:color="auto"/>
              <w:left w:val="nil"/>
              <w:bottom w:val="single" w:sz="4" w:space="0" w:color="auto"/>
            </w:tcBorders>
          </w:tcPr>
          <w:p w14:paraId="51051844" w14:textId="77777777" w:rsidR="00E66481" w:rsidRDefault="00E66481" w:rsidP="006B7B22"/>
        </w:tc>
      </w:tr>
      <w:tr w:rsidR="00E66481" w14:paraId="3095D68C"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42A51E3" w14:textId="77777777" w:rsidR="00E66481" w:rsidRDefault="00E66481" w:rsidP="006B7B22"/>
        </w:tc>
        <w:tc>
          <w:tcPr>
            <w:tcW w:w="1134" w:type="dxa"/>
            <w:tcBorders>
              <w:top w:val="single" w:sz="4" w:space="0" w:color="auto"/>
              <w:left w:val="nil"/>
              <w:bottom w:val="single" w:sz="4" w:space="0" w:color="auto"/>
              <w:right w:val="nil"/>
            </w:tcBorders>
          </w:tcPr>
          <w:p w14:paraId="06943FFE" w14:textId="77777777" w:rsidR="00E66481" w:rsidRDefault="00E66481" w:rsidP="006B7B22"/>
        </w:tc>
        <w:tc>
          <w:tcPr>
            <w:tcW w:w="3544" w:type="dxa"/>
            <w:tcBorders>
              <w:top w:val="single" w:sz="4" w:space="0" w:color="auto"/>
              <w:left w:val="nil"/>
              <w:bottom w:val="single" w:sz="4" w:space="0" w:color="auto"/>
              <w:right w:val="nil"/>
            </w:tcBorders>
          </w:tcPr>
          <w:p w14:paraId="0067B48A" w14:textId="77777777" w:rsidR="00E66481" w:rsidRDefault="00E66481" w:rsidP="006B7B22">
            <w:r>
              <w:rPr>
                <w:lang w:val="en-US"/>
              </w:rPr>
              <w:t>Total cheltuieli directe</w:t>
            </w:r>
          </w:p>
        </w:tc>
        <w:tc>
          <w:tcPr>
            <w:tcW w:w="1134" w:type="dxa"/>
            <w:tcBorders>
              <w:top w:val="single" w:sz="4" w:space="0" w:color="auto"/>
              <w:left w:val="nil"/>
              <w:bottom w:val="single" w:sz="4" w:space="0" w:color="auto"/>
              <w:right w:val="nil"/>
            </w:tcBorders>
          </w:tcPr>
          <w:p w14:paraId="2585CDA1" w14:textId="77777777" w:rsidR="00E66481" w:rsidRDefault="00E66481" w:rsidP="006B7B22">
            <w:r>
              <w:t>100,00 +</w:t>
            </w:r>
          </w:p>
        </w:tc>
        <w:tc>
          <w:tcPr>
            <w:tcW w:w="1134" w:type="dxa"/>
            <w:tcBorders>
              <w:top w:val="single" w:sz="4" w:space="0" w:color="auto"/>
              <w:left w:val="nil"/>
              <w:bottom w:val="single" w:sz="4" w:space="0" w:color="auto"/>
              <w:right w:val="nil"/>
            </w:tcBorders>
          </w:tcPr>
          <w:p w14:paraId="192E5583" w14:textId="77777777" w:rsidR="00E66481" w:rsidRDefault="00E66481" w:rsidP="006B7B22"/>
        </w:tc>
        <w:tc>
          <w:tcPr>
            <w:tcW w:w="1417" w:type="dxa"/>
            <w:tcBorders>
              <w:top w:val="single" w:sz="4" w:space="0" w:color="auto"/>
              <w:left w:val="nil"/>
              <w:bottom w:val="single" w:sz="4" w:space="0" w:color="auto"/>
              <w:right w:val="nil"/>
            </w:tcBorders>
          </w:tcPr>
          <w:p w14:paraId="2193310C" w14:textId="77777777" w:rsidR="00E66481" w:rsidRDefault="00E66481" w:rsidP="006B7B22"/>
        </w:tc>
        <w:tc>
          <w:tcPr>
            <w:tcW w:w="1420" w:type="dxa"/>
            <w:tcBorders>
              <w:top w:val="single" w:sz="4" w:space="0" w:color="auto"/>
              <w:left w:val="nil"/>
              <w:bottom w:val="single" w:sz="4" w:space="0" w:color="auto"/>
            </w:tcBorders>
          </w:tcPr>
          <w:p w14:paraId="26CD6484" w14:textId="77777777" w:rsidR="00E66481" w:rsidRDefault="00E66481" w:rsidP="006B7B22"/>
        </w:tc>
      </w:tr>
      <w:tr w:rsidR="00E66481" w14:paraId="402BFA8C"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F549458" w14:textId="77777777" w:rsidR="00E66481" w:rsidRDefault="00E66481" w:rsidP="006B7B22"/>
        </w:tc>
        <w:tc>
          <w:tcPr>
            <w:tcW w:w="1134" w:type="dxa"/>
            <w:tcBorders>
              <w:top w:val="single" w:sz="4" w:space="0" w:color="auto"/>
              <w:left w:val="nil"/>
              <w:bottom w:val="single" w:sz="4" w:space="0" w:color="auto"/>
              <w:right w:val="nil"/>
            </w:tcBorders>
          </w:tcPr>
          <w:p w14:paraId="6ACBEBDA" w14:textId="77777777" w:rsidR="00E66481" w:rsidRDefault="00E66481" w:rsidP="006B7B22"/>
        </w:tc>
        <w:tc>
          <w:tcPr>
            <w:tcW w:w="3544" w:type="dxa"/>
            <w:tcBorders>
              <w:top w:val="single" w:sz="4" w:space="0" w:color="auto"/>
              <w:left w:val="nil"/>
              <w:bottom w:val="single" w:sz="4" w:space="0" w:color="auto"/>
              <w:right w:val="nil"/>
            </w:tcBorders>
          </w:tcPr>
          <w:p w14:paraId="2C23FC03" w14:textId="77777777" w:rsidR="00E66481" w:rsidRDefault="00E66481" w:rsidP="006B7B22">
            <w:r>
              <w:rPr>
                <w:lang w:val="en-US"/>
              </w:rPr>
              <w:t>Cheltuieli de regie</w:t>
            </w:r>
          </w:p>
        </w:tc>
        <w:tc>
          <w:tcPr>
            <w:tcW w:w="1134" w:type="dxa"/>
            <w:tcBorders>
              <w:top w:val="single" w:sz="4" w:space="0" w:color="auto"/>
              <w:left w:val="nil"/>
              <w:bottom w:val="single" w:sz="4" w:space="0" w:color="auto"/>
              <w:right w:val="nil"/>
            </w:tcBorders>
          </w:tcPr>
          <w:p w14:paraId="7B87D5A1" w14:textId="77777777" w:rsidR="00E66481" w:rsidRDefault="00E66481" w:rsidP="006B7B22">
            <w:r>
              <w:t>%</w:t>
            </w:r>
          </w:p>
        </w:tc>
        <w:tc>
          <w:tcPr>
            <w:tcW w:w="1134" w:type="dxa"/>
            <w:tcBorders>
              <w:top w:val="single" w:sz="4" w:space="0" w:color="auto"/>
              <w:left w:val="nil"/>
              <w:bottom w:val="single" w:sz="4" w:space="0" w:color="auto"/>
              <w:right w:val="nil"/>
            </w:tcBorders>
          </w:tcPr>
          <w:p w14:paraId="251B79D3" w14:textId="77777777" w:rsidR="00E66481" w:rsidRDefault="00E66481" w:rsidP="006B7B22"/>
        </w:tc>
        <w:tc>
          <w:tcPr>
            <w:tcW w:w="1417" w:type="dxa"/>
            <w:tcBorders>
              <w:top w:val="single" w:sz="4" w:space="0" w:color="auto"/>
              <w:left w:val="nil"/>
              <w:bottom w:val="single" w:sz="4" w:space="0" w:color="auto"/>
              <w:right w:val="nil"/>
            </w:tcBorders>
          </w:tcPr>
          <w:p w14:paraId="2A1D62B4" w14:textId="77777777" w:rsidR="00E66481" w:rsidRDefault="00E66481" w:rsidP="006B7B22"/>
        </w:tc>
        <w:tc>
          <w:tcPr>
            <w:tcW w:w="1420" w:type="dxa"/>
            <w:tcBorders>
              <w:top w:val="single" w:sz="4" w:space="0" w:color="auto"/>
              <w:left w:val="nil"/>
              <w:bottom w:val="single" w:sz="4" w:space="0" w:color="auto"/>
            </w:tcBorders>
          </w:tcPr>
          <w:p w14:paraId="44605F11" w14:textId="77777777" w:rsidR="00E66481" w:rsidRDefault="00E66481" w:rsidP="006B7B22"/>
        </w:tc>
      </w:tr>
      <w:tr w:rsidR="00E66481" w14:paraId="61F7FF89"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237B1DC" w14:textId="77777777" w:rsidR="00E66481" w:rsidRDefault="00E66481" w:rsidP="006B7B22"/>
        </w:tc>
        <w:tc>
          <w:tcPr>
            <w:tcW w:w="1134" w:type="dxa"/>
            <w:tcBorders>
              <w:top w:val="single" w:sz="4" w:space="0" w:color="auto"/>
              <w:left w:val="nil"/>
              <w:bottom w:val="single" w:sz="4" w:space="0" w:color="auto"/>
              <w:right w:val="nil"/>
            </w:tcBorders>
          </w:tcPr>
          <w:p w14:paraId="5DAF3F6E" w14:textId="77777777" w:rsidR="00E66481" w:rsidRDefault="00E66481" w:rsidP="006B7B22"/>
        </w:tc>
        <w:tc>
          <w:tcPr>
            <w:tcW w:w="3544" w:type="dxa"/>
            <w:tcBorders>
              <w:top w:val="single" w:sz="4" w:space="0" w:color="auto"/>
              <w:left w:val="nil"/>
              <w:bottom w:val="single" w:sz="4" w:space="0" w:color="auto"/>
              <w:right w:val="nil"/>
            </w:tcBorders>
          </w:tcPr>
          <w:p w14:paraId="27213834" w14:textId="77777777" w:rsidR="00E66481" w:rsidRDefault="00E66481" w:rsidP="006B7B22">
            <w:r>
              <w:rPr>
                <w:lang w:val="en-US"/>
              </w:rPr>
              <w:t>Total</w:t>
            </w:r>
          </w:p>
        </w:tc>
        <w:tc>
          <w:tcPr>
            <w:tcW w:w="1134" w:type="dxa"/>
            <w:tcBorders>
              <w:top w:val="single" w:sz="4" w:space="0" w:color="auto"/>
              <w:left w:val="nil"/>
              <w:bottom w:val="single" w:sz="4" w:space="0" w:color="auto"/>
              <w:right w:val="nil"/>
            </w:tcBorders>
          </w:tcPr>
          <w:p w14:paraId="4075E32E" w14:textId="77777777" w:rsidR="00E66481" w:rsidRDefault="00E66481" w:rsidP="006B7B22">
            <w:r>
              <w:t>100,00 +</w:t>
            </w:r>
          </w:p>
        </w:tc>
        <w:tc>
          <w:tcPr>
            <w:tcW w:w="1134" w:type="dxa"/>
            <w:tcBorders>
              <w:top w:val="single" w:sz="4" w:space="0" w:color="auto"/>
              <w:left w:val="nil"/>
              <w:bottom w:val="single" w:sz="4" w:space="0" w:color="auto"/>
              <w:right w:val="nil"/>
            </w:tcBorders>
          </w:tcPr>
          <w:p w14:paraId="05992FB6" w14:textId="77777777" w:rsidR="00E66481" w:rsidRDefault="00E66481" w:rsidP="006B7B22"/>
        </w:tc>
        <w:tc>
          <w:tcPr>
            <w:tcW w:w="1417" w:type="dxa"/>
            <w:tcBorders>
              <w:top w:val="single" w:sz="4" w:space="0" w:color="auto"/>
              <w:left w:val="nil"/>
              <w:bottom w:val="single" w:sz="4" w:space="0" w:color="auto"/>
              <w:right w:val="nil"/>
            </w:tcBorders>
          </w:tcPr>
          <w:p w14:paraId="60C7FDFB" w14:textId="77777777" w:rsidR="00E66481" w:rsidRDefault="00E66481" w:rsidP="006B7B22"/>
        </w:tc>
        <w:tc>
          <w:tcPr>
            <w:tcW w:w="1420" w:type="dxa"/>
            <w:tcBorders>
              <w:top w:val="single" w:sz="4" w:space="0" w:color="auto"/>
              <w:left w:val="nil"/>
              <w:bottom w:val="single" w:sz="4" w:space="0" w:color="auto"/>
            </w:tcBorders>
          </w:tcPr>
          <w:p w14:paraId="73676E1B" w14:textId="77777777" w:rsidR="00E66481" w:rsidRDefault="00E66481" w:rsidP="006B7B22"/>
        </w:tc>
      </w:tr>
      <w:tr w:rsidR="00E66481" w14:paraId="41C9911C"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213232F" w14:textId="77777777" w:rsidR="00E66481" w:rsidRDefault="00E66481" w:rsidP="006B7B22"/>
        </w:tc>
        <w:tc>
          <w:tcPr>
            <w:tcW w:w="1134" w:type="dxa"/>
            <w:tcBorders>
              <w:top w:val="single" w:sz="4" w:space="0" w:color="auto"/>
              <w:left w:val="nil"/>
              <w:bottom w:val="single" w:sz="4" w:space="0" w:color="auto"/>
              <w:right w:val="nil"/>
            </w:tcBorders>
          </w:tcPr>
          <w:p w14:paraId="33397194" w14:textId="77777777" w:rsidR="00E66481" w:rsidRDefault="00E66481" w:rsidP="006B7B22"/>
        </w:tc>
        <w:tc>
          <w:tcPr>
            <w:tcW w:w="3544" w:type="dxa"/>
            <w:tcBorders>
              <w:top w:val="single" w:sz="4" w:space="0" w:color="auto"/>
              <w:left w:val="nil"/>
              <w:bottom w:val="single" w:sz="4" w:space="0" w:color="auto"/>
              <w:right w:val="nil"/>
            </w:tcBorders>
          </w:tcPr>
          <w:p w14:paraId="3DC71AC0" w14:textId="77777777" w:rsidR="00E66481" w:rsidRDefault="00E66481" w:rsidP="006B7B22">
            <w:r>
              <w:rPr>
                <w:lang w:val="en-US"/>
              </w:rPr>
              <w:t>Beneficiu de deviz</w:t>
            </w:r>
          </w:p>
        </w:tc>
        <w:tc>
          <w:tcPr>
            <w:tcW w:w="1134" w:type="dxa"/>
            <w:tcBorders>
              <w:top w:val="single" w:sz="4" w:space="0" w:color="auto"/>
              <w:left w:val="nil"/>
              <w:bottom w:val="single" w:sz="4" w:space="0" w:color="auto"/>
              <w:right w:val="nil"/>
            </w:tcBorders>
          </w:tcPr>
          <w:p w14:paraId="1A5A1C62" w14:textId="77777777" w:rsidR="00E66481" w:rsidRDefault="00E66481" w:rsidP="006B7B22">
            <w:r>
              <w:t>%</w:t>
            </w:r>
          </w:p>
        </w:tc>
        <w:tc>
          <w:tcPr>
            <w:tcW w:w="1134" w:type="dxa"/>
            <w:tcBorders>
              <w:top w:val="single" w:sz="4" w:space="0" w:color="auto"/>
              <w:left w:val="nil"/>
              <w:bottom w:val="single" w:sz="4" w:space="0" w:color="auto"/>
              <w:right w:val="nil"/>
            </w:tcBorders>
          </w:tcPr>
          <w:p w14:paraId="0DFF8CE8" w14:textId="77777777" w:rsidR="00E66481" w:rsidRDefault="00E66481" w:rsidP="006B7B22"/>
        </w:tc>
        <w:tc>
          <w:tcPr>
            <w:tcW w:w="1417" w:type="dxa"/>
            <w:tcBorders>
              <w:top w:val="single" w:sz="4" w:space="0" w:color="auto"/>
              <w:left w:val="nil"/>
              <w:bottom w:val="single" w:sz="4" w:space="0" w:color="auto"/>
              <w:right w:val="nil"/>
            </w:tcBorders>
          </w:tcPr>
          <w:p w14:paraId="1FCD67B1" w14:textId="77777777" w:rsidR="00E66481" w:rsidRDefault="00E66481" w:rsidP="006B7B22"/>
        </w:tc>
        <w:tc>
          <w:tcPr>
            <w:tcW w:w="1420" w:type="dxa"/>
            <w:tcBorders>
              <w:top w:val="single" w:sz="4" w:space="0" w:color="auto"/>
              <w:left w:val="nil"/>
              <w:bottom w:val="single" w:sz="4" w:space="0" w:color="auto"/>
            </w:tcBorders>
          </w:tcPr>
          <w:p w14:paraId="260FA8C0" w14:textId="77777777" w:rsidR="00E66481" w:rsidRDefault="00E66481" w:rsidP="006B7B22"/>
        </w:tc>
      </w:tr>
      <w:tr w:rsidR="00E66481" w14:paraId="79BD8661" w14:textId="77777777" w:rsidTr="006B7B22">
        <w:tc>
          <w:tcPr>
            <w:tcW w:w="709" w:type="dxa"/>
            <w:tcBorders>
              <w:top w:val="nil"/>
              <w:left w:val="single" w:sz="6" w:space="0" w:color="auto"/>
              <w:bottom w:val="nil"/>
              <w:right w:val="nil"/>
            </w:tcBorders>
          </w:tcPr>
          <w:p w14:paraId="6CD0C453"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2008863C" w14:textId="77777777" w:rsidR="00E66481" w:rsidRDefault="00E66481" w:rsidP="006B7B22"/>
        </w:tc>
        <w:tc>
          <w:tcPr>
            <w:tcW w:w="3544" w:type="dxa"/>
            <w:tcBorders>
              <w:top w:val="nil"/>
              <w:left w:val="single" w:sz="6" w:space="0" w:color="auto"/>
              <w:bottom w:val="nil"/>
              <w:right w:val="nil"/>
            </w:tcBorders>
          </w:tcPr>
          <w:p w14:paraId="02127CCC"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2. Lucrari de montare   </w:t>
            </w:r>
          </w:p>
        </w:tc>
        <w:tc>
          <w:tcPr>
            <w:tcW w:w="1134" w:type="dxa"/>
            <w:tcBorders>
              <w:top w:val="nil"/>
              <w:left w:val="single" w:sz="6" w:space="0" w:color="auto"/>
              <w:bottom w:val="nil"/>
              <w:right w:val="nil"/>
            </w:tcBorders>
          </w:tcPr>
          <w:p w14:paraId="1A4A5F26" w14:textId="77777777" w:rsidR="00E66481" w:rsidRDefault="00E66481" w:rsidP="006B7B22"/>
        </w:tc>
        <w:tc>
          <w:tcPr>
            <w:tcW w:w="1134" w:type="dxa"/>
            <w:tcBorders>
              <w:top w:val="nil"/>
              <w:left w:val="single" w:sz="6" w:space="0" w:color="auto"/>
              <w:bottom w:val="nil"/>
              <w:right w:val="nil"/>
            </w:tcBorders>
          </w:tcPr>
          <w:p w14:paraId="323101C2" w14:textId="77777777" w:rsidR="00E66481" w:rsidRDefault="00E66481" w:rsidP="006B7B22"/>
        </w:tc>
        <w:tc>
          <w:tcPr>
            <w:tcW w:w="1417" w:type="dxa"/>
            <w:tcBorders>
              <w:top w:val="nil"/>
              <w:left w:val="single" w:sz="6" w:space="0" w:color="auto"/>
              <w:bottom w:val="nil"/>
              <w:right w:val="nil"/>
            </w:tcBorders>
          </w:tcPr>
          <w:p w14:paraId="1D1D4EDD" w14:textId="77777777" w:rsidR="00E66481" w:rsidRDefault="00E66481" w:rsidP="006B7B22"/>
        </w:tc>
        <w:tc>
          <w:tcPr>
            <w:tcW w:w="1420" w:type="dxa"/>
            <w:tcBorders>
              <w:top w:val="nil"/>
              <w:left w:val="single" w:sz="6" w:space="0" w:color="auto"/>
              <w:bottom w:val="nil"/>
              <w:right w:val="single" w:sz="6" w:space="0" w:color="auto"/>
            </w:tcBorders>
          </w:tcPr>
          <w:p w14:paraId="08673088" w14:textId="77777777" w:rsidR="00E66481" w:rsidRDefault="00E66481" w:rsidP="006B7B22"/>
        </w:tc>
      </w:tr>
      <w:tr w:rsidR="00E66481" w14:paraId="2906C0D2"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D9212F" w14:textId="77777777" w:rsidR="00E66481" w:rsidRDefault="00E66481" w:rsidP="006B7B22">
            <w:r>
              <w:t>41</w:t>
            </w:r>
          </w:p>
        </w:tc>
        <w:tc>
          <w:tcPr>
            <w:tcW w:w="1134" w:type="dxa"/>
            <w:tcBorders>
              <w:top w:val="single" w:sz="4" w:space="0" w:color="auto"/>
              <w:bottom w:val="single" w:sz="4" w:space="0" w:color="auto"/>
            </w:tcBorders>
          </w:tcPr>
          <w:p w14:paraId="02DB0249" w14:textId="77777777" w:rsidR="00E66481" w:rsidRDefault="00E66481" w:rsidP="006B7B22">
            <w:pPr>
              <w:rPr>
                <w:lang w:val="en-US"/>
              </w:rPr>
            </w:pPr>
            <w:r>
              <w:rPr>
                <w:lang w:val="en-US"/>
              </w:rPr>
              <w:t>AcB04D</w:t>
            </w:r>
          </w:p>
          <w:p w14:paraId="26F367E3" w14:textId="77777777" w:rsidR="00E66481" w:rsidRDefault="00E66481" w:rsidP="006B7B22"/>
        </w:tc>
        <w:tc>
          <w:tcPr>
            <w:tcW w:w="3544" w:type="dxa"/>
            <w:tcBorders>
              <w:top w:val="single" w:sz="4" w:space="0" w:color="auto"/>
              <w:bottom w:val="single" w:sz="4" w:space="0" w:color="auto"/>
            </w:tcBorders>
          </w:tcPr>
          <w:p w14:paraId="62E5403D" w14:textId="77777777" w:rsidR="00E66481" w:rsidRPr="00114DBC" w:rsidRDefault="00E66481" w:rsidP="006B7B22">
            <w:pPr>
              <w:rPr>
                <w:lang w:val="en-US"/>
              </w:rPr>
            </w:pPr>
            <w:r w:rsidRPr="00114DBC">
              <w:rPr>
                <w:lang w:val="en-US"/>
              </w:rPr>
              <w:t>Montarea contorului de apa a robinetului de concesie ingropat, pe pozitie existenta pe bransamente de otel, avind diametrul de 65 mm  (montare)</w:t>
            </w:r>
          </w:p>
        </w:tc>
        <w:tc>
          <w:tcPr>
            <w:tcW w:w="1134" w:type="dxa"/>
            <w:tcBorders>
              <w:top w:val="single" w:sz="4" w:space="0" w:color="auto"/>
              <w:bottom w:val="single" w:sz="4" w:space="0" w:color="auto"/>
            </w:tcBorders>
            <w:vAlign w:val="center"/>
          </w:tcPr>
          <w:p w14:paraId="0FDE4DAA"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5E561CA4"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2895AE06" w14:textId="77777777" w:rsidR="00E66481" w:rsidRDefault="00E66481" w:rsidP="006B7B22">
            <w:pPr>
              <w:jc w:val="center"/>
            </w:pPr>
          </w:p>
        </w:tc>
        <w:tc>
          <w:tcPr>
            <w:tcW w:w="1419" w:type="dxa"/>
            <w:tcBorders>
              <w:top w:val="single" w:sz="4" w:space="0" w:color="auto"/>
              <w:bottom w:val="single" w:sz="4" w:space="0" w:color="auto"/>
            </w:tcBorders>
            <w:vAlign w:val="center"/>
          </w:tcPr>
          <w:p w14:paraId="1141EBFB" w14:textId="77777777" w:rsidR="00E66481" w:rsidRDefault="00E66481" w:rsidP="006B7B22">
            <w:pPr>
              <w:jc w:val="center"/>
            </w:pPr>
          </w:p>
        </w:tc>
      </w:tr>
      <w:tr w:rsidR="00E66481" w14:paraId="00F19759"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FFA74" w14:textId="77777777" w:rsidR="00E66481" w:rsidRDefault="00E66481" w:rsidP="006B7B22">
            <w:r>
              <w:t xml:space="preserve"> 42</w:t>
            </w:r>
          </w:p>
        </w:tc>
        <w:tc>
          <w:tcPr>
            <w:tcW w:w="1134" w:type="dxa"/>
            <w:tcBorders>
              <w:top w:val="single" w:sz="4" w:space="0" w:color="auto"/>
              <w:bottom w:val="single" w:sz="4" w:space="0" w:color="auto"/>
            </w:tcBorders>
          </w:tcPr>
          <w:p w14:paraId="7CD7F686" w14:textId="77777777" w:rsidR="00E66481" w:rsidRDefault="00E66481" w:rsidP="006B7B22">
            <w:pPr>
              <w:rPr>
                <w:lang w:val="en-US"/>
              </w:rPr>
            </w:pPr>
            <w:r>
              <w:rPr>
                <w:lang w:val="en-US"/>
              </w:rPr>
              <w:t>11-02-001-01</w:t>
            </w:r>
          </w:p>
          <w:p w14:paraId="04197057" w14:textId="77777777" w:rsidR="00E66481" w:rsidRDefault="00E66481" w:rsidP="006B7B22"/>
        </w:tc>
        <w:tc>
          <w:tcPr>
            <w:tcW w:w="3544" w:type="dxa"/>
            <w:tcBorders>
              <w:top w:val="single" w:sz="4" w:space="0" w:color="auto"/>
              <w:bottom w:val="single" w:sz="4" w:space="0" w:color="auto"/>
            </w:tcBorders>
          </w:tcPr>
          <w:p w14:paraId="5EF7752C" w14:textId="77777777" w:rsidR="00E66481" w:rsidRPr="00114DBC" w:rsidRDefault="00E66481" w:rsidP="006B7B22">
            <w:pPr>
              <w:rPr>
                <w:lang w:val="en-US"/>
              </w:rPr>
            </w:pPr>
            <w:r w:rsidRPr="00114DBC">
              <w:rPr>
                <w:lang w:val="en-US"/>
              </w:rPr>
              <w:t>Dispozitiv instalat pe imbinari de filet, masa, kg, pina la: 1,5  (</w:t>
            </w:r>
            <w:r>
              <w:t>М</w:t>
            </w:r>
            <w:r w:rsidRPr="00114DBC">
              <w:rPr>
                <w:lang w:val="en-US"/>
              </w:rPr>
              <w:t>anometru) montare</w:t>
            </w:r>
          </w:p>
        </w:tc>
        <w:tc>
          <w:tcPr>
            <w:tcW w:w="1134" w:type="dxa"/>
            <w:tcBorders>
              <w:top w:val="single" w:sz="4" w:space="0" w:color="auto"/>
              <w:bottom w:val="single" w:sz="4" w:space="0" w:color="auto"/>
            </w:tcBorders>
            <w:vAlign w:val="center"/>
          </w:tcPr>
          <w:p w14:paraId="56570255"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63015F8D"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46BB9AE9" w14:textId="77777777" w:rsidR="00E66481" w:rsidRDefault="00E66481" w:rsidP="006B7B22">
            <w:pPr>
              <w:jc w:val="center"/>
            </w:pPr>
          </w:p>
        </w:tc>
        <w:tc>
          <w:tcPr>
            <w:tcW w:w="1419" w:type="dxa"/>
            <w:tcBorders>
              <w:top w:val="single" w:sz="4" w:space="0" w:color="auto"/>
              <w:bottom w:val="single" w:sz="4" w:space="0" w:color="auto"/>
            </w:tcBorders>
            <w:vAlign w:val="center"/>
          </w:tcPr>
          <w:p w14:paraId="2632ABB2" w14:textId="77777777" w:rsidR="00E66481" w:rsidRDefault="00E66481" w:rsidP="006B7B22">
            <w:pPr>
              <w:jc w:val="center"/>
            </w:pPr>
          </w:p>
        </w:tc>
      </w:tr>
      <w:tr w:rsidR="00E66481" w14:paraId="5B0A0773"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F47CFFA" w14:textId="77777777" w:rsidR="00E66481" w:rsidRDefault="00E66481" w:rsidP="006B7B22">
            <w:r>
              <w:t xml:space="preserve">  </w:t>
            </w:r>
          </w:p>
        </w:tc>
        <w:tc>
          <w:tcPr>
            <w:tcW w:w="1134" w:type="dxa"/>
            <w:tcBorders>
              <w:top w:val="single" w:sz="4" w:space="0" w:color="auto"/>
              <w:left w:val="nil"/>
              <w:bottom w:val="single" w:sz="4" w:space="0" w:color="auto"/>
              <w:right w:val="nil"/>
            </w:tcBorders>
          </w:tcPr>
          <w:p w14:paraId="11028ED4" w14:textId="77777777" w:rsidR="00E66481" w:rsidRDefault="00E66481" w:rsidP="006B7B22"/>
        </w:tc>
        <w:tc>
          <w:tcPr>
            <w:tcW w:w="3544" w:type="dxa"/>
            <w:tcBorders>
              <w:top w:val="single" w:sz="4" w:space="0" w:color="auto"/>
              <w:left w:val="nil"/>
              <w:bottom w:val="single" w:sz="4" w:space="0" w:color="auto"/>
              <w:right w:val="nil"/>
            </w:tcBorders>
          </w:tcPr>
          <w:p w14:paraId="2A2E1443" w14:textId="77777777" w:rsidR="00E66481" w:rsidRDefault="00E66481" w:rsidP="006B7B22">
            <w:r>
              <w:rPr>
                <w:lang w:val="en-US"/>
              </w:rPr>
              <w:t>Cheltuieli directe</w:t>
            </w:r>
          </w:p>
        </w:tc>
        <w:tc>
          <w:tcPr>
            <w:tcW w:w="1134" w:type="dxa"/>
            <w:tcBorders>
              <w:top w:val="single" w:sz="4" w:space="0" w:color="auto"/>
              <w:left w:val="nil"/>
              <w:bottom w:val="single" w:sz="4" w:space="0" w:color="auto"/>
              <w:right w:val="nil"/>
            </w:tcBorders>
          </w:tcPr>
          <w:p w14:paraId="44CC1F7D" w14:textId="77777777" w:rsidR="00E66481" w:rsidRDefault="00E66481" w:rsidP="006B7B22">
            <w:r>
              <w:t xml:space="preserve"> lei</w:t>
            </w:r>
          </w:p>
        </w:tc>
        <w:tc>
          <w:tcPr>
            <w:tcW w:w="1134" w:type="dxa"/>
            <w:tcBorders>
              <w:top w:val="single" w:sz="4" w:space="0" w:color="auto"/>
              <w:left w:val="nil"/>
              <w:bottom w:val="single" w:sz="4" w:space="0" w:color="auto"/>
              <w:right w:val="nil"/>
            </w:tcBorders>
          </w:tcPr>
          <w:p w14:paraId="65E0CD62" w14:textId="77777777" w:rsidR="00E66481" w:rsidRDefault="00E66481" w:rsidP="006B7B22"/>
        </w:tc>
        <w:tc>
          <w:tcPr>
            <w:tcW w:w="1417" w:type="dxa"/>
            <w:tcBorders>
              <w:top w:val="single" w:sz="4" w:space="0" w:color="auto"/>
              <w:left w:val="nil"/>
              <w:bottom w:val="single" w:sz="4" w:space="0" w:color="auto"/>
              <w:right w:val="nil"/>
            </w:tcBorders>
          </w:tcPr>
          <w:p w14:paraId="7C3413AC" w14:textId="77777777" w:rsidR="00E66481" w:rsidRDefault="00E66481" w:rsidP="006B7B22"/>
        </w:tc>
        <w:tc>
          <w:tcPr>
            <w:tcW w:w="1420" w:type="dxa"/>
            <w:tcBorders>
              <w:top w:val="single" w:sz="4" w:space="0" w:color="auto"/>
              <w:left w:val="nil"/>
              <w:bottom w:val="single" w:sz="4" w:space="0" w:color="auto"/>
            </w:tcBorders>
          </w:tcPr>
          <w:p w14:paraId="74E39CFA" w14:textId="77777777" w:rsidR="00E66481" w:rsidRDefault="00E66481" w:rsidP="006B7B22"/>
        </w:tc>
      </w:tr>
      <w:tr w:rsidR="00E66481" w14:paraId="57D99C69"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ACC9E85" w14:textId="77777777" w:rsidR="00E66481" w:rsidRDefault="00E66481" w:rsidP="006B7B22"/>
        </w:tc>
        <w:tc>
          <w:tcPr>
            <w:tcW w:w="1134" w:type="dxa"/>
            <w:tcBorders>
              <w:top w:val="single" w:sz="4" w:space="0" w:color="auto"/>
              <w:left w:val="nil"/>
              <w:bottom w:val="single" w:sz="4" w:space="0" w:color="auto"/>
              <w:right w:val="nil"/>
            </w:tcBorders>
          </w:tcPr>
          <w:p w14:paraId="06EA22B2" w14:textId="77777777" w:rsidR="00E66481" w:rsidRDefault="00E66481" w:rsidP="006B7B22"/>
        </w:tc>
        <w:tc>
          <w:tcPr>
            <w:tcW w:w="3544" w:type="dxa"/>
            <w:tcBorders>
              <w:top w:val="single" w:sz="4" w:space="0" w:color="auto"/>
              <w:left w:val="nil"/>
              <w:bottom w:val="single" w:sz="4" w:space="0" w:color="auto"/>
              <w:right w:val="nil"/>
            </w:tcBorders>
          </w:tcPr>
          <w:p w14:paraId="5F41B9FD" w14:textId="77777777" w:rsidR="00E66481" w:rsidRDefault="00E66481" w:rsidP="006B7B22">
            <w:r>
              <w:rPr>
                <w:lang w:val="en-US"/>
              </w:rPr>
              <w:t>Asigurarea sociala</w:t>
            </w:r>
          </w:p>
        </w:tc>
        <w:tc>
          <w:tcPr>
            <w:tcW w:w="1134" w:type="dxa"/>
            <w:tcBorders>
              <w:top w:val="single" w:sz="4" w:space="0" w:color="auto"/>
              <w:left w:val="nil"/>
              <w:bottom w:val="single" w:sz="4" w:space="0" w:color="auto"/>
              <w:right w:val="nil"/>
            </w:tcBorders>
          </w:tcPr>
          <w:p w14:paraId="77890901" w14:textId="77777777" w:rsidR="00E66481" w:rsidRDefault="00E66481" w:rsidP="006B7B22">
            <w:r>
              <w:t>%</w:t>
            </w:r>
          </w:p>
        </w:tc>
        <w:tc>
          <w:tcPr>
            <w:tcW w:w="1134" w:type="dxa"/>
            <w:tcBorders>
              <w:top w:val="single" w:sz="4" w:space="0" w:color="auto"/>
              <w:left w:val="nil"/>
              <w:bottom w:val="single" w:sz="4" w:space="0" w:color="auto"/>
              <w:right w:val="nil"/>
            </w:tcBorders>
          </w:tcPr>
          <w:p w14:paraId="5F2B735B" w14:textId="77777777" w:rsidR="00E66481" w:rsidRDefault="00E66481" w:rsidP="006B7B22"/>
        </w:tc>
        <w:tc>
          <w:tcPr>
            <w:tcW w:w="1417" w:type="dxa"/>
            <w:tcBorders>
              <w:top w:val="single" w:sz="4" w:space="0" w:color="auto"/>
              <w:left w:val="nil"/>
              <w:bottom w:val="single" w:sz="4" w:space="0" w:color="auto"/>
              <w:right w:val="nil"/>
            </w:tcBorders>
          </w:tcPr>
          <w:p w14:paraId="20F55DFA" w14:textId="77777777" w:rsidR="00E66481" w:rsidRDefault="00E66481" w:rsidP="006B7B22"/>
        </w:tc>
        <w:tc>
          <w:tcPr>
            <w:tcW w:w="1420" w:type="dxa"/>
            <w:tcBorders>
              <w:top w:val="single" w:sz="4" w:space="0" w:color="auto"/>
              <w:left w:val="nil"/>
              <w:bottom w:val="single" w:sz="4" w:space="0" w:color="auto"/>
            </w:tcBorders>
          </w:tcPr>
          <w:p w14:paraId="0022F33A" w14:textId="77777777" w:rsidR="00E66481" w:rsidRDefault="00E66481" w:rsidP="006B7B22"/>
        </w:tc>
      </w:tr>
      <w:tr w:rsidR="00E66481" w14:paraId="07E8E22C"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25245A8" w14:textId="77777777" w:rsidR="00E66481" w:rsidRDefault="00E66481" w:rsidP="006B7B22"/>
        </w:tc>
        <w:tc>
          <w:tcPr>
            <w:tcW w:w="1134" w:type="dxa"/>
            <w:tcBorders>
              <w:top w:val="single" w:sz="4" w:space="0" w:color="auto"/>
              <w:left w:val="nil"/>
              <w:bottom w:val="single" w:sz="4" w:space="0" w:color="auto"/>
              <w:right w:val="nil"/>
            </w:tcBorders>
          </w:tcPr>
          <w:p w14:paraId="39471A45" w14:textId="77777777" w:rsidR="00E66481" w:rsidRDefault="00E66481" w:rsidP="006B7B22"/>
        </w:tc>
        <w:tc>
          <w:tcPr>
            <w:tcW w:w="3544" w:type="dxa"/>
            <w:tcBorders>
              <w:top w:val="single" w:sz="4" w:space="0" w:color="auto"/>
              <w:left w:val="nil"/>
              <w:bottom w:val="single" w:sz="4" w:space="0" w:color="auto"/>
              <w:right w:val="nil"/>
            </w:tcBorders>
          </w:tcPr>
          <w:p w14:paraId="77C7938B" w14:textId="77777777" w:rsidR="00E66481" w:rsidRDefault="00E66481" w:rsidP="006B7B22">
            <w:r>
              <w:rPr>
                <w:lang w:val="en-US"/>
              </w:rPr>
              <w:t>Cheltuieli de transport</w:t>
            </w:r>
          </w:p>
        </w:tc>
        <w:tc>
          <w:tcPr>
            <w:tcW w:w="1134" w:type="dxa"/>
            <w:tcBorders>
              <w:top w:val="single" w:sz="4" w:space="0" w:color="auto"/>
              <w:left w:val="nil"/>
              <w:bottom w:val="single" w:sz="4" w:space="0" w:color="auto"/>
              <w:right w:val="nil"/>
            </w:tcBorders>
          </w:tcPr>
          <w:p w14:paraId="3E742A77" w14:textId="77777777" w:rsidR="00E66481" w:rsidRDefault="00E66481" w:rsidP="006B7B22">
            <w:r>
              <w:t>%</w:t>
            </w:r>
          </w:p>
        </w:tc>
        <w:tc>
          <w:tcPr>
            <w:tcW w:w="1134" w:type="dxa"/>
            <w:tcBorders>
              <w:top w:val="single" w:sz="4" w:space="0" w:color="auto"/>
              <w:left w:val="nil"/>
              <w:bottom w:val="single" w:sz="4" w:space="0" w:color="auto"/>
              <w:right w:val="nil"/>
            </w:tcBorders>
          </w:tcPr>
          <w:p w14:paraId="098DF186" w14:textId="77777777" w:rsidR="00E66481" w:rsidRDefault="00E66481" w:rsidP="006B7B22"/>
        </w:tc>
        <w:tc>
          <w:tcPr>
            <w:tcW w:w="1417" w:type="dxa"/>
            <w:tcBorders>
              <w:top w:val="single" w:sz="4" w:space="0" w:color="auto"/>
              <w:left w:val="nil"/>
              <w:bottom w:val="single" w:sz="4" w:space="0" w:color="auto"/>
              <w:right w:val="nil"/>
            </w:tcBorders>
          </w:tcPr>
          <w:p w14:paraId="25775070" w14:textId="77777777" w:rsidR="00E66481" w:rsidRDefault="00E66481" w:rsidP="006B7B22"/>
        </w:tc>
        <w:tc>
          <w:tcPr>
            <w:tcW w:w="1420" w:type="dxa"/>
            <w:tcBorders>
              <w:top w:val="single" w:sz="4" w:space="0" w:color="auto"/>
              <w:left w:val="nil"/>
              <w:bottom w:val="single" w:sz="4" w:space="0" w:color="auto"/>
            </w:tcBorders>
          </w:tcPr>
          <w:p w14:paraId="6D559959" w14:textId="77777777" w:rsidR="00E66481" w:rsidRDefault="00E66481" w:rsidP="006B7B22"/>
        </w:tc>
      </w:tr>
      <w:tr w:rsidR="00E66481" w14:paraId="18A6A2B4"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C3968C3" w14:textId="77777777" w:rsidR="00E66481" w:rsidRDefault="00E66481" w:rsidP="006B7B22"/>
        </w:tc>
        <w:tc>
          <w:tcPr>
            <w:tcW w:w="1134" w:type="dxa"/>
            <w:tcBorders>
              <w:top w:val="single" w:sz="4" w:space="0" w:color="auto"/>
              <w:left w:val="nil"/>
              <w:bottom w:val="single" w:sz="4" w:space="0" w:color="auto"/>
              <w:right w:val="nil"/>
            </w:tcBorders>
          </w:tcPr>
          <w:p w14:paraId="1174ABDA" w14:textId="77777777" w:rsidR="00E66481" w:rsidRDefault="00E66481" w:rsidP="006B7B22"/>
        </w:tc>
        <w:tc>
          <w:tcPr>
            <w:tcW w:w="3544" w:type="dxa"/>
            <w:tcBorders>
              <w:top w:val="single" w:sz="4" w:space="0" w:color="auto"/>
              <w:left w:val="nil"/>
              <w:bottom w:val="single" w:sz="4" w:space="0" w:color="auto"/>
              <w:right w:val="nil"/>
            </w:tcBorders>
          </w:tcPr>
          <w:p w14:paraId="43F187B6" w14:textId="77777777" w:rsidR="00E66481" w:rsidRDefault="00E66481" w:rsidP="006B7B22">
            <w:r>
              <w:rPr>
                <w:lang w:val="en-US"/>
              </w:rPr>
              <w:t>Cheltuieli de depozit</w:t>
            </w:r>
          </w:p>
        </w:tc>
        <w:tc>
          <w:tcPr>
            <w:tcW w:w="1134" w:type="dxa"/>
            <w:tcBorders>
              <w:top w:val="single" w:sz="4" w:space="0" w:color="auto"/>
              <w:left w:val="nil"/>
              <w:bottom w:val="single" w:sz="4" w:space="0" w:color="auto"/>
              <w:right w:val="nil"/>
            </w:tcBorders>
          </w:tcPr>
          <w:p w14:paraId="23F02FD4" w14:textId="77777777" w:rsidR="00E66481" w:rsidRDefault="00E66481" w:rsidP="006B7B22">
            <w:r>
              <w:t>%</w:t>
            </w:r>
          </w:p>
        </w:tc>
        <w:tc>
          <w:tcPr>
            <w:tcW w:w="1134" w:type="dxa"/>
            <w:tcBorders>
              <w:top w:val="single" w:sz="4" w:space="0" w:color="auto"/>
              <w:left w:val="nil"/>
              <w:bottom w:val="single" w:sz="4" w:space="0" w:color="auto"/>
              <w:right w:val="nil"/>
            </w:tcBorders>
          </w:tcPr>
          <w:p w14:paraId="5067A245" w14:textId="77777777" w:rsidR="00E66481" w:rsidRDefault="00E66481" w:rsidP="006B7B22"/>
        </w:tc>
        <w:tc>
          <w:tcPr>
            <w:tcW w:w="1417" w:type="dxa"/>
            <w:tcBorders>
              <w:top w:val="single" w:sz="4" w:space="0" w:color="auto"/>
              <w:left w:val="nil"/>
              <w:bottom w:val="single" w:sz="4" w:space="0" w:color="auto"/>
              <w:right w:val="nil"/>
            </w:tcBorders>
          </w:tcPr>
          <w:p w14:paraId="32C90B22" w14:textId="77777777" w:rsidR="00E66481" w:rsidRDefault="00E66481" w:rsidP="006B7B22"/>
        </w:tc>
        <w:tc>
          <w:tcPr>
            <w:tcW w:w="1420" w:type="dxa"/>
            <w:tcBorders>
              <w:top w:val="single" w:sz="4" w:space="0" w:color="auto"/>
              <w:left w:val="nil"/>
              <w:bottom w:val="single" w:sz="4" w:space="0" w:color="auto"/>
            </w:tcBorders>
          </w:tcPr>
          <w:p w14:paraId="65BCD790" w14:textId="77777777" w:rsidR="00E66481" w:rsidRDefault="00E66481" w:rsidP="006B7B22"/>
        </w:tc>
      </w:tr>
      <w:tr w:rsidR="00E66481" w14:paraId="3C1370E7"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BBCA2BD" w14:textId="77777777" w:rsidR="00E66481" w:rsidRDefault="00E66481" w:rsidP="006B7B22"/>
        </w:tc>
        <w:tc>
          <w:tcPr>
            <w:tcW w:w="1134" w:type="dxa"/>
            <w:tcBorders>
              <w:top w:val="single" w:sz="4" w:space="0" w:color="auto"/>
              <w:left w:val="nil"/>
              <w:bottom w:val="single" w:sz="4" w:space="0" w:color="auto"/>
              <w:right w:val="nil"/>
            </w:tcBorders>
          </w:tcPr>
          <w:p w14:paraId="1EBC1437" w14:textId="77777777" w:rsidR="00E66481" w:rsidRDefault="00E66481" w:rsidP="006B7B22"/>
        </w:tc>
        <w:tc>
          <w:tcPr>
            <w:tcW w:w="3544" w:type="dxa"/>
            <w:tcBorders>
              <w:top w:val="single" w:sz="4" w:space="0" w:color="auto"/>
              <w:left w:val="nil"/>
              <w:bottom w:val="single" w:sz="4" w:space="0" w:color="auto"/>
              <w:right w:val="nil"/>
            </w:tcBorders>
          </w:tcPr>
          <w:p w14:paraId="30603682" w14:textId="77777777" w:rsidR="00E66481" w:rsidRDefault="00E66481" w:rsidP="006B7B22">
            <w:r>
              <w:rPr>
                <w:lang w:val="en-US"/>
              </w:rPr>
              <w:t>Total cheltuieli directe</w:t>
            </w:r>
          </w:p>
        </w:tc>
        <w:tc>
          <w:tcPr>
            <w:tcW w:w="1134" w:type="dxa"/>
            <w:tcBorders>
              <w:top w:val="single" w:sz="4" w:space="0" w:color="auto"/>
              <w:left w:val="nil"/>
              <w:bottom w:val="single" w:sz="4" w:space="0" w:color="auto"/>
              <w:right w:val="nil"/>
            </w:tcBorders>
          </w:tcPr>
          <w:p w14:paraId="7617D95D" w14:textId="77777777" w:rsidR="00E66481" w:rsidRDefault="00E66481" w:rsidP="006B7B22">
            <w:r>
              <w:t>100,00 +</w:t>
            </w:r>
          </w:p>
        </w:tc>
        <w:tc>
          <w:tcPr>
            <w:tcW w:w="1134" w:type="dxa"/>
            <w:tcBorders>
              <w:top w:val="single" w:sz="4" w:space="0" w:color="auto"/>
              <w:left w:val="nil"/>
              <w:bottom w:val="single" w:sz="4" w:space="0" w:color="auto"/>
              <w:right w:val="nil"/>
            </w:tcBorders>
          </w:tcPr>
          <w:p w14:paraId="0BFAB136" w14:textId="77777777" w:rsidR="00E66481" w:rsidRDefault="00E66481" w:rsidP="006B7B22"/>
        </w:tc>
        <w:tc>
          <w:tcPr>
            <w:tcW w:w="1417" w:type="dxa"/>
            <w:tcBorders>
              <w:top w:val="single" w:sz="4" w:space="0" w:color="auto"/>
              <w:left w:val="nil"/>
              <w:bottom w:val="single" w:sz="4" w:space="0" w:color="auto"/>
              <w:right w:val="nil"/>
            </w:tcBorders>
          </w:tcPr>
          <w:p w14:paraId="2B6D11CD" w14:textId="77777777" w:rsidR="00E66481" w:rsidRDefault="00E66481" w:rsidP="006B7B22"/>
        </w:tc>
        <w:tc>
          <w:tcPr>
            <w:tcW w:w="1420" w:type="dxa"/>
            <w:tcBorders>
              <w:top w:val="single" w:sz="4" w:space="0" w:color="auto"/>
              <w:left w:val="nil"/>
              <w:bottom w:val="single" w:sz="4" w:space="0" w:color="auto"/>
            </w:tcBorders>
          </w:tcPr>
          <w:p w14:paraId="1250AD42" w14:textId="77777777" w:rsidR="00E66481" w:rsidRDefault="00E66481" w:rsidP="006B7B22"/>
        </w:tc>
      </w:tr>
      <w:tr w:rsidR="00E66481" w14:paraId="53A7C02A"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0DF2309" w14:textId="77777777" w:rsidR="00E66481" w:rsidRDefault="00E66481" w:rsidP="006B7B22"/>
        </w:tc>
        <w:tc>
          <w:tcPr>
            <w:tcW w:w="1134" w:type="dxa"/>
            <w:tcBorders>
              <w:top w:val="single" w:sz="4" w:space="0" w:color="auto"/>
              <w:left w:val="nil"/>
              <w:bottom w:val="single" w:sz="4" w:space="0" w:color="auto"/>
              <w:right w:val="nil"/>
            </w:tcBorders>
          </w:tcPr>
          <w:p w14:paraId="1B4FF74C" w14:textId="77777777" w:rsidR="00E66481" w:rsidRDefault="00E66481" w:rsidP="006B7B22"/>
        </w:tc>
        <w:tc>
          <w:tcPr>
            <w:tcW w:w="3544" w:type="dxa"/>
            <w:tcBorders>
              <w:top w:val="single" w:sz="4" w:space="0" w:color="auto"/>
              <w:left w:val="nil"/>
              <w:bottom w:val="single" w:sz="4" w:space="0" w:color="auto"/>
              <w:right w:val="nil"/>
            </w:tcBorders>
          </w:tcPr>
          <w:p w14:paraId="65CEEF15" w14:textId="77777777" w:rsidR="00E66481" w:rsidRDefault="00E66481" w:rsidP="006B7B22">
            <w:r>
              <w:rPr>
                <w:lang w:val="en-US"/>
              </w:rPr>
              <w:t>Cheltuieli de regie</w:t>
            </w:r>
          </w:p>
        </w:tc>
        <w:tc>
          <w:tcPr>
            <w:tcW w:w="1134" w:type="dxa"/>
            <w:tcBorders>
              <w:top w:val="single" w:sz="4" w:space="0" w:color="auto"/>
              <w:left w:val="nil"/>
              <w:bottom w:val="single" w:sz="4" w:space="0" w:color="auto"/>
              <w:right w:val="nil"/>
            </w:tcBorders>
          </w:tcPr>
          <w:p w14:paraId="4EB6D59D" w14:textId="77777777" w:rsidR="00E66481" w:rsidRDefault="00E66481" w:rsidP="006B7B22">
            <w:r>
              <w:t>%</w:t>
            </w:r>
          </w:p>
        </w:tc>
        <w:tc>
          <w:tcPr>
            <w:tcW w:w="1134" w:type="dxa"/>
            <w:tcBorders>
              <w:top w:val="single" w:sz="4" w:space="0" w:color="auto"/>
              <w:left w:val="nil"/>
              <w:bottom w:val="single" w:sz="4" w:space="0" w:color="auto"/>
              <w:right w:val="nil"/>
            </w:tcBorders>
          </w:tcPr>
          <w:p w14:paraId="572DD1D5" w14:textId="77777777" w:rsidR="00E66481" w:rsidRDefault="00E66481" w:rsidP="006B7B22"/>
        </w:tc>
        <w:tc>
          <w:tcPr>
            <w:tcW w:w="1417" w:type="dxa"/>
            <w:tcBorders>
              <w:top w:val="single" w:sz="4" w:space="0" w:color="auto"/>
              <w:left w:val="nil"/>
              <w:bottom w:val="single" w:sz="4" w:space="0" w:color="auto"/>
              <w:right w:val="nil"/>
            </w:tcBorders>
          </w:tcPr>
          <w:p w14:paraId="13D7C481" w14:textId="77777777" w:rsidR="00E66481" w:rsidRDefault="00E66481" w:rsidP="006B7B22"/>
        </w:tc>
        <w:tc>
          <w:tcPr>
            <w:tcW w:w="1420" w:type="dxa"/>
            <w:tcBorders>
              <w:top w:val="single" w:sz="4" w:space="0" w:color="auto"/>
              <w:left w:val="nil"/>
              <w:bottom w:val="single" w:sz="4" w:space="0" w:color="auto"/>
            </w:tcBorders>
          </w:tcPr>
          <w:p w14:paraId="579A4075" w14:textId="77777777" w:rsidR="00E66481" w:rsidRDefault="00E66481" w:rsidP="006B7B22"/>
        </w:tc>
      </w:tr>
      <w:tr w:rsidR="00E66481" w14:paraId="77C3B181"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583E82B" w14:textId="77777777" w:rsidR="00E66481" w:rsidRDefault="00E66481" w:rsidP="006B7B22"/>
        </w:tc>
        <w:tc>
          <w:tcPr>
            <w:tcW w:w="1134" w:type="dxa"/>
            <w:tcBorders>
              <w:top w:val="single" w:sz="4" w:space="0" w:color="auto"/>
              <w:left w:val="nil"/>
              <w:bottom w:val="single" w:sz="4" w:space="0" w:color="auto"/>
              <w:right w:val="nil"/>
            </w:tcBorders>
          </w:tcPr>
          <w:p w14:paraId="106E9C74" w14:textId="77777777" w:rsidR="00E66481" w:rsidRDefault="00E66481" w:rsidP="006B7B22"/>
        </w:tc>
        <w:tc>
          <w:tcPr>
            <w:tcW w:w="3544" w:type="dxa"/>
            <w:tcBorders>
              <w:top w:val="single" w:sz="4" w:space="0" w:color="auto"/>
              <w:left w:val="nil"/>
              <w:bottom w:val="single" w:sz="4" w:space="0" w:color="auto"/>
              <w:right w:val="nil"/>
            </w:tcBorders>
          </w:tcPr>
          <w:p w14:paraId="7E74D804" w14:textId="77777777" w:rsidR="00E66481" w:rsidRDefault="00E66481" w:rsidP="006B7B22">
            <w:r>
              <w:rPr>
                <w:lang w:val="en-US"/>
              </w:rPr>
              <w:t>Total</w:t>
            </w:r>
          </w:p>
        </w:tc>
        <w:tc>
          <w:tcPr>
            <w:tcW w:w="1134" w:type="dxa"/>
            <w:tcBorders>
              <w:top w:val="single" w:sz="4" w:space="0" w:color="auto"/>
              <w:left w:val="nil"/>
              <w:bottom w:val="single" w:sz="4" w:space="0" w:color="auto"/>
              <w:right w:val="nil"/>
            </w:tcBorders>
          </w:tcPr>
          <w:p w14:paraId="63901566" w14:textId="77777777" w:rsidR="00E66481" w:rsidRDefault="00E66481" w:rsidP="006B7B22">
            <w:r>
              <w:t>100,00 +</w:t>
            </w:r>
          </w:p>
        </w:tc>
        <w:tc>
          <w:tcPr>
            <w:tcW w:w="1134" w:type="dxa"/>
            <w:tcBorders>
              <w:top w:val="single" w:sz="4" w:space="0" w:color="auto"/>
              <w:left w:val="nil"/>
              <w:bottom w:val="single" w:sz="4" w:space="0" w:color="auto"/>
              <w:right w:val="nil"/>
            </w:tcBorders>
          </w:tcPr>
          <w:p w14:paraId="2991E550" w14:textId="77777777" w:rsidR="00E66481" w:rsidRDefault="00E66481" w:rsidP="006B7B22"/>
        </w:tc>
        <w:tc>
          <w:tcPr>
            <w:tcW w:w="1417" w:type="dxa"/>
            <w:tcBorders>
              <w:top w:val="single" w:sz="4" w:space="0" w:color="auto"/>
              <w:left w:val="nil"/>
              <w:bottom w:val="single" w:sz="4" w:space="0" w:color="auto"/>
              <w:right w:val="nil"/>
            </w:tcBorders>
          </w:tcPr>
          <w:p w14:paraId="5D17002F" w14:textId="77777777" w:rsidR="00E66481" w:rsidRDefault="00E66481" w:rsidP="006B7B22"/>
        </w:tc>
        <w:tc>
          <w:tcPr>
            <w:tcW w:w="1420" w:type="dxa"/>
            <w:tcBorders>
              <w:top w:val="single" w:sz="4" w:space="0" w:color="auto"/>
              <w:left w:val="nil"/>
              <w:bottom w:val="single" w:sz="4" w:space="0" w:color="auto"/>
            </w:tcBorders>
          </w:tcPr>
          <w:p w14:paraId="566EE7E9" w14:textId="77777777" w:rsidR="00E66481" w:rsidRDefault="00E66481" w:rsidP="006B7B22"/>
        </w:tc>
      </w:tr>
      <w:tr w:rsidR="00E66481" w14:paraId="6F29BE1A"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97D963B" w14:textId="77777777" w:rsidR="00E66481" w:rsidRDefault="00E66481" w:rsidP="006B7B22"/>
        </w:tc>
        <w:tc>
          <w:tcPr>
            <w:tcW w:w="1134" w:type="dxa"/>
            <w:tcBorders>
              <w:top w:val="single" w:sz="4" w:space="0" w:color="auto"/>
              <w:left w:val="nil"/>
              <w:bottom w:val="single" w:sz="4" w:space="0" w:color="auto"/>
              <w:right w:val="nil"/>
            </w:tcBorders>
          </w:tcPr>
          <w:p w14:paraId="51F90C5B" w14:textId="77777777" w:rsidR="00E66481" w:rsidRDefault="00E66481" w:rsidP="006B7B22"/>
        </w:tc>
        <w:tc>
          <w:tcPr>
            <w:tcW w:w="3544" w:type="dxa"/>
            <w:tcBorders>
              <w:top w:val="single" w:sz="4" w:space="0" w:color="auto"/>
              <w:left w:val="nil"/>
              <w:bottom w:val="single" w:sz="4" w:space="0" w:color="auto"/>
              <w:right w:val="nil"/>
            </w:tcBorders>
          </w:tcPr>
          <w:p w14:paraId="5A5BDE5E" w14:textId="77777777" w:rsidR="00E66481" w:rsidRDefault="00E66481" w:rsidP="006B7B22">
            <w:r>
              <w:rPr>
                <w:lang w:val="en-US"/>
              </w:rPr>
              <w:t>Beneficiu de deviz</w:t>
            </w:r>
          </w:p>
        </w:tc>
        <w:tc>
          <w:tcPr>
            <w:tcW w:w="1134" w:type="dxa"/>
            <w:tcBorders>
              <w:top w:val="single" w:sz="4" w:space="0" w:color="auto"/>
              <w:left w:val="nil"/>
              <w:bottom w:val="single" w:sz="4" w:space="0" w:color="auto"/>
              <w:right w:val="nil"/>
            </w:tcBorders>
          </w:tcPr>
          <w:p w14:paraId="116E97CA" w14:textId="77777777" w:rsidR="00E66481" w:rsidRDefault="00E66481" w:rsidP="006B7B22">
            <w:r>
              <w:t>%</w:t>
            </w:r>
          </w:p>
        </w:tc>
        <w:tc>
          <w:tcPr>
            <w:tcW w:w="1134" w:type="dxa"/>
            <w:tcBorders>
              <w:top w:val="single" w:sz="4" w:space="0" w:color="auto"/>
              <w:left w:val="nil"/>
              <w:bottom w:val="single" w:sz="4" w:space="0" w:color="auto"/>
              <w:right w:val="nil"/>
            </w:tcBorders>
          </w:tcPr>
          <w:p w14:paraId="5AC1D97A" w14:textId="77777777" w:rsidR="00E66481" w:rsidRDefault="00E66481" w:rsidP="006B7B22"/>
        </w:tc>
        <w:tc>
          <w:tcPr>
            <w:tcW w:w="1417" w:type="dxa"/>
            <w:tcBorders>
              <w:top w:val="single" w:sz="4" w:space="0" w:color="auto"/>
              <w:left w:val="nil"/>
              <w:bottom w:val="single" w:sz="4" w:space="0" w:color="auto"/>
              <w:right w:val="nil"/>
            </w:tcBorders>
          </w:tcPr>
          <w:p w14:paraId="59C106E5" w14:textId="77777777" w:rsidR="00E66481" w:rsidRDefault="00E66481" w:rsidP="006B7B22"/>
        </w:tc>
        <w:tc>
          <w:tcPr>
            <w:tcW w:w="1420" w:type="dxa"/>
            <w:tcBorders>
              <w:top w:val="single" w:sz="4" w:space="0" w:color="auto"/>
              <w:left w:val="nil"/>
              <w:bottom w:val="single" w:sz="4" w:space="0" w:color="auto"/>
            </w:tcBorders>
          </w:tcPr>
          <w:p w14:paraId="5D325668" w14:textId="77777777" w:rsidR="00E66481" w:rsidRDefault="00E66481" w:rsidP="006B7B22"/>
        </w:tc>
      </w:tr>
      <w:tr w:rsidR="00E66481" w14:paraId="08518076" w14:textId="77777777" w:rsidTr="006B7B22">
        <w:tc>
          <w:tcPr>
            <w:tcW w:w="709" w:type="dxa"/>
            <w:tcBorders>
              <w:top w:val="nil"/>
              <w:left w:val="single" w:sz="6" w:space="0" w:color="auto"/>
              <w:bottom w:val="nil"/>
              <w:right w:val="nil"/>
            </w:tcBorders>
          </w:tcPr>
          <w:p w14:paraId="2F6EE1FC" w14:textId="77777777" w:rsidR="00E66481" w:rsidRDefault="00E66481" w:rsidP="006B7B22">
            <w:pPr>
              <w:jc w:val="center"/>
            </w:pPr>
            <w:r>
              <w:t xml:space="preserve"> </w:t>
            </w:r>
          </w:p>
        </w:tc>
        <w:tc>
          <w:tcPr>
            <w:tcW w:w="1134" w:type="dxa"/>
            <w:tcBorders>
              <w:top w:val="nil"/>
              <w:left w:val="single" w:sz="6" w:space="0" w:color="auto"/>
              <w:bottom w:val="nil"/>
              <w:right w:val="nil"/>
            </w:tcBorders>
          </w:tcPr>
          <w:p w14:paraId="4BE041CF" w14:textId="77777777" w:rsidR="00E66481" w:rsidRDefault="00E66481" w:rsidP="006B7B22"/>
        </w:tc>
        <w:tc>
          <w:tcPr>
            <w:tcW w:w="3544" w:type="dxa"/>
            <w:tcBorders>
              <w:top w:val="nil"/>
              <w:left w:val="single" w:sz="6" w:space="0" w:color="auto"/>
              <w:bottom w:val="nil"/>
              <w:right w:val="nil"/>
            </w:tcBorders>
          </w:tcPr>
          <w:p w14:paraId="7549840D" w14:textId="77777777" w:rsidR="00E66481" w:rsidRDefault="00E66481" w:rsidP="006B7B22">
            <w:pPr>
              <w:rPr>
                <w:b/>
                <w:bCs/>
                <w:sz w:val="22"/>
                <w:szCs w:val="22"/>
              </w:rPr>
            </w:pPr>
            <w:r>
              <w:rPr>
                <w:b/>
                <w:bCs/>
                <w:sz w:val="22"/>
                <w:szCs w:val="22"/>
                <w:lang w:val="en-US"/>
              </w:rPr>
              <w:t xml:space="preserve">Capitolul </w:t>
            </w:r>
            <w:r>
              <w:rPr>
                <w:b/>
                <w:bCs/>
                <w:sz w:val="22"/>
                <w:szCs w:val="22"/>
              </w:rPr>
              <w:t xml:space="preserve">3. Utilaj </w:t>
            </w:r>
          </w:p>
        </w:tc>
        <w:tc>
          <w:tcPr>
            <w:tcW w:w="1134" w:type="dxa"/>
            <w:tcBorders>
              <w:top w:val="nil"/>
              <w:left w:val="single" w:sz="6" w:space="0" w:color="auto"/>
              <w:bottom w:val="nil"/>
              <w:right w:val="nil"/>
            </w:tcBorders>
          </w:tcPr>
          <w:p w14:paraId="205BEF78" w14:textId="77777777" w:rsidR="00E66481" w:rsidRDefault="00E66481" w:rsidP="006B7B22"/>
        </w:tc>
        <w:tc>
          <w:tcPr>
            <w:tcW w:w="1134" w:type="dxa"/>
            <w:tcBorders>
              <w:top w:val="nil"/>
              <w:left w:val="single" w:sz="6" w:space="0" w:color="auto"/>
              <w:bottom w:val="nil"/>
              <w:right w:val="nil"/>
            </w:tcBorders>
          </w:tcPr>
          <w:p w14:paraId="01FE951B" w14:textId="77777777" w:rsidR="00E66481" w:rsidRDefault="00E66481" w:rsidP="006B7B22"/>
        </w:tc>
        <w:tc>
          <w:tcPr>
            <w:tcW w:w="1417" w:type="dxa"/>
            <w:tcBorders>
              <w:top w:val="nil"/>
              <w:left w:val="single" w:sz="6" w:space="0" w:color="auto"/>
              <w:bottom w:val="nil"/>
              <w:right w:val="nil"/>
            </w:tcBorders>
          </w:tcPr>
          <w:p w14:paraId="1EAADD5D" w14:textId="77777777" w:rsidR="00E66481" w:rsidRDefault="00E66481" w:rsidP="006B7B22"/>
        </w:tc>
        <w:tc>
          <w:tcPr>
            <w:tcW w:w="1420" w:type="dxa"/>
            <w:tcBorders>
              <w:top w:val="nil"/>
              <w:left w:val="single" w:sz="6" w:space="0" w:color="auto"/>
              <w:bottom w:val="nil"/>
              <w:right w:val="single" w:sz="6" w:space="0" w:color="auto"/>
            </w:tcBorders>
          </w:tcPr>
          <w:p w14:paraId="1BFB073D" w14:textId="77777777" w:rsidR="00E66481" w:rsidRDefault="00E66481" w:rsidP="006B7B22"/>
        </w:tc>
      </w:tr>
      <w:tr w:rsidR="00E66481" w14:paraId="52652B7A"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9E56A" w14:textId="77777777" w:rsidR="00E66481" w:rsidRDefault="00E66481" w:rsidP="006B7B22">
            <w:r>
              <w:t>43</w:t>
            </w:r>
          </w:p>
        </w:tc>
        <w:tc>
          <w:tcPr>
            <w:tcW w:w="1134" w:type="dxa"/>
            <w:tcBorders>
              <w:top w:val="single" w:sz="4" w:space="0" w:color="auto"/>
              <w:bottom w:val="single" w:sz="4" w:space="0" w:color="auto"/>
            </w:tcBorders>
          </w:tcPr>
          <w:p w14:paraId="2BA2F657" w14:textId="77777777" w:rsidR="00E66481" w:rsidRDefault="00E66481" w:rsidP="006B7B22">
            <w:pPr>
              <w:rPr>
                <w:lang w:val="en-US"/>
              </w:rPr>
            </w:pPr>
            <w:r>
              <w:rPr>
                <w:lang w:val="en-US"/>
              </w:rPr>
              <w:t>Pretul firmei</w:t>
            </w:r>
          </w:p>
          <w:p w14:paraId="25D1317D" w14:textId="77777777" w:rsidR="00E66481" w:rsidRDefault="00E66481" w:rsidP="006B7B22"/>
        </w:tc>
        <w:tc>
          <w:tcPr>
            <w:tcW w:w="3544" w:type="dxa"/>
            <w:tcBorders>
              <w:top w:val="single" w:sz="4" w:space="0" w:color="auto"/>
              <w:bottom w:val="single" w:sz="4" w:space="0" w:color="auto"/>
            </w:tcBorders>
          </w:tcPr>
          <w:p w14:paraId="65643FA1" w14:textId="77777777" w:rsidR="00E66481" w:rsidRDefault="00E66481" w:rsidP="006B7B22">
            <w:r>
              <w:t>Apometrul cu turbina D65</w:t>
            </w:r>
          </w:p>
        </w:tc>
        <w:tc>
          <w:tcPr>
            <w:tcW w:w="1134" w:type="dxa"/>
            <w:tcBorders>
              <w:top w:val="single" w:sz="4" w:space="0" w:color="auto"/>
              <w:bottom w:val="single" w:sz="4" w:space="0" w:color="auto"/>
            </w:tcBorders>
            <w:vAlign w:val="center"/>
          </w:tcPr>
          <w:p w14:paraId="51E9FEAB"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18DBD7A4"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44EC692C" w14:textId="77777777" w:rsidR="00E66481" w:rsidRDefault="00E66481" w:rsidP="006B7B22">
            <w:pPr>
              <w:jc w:val="center"/>
            </w:pPr>
          </w:p>
        </w:tc>
        <w:tc>
          <w:tcPr>
            <w:tcW w:w="1419" w:type="dxa"/>
            <w:tcBorders>
              <w:top w:val="single" w:sz="4" w:space="0" w:color="auto"/>
              <w:bottom w:val="single" w:sz="4" w:space="0" w:color="auto"/>
            </w:tcBorders>
            <w:vAlign w:val="center"/>
          </w:tcPr>
          <w:p w14:paraId="3C8B9879" w14:textId="77777777" w:rsidR="00E66481" w:rsidRDefault="00E66481" w:rsidP="006B7B22">
            <w:pPr>
              <w:jc w:val="center"/>
            </w:pPr>
          </w:p>
        </w:tc>
      </w:tr>
      <w:tr w:rsidR="00E66481" w14:paraId="72C01683" w14:textId="77777777" w:rsidTr="006B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1D924" w14:textId="77777777" w:rsidR="00E66481" w:rsidRDefault="00E66481" w:rsidP="006B7B22">
            <w:r>
              <w:t xml:space="preserve"> 44</w:t>
            </w:r>
          </w:p>
        </w:tc>
        <w:tc>
          <w:tcPr>
            <w:tcW w:w="1134" w:type="dxa"/>
            <w:tcBorders>
              <w:top w:val="single" w:sz="4" w:space="0" w:color="auto"/>
              <w:bottom w:val="single" w:sz="4" w:space="0" w:color="auto"/>
            </w:tcBorders>
          </w:tcPr>
          <w:p w14:paraId="0F33EA2F" w14:textId="77777777" w:rsidR="00E66481" w:rsidRDefault="00E66481" w:rsidP="006B7B22">
            <w:pPr>
              <w:rPr>
                <w:lang w:val="en-US"/>
              </w:rPr>
            </w:pPr>
            <w:r>
              <w:rPr>
                <w:lang w:val="en-US"/>
              </w:rPr>
              <w:t>Pretul firmei</w:t>
            </w:r>
          </w:p>
          <w:p w14:paraId="55ABD814" w14:textId="77777777" w:rsidR="00E66481" w:rsidRDefault="00E66481" w:rsidP="006B7B22"/>
        </w:tc>
        <w:tc>
          <w:tcPr>
            <w:tcW w:w="3544" w:type="dxa"/>
            <w:tcBorders>
              <w:top w:val="single" w:sz="4" w:space="0" w:color="auto"/>
              <w:bottom w:val="single" w:sz="4" w:space="0" w:color="auto"/>
            </w:tcBorders>
          </w:tcPr>
          <w:p w14:paraId="3C8D4A49" w14:textId="77777777" w:rsidR="00E66481" w:rsidRPr="00114DBC" w:rsidRDefault="00E66481" w:rsidP="006B7B22">
            <w:pPr>
              <w:rPr>
                <w:lang w:val="en-US"/>
              </w:rPr>
            </w:pPr>
            <w:r w:rsidRPr="00114DBC">
              <w:rPr>
                <w:lang w:val="en-US"/>
              </w:rPr>
              <w:t>Manometru cu indice de masurare 0--1 MPa</w:t>
            </w:r>
          </w:p>
        </w:tc>
        <w:tc>
          <w:tcPr>
            <w:tcW w:w="1134" w:type="dxa"/>
            <w:tcBorders>
              <w:top w:val="single" w:sz="4" w:space="0" w:color="auto"/>
              <w:bottom w:val="single" w:sz="4" w:space="0" w:color="auto"/>
            </w:tcBorders>
            <w:vAlign w:val="center"/>
          </w:tcPr>
          <w:p w14:paraId="1367B641" w14:textId="77777777" w:rsidR="00E66481" w:rsidRDefault="00E66481" w:rsidP="006B7B22">
            <w:pPr>
              <w:jc w:val="center"/>
            </w:pPr>
            <w:r>
              <w:t>buc</w:t>
            </w:r>
          </w:p>
        </w:tc>
        <w:tc>
          <w:tcPr>
            <w:tcW w:w="1134" w:type="dxa"/>
            <w:tcBorders>
              <w:top w:val="single" w:sz="4" w:space="0" w:color="auto"/>
              <w:bottom w:val="single" w:sz="4" w:space="0" w:color="auto"/>
            </w:tcBorders>
            <w:vAlign w:val="center"/>
          </w:tcPr>
          <w:p w14:paraId="0CC78607" w14:textId="77777777" w:rsidR="00E66481" w:rsidRDefault="00E66481" w:rsidP="006B7B22">
            <w:pPr>
              <w:jc w:val="center"/>
            </w:pPr>
            <w:r>
              <w:t>1,00</w:t>
            </w:r>
          </w:p>
        </w:tc>
        <w:tc>
          <w:tcPr>
            <w:tcW w:w="1417" w:type="dxa"/>
            <w:tcBorders>
              <w:top w:val="single" w:sz="4" w:space="0" w:color="auto"/>
              <w:bottom w:val="single" w:sz="4" w:space="0" w:color="auto"/>
            </w:tcBorders>
            <w:vAlign w:val="center"/>
          </w:tcPr>
          <w:p w14:paraId="5D6D66AD" w14:textId="77777777" w:rsidR="00E66481" w:rsidRDefault="00E66481" w:rsidP="006B7B22">
            <w:pPr>
              <w:jc w:val="center"/>
            </w:pPr>
          </w:p>
        </w:tc>
        <w:tc>
          <w:tcPr>
            <w:tcW w:w="1419" w:type="dxa"/>
            <w:tcBorders>
              <w:top w:val="single" w:sz="4" w:space="0" w:color="auto"/>
              <w:bottom w:val="single" w:sz="4" w:space="0" w:color="auto"/>
            </w:tcBorders>
            <w:vAlign w:val="center"/>
          </w:tcPr>
          <w:p w14:paraId="4908D429" w14:textId="77777777" w:rsidR="00E66481" w:rsidRDefault="00E66481" w:rsidP="006B7B22">
            <w:pPr>
              <w:jc w:val="center"/>
            </w:pPr>
          </w:p>
        </w:tc>
      </w:tr>
      <w:tr w:rsidR="00E66481" w14:paraId="686D9798"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E2C95D3" w14:textId="77777777" w:rsidR="00E66481" w:rsidRDefault="00E66481" w:rsidP="006B7B22">
            <w:r>
              <w:t xml:space="preserve">  </w:t>
            </w:r>
          </w:p>
        </w:tc>
        <w:tc>
          <w:tcPr>
            <w:tcW w:w="1134" w:type="dxa"/>
            <w:tcBorders>
              <w:top w:val="single" w:sz="4" w:space="0" w:color="auto"/>
              <w:left w:val="nil"/>
              <w:bottom w:val="single" w:sz="4" w:space="0" w:color="auto"/>
              <w:right w:val="nil"/>
            </w:tcBorders>
          </w:tcPr>
          <w:p w14:paraId="1F7CB1C5" w14:textId="77777777" w:rsidR="00E66481" w:rsidRDefault="00E66481" w:rsidP="006B7B22"/>
        </w:tc>
        <w:tc>
          <w:tcPr>
            <w:tcW w:w="3544" w:type="dxa"/>
            <w:tcBorders>
              <w:top w:val="single" w:sz="4" w:space="0" w:color="auto"/>
              <w:left w:val="nil"/>
              <w:bottom w:val="single" w:sz="4" w:space="0" w:color="auto"/>
              <w:right w:val="nil"/>
            </w:tcBorders>
          </w:tcPr>
          <w:p w14:paraId="0DBC9E8C" w14:textId="77777777" w:rsidR="00E66481" w:rsidRDefault="00E66481" w:rsidP="006B7B22">
            <w:r>
              <w:rPr>
                <w:lang w:val="en-US"/>
              </w:rPr>
              <w:t>Cheltuieli directe</w:t>
            </w:r>
          </w:p>
        </w:tc>
        <w:tc>
          <w:tcPr>
            <w:tcW w:w="1134" w:type="dxa"/>
            <w:tcBorders>
              <w:top w:val="single" w:sz="4" w:space="0" w:color="auto"/>
              <w:left w:val="nil"/>
              <w:bottom w:val="single" w:sz="4" w:space="0" w:color="auto"/>
              <w:right w:val="nil"/>
            </w:tcBorders>
          </w:tcPr>
          <w:p w14:paraId="181B1B62" w14:textId="77777777" w:rsidR="00E66481" w:rsidRDefault="00E66481" w:rsidP="006B7B22">
            <w:r>
              <w:t xml:space="preserve"> lei</w:t>
            </w:r>
          </w:p>
        </w:tc>
        <w:tc>
          <w:tcPr>
            <w:tcW w:w="1134" w:type="dxa"/>
            <w:tcBorders>
              <w:top w:val="single" w:sz="4" w:space="0" w:color="auto"/>
              <w:left w:val="nil"/>
              <w:bottom w:val="single" w:sz="4" w:space="0" w:color="auto"/>
              <w:right w:val="nil"/>
            </w:tcBorders>
          </w:tcPr>
          <w:p w14:paraId="62F62CC1" w14:textId="77777777" w:rsidR="00E66481" w:rsidRDefault="00E66481" w:rsidP="006B7B22"/>
        </w:tc>
        <w:tc>
          <w:tcPr>
            <w:tcW w:w="1417" w:type="dxa"/>
            <w:tcBorders>
              <w:top w:val="single" w:sz="4" w:space="0" w:color="auto"/>
              <w:left w:val="nil"/>
              <w:bottom w:val="single" w:sz="4" w:space="0" w:color="auto"/>
              <w:right w:val="nil"/>
            </w:tcBorders>
          </w:tcPr>
          <w:p w14:paraId="191FE41F" w14:textId="77777777" w:rsidR="00E66481" w:rsidRDefault="00E66481" w:rsidP="006B7B22"/>
        </w:tc>
        <w:tc>
          <w:tcPr>
            <w:tcW w:w="1420" w:type="dxa"/>
            <w:tcBorders>
              <w:top w:val="single" w:sz="4" w:space="0" w:color="auto"/>
              <w:left w:val="nil"/>
              <w:bottom w:val="single" w:sz="4" w:space="0" w:color="auto"/>
            </w:tcBorders>
          </w:tcPr>
          <w:p w14:paraId="777F4456" w14:textId="77777777" w:rsidR="00E66481" w:rsidRDefault="00E66481" w:rsidP="006B7B22"/>
        </w:tc>
      </w:tr>
      <w:tr w:rsidR="00E66481" w14:paraId="032AABA4" w14:textId="77777777" w:rsidTr="006B7B22">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F5D81E7" w14:textId="77777777" w:rsidR="00E66481" w:rsidRDefault="00E66481" w:rsidP="006B7B22"/>
        </w:tc>
        <w:tc>
          <w:tcPr>
            <w:tcW w:w="1134" w:type="dxa"/>
            <w:tcBorders>
              <w:top w:val="single" w:sz="4" w:space="0" w:color="auto"/>
              <w:left w:val="nil"/>
              <w:bottom w:val="single" w:sz="4" w:space="0" w:color="auto"/>
              <w:right w:val="nil"/>
            </w:tcBorders>
          </w:tcPr>
          <w:p w14:paraId="514D5308" w14:textId="77777777" w:rsidR="00E66481" w:rsidRDefault="00E66481" w:rsidP="006B7B22"/>
        </w:tc>
        <w:tc>
          <w:tcPr>
            <w:tcW w:w="3544" w:type="dxa"/>
            <w:tcBorders>
              <w:top w:val="single" w:sz="4" w:space="0" w:color="auto"/>
              <w:left w:val="nil"/>
              <w:bottom w:val="single" w:sz="4" w:space="0" w:color="auto"/>
              <w:right w:val="nil"/>
            </w:tcBorders>
          </w:tcPr>
          <w:p w14:paraId="1E774B20" w14:textId="77777777" w:rsidR="00E66481" w:rsidRDefault="00E66481" w:rsidP="006B7B22">
            <w:r>
              <w:rPr>
                <w:lang w:val="en-US"/>
              </w:rPr>
              <w:t>Cheltuieli de depozit</w:t>
            </w:r>
          </w:p>
        </w:tc>
        <w:tc>
          <w:tcPr>
            <w:tcW w:w="1134" w:type="dxa"/>
            <w:tcBorders>
              <w:top w:val="single" w:sz="4" w:space="0" w:color="auto"/>
              <w:left w:val="nil"/>
              <w:bottom w:val="single" w:sz="4" w:space="0" w:color="auto"/>
              <w:right w:val="nil"/>
            </w:tcBorders>
          </w:tcPr>
          <w:p w14:paraId="6189CFB5" w14:textId="77777777" w:rsidR="00E66481" w:rsidRDefault="00E66481" w:rsidP="006B7B22">
            <w:r>
              <w:t>%</w:t>
            </w:r>
          </w:p>
        </w:tc>
        <w:tc>
          <w:tcPr>
            <w:tcW w:w="1134" w:type="dxa"/>
            <w:tcBorders>
              <w:top w:val="single" w:sz="4" w:space="0" w:color="auto"/>
              <w:left w:val="nil"/>
              <w:bottom w:val="single" w:sz="4" w:space="0" w:color="auto"/>
              <w:right w:val="nil"/>
            </w:tcBorders>
          </w:tcPr>
          <w:p w14:paraId="7EF23EB9" w14:textId="77777777" w:rsidR="00E66481" w:rsidRDefault="00E66481" w:rsidP="006B7B22"/>
        </w:tc>
        <w:tc>
          <w:tcPr>
            <w:tcW w:w="1417" w:type="dxa"/>
            <w:tcBorders>
              <w:top w:val="single" w:sz="4" w:space="0" w:color="auto"/>
              <w:left w:val="nil"/>
              <w:bottom w:val="single" w:sz="4" w:space="0" w:color="auto"/>
              <w:right w:val="nil"/>
            </w:tcBorders>
          </w:tcPr>
          <w:p w14:paraId="2E5D3598" w14:textId="77777777" w:rsidR="00E66481" w:rsidRDefault="00E66481" w:rsidP="006B7B22"/>
        </w:tc>
        <w:tc>
          <w:tcPr>
            <w:tcW w:w="1420" w:type="dxa"/>
            <w:tcBorders>
              <w:top w:val="single" w:sz="4" w:space="0" w:color="auto"/>
              <w:left w:val="nil"/>
              <w:bottom w:val="single" w:sz="4" w:space="0" w:color="auto"/>
            </w:tcBorders>
          </w:tcPr>
          <w:p w14:paraId="48DDE1C2" w14:textId="77777777" w:rsidR="00E66481" w:rsidRDefault="00E66481" w:rsidP="006B7B22"/>
        </w:tc>
      </w:tr>
    </w:tbl>
    <w:p w14:paraId="2258319A" w14:textId="77777777" w:rsidR="00AA7E9A" w:rsidRPr="00FF430B" w:rsidRDefault="00AA7E9A" w:rsidP="009E2657">
      <w:pPr>
        <w:pStyle w:val="a7"/>
        <w:tabs>
          <w:tab w:val="left" w:pos="567"/>
        </w:tabs>
        <w:rPr>
          <w:rFonts w:ascii="Times New Roman" w:hAnsi="Times New Roman"/>
          <w:szCs w:val="24"/>
        </w:rPr>
      </w:pPr>
    </w:p>
    <w:p w14:paraId="144A1D16" w14:textId="77777777" w:rsidR="00E66481" w:rsidRDefault="00E66481" w:rsidP="000C5DFB">
      <w:pPr>
        <w:jc w:val="right"/>
        <w:rPr>
          <w:noProof w:val="0"/>
        </w:rPr>
      </w:pPr>
    </w:p>
    <w:p w14:paraId="7A4A9F78" w14:textId="77777777" w:rsidR="00E66481" w:rsidRDefault="00E66481" w:rsidP="000C5DFB">
      <w:pPr>
        <w:jc w:val="right"/>
        <w:rPr>
          <w:noProof w:val="0"/>
        </w:rPr>
      </w:pPr>
    </w:p>
    <w:p w14:paraId="1BD4AD91" w14:textId="77777777" w:rsidR="00E66481" w:rsidRDefault="00E66481" w:rsidP="000C5DFB">
      <w:pPr>
        <w:jc w:val="right"/>
        <w:rPr>
          <w:noProof w:val="0"/>
        </w:rPr>
      </w:pPr>
    </w:p>
    <w:p w14:paraId="4913479A" w14:textId="77777777" w:rsidR="00E66481" w:rsidRDefault="00E66481" w:rsidP="000C5DFB">
      <w:pPr>
        <w:jc w:val="right"/>
        <w:rPr>
          <w:noProof w:val="0"/>
        </w:rPr>
      </w:pPr>
    </w:p>
    <w:p w14:paraId="03AEB411" w14:textId="77777777" w:rsidR="00E66481" w:rsidRDefault="00E66481" w:rsidP="000C5DFB">
      <w:pPr>
        <w:jc w:val="right"/>
        <w:rPr>
          <w:noProof w:val="0"/>
        </w:rPr>
      </w:pPr>
    </w:p>
    <w:p w14:paraId="603EB0D6" w14:textId="77777777" w:rsidR="00E66481" w:rsidRDefault="00E66481" w:rsidP="000C5DFB">
      <w:pPr>
        <w:jc w:val="right"/>
        <w:rPr>
          <w:noProof w:val="0"/>
        </w:rPr>
      </w:pPr>
    </w:p>
    <w:p w14:paraId="6012F894" w14:textId="77777777" w:rsidR="00E66481" w:rsidRDefault="00E66481" w:rsidP="000C5DFB">
      <w:pPr>
        <w:jc w:val="right"/>
        <w:rPr>
          <w:noProof w:val="0"/>
        </w:rPr>
      </w:pPr>
    </w:p>
    <w:p w14:paraId="52D722C0" w14:textId="77777777" w:rsidR="00E66481" w:rsidRDefault="00E66481" w:rsidP="000C5DFB">
      <w:pPr>
        <w:jc w:val="right"/>
        <w:rPr>
          <w:noProof w:val="0"/>
        </w:rPr>
      </w:pPr>
    </w:p>
    <w:p w14:paraId="225D098D" w14:textId="77777777" w:rsidR="00E66481" w:rsidRDefault="00E66481"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85B6E" w:rsidRDefault="00460653" w:rsidP="00385C85">
            <w:pPr>
              <w:pStyle w:val="af2"/>
              <w:tabs>
                <w:tab w:val="left" w:pos="567"/>
                <w:tab w:val="right" w:pos="9531"/>
              </w:tabs>
              <w:ind w:firstLine="0"/>
              <w:rPr>
                <w:lang w:val="en-US"/>
              </w:rPr>
            </w:pPr>
            <w:r w:rsidRPr="00985B6E">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85B6E" w:rsidRDefault="00460653" w:rsidP="00385C85">
            <w:pPr>
              <w:pStyle w:val="cn"/>
              <w:tabs>
                <w:tab w:val="left" w:pos="567"/>
              </w:tabs>
              <w:jc w:val="both"/>
              <w:rPr>
                <w:sz w:val="20"/>
                <w:szCs w:val="20"/>
                <w:lang w:val="en-US"/>
              </w:rPr>
            </w:pPr>
            <w:r w:rsidRPr="00985B6E">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85B6E" w:rsidRDefault="009157BF" w:rsidP="00385C85">
            <w:pPr>
              <w:pStyle w:val="af2"/>
              <w:tabs>
                <w:tab w:val="left" w:pos="567"/>
                <w:tab w:val="right" w:pos="9531"/>
              </w:tabs>
              <w:ind w:firstLine="0"/>
              <w:rPr>
                <w:lang w:val="en-US"/>
              </w:rPr>
            </w:pPr>
            <w:r w:rsidRPr="00985B6E">
              <w:rPr>
                <w:lang w:val="en-US"/>
              </w:rPr>
              <w:t>IDNO</w:t>
            </w:r>
            <w:r w:rsidR="00460653" w:rsidRPr="00985B6E">
              <w:rPr>
                <w:lang w:val="en-US"/>
              </w:rPr>
              <w:t xml:space="preserve"> ___</w:t>
            </w:r>
            <w:r w:rsidR="00B51B6E" w:rsidRPr="00985B6E">
              <w:rPr>
                <w:lang w:val="en-US"/>
              </w:rPr>
              <w:t xml:space="preserve">_____________ reprezentat prin </w:t>
            </w:r>
            <w:r w:rsidR="00460653" w:rsidRPr="00985B6E">
              <w:rPr>
                <w:lang w:val="en-US"/>
              </w:rPr>
              <w:t>________________________________________</w:t>
            </w:r>
            <w:r w:rsidR="007B392A" w:rsidRPr="00985B6E">
              <w:rPr>
                <w:lang w:val="en-US"/>
              </w:rPr>
              <w:t>_____________________</w:t>
            </w:r>
            <w:r w:rsidR="00385C85" w:rsidRPr="00985B6E">
              <w:rPr>
                <w:lang w:val="en-US"/>
              </w:rPr>
              <w:t>____</w:t>
            </w:r>
            <w:r w:rsidR="007B392A" w:rsidRPr="00985B6E">
              <w:rPr>
                <w:lang w:val="en-US"/>
              </w:rPr>
              <w:t>_____________</w:t>
            </w:r>
            <w:r w:rsidR="00460653" w:rsidRPr="00985B6E">
              <w:rPr>
                <w:lang w:val="en-US"/>
              </w:rPr>
              <w:t xml:space="preserve">,    </w:t>
            </w:r>
          </w:p>
          <w:p w14:paraId="6706F85E" w14:textId="52A3474F" w:rsidR="00460653" w:rsidRPr="00985B6E" w:rsidRDefault="005D4B79" w:rsidP="00385C85">
            <w:pPr>
              <w:pStyle w:val="af2"/>
              <w:tabs>
                <w:tab w:val="left" w:pos="567"/>
              </w:tabs>
              <w:ind w:firstLine="0"/>
              <w:rPr>
                <w:sz w:val="20"/>
                <w:szCs w:val="20"/>
                <w:lang w:val="en-US"/>
              </w:rPr>
            </w:pPr>
            <w:r w:rsidRPr="00985B6E">
              <w:rPr>
                <w:sz w:val="20"/>
                <w:szCs w:val="20"/>
                <w:lang w:val="en-US"/>
              </w:rPr>
              <w:t xml:space="preserve">                                                   </w:t>
            </w:r>
            <w:r w:rsidR="00460653" w:rsidRPr="00985B6E">
              <w:rPr>
                <w:sz w:val="20"/>
                <w:szCs w:val="20"/>
                <w:lang w:val="en-US"/>
              </w:rPr>
              <w:t xml:space="preserve"> (numele, prenumele şi</w:t>
            </w:r>
            <w:r w:rsidR="00DF4DCF" w:rsidRPr="00985B6E">
              <w:rPr>
                <w:sz w:val="20"/>
                <w:szCs w:val="20"/>
                <w:lang w:val="en-US"/>
              </w:rPr>
              <w:t xml:space="preserve"> </w:t>
            </w:r>
            <w:r w:rsidR="00460653" w:rsidRPr="00985B6E">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85B6E" w:rsidRDefault="00460653" w:rsidP="00385C85">
            <w:pPr>
              <w:pStyle w:val="af2"/>
              <w:tabs>
                <w:tab w:val="left" w:pos="567"/>
              </w:tabs>
              <w:ind w:firstLine="0"/>
              <w:rPr>
                <w:sz w:val="20"/>
                <w:szCs w:val="20"/>
                <w:lang w:val="en-US"/>
              </w:rPr>
            </w:pPr>
            <w:r w:rsidRPr="00985B6E">
              <w:rPr>
                <w:lang w:val="en-US"/>
              </w:rPr>
              <w:t>telefon: ______________, fax: _____________,</w:t>
            </w:r>
            <w:r w:rsidR="00DF4DCF" w:rsidRPr="00985B6E">
              <w:rPr>
                <w:lang w:val="en-US"/>
              </w:rPr>
              <w:t xml:space="preserve"> </w:t>
            </w:r>
            <w:r w:rsidR="009157BF" w:rsidRPr="00985B6E">
              <w:rPr>
                <w:lang w:val="en-US"/>
              </w:rPr>
              <w:t>IDNO</w:t>
            </w:r>
            <w:r w:rsidRPr="00985B6E">
              <w:rPr>
                <w:lang w:val="en-US"/>
              </w:rPr>
              <w:t xml:space="preserve">________________ autorizat pentru activitatea în construcţii: autorizaţia nr. _______ </w:t>
            </w:r>
            <w:r w:rsidR="0016369C" w:rsidRPr="00985B6E">
              <w:rPr>
                <w:lang w:val="en-US"/>
              </w:rPr>
              <w:t>din „</w:t>
            </w:r>
            <w:r w:rsidRPr="00985B6E">
              <w:rPr>
                <w:lang w:val="en-US"/>
              </w:rPr>
              <w:t xml:space="preserve">__”______________20__, eliberată de </w:t>
            </w:r>
            <w:r w:rsidRPr="00985B6E">
              <w:rPr>
                <w:lang w:val="en-US"/>
              </w:rPr>
              <w:lastRenderedPageBreak/>
              <w:t>__________________,pe un termen de ____</w:t>
            </w:r>
            <w:r w:rsidR="0016369C" w:rsidRPr="00985B6E">
              <w:rPr>
                <w:lang w:val="en-US"/>
              </w:rPr>
              <w:t xml:space="preserve"> ani, pentru genurile de </w:t>
            </w:r>
            <w:r w:rsidRPr="00985B6E">
              <w:rPr>
                <w:lang w:val="en-US"/>
              </w:rPr>
              <w:t>activitate___________________________________,</w:t>
            </w:r>
            <w:r w:rsidR="00CD0EA7" w:rsidRPr="00985B6E">
              <w:rPr>
                <w:lang w:val="en-US"/>
              </w:rPr>
              <w:t xml:space="preserve"> reprezentat prin </w:t>
            </w:r>
            <w:r w:rsidRPr="00985B6E">
              <w:rPr>
                <w:lang w:val="en-US"/>
              </w:rPr>
              <w:t>__________________</w:t>
            </w:r>
            <w:r w:rsidR="00CD0EA7" w:rsidRPr="00985B6E">
              <w:rPr>
                <w:lang w:val="en-US"/>
              </w:rPr>
              <w:t>__________________</w:t>
            </w:r>
            <w:r w:rsidRPr="00985B6E">
              <w:rPr>
                <w:lang w:val="en-US"/>
              </w:rPr>
              <w:t>_, în calitate</w:t>
            </w:r>
            <w:r w:rsidR="00CD0EA7" w:rsidRPr="00985B6E">
              <w:rPr>
                <w:lang w:val="en-US"/>
              </w:rPr>
              <w:t xml:space="preserve"> de Antreprenor, pe de altă parte.</w:t>
            </w:r>
          </w:p>
          <w:p w14:paraId="43F2E82E" w14:textId="77777777" w:rsidR="001A5517" w:rsidRPr="00985B6E" w:rsidRDefault="00460653" w:rsidP="00385C85">
            <w:pPr>
              <w:pStyle w:val="af2"/>
              <w:tabs>
                <w:tab w:val="left" w:pos="567"/>
              </w:tabs>
              <w:ind w:firstLine="0"/>
              <w:rPr>
                <w:sz w:val="20"/>
                <w:szCs w:val="20"/>
                <w:lang w:val="en-US"/>
              </w:rPr>
            </w:pPr>
            <w:r w:rsidRPr="00985B6E">
              <w:rPr>
                <w:sz w:val="20"/>
                <w:szCs w:val="20"/>
                <w:lang w:val="en-US"/>
              </w:rPr>
              <w:t xml:space="preserve"> (numele şi</w:t>
            </w:r>
            <w:r w:rsidR="005D4B79" w:rsidRPr="00985B6E">
              <w:rPr>
                <w:sz w:val="20"/>
                <w:szCs w:val="20"/>
                <w:lang w:val="en-US"/>
              </w:rPr>
              <w:t xml:space="preserve"> </w:t>
            </w:r>
            <w:r w:rsidRPr="00985B6E">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2.1. </w:t>
            </w:r>
            <w:r w:rsidR="00460653" w:rsidRPr="00985B6E">
              <w:rPr>
                <w:lang w:val="en-US"/>
              </w:rPr>
              <w:t xml:space="preserve">Durata de execuţie a lucrărilor contractate este de </w:t>
            </w:r>
            <w:r w:rsidR="009F0FE8" w:rsidRPr="00985B6E">
              <w:rPr>
                <w:lang w:val="en-US"/>
              </w:rPr>
              <w:t>_________ luni</w:t>
            </w:r>
            <w:r w:rsidR="005D4B79" w:rsidRPr="00985B6E">
              <w:rPr>
                <w:lang w:val="en-US"/>
              </w:rPr>
              <w:t xml:space="preserve"> </w:t>
            </w:r>
            <w:r w:rsidR="00EB65F6" w:rsidRPr="00985B6E">
              <w:rPr>
                <w:lang w:val="en-US"/>
              </w:rPr>
              <w:t>și zile___</w:t>
            </w:r>
            <w:r w:rsidR="00460653" w:rsidRPr="00985B6E">
              <w:rPr>
                <w:lang w:val="en-US"/>
              </w:rPr>
              <w:t>după primirea ordinului de începere a execuţiei</w:t>
            </w:r>
            <w:r w:rsidR="005D4B79" w:rsidRPr="00985B6E">
              <w:rPr>
                <w:lang w:val="en-US"/>
              </w:rPr>
              <w:t xml:space="preserve"> </w:t>
            </w:r>
            <w:r w:rsidR="00460653" w:rsidRPr="00985B6E">
              <w:rPr>
                <w:lang w:val="en-US"/>
              </w:rPr>
              <w:t>şi asigurării lucrului ritmic de către beneficiar</w:t>
            </w:r>
            <w:r w:rsidR="005D4B79" w:rsidRPr="00985B6E">
              <w:rPr>
                <w:lang w:val="en-US"/>
              </w:rPr>
              <w:t>-</w:t>
            </w:r>
            <w:r w:rsidR="00460653" w:rsidRPr="00985B6E">
              <w:rPr>
                <w:lang w:val="en-US"/>
              </w:rPr>
              <w:t>ordonatorul de credite.</w:t>
            </w:r>
          </w:p>
          <w:p w14:paraId="0D18755A"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2.2. </w:t>
            </w:r>
            <w:r w:rsidR="00460653" w:rsidRPr="00985B6E">
              <w:rPr>
                <w:lang w:val="en-US"/>
              </w:rPr>
              <w:t xml:space="preserve">Graficul de execuţie a lucrărilor se va efectua conform specificaţiei din anexa </w:t>
            </w:r>
            <w:r w:rsidR="009157BF" w:rsidRPr="00985B6E">
              <w:rPr>
                <w:lang w:val="en-US"/>
              </w:rPr>
              <w:t xml:space="preserve">la </w:t>
            </w:r>
            <w:r w:rsidR="00460653" w:rsidRPr="00985B6E">
              <w:rPr>
                <w:lang w:val="en-US"/>
              </w:rPr>
              <w:t xml:space="preserve">prezentul contract. </w:t>
            </w:r>
          </w:p>
          <w:p w14:paraId="7E5AA4F4"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2.3. </w:t>
            </w:r>
            <w:r w:rsidR="00460653" w:rsidRPr="00985B6E">
              <w:rPr>
                <w:lang w:val="en-US"/>
              </w:rPr>
              <w:t xml:space="preserve">Perioada de execuţie poate fi prelungită </w:t>
            </w:r>
            <w:r w:rsidR="00EB65F6" w:rsidRPr="00985B6E">
              <w:rPr>
                <w:lang w:val="en-US"/>
              </w:rPr>
              <w:t xml:space="preserve">sau suspendată </w:t>
            </w:r>
            <w:r w:rsidR="00460653" w:rsidRPr="00985B6E">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2.4. </w:t>
            </w:r>
            <w:r w:rsidR="00460653" w:rsidRPr="00985B6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2.5. </w:t>
            </w:r>
            <w:r w:rsidR="00460653" w:rsidRPr="00985B6E">
              <w:rPr>
                <w:lang w:val="en-US"/>
              </w:rPr>
              <w:t xml:space="preserve">La terminarea lucrărilor, Antreprenorul </w:t>
            </w:r>
            <w:r w:rsidR="00183D79" w:rsidRPr="00985B6E">
              <w:rPr>
                <w:lang w:val="en-US"/>
              </w:rPr>
              <w:t>va notifica Beneficiarul că su</w:t>
            </w:r>
            <w:r w:rsidR="00460653" w:rsidRPr="00985B6E">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lastRenderedPageBreak/>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85B6E" w:rsidRDefault="00E503F9" w:rsidP="00196AB4">
            <w:pPr>
              <w:pStyle w:val="af2"/>
              <w:tabs>
                <w:tab w:val="left" w:pos="321"/>
              </w:tabs>
              <w:spacing w:line="276" w:lineRule="auto"/>
              <w:ind w:firstLine="0"/>
              <w:rPr>
                <w:lang w:val="en-US"/>
              </w:rPr>
            </w:pPr>
            <w:r w:rsidRPr="00985B6E">
              <w:rPr>
                <w:lang w:val="en-US"/>
              </w:rPr>
              <w:t>3.2</w:t>
            </w:r>
            <w:r w:rsidR="00A156C0" w:rsidRPr="00985B6E">
              <w:rPr>
                <w:lang w:val="en-US"/>
              </w:rPr>
              <w:t>.</w:t>
            </w:r>
            <w:r w:rsidR="00460653" w:rsidRPr="00985B6E">
              <w:rPr>
                <w:lang w:val="en-US"/>
              </w:rPr>
              <w:t xml:space="preserve">Achitările vor fi efectuate prin transfer în baza facturilor fiscale, după primirea proceselor </w:t>
            </w:r>
            <w:r w:rsidR="00A156C0" w:rsidRPr="00985B6E">
              <w:rPr>
                <w:lang w:val="en-US"/>
              </w:rPr>
              <w:t>–</w:t>
            </w:r>
            <w:r w:rsidR="00460653" w:rsidRPr="00985B6E">
              <w:rPr>
                <w:lang w:val="en-US"/>
              </w:rPr>
              <w:t xml:space="preserve"> verbale de recepţie a lucrărilor executate, semnate şi</w:t>
            </w:r>
            <w:r w:rsidR="00995AF6" w:rsidRPr="00985B6E">
              <w:rPr>
                <w:lang w:val="en-US"/>
              </w:rPr>
              <w:t xml:space="preserve"> acceptate de către Beneficiar.</w:t>
            </w:r>
          </w:p>
          <w:p w14:paraId="4312716F" w14:textId="77777777" w:rsidR="00A946E0" w:rsidRPr="00985B6E" w:rsidRDefault="00A156C0" w:rsidP="00196AB4">
            <w:pPr>
              <w:pStyle w:val="af2"/>
              <w:tabs>
                <w:tab w:val="left" w:pos="37"/>
              </w:tabs>
              <w:spacing w:line="276" w:lineRule="auto"/>
              <w:ind w:firstLine="0"/>
              <w:rPr>
                <w:lang w:val="en-US"/>
              </w:rPr>
            </w:pPr>
            <w:r w:rsidRPr="00985B6E">
              <w:rPr>
                <w:lang w:val="en-US"/>
              </w:rPr>
              <w:t xml:space="preserve">3.3. </w:t>
            </w:r>
            <w:r w:rsidR="00460653" w:rsidRPr="00985B6E">
              <w:rPr>
                <w:lang w:val="en-US"/>
              </w:rPr>
              <w:t>Beneficiarul va verifica procesele</w:t>
            </w:r>
            <w:r w:rsidR="009E719D" w:rsidRPr="00985B6E">
              <w:rPr>
                <w:lang w:val="en-US"/>
              </w:rPr>
              <w:t>-</w:t>
            </w:r>
            <w:r w:rsidR="00460653" w:rsidRPr="00985B6E">
              <w:rPr>
                <w:lang w:val="en-US"/>
              </w:rPr>
              <w:t xml:space="preserve">verbale de recepție a lucrărilor executate în termen de </w:t>
            </w:r>
            <w:r w:rsidR="00684D44" w:rsidRPr="00985B6E">
              <w:rPr>
                <w:lang w:val="en-US"/>
              </w:rPr>
              <w:t>…..</w:t>
            </w:r>
            <w:r w:rsidR="00460653" w:rsidRPr="00985B6E">
              <w:rPr>
                <w:lang w:val="en-US"/>
              </w:rPr>
              <w:t xml:space="preserve"> zile calendaristice de la primirea acestora de la Antreprenor.</w:t>
            </w:r>
          </w:p>
          <w:p w14:paraId="3596857E" w14:textId="77777777" w:rsidR="00A946E0" w:rsidRPr="00985B6E" w:rsidRDefault="00316769" w:rsidP="00196AB4">
            <w:pPr>
              <w:pStyle w:val="af2"/>
              <w:tabs>
                <w:tab w:val="left" w:pos="37"/>
              </w:tabs>
              <w:spacing w:line="276" w:lineRule="auto"/>
              <w:ind w:firstLine="0"/>
              <w:rPr>
                <w:lang w:val="en-US"/>
              </w:rPr>
            </w:pPr>
            <w:r w:rsidRPr="00985B6E">
              <w:rPr>
                <w:lang w:val="en-US"/>
              </w:rPr>
              <w:t>3.4</w:t>
            </w:r>
            <w:r w:rsidR="00A156C0" w:rsidRPr="00985B6E">
              <w:rPr>
                <w:lang w:val="en-US"/>
              </w:rPr>
              <w:t xml:space="preserve">. </w:t>
            </w:r>
            <w:r w:rsidR="00460653" w:rsidRPr="00985B6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85B6E">
              <w:rPr>
                <w:lang w:val="en-US"/>
              </w:rPr>
              <w:t>u su</w:t>
            </w:r>
            <w:r w:rsidR="00460653" w:rsidRPr="00985B6E">
              <w:rPr>
                <w:lang w:val="en-US"/>
              </w:rPr>
              <w:t xml:space="preserve">nt în litigiu va fi plătită imediat. </w:t>
            </w:r>
          </w:p>
          <w:p w14:paraId="6A8C0844" w14:textId="77777777" w:rsidR="00E503F9" w:rsidRPr="00985B6E" w:rsidRDefault="00316769" w:rsidP="00196AB4">
            <w:pPr>
              <w:pStyle w:val="af2"/>
              <w:tabs>
                <w:tab w:val="left" w:pos="37"/>
              </w:tabs>
              <w:spacing w:line="276" w:lineRule="auto"/>
              <w:ind w:firstLine="0"/>
              <w:rPr>
                <w:lang w:val="en-US"/>
              </w:rPr>
            </w:pPr>
            <w:r w:rsidRPr="00985B6E">
              <w:rPr>
                <w:lang w:val="en-US"/>
              </w:rPr>
              <w:t>3.5</w:t>
            </w:r>
            <w:r w:rsidR="00A156C0" w:rsidRPr="00985B6E">
              <w:rPr>
                <w:lang w:val="en-US"/>
              </w:rPr>
              <w:t>.</w:t>
            </w:r>
            <w:r w:rsidR="00460653" w:rsidRPr="00985B6E">
              <w:rPr>
                <w:lang w:val="en-US"/>
              </w:rPr>
              <w:t xml:space="preserve">Lucrările nu </w:t>
            </w:r>
            <w:r w:rsidR="00183D79" w:rsidRPr="00985B6E">
              <w:rPr>
                <w:lang w:val="en-US"/>
              </w:rPr>
              <w:t>vor fi considerate finalizate pâ</w:t>
            </w:r>
            <w:r w:rsidR="00460653" w:rsidRPr="00985B6E">
              <w:rPr>
                <w:lang w:val="en-US"/>
              </w:rPr>
              <w:t>nă</w:t>
            </w:r>
            <w:r w:rsidR="00183D79" w:rsidRPr="00985B6E">
              <w:rPr>
                <w:lang w:val="en-US"/>
              </w:rPr>
              <w:t xml:space="preserve"> câ</w:t>
            </w:r>
            <w:r w:rsidR="00460653" w:rsidRPr="00985B6E">
              <w:rPr>
                <w:lang w:val="en-US"/>
              </w:rPr>
              <w:t xml:space="preserve">nd procesul-verbal de recepţie la terminarea lucrărilor  nu va fi semnat de comisia de recepţie, care confirmă că lucrările au fost executate </w:t>
            </w:r>
            <w:r w:rsidR="00A946E0" w:rsidRPr="00985B6E">
              <w:rPr>
                <w:lang w:val="en-US"/>
              </w:rPr>
              <w:t>conform contractului.</w:t>
            </w:r>
          </w:p>
          <w:p w14:paraId="1925FC36" w14:textId="77777777" w:rsidR="00267805" w:rsidRPr="00985B6E" w:rsidRDefault="00316769" w:rsidP="00A101F6">
            <w:pPr>
              <w:pStyle w:val="af2"/>
              <w:tabs>
                <w:tab w:val="left" w:pos="37"/>
              </w:tabs>
              <w:spacing w:line="276" w:lineRule="auto"/>
              <w:ind w:firstLine="0"/>
              <w:rPr>
                <w:lang w:val="en-US"/>
              </w:rPr>
            </w:pPr>
            <w:r w:rsidRPr="00985B6E">
              <w:rPr>
                <w:lang w:val="en-US"/>
              </w:rPr>
              <w:t>3.6</w:t>
            </w:r>
            <w:r w:rsidR="00A227F2" w:rsidRPr="00985B6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85B6E">
              <w:rPr>
                <w:lang w:val="en-US"/>
              </w:rPr>
              <w:t xml:space="preserve"> </w:t>
            </w:r>
            <w:r w:rsidR="00EB65F6" w:rsidRPr="00985B6E">
              <w:rPr>
                <w:lang w:val="en-US"/>
              </w:rPr>
              <w:t>În cazul recepţiei cu obiecţii,</w:t>
            </w:r>
            <w:r w:rsidR="005D4B79" w:rsidRPr="00985B6E">
              <w:rPr>
                <w:lang w:val="en-US"/>
              </w:rPr>
              <w:t xml:space="preserve"> </w:t>
            </w:r>
            <w:r w:rsidR="00EB65F6" w:rsidRPr="00985B6E">
              <w:rPr>
                <w:lang w:val="en-US"/>
              </w:rPr>
              <w:t>garanţia se va restitui în cel mult 15 zile după înlăturarea acestora.</w:t>
            </w:r>
          </w:p>
          <w:p w14:paraId="61495F7C" w14:textId="77777777" w:rsidR="00A156C0" w:rsidRPr="00985B6E"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85B6E" w:rsidRDefault="00A101F6" w:rsidP="00371806">
            <w:pPr>
              <w:pStyle w:val="af2"/>
              <w:tabs>
                <w:tab w:val="left" w:pos="567"/>
              </w:tabs>
              <w:spacing w:line="276" w:lineRule="auto"/>
              <w:ind w:firstLine="0"/>
              <w:rPr>
                <w:lang w:val="en-US"/>
              </w:rPr>
            </w:pPr>
            <w:r w:rsidRPr="00985B6E">
              <w:rPr>
                <w:lang w:val="en-US"/>
              </w:rPr>
              <w:t xml:space="preserve">4.3. </w:t>
            </w:r>
            <w:r w:rsidR="00D7570D" w:rsidRPr="00985B6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4.4. </w:t>
            </w:r>
            <w:r w:rsidR="00460653" w:rsidRPr="00985B6E">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85B6E" w:rsidRDefault="00A101F6" w:rsidP="00196AB4">
            <w:pPr>
              <w:pStyle w:val="af2"/>
              <w:tabs>
                <w:tab w:val="left" w:pos="567"/>
              </w:tabs>
              <w:spacing w:line="276" w:lineRule="auto"/>
              <w:ind w:firstLine="0"/>
              <w:rPr>
                <w:lang w:val="en-US"/>
              </w:rPr>
            </w:pPr>
            <w:r w:rsidRPr="00985B6E">
              <w:rPr>
                <w:lang w:val="en-US"/>
              </w:rPr>
              <w:t xml:space="preserve">4.5. </w:t>
            </w:r>
            <w:r w:rsidR="00460653" w:rsidRPr="00985B6E">
              <w:rPr>
                <w:lang w:val="en-US"/>
              </w:rPr>
              <w:t>Desenele, calculele, verificările calculelor, caietele de măsurări (ataşamentele) şi alte documente, pe care Beneficiarul sau Antreprenorul trebuie să le întocmească şi</w:t>
            </w:r>
            <w:r w:rsidR="005D4B79" w:rsidRPr="00985B6E">
              <w:rPr>
                <w:lang w:val="en-US"/>
              </w:rPr>
              <w:t xml:space="preserve"> </w:t>
            </w:r>
            <w:r w:rsidR="00460653" w:rsidRPr="00985B6E">
              <w:rPr>
                <w:lang w:val="en-US"/>
              </w:rPr>
              <w:t>s</w:t>
            </w:r>
            <w:r w:rsidR="00183D79" w:rsidRPr="00985B6E">
              <w:rPr>
                <w:lang w:val="en-US"/>
              </w:rPr>
              <w:t>u</w:t>
            </w:r>
            <w:r w:rsidR="00460653" w:rsidRPr="00985B6E">
              <w:rPr>
                <w:lang w:val="en-US"/>
              </w:rPr>
              <w:t xml:space="preserve">nt cerute de subantreprenorul proiectant, vor fi puse la dispoziţia acestuia de către Antreprenor. </w:t>
            </w:r>
          </w:p>
          <w:p w14:paraId="56A353E0"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4.6. </w:t>
            </w:r>
            <w:r w:rsidR="00460653" w:rsidRPr="00985B6E">
              <w:rPr>
                <w:lang w:val="en-US"/>
              </w:rPr>
              <w:t>Oferta adjudecată face parte integrantă din contract. Ea trebuie să fie corectă şi completă. Preţurile stabilite vor acoperi toate obligaţiunile din contract şi toate operaţiunile pentru terminarea şi</w:t>
            </w:r>
            <w:r w:rsidR="005D4B79" w:rsidRPr="00985B6E">
              <w:rPr>
                <w:lang w:val="en-US"/>
              </w:rPr>
              <w:t xml:space="preserve"> </w:t>
            </w:r>
            <w:r w:rsidR="00460653" w:rsidRPr="00985B6E">
              <w:rPr>
                <w:lang w:val="en-US"/>
              </w:rPr>
              <w:t xml:space="preserve">întreţinerea corespunzătoare a lucrărilor. </w:t>
            </w:r>
          </w:p>
          <w:p w14:paraId="52D590A4"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4.7. </w:t>
            </w:r>
            <w:r w:rsidR="00460653" w:rsidRPr="00985B6E">
              <w:rPr>
                <w:lang w:val="en-US"/>
              </w:rPr>
              <w:t>Dacă Beneficiarul nu emite în timp util dispoziţii suplimentare care să conţină</w:t>
            </w:r>
            <w:r w:rsidR="005D4B79" w:rsidRPr="00985B6E">
              <w:rPr>
                <w:lang w:val="en-US"/>
              </w:rPr>
              <w:t xml:space="preserve"> </w:t>
            </w:r>
            <w:r w:rsidR="00460653" w:rsidRPr="00985B6E">
              <w:rPr>
                <w:lang w:val="en-US"/>
              </w:rPr>
              <w:t>instrucţiuni sau aprobări, ordine, directive, sau detalii, Antreprenorul va notifica Beneficiarul prin scrisori, de c</w:t>
            </w:r>
            <w:r w:rsidR="00183D79" w:rsidRPr="00985B6E">
              <w:rPr>
                <w:lang w:val="en-US"/>
              </w:rPr>
              <w:t>â</w:t>
            </w:r>
            <w:r w:rsidR="00460653" w:rsidRPr="00985B6E">
              <w:rPr>
                <w:lang w:val="en-US"/>
              </w:rPr>
              <w:t>te ori este posibil, că acestea pot să provoace înt</w:t>
            </w:r>
            <w:r w:rsidR="00183D79" w:rsidRPr="00985B6E">
              <w:rPr>
                <w:lang w:val="en-US"/>
              </w:rPr>
              <w:t>â</w:t>
            </w:r>
            <w:r w:rsidR="00460653" w:rsidRPr="00985B6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85B6E" w:rsidRDefault="00A156C0" w:rsidP="00196AB4">
            <w:pPr>
              <w:pStyle w:val="af2"/>
              <w:tabs>
                <w:tab w:val="left" w:pos="567"/>
              </w:tabs>
              <w:spacing w:line="276" w:lineRule="auto"/>
              <w:ind w:firstLine="0"/>
              <w:rPr>
                <w:lang w:val="en-US"/>
              </w:rPr>
            </w:pPr>
            <w:r w:rsidRPr="00985B6E">
              <w:rPr>
                <w:lang w:val="en-US"/>
              </w:rPr>
              <w:lastRenderedPageBreak/>
              <w:t xml:space="preserve">4.8. </w:t>
            </w:r>
            <w:r w:rsidR="00460653" w:rsidRPr="00985B6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4.9. </w:t>
            </w:r>
            <w:r w:rsidR="00460653" w:rsidRPr="00985B6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85B6E">
              <w:rPr>
                <w:lang w:val="en-US"/>
              </w:rPr>
              <w:t xml:space="preserve"> </w:t>
            </w:r>
            <w:r w:rsidR="00460653" w:rsidRPr="00985B6E">
              <w:rPr>
                <w:lang w:val="en-US"/>
              </w:rPr>
              <w:t xml:space="preserve">şi pentru procedeele de execuţie utilizate. </w:t>
            </w:r>
          </w:p>
          <w:p w14:paraId="20A67A6B" w14:textId="77777777" w:rsidR="00460653" w:rsidRPr="00985B6E" w:rsidRDefault="00A156C0" w:rsidP="00196AB4">
            <w:pPr>
              <w:pStyle w:val="af2"/>
              <w:tabs>
                <w:tab w:val="left" w:pos="567"/>
              </w:tabs>
              <w:spacing w:line="276" w:lineRule="auto"/>
              <w:ind w:firstLine="0"/>
              <w:rPr>
                <w:lang w:val="en-US"/>
              </w:rPr>
            </w:pPr>
            <w:r w:rsidRPr="00985B6E">
              <w:rPr>
                <w:lang w:val="en-US"/>
              </w:rPr>
              <w:t xml:space="preserve">4.10. </w:t>
            </w:r>
            <w:r w:rsidR="00460653" w:rsidRPr="00985B6E">
              <w:rPr>
                <w:lang w:val="en-US"/>
              </w:rPr>
              <w:t xml:space="preserve">Antreprenorul, prin </w:t>
            </w:r>
            <w:r w:rsidR="002F6A1E" w:rsidRPr="00985B6E">
              <w:rPr>
                <w:lang w:val="en-US"/>
              </w:rPr>
              <w:t xml:space="preserve">atribuirea </w:t>
            </w:r>
            <w:r w:rsidR="00460653" w:rsidRPr="00985B6E">
              <w:rPr>
                <w:lang w:val="en-US"/>
              </w:rPr>
              <w:t>ofertei în favoarea sa, se angajează să</w:t>
            </w:r>
            <w:r w:rsidR="00BC46B3" w:rsidRPr="00985B6E">
              <w:rPr>
                <w:lang w:val="en-US"/>
              </w:rPr>
              <w:t xml:space="preserve"> prezinte</w:t>
            </w:r>
            <w:r w:rsidR="005D4B79" w:rsidRPr="00985B6E">
              <w:rPr>
                <w:lang w:val="en-US"/>
              </w:rPr>
              <w:t xml:space="preserve"> </w:t>
            </w:r>
            <w:r w:rsidR="00EA64B0" w:rsidRPr="00985B6E">
              <w:rPr>
                <w:lang w:val="en-US"/>
              </w:rPr>
              <w:t>garanţia de bună execuţie a contractului, în cuantum de __% din valoarea contractului atribuit.</w:t>
            </w:r>
          </w:p>
          <w:p w14:paraId="2DB323DA" w14:textId="77777777" w:rsidR="00267805" w:rsidRPr="00985B6E" w:rsidRDefault="00A156C0" w:rsidP="00684D44">
            <w:pPr>
              <w:pStyle w:val="af2"/>
              <w:tabs>
                <w:tab w:val="left" w:pos="567"/>
              </w:tabs>
              <w:spacing w:line="276" w:lineRule="auto"/>
              <w:ind w:firstLine="0"/>
              <w:rPr>
                <w:lang w:val="en-US"/>
              </w:rPr>
            </w:pPr>
            <w:r w:rsidRPr="00985B6E">
              <w:rPr>
                <w:lang w:val="en-US"/>
              </w:rPr>
              <w:t>4.11.</w:t>
            </w:r>
            <w:r w:rsidR="00A109E6" w:rsidRPr="00985B6E">
              <w:rPr>
                <w:lang w:val="en-US"/>
              </w:rPr>
              <w:t xml:space="preserve"> Autoritatea contractantă eliberează/restituie</w:t>
            </w:r>
            <w:r w:rsidR="005D4B79" w:rsidRPr="00985B6E">
              <w:rPr>
                <w:lang w:val="en-US"/>
              </w:rPr>
              <w:t xml:space="preserve"> </w:t>
            </w:r>
            <w:r w:rsidR="00A109E6" w:rsidRPr="00985B6E">
              <w:rPr>
                <w:lang w:val="en-US"/>
              </w:rPr>
              <w:t>g</w:t>
            </w:r>
            <w:r w:rsidR="00460653" w:rsidRPr="00985B6E">
              <w:rPr>
                <w:lang w:val="en-US"/>
              </w:rPr>
              <w:t>aranţia de bună execuţie Antreprenorului după semnarea procesului-verbal de recepţie finală</w:t>
            </w:r>
            <w:r w:rsidR="00A109E6" w:rsidRPr="00985B6E">
              <w:rPr>
                <w:lang w:val="en-US"/>
              </w:rPr>
              <w:t>/ procesului-verbal la terminarea lucrărilor</w:t>
            </w:r>
            <w:r w:rsidR="00460653" w:rsidRPr="00985B6E">
              <w:rPr>
                <w:lang w:val="en-US"/>
              </w:rPr>
              <w:t xml:space="preserve"> în cel mult 15 zile</w:t>
            </w:r>
            <w:r w:rsidR="00E838F8" w:rsidRPr="00985B6E">
              <w:rPr>
                <w:lang w:val="en-US"/>
              </w:rPr>
              <w:t>.</w:t>
            </w:r>
            <w:r w:rsidR="005D4B79" w:rsidRPr="00985B6E">
              <w:rPr>
                <w:lang w:val="en-US"/>
              </w:rPr>
              <w:t xml:space="preserve"> </w:t>
            </w:r>
            <w:r w:rsidR="00EB65F6" w:rsidRPr="00985B6E">
              <w:rPr>
                <w:lang w:val="en-US"/>
              </w:rPr>
              <w:t>În cazul recepţiei cu obiecţii,</w:t>
            </w:r>
            <w:r w:rsidR="005D4B79" w:rsidRPr="00985B6E">
              <w:rPr>
                <w:lang w:val="en-US"/>
              </w:rPr>
              <w:t xml:space="preserve"> </w:t>
            </w:r>
            <w:r w:rsidR="00EB65F6" w:rsidRPr="00985B6E">
              <w:rPr>
                <w:lang w:val="en-US"/>
              </w:rPr>
              <w:t>garanţia se va restitui în cel mult 15 zile după înlăturarea acestora.</w:t>
            </w:r>
          </w:p>
          <w:p w14:paraId="4C7338E3" w14:textId="77777777" w:rsidR="00460653" w:rsidRPr="00985B6E" w:rsidRDefault="00A156C0" w:rsidP="00196AB4">
            <w:pPr>
              <w:pStyle w:val="af2"/>
              <w:tabs>
                <w:tab w:val="left" w:pos="567"/>
              </w:tabs>
              <w:spacing w:line="276" w:lineRule="auto"/>
              <w:ind w:firstLine="0"/>
              <w:rPr>
                <w:lang w:val="en-US"/>
              </w:rPr>
            </w:pPr>
            <w:r w:rsidRPr="00985B6E">
              <w:rPr>
                <w:lang w:val="en-US"/>
              </w:rPr>
              <w:t>4.12.</w:t>
            </w:r>
            <w:r w:rsidR="00460653" w:rsidRPr="00985B6E">
              <w:rPr>
                <w:lang w:val="en-US"/>
              </w:rPr>
              <w:t>Antreprenorul trebuie să constituie garanţia de bună execuţie după primirea scris</w:t>
            </w:r>
            <w:r w:rsidR="00404C0D" w:rsidRPr="00985B6E">
              <w:rPr>
                <w:lang w:val="en-US"/>
              </w:rPr>
              <w:t>orii de acceptare, dar nu mai târ</w:t>
            </w:r>
            <w:r w:rsidR="00460653" w:rsidRPr="00985B6E">
              <w:rPr>
                <w:lang w:val="en-US"/>
              </w:rPr>
              <w:t>ziu de dat</w:t>
            </w:r>
            <w:r w:rsidR="00404C0D" w:rsidRPr="00985B6E">
              <w:rPr>
                <w:lang w:val="en-US"/>
              </w:rPr>
              <w:t>a încheierii contractului. Atât</w:t>
            </w:r>
            <w:r w:rsidR="00460653" w:rsidRPr="00985B6E">
              <w:rPr>
                <w:lang w:val="en-US"/>
              </w:rPr>
              <w:t xml:space="preserve"> timp c</w:t>
            </w:r>
            <w:r w:rsidR="00404C0D" w:rsidRPr="00985B6E">
              <w:rPr>
                <w:lang w:val="en-US"/>
              </w:rPr>
              <w:t>â</w:t>
            </w:r>
            <w:r w:rsidR="00460653" w:rsidRPr="00985B6E">
              <w:rPr>
                <w:lang w:val="en-US"/>
              </w:rPr>
              <w:t>t el nu şi-a îndeplinit această obligaţiune, Beneficiarul poate să reţină garanţia</w:t>
            </w:r>
            <w:r w:rsidR="005D4B79" w:rsidRPr="00985B6E">
              <w:rPr>
                <w:lang w:val="en-US"/>
              </w:rPr>
              <w:t xml:space="preserve"> </w:t>
            </w:r>
            <w:r w:rsidR="00E364D5" w:rsidRPr="00985B6E">
              <w:rPr>
                <w:lang w:val="en-US"/>
              </w:rPr>
              <w:t>Antreprenorului</w:t>
            </w:r>
            <w:r w:rsidR="00460653" w:rsidRPr="00985B6E">
              <w:rPr>
                <w:lang w:val="en-US"/>
              </w:rPr>
              <w:t xml:space="preserve"> pentru ofertă. </w:t>
            </w:r>
          </w:p>
          <w:p w14:paraId="7B5A3C5F"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893327" w:rsidRPr="00985B6E">
              <w:rPr>
                <w:lang w:val="en-US"/>
              </w:rPr>
              <w:t>3</w:t>
            </w:r>
            <w:r w:rsidRPr="00985B6E">
              <w:rPr>
                <w:lang w:val="en-US"/>
              </w:rPr>
              <w:t xml:space="preserve">. </w:t>
            </w:r>
            <w:r w:rsidR="00460653" w:rsidRPr="00985B6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893327" w:rsidRPr="00985B6E">
              <w:rPr>
                <w:lang w:val="en-US"/>
              </w:rPr>
              <w:t>4</w:t>
            </w:r>
            <w:r w:rsidRPr="00985B6E">
              <w:rPr>
                <w:lang w:val="en-US"/>
              </w:rPr>
              <w:t xml:space="preserve">. </w:t>
            </w:r>
            <w:r w:rsidR="00460653" w:rsidRPr="00985B6E">
              <w:rPr>
                <w:lang w:val="en-US"/>
              </w:rPr>
              <w:t>La lucrările la care se fac încercări, se consideră calitatea probei îndeplinită at</w:t>
            </w:r>
            <w:r w:rsidR="00E171D4" w:rsidRPr="00985B6E">
              <w:rPr>
                <w:lang w:val="en-US"/>
              </w:rPr>
              <w:t>â</w:t>
            </w:r>
            <w:r w:rsidR="00460653" w:rsidRPr="00985B6E">
              <w:rPr>
                <w:lang w:val="en-US"/>
              </w:rPr>
              <w:t>ta timp c</w:t>
            </w:r>
            <w:r w:rsidR="00E171D4" w:rsidRPr="00985B6E">
              <w:rPr>
                <w:lang w:val="en-US"/>
              </w:rPr>
              <w:t>â</w:t>
            </w:r>
            <w:r w:rsidR="00460653" w:rsidRPr="00985B6E">
              <w:rPr>
                <w:lang w:val="en-US"/>
              </w:rPr>
              <w:t xml:space="preserve">t rezultatele se înscriu în limitele admise prin reglementările tehnice. </w:t>
            </w:r>
          </w:p>
          <w:p w14:paraId="383A4756" w14:textId="77777777" w:rsidR="00460653" w:rsidRPr="00985B6E" w:rsidRDefault="00A156C0" w:rsidP="00196AB4">
            <w:pPr>
              <w:pStyle w:val="af2"/>
              <w:tabs>
                <w:tab w:val="left" w:pos="567"/>
              </w:tabs>
              <w:spacing w:line="276" w:lineRule="auto"/>
              <w:ind w:firstLine="0"/>
              <w:rPr>
                <w:lang w:val="en-US"/>
              </w:rPr>
            </w:pPr>
            <w:r w:rsidRPr="00985B6E">
              <w:rPr>
                <w:lang w:val="en-US"/>
              </w:rPr>
              <w:t>4.</w:t>
            </w:r>
            <w:r w:rsidR="00603AB4" w:rsidRPr="00985B6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040EA0" w:rsidRPr="00985B6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893327" w:rsidRPr="00985B6E">
              <w:rPr>
                <w:lang w:val="en-US"/>
              </w:rPr>
              <w:t>7</w:t>
            </w:r>
            <w:r w:rsidRPr="00985B6E">
              <w:rPr>
                <w:lang w:val="en-US"/>
              </w:rPr>
              <w:t xml:space="preserve">. </w:t>
            </w:r>
            <w:r w:rsidR="00460653" w:rsidRPr="00985B6E">
              <w:rPr>
                <w:lang w:val="en-US"/>
              </w:rPr>
              <w:t>Dacă Antreprenorul consideră că dispoziţiile Beneficiarului s</w:t>
            </w:r>
            <w:r w:rsidR="00183D79" w:rsidRPr="00985B6E">
              <w:rPr>
                <w:lang w:val="en-US"/>
              </w:rPr>
              <w:t>u</w:t>
            </w:r>
            <w:r w:rsidR="00460653" w:rsidRPr="00985B6E">
              <w:rPr>
                <w:lang w:val="en-US"/>
              </w:rPr>
              <w:t xml:space="preserve">nt nejustificate sau inoportune, el poate </w:t>
            </w:r>
            <w:r w:rsidR="00E171D4" w:rsidRPr="00985B6E">
              <w:rPr>
                <w:lang w:val="en-US"/>
              </w:rPr>
              <w:t>înainta</w:t>
            </w:r>
            <w:r w:rsidR="005D4B79" w:rsidRPr="00985B6E">
              <w:rPr>
                <w:lang w:val="en-US"/>
              </w:rPr>
              <w:t xml:space="preserve"> </w:t>
            </w:r>
            <w:r w:rsidR="00460653" w:rsidRPr="00985B6E">
              <w:rPr>
                <w:lang w:val="en-US"/>
              </w:rPr>
              <w:t xml:space="preserve">obiecţii, dar acestea nu îl </w:t>
            </w:r>
            <w:r w:rsidR="00E171D4" w:rsidRPr="00985B6E">
              <w:rPr>
                <w:lang w:val="en-US"/>
              </w:rPr>
              <w:t>scutește</w:t>
            </w:r>
            <w:r w:rsidR="005D4B79" w:rsidRPr="00985B6E">
              <w:rPr>
                <w:lang w:val="en-US"/>
              </w:rPr>
              <w:t xml:space="preserve"> </w:t>
            </w:r>
            <w:r w:rsidR="00460653" w:rsidRPr="00985B6E">
              <w:rPr>
                <w:lang w:val="en-US"/>
              </w:rPr>
              <w:t xml:space="preserve">de </w:t>
            </w:r>
            <w:r w:rsidR="00E364D5" w:rsidRPr="00985B6E">
              <w:rPr>
                <w:lang w:val="en-US"/>
              </w:rPr>
              <w:t xml:space="preserve">obligația de </w:t>
            </w:r>
            <w:r w:rsidR="00460653" w:rsidRPr="00985B6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85B6E" w:rsidRDefault="00A156C0" w:rsidP="00196AB4">
            <w:pPr>
              <w:pStyle w:val="af2"/>
              <w:tabs>
                <w:tab w:val="left" w:pos="567"/>
              </w:tabs>
              <w:spacing w:line="276" w:lineRule="auto"/>
              <w:ind w:firstLine="0"/>
              <w:rPr>
                <w:lang w:val="en-US"/>
              </w:rPr>
            </w:pPr>
            <w:r w:rsidRPr="00985B6E">
              <w:rPr>
                <w:lang w:val="en-US"/>
              </w:rPr>
              <w:t>4.1</w:t>
            </w:r>
            <w:r w:rsidR="00893327" w:rsidRPr="00985B6E">
              <w:rPr>
                <w:lang w:val="en-US"/>
              </w:rPr>
              <w:t>8</w:t>
            </w:r>
            <w:r w:rsidRPr="00985B6E">
              <w:rPr>
                <w:lang w:val="en-US"/>
              </w:rPr>
              <w:t xml:space="preserve">. </w:t>
            </w:r>
            <w:r w:rsidR="00460653" w:rsidRPr="00985B6E">
              <w:rPr>
                <w:lang w:val="en-US"/>
              </w:rPr>
              <w:t>Trasarea axelor principale, bornelor de referinţă, căilor de circulaţieşi limitelor terenului pus la dispoziţia Antreprenorului, precum şi materializarea cotelor de nivel în i</w:t>
            </w:r>
            <w:r w:rsidR="00183D79" w:rsidRPr="00985B6E">
              <w:rPr>
                <w:lang w:val="en-US"/>
              </w:rPr>
              <w:t>mediata apropiere a terenului, su</w:t>
            </w:r>
            <w:r w:rsidR="00460653" w:rsidRPr="00985B6E">
              <w:rPr>
                <w:lang w:val="en-US"/>
              </w:rPr>
              <w:t>nt</w:t>
            </w:r>
            <w:r w:rsidR="005D4B79" w:rsidRPr="00985B6E">
              <w:rPr>
                <w:lang w:val="en-US"/>
              </w:rPr>
              <w:t xml:space="preserve"> </w:t>
            </w:r>
            <w:r w:rsidR="00460653" w:rsidRPr="00985B6E">
              <w:rPr>
                <w:lang w:val="en-US"/>
              </w:rPr>
              <w:t xml:space="preserve">obligaţiuni ale Antreprenorului. </w:t>
            </w:r>
          </w:p>
          <w:p w14:paraId="5A7959BE" w14:textId="77777777" w:rsidR="00460653" w:rsidRPr="00985B6E" w:rsidRDefault="00A156C0" w:rsidP="00196AB4">
            <w:pPr>
              <w:pStyle w:val="af2"/>
              <w:tabs>
                <w:tab w:val="left" w:pos="567"/>
              </w:tabs>
              <w:spacing w:line="276" w:lineRule="auto"/>
              <w:ind w:firstLine="0"/>
              <w:rPr>
                <w:lang w:val="en-US"/>
              </w:rPr>
            </w:pPr>
            <w:r w:rsidRPr="00985B6E">
              <w:rPr>
                <w:lang w:val="en-US"/>
              </w:rPr>
              <w:t>4.</w:t>
            </w:r>
            <w:r w:rsidR="00893327" w:rsidRPr="00985B6E">
              <w:rPr>
                <w:lang w:val="en-US"/>
              </w:rPr>
              <w:t>19</w:t>
            </w:r>
            <w:r w:rsidRPr="00985B6E">
              <w:rPr>
                <w:lang w:val="en-US"/>
              </w:rPr>
              <w:t xml:space="preserve">. </w:t>
            </w:r>
            <w:r w:rsidR="00460653" w:rsidRPr="00985B6E">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85B6E" w:rsidRDefault="00A156C0" w:rsidP="00196AB4">
            <w:pPr>
              <w:pStyle w:val="af2"/>
              <w:tabs>
                <w:tab w:val="left" w:pos="567"/>
              </w:tabs>
              <w:spacing w:line="276" w:lineRule="auto"/>
              <w:ind w:firstLine="0"/>
              <w:rPr>
                <w:lang w:val="en-US"/>
              </w:rPr>
            </w:pPr>
            <w:r w:rsidRPr="00985B6E">
              <w:rPr>
                <w:lang w:val="en-US"/>
              </w:rPr>
              <w:t>4.2</w:t>
            </w:r>
            <w:r w:rsidR="00893327" w:rsidRPr="00985B6E">
              <w:rPr>
                <w:lang w:val="en-US"/>
              </w:rPr>
              <w:t>0</w:t>
            </w:r>
            <w:r w:rsidRPr="00985B6E">
              <w:rPr>
                <w:lang w:val="en-US"/>
              </w:rPr>
              <w:t xml:space="preserve">. </w:t>
            </w:r>
            <w:r w:rsidR="00460653" w:rsidRPr="00985B6E">
              <w:rPr>
                <w:lang w:val="en-US"/>
              </w:rPr>
              <w:t xml:space="preserve">Ridicările de teren, trasările şi cotele de nivel, precum şi alte documente puse la dispoziţia </w:t>
            </w:r>
            <w:r w:rsidR="00460653" w:rsidRPr="00985B6E">
              <w:rPr>
                <w:lang w:val="en-US"/>
              </w:rPr>
              <w:lastRenderedPageBreak/>
              <w:t>Antreprenorului de către Beneficiar pentru executarea contractului s</w:t>
            </w:r>
            <w:r w:rsidR="00E10C0A" w:rsidRPr="00985B6E">
              <w:rPr>
                <w:lang w:val="en-US"/>
              </w:rPr>
              <w:t>u</w:t>
            </w:r>
            <w:r w:rsidR="00460653" w:rsidRPr="00985B6E">
              <w:rPr>
                <w:lang w:val="en-US"/>
              </w:rPr>
              <w:t>nt hotărâtoare. Antreprenorul este obligat să verifice documentele primite şi să înştiinţeze Beneficiarul cu privire la erorile şi</w:t>
            </w:r>
            <w:r w:rsidR="005D4B79" w:rsidRPr="00985B6E">
              <w:rPr>
                <w:lang w:val="en-US"/>
              </w:rPr>
              <w:t xml:space="preserve"> </w:t>
            </w:r>
            <w:r w:rsidR="00460653" w:rsidRPr="00985B6E">
              <w:rPr>
                <w:lang w:val="en-US"/>
              </w:rPr>
              <w:t xml:space="preserve">inexactităţile constatate sau presupuse. </w:t>
            </w:r>
          </w:p>
          <w:p w14:paraId="23331121" w14:textId="77777777" w:rsidR="00460653" w:rsidRPr="00985B6E" w:rsidRDefault="00A156C0" w:rsidP="00196AB4">
            <w:pPr>
              <w:pStyle w:val="af2"/>
              <w:tabs>
                <w:tab w:val="left" w:pos="567"/>
              </w:tabs>
              <w:spacing w:line="276" w:lineRule="auto"/>
              <w:ind w:firstLine="0"/>
              <w:rPr>
                <w:lang w:val="en-US"/>
              </w:rPr>
            </w:pPr>
            <w:r w:rsidRPr="00985B6E">
              <w:rPr>
                <w:lang w:val="en-US"/>
              </w:rPr>
              <w:t>4.2</w:t>
            </w:r>
            <w:r w:rsidR="00893327" w:rsidRPr="00985B6E">
              <w:rPr>
                <w:lang w:val="en-US"/>
              </w:rPr>
              <w:t>1</w:t>
            </w:r>
            <w:r w:rsidRPr="00985B6E">
              <w:rPr>
                <w:lang w:val="en-US"/>
              </w:rPr>
              <w:t xml:space="preserve">. </w:t>
            </w:r>
            <w:r w:rsidR="00460653" w:rsidRPr="00985B6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85B6E">
              <w:rPr>
                <w:lang w:val="en-US"/>
              </w:rPr>
              <w:t>prevederilor legale și obligațiunilor contractuale și profesionale</w:t>
            </w:r>
            <w:r w:rsidR="00460653" w:rsidRPr="00985B6E">
              <w:rPr>
                <w:lang w:val="en-US"/>
              </w:rPr>
              <w:t xml:space="preserve">. </w:t>
            </w:r>
          </w:p>
          <w:p w14:paraId="7924F23B" w14:textId="77777777" w:rsidR="00460653" w:rsidRPr="00985B6E" w:rsidRDefault="00A156C0" w:rsidP="00196AB4">
            <w:pPr>
              <w:pStyle w:val="af2"/>
              <w:tabs>
                <w:tab w:val="left" w:pos="567"/>
              </w:tabs>
              <w:spacing w:line="276" w:lineRule="auto"/>
              <w:ind w:firstLine="0"/>
              <w:rPr>
                <w:lang w:val="en-US"/>
              </w:rPr>
            </w:pPr>
            <w:r w:rsidRPr="00985B6E">
              <w:rPr>
                <w:lang w:val="en-US"/>
              </w:rPr>
              <w:t>4.2</w:t>
            </w:r>
            <w:r w:rsidR="00893327" w:rsidRPr="00985B6E">
              <w:rPr>
                <w:lang w:val="en-US"/>
              </w:rPr>
              <w:t>2</w:t>
            </w:r>
            <w:r w:rsidRPr="00985B6E">
              <w:rPr>
                <w:lang w:val="en-US"/>
              </w:rPr>
              <w:t xml:space="preserve">. </w:t>
            </w:r>
            <w:r w:rsidR="00460653" w:rsidRPr="00985B6E">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85B6E" w:rsidRDefault="00A156C0" w:rsidP="00196AB4">
            <w:pPr>
              <w:pStyle w:val="af2"/>
              <w:tabs>
                <w:tab w:val="left" w:pos="567"/>
              </w:tabs>
              <w:spacing w:line="276" w:lineRule="auto"/>
              <w:ind w:firstLine="0"/>
              <w:rPr>
                <w:lang w:val="en-US"/>
              </w:rPr>
            </w:pPr>
            <w:r w:rsidRPr="00985B6E">
              <w:rPr>
                <w:lang w:val="en-US"/>
              </w:rPr>
              <w:t>4.2</w:t>
            </w:r>
            <w:r w:rsidR="00893327" w:rsidRPr="00985B6E">
              <w:rPr>
                <w:lang w:val="en-US"/>
              </w:rPr>
              <w:t>3</w:t>
            </w:r>
            <w:r w:rsidRPr="00985B6E">
              <w:rPr>
                <w:lang w:val="en-US"/>
              </w:rPr>
              <w:t xml:space="preserve">. </w:t>
            </w:r>
            <w:r w:rsidR="00460653" w:rsidRPr="00985B6E">
              <w:rPr>
                <w:lang w:val="en-US"/>
              </w:rPr>
              <w:t xml:space="preserve">În cazul neexecutării de către Antreprenor a dispoziţiilor din punctul 2.1., Beneficiarul poate opri lucrările, </w:t>
            </w:r>
            <w:r w:rsidR="00F53F69" w:rsidRPr="00985B6E">
              <w:rPr>
                <w:lang w:val="en-US"/>
              </w:rPr>
              <w:t xml:space="preserve">prin </w:t>
            </w:r>
            <w:r w:rsidR="00E364D5" w:rsidRPr="00985B6E">
              <w:rPr>
                <w:lang w:val="en-US"/>
              </w:rPr>
              <w:t xml:space="preserve">rezoluțiunea </w:t>
            </w:r>
            <w:r w:rsidR="00F53F69" w:rsidRPr="00985B6E">
              <w:rPr>
                <w:lang w:val="en-US"/>
              </w:rPr>
              <w:t>contractului</w:t>
            </w:r>
            <w:r w:rsidR="00460653" w:rsidRPr="00985B6E">
              <w:rPr>
                <w:lang w:val="en-US"/>
              </w:rPr>
              <w:t xml:space="preserve">, în condiţiile legii, </w:t>
            </w:r>
            <w:r w:rsidR="00F53F69" w:rsidRPr="00985B6E">
              <w:rPr>
                <w:lang w:val="en-US"/>
              </w:rPr>
              <w:t>totodată A</w:t>
            </w:r>
            <w:r w:rsidR="00316769" w:rsidRPr="00985B6E">
              <w:rPr>
                <w:lang w:val="en-US"/>
              </w:rPr>
              <w:t xml:space="preserve">ntreprenorul </w:t>
            </w:r>
            <w:r w:rsidR="00460653" w:rsidRPr="00985B6E">
              <w:rPr>
                <w:lang w:val="en-US"/>
              </w:rPr>
              <w:t>compense</w:t>
            </w:r>
            <w:r w:rsidR="00316769" w:rsidRPr="00985B6E">
              <w:rPr>
                <w:lang w:val="en-US"/>
              </w:rPr>
              <w:t>ază</w:t>
            </w:r>
            <w:r w:rsidR="00460653" w:rsidRPr="00985B6E">
              <w:rPr>
                <w:lang w:val="en-US"/>
              </w:rPr>
              <w:t xml:space="preserve"> cheltuielile aferente suportate de Beneficiar în legătură cu faptul neexecutării. </w:t>
            </w:r>
          </w:p>
          <w:p w14:paraId="42DBA1FC" w14:textId="77777777" w:rsidR="00460653" w:rsidRPr="00985B6E" w:rsidRDefault="00BE5A1E" w:rsidP="00196AB4">
            <w:pPr>
              <w:pStyle w:val="af2"/>
              <w:tabs>
                <w:tab w:val="left" w:pos="567"/>
              </w:tabs>
              <w:spacing w:line="276" w:lineRule="auto"/>
              <w:ind w:firstLine="0"/>
              <w:rPr>
                <w:lang w:val="en-US"/>
              </w:rPr>
            </w:pPr>
            <w:r w:rsidRPr="00985B6E">
              <w:rPr>
                <w:lang w:val="en-US"/>
              </w:rPr>
              <w:t>4.2</w:t>
            </w:r>
            <w:r w:rsidR="00893327" w:rsidRPr="00985B6E">
              <w:rPr>
                <w:lang w:val="en-US"/>
              </w:rPr>
              <w:t>4</w:t>
            </w:r>
            <w:r w:rsidRPr="00985B6E">
              <w:rPr>
                <w:lang w:val="en-US"/>
              </w:rPr>
              <w:t xml:space="preserve">. </w:t>
            </w:r>
            <w:r w:rsidR="00460653" w:rsidRPr="00985B6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85B6E" w:rsidRDefault="00BE5A1E" w:rsidP="00196AB4">
            <w:pPr>
              <w:pStyle w:val="af2"/>
              <w:tabs>
                <w:tab w:val="left" w:pos="567"/>
              </w:tabs>
              <w:spacing w:line="276" w:lineRule="auto"/>
              <w:ind w:firstLine="0"/>
              <w:rPr>
                <w:lang w:val="en-US"/>
              </w:rPr>
            </w:pPr>
            <w:r w:rsidRPr="00985B6E">
              <w:rPr>
                <w:lang w:val="en-US"/>
              </w:rPr>
              <w:t>4.2</w:t>
            </w:r>
            <w:r w:rsidR="00893327" w:rsidRPr="00985B6E">
              <w:rPr>
                <w:lang w:val="en-US"/>
              </w:rPr>
              <w:t>5</w:t>
            </w:r>
            <w:r w:rsidRPr="00985B6E">
              <w:rPr>
                <w:lang w:val="en-US"/>
              </w:rPr>
              <w:t xml:space="preserve">. </w:t>
            </w:r>
            <w:r w:rsidR="00460653" w:rsidRPr="00985B6E">
              <w:rPr>
                <w:lang w:val="en-US"/>
              </w:rPr>
              <w:t>În timpul desfăşurării lucrărilor, Antreprenorul are obligaţia să menţină căile de acces libere, să retragă utilajele, să îndepărteze surplusurile de materiale, deşeuri</w:t>
            </w:r>
            <w:r w:rsidR="005D4B79" w:rsidRPr="00985B6E">
              <w:rPr>
                <w:lang w:val="en-US"/>
              </w:rPr>
              <w:t xml:space="preserve"> </w:t>
            </w:r>
            <w:r w:rsidR="00460653" w:rsidRPr="00985B6E">
              <w:rPr>
                <w:lang w:val="en-US"/>
              </w:rPr>
              <w:t>şi lucrări provizorii de orice fel, care nu s</w:t>
            </w:r>
            <w:r w:rsidR="00183D79" w:rsidRPr="00985B6E">
              <w:rPr>
                <w:lang w:val="en-US"/>
              </w:rPr>
              <w:t>u</w:t>
            </w:r>
            <w:r w:rsidR="00460653" w:rsidRPr="00985B6E">
              <w:rPr>
                <w:lang w:val="en-US"/>
              </w:rPr>
              <w:t>nt necesare, iar la terminarea lucrărilor, Antreprenorul va evacua de pe şantier toate utilajele de construcţie, surplusurile de materiale, deşeurile</w:t>
            </w:r>
            <w:r w:rsidR="005D4B79" w:rsidRPr="00985B6E">
              <w:rPr>
                <w:lang w:val="en-US"/>
              </w:rPr>
              <w:t xml:space="preserve"> </w:t>
            </w:r>
            <w:r w:rsidR="00460653" w:rsidRPr="00985B6E">
              <w:rPr>
                <w:lang w:val="en-US"/>
              </w:rPr>
              <w:t xml:space="preserve">şi lucrările provizorii. </w:t>
            </w:r>
          </w:p>
          <w:p w14:paraId="42718144" w14:textId="77777777" w:rsidR="00B96242" w:rsidRPr="00985B6E" w:rsidRDefault="00BE5A1E" w:rsidP="00196AB4">
            <w:pPr>
              <w:pStyle w:val="af2"/>
              <w:tabs>
                <w:tab w:val="left" w:pos="426"/>
                <w:tab w:val="left" w:pos="3645"/>
              </w:tabs>
              <w:spacing w:line="276" w:lineRule="auto"/>
              <w:ind w:firstLine="0"/>
              <w:rPr>
                <w:lang w:val="en-US"/>
              </w:rPr>
            </w:pPr>
            <w:r w:rsidRPr="00985B6E">
              <w:rPr>
                <w:lang w:val="en-US"/>
              </w:rPr>
              <w:t>4.2</w:t>
            </w:r>
            <w:r w:rsidR="00893327" w:rsidRPr="00985B6E">
              <w:rPr>
                <w:lang w:val="en-US"/>
              </w:rPr>
              <w:t>6</w:t>
            </w:r>
            <w:r w:rsidRPr="00985B6E">
              <w:rPr>
                <w:lang w:val="en-US"/>
              </w:rPr>
              <w:t xml:space="preserve">. </w:t>
            </w:r>
            <w:r w:rsidR="00460653" w:rsidRPr="00985B6E">
              <w:rPr>
                <w:lang w:val="en-US"/>
              </w:rPr>
              <w:t>Beneficiarul trebuie să obţină, pe propria cheltuială, toate avizele, autorizaţiile</w:t>
            </w:r>
            <w:r w:rsidR="005D4B79" w:rsidRPr="00985B6E">
              <w:rPr>
                <w:lang w:val="en-US"/>
              </w:rPr>
              <w:t xml:space="preserve"> </w:t>
            </w:r>
            <w:r w:rsidR="00460653" w:rsidRPr="00985B6E">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85B6E"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85B6E" w:rsidRDefault="00BE5A1E" w:rsidP="00196AB4">
            <w:pPr>
              <w:pStyle w:val="af2"/>
              <w:tabs>
                <w:tab w:val="left" w:pos="567"/>
              </w:tabs>
              <w:spacing w:line="276" w:lineRule="auto"/>
              <w:ind w:firstLine="0"/>
              <w:rPr>
                <w:lang w:val="en-US"/>
              </w:rPr>
            </w:pPr>
            <w:r w:rsidRPr="00985B6E">
              <w:rPr>
                <w:lang w:val="en-US"/>
              </w:rPr>
              <w:t xml:space="preserve">6.1. </w:t>
            </w:r>
            <w:r w:rsidR="005B666D" w:rsidRPr="00985B6E">
              <w:rPr>
                <w:lang w:val="en-US"/>
              </w:rPr>
              <w:t>Antreprenorul este obligat să execute toate lucrările, prevăzute în contract, în termenele stabilite prin graficul general de realizare a lucrărilor şi graficul de execuţie</w:t>
            </w:r>
            <w:r w:rsidR="005D4B79" w:rsidRPr="00985B6E">
              <w:rPr>
                <w:lang w:val="en-US"/>
              </w:rPr>
              <w:t xml:space="preserve"> </w:t>
            </w:r>
            <w:r w:rsidR="005B666D" w:rsidRPr="00985B6E">
              <w:rPr>
                <w:lang w:val="en-US"/>
              </w:rPr>
              <w:t>şi de o calitate corespunzătoare prevederilor actelor normative şi  prezentului contract.</w:t>
            </w:r>
          </w:p>
          <w:p w14:paraId="0797AEC6" w14:textId="77777777" w:rsidR="005B666D" w:rsidRPr="00985B6E" w:rsidRDefault="00BE5A1E" w:rsidP="00196AB4">
            <w:pPr>
              <w:pStyle w:val="af2"/>
              <w:tabs>
                <w:tab w:val="left" w:pos="567"/>
              </w:tabs>
              <w:spacing w:line="276" w:lineRule="auto"/>
              <w:ind w:firstLine="0"/>
              <w:rPr>
                <w:lang w:val="en-US"/>
              </w:rPr>
            </w:pPr>
            <w:r w:rsidRPr="00985B6E">
              <w:rPr>
                <w:lang w:val="en-US"/>
              </w:rPr>
              <w:t xml:space="preserve">6.2. </w:t>
            </w:r>
            <w:r w:rsidR="005B666D" w:rsidRPr="00985B6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85B6E" w:rsidRDefault="00BE5A1E" w:rsidP="00196AB4">
            <w:pPr>
              <w:pStyle w:val="af2"/>
              <w:tabs>
                <w:tab w:val="left" w:pos="567"/>
              </w:tabs>
              <w:spacing w:line="276" w:lineRule="auto"/>
              <w:ind w:firstLine="0"/>
              <w:rPr>
                <w:lang w:val="en-US"/>
              </w:rPr>
            </w:pPr>
            <w:r w:rsidRPr="00985B6E">
              <w:rPr>
                <w:lang w:val="en-US"/>
              </w:rPr>
              <w:t xml:space="preserve">6.3. </w:t>
            </w:r>
            <w:r w:rsidR="005B666D" w:rsidRPr="00985B6E">
              <w:rPr>
                <w:lang w:val="en-US"/>
              </w:rPr>
              <w:t xml:space="preserve">Pe parcursul execuţiei lucrărilor, Antreprenorul este obligat să comunice, la cererea Beneficiarului, datele de </w:t>
            </w:r>
            <w:r w:rsidR="00E364D5" w:rsidRPr="00985B6E">
              <w:rPr>
                <w:lang w:val="en-US"/>
              </w:rPr>
              <w:t>identificare</w:t>
            </w:r>
            <w:r w:rsidR="005D4B79" w:rsidRPr="00985B6E">
              <w:rPr>
                <w:lang w:val="en-US"/>
              </w:rPr>
              <w:t xml:space="preserve"> </w:t>
            </w:r>
            <w:r w:rsidR="005B666D" w:rsidRPr="00985B6E">
              <w:rPr>
                <w:lang w:val="en-US"/>
              </w:rPr>
              <w:t xml:space="preserve">ale subantreprenorilor. </w:t>
            </w:r>
          </w:p>
          <w:p w14:paraId="05BB78E2" w14:textId="77777777" w:rsidR="005B666D" w:rsidRPr="00985B6E" w:rsidRDefault="00BE5A1E" w:rsidP="00196AB4">
            <w:pPr>
              <w:pStyle w:val="af2"/>
              <w:tabs>
                <w:tab w:val="left" w:pos="142"/>
                <w:tab w:val="left" w:pos="284"/>
              </w:tabs>
              <w:spacing w:line="276" w:lineRule="auto"/>
              <w:ind w:firstLine="0"/>
              <w:rPr>
                <w:lang w:val="en-US"/>
              </w:rPr>
            </w:pPr>
            <w:r w:rsidRPr="00985B6E">
              <w:rPr>
                <w:lang w:val="en-US"/>
              </w:rPr>
              <w:t xml:space="preserve">6.4. </w:t>
            </w:r>
            <w:r w:rsidR="005B666D" w:rsidRPr="00985B6E">
              <w:rPr>
                <w:lang w:val="en-US"/>
              </w:rPr>
              <w:t>Angajarea forţei de muncă pe bază de a</w:t>
            </w:r>
            <w:r w:rsidR="003D06D0" w:rsidRPr="00985B6E">
              <w:rPr>
                <w:lang w:val="en-US"/>
              </w:rPr>
              <w:t>cord nu este considerată</w:t>
            </w:r>
            <w:r w:rsidR="005B666D" w:rsidRPr="00985B6E">
              <w:rPr>
                <w:lang w:val="en-US"/>
              </w:rPr>
              <w:t xml:space="preserve"> obiectul unei subcontractări.</w:t>
            </w:r>
          </w:p>
          <w:p w14:paraId="04191B6B" w14:textId="77777777" w:rsidR="00684D44" w:rsidRPr="00985B6E"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85B6E" w:rsidRDefault="00BE5A1E" w:rsidP="00196AB4">
            <w:pPr>
              <w:pStyle w:val="af2"/>
              <w:tabs>
                <w:tab w:val="left" w:pos="0"/>
              </w:tabs>
              <w:spacing w:line="276" w:lineRule="auto"/>
              <w:ind w:firstLine="0"/>
              <w:rPr>
                <w:lang w:val="en-US"/>
              </w:rPr>
            </w:pPr>
            <w:r w:rsidRPr="00985B6E">
              <w:rPr>
                <w:lang w:val="en-US"/>
              </w:rPr>
              <w:t xml:space="preserve">8.1. </w:t>
            </w:r>
            <w:r w:rsidR="00460653" w:rsidRPr="00985B6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85B6E" w:rsidRDefault="00BE5A1E" w:rsidP="00196AB4">
            <w:pPr>
              <w:pStyle w:val="af2"/>
              <w:tabs>
                <w:tab w:val="left" w:pos="284"/>
              </w:tabs>
              <w:spacing w:line="276" w:lineRule="auto"/>
              <w:ind w:firstLine="0"/>
              <w:rPr>
                <w:lang w:val="en-US"/>
              </w:rPr>
            </w:pPr>
            <w:r w:rsidRPr="00985B6E">
              <w:rPr>
                <w:lang w:val="en-US"/>
              </w:rPr>
              <w:t>8.2</w:t>
            </w:r>
            <w:r w:rsidR="00D05A94" w:rsidRPr="00985B6E">
              <w:rPr>
                <w:lang w:val="en-US"/>
              </w:rPr>
              <w:t>.</w:t>
            </w:r>
            <w:r w:rsidR="00460653" w:rsidRPr="00985B6E">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85B6E">
              <w:rPr>
                <w:lang w:val="en-US"/>
              </w:rPr>
              <w:t xml:space="preserve">8.3. </w:t>
            </w:r>
            <w:r w:rsidR="00460653" w:rsidRPr="00985B6E">
              <w:rPr>
                <w:lang w:val="en-US"/>
              </w:rPr>
              <w:t>Probele neprevăzute şi comandate de Beneficiar pentru verificarea unor lucrări sau materiale puse în</w:t>
            </w:r>
            <w:r w:rsidR="005D4B79" w:rsidRPr="00985B6E">
              <w:rPr>
                <w:lang w:val="en-US"/>
              </w:rPr>
              <w:t xml:space="preserve"> </w:t>
            </w:r>
            <w:r w:rsidR="00460653" w:rsidRPr="00985B6E">
              <w:rPr>
                <w:lang w:val="en-US"/>
              </w:rPr>
              <w:t>operă vor fi suportate de Antreprenor, dacă s</w:t>
            </w:r>
            <w:r w:rsidR="003D06D0" w:rsidRPr="00985B6E">
              <w:rPr>
                <w:lang w:val="en-US"/>
              </w:rPr>
              <w:t>e dovedeşte că materialele nu su</w:t>
            </w:r>
            <w:r w:rsidR="00460653" w:rsidRPr="00985B6E">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8.4. </w:t>
            </w:r>
            <w:r w:rsidR="00460653" w:rsidRPr="00985B6E">
              <w:rPr>
                <w:lang w:val="en-US"/>
              </w:rPr>
              <w:t>Beneficiarul, proiectantul sau orice altă persoană autorizată de aceştia au acces tot timpul la lucrări pe şantier</w:t>
            </w:r>
            <w:r w:rsidR="005D4B79" w:rsidRPr="00985B6E">
              <w:rPr>
                <w:lang w:val="en-US"/>
              </w:rPr>
              <w:t xml:space="preserve"> </w:t>
            </w:r>
            <w:r w:rsidR="00460653" w:rsidRPr="00985B6E">
              <w:rPr>
                <w:lang w:val="en-US"/>
              </w:rPr>
              <w:t xml:space="preserve">şi în locurile unde se pregăteşte lucrarea, în depozite de materiale prefabricate etc. </w:t>
            </w:r>
          </w:p>
          <w:p w14:paraId="122D8C18"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8.5. </w:t>
            </w:r>
            <w:r w:rsidR="00460653" w:rsidRPr="00985B6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85B6E">
              <w:rPr>
                <w:lang w:val="en-US"/>
              </w:rPr>
              <w:t>a</w:t>
            </w:r>
            <w:r w:rsidR="00460653" w:rsidRPr="00985B6E">
              <w:rPr>
                <w:lang w:val="en-US"/>
              </w:rPr>
              <w:t xml:space="preserve"> anunţa</w:t>
            </w:r>
            <w:r w:rsidR="00C33344" w:rsidRPr="00985B6E">
              <w:rPr>
                <w:lang w:val="en-US"/>
              </w:rPr>
              <w:t xml:space="preserve"> </w:t>
            </w:r>
            <w:r w:rsidR="00460653" w:rsidRPr="00985B6E">
              <w:rPr>
                <w:lang w:val="en-US"/>
              </w:rPr>
              <w:t>responsabilul tehnic</w:t>
            </w:r>
            <w:r w:rsidR="00183D79" w:rsidRPr="00985B6E">
              <w:rPr>
                <w:lang w:val="en-US"/>
              </w:rPr>
              <w:t xml:space="preserve"> atestat, proiectantul ori de câ</w:t>
            </w:r>
            <w:r w:rsidR="00460653" w:rsidRPr="00985B6E">
              <w:rPr>
                <w:lang w:val="en-US"/>
              </w:rPr>
              <w:t xml:space="preserve">te ori astfel de lucrări, </w:t>
            </w:r>
            <w:r w:rsidR="00183D79" w:rsidRPr="00985B6E">
              <w:rPr>
                <w:lang w:val="en-US"/>
              </w:rPr>
              <w:t>inclusiv fundaţiile clădirii, su</w:t>
            </w:r>
            <w:r w:rsidR="00460653" w:rsidRPr="00985B6E">
              <w:rPr>
                <w:lang w:val="en-US"/>
              </w:rPr>
              <w:t xml:space="preserve">nt gata pentru a fi examinate. Responsabilul tehnic atestat şi proiectantul vor participa la examinarea şi măsurarea lucrărilor. </w:t>
            </w:r>
          </w:p>
          <w:p w14:paraId="78641E60"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8.6. </w:t>
            </w:r>
            <w:r w:rsidR="00460653" w:rsidRPr="00985B6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85B6E">
              <w:rPr>
                <w:lang w:val="en-US"/>
              </w:rPr>
              <w:t xml:space="preserve"> fi suportate de Beneficiar,</w:t>
            </w:r>
            <w:r w:rsidR="00460653" w:rsidRPr="00985B6E">
              <w:rPr>
                <w:lang w:val="en-US"/>
              </w:rPr>
              <w:t xml:space="preserve"> în caz contrar, de Antreprenor. </w:t>
            </w:r>
          </w:p>
          <w:p w14:paraId="33EE48C7"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8.7. </w:t>
            </w:r>
            <w:r w:rsidR="00460653" w:rsidRPr="00985B6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85B6E" w:rsidRDefault="00D05A94" w:rsidP="00F51A4C">
            <w:pPr>
              <w:pStyle w:val="af2"/>
              <w:numPr>
                <w:ilvl w:val="1"/>
                <w:numId w:val="15"/>
              </w:numPr>
              <w:tabs>
                <w:tab w:val="left" w:pos="284"/>
              </w:tabs>
              <w:spacing w:line="276" w:lineRule="auto"/>
              <w:ind w:left="0" w:hanging="425"/>
              <w:rPr>
                <w:lang w:val="en-US"/>
              </w:rPr>
            </w:pPr>
            <w:r w:rsidRPr="00985B6E">
              <w:rPr>
                <w:lang w:val="en-US"/>
              </w:rPr>
              <w:t xml:space="preserve">8.8. </w:t>
            </w:r>
            <w:r w:rsidR="00460653" w:rsidRPr="00985B6E">
              <w:rPr>
                <w:lang w:val="en-US"/>
              </w:rPr>
              <w:t>Lucrările executate de Antreprenor în afara celor prevăzute în contract sau fără dis</w:t>
            </w:r>
            <w:r w:rsidR="00183D79" w:rsidRPr="00985B6E">
              <w:rPr>
                <w:lang w:val="en-US"/>
              </w:rPr>
              <w:t>poziţia Beneficiarului, precum ș</w:t>
            </w:r>
            <w:r w:rsidR="00460653" w:rsidRPr="00985B6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85B6E" w:rsidRDefault="00D05A94" w:rsidP="00F51A4C">
            <w:pPr>
              <w:pStyle w:val="af2"/>
              <w:numPr>
                <w:ilvl w:val="1"/>
                <w:numId w:val="15"/>
              </w:numPr>
              <w:tabs>
                <w:tab w:val="left" w:pos="284"/>
                <w:tab w:val="left" w:pos="426"/>
              </w:tabs>
              <w:spacing w:line="276" w:lineRule="auto"/>
              <w:ind w:left="0" w:hanging="425"/>
              <w:rPr>
                <w:lang w:val="en-US"/>
              </w:rPr>
            </w:pPr>
            <w:r w:rsidRPr="00985B6E">
              <w:rPr>
                <w:lang w:val="en-US"/>
              </w:rPr>
              <w:t xml:space="preserve">8.9. </w:t>
            </w:r>
            <w:r w:rsidR="00460653" w:rsidRPr="00985B6E">
              <w:rPr>
                <w:lang w:val="en-US"/>
              </w:rPr>
              <w:t xml:space="preserve">Lucrările încep după </w:t>
            </w:r>
            <w:r w:rsidR="00684D44" w:rsidRPr="00985B6E">
              <w:rPr>
                <w:lang w:val="en-US"/>
              </w:rPr>
              <w:t>…..</w:t>
            </w:r>
            <w:r w:rsidR="00460653" w:rsidRPr="00985B6E">
              <w:rPr>
                <w:lang w:val="en-US"/>
              </w:rPr>
              <w:t xml:space="preserve"> zile de la semnarea şi înregistrarea contractului în modul corespunzător şi primirea ordinului de execuţie.</w:t>
            </w:r>
          </w:p>
          <w:p w14:paraId="0F7D7213" w14:textId="77777777" w:rsidR="00460653" w:rsidRPr="00985B6E"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F51A4C">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85B6E" w:rsidRDefault="00D83EE1" w:rsidP="00F51A4C">
            <w:pPr>
              <w:pStyle w:val="af2"/>
              <w:numPr>
                <w:ilvl w:val="1"/>
                <w:numId w:val="15"/>
              </w:numPr>
              <w:tabs>
                <w:tab w:val="left" w:pos="567"/>
              </w:tabs>
              <w:spacing w:line="276" w:lineRule="auto"/>
              <w:ind w:left="0" w:hanging="567"/>
              <w:rPr>
                <w:lang w:val="en-US"/>
              </w:rPr>
            </w:pPr>
            <w:r w:rsidRPr="00985B6E">
              <w:rPr>
                <w:lang w:val="en-US"/>
              </w:rPr>
              <w:t xml:space="preserve">9.1. </w:t>
            </w:r>
            <w:r w:rsidR="00460653" w:rsidRPr="00985B6E">
              <w:rPr>
                <w:lang w:val="en-US"/>
              </w:rPr>
              <w:t xml:space="preserve">Perioada de garanţie pentru lucrărieste de  </w:t>
            </w:r>
            <w:r w:rsidR="00D379F6" w:rsidRPr="00985B6E">
              <w:rPr>
                <w:b/>
                <w:lang w:val="en-US"/>
              </w:rPr>
              <w:t>___</w:t>
            </w:r>
            <w:r w:rsidR="00460653" w:rsidRPr="00985B6E">
              <w:rPr>
                <w:lang w:val="en-US"/>
              </w:rPr>
              <w:t xml:space="preserve"> ani. </w:t>
            </w:r>
          </w:p>
          <w:p w14:paraId="1CEFAD7D" w14:textId="77777777" w:rsidR="00460653" w:rsidRPr="00985B6E" w:rsidRDefault="00D83EE1" w:rsidP="00F51A4C">
            <w:pPr>
              <w:pStyle w:val="af2"/>
              <w:numPr>
                <w:ilvl w:val="1"/>
                <w:numId w:val="15"/>
              </w:numPr>
              <w:tabs>
                <w:tab w:val="left" w:pos="567"/>
              </w:tabs>
              <w:spacing w:line="276" w:lineRule="auto"/>
              <w:ind w:left="0" w:hanging="567"/>
              <w:rPr>
                <w:lang w:val="en-US"/>
              </w:rPr>
            </w:pPr>
            <w:r w:rsidRPr="00985B6E">
              <w:rPr>
                <w:lang w:val="en-US"/>
              </w:rPr>
              <w:t xml:space="preserve">9.2. </w:t>
            </w:r>
            <w:r w:rsidR="00460653" w:rsidRPr="00985B6E">
              <w:rPr>
                <w:lang w:val="en-US"/>
              </w:rPr>
              <w:t xml:space="preserve">Perioada de garanţie </w:t>
            </w:r>
            <w:r w:rsidRPr="00985B6E">
              <w:rPr>
                <w:lang w:val="en-US"/>
              </w:rPr>
              <w:t>începe</w:t>
            </w:r>
            <w:r w:rsidR="00460653" w:rsidRPr="00985B6E">
              <w:rPr>
                <w:lang w:val="en-US"/>
              </w:rPr>
              <w:t xml:space="preserve"> de la data recepţiei la terminarea lucrărilor şip</w:t>
            </w:r>
            <w:r w:rsidRPr="00985B6E">
              <w:rPr>
                <w:lang w:val="en-US"/>
              </w:rPr>
              <w:t>â</w:t>
            </w:r>
            <w:r w:rsidR="00460653" w:rsidRPr="00985B6E">
              <w:rPr>
                <w:lang w:val="en-US"/>
              </w:rPr>
              <w:t xml:space="preserve">nă la expirarea </w:t>
            </w:r>
            <w:r w:rsidR="00D379F6" w:rsidRPr="00985B6E">
              <w:rPr>
                <w:lang w:val="en-US"/>
              </w:rPr>
              <w:t>termenului prevăzut la punctul 9</w:t>
            </w:r>
            <w:r w:rsidR="00460653" w:rsidRPr="00985B6E">
              <w:rPr>
                <w:lang w:val="en-US"/>
              </w:rPr>
              <w:t xml:space="preserve">.1 din prezentul </w:t>
            </w:r>
            <w:r w:rsidR="0001066E" w:rsidRPr="00985B6E">
              <w:rPr>
                <w:lang w:val="en-US"/>
              </w:rPr>
              <w:t>capitol</w:t>
            </w:r>
            <w:r w:rsidR="00460653" w:rsidRPr="00985B6E">
              <w:rPr>
                <w:lang w:val="en-US"/>
              </w:rPr>
              <w:t xml:space="preserve">. </w:t>
            </w:r>
          </w:p>
          <w:p w14:paraId="31DF6482" w14:textId="77777777" w:rsidR="00460653" w:rsidRPr="00985B6E" w:rsidRDefault="00D83EE1" w:rsidP="00F51A4C">
            <w:pPr>
              <w:pStyle w:val="af2"/>
              <w:numPr>
                <w:ilvl w:val="1"/>
                <w:numId w:val="15"/>
              </w:numPr>
              <w:tabs>
                <w:tab w:val="left" w:pos="567"/>
              </w:tabs>
              <w:spacing w:line="276" w:lineRule="auto"/>
              <w:ind w:left="0" w:hanging="567"/>
              <w:rPr>
                <w:lang w:val="en-US"/>
              </w:rPr>
            </w:pPr>
            <w:r w:rsidRPr="00985B6E">
              <w:rPr>
                <w:lang w:val="en-US"/>
              </w:rPr>
              <w:t xml:space="preserve">9.3. </w:t>
            </w:r>
            <w:r w:rsidR="00460653" w:rsidRPr="00985B6E">
              <w:rPr>
                <w:lang w:val="en-US"/>
              </w:rPr>
              <w:t xml:space="preserve">Antreprenorul are obligaţia ca în perioada de garanţie să înlăture toate defecţiunile ce ţin de nerespectarea clauzelor contractului </w:t>
            </w:r>
            <w:r w:rsidRPr="00985B6E">
              <w:rPr>
                <w:lang w:val="en-US"/>
              </w:rPr>
              <w:t xml:space="preserve">din cont propriu, </w:t>
            </w:r>
            <w:r w:rsidR="00460653" w:rsidRPr="00985B6E">
              <w:rPr>
                <w:lang w:val="en-US"/>
              </w:rPr>
              <w:t xml:space="preserve">în urma unei notificări transmise de către Beneficiar. </w:t>
            </w:r>
          </w:p>
          <w:p w14:paraId="621FAFBC" w14:textId="77777777" w:rsidR="00460653" w:rsidRPr="00985B6E" w:rsidRDefault="00460653" w:rsidP="00196AB4">
            <w:pPr>
              <w:pStyle w:val="af2"/>
              <w:tabs>
                <w:tab w:val="left" w:pos="567"/>
              </w:tabs>
              <w:spacing w:line="276" w:lineRule="auto"/>
              <w:ind w:firstLine="0"/>
              <w:rPr>
                <w:lang w:val="en-US"/>
              </w:rPr>
            </w:pPr>
          </w:p>
          <w:p w14:paraId="74A59756" w14:textId="77777777" w:rsidR="00460653" w:rsidRPr="00FF430B" w:rsidRDefault="00D53233" w:rsidP="00F51A4C">
            <w:pPr>
              <w:pStyle w:val="a"/>
              <w:numPr>
                <w:ilvl w:val="0"/>
                <w:numId w:val="15"/>
              </w:numPr>
              <w:tabs>
                <w:tab w:val="clear" w:pos="1134"/>
                <w:tab w:val="left" w:pos="3480"/>
              </w:tabs>
              <w:spacing w:line="276" w:lineRule="auto"/>
              <w:ind w:left="0"/>
              <w:contextualSpacing/>
            </w:pPr>
            <w:r w:rsidRPr="00FF430B">
              <w:rPr>
                <w:b/>
              </w:rPr>
              <w:lastRenderedPageBreak/>
              <w:t xml:space="preserve">10. </w:t>
            </w:r>
            <w:r w:rsidR="00460653" w:rsidRPr="00FF430B">
              <w:rPr>
                <w:b/>
              </w:rPr>
              <w:t>RĂSPUNDEREA PĂRŢILOR</w:t>
            </w:r>
          </w:p>
          <w:p w14:paraId="0FABA87E"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10.1. </w:t>
            </w:r>
            <w:r w:rsidR="00460653" w:rsidRPr="00985B6E">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10.2. </w:t>
            </w:r>
            <w:r w:rsidR="00460653" w:rsidRPr="00985B6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10.3. </w:t>
            </w:r>
            <w:r w:rsidR="00460653" w:rsidRPr="00985B6E">
              <w:rPr>
                <w:lang w:val="en-US"/>
              </w:rPr>
              <w:t>Membrii asocierii își păstrează individualitatea ca subiecți de drept, însă sunt obligați să răspundă solidar față de autoritate</w:t>
            </w:r>
            <w:r w:rsidRPr="00985B6E">
              <w:rPr>
                <w:lang w:val="en-US"/>
              </w:rPr>
              <w:t>a</w:t>
            </w:r>
            <w:r w:rsidR="00460653" w:rsidRPr="00985B6E">
              <w:rPr>
                <w:lang w:val="en-US"/>
              </w:rPr>
              <w:t xml:space="preserve"> contractantă pentru modul de îndeplinire a obligațiilor contractuale.</w:t>
            </w:r>
          </w:p>
          <w:p w14:paraId="377C0C33"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10.4. </w:t>
            </w:r>
            <w:r w:rsidR="00460653" w:rsidRPr="00985B6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10.5. </w:t>
            </w:r>
            <w:r w:rsidR="00460653" w:rsidRPr="00985B6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10.6. </w:t>
            </w:r>
            <w:r w:rsidR="00460653" w:rsidRPr="00985B6E">
              <w:rPr>
                <w:lang w:val="en-US"/>
              </w:rPr>
              <w:t>Antreprenorul trebuie să asigure lucrările executate şi dotările pe care le are la dispoziţie împotriva degradări</w:t>
            </w:r>
            <w:r w:rsidR="00183D79" w:rsidRPr="00985B6E">
              <w:rPr>
                <w:lang w:val="en-US"/>
              </w:rPr>
              <w:t>i şi furturilor pâ</w:t>
            </w:r>
            <w:r w:rsidR="00460653" w:rsidRPr="00985B6E">
              <w:rPr>
                <w:lang w:val="en-US"/>
              </w:rPr>
              <w:t>nă la predarea lucrărilor către Beneficiar. El trebuie să ia măsuri de protecţie contra degradării lucrării datorită acţiunilor atmosferice şi a apei şi să îndepărteze zăpada şi</w:t>
            </w:r>
            <w:r w:rsidR="00C33344" w:rsidRPr="00985B6E">
              <w:rPr>
                <w:lang w:val="en-US"/>
              </w:rPr>
              <w:t xml:space="preserve"> </w:t>
            </w:r>
            <w:r w:rsidR="00460653" w:rsidRPr="00985B6E">
              <w:rPr>
                <w:lang w:val="en-US"/>
              </w:rPr>
              <w:t xml:space="preserve">gheaţa. </w:t>
            </w:r>
          </w:p>
          <w:p w14:paraId="399BD9F0"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10.7. </w:t>
            </w:r>
            <w:r w:rsidR="00460653" w:rsidRPr="00985B6E">
              <w:rPr>
                <w:lang w:val="en-US"/>
              </w:rPr>
              <w:t>Dacă nerespectarea de către Antreprenorul a prevederilor oricărui regulament sau hotărâri ale autorităţilor</w:t>
            </w:r>
            <w:r w:rsidR="00C33344" w:rsidRPr="00985B6E">
              <w:rPr>
                <w:lang w:val="en-US"/>
              </w:rPr>
              <w:t xml:space="preserve"> </w:t>
            </w:r>
            <w:r w:rsidR="00460653" w:rsidRPr="00985B6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10.8. </w:t>
            </w:r>
            <w:r w:rsidR="00460653" w:rsidRPr="00985B6E">
              <w:rPr>
                <w:lang w:val="en-US"/>
              </w:rPr>
              <w:t>Dacă motivele const</w:t>
            </w:r>
            <w:r w:rsidR="00183D79" w:rsidRPr="00985B6E">
              <w:rPr>
                <w:lang w:val="en-US"/>
              </w:rPr>
              <w:t>rângerii sau ale întreruperii su</w:t>
            </w:r>
            <w:r w:rsidR="00460653" w:rsidRPr="00985B6E">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10.9. </w:t>
            </w:r>
            <w:r w:rsidR="00460653" w:rsidRPr="00985B6E">
              <w:rPr>
                <w:lang w:val="en-US"/>
              </w:rPr>
              <w:t>Dacă întârzierea în execu</w:t>
            </w:r>
            <w:r w:rsidR="0001066E" w:rsidRPr="00985B6E">
              <w:rPr>
                <w:lang w:val="en-US"/>
              </w:rPr>
              <w:t xml:space="preserve">ţia lucrărilor este </w:t>
            </w:r>
            <w:r w:rsidR="001278C6" w:rsidRPr="00985B6E">
              <w:rPr>
                <w:lang w:val="en-US"/>
              </w:rPr>
              <w:t>din</w:t>
            </w:r>
            <w:r w:rsidR="0001066E" w:rsidRPr="00985B6E">
              <w:rPr>
                <w:lang w:val="en-US"/>
              </w:rPr>
              <w:t xml:space="preserve"> culpa uneia</w:t>
            </w:r>
            <w:r w:rsidR="00460653" w:rsidRPr="00985B6E">
              <w:rPr>
                <w:lang w:val="en-US"/>
              </w:rPr>
              <w:t xml:space="preserve"> din</w:t>
            </w:r>
            <w:r w:rsidR="0001066E" w:rsidRPr="00985B6E">
              <w:rPr>
                <w:lang w:val="en-US"/>
              </w:rPr>
              <w:t>tre</w:t>
            </w:r>
            <w:r w:rsidR="00460653" w:rsidRPr="00985B6E">
              <w:rPr>
                <w:lang w:val="en-US"/>
              </w:rPr>
              <w:t xml:space="preserve"> părţi</w:t>
            </w:r>
            <w:r w:rsidR="0001066E" w:rsidRPr="00985B6E">
              <w:rPr>
                <w:lang w:val="en-US"/>
              </w:rPr>
              <w:t>le contractante</w:t>
            </w:r>
            <w:r w:rsidR="00460653" w:rsidRPr="00985B6E">
              <w:rPr>
                <w:lang w:val="en-US"/>
              </w:rPr>
              <w:t>, partea culpabilă va plăti celeilalte părţi penalizări</w:t>
            </w:r>
            <w:r w:rsidR="0001066E" w:rsidRPr="00985B6E">
              <w:rPr>
                <w:lang w:val="en-US"/>
              </w:rPr>
              <w:t xml:space="preserve"> şi/sau despăgubiri în cuantum de la 0,01% până la 0,1%</w:t>
            </w:r>
            <w:r w:rsidR="00460653" w:rsidRPr="00985B6E">
              <w:rPr>
                <w:lang w:val="en-US"/>
              </w:rPr>
              <w:t xml:space="preserve"> din valoarea lucrărilor </w:t>
            </w:r>
            <w:r w:rsidR="00D74B95" w:rsidRPr="00985B6E">
              <w:rPr>
                <w:lang w:val="en-US"/>
              </w:rPr>
              <w:t>rămase</w:t>
            </w:r>
            <w:r w:rsidR="00460653" w:rsidRPr="00985B6E">
              <w:rPr>
                <w:lang w:val="en-US"/>
              </w:rPr>
              <w:t xml:space="preserve">de executat/neonorate pentru fiecare zi de întârziere. Penalizarea devine operantă în momentul în care partea </w:t>
            </w:r>
            <w:r w:rsidR="00BB2CB2" w:rsidRPr="00985B6E">
              <w:rPr>
                <w:lang w:val="en-US"/>
              </w:rPr>
              <w:t>î</w:t>
            </w:r>
            <w:r w:rsidR="00460653" w:rsidRPr="00985B6E">
              <w:rPr>
                <w:lang w:val="en-US"/>
              </w:rPr>
              <w:t xml:space="preserve">nculpă a intrat în întârziere. </w:t>
            </w:r>
          </w:p>
          <w:p w14:paraId="5A9CC6A4" w14:textId="77777777" w:rsidR="00460653" w:rsidRPr="00985B6E" w:rsidRDefault="00D53233" w:rsidP="00F51A4C">
            <w:pPr>
              <w:pStyle w:val="af2"/>
              <w:numPr>
                <w:ilvl w:val="1"/>
                <w:numId w:val="15"/>
              </w:numPr>
              <w:tabs>
                <w:tab w:val="left" w:pos="567"/>
                <w:tab w:val="left" w:pos="1890"/>
              </w:tabs>
              <w:spacing w:line="276" w:lineRule="auto"/>
              <w:ind w:left="0" w:hanging="567"/>
              <w:rPr>
                <w:lang w:val="en-US"/>
              </w:rPr>
            </w:pPr>
            <w:r w:rsidRPr="00985B6E">
              <w:rPr>
                <w:lang w:val="en-US"/>
              </w:rPr>
              <w:t xml:space="preserve">10.10. </w:t>
            </w:r>
            <w:r w:rsidR="00460653" w:rsidRPr="00985B6E">
              <w:rPr>
                <w:lang w:val="en-US"/>
              </w:rPr>
              <w:t>Beneficiarul nu va fi responsabil pentru nici un fel de daune</w:t>
            </w:r>
            <w:r w:rsidR="00C33344" w:rsidRPr="00985B6E">
              <w:rPr>
                <w:lang w:val="en-US"/>
              </w:rPr>
              <w:t>-</w:t>
            </w:r>
            <w:r w:rsidR="00460653" w:rsidRPr="00985B6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85B6E">
              <w:rPr>
                <w:lang w:val="en-US"/>
              </w:rPr>
              <w:t>î</w:t>
            </w:r>
            <w:r w:rsidR="00460653" w:rsidRPr="00985B6E">
              <w:rPr>
                <w:lang w:val="en-US"/>
              </w:rPr>
              <w:t>nd din vina Beneficiarului, a agenţilor sau a angajaţilor acestora.</w:t>
            </w:r>
          </w:p>
          <w:p w14:paraId="4B7D57BF" w14:textId="77777777" w:rsidR="00460653" w:rsidRPr="00985B6E" w:rsidRDefault="00D53233" w:rsidP="00F51A4C">
            <w:pPr>
              <w:pStyle w:val="af2"/>
              <w:numPr>
                <w:ilvl w:val="1"/>
                <w:numId w:val="15"/>
              </w:numPr>
              <w:tabs>
                <w:tab w:val="left" w:pos="567"/>
                <w:tab w:val="left" w:pos="1890"/>
              </w:tabs>
              <w:spacing w:line="276" w:lineRule="auto"/>
              <w:ind w:left="0" w:hanging="567"/>
              <w:rPr>
                <w:lang w:val="en-US"/>
              </w:rPr>
            </w:pPr>
            <w:r w:rsidRPr="00985B6E">
              <w:rPr>
                <w:lang w:val="en-US"/>
              </w:rPr>
              <w:t xml:space="preserve">10.11. </w:t>
            </w:r>
            <w:r w:rsidR="00460653" w:rsidRPr="00985B6E">
              <w:rPr>
                <w:lang w:val="en-US"/>
              </w:rPr>
              <w:t>Antreprenorul şi subantreprenorii răspund soli</w:t>
            </w:r>
            <w:r w:rsidR="00DA1062" w:rsidRPr="00985B6E">
              <w:rPr>
                <w:lang w:val="en-US"/>
              </w:rPr>
              <w:t>dar pentru neexecutarea obligaț</w:t>
            </w:r>
            <w:r w:rsidR="00460653" w:rsidRPr="00985B6E">
              <w:rPr>
                <w:lang w:val="en-US"/>
              </w:rPr>
              <w:t>iil</w:t>
            </w:r>
            <w:r w:rsidR="00BB2CB2" w:rsidRPr="00985B6E">
              <w:rPr>
                <w:lang w:val="en-US"/>
              </w:rPr>
              <w:t>or</w:t>
            </w:r>
            <w:r w:rsidR="00460653" w:rsidRPr="00985B6E">
              <w:rPr>
                <w:lang w:val="en-US"/>
              </w:rPr>
              <w:t xml:space="preserve"> contractuale.</w:t>
            </w:r>
          </w:p>
          <w:p w14:paraId="229C0FE2" w14:textId="77777777" w:rsidR="00460653" w:rsidRPr="00985B6E"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F51A4C">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F51A4C">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F51A4C">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85B6E" w:rsidRDefault="00D53233" w:rsidP="00D53233">
            <w:pPr>
              <w:pStyle w:val="af2"/>
              <w:tabs>
                <w:tab w:val="left" w:pos="567"/>
              </w:tabs>
              <w:spacing w:line="276" w:lineRule="auto"/>
              <w:ind w:firstLine="0"/>
              <w:rPr>
                <w:lang w:val="en-US"/>
              </w:rPr>
            </w:pPr>
            <w:r w:rsidRPr="00985B6E">
              <w:rPr>
                <w:lang w:val="en-US"/>
              </w:rPr>
              <w:lastRenderedPageBreak/>
              <w:t xml:space="preserve">12.1. </w:t>
            </w:r>
            <w:r w:rsidR="00460653" w:rsidRPr="00985B6E">
              <w:rPr>
                <w:lang w:val="en-US"/>
              </w:rPr>
              <w:t xml:space="preserve">Antreprenorul poate cere </w:t>
            </w:r>
            <w:r w:rsidR="00BB2CB2" w:rsidRPr="00985B6E">
              <w:rPr>
                <w:lang w:val="en-US"/>
              </w:rPr>
              <w:t>rezoluțiunea</w:t>
            </w:r>
            <w:r w:rsidR="0001066E" w:rsidRPr="00985B6E">
              <w:rPr>
                <w:lang w:val="en-US"/>
              </w:rPr>
              <w:t xml:space="preserve"> </w:t>
            </w:r>
            <w:r w:rsidR="00460653" w:rsidRPr="00985B6E">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85B6E" w:rsidRDefault="00D53233" w:rsidP="00F51A4C">
            <w:pPr>
              <w:pStyle w:val="af2"/>
              <w:numPr>
                <w:ilvl w:val="1"/>
                <w:numId w:val="15"/>
              </w:numPr>
              <w:tabs>
                <w:tab w:val="left" w:pos="567"/>
              </w:tabs>
              <w:spacing w:line="276" w:lineRule="auto"/>
              <w:ind w:left="0" w:hanging="567"/>
              <w:rPr>
                <w:lang w:val="en-US"/>
              </w:rPr>
            </w:pPr>
            <w:r w:rsidRPr="00985B6E">
              <w:rPr>
                <w:lang w:val="en-US"/>
              </w:rPr>
              <w:t xml:space="preserve">12.2. </w:t>
            </w:r>
            <w:r w:rsidR="00460653" w:rsidRPr="00985B6E">
              <w:rPr>
                <w:lang w:val="en-US"/>
              </w:rPr>
              <w:t xml:space="preserve">Beneficiarul poate cere </w:t>
            </w:r>
            <w:r w:rsidR="00BB2CB2" w:rsidRPr="00985B6E">
              <w:rPr>
                <w:lang w:val="en-US"/>
              </w:rPr>
              <w:t>rezoluțiunea</w:t>
            </w:r>
            <w:r w:rsidR="00C33344" w:rsidRPr="00985B6E">
              <w:rPr>
                <w:lang w:val="en-US"/>
              </w:rPr>
              <w:t xml:space="preserve"> </w:t>
            </w:r>
            <w:r w:rsidR="00460653" w:rsidRPr="00985B6E">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12.3. </w:t>
            </w:r>
            <w:r w:rsidR="00460653" w:rsidRPr="00985B6E">
              <w:rPr>
                <w:lang w:val="en-US"/>
              </w:rPr>
              <w:t xml:space="preserve">Contractul se consideră </w:t>
            </w:r>
            <w:r w:rsidR="00BB2CB2" w:rsidRPr="00985B6E">
              <w:rPr>
                <w:lang w:val="en-US"/>
              </w:rPr>
              <w:t>rezolvit</w:t>
            </w:r>
            <w:r w:rsidR="00460653" w:rsidRPr="00985B6E">
              <w:rPr>
                <w:lang w:val="en-US"/>
              </w:rPr>
              <w:t>, dacă partea contractantă va comunica în scris cele</w:t>
            </w:r>
            <w:r w:rsidRPr="00985B6E">
              <w:rPr>
                <w:lang w:val="en-US"/>
              </w:rPr>
              <w:t>i</w:t>
            </w:r>
            <w:r w:rsidR="00460653" w:rsidRPr="00985B6E">
              <w:rPr>
                <w:lang w:val="en-US"/>
              </w:rPr>
              <w:t>lalte părţi contractante în termen de 15 zile motivele indicate la punctele 1</w:t>
            </w:r>
            <w:r w:rsidR="00D379F6" w:rsidRPr="00985B6E">
              <w:rPr>
                <w:lang w:val="en-US"/>
              </w:rPr>
              <w:t>2</w:t>
            </w:r>
            <w:r w:rsidR="00460653" w:rsidRPr="00985B6E">
              <w:rPr>
                <w:lang w:val="en-US"/>
              </w:rPr>
              <w:t>.1 şi 1</w:t>
            </w:r>
            <w:r w:rsidR="00D379F6" w:rsidRPr="00985B6E">
              <w:rPr>
                <w:lang w:val="en-US"/>
              </w:rPr>
              <w:t>2</w:t>
            </w:r>
            <w:r w:rsidR="00460653" w:rsidRPr="00985B6E">
              <w:rPr>
                <w:lang w:val="en-US"/>
              </w:rPr>
              <w:t xml:space="preserve">.2 din prezentul contract.  </w:t>
            </w:r>
          </w:p>
          <w:p w14:paraId="40D783CE"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12.4. </w:t>
            </w:r>
            <w:r w:rsidR="00460653" w:rsidRPr="00985B6E">
              <w:rPr>
                <w:lang w:val="en-US"/>
              </w:rPr>
              <w:t xml:space="preserve">Beneficiarul, în caz de </w:t>
            </w:r>
            <w:r w:rsidR="00BB2CB2" w:rsidRPr="00985B6E">
              <w:rPr>
                <w:lang w:val="en-US"/>
              </w:rPr>
              <w:t>rezoluțiune</w:t>
            </w:r>
            <w:r w:rsidR="00460653" w:rsidRPr="00985B6E">
              <w:rPr>
                <w:lang w:val="en-US"/>
              </w:rPr>
              <w:t>a contractului, va convoca comisia de recepţie care va efectua recepţia cantitativă şi calitativ</w:t>
            </w:r>
            <w:r w:rsidR="00D74B95" w:rsidRPr="00985B6E">
              <w:rPr>
                <w:lang w:val="en-US"/>
              </w:rPr>
              <w:t>ă</w:t>
            </w:r>
            <w:r w:rsidR="00460653" w:rsidRPr="00985B6E">
              <w:rPr>
                <w:lang w:val="en-US"/>
              </w:rPr>
              <w:t xml:space="preserve"> a lucrărilor executate</w:t>
            </w:r>
            <w:r w:rsidR="00D74B95" w:rsidRPr="00985B6E">
              <w:rPr>
                <w:lang w:val="en-US"/>
              </w:rPr>
              <w:t>,</w:t>
            </w:r>
            <w:r w:rsidR="00C33344" w:rsidRPr="00985B6E">
              <w:rPr>
                <w:lang w:val="en-US"/>
              </w:rPr>
              <w:t xml:space="preserve"> </w:t>
            </w:r>
            <w:r w:rsidR="00D74B95" w:rsidRPr="00985B6E">
              <w:rPr>
                <w:lang w:val="en-US"/>
              </w:rPr>
              <w:t xml:space="preserve">în maximum 15 zile de la data </w:t>
            </w:r>
            <w:r w:rsidR="00BB2CB2" w:rsidRPr="00985B6E">
              <w:rPr>
                <w:lang w:val="en-US"/>
              </w:rPr>
              <w:t>rezoluțiunii</w:t>
            </w:r>
            <w:r w:rsidR="00C33344" w:rsidRPr="00985B6E">
              <w:rPr>
                <w:lang w:val="en-US"/>
              </w:rPr>
              <w:t xml:space="preserve"> </w:t>
            </w:r>
            <w:r w:rsidR="00D74B95" w:rsidRPr="00985B6E">
              <w:rPr>
                <w:lang w:val="en-US"/>
              </w:rPr>
              <w:t>contractului.</w:t>
            </w:r>
          </w:p>
          <w:p w14:paraId="26E83AD9"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12.5. </w:t>
            </w:r>
            <w:r w:rsidR="00460653" w:rsidRPr="00985B6E">
              <w:rPr>
                <w:lang w:val="en-US"/>
              </w:rPr>
              <w:t xml:space="preserve">În cazul </w:t>
            </w:r>
            <w:r w:rsidR="00BB2CB2" w:rsidRPr="00985B6E">
              <w:rPr>
                <w:lang w:val="en-US"/>
              </w:rPr>
              <w:t>rezoluțiunii</w:t>
            </w:r>
            <w:r w:rsidR="00C33344" w:rsidRPr="00985B6E">
              <w:rPr>
                <w:lang w:val="en-US"/>
              </w:rPr>
              <w:t xml:space="preserve"> </w:t>
            </w:r>
            <w:r w:rsidR="00460653" w:rsidRPr="00985B6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85B6E">
              <w:rPr>
                <w:lang w:val="en-US"/>
              </w:rPr>
              <w:t>rezolvit</w:t>
            </w:r>
            <w:r w:rsidR="00C33344" w:rsidRPr="00985B6E">
              <w:rPr>
                <w:lang w:val="en-US"/>
              </w:rPr>
              <w:t xml:space="preserve"> </w:t>
            </w:r>
            <w:r w:rsidR="00460653" w:rsidRPr="00985B6E">
              <w:rPr>
                <w:lang w:val="en-US"/>
              </w:rPr>
              <w:t xml:space="preserve">contractul. </w:t>
            </w:r>
          </w:p>
          <w:p w14:paraId="36265579"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12.6. </w:t>
            </w:r>
            <w:r w:rsidR="00460653" w:rsidRPr="00985B6E">
              <w:rPr>
                <w:lang w:val="en-US"/>
              </w:rPr>
              <w:t>După rez</w:t>
            </w:r>
            <w:r w:rsidR="00892A6D" w:rsidRPr="00985B6E">
              <w:rPr>
                <w:lang w:val="en-US"/>
              </w:rPr>
              <w:t>oluțiunea</w:t>
            </w:r>
            <w:r w:rsidR="00460653" w:rsidRPr="00985B6E">
              <w:rPr>
                <w:lang w:val="en-US"/>
              </w:rPr>
              <w:t xml:space="preserve"> contractului, Beneficiarul poate continua execuţia lucrărilor cu respectarea prevederilor legale. </w:t>
            </w:r>
          </w:p>
          <w:p w14:paraId="77A9D719" w14:textId="77777777" w:rsidR="00E22640" w:rsidRPr="00985B6E" w:rsidRDefault="00E22640" w:rsidP="00E22640">
            <w:pPr>
              <w:pStyle w:val="af2"/>
              <w:tabs>
                <w:tab w:val="left" w:pos="567"/>
                <w:tab w:val="left" w:pos="2070"/>
              </w:tabs>
              <w:ind w:firstLine="0"/>
              <w:rPr>
                <w:lang w:val="en-US"/>
              </w:rPr>
            </w:pPr>
            <w:r w:rsidRPr="00985B6E">
              <w:rPr>
                <w:lang w:val="en-US"/>
              </w:rPr>
              <w:t>12.7. Cazuri specifice de încetare a contractului de achiziţii publice:</w:t>
            </w:r>
          </w:p>
          <w:p w14:paraId="49ADD99C" w14:textId="15DBE3A9" w:rsidR="00E22640" w:rsidRPr="00985B6E" w:rsidRDefault="00E22640" w:rsidP="00E22640">
            <w:pPr>
              <w:pStyle w:val="af2"/>
              <w:tabs>
                <w:tab w:val="left" w:pos="567"/>
                <w:tab w:val="left" w:pos="2070"/>
              </w:tabs>
              <w:ind w:firstLine="284"/>
              <w:rPr>
                <w:lang w:val="en-US"/>
              </w:rPr>
            </w:pPr>
            <w:r w:rsidRPr="00985B6E">
              <w:rPr>
                <w:lang w:val="en-US"/>
              </w:rPr>
              <w:t xml:space="preserve">     </w:t>
            </w:r>
            <w:r w:rsidR="00F168DC" w:rsidRPr="00985B6E">
              <w:rPr>
                <w:lang w:val="en-US"/>
              </w:rPr>
              <w:t>Beneficiarul</w:t>
            </w:r>
            <w:r w:rsidRPr="00985B6E">
              <w:rPr>
                <w:lang w:val="en-US"/>
              </w:rPr>
              <w:t xml:space="preserve"> are dreptul de a </w:t>
            </w:r>
            <w:r w:rsidR="0060188C" w:rsidRPr="00985B6E">
              <w:rPr>
                <w:lang w:val="en-US"/>
              </w:rPr>
              <w:t>rezolvi</w:t>
            </w:r>
            <w:r w:rsidR="00C33344" w:rsidRPr="00985B6E">
              <w:rPr>
                <w:lang w:val="en-US"/>
              </w:rPr>
              <w:t xml:space="preserve"> </w:t>
            </w:r>
            <w:r w:rsidRPr="00985B6E">
              <w:rPr>
                <w:lang w:val="en-US"/>
              </w:rPr>
              <w:t>unilateral un contract de achiziţii publice în perioada de valabilitate a acestuia în una dintre următoarele situaţii:</w:t>
            </w:r>
          </w:p>
          <w:p w14:paraId="2D821582" w14:textId="57F8FC30" w:rsidR="00E22640" w:rsidRPr="00985B6E" w:rsidRDefault="00E22640" w:rsidP="00E22640">
            <w:pPr>
              <w:pStyle w:val="af2"/>
              <w:tabs>
                <w:tab w:val="left" w:pos="567"/>
                <w:tab w:val="left" w:pos="2070"/>
              </w:tabs>
              <w:rPr>
                <w:lang w:val="en-US"/>
              </w:rPr>
            </w:pPr>
            <w:r w:rsidRPr="00985B6E">
              <w:rPr>
                <w:lang w:val="en-US"/>
              </w:rPr>
              <w:t xml:space="preserve">    a) contractantul se afla, la momentul atribuirii lui, în una dintre situaţiile care ar fi determinat excluderea sa din proce</w:t>
            </w:r>
            <w:r w:rsidR="00C33344" w:rsidRPr="00985B6E">
              <w:rPr>
                <w:lang w:val="en-US"/>
              </w:rPr>
              <w:t>dura de atribuire potrivit art.</w:t>
            </w:r>
            <w:r w:rsidR="00DF4DCF" w:rsidRPr="00985B6E">
              <w:rPr>
                <w:lang w:val="en-US"/>
              </w:rPr>
              <w:t xml:space="preserve"> </w:t>
            </w:r>
            <w:r w:rsidRPr="00985B6E">
              <w:rPr>
                <w:lang w:val="en-US"/>
              </w:rPr>
              <w:t>19</w:t>
            </w:r>
            <w:r w:rsidR="00802287" w:rsidRPr="00985B6E">
              <w:rPr>
                <w:lang w:val="en-US"/>
              </w:rPr>
              <w:t xml:space="preserve"> al Legii </w:t>
            </w:r>
            <w:r w:rsidR="0060188C" w:rsidRPr="00985B6E">
              <w:rPr>
                <w:lang w:val="en-US"/>
              </w:rPr>
              <w:t>nr.</w:t>
            </w:r>
            <w:r w:rsidR="00FF5CB2" w:rsidRPr="00985B6E">
              <w:rPr>
                <w:lang w:val="en-US"/>
              </w:rPr>
              <w:t xml:space="preserve"> </w:t>
            </w:r>
            <w:r w:rsidR="00802287" w:rsidRPr="00985B6E">
              <w:rPr>
                <w:lang w:val="en-US"/>
              </w:rPr>
              <w:t>131/2015 privind achizițiile publice</w:t>
            </w:r>
            <w:r w:rsidRPr="00985B6E">
              <w:rPr>
                <w:lang w:val="en-US"/>
              </w:rPr>
              <w:t>;</w:t>
            </w:r>
          </w:p>
          <w:p w14:paraId="727FDBEA" w14:textId="16282731" w:rsidR="00E22640" w:rsidRPr="00985B6E" w:rsidRDefault="00E22640" w:rsidP="00E22640">
            <w:pPr>
              <w:pStyle w:val="af2"/>
              <w:tabs>
                <w:tab w:val="left" w:pos="567"/>
                <w:tab w:val="left" w:pos="2070"/>
              </w:tabs>
              <w:rPr>
                <w:lang w:val="en-US"/>
              </w:rPr>
            </w:pPr>
            <w:r w:rsidRPr="00985B6E">
              <w:rPr>
                <w:lang w:val="en-US"/>
              </w:rPr>
              <w:t xml:space="preserve">    b) contractul a făcut obiectul unei modificări substanțiale care necesita o nouă procedură de achiziție publică în conformitate cu art. 76</w:t>
            </w:r>
            <w:r w:rsidR="00802287" w:rsidRPr="00985B6E">
              <w:rPr>
                <w:lang w:val="en-US"/>
              </w:rPr>
              <w:t xml:space="preserve"> al Legii </w:t>
            </w:r>
            <w:r w:rsidR="0060188C" w:rsidRPr="00985B6E">
              <w:rPr>
                <w:lang w:val="en-US"/>
              </w:rPr>
              <w:t>nr.</w:t>
            </w:r>
            <w:r w:rsidR="00DF4DCF" w:rsidRPr="00985B6E">
              <w:rPr>
                <w:lang w:val="en-US"/>
              </w:rPr>
              <w:t xml:space="preserve"> </w:t>
            </w:r>
            <w:r w:rsidR="00802287" w:rsidRPr="00985B6E">
              <w:rPr>
                <w:lang w:val="en-US"/>
              </w:rPr>
              <w:t>131/2015 privind achizițiile publice</w:t>
            </w:r>
            <w:r w:rsidRPr="00985B6E">
              <w:rPr>
                <w:lang w:val="en-US"/>
              </w:rPr>
              <w:t>;</w:t>
            </w:r>
          </w:p>
          <w:p w14:paraId="2E2488FC" w14:textId="1D7433BB" w:rsidR="00E22640" w:rsidRPr="00985B6E" w:rsidRDefault="00E22640" w:rsidP="00E22640">
            <w:pPr>
              <w:pStyle w:val="af2"/>
              <w:tabs>
                <w:tab w:val="left" w:pos="567"/>
                <w:tab w:val="left" w:pos="2070"/>
              </w:tabs>
              <w:rPr>
                <w:lang w:val="en-US"/>
              </w:rPr>
            </w:pPr>
            <w:r w:rsidRPr="00985B6E">
              <w:rPr>
                <w:lang w:val="en-US"/>
              </w:rPr>
              <w:t xml:space="preserve">    c) contractul nu ar fi trebuit să fie atribui</w:t>
            </w:r>
            <w:r w:rsidR="00C33344" w:rsidRPr="00985B6E">
              <w:rPr>
                <w:lang w:val="en-US"/>
              </w:rPr>
              <w:t>t contractantului respectiv, avâ</w:t>
            </w:r>
            <w:r w:rsidRPr="00985B6E">
              <w:rPr>
                <w:lang w:val="en-US"/>
              </w:rPr>
              <w:t xml:space="preserve">nd în vedere o încălcare gravă a obligaţiilor ce rezultă din </w:t>
            </w:r>
            <w:r w:rsidR="00802287" w:rsidRPr="00985B6E">
              <w:rPr>
                <w:lang w:val="en-US"/>
              </w:rPr>
              <w:t xml:space="preserve">Legea </w:t>
            </w:r>
            <w:r w:rsidR="0060188C" w:rsidRPr="00985B6E">
              <w:rPr>
                <w:lang w:val="en-US"/>
              </w:rPr>
              <w:t>nr.</w:t>
            </w:r>
            <w:r w:rsidR="00DF4DCF" w:rsidRPr="00985B6E">
              <w:rPr>
                <w:lang w:val="en-US"/>
              </w:rPr>
              <w:t xml:space="preserve"> </w:t>
            </w:r>
            <w:r w:rsidR="00802287" w:rsidRPr="00985B6E">
              <w:rPr>
                <w:lang w:val="en-US"/>
              </w:rPr>
              <w:t>131/2015 priviind achizițiile publice</w:t>
            </w:r>
            <w:r w:rsidRPr="00985B6E">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85B6E" w:rsidRDefault="00E22640" w:rsidP="00802287">
            <w:pPr>
              <w:pStyle w:val="af2"/>
              <w:tabs>
                <w:tab w:val="left" w:pos="567"/>
                <w:tab w:val="left" w:pos="2070"/>
              </w:tabs>
              <w:ind w:firstLine="0"/>
              <w:rPr>
                <w:lang w:val="en-US"/>
              </w:rPr>
            </w:pPr>
          </w:p>
          <w:p w14:paraId="27E6DB0A" w14:textId="77777777" w:rsidR="00460653" w:rsidRPr="00FF430B" w:rsidRDefault="007323B6" w:rsidP="00F51A4C">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13.1. </w:t>
            </w:r>
            <w:r w:rsidR="00460653" w:rsidRPr="00985B6E">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85B6E" w:rsidRDefault="007323B6" w:rsidP="00F51A4C">
            <w:pPr>
              <w:pStyle w:val="af2"/>
              <w:numPr>
                <w:ilvl w:val="1"/>
                <w:numId w:val="15"/>
              </w:numPr>
              <w:tabs>
                <w:tab w:val="left" w:pos="567"/>
              </w:tabs>
              <w:ind w:left="0" w:hanging="567"/>
              <w:rPr>
                <w:lang w:val="en-US"/>
              </w:rPr>
            </w:pPr>
            <w:r w:rsidRPr="00985B6E">
              <w:rPr>
                <w:lang w:val="en-US"/>
              </w:rPr>
              <w:t xml:space="preserve">13.2. </w:t>
            </w:r>
            <w:r w:rsidR="00460653" w:rsidRPr="00985B6E">
              <w:rPr>
                <w:lang w:val="en-US"/>
              </w:rPr>
              <w:t>Documentele contractului vor fi întocmite în limba română.</w:t>
            </w:r>
          </w:p>
          <w:p w14:paraId="61C0B172" w14:textId="77777777" w:rsidR="00D379F6" w:rsidRPr="00985B6E" w:rsidRDefault="007323B6" w:rsidP="00F51A4C">
            <w:pPr>
              <w:pStyle w:val="af2"/>
              <w:numPr>
                <w:ilvl w:val="1"/>
                <w:numId w:val="15"/>
              </w:numPr>
              <w:tabs>
                <w:tab w:val="left" w:pos="567"/>
              </w:tabs>
              <w:ind w:left="0" w:hanging="567"/>
              <w:rPr>
                <w:lang w:val="en-US"/>
              </w:rPr>
            </w:pPr>
            <w:r w:rsidRPr="00985B6E">
              <w:rPr>
                <w:lang w:val="en-US"/>
              </w:rPr>
              <w:t>13.</w:t>
            </w:r>
            <w:r w:rsidR="001873A6" w:rsidRPr="00985B6E">
              <w:rPr>
                <w:lang w:val="en-US"/>
              </w:rPr>
              <w:t>3</w:t>
            </w:r>
            <w:r w:rsidRPr="00985B6E">
              <w:rPr>
                <w:lang w:val="en-US"/>
              </w:rPr>
              <w:t xml:space="preserve">. </w:t>
            </w:r>
            <w:r w:rsidR="00D379F6" w:rsidRPr="00985B6E">
              <w:rPr>
                <w:lang w:val="en-US"/>
              </w:rPr>
              <w:t>Prezentul Contract reprezintă acordul de voinţă al părţilor</w:t>
            </w:r>
            <w:r w:rsidR="00C33344" w:rsidRPr="00985B6E">
              <w:rPr>
                <w:lang w:val="en-US"/>
              </w:rPr>
              <w:t xml:space="preserve"> </w:t>
            </w:r>
            <w:r w:rsidR="00D379F6" w:rsidRPr="00985B6E">
              <w:rPr>
                <w:lang w:val="en-US"/>
              </w:rPr>
              <w:t>şi se consideră semnat la data aplicării ultimei semnături de către una dintre părți.</w:t>
            </w:r>
          </w:p>
          <w:p w14:paraId="38644E03" w14:textId="77777777" w:rsidR="00460653" w:rsidRPr="00985B6E" w:rsidRDefault="007323B6" w:rsidP="00F51A4C">
            <w:pPr>
              <w:pStyle w:val="af2"/>
              <w:numPr>
                <w:ilvl w:val="1"/>
                <w:numId w:val="15"/>
              </w:numPr>
              <w:tabs>
                <w:tab w:val="left" w:pos="567"/>
                <w:tab w:val="left" w:pos="4005"/>
              </w:tabs>
              <w:ind w:left="0" w:hanging="567"/>
              <w:contextualSpacing/>
              <w:rPr>
                <w:lang w:val="en-US"/>
              </w:rPr>
            </w:pPr>
            <w:r w:rsidRPr="00985B6E">
              <w:rPr>
                <w:lang w:val="en-US"/>
              </w:rPr>
              <w:t>13.</w:t>
            </w:r>
            <w:r w:rsidR="001873A6" w:rsidRPr="00985B6E">
              <w:rPr>
                <w:lang w:val="en-US"/>
              </w:rPr>
              <w:t>4</w:t>
            </w:r>
            <w:r w:rsidRPr="00985B6E">
              <w:rPr>
                <w:lang w:val="en-US"/>
              </w:rPr>
              <w:t xml:space="preserve">. </w:t>
            </w:r>
            <w:r w:rsidR="00D379F6" w:rsidRPr="00985B6E">
              <w:rPr>
                <w:lang w:val="en-US"/>
              </w:rPr>
              <w:t xml:space="preserve">Pentru confirmarea celor menţionate, </w:t>
            </w:r>
            <w:r w:rsidR="009D3792" w:rsidRPr="00985B6E">
              <w:rPr>
                <w:lang w:val="en-US"/>
              </w:rPr>
              <w:t>p</w:t>
            </w:r>
            <w:r w:rsidR="00D379F6" w:rsidRPr="00985B6E">
              <w:rPr>
                <w:lang w:val="en-US"/>
              </w:rPr>
              <w:t xml:space="preserve">ărţile au semnat prezentul Contract în conformitate cu legislaţia Republicii Moldova, la data şi anul indicate, </w:t>
            </w:r>
            <w:r w:rsidR="00460653" w:rsidRPr="00985B6E">
              <w:rPr>
                <w:lang w:val="en-US"/>
              </w:rPr>
              <w:t xml:space="preserve">fiind valabil până la </w:t>
            </w:r>
            <w:r w:rsidR="00684D44" w:rsidRPr="00985B6E">
              <w:rPr>
                <w:lang w:val="en-US"/>
              </w:rPr>
              <w:t>……./</w:t>
            </w:r>
            <w:r w:rsidR="00D379F6" w:rsidRPr="00985B6E">
              <w:rPr>
                <w:lang w:val="en-US"/>
              </w:rPr>
              <w:t>recepția finală a lucrărilor</w:t>
            </w:r>
            <w:r w:rsidR="00460653" w:rsidRPr="00985B6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F51A4C">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5EC2ADC2" w14:textId="7A25108A" w:rsidR="000C5DFB" w:rsidRPr="00FF430B" w:rsidRDefault="000C5DFB" w:rsidP="000C5DFB">
            <w:pPr>
              <w:jc w:val="right"/>
              <w:rPr>
                <w:noProof w:val="0"/>
              </w:rPr>
            </w:pP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85B6E"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w:t>
            </w:r>
            <w:r w:rsidR="005B3BAD" w:rsidRPr="00FF430B">
              <w:lastRenderedPageBreak/>
              <w:t>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F51A4C">
            <w:pPr>
              <w:numPr>
                <w:ilvl w:val="0"/>
                <w:numId w:val="21"/>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F51A4C">
            <w:pPr>
              <w:pStyle w:val="a"/>
              <w:numPr>
                <w:ilvl w:val="0"/>
                <w:numId w:val="21"/>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F51A4C">
            <w:pPr>
              <w:pStyle w:val="a"/>
              <w:numPr>
                <w:ilvl w:val="0"/>
                <w:numId w:val="23"/>
              </w:numPr>
            </w:pPr>
            <w:r w:rsidRPr="00FF430B">
              <w:t>prin acordul de voinţă al părţilor ;</w:t>
            </w:r>
          </w:p>
          <w:p w14:paraId="0472106D" w14:textId="77777777" w:rsidR="0063773E" w:rsidRPr="00FF430B" w:rsidRDefault="0063773E" w:rsidP="00F51A4C">
            <w:pPr>
              <w:pStyle w:val="a"/>
              <w:numPr>
                <w:ilvl w:val="0"/>
                <w:numId w:val="23"/>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lastRenderedPageBreak/>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F51A4C">
            <w:pPr>
              <w:pStyle w:val="a"/>
              <w:numPr>
                <w:ilvl w:val="0"/>
                <w:numId w:val="21"/>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7BE3F6" w14:textId="77777777" w:rsidR="00717968" w:rsidRDefault="00717968" w:rsidP="00A20ACF">
      <w:r>
        <w:separator/>
      </w:r>
    </w:p>
  </w:endnote>
  <w:endnote w:type="continuationSeparator" w:id="0">
    <w:p w14:paraId="64A48F92" w14:textId="77777777" w:rsidR="00717968" w:rsidRDefault="007179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9797B" w:rsidRDefault="00D9797B">
        <w:pPr>
          <w:pStyle w:val="a4"/>
          <w:jc w:val="right"/>
        </w:pPr>
        <w:r>
          <w:fldChar w:fldCharType="begin"/>
        </w:r>
        <w:r>
          <w:instrText xml:space="preserve"> PAGE   \* MERGEFORMAT </w:instrText>
        </w:r>
        <w:r>
          <w:fldChar w:fldCharType="separate"/>
        </w:r>
        <w:r w:rsidR="00FB40EB">
          <w:t>68</w:t>
        </w:r>
        <w:r>
          <w:fldChar w:fldCharType="end"/>
        </w:r>
      </w:p>
    </w:sdtContent>
  </w:sdt>
  <w:p w14:paraId="075618FA" w14:textId="77777777" w:rsidR="00D9797B" w:rsidRDefault="00D979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21206A" w14:textId="77777777" w:rsidR="00717968" w:rsidRDefault="00717968" w:rsidP="00A20ACF">
      <w:r>
        <w:separator/>
      </w:r>
    </w:p>
  </w:footnote>
  <w:footnote w:type="continuationSeparator" w:id="0">
    <w:p w14:paraId="0956DC8B" w14:textId="77777777" w:rsidR="00717968" w:rsidRDefault="0071796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8066C3F"/>
    <w:multiLevelType w:val="hybridMultilevel"/>
    <w:tmpl w:val="B7BC34D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nsid w:val="6FFC6CEA"/>
    <w:multiLevelType w:val="hybridMultilevel"/>
    <w:tmpl w:val="320EB64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28A5D72"/>
    <w:multiLevelType w:val="hybridMultilevel"/>
    <w:tmpl w:val="32DA1F0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77281CEC"/>
    <w:multiLevelType w:val="hybridMultilevel"/>
    <w:tmpl w:val="5DBA1E2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A5A2EDC"/>
    <w:multiLevelType w:val="hybridMultilevel"/>
    <w:tmpl w:val="72A47CD8"/>
    <w:lvl w:ilvl="0" w:tplc="D65880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2"/>
  </w:num>
  <w:num w:numId="3">
    <w:abstractNumId w:val="21"/>
  </w:num>
  <w:num w:numId="4">
    <w:abstractNumId w:val="20"/>
  </w:num>
  <w:num w:numId="5">
    <w:abstractNumId w:val="10"/>
  </w:num>
  <w:num w:numId="6">
    <w:abstractNumId w:val="13"/>
  </w:num>
  <w:num w:numId="7">
    <w:abstractNumId w:val="11"/>
  </w:num>
  <w:num w:numId="8">
    <w:abstractNumId w:val="6"/>
  </w:num>
  <w:num w:numId="9">
    <w:abstractNumId w:val="19"/>
  </w:num>
  <w:num w:numId="10">
    <w:abstractNumId w:val="9"/>
  </w:num>
  <w:num w:numId="11">
    <w:abstractNumId w:val="15"/>
  </w:num>
  <w:num w:numId="12">
    <w:abstractNumId w:val="16"/>
  </w:num>
  <w:num w:numId="13">
    <w:abstractNumId w:val="25"/>
  </w:num>
  <w:num w:numId="14">
    <w:abstractNumId w:val="18"/>
  </w:num>
  <w:num w:numId="15">
    <w:abstractNumId w:val="17"/>
  </w:num>
  <w:num w:numId="16">
    <w:abstractNumId w:val="7"/>
  </w:num>
  <w:num w:numId="17">
    <w:abstractNumId w:val="26"/>
  </w:num>
  <w:num w:numId="18">
    <w:abstractNumId w:val="23"/>
  </w:num>
  <w:num w:numId="19">
    <w:abstractNumId w:val="8"/>
  </w:num>
  <w:num w:numId="20">
    <w:abstractNumId w:val="22"/>
  </w:num>
  <w:num w:numId="21">
    <w:abstractNumId w:val="14"/>
  </w:num>
  <w:num w:numId="22">
    <w:abstractNumId w:val="12"/>
  </w:num>
  <w:num w:numId="23">
    <w:abstractNumId w:val="29"/>
  </w:num>
  <w:num w:numId="24">
    <w:abstractNumId w:val="30"/>
  </w:num>
  <w:num w:numId="25">
    <w:abstractNumId w:val="28"/>
  </w:num>
  <w:num w:numId="26">
    <w:abstractNumId w:val="27"/>
  </w:num>
  <w:num w:numId="27">
    <w:abstractNumId w:val="31"/>
  </w:num>
  <w:num w:numId="28">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E33"/>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321"/>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BAB"/>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07F2A"/>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0A"/>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968"/>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72D"/>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B6E"/>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1E5"/>
    <w:rsid w:val="009C59B3"/>
    <w:rsid w:val="009C6B9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E6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2D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16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312"/>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33D"/>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13"/>
    <w:rsid w:val="00D91D57"/>
    <w:rsid w:val="00D925B0"/>
    <w:rsid w:val="00D9797B"/>
    <w:rsid w:val="00DA1062"/>
    <w:rsid w:val="00DA1153"/>
    <w:rsid w:val="00DA2348"/>
    <w:rsid w:val="00DA331F"/>
    <w:rsid w:val="00DA3C87"/>
    <w:rsid w:val="00DA5198"/>
    <w:rsid w:val="00DA6115"/>
    <w:rsid w:val="00DA661D"/>
    <w:rsid w:val="00DB0EE7"/>
    <w:rsid w:val="00DB2B83"/>
    <w:rsid w:val="00DB45B1"/>
    <w:rsid w:val="00DB5DCF"/>
    <w:rsid w:val="00DB71F9"/>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364"/>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9C9"/>
    <w:rsid w:val="00E53234"/>
    <w:rsid w:val="00E577E4"/>
    <w:rsid w:val="00E57AFE"/>
    <w:rsid w:val="00E6009A"/>
    <w:rsid w:val="00E6012E"/>
    <w:rsid w:val="00E614FD"/>
    <w:rsid w:val="00E6648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A4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0EB"/>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664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66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F8760-6114-40C0-B82A-6BFE616E2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68</Pages>
  <Words>23268</Words>
  <Characters>132629</Characters>
  <Application>Microsoft Office Word</Application>
  <DocSecurity>0</DocSecurity>
  <Lines>1105</Lines>
  <Paragraphs>311</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4</cp:revision>
  <cp:lastPrinted>2021-06-01T11:52:00Z</cp:lastPrinted>
  <dcterms:created xsi:type="dcterms:W3CDTF">2022-08-16T18:07:00Z</dcterms:created>
  <dcterms:modified xsi:type="dcterms:W3CDTF">2022-08-18T13:24:00Z</dcterms:modified>
</cp:coreProperties>
</file>