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069E28" w14:textId="77777777" w:rsidR="00B91429" w:rsidRDefault="00B91429" w:rsidP="00A70BB0">
      <w:pPr>
        <w:tabs>
          <w:tab w:val="left" w:pos="5103"/>
          <w:tab w:val="left" w:pos="10348"/>
        </w:tabs>
        <w:jc w:val="right"/>
        <w:rPr>
          <w:noProof w:val="0"/>
          <w:lang w:eastAsia="ru-RU"/>
        </w:rPr>
      </w:pPr>
    </w:p>
    <w:p w14:paraId="3C580A7D" w14:textId="77777777" w:rsidR="00A70BB0" w:rsidRPr="00A70BB0" w:rsidRDefault="00A70BB0" w:rsidP="00A70BB0">
      <w:pPr>
        <w:tabs>
          <w:tab w:val="left" w:pos="5103"/>
          <w:tab w:val="left" w:pos="10348"/>
        </w:tabs>
        <w:jc w:val="right"/>
        <w:rPr>
          <w:noProof w:val="0"/>
          <w:lang w:eastAsia="ru-RU"/>
        </w:rPr>
      </w:pPr>
      <w:r w:rsidRPr="00A70BB0">
        <w:rPr>
          <w:noProof w:val="0"/>
          <w:lang w:eastAsia="ru-RU"/>
        </w:rPr>
        <w:t xml:space="preserve">Anexa nr.1 </w:t>
      </w:r>
    </w:p>
    <w:p w14:paraId="189723EC" w14:textId="77777777" w:rsidR="00A70BB0" w:rsidRPr="00A70BB0" w:rsidRDefault="00A70BB0" w:rsidP="00A70BB0">
      <w:pPr>
        <w:tabs>
          <w:tab w:val="left" w:pos="5103"/>
          <w:tab w:val="left" w:pos="10348"/>
        </w:tabs>
        <w:jc w:val="right"/>
        <w:rPr>
          <w:noProof w:val="0"/>
          <w:lang w:eastAsia="ru-RU"/>
        </w:rPr>
      </w:pPr>
      <w:r w:rsidRPr="00A70BB0">
        <w:rPr>
          <w:noProof w:val="0"/>
          <w:lang w:eastAsia="ru-RU"/>
        </w:rPr>
        <w:t xml:space="preserve">la Ordinul ministrului finanţelor </w:t>
      </w:r>
    </w:p>
    <w:p w14:paraId="7949C549" w14:textId="77777777" w:rsidR="00A70BB0" w:rsidRPr="00A70BB0" w:rsidRDefault="00A70BB0" w:rsidP="00A70BB0">
      <w:pPr>
        <w:tabs>
          <w:tab w:val="left" w:pos="5103"/>
          <w:tab w:val="left" w:pos="10348"/>
        </w:tabs>
        <w:jc w:val="right"/>
        <w:rPr>
          <w:noProof w:val="0"/>
          <w:lang w:eastAsia="ru-RU"/>
        </w:rPr>
      </w:pPr>
      <w:r w:rsidRPr="00A70BB0">
        <w:rPr>
          <w:noProof w:val="0"/>
          <w:lang w:eastAsia="ru-RU"/>
        </w:rPr>
        <w:t xml:space="preserve">                                               nr.   115   din 15.09.2021</w:t>
      </w:r>
    </w:p>
    <w:p w14:paraId="1E227656" w14:textId="77777777" w:rsidR="00A70BB0" w:rsidRPr="00A70BB0" w:rsidRDefault="00A70BB0" w:rsidP="00A70BB0">
      <w:pPr>
        <w:tabs>
          <w:tab w:val="left" w:pos="5103"/>
          <w:tab w:val="left" w:pos="10348"/>
        </w:tabs>
        <w:jc w:val="center"/>
        <w:rPr>
          <w:noProof w:val="0"/>
          <w:lang w:eastAsia="ru-RU"/>
        </w:rPr>
      </w:pPr>
    </w:p>
    <w:p w14:paraId="2B227B9D" w14:textId="77777777" w:rsidR="00A70BB0" w:rsidRPr="00A70BB0" w:rsidRDefault="00A70BB0" w:rsidP="00A70BB0">
      <w:pPr>
        <w:jc w:val="center"/>
        <w:rPr>
          <w:b/>
          <w:caps/>
          <w:sz w:val="60"/>
          <w:szCs w:val="60"/>
        </w:rPr>
      </w:pPr>
    </w:p>
    <w:p w14:paraId="64ECFC9E" w14:textId="77777777" w:rsidR="00A70BB0" w:rsidRPr="00A70BB0" w:rsidRDefault="00A70BB0" w:rsidP="00A70BB0">
      <w:pPr>
        <w:jc w:val="center"/>
        <w:rPr>
          <w:b/>
          <w:caps/>
          <w:sz w:val="60"/>
          <w:szCs w:val="60"/>
        </w:rPr>
      </w:pPr>
    </w:p>
    <w:p w14:paraId="72A41748" w14:textId="77777777" w:rsidR="00A70BB0" w:rsidRPr="00A70BB0" w:rsidRDefault="00A70BB0" w:rsidP="00A70BB0">
      <w:pPr>
        <w:jc w:val="center"/>
        <w:rPr>
          <w:b/>
          <w:caps/>
          <w:sz w:val="60"/>
          <w:szCs w:val="60"/>
        </w:rPr>
      </w:pPr>
      <w:r w:rsidRPr="00A70BB0">
        <w:rPr>
          <w:b/>
          <w:caps/>
          <w:sz w:val="60"/>
          <w:szCs w:val="60"/>
        </w:rPr>
        <w:t>DOCUMENTAŢIA STANDARD</w:t>
      </w:r>
    </w:p>
    <w:p w14:paraId="1C1E15DA" w14:textId="77777777" w:rsidR="00A70BB0" w:rsidRPr="00A70BB0" w:rsidRDefault="00A70BB0" w:rsidP="00A70BB0">
      <w:pPr>
        <w:jc w:val="center"/>
        <w:rPr>
          <w:b/>
          <w:sz w:val="40"/>
          <w:szCs w:val="40"/>
        </w:rPr>
      </w:pPr>
      <w:r w:rsidRPr="00A70BB0">
        <w:rPr>
          <w:b/>
          <w:sz w:val="40"/>
          <w:szCs w:val="40"/>
        </w:rPr>
        <w:t>pentru realizarea achiziţiilor publice</w:t>
      </w:r>
    </w:p>
    <w:p w14:paraId="493906DD" w14:textId="77777777" w:rsidR="00A70BB0" w:rsidRPr="00A70BB0" w:rsidRDefault="00A70BB0" w:rsidP="00A70BB0">
      <w:pPr>
        <w:jc w:val="center"/>
        <w:rPr>
          <w:b/>
          <w:sz w:val="40"/>
          <w:szCs w:val="40"/>
        </w:rPr>
      </w:pPr>
      <w:r w:rsidRPr="00A70BB0">
        <w:rPr>
          <w:b/>
          <w:sz w:val="40"/>
          <w:szCs w:val="40"/>
        </w:rPr>
        <w:t>de lucrări</w:t>
      </w:r>
    </w:p>
    <w:p w14:paraId="2BC92EBE" w14:textId="77777777" w:rsidR="00A70BB0" w:rsidRPr="00A70BB0" w:rsidRDefault="00A70BB0" w:rsidP="00A70BB0">
      <w:pPr>
        <w:jc w:val="center"/>
        <w:rPr>
          <w:b/>
          <w:sz w:val="40"/>
          <w:szCs w:val="40"/>
        </w:rPr>
      </w:pPr>
    </w:p>
    <w:p w14:paraId="6012FC6C" w14:textId="77777777" w:rsidR="00A70BB0" w:rsidRPr="00A70BB0" w:rsidRDefault="00A70BB0" w:rsidP="00A70BB0">
      <w:pPr>
        <w:jc w:val="both"/>
        <w:rPr>
          <w:b/>
        </w:rPr>
      </w:pPr>
    </w:p>
    <w:p w14:paraId="536AAD6D" w14:textId="77777777" w:rsidR="00A70BB0" w:rsidRPr="00A70BB0" w:rsidRDefault="00A70BB0" w:rsidP="00A70BB0">
      <w:pPr>
        <w:jc w:val="both"/>
        <w:rPr>
          <w:b/>
        </w:rPr>
      </w:pPr>
    </w:p>
    <w:p w14:paraId="3E8C018B" w14:textId="77777777" w:rsidR="00A70BB0" w:rsidRPr="00A70BB0" w:rsidRDefault="00A70BB0" w:rsidP="00A70BB0">
      <w:pPr>
        <w:jc w:val="both"/>
        <w:rPr>
          <w:b/>
        </w:rPr>
      </w:pPr>
    </w:p>
    <w:p w14:paraId="1C240E43" w14:textId="77777777" w:rsidR="00A70BB0" w:rsidRPr="00A70BB0" w:rsidRDefault="00A70BB0" w:rsidP="00A70BB0">
      <w:pPr>
        <w:jc w:val="both"/>
        <w:rPr>
          <w:b/>
          <w:sz w:val="48"/>
        </w:rPr>
      </w:pPr>
    </w:p>
    <w:p w14:paraId="2E43CEDF" w14:textId="74F2F403" w:rsidR="00A70BB0" w:rsidRPr="00A70BB0" w:rsidRDefault="00A70BB0" w:rsidP="00A70BB0">
      <w:pPr>
        <w:spacing w:line="360" w:lineRule="auto"/>
        <w:jc w:val="both"/>
        <w:rPr>
          <w:b/>
          <w:bCs/>
          <w:sz w:val="36"/>
          <w:u w:val="single"/>
        </w:rPr>
      </w:pPr>
      <w:r w:rsidRPr="00A70BB0">
        <w:rPr>
          <w:sz w:val="32"/>
          <w:szCs w:val="32"/>
        </w:rPr>
        <w:t>Obiectul achiziţiei:</w:t>
      </w:r>
      <w:r w:rsidRPr="00A70BB0">
        <w:rPr>
          <w:b/>
          <w:sz w:val="32"/>
          <w:szCs w:val="32"/>
        </w:rPr>
        <w:t xml:space="preserve"> </w:t>
      </w:r>
      <w:r w:rsidRPr="00A70BB0">
        <w:rPr>
          <w:b/>
          <w:bCs/>
          <w:sz w:val="36"/>
        </w:rPr>
        <w:t>„</w:t>
      </w:r>
      <w:r w:rsidRPr="00A70BB0">
        <w:rPr>
          <w:b/>
          <w:bCs/>
          <w:sz w:val="36"/>
          <w:u w:val="single"/>
        </w:rPr>
        <w:t>Racordarea la utilități a subzonei nr. 18 (Cahul) din cadrul Zonei Economice Libere „Bălți”</w:t>
      </w:r>
      <w:r w:rsidRPr="00A70BB0">
        <w:rPr>
          <w:b/>
          <w:bCs/>
          <w:sz w:val="36"/>
        </w:rPr>
        <w:t>”</w:t>
      </w:r>
      <w:r w:rsidRPr="00A70BB0">
        <w:rPr>
          <w:b/>
          <w:bCs/>
          <w:sz w:val="36"/>
          <w:u w:val="single"/>
        </w:rPr>
        <w:t xml:space="preserve">  </w:t>
      </w:r>
    </w:p>
    <w:p w14:paraId="7A641321" w14:textId="77777777" w:rsidR="00A70BB0" w:rsidRPr="00A70BB0" w:rsidRDefault="00A70BB0" w:rsidP="00A70BB0">
      <w:pPr>
        <w:spacing w:line="360" w:lineRule="auto"/>
        <w:jc w:val="both"/>
        <w:rPr>
          <w:sz w:val="32"/>
          <w:szCs w:val="32"/>
        </w:rPr>
      </w:pPr>
    </w:p>
    <w:p w14:paraId="4291F960" w14:textId="6B85D1EA" w:rsidR="00A70BB0" w:rsidRDefault="00A70BB0" w:rsidP="00A70BB0">
      <w:pPr>
        <w:spacing w:line="360" w:lineRule="auto"/>
        <w:jc w:val="both"/>
        <w:rPr>
          <w:b/>
          <w:bCs/>
          <w:sz w:val="32"/>
          <w:szCs w:val="32"/>
        </w:rPr>
      </w:pPr>
      <w:r w:rsidRPr="00A70BB0">
        <w:rPr>
          <w:sz w:val="32"/>
          <w:szCs w:val="32"/>
        </w:rPr>
        <w:t xml:space="preserve">Cod CPV: </w:t>
      </w:r>
      <w:r w:rsidRPr="00A70BB0">
        <w:rPr>
          <w:b/>
          <w:bCs/>
          <w:sz w:val="32"/>
          <w:szCs w:val="32"/>
        </w:rPr>
        <w:t>45200000-9 - Lucrări de construcţii complete sau parţiale şi lucrări publice</w:t>
      </w:r>
    </w:p>
    <w:p w14:paraId="07D2E1AB" w14:textId="77777777" w:rsidR="00A70BB0" w:rsidRPr="00A70BB0" w:rsidRDefault="00A70BB0" w:rsidP="00A70BB0">
      <w:pPr>
        <w:spacing w:line="360" w:lineRule="auto"/>
        <w:jc w:val="both"/>
        <w:rPr>
          <w:sz w:val="32"/>
          <w:szCs w:val="32"/>
        </w:rPr>
      </w:pPr>
    </w:p>
    <w:p w14:paraId="7518ACEA" w14:textId="77777777" w:rsidR="00A70BB0" w:rsidRPr="00A70BB0" w:rsidRDefault="00A70BB0" w:rsidP="00A70BB0">
      <w:pPr>
        <w:spacing w:line="360" w:lineRule="auto"/>
        <w:jc w:val="both"/>
        <w:rPr>
          <w:sz w:val="28"/>
          <w:szCs w:val="32"/>
        </w:rPr>
      </w:pPr>
      <w:r w:rsidRPr="00A70BB0">
        <w:rPr>
          <w:sz w:val="32"/>
          <w:szCs w:val="32"/>
        </w:rPr>
        <w:t>Autoritarea Contractantă:</w:t>
      </w:r>
      <w:r w:rsidRPr="00A70BB0">
        <w:rPr>
          <w:sz w:val="32"/>
          <w:szCs w:val="32"/>
        </w:rPr>
        <w:tab/>
      </w:r>
      <w:r w:rsidRPr="00A70BB0">
        <w:rPr>
          <w:b/>
          <w:sz w:val="32"/>
          <w:szCs w:val="32"/>
        </w:rPr>
        <w:t xml:space="preserve">Agenția de Dezvoltare Regională Sud </w:t>
      </w:r>
    </w:p>
    <w:p w14:paraId="4EAE936E" w14:textId="77777777" w:rsidR="00A70BB0" w:rsidRPr="00A70BB0" w:rsidRDefault="00A70BB0" w:rsidP="00A70BB0">
      <w:pPr>
        <w:spacing w:line="360" w:lineRule="auto"/>
        <w:jc w:val="both"/>
        <w:rPr>
          <w:sz w:val="32"/>
          <w:szCs w:val="32"/>
        </w:rPr>
      </w:pPr>
    </w:p>
    <w:p w14:paraId="1A5AB7B5" w14:textId="77777777" w:rsidR="00A70BB0" w:rsidRPr="00A70BB0" w:rsidRDefault="00A70BB0" w:rsidP="00A70BB0">
      <w:pPr>
        <w:spacing w:line="360" w:lineRule="auto"/>
        <w:jc w:val="both"/>
        <w:rPr>
          <w:b/>
          <w:sz w:val="32"/>
          <w:szCs w:val="32"/>
        </w:rPr>
      </w:pPr>
      <w:r w:rsidRPr="00A70BB0">
        <w:rPr>
          <w:sz w:val="32"/>
          <w:szCs w:val="32"/>
        </w:rPr>
        <w:t xml:space="preserve">Procedura achiziţiei:            </w:t>
      </w:r>
      <w:r w:rsidRPr="00A70BB0">
        <w:rPr>
          <w:b/>
          <w:sz w:val="32"/>
          <w:szCs w:val="32"/>
        </w:rPr>
        <w:t>Licitație publică</w:t>
      </w:r>
    </w:p>
    <w:p w14:paraId="25465EF1" w14:textId="77777777" w:rsidR="00A70BB0" w:rsidRPr="00A70BB0" w:rsidRDefault="00A70BB0" w:rsidP="00A70BB0">
      <w:pPr>
        <w:tabs>
          <w:tab w:val="left" w:pos="5103"/>
          <w:tab w:val="left" w:pos="10348"/>
        </w:tabs>
        <w:jc w:val="center"/>
        <w:rPr>
          <w:b/>
          <w:sz w:val="32"/>
          <w:szCs w:val="32"/>
        </w:rPr>
      </w:pPr>
    </w:p>
    <w:p w14:paraId="17B50245" w14:textId="77777777" w:rsidR="00A70BB0" w:rsidRPr="00A70BB0" w:rsidRDefault="00A70BB0" w:rsidP="00A70BB0">
      <w:pPr>
        <w:tabs>
          <w:tab w:val="left" w:pos="5103"/>
          <w:tab w:val="left" w:pos="10348"/>
        </w:tabs>
        <w:jc w:val="center"/>
        <w:rPr>
          <w:b/>
          <w:sz w:val="32"/>
          <w:szCs w:val="32"/>
        </w:rPr>
      </w:pPr>
    </w:p>
    <w:p w14:paraId="1624C5D2" w14:textId="77777777" w:rsidR="00A70BB0" w:rsidRPr="00A70BB0" w:rsidRDefault="00A70BB0" w:rsidP="00A70BB0">
      <w:pPr>
        <w:tabs>
          <w:tab w:val="left" w:pos="5103"/>
          <w:tab w:val="left" w:pos="10348"/>
        </w:tabs>
        <w:jc w:val="center"/>
        <w:rPr>
          <w:b/>
          <w:sz w:val="32"/>
          <w:szCs w:val="32"/>
        </w:rPr>
      </w:pPr>
    </w:p>
    <w:p w14:paraId="1BC5B7F9" w14:textId="77777777" w:rsidR="00A70BB0" w:rsidRPr="00A70BB0" w:rsidRDefault="00A70BB0" w:rsidP="00A70BB0">
      <w:pPr>
        <w:tabs>
          <w:tab w:val="left" w:pos="5103"/>
          <w:tab w:val="left" w:pos="10348"/>
        </w:tabs>
        <w:jc w:val="center"/>
        <w:rPr>
          <w:b/>
          <w:sz w:val="32"/>
          <w:szCs w:val="32"/>
        </w:rPr>
      </w:pPr>
    </w:p>
    <w:p w14:paraId="0B2F8528" w14:textId="77777777" w:rsidR="00A70BB0" w:rsidRPr="00A70BB0" w:rsidRDefault="00A70BB0" w:rsidP="00A70BB0">
      <w:pPr>
        <w:tabs>
          <w:tab w:val="left" w:pos="5103"/>
          <w:tab w:val="left" w:pos="10348"/>
        </w:tabs>
        <w:jc w:val="center"/>
        <w:rPr>
          <w:b/>
          <w:sz w:val="32"/>
          <w:szCs w:val="32"/>
        </w:rPr>
      </w:pPr>
    </w:p>
    <w:p w14:paraId="3913FDC3" w14:textId="77777777" w:rsidR="00A70BB0" w:rsidRPr="00A70BB0" w:rsidRDefault="00A70BB0" w:rsidP="00A70BB0">
      <w:pPr>
        <w:tabs>
          <w:tab w:val="left" w:pos="5103"/>
          <w:tab w:val="left" w:pos="10348"/>
        </w:tabs>
        <w:jc w:val="center"/>
        <w:rPr>
          <w:b/>
          <w:sz w:val="32"/>
          <w:szCs w:val="32"/>
        </w:rPr>
      </w:pPr>
    </w:p>
    <w:p w14:paraId="4EFAFE73" w14:textId="77777777" w:rsidR="00A70BB0" w:rsidRPr="00A70BB0" w:rsidRDefault="00A70BB0" w:rsidP="00A70BB0">
      <w:pPr>
        <w:tabs>
          <w:tab w:val="left" w:pos="5103"/>
          <w:tab w:val="left" w:pos="10348"/>
        </w:tabs>
        <w:jc w:val="center"/>
        <w:rPr>
          <w:b/>
          <w:sz w:val="32"/>
          <w:szCs w:val="32"/>
        </w:rPr>
      </w:pPr>
    </w:p>
    <w:p w14:paraId="0E006F1A" w14:textId="77777777" w:rsidR="00A70BB0" w:rsidRPr="00A70BB0" w:rsidRDefault="00A70BB0" w:rsidP="00A70BB0">
      <w:pPr>
        <w:tabs>
          <w:tab w:val="left" w:pos="5103"/>
          <w:tab w:val="left" w:pos="10348"/>
        </w:tabs>
        <w:jc w:val="center"/>
        <w:rPr>
          <w:b/>
          <w:sz w:val="32"/>
          <w:szCs w:val="32"/>
        </w:rPr>
      </w:pPr>
    </w:p>
    <w:p w14:paraId="41B2EC72" w14:textId="77777777" w:rsidR="00A70BB0" w:rsidRPr="00A70BB0" w:rsidRDefault="00A70BB0" w:rsidP="00A70BB0">
      <w:pPr>
        <w:tabs>
          <w:tab w:val="left" w:pos="5103"/>
          <w:tab w:val="left" w:pos="10348"/>
        </w:tabs>
        <w:jc w:val="center"/>
        <w:rPr>
          <w:b/>
          <w:sz w:val="32"/>
          <w:szCs w:val="32"/>
        </w:rPr>
      </w:pPr>
    </w:p>
    <w:p w14:paraId="287DEA68" w14:textId="77777777" w:rsidR="00A70BB0" w:rsidRDefault="00A70BB0" w:rsidP="00A70BB0">
      <w:pPr>
        <w:pStyle w:val="Heading2"/>
        <w:keepNext w:val="0"/>
        <w:keepLines w:val="0"/>
        <w:tabs>
          <w:tab w:val="left" w:pos="37"/>
        </w:tabs>
        <w:spacing w:before="0"/>
        <w:jc w:val="center"/>
        <w:rPr>
          <w:rFonts w:ascii="Times New Roman" w:eastAsia="Times New Roman" w:hAnsi="Times New Roman" w:cs="Times New Roman"/>
          <w:bCs w:val="0"/>
          <w:color w:val="auto"/>
          <w:sz w:val="32"/>
          <w:szCs w:val="32"/>
        </w:rPr>
      </w:pPr>
      <w:r w:rsidRPr="00A70BB0">
        <w:rPr>
          <w:rFonts w:ascii="Times New Roman" w:eastAsia="Times New Roman" w:hAnsi="Times New Roman" w:cs="Times New Roman"/>
          <w:bCs w:val="0"/>
          <w:color w:val="auto"/>
          <w:sz w:val="32"/>
          <w:szCs w:val="32"/>
        </w:rPr>
        <w:t>Cimișlia 2022</w:t>
      </w:r>
    </w:p>
    <w:p w14:paraId="0238C1F5" w14:textId="77777777" w:rsidR="00A70BB0" w:rsidRDefault="00A70BB0" w:rsidP="00A70BB0">
      <w:pPr>
        <w:pStyle w:val="Heading2"/>
        <w:keepNext w:val="0"/>
        <w:keepLines w:val="0"/>
        <w:tabs>
          <w:tab w:val="left" w:pos="37"/>
        </w:tabs>
        <w:spacing w:before="0"/>
        <w:jc w:val="center"/>
        <w:rPr>
          <w:rFonts w:ascii="Times New Roman" w:eastAsia="Times New Roman" w:hAnsi="Times New Roman" w:cs="Times New Roman"/>
          <w:bCs w:val="0"/>
          <w:color w:val="auto"/>
          <w:sz w:val="32"/>
          <w:szCs w:val="32"/>
        </w:rPr>
      </w:pPr>
    </w:p>
    <w:p w14:paraId="402800B6" w14:textId="77777777" w:rsidR="00A70BB0" w:rsidRDefault="00A70BB0" w:rsidP="00A70BB0">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621073" w14:textId="019668A2" w:rsidR="003961E7" w:rsidRDefault="003961E7" w:rsidP="00A70BB0">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A70BB0"/>
    <w:p w14:paraId="451DFE1E" w14:textId="241369B8" w:rsidR="001034CC" w:rsidRPr="00A14C96" w:rsidRDefault="007D2250" w:rsidP="00A70BB0">
      <w:pPr>
        <w:pStyle w:val="Heading2"/>
        <w:keepNext w:val="0"/>
        <w:keepLines w:val="0"/>
        <w:tabs>
          <w:tab w:val="left" w:pos="-284"/>
        </w:tabs>
        <w:spacing w:before="0"/>
        <w:ind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A70BB0"/>
    <w:p w14:paraId="2AAAA5C8" w14:textId="29853317" w:rsidR="00922F8A" w:rsidRPr="00FF430B" w:rsidRDefault="00033577" w:rsidP="00203975">
      <w:pPr>
        <w:pStyle w:val="ListParagraph"/>
        <w:numPr>
          <w:ilvl w:val="0"/>
          <w:numId w:val="17"/>
        </w:numPr>
        <w:tabs>
          <w:tab w:val="clear" w:pos="1134"/>
          <w:tab w:val="left" w:pos="-284"/>
          <w:tab w:val="left" w:pos="196"/>
          <w:tab w:val="left" w:pos="567"/>
        </w:tabs>
        <w:spacing w:after="120"/>
        <w:ind w:left="0"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03975">
      <w:pPr>
        <w:pStyle w:val="ListParagraph"/>
        <w:numPr>
          <w:ilvl w:val="0"/>
          <w:numId w:val="17"/>
        </w:numPr>
        <w:tabs>
          <w:tab w:val="clear" w:pos="1134"/>
          <w:tab w:val="left" w:pos="-284"/>
          <w:tab w:val="left" w:pos="196"/>
          <w:tab w:val="left" w:pos="567"/>
        </w:tabs>
        <w:spacing w:after="120"/>
        <w:ind w:left="0"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3476829F" w14:textId="77777777" w:rsidR="003C078B" w:rsidRPr="003C078B" w:rsidRDefault="003C078B" w:rsidP="00203975">
      <w:pPr>
        <w:pStyle w:val="ListParagraph"/>
        <w:numPr>
          <w:ilvl w:val="0"/>
          <w:numId w:val="29"/>
        </w:numPr>
        <w:tabs>
          <w:tab w:val="clear" w:pos="1134"/>
          <w:tab w:val="left" w:pos="-284"/>
          <w:tab w:val="left" w:pos="196"/>
          <w:tab w:val="left" w:pos="426"/>
          <w:tab w:val="left" w:pos="567"/>
        </w:tabs>
        <w:spacing w:after="120"/>
        <w:ind w:left="0" w:firstLine="0"/>
        <w:contextualSpacing/>
        <w:rPr>
          <w:color w:val="000000" w:themeColor="text1"/>
        </w:rPr>
      </w:pPr>
      <w:r>
        <w:t>Formularul ofertei</w:t>
      </w:r>
    </w:p>
    <w:p w14:paraId="6ADA99FD" w14:textId="417DD671" w:rsidR="00922F8A" w:rsidRPr="00FF430B" w:rsidRDefault="00922F8A" w:rsidP="00203975">
      <w:pPr>
        <w:pStyle w:val="ListParagraph"/>
        <w:numPr>
          <w:ilvl w:val="0"/>
          <w:numId w:val="29"/>
        </w:numPr>
        <w:tabs>
          <w:tab w:val="clear" w:pos="1134"/>
          <w:tab w:val="left" w:pos="-284"/>
          <w:tab w:val="left" w:pos="196"/>
          <w:tab w:val="left" w:pos="426"/>
          <w:tab w:val="left" w:pos="567"/>
        </w:tabs>
        <w:spacing w:after="120"/>
        <w:ind w:left="0" w:firstLine="0"/>
        <w:contextualSpacing/>
        <w:rPr>
          <w:color w:val="000000" w:themeColor="text1"/>
        </w:rPr>
      </w:pPr>
      <w:r w:rsidRPr="00FF430B">
        <w:t>Anunț de intenție</w:t>
      </w:r>
      <w:r w:rsidR="0072565E" w:rsidRPr="00FF430B">
        <w:t xml:space="preserve"> (anexa nr.1)</w:t>
      </w:r>
      <w:r w:rsidRPr="00FF430B">
        <w:t>;</w:t>
      </w:r>
    </w:p>
    <w:p w14:paraId="5F52706D" w14:textId="13988E3C" w:rsidR="00922F8A" w:rsidRPr="00FF430B" w:rsidRDefault="00D8130E" w:rsidP="00203975">
      <w:pPr>
        <w:pStyle w:val="ListParagraph"/>
        <w:numPr>
          <w:ilvl w:val="0"/>
          <w:numId w:val="29"/>
        </w:numPr>
        <w:tabs>
          <w:tab w:val="clear" w:pos="1134"/>
          <w:tab w:val="left" w:pos="-284"/>
          <w:tab w:val="left" w:pos="284"/>
          <w:tab w:val="left" w:pos="426"/>
        </w:tabs>
        <w:ind w:left="0" w:firstLine="0"/>
        <w:contextualSpacing/>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nr.2);</w:t>
      </w:r>
    </w:p>
    <w:p w14:paraId="78AFE6A0" w14:textId="10E7E901" w:rsidR="00922F8A" w:rsidRPr="00FF430B" w:rsidRDefault="00922F8A" w:rsidP="00203975">
      <w:pPr>
        <w:pStyle w:val="ListParagraph"/>
        <w:numPr>
          <w:ilvl w:val="0"/>
          <w:numId w:val="29"/>
        </w:numPr>
        <w:tabs>
          <w:tab w:val="left" w:pos="-284"/>
          <w:tab w:val="left" w:pos="426"/>
        </w:tabs>
        <w:ind w:left="0" w:firstLine="0"/>
        <w:contextualSpacing/>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203975">
      <w:pPr>
        <w:pStyle w:val="ListParagraph"/>
        <w:numPr>
          <w:ilvl w:val="0"/>
          <w:numId w:val="29"/>
        </w:numPr>
        <w:tabs>
          <w:tab w:val="left" w:pos="-284"/>
          <w:tab w:val="left" w:pos="426"/>
        </w:tabs>
        <w:ind w:left="0" w:firstLine="0"/>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203975">
      <w:pPr>
        <w:pStyle w:val="ListParagraph"/>
        <w:numPr>
          <w:ilvl w:val="0"/>
          <w:numId w:val="29"/>
        </w:numPr>
        <w:tabs>
          <w:tab w:val="left" w:pos="-284"/>
          <w:tab w:val="left" w:pos="426"/>
        </w:tabs>
        <w:ind w:left="0" w:firstLine="0"/>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203975">
      <w:pPr>
        <w:pStyle w:val="ListParagraph"/>
        <w:numPr>
          <w:ilvl w:val="0"/>
          <w:numId w:val="29"/>
        </w:numPr>
        <w:tabs>
          <w:tab w:val="left" w:pos="-284"/>
          <w:tab w:val="left" w:pos="426"/>
        </w:tabs>
        <w:ind w:left="0" w:firstLine="0"/>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203975">
      <w:pPr>
        <w:pStyle w:val="ListParagraph"/>
        <w:numPr>
          <w:ilvl w:val="0"/>
          <w:numId w:val="29"/>
        </w:numPr>
        <w:tabs>
          <w:tab w:val="left" w:pos="-284"/>
          <w:tab w:val="left" w:pos="426"/>
        </w:tabs>
        <w:ind w:left="0" w:firstLine="0"/>
      </w:pPr>
      <w:r w:rsidRPr="00FF430B">
        <w:t>Cerere de participare (anexa nr.</w:t>
      </w:r>
      <w:r w:rsidR="00E322C9" w:rsidRPr="00FF430B">
        <w:t xml:space="preserve"> </w:t>
      </w:r>
      <w:r w:rsidRPr="00FF430B">
        <w:t>7);</w:t>
      </w:r>
    </w:p>
    <w:p w14:paraId="3B55C71E" w14:textId="6CD23C53" w:rsidR="00922F8A" w:rsidRPr="00FF430B" w:rsidRDefault="00922F8A" w:rsidP="00203975">
      <w:pPr>
        <w:pStyle w:val="ListParagraph"/>
        <w:numPr>
          <w:ilvl w:val="0"/>
          <w:numId w:val="29"/>
        </w:numPr>
        <w:tabs>
          <w:tab w:val="left" w:pos="-284"/>
          <w:tab w:val="left" w:pos="426"/>
        </w:tabs>
        <w:ind w:left="0" w:firstLine="0"/>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203975">
      <w:pPr>
        <w:pStyle w:val="ListParagraph"/>
        <w:numPr>
          <w:ilvl w:val="0"/>
          <w:numId w:val="29"/>
        </w:numPr>
        <w:tabs>
          <w:tab w:val="left" w:pos="-284"/>
          <w:tab w:val="left" w:pos="426"/>
        </w:tabs>
        <w:ind w:left="0" w:firstLine="0"/>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203975">
      <w:pPr>
        <w:pStyle w:val="ListParagraph"/>
        <w:numPr>
          <w:ilvl w:val="0"/>
          <w:numId w:val="29"/>
        </w:numPr>
        <w:tabs>
          <w:tab w:val="clear" w:pos="1134"/>
          <w:tab w:val="left" w:pos="-284"/>
          <w:tab w:val="left" w:pos="426"/>
        </w:tabs>
        <w:ind w:left="0" w:firstLine="0"/>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203975">
      <w:pPr>
        <w:pStyle w:val="ListParagraph"/>
        <w:numPr>
          <w:ilvl w:val="0"/>
          <w:numId w:val="29"/>
        </w:numPr>
        <w:tabs>
          <w:tab w:val="clear" w:pos="1134"/>
          <w:tab w:val="left" w:pos="-284"/>
          <w:tab w:val="left" w:pos="426"/>
        </w:tabs>
        <w:ind w:left="0" w:firstLine="0"/>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203975">
      <w:pPr>
        <w:pStyle w:val="ListParagraph"/>
        <w:numPr>
          <w:ilvl w:val="0"/>
          <w:numId w:val="29"/>
        </w:numPr>
        <w:tabs>
          <w:tab w:val="clear" w:pos="1134"/>
          <w:tab w:val="left" w:pos="-284"/>
          <w:tab w:val="left" w:pos="426"/>
        </w:tabs>
        <w:ind w:left="0" w:firstLine="0"/>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203975">
      <w:pPr>
        <w:pStyle w:val="ListParagraph"/>
        <w:numPr>
          <w:ilvl w:val="0"/>
          <w:numId w:val="29"/>
        </w:numPr>
        <w:tabs>
          <w:tab w:val="clear" w:pos="1134"/>
          <w:tab w:val="left" w:pos="-284"/>
          <w:tab w:val="left" w:pos="426"/>
        </w:tabs>
        <w:ind w:left="0" w:firstLine="0"/>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203975">
      <w:pPr>
        <w:pStyle w:val="ListParagraph"/>
        <w:numPr>
          <w:ilvl w:val="0"/>
          <w:numId w:val="29"/>
        </w:numPr>
        <w:tabs>
          <w:tab w:val="clear" w:pos="1134"/>
          <w:tab w:val="left" w:pos="-284"/>
          <w:tab w:val="left" w:pos="426"/>
        </w:tabs>
        <w:ind w:left="0" w:firstLine="0"/>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203975">
      <w:pPr>
        <w:pStyle w:val="ListParagraph"/>
        <w:numPr>
          <w:ilvl w:val="0"/>
          <w:numId w:val="29"/>
        </w:numPr>
        <w:tabs>
          <w:tab w:val="clear" w:pos="1134"/>
          <w:tab w:val="left" w:pos="-284"/>
          <w:tab w:val="left" w:pos="426"/>
        </w:tabs>
        <w:ind w:left="0" w:firstLine="0"/>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203975">
      <w:pPr>
        <w:pStyle w:val="ListParagraph"/>
        <w:numPr>
          <w:ilvl w:val="0"/>
          <w:numId w:val="29"/>
        </w:numPr>
        <w:tabs>
          <w:tab w:val="clear" w:pos="1134"/>
          <w:tab w:val="left" w:pos="-284"/>
          <w:tab w:val="left" w:pos="426"/>
        </w:tabs>
        <w:ind w:left="0" w:firstLine="0"/>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203975">
      <w:pPr>
        <w:pStyle w:val="ListParagraph"/>
        <w:numPr>
          <w:ilvl w:val="0"/>
          <w:numId w:val="29"/>
        </w:numPr>
        <w:tabs>
          <w:tab w:val="clear" w:pos="1134"/>
          <w:tab w:val="left" w:pos="-284"/>
          <w:tab w:val="left" w:pos="426"/>
        </w:tabs>
        <w:ind w:left="0" w:firstLine="0"/>
      </w:pPr>
      <w:r w:rsidRPr="00FF430B">
        <w:t>Informaţii privind asocierea (anexa nr.</w:t>
      </w:r>
      <w:r w:rsidR="00E322C9" w:rsidRPr="00FF430B">
        <w:t xml:space="preserve"> </w:t>
      </w:r>
      <w:r w:rsidRPr="00FF430B">
        <w:t>17);</w:t>
      </w:r>
    </w:p>
    <w:p w14:paraId="2C72544D" w14:textId="1824FADC" w:rsidR="00922F8A" w:rsidRPr="00FF430B" w:rsidRDefault="00922F8A" w:rsidP="00203975">
      <w:pPr>
        <w:pStyle w:val="ListParagraph"/>
        <w:numPr>
          <w:ilvl w:val="0"/>
          <w:numId w:val="29"/>
        </w:numPr>
        <w:tabs>
          <w:tab w:val="clear" w:pos="1134"/>
          <w:tab w:val="left" w:pos="-284"/>
          <w:tab w:val="left" w:pos="426"/>
        </w:tabs>
        <w:ind w:left="0" w:firstLine="0"/>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203975">
      <w:pPr>
        <w:pStyle w:val="ListParagraph"/>
        <w:numPr>
          <w:ilvl w:val="0"/>
          <w:numId w:val="29"/>
        </w:numPr>
        <w:tabs>
          <w:tab w:val="clear" w:pos="1134"/>
          <w:tab w:val="left" w:pos="-284"/>
          <w:tab w:val="left" w:pos="426"/>
        </w:tabs>
        <w:ind w:left="0" w:firstLine="0"/>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203975">
      <w:pPr>
        <w:pStyle w:val="ListParagraph"/>
        <w:numPr>
          <w:ilvl w:val="0"/>
          <w:numId w:val="29"/>
        </w:numPr>
        <w:tabs>
          <w:tab w:val="clear" w:pos="1134"/>
          <w:tab w:val="left" w:pos="-284"/>
          <w:tab w:val="left" w:pos="426"/>
        </w:tabs>
        <w:ind w:left="0" w:firstLine="0"/>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203975">
      <w:pPr>
        <w:pStyle w:val="ListParagraph"/>
        <w:numPr>
          <w:ilvl w:val="0"/>
          <w:numId w:val="29"/>
        </w:numPr>
        <w:tabs>
          <w:tab w:val="clear" w:pos="1134"/>
          <w:tab w:val="left" w:pos="-284"/>
          <w:tab w:val="left" w:pos="426"/>
        </w:tabs>
        <w:ind w:left="0" w:firstLine="0"/>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203975">
      <w:pPr>
        <w:pStyle w:val="ListParagraph"/>
        <w:numPr>
          <w:ilvl w:val="0"/>
          <w:numId w:val="29"/>
        </w:numPr>
        <w:tabs>
          <w:tab w:val="clear" w:pos="1134"/>
          <w:tab w:val="left" w:pos="-284"/>
          <w:tab w:val="left" w:pos="426"/>
        </w:tabs>
        <w:ind w:left="0" w:firstLine="0"/>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203975">
      <w:pPr>
        <w:pStyle w:val="ListParagraph"/>
        <w:numPr>
          <w:ilvl w:val="0"/>
          <w:numId w:val="29"/>
        </w:numPr>
        <w:tabs>
          <w:tab w:val="clear" w:pos="1134"/>
          <w:tab w:val="left" w:pos="-284"/>
          <w:tab w:val="left" w:pos="426"/>
        </w:tabs>
        <w:ind w:left="0" w:firstLine="0"/>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203975">
      <w:pPr>
        <w:pStyle w:val="ListParagraph"/>
        <w:numPr>
          <w:ilvl w:val="0"/>
          <w:numId w:val="29"/>
        </w:numPr>
        <w:tabs>
          <w:tab w:val="clear" w:pos="1134"/>
          <w:tab w:val="left" w:pos="-284"/>
          <w:tab w:val="left" w:pos="426"/>
        </w:tabs>
        <w:ind w:left="0" w:firstLine="0"/>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203975">
      <w:pPr>
        <w:pStyle w:val="ListParagraph"/>
        <w:numPr>
          <w:ilvl w:val="0"/>
          <w:numId w:val="29"/>
        </w:numPr>
        <w:tabs>
          <w:tab w:val="clear" w:pos="1134"/>
          <w:tab w:val="left" w:pos="-284"/>
          <w:tab w:val="left" w:pos="426"/>
        </w:tabs>
        <w:ind w:left="0" w:firstLine="0"/>
      </w:pPr>
      <w:r w:rsidRPr="00FF430B">
        <w:t>Contract de antrepriză (anexa nr.</w:t>
      </w:r>
      <w:r w:rsidR="00E322C9" w:rsidRPr="00FF430B">
        <w:t xml:space="preserve"> </w:t>
      </w:r>
      <w:r w:rsidRPr="00FF430B">
        <w:t>25);</w:t>
      </w:r>
    </w:p>
    <w:p w14:paraId="1CC3152A" w14:textId="5D4DD56D" w:rsidR="00922F8A" w:rsidRPr="00FF430B" w:rsidRDefault="00922F8A" w:rsidP="00203975">
      <w:pPr>
        <w:pStyle w:val="ListParagraph"/>
        <w:numPr>
          <w:ilvl w:val="0"/>
          <w:numId w:val="29"/>
        </w:numPr>
        <w:tabs>
          <w:tab w:val="clear" w:pos="1134"/>
          <w:tab w:val="left" w:pos="-284"/>
          <w:tab w:val="left" w:pos="426"/>
        </w:tabs>
        <w:ind w:left="0" w:firstLine="0"/>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203975">
      <w:pPr>
        <w:pStyle w:val="ListParagraph"/>
        <w:numPr>
          <w:ilvl w:val="0"/>
          <w:numId w:val="29"/>
        </w:numPr>
        <w:tabs>
          <w:tab w:val="clear" w:pos="1134"/>
          <w:tab w:val="left" w:pos="-284"/>
          <w:tab w:val="left" w:pos="426"/>
        </w:tabs>
        <w:ind w:left="0" w:firstLine="0"/>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203975">
      <w:pPr>
        <w:pStyle w:val="ListParagraph"/>
        <w:numPr>
          <w:ilvl w:val="0"/>
          <w:numId w:val="29"/>
        </w:numPr>
        <w:tabs>
          <w:tab w:val="clear" w:pos="1134"/>
          <w:tab w:val="left" w:pos="-284"/>
          <w:tab w:val="left" w:pos="426"/>
        </w:tabs>
        <w:ind w:left="0" w:firstLine="0"/>
      </w:pPr>
      <w:r w:rsidRPr="00FF430B">
        <w:t>Acord-cadru (anexa nr.</w:t>
      </w:r>
      <w:r w:rsidR="00E322C9" w:rsidRPr="00FF430B">
        <w:t xml:space="preserve"> </w:t>
      </w:r>
      <w:r w:rsidRPr="00FF430B">
        <w:t>28).</w:t>
      </w:r>
    </w:p>
    <w:p w14:paraId="5C32332D" w14:textId="77777777" w:rsidR="00D8130E" w:rsidRPr="00FF430B" w:rsidRDefault="00D8130E" w:rsidP="00A70BB0">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203975">
      <w:pPr>
        <w:pStyle w:val="ListParagraph"/>
        <w:numPr>
          <w:ilvl w:val="0"/>
          <w:numId w:val="17"/>
        </w:numPr>
        <w:tabs>
          <w:tab w:val="clear" w:pos="1134"/>
          <w:tab w:val="left" w:pos="-284"/>
          <w:tab w:val="left" w:pos="196"/>
          <w:tab w:val="left" w:pos="567"/>
        </w:tabs>
        <w:ind w:left="0"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A70BB0">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203975">
      <w:pPr>
        <w:pStyle w:val="ListParagraph"/>
        <w:numPr>
          <w:ilvl w:val="0"/>
          <w:numId w:val="17"/>
        </w:numPr>
        <w:tabs>
          <w:tab w:val="clear" w:pos="1134"/>
          <w:tab w:val="left" w:pos="-284"/>
          <w:tab w:val="left" w:pos="196"/>
        </w:tabs>
        <w:ind w:left="0"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 xml:space="preserve">i argumentării </w:t>
      </w:r>
      <w:r w:rsidR="00366B72" w:rsidRPr="00FF430B">
        <w:lastRenderedPageBreak/>
        <w:t>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A70BB0">
      <w:pPr>
        <w:pStyle w:val="ListParagraph"/>
        <w:numPr>
          <w:ilvl w:val="0"/>
          <w:numId w:val="0"/>
        </w:numPr>
      </w:pPr>
    </w:p>
    <w:p w14:paraId="4FFC2F44" w14:textId="77777777" w:rsidR="00352B05" w:rsidRPr="00FF430B" w:rsidRDefault="00033577" w:rsidP="00203975">
      <w:pPr>
        <w:pStyle w:val="ListParagraph"/>
        <w:numPr>
          <w:ilvl w:val="0"/>
          <w:numId w:val="17"/>
        </w:numPr>
        <w:tabs>
          <w:tab w:val="clear" w:pos="1134"/>
          <w:tab w:val="left" w:pos="-284"/>
          <w:tab w:val="left" w:pos="196"/>
          <w:tab w:val="left" w:pos="567"/>
        </w:tabs>
        <w:ind w:left="0"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A70BB0">
      <w:pPr>
        <w:pStyle w:val="ListParagraph"/>
        <w:numPr>
          <w:ilvl w:val="0"/>
          <w:numId w:val="0"/>
        </w:numPr>
      </w:pPr>
    </w:p>
    <w:p w14:paraId="6E4805C8" w14:textId="77777777" w:rsidR="00352B05" w:rsidRPr="00FF430B" w:rsidRDefault="00033577" w:rsidP="00203975">
      <w:pPr>
        <w:pStyle w:val="ListParagraph"/>
        <w:numPr>
          <w:ilvl w:val="0"/>
          <w:numId w:val="17"/>
        </w:numPr>
        <w:tabs>
          <w:tab w:val="clear" w:pos="1134"/>
          <w:tab w:val="left" w:pos="-284"/>
          <w:tab w:val="left" w:pos="196"/>
          <w:tab w:val="left" w:pos="567"/>
        </w:tabs>
        <w:spacing w:after="120"/>
        <w:ind w:left="0"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203975">
      <w:pPr>
        <w:pStyle w:val="ListParagraph"/>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3C078B" w:rsidP="00203975">
      <w:pPr>
        <w:pStyle w:val="ListParagraph"/>
        <w:numPr>
          <w:ilvl w:val="0"/>
          <w:numId w:val="18"/>
        </w:numPr>
        <w:tabs>
          <w:tab w:val="clear" w:pos="1134"/>
          <w:tab w:val="left" w:pos="-284"/>
          <w:tab w:val="left" w:pos="284"/>
        </w:tabs>
        <w:spacing w:after="120"/>
        <w:ind w:left="0"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203975">
      <w:pPr>
        <w:pStyle w:val="ListParagraph"/>
        <w:numPr>
          <w:ilvl w:val="0"/>
          <w:numId w:val="17"/>
        </w:numPr>
        <w:tabs>
          <w:tab w:val="clear" w:pos="1134"/>
          <w:tab w:val="left" w:pos="-284"/>
          <w:tab w:val="left" w:pos="196"/>
          <w:tab w:val="left" w:pos="567"/>
        </w:tabs>
        <w:spacing w:after="120"/>
        <w:ind w:left="0"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203975">
      <w:pPr>
        <w:pStyle w:val="ListParagraph"/>
        <w:numPr>
          <w:ilvl w:val="0"/>
          <w:numId w:val="17"/>
        </w:numPr>
        <w:tabs>
          <w:tab w:val="left" w:pos="-284"/>
          <w:tab w:val="left" w:pos="196"/>
          <w:tab w:val="left" w:pos="426"/>
        </w:tabs>
        <w:spacing w:after="120"/>
        <w:ind w:left="0"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203975">
      <w:pPr>
        <w:pStyle w:val="ListParagraph"/>
        <w:numPr>
          <w:ilvl w:val="0"/>
          <w:numId w:val="17"/>
        </w:numPr>
        <w:tabs>
          <w:tab w:val="left" w:pos="-284"/>
          <w:tab w:val="left" w:pos="196"/>
          <w:tab w:val="left" w:pos="567"/>
        </w:tabs>
        <w:spacing w:after="120"/>
        <w:ind w:left="0"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203975">
      <w:pPr>
        <w:pStyle w:val="ListParagraph"/>
        <w:numPr>
          <w:ilvl w:val="0"/>
          <w:numId w:val="17"/>
        </w:numPr>
        <w:tabs>
          <w:tab w:val="clear" w:pos="1134"/>
          <w:tab w:val="left" w:pos="-284"/>
          <w:tab w:val="left" w:pos="196"/>
          <w:tab w:val="left" w:pos="426"/>
        </w:tabs>
        <w:spacing w:after="120"/>
        <w:ind w:left="0"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203975">
      <w:pPr>
        <w:pStyle w:val="ListParagraph"/>
        <w:numPr>
          <w:ilvl w:val="0"/>
          <w:numId w:val="17"/>
        </w:numPr>
        <w:tabs>
          <w:tab w:val="clear" w:pos="1134"/>
          <w:tab w:val="left" w:pos="-284"/>
          <w:tab w:val="left" w:pos="196"/>
          <w:tab w:val="left" w:pos="426"/>
        </w:tabs>
        <w:spacing w:after="120"/>
        <w:ind w:left="0"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203975">
      <w:pPr>
        <w:pStyle w:val="ListParagraph"/>
        <w:numPr>
          <w:ilvl w:val="0"/>
          <w:numId w:val="17"/>
        </w:numPr>
        <w:tabs>
          <w:tab w:val="clear" w:pos="1134"/>
          <w:tab w:val="left" w:pos="-284"/>
          <w:tab w:val="left" w:pos="196"/>
          <w:tab w:val="left" w:pos="426"/>
        </w:tabs>
        <w:spacing w:after="120"/>
        <w:ind w:left="0"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03975">
      <w:pPr>
        <w:pStyle w:val="ListParagraph"/>
        <w:numPr>
          <w:ilvl w:val="0"/>
          <w:numId w:val="17"/>
        </w:numPr>
        <w:tabs>
          <w:tab w:val="clear" w:pos="1134"/>
          <w:tab w:val="left" w:pos="-284"/>
          <w:tab w:val="left" w:pos="196"/>
          <w:tab w:val="left" w:pos="426"/>
        </w:tabs>
        <w:spacing w:after="120"/>
        <w:ind w:left="0"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203975">
      <w:pPr>
        <w:pStyle w:val="ListParagraph"/>
        <w:numPr>
          <w:ilvl w:val="0"/>
          <w:numId w:val="17"/>
        </w:numPr>
        <w:tabs>
          <w:tab w:val="clear" w:pos="1134"/>
          <w:tab w:val="left" w:pos="-284"/>
          <w:tab w:val="left" w:pos="196"/>
          <w:tab w:val="left" w:pos="426"/>
        </w:tabs>
        <w:spacing w:after="120"/>
        <w:ind w:left="0"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203975">
      <w:pPr>
        <w:pStyle w:val="ListParagraph"/>
        <w:numPr>
          <w:ilvl w:val="0"/>
          <w:numId w:val="17"/>
        </w:numPr>
        <w:tabs>
          <w:tab w:val="clear" w:pos="1134"/>
          <w:tab w:val="left" w:pos="-284"/>
          <w:tab w:val="left" w:pos="196"/>
          <w:tab w:val="left" w:pos="426"/>
        </w:tabs>
        <w:spacing w:after="120"/>
        <w:ind w:left="0"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203975">
      <w:pPr>
        <w:pStyle w:val="ListParagraph"/>
        <w:numPr>
          <w:ilvl w:val="0"/>
          <w:numId w:val="17"/>
        </w:numPr>
        <w:tabs>
          <w:tab w:val="clear" w:pos="1134"/>
          <w:tab w:val="left" w:pos="-284"/>
          <w:tab w:val="left" w:pos="196"/>
          <w:tab w:val="left" w:pos="426"/>
        </w:tabs>
        <w:spacing w:after="120"/>
        <w:ind w:left="0"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03975">
      <w:pPr>
        <w:pStyle w:val="ListParagraph"/>
        <w:numPr>
          <w:ilvl w:val="0"/>
          <w:numId w:val="19"/>
        </w:numPr>
        <w:tabs>
          <w:tab w:val="clear" w:pos="1134"/>
          <w:tab w:val="left" w:pos="-284"/>
          <w:tab w:val="left" w:pos="426"/>
        </w:tabs>
        <w:spacing w:after="120"/>
        <w:ind w:left="0" w:firstLine="284"/>
      </w:pPr>
      <w:r w:rsidRPr="00FF430B">
        <w:t xml:space="preserve">exclude ofertantul din procedura respectivă de achiziţie </w:t>
      </w:r>
      <w:r w:rsidR="00D02623" w:rsidRPr="00FF430B">
        <w:t xml:space="preserve">și înaintează solicitarea către Agenția Achiziții Publice privind </w:t>
      </w:r>
      <w:r w:rsidRPr="00FF430B">
        <w:t xml:space="preserve">includerea lui în Lista de interdicție, conform prevederilor Regulamentului cu </w:t>
      </w:r>
      <w:r w:rsidRPr="00FF430B">
        <w:lastRenderedPageBreak/>
        <w:t>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03975">
      <w:pPr>
        <w:pStyle w:val="ListParagraph"/>
        <w:numPr>
          <w:ilvl w:val="0"/>
          <w:numId w:val="19"/>
        </w:numPr>
        <w:tabs>
          <w:tab w:val="clear" w:pos="1134"/>
          <w:tab w:val="left" w:pos="-284"/>
          <w:tab w:val="left" w:pos="426"/>
        </w:tabs>
        <w:spacing w:after="120"/>
        <w:ind w:left="0"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203975">
      <w:pPr>
        <w:pStyle w:val="ListParagraph"/>
        <w:numPr>
          <w:ilvl w:val="0"/>
          <w:numId w:val="17"/>
        </w:numPr>
        <w:tabs>
          <w:tab w:val="clear" w:pos="1134"/>
          <w:tab w:val="left" w:pos="-284"/>
          <w:tab w:val="left" w:pos="196"/>
          <w:tab w:val="left" w:pos="426"/>
        </w:tabs>
        <w:spacing w:after="120"/>
        <w:ind w:left="0"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203975">
      <w:pPr>
        <w:pStyle w:val="ListParagraph"/>
        <w:numPr>
          <w:ilvl w:val="0"/>
          <w:numId w:val="20"/>
        </w:numPr>
        <w:tabs>
          <w:tab w:val="clear" w:pos="1134"/>
          <w:tab w:val="left" w:pos="-284"/>
          <w:tab w:val="left" w:pos="142"/>
          <w:tab w:val="left" w:pos="426"/>
        </w:tabs>
        <w:spacing w:after="120"/>
        <w:ind w:left="0"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03975">
      <w:pPr>
        <w:pStyle w:val="ListParagraph"/>
        <w:numPr>
          <w:ilvl w:val="0"/>
          <w:numId w:val="20"/>
        </w:numPr>
        <w:tabs>
          <w:tab w:val="clear" w:pos="1134"/>
          <w:tab w:val="left" w:pos="-284"/>
          <w:tab w:val="left" w:pos="142"/>
          <w:tab w:val="left" w:pos="426"/>
        </w:tabs>
        <w:spacing w:after="120"/>
        <w:ind w:left="0"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03975">
      <w:pPr>
        <w:pStyle w:val="ListParagraph"/>
        <w:numPr>
          <w:ilvl w:val="0"/>
          <w:numId w:val="20"/>
        </w:numPr>
        <w:tabs>
          <w:tab w:val="clear" w:pos="1134"/>
          <w:tab w:val="left" w:pos="-284"/>
          <w:tab w:val="left" w:pos="142"/>
          <w:tab w:val="left" w:pos="426"/>
        </w:tabs>
        <w:spacing w:after="120"/>
        <w:ind w:left="0"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03975">
      <w:pPr>
        <w:pStyle w:val="ListParagraph"/>
        <w:numPr>
          <w:ilvl w:val="0"/>
          <w:numId w:val="20"/>
        </w:numPr>
        <w:tabs>
          <w:tab w:val="clear" w:pos="1134"/>
          <w:tab w:val="left" w:pos="-284"/>
          <w:tab w:val="left" w:pos="142"/>
          <w:tab w:val="left" w:pos="426"/>
        </w:tabs>
        <w:spacing w:after="120"/>
        <w:ind w:left="0"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203975">
      <w:pPr>
        <w:pStyle w:val="ListParagraph"/>
        <w:numPr>
          <w:ilvl w:val="0"/>
          <w:numId w:val="20"/>
        </w:numPr>
        <w:tabs>
          <w:tab w:val="clear" w:pos="1134"/>
          <w:tab w:val="left" w:pos="-284"/>
          <w:tab w:val="left" w:pos="142"/>
          <w:tab w:val="left" w:pos="426"/>
        </w:tabs>
        <w:spacing w:after="120"/>
        <w:ind w:left="0"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1FB98B3A" w14:textId="77777777" w:rsidR="00B91429" w:rsidRDefault="00B91429" w:rsidP="00A70BB0">
      <w:pPr>
        <w:pStyle w:val="Heading2"/>
        <w:keepNext w:val="0"/>
        <w:keepLines w:val="0"/>
        <w:tabs>
          <w:tab w:val="left" w:pos="-284"/>
        </w:tabs>
        <w:spacing w:before="0"/>
        <w:ind w:firstLine="284"/>
        <w:jc w:val="center"/>
        <w:rPr>
          <w:rFonts w:ascii="Times New Roman" w:eastAsia="Times New Roman" w:hAnsi="Times New Roman" w:cs="Times New Roman"/>
          <w:bCs w:val="0"/>
          <w:color w:val="auto"/>
        </w:rPr>
      </w:pPr>
    </w:p>
    <w:p w14:paraId="3CDE5A3B" w14:textId="77777777" w:rsidR="0007146B" w:rsidRPr="00FF430B" w:rsidRDefault="007167E4" w:rsidP="00A70BB0">
      <w:pPr>
        <w:pStyle w:val="Heading2"/>
        <w:keepNext w:val="0"/>
        <w:keepLines w:val="0"/>
        <w:tabs>
          <w:tab w:val="left" w:pos="-284"/>
        </w:tabs>
        <w:spacing w:before="0"/>
        <w:ind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43D21FC4" w14:textId="77777777" w:rsidR="00946C34" w:rsidRPr="00FF430B" w:rsidRDefault="00355211" w:rsidP="00A70BB0">
      <w:pPr>
        <w:pStyle w:val="ListParagraph"/>
        <w:numPr>
          <w:ilvl w:val="0"/>
          <w:numId w:val="0"/>
        </w:numPr>
        <w:tabs>
          <w:tab w:val="clear" w:pos="1134"/>
          <w:tab w:val="left" w:pos="-284"/>
          <w:tab w:val="left" w:pos="142"/>
          <w:tab w:val="left" w:pos="284"/>
        </w:tabs>
        <w:spacing w:after="120"/>
        <w:ind w:firstLine="284"/>
        <w:jc w:val="center"/>
        <w:rPr>
          <w:b/>
        </w:rPr>
      </w:pPr>
      <w:r w:rsidRPr="00FF430B">
        <w:rPr>
          <w:b/>
        </w:rPr>
        <w:t>Calificarea candidaților/ofertanților</w:t>
      </w:r>
    </w:p>
    <w:p w14:paraId="6F19717A" w14:textId="70B0E1CE" w:rsidR="00355211" w:rsidRPr="00FF430B" w:rsidRDefault="001A4DB4" w:rsidP="00A70BB0">
      <w:pPr>
        <w:pStyle w:val="ListParagraph"/>
        <w:numPr>
          <w:ilvl w:val="0"/>
          <w:numId w:val="0"/>
        </w:numPr>
        <w:tabs>
          <w:tab w:val="clear" w:pos="1134"/>
          <w:tab w:val="left" w:pos="-284"/>
          <w:tab w:val="left" w:pos="142"/>
          <w:tab w:val="left" w:pos="284"/>
          <w:tab w:val="left" w:pos="426"/>
        </w:tabs>
        <w:spacing w:after="120"/>
        <w:ind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A70BB0">
      <w:pPr>
        <w:pStyle w:val="ListParagraph"/>
        <w:numPr>
          <w:ilvl w:val="0"/>
          <w:numId w:val="0"/>
        </w:numPr>
        <w:tabs>
          <w:tab w:val="clear" w:pos="1134"/>
          <w:tab w:val="left" w:pos="-284"/>
          <w:tab w:val="left" w:pos="142"/>
          <w:tab w:val="left" w:pos="284"/>
          <w:tab w:val="left" w:pos="567"/>
        </w:tabs>
        <w:spacing w:after="120"/>
        <w:ind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A70BB0">
      <w:pPr>
        <w:pStyle w:val="ListParagraph"/>
        <w:numPr>
          <w:ilvl w:val="0"/>
          <w:numId w:val="0"/>
        </w:numPr>
        <w:tabs>
          <w:tab w:val="clear" w:pos="1134"/>
          <w:tab w:val="left" w:pos="-284"/>
          <w:tab w:val="left" w:pos="142"/>
          <w:tab w:val="left" w:pos="284"/>
          <w:tab w:val="left" w:pos="567"/>
        </w:tabs>
        <w:spacing w:after="120"/>
        <w:ind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A70BB0">
      <w:pPr>
        <w:pStyle w:val="ListParagraph"/>
        <w:numPr>
          <w:ilvl w:val="0"/>
          <w:numId w:val="0"/>
        </w:numPr>
        <w:tabs>
          <w:tab w:val="clear" w:pos="1134"/>
          <w:tab w:val="left" w:pos="-284"/>
          <w:tab w:val="left" w:pos="284"/>
        </w:tabs>
        <w:spacing w:after="120"/>
        <w:ind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A70BB0">
      <w:pPr>
        <w:pStyle w:val="ListParagraph"/>
        <w:numPr>
          <w:ilvl w:val="0"/>
          <w:numId w:val="0"/>
        </w:numPr>
        <w:tabs>
          <w:tab w:val="clear" w:pos="1134"/>
          <w:tab w:val="left" w:pos="-284"/>
          <w:tab w:val="left" w:pos="284"/>
        </w:tabs>
        <w:spacing w:after="120"/>
        <w:ind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A70BB0">
      <w:pPr>
        <w:pStyle w:val="ListParagraph"/>
        <w:numPr>
          <w:ilvl w:val="0"/>
          <w:numId w:val="0"/>
        </w:numPr>
        <w:tabs>
          <w:tab w:val="clear" w:pos="1134"/>
          <w:tab w:val="left" w:pos="-284"/>
          <w:tab w:val="left" w:pos="-142"/>
          <w:tab w:val="left" w:pos="142"/>
          <w:tab w:val="left" w:pos="284"/>
        </w:tabs>
        <w:spacing w:after="120"/>
        <w:ind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A70BB0">
      <w:pPr>
        <w:pStyle w:val="ListParagraph"/>
        <w:numPr>
          <w:ilvl w:val="0"/>
          <w:numId w:val="0"/>
        </w:numPr>
        <w:tabs>
          <w:tab w:val="clear" w:pos="1134"/>
          <w:tab w:val="left" w:pos="-284"/>
          <w:tab w:val="left" w:pos="142"/>
          <w:tab w:val="left" w:pos="284"/>
        </w:tabs>
        <w:spacing w:after="120"/>
        <w:ind w:firstLine="284"/>
        <w:rPr>
          <w:color w:val="000000" w:themeColor="text1"/>
        </w:rPr>
      </w:pPr>
      <w:r w:rsidRPr="00FF430B">
        <w:rPr>
          <w:b/>
        </w:rPr>
        <w:lastRenderedPageBreak/>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A70BB0">
      <w:pPr>
        <w:pStyle w:val="ListParagraph"/>
        <w:numPr>
          <w:ilvl w:val="0"/>
          <w:numId w:val="0"/>
        </w:numPr>
        <w:tabs>
          <w:tab w:val="clear" w:pos="1134"/>
          <w:tab w:val="left" w:pos="-284"/>
          <w:tab w:val="left" w:pos="142"/>
          <w:tab w:val="left" w:pos="284"/>
        </w:tabs>
        <w:spacing w:after="120"/>
        <w:ind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A70BB0">
      <w:pPr>
        <w:pStyle w:val="ListParagraph"/>
        <w:numPr>
          <w:ilvl w:val="0"/>
          <w:numId w:val="0"/>
        </w:numPr>
        <w:tabs>
          <w:tab w:val="clear" w:pos="1134"/>
          <w:tab w:val="left" w:pos="-284"/>
          <w:tab w:val="left" w:pos="142"/>
          <w:tab w:val="left" w:pos="284"/>
        </w:tabs>
        <w:spacing w:after="120"/>
        <w:ind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70BB0">
      <w:pPr>
        <w:spacing w:after="120"/>
      </w:pPr>
      <w:r w:rsidRPr="00FF430B">
        <w:t>1)</w:t>
      </w:r>
      <w:r w:rsidR="0026663C" w:rsidRPr="00FF430B">
        <w:t xml:space="preserve"> </w:t>
      </w:r>
      <w:r w:rsidRPr="00FF430B">
        <w:t>eligibilitatea ofertantului sau candidatului;</w:t>
      </w:r>
    </w:p>
    <w:p w14:paraId="30B42B05" w14:textId="77777777" w:rsidR="004C23A8" w:rsidRPr="00FF430B" w:rsidRDefault="004C23A8" w:rsidP="00A70BB0">
      <w:pPr>
        <w:spacing w:after="120"/>
      </w:pPr>
      <w:r w:rsidRPr="00FF430B">
        <w:t>2) capacitatea de exercitare a activității profesionale;</w:t>
      </w:r>
    </w:p>
    <w:p w14:paraId="0AE32A93" w14:textId="77777777" w:rsidR="004C23A8" w:rsidRPr="00FF430B" w:rsidRDefault="004C23A8" w:rsidP="00A70BB0">
      <w:pPr>
        <w:pStyle w:val="ListParagraph"/>
        <w:numPr>
          <w:ilvl w:val="0"/>
          <w:numId w:val="0"/>
        </w:numPr>
        <w:tabs>
          <w:tab w:val="clear" w:pos="1134"/>
          <w:tab w:val="left" w:pos="0"/>
        </w:tabs>
        <w:spacing w:after="120"/>
      </w:pPr>
      <w:r w:rsidRPr="00FF430B">
        <w:t>3) capacitatea economică şi financiară;</w:t>
      </w:r>
    </w:p>
    <w:p w14:paraId="47E4EF04" w14:textId="77777777" w:rsidR="004C23A8" w:rsidRPr="00FF430B" w:rsidRDefault="004C23A8" w:rsidP="00A70BB0">
      <w:pPr>
        <w:pStyle w:val="ListParagraph"/>
        <w:numPr>
          <w:ilvl w:val="0"/>
          <w:numId w:val="0"/>
        </w:numPr>
        <w:tabs>
          <w:tab w:val="clear" w:pos="1134"/>
          <w:tab w:val="left" w:pos="0"/>
        </w:tabs>
        <w:spacing w:after="120"/>
      </w:pPr>
      <w:r w:rsidRPr="00FF430B">
        <w:t>4) capacitatea tehnică;</w:t>
      </w:r>
    </w:p>
    <w:p w14:paraId="34B24D56" w14:textId="77777777" w:rsidR="004C23A8" w:rsidRPr="00FF430B" w:rsidRDefault="004C23A8" w:rsidP="00A70BB0">
      <w:pPr>
        <w:pStyle w:val="ListParagraph"/>
        <w:numPr>
          <w:ilvl w:val="0"/>
          <w:numId w:val="0"/>
        </w:numPr>
        <w:tabs>
          <w:tab w:val="clear" w:pos="1134"/>
          <w:tab w:val="left" w:pos="0"/>
          <w:tab w:val="left" w:pos="567"/>
        </w:tabs>
        <w:spacing w:after="120"/>
      </w:pPr>
      <w:r w:rsidRPr="00FF430B">
        <w:t>5) standarde de asigurare a calității;</w:t>
      </w:r>
    </w:p>
    <w:p w14:paraId="374DB0C3" w14:textId="77777777" w:rsidR="004C23A8" w:rsidRPr="00FF430B" w:rsidRDefault="004C23A8" w:rsidP="00A70BB0">
      <w:pPr>
        <w:pStyle w:val="ListParagraph"/>
        <w:numPr>
          <w:ilvl w:val="0"/>
          <w:numId w:val="0"/>
        </w:numPr>
        <w:tabs>
          <w:tab w:val="clear" w:pos="1134"/>
          <w:tab w:val="left" w:pos="0"/>
        </w:tabs>
        <w:spacing w:after="120"/>
      </w:pPr>
      <w:r w:rsidRPr="00FF430B">
        <w:t>6) standarde de protecție a mediului.</w:t>
      </w:r>
    </w:p>
    <w:p w14:paraId="3A82FE7C" w14:textId="04960F09" w:rsidR="0013462B" w:rsidRPr="00FF430B" w:rsidRDefault="009C7694" w:rsidP="00A70BB0">
      <w:pPr>
        <w:pStyle w:val="ListParagraph"/>
        <w:numPr>
          <w:ilvl w:val="0"/>
          <w:numId w:val="0"/>
        </w:numPr>
        <w:tabs>
          <w:tab w:val="clear" w:pos="1134"/>
          <w:tab w:val="left" w:pos="-284"/>
          <w:tab w:val="left" w:pos="142"/>
          <w:tab w:val="left" w:pos="284"/>
        </w:tabs>
        <w:spacing w:after="120"/>
        <w:ind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A70BB0">
      <w:pPr>
        <w:pStyle w:val="ListParagraph"/>
        <w:numPr>
          <w:ilvl w:val="0"/>
          <w:numId w:val="0"/>
        </w:numPr>
        <w:tabs>
          <w:tab w:val="clear" w:pos="1134"/>
          <w:tab w:val="left" w:pos="-284"/>
          <w:tab w:val="left" w:pos="142"/>
          <w:tab w:val="left" w:pos="284"/>
          <w:tab w:val="left" w:pos="426"/>
        </w:tabs>
        <w:spacing w:after="120"/>
        <w:ind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70BB0">
      <w:pPr>
        <w:pStyle w:val="ListParagraph"/>
        <w:numPr>
          <w:ilvl w:val="0"/>
          <w:numId w:val="0"/>
        </w:numPr>
        <w:tabs>
          <w:tab w:val="clear" w:pos="1134"/>
          <w:tab w:val="left" w:pos="-284"/>
          <w:tab w:val="left" w:pos="142"/>
          <w:tab w:val="left" w:pos="284"/>
          <w:tab w:val="left" w:pos="426"/>
        </w:tabs>
        <w:spacing w:after="120"/>
        <w:ind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A70BB0">
      <w:pPr>
        <w:pStyle w:val="ListParagraph"/>
        <w:numPr>
          <w:ilvl w:val="0"/>
          <w:numId w:val="0"/>
        </w:numPr>
        <w:tabs>
          <w:tab w:val="clear" w:pos="1134"/>
          <w:tab w:val="left" w:pos="-284"/>
          <w:tab w:val="left" w:pos="-142"/>
          <w:tab w:val="left" w:pos="567"/>
        </w:tabs>
        <w:spacing w:after="120"/>
        <w:ind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A70BB0">
      <w:pPr>
        <w:pStyle w:val="ListParagraph"/>
        <w:numPr>
          <w:ilvl w:val="0"/>
          <w:numId w:val="0"/>
        </w:numPr>
        <w:tabs>
          <w:tab w:val="clear" w:pos="1134"/>
          <w:tab w:val="left" w:pos="-284"/>
          <w:tab w:val="left" w:pos="-142"/>
          <w:tab w:val="left" w:pos="567"/>
        </w:tabs>
        <w:spacing w:after="120"/>
        <w:ind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70BB0">
      <w:pPr>
        <w:pStyle w:val="ListParagraph"/>
        <w:numPr>
          <w:ilvl w:val="0"/>
          <w:numId w:val="0"/>
        </w:numPr>
        <w:tabs>
          <w:tab w:val="clear" w:pos="1134"/>
          <w:tab w:val="left" w:pos="-284"/>
          <w:tab w:val="left" w:pos="142"/>
          <w:tab w:val="left" w:pos="284"/>
          <w:tab w:val="left" w:pos="567"/>
        </w:tabs>
        <w:spacing w:after="120"/>
        <w:ind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A70BB0">
      <w:pPr>
        <w:pStyle w:val="ListParagraph"/>
        <w:numPr>
          <w:ilvl w:val="0"/>
          <w:numId w:val="0"/>
        </w:numPr>
        <w:tabs>
          <w:tab w:val="clear" w:pos="1134"/>
          <w:tab w:val="left" w:pos="-284"/>
          <w:tab w:val="left" w:pos="142"/>
          <w:tab w:val="left" w:pos="284"/>
          <w:tab w:val="left" w:pos="567"/>
        </w:tabs>
        <w:spacing w:after="120"/>
        <w:ind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autoritatea contractantă are obligaţia de a accepta o declaraţie pe propria răspundere sau, dacă în ţara respectivă nu există prevederi legale referitoare la declaraţia pe propria </w:t>
      </w:r>
      <w:r w:rsidR="007167E4" w:rsidRPr="00FF430B">
        <w:lastRenderedPageBreak/>
        <w:t>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A70BB0">
      <w:pPr>
        <w:pStyle w:val="ListParagraph"/>
        <w:numPr>
          <w:ilvl w:val="0"/>
          <w:numId w:val="0"/>
        </w:numPr>
        <w:tabs>
          <w:tab w:val="clear" w:pos="1134"/>
          <w:tab w:val="left" w:pos="-284"/>
          <w:tab w:val="left" w:pos="142"/>
          <w:tab w:val="left" w:pos="284"/>
          <w:tab w:val="left" w:pos="567"/>
        </w:tabs>
        <w:spacing w:after="120"/>
        <w:ind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A70BB0">
      <w:pPr>
        <w:pStyle w:val="ListParagraph"/>
        <w:numPr>
          <w:ilvl w:val="0"/>
          <w:numId w:val="0"/>
        </w:numPr>
        <w:tabs>
          <w:tab w:val="clear" w:pos="1134"/>
          <w:tab w:val="left" w:pos="-284"/>
          <w:tab w:val="left" w:pos="142"/>
          <w:tab w:val="left" w:pos="284"/>
          <w:tab w:val="left" w:pos="426"/>
        </w:tabs>
        <w:spacing w:after="120"/>
        <w:ind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70BB0">
      <w:pPr>
        <w:pStyle w:val="ListParagraph"/>
        <w:numPr>
          <w:ilvl w:val="0"/>
          <w:numId w:val="0"/>
        </w:numPr>
        <w:tabs>
          <w:tab w:val="clear" w:pos="1134"/>
          <w:tab w:val="left" w:pos="-284"/>
          <w:tab w:val="left" w:pos="142"/>
          <w:tab w:val="left" w:pos="284"/>
          <w:tab w:val="left" w:pos="426"/>
        </w:tabs>
        <w:spacing w:after="120"/>
        <w:ind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70BB0">
      <w:pPr>
        <w:pStyle w:val="ListParagraph"/>
        <w:numPr>
          <w:ilvl w:val="0"/>
          <w:numId w:val="0"/>
        </w:numPr>
        <w:tabs>
          <w:tab w:val="clear" w:pos="1134"/>
          <w:tab w:val="left" w:pos="-284"/>
          <w:tab w:val="left" w:pos="-142"/>
        </w:tabs>
        <w:spacing w:after="120"/>
        <w:ind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70BB0">
      <w:pPr>
        <w:pStyle w:val="ListParagraph"/>
        <w:numPr>
          <w:ilvl w:val="0"/>
          <w:numId w:val="0"/>
        </w:numPr>
        <w:tabs>
          <w:tab w:val="clear" w:pos="1134"/>
          <w:tab w:val="left" w:pos="-284"/>
          <w:tab w:val="left" w:pos="-142"/>
        </w:tabs>
        <w:spacing w:after="120"/>
        <w:ind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A70BB0">
      <w:pPr>
        <w:pStyle w:val="ListParagraph"/>
        <w:numPr>
          <w:ilvl w:val="0"/>
          <w:numId w:val="0"/>
        </w:numPr>
        <w:tabs>
          <w:tab w:val="clear" w:pos="1134"/>
          <w:tab w:val="left" w:pos="-284"/>
          <w:tab w:val="left" w:pos="-142"/>
          <w:tab w:val="left" w:pos="426"/>
        </w:tabs>
        <w:spacing w:after="120"/>
        <w:ind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A70BB0">
      <w:pPr>
        <w:pStyle w:val="ListParagraph"/>
        <w:numPr>
          <w:ilvl w:val="0"/>
          <w:numId w:val="0"/>
        </w:numPr>
        <w:tabs>
          <w:tab w:val="clear" w:pos="1134"/>
          <w:tab w:val="left" w:pos="-284"/>
          <w:tab w:val="left" w:pos="284"/>
          <w:tab w:val="left" w:pos="426"/>
        </w:tabs>
        <w:spacing w:after="120"/>
        <w:ind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A70BB0">
      <w:pPr>
        <w:pStyle w:val="ListParagraph"/>
        <w:numPr>
          <w:ilvl w:val="0"/>
          <w:numId w:val="0"/>
        </w:numPr>
        <w:tabs>
          <w:tab w:val="clear" w:pos="1134"/>
          <w:tab w:val="left" w:pos="-284"/>
          <w:tab w:val="left" w:pos="142"/>
          <w:tab w:val="left" w:pos="284"/>
          <w:tab w:val="left" w:pos="426"/>
        </w:tabs>
        <w:spacing w:after="120"/>
        <w:ind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70BB0">
      <w:pPr>
        <w:pStyle w:val="ListParagraph"/>
        <w:numPr>
          <w:ilvl w:val="0"/>
          <w:numId w:val="0"/>
        </w:numPr>
        <w:tabs>
          <w:tab w:val="clear" w:pos="1134"/>
          <w:tab w:val="left" w:pos="-284"/>
          <w:tab w:val="left" w:pos="142"/>
          <w:tab w:val="left" w:pos="284"/>
          <w:tab w:val="left" w:pos="567"/>
        </w:tabs>
        <w:spacing w:after="120"/>
        <w:ind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70BB0">
      <w:pPr>
        <w:pStyle w:val="ListParagraph"/>
        <w:numPr>
          <w:ilvl w:val="0"/>
          <w:numId w:val="0"/>
        </w:numPr>
        <w:tabs>
          <w:tab w:val="clear" w:pos="1134"/>
          <w:tab w:val="left" w:pos="142"/>
        </w:tabs>
        <w:spacing w:after="120"/>
        <w:ind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70BB0">
      <w:pPr>
        <w:pStyle w:val="ListParagraph"/>
        <w:numPr>
          <w:ilvl w:val="0"/>
          <w:numId w:val="0"/>
        </w:numPr>
        <w:tabs>
          <w:tab w:val="clear" w:pos="1134"/>
          <w:tab w:val="left" w:pos="142"/>
        </w:tabs>
        <w:spacing w:after="120"/>
        <w:ind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70BB0">
      <w:pPr>
        <w:pStyle w:val="ListParagraph"/>
        <w:numPr>
          <w:ilvl w:val="0"/>
          <w:numId w:val="0"/>
        </w:numPr>
        <w:tabs>
          <w:tab w:val="clear" w:pos="1134"/>
          <w:tab w:val="left" w:pos="142"/>
        </w:tabs>
        <w:spacing w:after="120"/>
        <w:ind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70BB0">
      <w:pPr>
        <w:pStyle w:val="ListParagraph"/>
        <w:numPr>
          <w:ilvl w:val="0"/>
          <w:numId w:val="0"/>
        </w:numPr>
        <w:tabs>
          <w:tab w:val="clear" w:pos="1134"/>
          <w:tab w:val="left" w:pos="142"/>
        </w:tabs>
        <w:spacing w:after="120"/>
        <w:ind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70BB0">
      <w:pPr>
        <w:pStyle w:val="ListParagraph"/>
        <w:numPr>
          <w:ilvl w:val="0"/>
          <w:numId w:val="0"/>
        </w:numPr>
        <w:tabs>
          <w:tab w:val="clear" w:pos="1134"/>
          <w:tab w:val="left" w:pos="142"/>
        </w:tabs>
        <w:spacing w:after="120"/>
        <w:ind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70BB0">
      <w:pPr>
        <w:pStyle w:val="ListParagraph"/>
        <w:numPr>
          <w:ilvl w:val="0"/>
          <w:numId w:val="0"/>
        </w:numPr>
        <w:tabs>
          <w:tab w:val="clear" w:pos="1134"/>
          <w:tab w:val="left" w:pos="142"/>
        </w:tabs>
        <w:spacing w:after="120"/>
        <w:ind w:firstLine="426"/>
      </w:pPr>
      <w:r w:rsidRPr="00FF430B">
        <w:lastRenderedPageBreak/>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70BB0">
      <w:pPr>
        <w:pStyle w:val="ListParagraph"/>
        <w:numPr>
          <w:ilvl w:val="0"/>
          <w:numId w:val="0"/>
        </w:numPr>
        <w:tabs>
          <w:tab w:val="clear" w:pos="1134"/>
          <w:tab w:val="left" w:pos="142"/>
        </w:tabs>
        <w:spacing w:after="120"/>
        <w:ind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A70BB0">
      <w:pPr>
        <w:pStyle w:val="ListParagraph"/>
        <w:numPr>
          <w:ilvl w:val="0"/>
          <w:numId w:val="0"/>
        </w:numPr>
        <w:tabs>
          <w:tab w:val="clear" w:pos="1134"/>
          <w:tab w:val="left" w:pos="-284"/>
          <w:tab w:val="left" w:pos="142"/>
          <w:tab w:val="left" w:pos="284"/>
          <w:tab w:val="left" w:pos="426"/>
        </w:tabs>
        <w:spacing w:after="120"/>
        <w:ind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A70BB0">
      <w:pPr>
        <w:pStyle w:val="ListParagraph"/>
        <w:numPr>
          <w:ilvl w:val="0"/>
          <w:numId w:val="0"/>
        </w:numPr>
        <w:tabs>
          <w:tab w:val="clear" w:pos="1134"/>
          <w:tab w:val="left" w:pos="-284"/>
          <w:tab w:val="left" w:pos="142"/>
          <w:tab w:val="left" w:pos="284"/>
          <w:tab w:val="left" w:pos="426"/>
        </w:tabs>
        <w:spacing w:after="120"/>
        <w:ind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70BB0">
      <w:pPr>
        <w:pStyle w:val="ListParagraph"/>
        <w:numPr>
          <w:ilvl w:val="0"/>
          <w:numId w:val="0"/>
        </w:numPr>
        <w:tabs>
          <w:tab w:val="clear" w:pos="1134"/>
          <w:tab w:val="left" w:pos="-284"/>
          <w:tab w:val="left" w:pos="142"/>
          <w:tab w:val="left" w:pos="284"/>
          <w:tab w:val="left" w:pos="426"/>
        </w:tabs>
        <w:spacing w:after="120"/>
        <w:ind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A70BB0">
      <w:pPr>
        <w:pStyle w:val="ListParagraph"/>
        <w:numPr>
          <w:ilvl w:val="0"/>
          <w:numId w:val="0"/>
        </w:numPr>
        <w:tabs>
          <w:tab w:val="clear" w:pos="1134"/>
          <w:tab w:val="left" w:pos="-284"/>
          <w:tab w:val="left" w:pos="142"/>
          <w:tab w:val="left" w:pos="284"/>
          <w:tab w:val="left" w:pos="426"/>
        </w:tabs>
        <w:spacing w:after="120"/>
        <w:ind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A70BB0">
      <w:pPr>
        <w:pStyle w:val="ListParagraph"/>
        <w:numPr>
          <w:ilvl w:val="0"/>
          <w:numId w:val="0"/>
        </w:numPr>
        <w:tabs>
          <w:tab w:val="clear" w:pos="1134"/>
          <w:tab w:val="left" w:pos="-284"/>
          <w:tab w:val="left" w:pos="142"/>
          <w:tab w:val="left" w:pos="284"/>
          <w:tab w:val="left" w:pos="426"/>
        </w:tabs>
        <w:spacing w:after="120"/>
        <w:ind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A70BB0">
      <w:pPr>
        <w:pStyle w:val="ListParagraph"/>
        <w:numPr>
          <w:ilvl w:val="0"/>
          <w:numId w:val="0"/>
        </w:numPr>
        <w:tabs>
          <w:tab w:val="clear" w:pos="1134"/>
          <w:tab w:val="left" w:pos="-284"/>
          <w:tab w:val="left" w:pos="142"/>
          <w:tab w:val="left" w:pos="284"/>
          <w:tab w:val="left" w:pos="426"/>
        </w:tabs>
        <w:spacing w:after="120"/>
        <w:ind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A70BB0">
      <w:pPr>
        <w:pStyle w:val="ListParagraph"/>
        <w:numPr>
          <w:ilvl w:val="0"/>
          <w:numId w:val="0"/>
        </w:numPr>
        <w:tabs>
          <w:tab w:val="clear" w:pos="1134"/>
          <w:tab w:val="left" w:pos="-284"/>
          <w:tab w:val="left" w:pos="142"/>
          <w:tab w:val="left" w:pos="284"/>
          <w:tab w:val="left" w:pos="426"/>
        </w:tabs>
        <w:spacing w:after="120"/>
        <w:ind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70BB0">
      <w:pPr>
        <w:pStyle w:val="ListParagraph"/>
        <w:numPr>
          <w:ilvl w:val="0"/>
          <w:numId w:val="0"/>
        </w:numPr>
        <w:tabs>
          <w:tab w:val="clear" w:pos="1134"/>
          <w:tab w:val="left" w:pos="-284"/>
          <w:tab w:val="left" w:pos="142"/>
          <w:tab w:val="left" w:pos="284"/>
          <w:tab w:val="left" w:pos="426"/>
          <w:tab w:val="left" w:pos="567"/>
          <w:tab w:val="left" w:pos="709"/>
        </w:tabs>
        <w:spacing w:after="120"/>
        <w:ind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70BB0">
      <w:pPr>
        <w:pStyle w:val="ListParagraph"/>
        <w:numPr>
          <w:ilvl w:val="0"/>
          <w:numId w:val="0"/>
        </w:numPr>
        <w:tabs>
          <w:tab w:val="clear" w:pos="1134"/>
          <w:tab w:val="left" w:pos="-284"/>
          <w:tab w:val="left" w:pos="142"/>
          <w:tab w:val="left" w:pos="284"/>
          <w:tab w:val="left" w:pos="426"/>
          <w:tab w:val="left" w:pos="567"/>
          <w:tab w:val="left" w:pos="709"/>
        </w:tabs>
        <w:spacing w:after="120"/>
        <w:ind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A70BB0">
      <w:pPr>
        <w:pStyle w:val="ListParagraph"/>
        <w:numPr>
          <w:ilvl w:val="0"/>
          <w:numId w:val="0"/>
        </w:numPr>
        <w:tabs>
          <w:tab w:val="clear" w:pos="1134"/>
          <w:tab w:val="left" w:pos="-284"/>
          <w:tab w:val="left" w:pos="142"/>
          <w:tab w:val="left" w:pos="284"/>
          <w:tab w:val="left" w:pos="426"/>
          <w:tab w:val="left" w:pos="567"/>
          <w:tab w:val="left" w:pos="709"/>
        </w:tabs>
        <w:spacing w:after="120"/>
        <w:ind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A70BB0">
      <w:pPr>
        <w:tabs>
          <w:tab w:val="left" w:pos="-284"/>
          <w:tab w:val="left" w:pos="142"/>
          <w:tab w:val="left" w:pos="426"/>
          <w:tab w:val="left" w:pos="567"/>
          <w:tab w:val="left" w:pos="709"/>
        </w:tabs>
        <w:ind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70BB0">
      <w:pPr>
        <w:tabs>
          <w:tab w:val="left" w:pos="-284"/>
          <w:tab w:val="left" w:pos="142"/>
          <w:tab w:val="left" w:pos="426"/>
          <w:tab w:val="left" w:pos="567"/>
          <w:tab w:val="left" w:pos="709"/>
        </w:tabs>
        <w:ind w:firstLine="284"/>
        <w:jc w:val="both"/>
      </w:pPr>
      <w:r w:rsidRPr="00FF430B">
        <w:t xml:space="preserve">1) materiale de construcție și aprovizionare durabilă; </w:t>
      </w:r>
    </w:p>
    <w:p w14:paraId="75A975CA" w14:textId="77777777" w:rsidR="00AA3E12" w:rsidRPr="00FF430B" w:rsidRDefault="004344C6" w:rsidP="00A70BB0">
      <w:pPr>
        <w:tabs>
          <w:tab w:val="left" w:pos="-284"/>
          <w:tab w:val="left" w:pos="142"/>
          <w:tab w:val="left" w:pos="426"/>
          <w:tab w:val="left" w:pos="567"/>
          <w:tab w:val="left" w:pos="709"/>
        </w:tabs>
        <w:ind w:firstLine="284"/>
        <w:jc w:val="both"/>
      </w:pPr>
      <w:r w:rsidRPr="00FF430B">
        <w:t>2) depozitarea deșeurilor reciclabile și sistemul de gestionare a deșeurilor;</w:t>
      </w:r>
    </w:p>
    <w:p w14:paraId="0118CC95" w14:textId="77777777" w:rsidR="00AA3E12" w:rsidRPr="00FF430B" w:rsidRDefault="004344C6" w:rsidP="00A70BB0">
      <w:pPr>
        <w:tabs>
          <w:tab w:val="left" w:pos="-284"/>
          <w:tab w:val="left" w:pos="142"/>
          <w:tab w:val="left" w:pos="426"/>
          <w:tab w:val="left" w:pos="567"/>
          <w:tab w:val="left" w:pos="709"/>
        </w:tabs>
        <w:ind w:firstLine="284"/>
        <w:jc w:val="both"/>
      </w:pPr>
      <w:r w:rsidRPr="00FF430B">
        <w:t>3) gestionarea deșeurilor din demolări;</w:t>
      </w:r>
    </w:p>
    <w:p w14:paraId="2F6D2FE5" w14:textId="77777777" w:rsidR="00AA3E12" w:rsidRPr="00FF430B" w:rsidRDefault="004344C6" w:rsidP="00A70BB0">
      <w:pPr>
        <w:tabs>
          <w:tab w:val="left" w:pos="-284"/>
          <w:tab w:val="left" w:pos="142"/>
          <w:tab w:val="left" w:pos="426"/>
          <w:tab w:val="left" w:pos="567"/>
          <w:tab w:val="left" w:pos="709"/>
        </w:tabs>
        <w:ind w:firstLine="284"/>
        <w:jc w:val="both"/>
      </w:pPr>
      <w:r w:rsidRPr="00FF430B">
        <w:lastRenderedPageBreak/>
        <w:t>4) instalarea și punerea în funcțiune a sistemelor energetice și surse de energie cu emisii de carbon reduse sau de nivel zero;</w:t>
      </w:r>
    </w:p>
    <w:p w14:paraId="0AD32DC7" w14:textId="77777777" w:rsidR="00AA3E12" w:rsidRPr="00FF430B" w:rsidRDefault="004344C6" w:rsidP="00A70BB0">
      <w:pPr>
        <w:tabs>
          <w:tab w:val="left" w:pos="-284"/>
          <w:tab w:val="left" w:pos="142"/>
          <w:tab w:val="left" w:pos="426"/>
          <w:tab w:val="left" w:pos="567"/>
          <w:tab w:val="left" w:pos="709"/>
        </w:tabs>
        <w:ind w:firstLine="284"/>
        <w:jc w:val="both"/>
      </w:pPr>
      <w:r w:rsidRPr="00FF430B">
        <w:t>5) contractul de performanță energetică;</w:t>
      </w:r>
    </w:p>
    <w:p w14:paraId="628FD224" w14:textId="77777777" w:rsidR="00AA3E12" w:rsidRPr="00FF430B" w:rsidRDefault="004344C6" w:rsidP="00A70BB0">
      <w:pPr>
        <w:tabs>
          <w:tab w:val="left" w:pos="-284"/>
          <w:tab w:val="left" w:pos="142"/>
          <w:tab w:val="left" w:pos="426"/>
          <w:tab w:val="left" w:pos="567"/>
          <w:tab w:val="left" w:pos="709"/>
        </w:tabs>
        <w:ind w:firstLine="284"/>
        <w:jc w:val="both"/>
      </w:pPr>
      <w:r w:rsidRPr="00FF430B">
        <w:t>6) conținut reciclat în beton și zidărie;</w:t>
      </w:r>
    </w:p>
    <w:p w14:paraId="427DA308" w14:textId="77777777" w:rsidR="00AA3E12" w:rsidRPr="00FF430B" w:rsidRDefault="004344C6" w:rsidP="00A70BB0">
      <w:pPr>
        <w:tabs>
          <w:tab w:val="left" w:pos="-284"/>
          <w:tab w:val="left" w:pos="142"/>
          <w:tab w:val="left" w:pos="426"/>
          <w:tab w:val="left" w:pos="567"/>
          <w:tab w:val="left" w:pos="709"/>
        </w:tabs>
        <w:ind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70BB0">
      <w:pPr>
        <w:tabs>
          <w:tab w:val="left" w:pos="-284"/>
          <w:tab w:val="left" w:pos="142"/>
          <w:tab w:val="left" w:pos="426"/>
          <w:tab w:val="left" w:pos="567"/>
          <w:tab w:val="left" w:pos="709"/>
        </w:tabs>
        <w:ind w:firstLine="284"/>
        <w:jc w:val="both"/>
      </w:pPr>
      <w:r w:rsidRPr="00FF430B">
        <w:t>8) sisteme de încălzire, inclusiv producerea combinată de energie electrică și energie termică (CHP);</w:t>
      </w:r>
    </w:p>
    <w:p w14:paraId="15A94359" w14:textId="77777777" w:rsidR="00AA3E12" w:rsidRPr="00FF430B" w:rsidRDefault="004344C6" w:rsidP="00A70BB0">
      <w:pPr>
        <w:tabs>
          <w:tab w:val="left" w:pos="-284"/>
          <w:tab w:val="left" w:pos="142"/>
          <w:tab w:val="left" w:pos="426"/>
          <w:tab w:val="left" w:pos="567"/>
          <w:tab w:val="left" w:pos="709"/>
        </w:tabs>
        <w:ind w:firstLine="284"/>
        <w:jc w:val="both"/>
      </w:pPr>
      <w:r w:rsidRPr="00FF430B">
        <w:t>9) controlul și managementul consumului de energie;</w:t>
      </w:r>
    </w:p>
    <w:p w14:paraId="198979E9" w14:textId="77777777" w:rsidR="00AA3E12" w:rsidRPr="00FF430B" w:rsidRDefault="002909B7" w:rsidP="00A70BB0">
      <w:pPr>
        <w:tabs>
          <w:tab w:val="left" w:pos="-284"/>
          <w:tab w:val="left" w:pos="142"/>
          <w:tab w:val="left" w:pos="426"/>
          <w:tab w:val="left" w:pos="567"/>
          <w:tab w:val="left" w:pos="709"/>
        </w:tabs>
        <w:ind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70BB0">
      <w:pPr>
        <w:tabs>
          <w:tab w:val="left" w:pos="-284"/>
          <w:tab w:val="left" w:pos="142"/>
          <w:tab w:val="left" w:pos="426"/>
          <w:tab w:val="left" w:pos="567"/>
          <w:tab w:val="left" w:pos="709"/>
        </w:tabs>
        <w:ind w:firstLine="284"/>
        <w:jc w:val="both"/>
      </w:pPr>
      <w:r w:rsidRPr="00FF430B">
        <w:t>11) aprovizionarea cu produse certificate ca fiind durabile (Patru etichete ecologice ale UE pentru componente);</w:t>
      </w:r>
    </w:p>
    <w:p w14:paraId="62BFF3C6" w14:textId="77777777" w:rsidR="00AA3E12" w:rsidRPr="00FF430B" w:rsidRDefault="004344C6" w:rsidP="00A70BB0">
      <w:pPr>
        <w:tabs>
          <w:tab w:val="left" w:pos="-284"/>
          <w:tab w:val="left" w:pos="142"/>
          <w:tab w:val="left" w:pos="426"/>
          <w:tab w:val="left" w:pos="567"/>
          <w:tab w:val="left" w:pos="709"/>
        </w:tabs>
        <w:ind w:firstLine="284"/>
        <w:jc w:val="both"/>
      </w:pPr>
      <w:r w:rsidRPr="00FF430B">
        <w:t>12) vopsele și lacuri de interior și de exterior;</w:t>
      </w:r>
    </w:p>
    <w:p w14:paraId="78F7CB91" w14:textId="77777777" w:rsidR="00AA3E12" w:rsidRPr="00FF430B" w:rsidRDefault="004344C6" w:rsidP="00A70BB0">
      <w:pPr>
        <w:tabs>
          <w:tab w:val="left" w:pos="-284"/>
          <w:tab w:val="left" w:pos="142"/>
          <w:tab w:val="left" w:pos="426"/>
          <w:tab w:val="left" w:pos="567"/>
          <w:tab w:val="left" w:pos="709"/>
        </w:tabs>
        <w:ind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70BB0">
      <w:pPr>
        <w:tabs>
          <w:tab w:val="left" w:pos="-284"/>
          <w:tab w:val="left" w:pos="142"/>
          <w:tab w:val="left" w:pos="426"/>
          <w:tab w:val="left" w:pos="567"/>
          <w:tab w:val="left" w:pos="709"/>
        </w:tabs>
        <w:ind w:firstLine="284"/>
        <w:jc w:val="both"/>
      </w:pPr>
      <w:r w:rsidRPr="00FF430B">
        <w:t>14) pardoseli din lemn;</w:t>
      </w:r>
    </w:p>
    <w:p w14:paraId="7E262672" w14:textId="77777777" w:rsidR="00AA3E12" w:rsidRPr="00FF430B" w:rsidRDefault="004344C6" w:rsidP="00A70BB0">
      <w:pPr>
        <w:tabs>
          <w:tab w:val="left" w:pos="-284"/>
          <w:tab w:val="left" w:pos="142"/>
          <w:tab w:val="left" w:pos="426"/>
          <w:tab w:val="left" w:pos="567"/>
          <w:tab w:val="left" w:pos="709"/>
        </w:tabs>
        <w:ind w:firstLine="284"/>
        <w:jc w:val="both"/>
      </w:pPr>
      <w:r w:rsidRPr="00FF430B">
        <w:t>15) încălzitoare de apă;</w:t>
      </w:r>
    </w:p>
    <w:p w14:paraId="189DDFF3" w14:textId="77777777" w:rsidR="00AA3E12" w:rsidRPr="00FF430B" w:rsidRDefault="004344C6" w:rsidP="00A70BB0">
      <w:pPr>
        <w:tabs>
          <w:tab w:val="left" w:pos="-284"/>
          <w:tab w:val="left" w:pos="142"/>
          <w:tab w:val="left" w:pos="426"/>
          <w:tab w:val="left" w:pos="567"/>
          <w:tab w:val="left" w:pos="709"/>
        </w:tabs>
        <w:ind w:firstLine="284"/>
        <w:jc w:val="both"/>
      </w:pPr>
      <w:r w:rsidRPr="00FF430B">
        <w:t xml:space="preserve">16) construcțiile eficiente din punctul de vedere al resurselor; </w:t>
      </w:r>
    </w:p>
    <w:p w14:paraId="7BA51C8E" w14:textId="77777777" w:rsidR="00AA3E12" w:rsidRPr="00FF430B" w:rsidRDefault="004344C6" w:rsidP="00A70BB0">
      <w:pPr>
        <w:tabs>
          <w:tab w:val="left" w:pos="-284"/>
          <w:tab w:val="left" w:pos="142"/>
          <w:tab w:val="left" w:pos="426"/>
          <w:tab w:val="left" w:pos="567"/>
          <w:tab w:val="left" w:pos="709"/>
        </w:tabs>
        <w:ind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70BB0">
      <w:pPr>
        <w:tabs>
          <w:tab w:val="left" w:pos="-284"/>
          <w:tab w:val="left" w:pos="142"/>
          <w:tab w:val="left" w:pos="426"/>
          <w:tab w:val="left" w:pos="567"/>
          <w:tab w:val="left" w:pos="709"/>
        </w:tabs>
        <w:ind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70BB0">
      <w:pPr>
        <w:pStyle w:val="Default"/>
        <w:tabs>
          <w:tab w:val="left" w:pos="-284"/>
        </w:tabs>
        <w:ind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70BB0">
      <w:pPr>
        <w:pStyle w:val="Default"/>
        <w:tabs>
          <w:tab w:val="left" w:pos="-284"/>
        </w:tabs>
        <w:ind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70BB0">
      <w:pPr>
        <w:pStyle w:val="Default"/>
        <w:tabs>
          <w:tab w:val="left" w:pos="-284"/>
        </w:tabs>
        <w:ind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70BB0">
      <w:pPr>
        <w:pStyle w:val="Default"/>
        <w:tabs>
          <w:tab w:val="left" w:pos="-284"/>
        </w:tabs>
        <w:ind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70BB0">
      <w:pPr>
        <w:pStyle w:val="Default"/>
        <w:tabs>
          <w:tab w:val="left" w:pos="-284"/>
        </w:tabs>
        <w:ind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70BB0">
      <w:pPr>
        <w:pStyle w:val="Default"/>
        <w:tabs>
          <w:tab w:val="left" w:pos="-284"/>
        </w:tabs>
        <w:ind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70BB0">
      <w:pPr>
        <w:pStyle w:val="Default"/>
        <w:tabs>
          <w:tab w:val="left" w:pos="-284"/>
        </w:tabs>
        <w:ind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A70BB0">
      <w:pPr>
        <w:tabs>
          <w:tab w:val="left" w:pos="-284"/>
          <w:tab w:val="left" w:pos="142"/>
          <w:tab w:val="left" w:pos="284"/>
          <w:tab w:val="left" w:pos="426"/>
          <w:tab w:val="left" w:pos="604"/>
        </w:tabs>
        <w:spacing w:after="120"/>
        <w:ind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A70BB0">
      <w:pPr>
        <w:tabs>
          <w:tab w:val="left" w:pos="-284"/>
          <w:tab w:val="left" w:pos="142"/>
          <w:tab w:val="left" w:pos="284"/>
          <w:tab w:val="left" w:pos="426"/>
          <w:tab w:val="left" w:pos="604"/>
        </w:tabs>
        <w:spacing w:after="120"/>
        <w:ind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A70BB0">
      <w:pPr>
        <w:tabs>
          <w:tab w:val="left" w:pos="-284"/>
          <w:tab w:val="left" w:pos="-142"/>
        </w:tabs>
        <w:spacing w:after="120"/>
        <w:ind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A70BB0">
      <w:pPr>
        <w:tabs>
          <w:tab w:val="left" w:pos="-284"/>
          <w:tab w:val="left" w:pos="426"/>
          <w:tab w:val="left" w:pos="604"/>
        </w:tabs>
        <w:spacing w:after="120"/>
        <w:ind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A70BB0">
      <w:pPr>
        <w:tabs>
          <w:tab w:val="left" w:pos="-284"/>
          <w:tab w:val="left" w:pos="426"/>
          <w:tab w:val="left" w:pos="604"/>
        </w:tabs>
        <w:spacing w:after="120"/>
        <w:ind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A70BB0">
      <w:pPr>
        <w:tabs>
          <w:tab w:val="left" w:pos="-284"/>
          <w:tab w:val="left" w:pos="426"/>
          <w:tab w:val="left" w:pos="604"/>
        </w:tabs>
        <w:spacing w:after="120"/>
        <w:ind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w:t>
      </w:r>
      <w:r w:rsidR="00D43956" w:rsidRPr="00FF430B">
        <w:lastRenderedPageBreak/>
        <w:t>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A70BB0">
      <w:pPr>
        <w:tabs>
          <w:tab w:val="left" w:pos="-284"/>
          <w:tab w:val="left" w:pos="426"/>
          <w:tab w:val="left" w:pos="604"/>
        </w:tabs>
        <w:spacing w:after="120"/>
        <w:ind w:firstLine="284"/>
        <w:jc w:val="both"/>
      </w:pPr>
      <w:r w:rsidRPr="00FF430B">
        <w:tab/>
      </w:r>
    </w:p>
    <w:p w14:paraId="123A7C0F" w14:textId="77777777" w:rsidR="00621CDF" w:rsidRPr="00FF430B" w:rsidRDefault="004344C6" w:rsidP="00A70BB0">
      <w:pPr>
        <w:pStyle w:val="Heading2"/>
        <w:keepNext w:val="0"/>
        <w:keepLines w:val="0"/>
        <w:tabs>
          <w:tab w:val="left" w:pos="-284"/>
        </w:tabs>
        <w:spacing w:before="0"/>
        <w:ind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14:paraId="285AE346" w14:textId="77777777" w:rsidR="00621CDF" w:rsidRPr="00FF430B" w:rsidRDefault="004344C6" w:rsidP="00A70BB0">
      <w:pPr>
        <w:pStyle w:val="Heading2"/>
        <w:keepNext w:val="0"/>
        <w:keepLines w:val="0"/>
        <w:tabs>
          <w:tab w:val="left" w:pos="-284"/>
        </w:tabs>
        <w:spacing w:before="0"/>
        <w:ind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0AF13279" w14:textId="585FA7E0" w:rsidR="006957AA" w:rsidRPr="00FF430B" w:rsidRDefault="00113B5E" w:rsidP="00A70BB0">
      <w:pPr>
        <w:tabs>
          <w:tab w:val="left" w:pos="-284"/>
          <w:tab w:val="left" w:pos="426"/>
          <w:tab w:val="left" w:pos="604"/>
        </w:tabs>
        <w:spacing w:after="120"/>
        <w:ind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70BB0">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70BB0">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70BB0">
      <w:pPr>
        <w:tabs>
          <w:tab w:val="left" w:pos="0"/>
          <w:tab w:val="left" w:pos="426"/>
          <w:tab w:val="left" w:pos="960"/>
        </w:tabs>
        <w:spacing w:after="120"/>
      </w:pPr>
      <w:r w:rsidRPr="00FF430B">
        <w:t>2) Propunerea financiară;</w:t>
      </w:r>
    </w:p>
    <w:p w14:paraId="047C0C63" w14:textId="77777777" w:rsidR="00ED0E8A" w:rsidRPr="00FF430B" w:rsidRDefault="00A61C31" w:rsidP="00A70BB0">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70BB0">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A70BB0">
      <w:pPr>
        <w:tabs>
          <w:tab w:val="left" w:pos="-284"/>
          <w:tab w:val="left" w:pos="-142"/>
          <w:tab w:val="left" w:pos="426"/>
          <w:tab w:val="left" w:pos="604"/>
          <w:tab w:val="left" w:pos="960"/>
        </w:tabs>
        <w:spacing w:after="120"/>
        <w:ind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A70BB0">
      <w:pPr>
        <w:tabs>
          <w:tab w:val="left" w:pos="-284"/>
          <w:tab w:val="left" w:pos="426"/>
          <w:tab w:val="left" w:pos="604"/>
          <w:tab w:val="left" w:pos="960"/>
        </w:tabs>
        <w:spacing w:after="120"/>
        <w:ind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70BB0">
      <w:pPr>
        <w:tabs>
          <w:tab w:val="left" w:pos="-284"/>
          <w:tab w:val="left" w:pos="426"/>
          <w:tab w:val="left" w:pos="604"/>
          <w:tab w:val="left" w:pos="960"/>
        </w:tabs>
        <w:spacing w:after="120"/>
        <w:ind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70BB0">
      <w:pPr>
        <w:tabs>
          <w:tab w:val="left" w:pos="142"/>
          <w:tab w:val="left" w:pos="426"/>
          <w:tab w:val="left" w:pos="604"/>
          <w:tab w:val="left" w:pos="960"/>
        </w:tabs>
        <w:spacing w:after="120"/>
        <w:ind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A70BB0">
      <w:pPr>
        <w:tabs>
          <w:tab w:val="left" w:pos="-284"/>
          <w:tab w:val="left" w:pos="426"/>
          <w:tab w:val="left" w:pos="604"/>
          <w:tab w:val="left" w:pos="960"/>
        </w:tabs>
        <w:spacing w:after="120"/>
        <w:ind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A70BB0">
      <w:pPr>
        <w:tabs>
          <w:tab w:val="left" w:pos="-284"/>
          <w:tab w:val="left" w:pos="426"/>
          <w:tab w:val="left" w:pos="604"/>
          <w:tab w:val="left" w:pos="960"/>
        </w:tabs>
        <w:spacing w:after="120"/>
        <w:ind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A70BB0">
      <w:pPr>
        <w:tabs>
          <w:tab w:val="left" w:pos="-284"/>
          <w:tab w:val="left" w:pos="426"/>
          <w:tab w:val="left" w:pos="604"/>
          <w:tab w:val="left" w:pos="960"/>
        </w:tabs>
        <w:spacing w:after="120"/>
        <w:ind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A70BB0">
      <w:pPr>
        <w:tabs>
          <w:tab w:val="left" w:pos="-284"/>
          <w:tab w:val="left" w:pos="426"/>
          <w:tab w:val="left" w:pos="604"/>
          <w:tab w:val="left" w:pos="960"/>
        </w:tabs>
        <w:spacing w:after="120"/>
        <w:ind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A70BB0">
      <w:pPr>
        <w:tabs>
          <w:tab w:val="left" w:pos="-284"/>
          <w:tab w:val="left" w:pos="426"/>
          <w:tab w:val="left" w:pos="604"/>
          <w:tab w:val="left" w:pos="960"/>
        </w:tabs>
        <w:spacing w:after="120"/>
        <w:ind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A70BB0">
      <w:pPr>
        <w:tabs>
          <w:tab w:val="left" w:pos="-284"/>
          <w:tab w:val="left" w:pos="426"/>
          <w:tab w:val="left" w:pos="604"/>
          <w:tab w:val="left" w:pos="960"/>
        </w:tabs>
        <w:spacing w:after="120"/>
        <w:ind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A70BB0">
      <w:pPr>
        <w:tabs>
          <w:tab w:val="left" w:pos="-284"/>
          <w:tab w:val="left" w:pos="426"/>
          <w:tab w:val="left" w:pos="604"/>
          <w:tab w:val="left" w:pos="960"/>
        </w:tabs>
        <w:spacing w:after="120"/>
        <w:ind w:firstLine="284"/>
        <w:jc w:val="both"/>
      </w:pPr>
      <w:r w:rsidRPr="00FF430B">
        <w:rPr>
          <w:b/>
        </w:rPr>
        <w:lastRenderedPageBreak/>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A70BB0">
      <w:pPr>
        <w:tabs>
          <w:tab w:val="left" w:pos="-284"/>
          <w:tab w:val="left" w:pos="426"/>
          <w:tab w:val="left" w:pos="604"/>
          <w:tab w:val="left" w:pos="960"/>
        </w:tabs>
        <w:spacing w:after="120"/>
        <w:ind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A70BB0">
      <w:pPr>
        <w:tabs>
          <w:tab w:val="left" w:pos="-284"/>
          <w:tab w:val="left" w:pos="426"/>
          <w:tab w:val="left" w:pos="604"/>
          <w:tab w:val="left" w:pos="960"/>
        </w:tabs>
        <w:spacing w:after="120"/>
        <w:ind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A70BB0">
      <w:pPr>
        <w:tabs>
          <w:tab w:val="left" w:pos="-284"/>
          <w:tab w:val="left" w:pos="567"/>
          <w:tab w:val="left" w:pos="604"/>
        </w:tabs>
        <w:spacing w:after="120"/>
        <w:ind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A70BB0">
      <w:pPr>
        <w:tabs>
          <w:tab w:val="left" w:pos="-284"/>
          <w:tab w:val="left" w:pos="426"/>
          <w:tab w:val="left" w:pos="604"/>
          <w:tab w:val="left" w:pos="960"/>
        </w:tabs>
        <w:spacing w:after="120"/>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A70BB0">
      <w:pPr>
        <w:tabs>
          <w:tab w:val="left" w:pos="-284"/>
          <w:tab w:val="left" w:pos="284"/>
          <w:tab w:val="left" w:pos="567"/>
        </w:tabs>
        <w:ind w:firstLine="284"/>
        <w:jc w:val="both"/>
        <w:rPr>
          <w:bCs/>
          <w:noProof w:val="0"/>
          <w:color w:val="000000" w:themeColor="text1"/>
          <w:lang w:eastAsia="it-IT"/>
        </w:rPr>
      </w:pPr>
      <w:bookmarkStart w:id="40" w:name="_Toc392180160"/>
      <w:bookmarkStart w:id="41" w:name="_Toc449539050"/>
    </w:p>
    <w:bookmarkEnd w:id="40"/>
    <w:bookmarkEnd w:id="41"/>
    <w:p w14:paraId="3C917B58" w14:textId="77777777" w:rsidR="0007146B" w:rsidRPr="00FF430B" w:rsidRDefault="004344C6" w:rsidP="00A70BB0">
      <w:pPr>
        <w:tabs>
          <w:tab w:val="left" w:pos="-284"/>
        </w:tabs>
        <w:ind w:firstLine="284"/>
        <w:jc w:val="center"/>
        <w:rPr>
          <w:b/>
          <w:sz w:val="26"/>
          <w:szCs w:val="26"/>
        </w:rPr>
      </w:pPr>
      <w:r w:rsidRPr="00FF430B">
        <w:rPr>
          <w:b/>
          <w:sz w:val="26"/>
          <w:szCs w:val="26"/>
        </w:rPr>
        <w:t>Secţiunea a 4-a</w:t>
      </w:r>
    </w:p>
    <w:p w14:paraId="0B2DD851" w14:textId="77777777" w:rsidR="00DA3C87" w:rsidRPr="00FF430B" w:rsidRDefault="004344C6" w:rsidP="00A70BB0">
      <w:pPr>
        <w:tabs>
          <w:tab w:val="left" w:pos="-284"/>
        </w:tabs>
        <w:ind w:firstLine="284"/>
        <w:jc w:val="center"/>
        <w:rPr>
          <w:b/>
        </w:rPr>
      </w:pPr>
      <w:r w:rsidRPr="00FF430B">
        <w:rPr>
          <w:b/>
        </w:rPr>
        <w:t>Depunerea și deschiderea ofertelor</w:t>
      </w:r>
    </w:p>
    <w:p w14:paraId="6975B0D7" w14:textId="3B5A66CA" w:rsidR="00FA1DBA" w:rsidRPr="00FF430B" w:rsidRDefault="00A07B23" w:rsidP="00A70BB0">
      <w:pPr>
        <w:tabs>
          <w:tab w:val="left" w:pos="-284"/>
          <w:tab w:val="left" w:pos="284"/>
          <w:tab w:val="left" w:pos="426"/>
          <w:tab w:val="left" w:pos="604"/>
        </w:tabs>
        <w:spacing w:after="120"/>
        <w:ind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A70BB0">
      <w:pPr>
        <w:tabs>
          <w:tab w:val="left" w:pos="-284"/>
          <w:tab w:val="left" w:pos="179"/>
          <w:tab w:val="left" w:pos="426"/>
          <w:tab w:val="left" w:pos="604"/>
        </w:tabs>
        <w:spacing w:after="120"/>
        <w:ind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A70BB0">
      <w:pPr>
        <w:tabs>
          <w:tab w:val="left" w:pos="-284"/>
          <w:tab w:val="left" w:pos="179"/>
          <w:tab w:val="left" w:pos="426"/>
          <w:tab w:val="left" w:pos="604"/>
        </w:tabs>
        <w:spacing w:after="120"/>
        <w:ind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A70BB0">
      <w:pPr>
        <w:tabs>
          <w:tab w:val="left" w:pos="-284"/>
          <w:tab w:val="left" w:pos="179"/>
          <w:tab w:val="left" w:pos="426"/>
          <w:tab w:val="left" w:pos="604"/>
        </w:tabs>
        <w:spacing w:after="120"/>
        <w:ind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A70BB0">
      <w:pPr>
        <w:tabs>
          <w:tab w:val="left" w:pos="-284"/>
          <w:tab w:val="left" w:pos="179"/>
          <w:tab w:val="left" w:pos="426"/>
          <w:tab w:val="left" w:pos="604"/>
        </w:tabs>
        <w:spacing w:after="120"/>
        <w:ind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A70BB0">
      <w:pPr>
        <w:tabs>
          <w:tab w:val="left" w:pos="-284"/>
          <w:tab w:val="left" w:pos="179"/>
          <w:tab w:val="left" w:pos="426"/>
          <w:tab w:val="left" w:pos="604"/>
        </w:tabs>
        <w:spacing w:after="120"/>
        <w:ind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A70BB0">
      <w:pPr>
        <w:tabs>
          <w:tab w:val="left" w:pos="-284"/>
          <w:tab w:val="left" w:pos="179"/>
          <w:tab w:val="left" w:pos="426"/>
          <w:tab w:val="left" w:pos="604"/>
        </w:tabs>
        <w:spacing w:after="120"/>
        <w:ind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A70BB0">
      <w:pPr>
        <w:tabs>
          <w:tab w:val="left" w:pos="-284"/>
          <w:tab w:val="left" w:pos="179"/>
          <w:tab w:val="left" w:pos="426"/>
          <w:tab w:val="left" w:pos="604"/>
        </w:tabs>
        <w:spacing w:after="120"/>
        <w:ind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A70BB0">
      <w:pPr>
        <w:tabs>
          <w:tab w:val="left" w:pos="-284"/>
          <w:tab w:val="left" w:pos="179"/>
          <w:tab w:val="left" w:pos="426"/>
          <w:tab w:val="left" w:pos="604"/>
        </w:tabs>
        <w:spacing w:after="120"/>
        <w:ind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A70BB0">
      <w:pPr>
        <w:tabs>
          <w:tab w:val="left" w:pos="-284"/>
          <w:tab w:val="left" w:pos="960"/>
        </w:tabs>
        <w:ind w:firstLine="284"/>
        <w:jc w:val="both"/>
      </w:pPr>
    </w:p>
    <w:p w14:paraId="52AF28C2" w14:textId="77777777" w:rsidR="002B7A36" w:rsidRPr="00FF430B" w:rsidRDefault="00F75F0C" w:rsidP="00A70BB0">
      <w:pPr>
        <w:tabs>
          <w:tab w:val="left" w:pos="-284"/>
          <w:tab w:val="left" w:pos="284"/>
          <w:tab w:val="left" w:pos="604"/>
          <w:tab w:val="left" w:pos="1134"/>
        </w:tabs>
        <w:ind w:firstLine="284"/>
        <w:jc w:val="center"/>
        <w:rPr>
          <w:rFonts w:eastAsiaTheme="majorEastAsia"/>
          <w:b/>
          <w:bCs/>
        </w:rPr>
      </w:pPr>
      <w:r w:rsidRPr="00FF430B">
        <w:rPr>
          <w:rFonts w:eastAsiaTheme="majorEastAsia"/>
          <w:b/>
          <w:bCs/>
        </w:rPr>
        <w:lastRenderedPageBreak/>
        <w:t>Secţiunea a 5-a</w:t>
      </w:r>
    </w:p>
    <w:p w14:paraId="48B47EB7" w14:textId="77777777" w:rsidR="002B7A36" w:rsidRPr="00FF430B" w:rsidRDefault="00F75F0C" w:rsidP="00A70BB0">
      <w:pPr>
        <w:tabs>
          <w:tab w:val="left" w:pos="-284"/>
          <w:tab w:val="left" w:pos="604"/>
          <w:tab w:val="left" w:pos="1134"/>
        </w:tabs>
        <w:ind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A70BB0">
      <w:pPr>
        <w:tabs>
          <w:tab w:val="left" w:pos="-284"/>
          <w:tab w:val="left" w:pos="142"/>
          <w:tab w:val="left" w:pos="426"/>
          <w:tab w:val="left" w:pos="604"/>
          <w:tab w:val="left" w:pos="1134"/>
        </w:tabs>
        <w:spacing w:after="120"/>
        <w:ind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A70BB0">
      <w:pPr>
        <w:tabs>
          <w:tab w:val="left" w:pos="-284"/>
          <w:tab w:val="left" w:pos="142"/>
          <w:tab w:val="left" w:pos="426"/>
          <w:tab w:val="left" w:pos="604"/>
          <w:tab w:val="left" w:pos="1134"/>
        </w:tabs>
        <w:spacing w:after="120"/>
        <w:ind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A70BB0">
      <w:pPr>
        <w:tabs>
          <w:tab w:val="left" w:pos="-284"/>
          <w:tab w:val="left" w:pos="142"/>
          <w:tab w:val="left" w:pos="426"/>
          <w:tab w:val="left" w:pos="604"/>
          <w:tab w:val="left" w:pos="1134"/>
        </w:tabs>
        <w:spacing w:after="120"/>
        <w:ind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A70BB0">
      <w:pPr>
        <w:tabs>
          <w:tab w:val="left" w:pos="-284"/>
          <w:tab w:val="left" w:pos="426"/>
          <w:tab w:val="left" w:pos="604"/>
          <w:tab w:val="left" w:pos="1134"/>
        </w:tabs>
        <w:spacing w:after="120"/>
        <w:ind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A70BB0">
      <w:pPr>
        <w:tabs>
          <w:tab w:val="left" w:pos="-284"/>
          <w:tab w:val="left" w:pos="426"/>
          <w:tab w:val="left" w:pos="604"/>
          <w:tab w:val="left" w:pos="1134"/>
        </w:tabs>
        <w:spacing w:after="120"/>
        <w:ind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A70BB0">
      <w:pPr>
        <w:tabs>
          <w:tab w:val="left" w:pos="-284"/>
          <w:tab w:val="left" w:pos="142"/>
          <w:tab w:val="left" w:pos="426"/>
          <w:tab w:val="left" w:pos="604"/>
          <w:tab w:val="left" w:pos="1134"/>
        </w:tabs>
        <w:spacing w:after="120"/>
        <w:ind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A70BB0">
      <w:pPr>
        <w:tabs>
          <w:tab w:val="left" w:pos="-284"/>
          <w:tab w:val="left" w:pos="142"/>
          <w:tab w:val="left" w:pos="426"/>
          <w:tab w:val="left" w:pos="604"/>
          <w:tab w:val="left" w:pos="1134"/>
        </w:tabs>
        <w:spacing w:after="120"/>
        <w:ind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A70BB0">
      <w:pPr>
        <w:tabs>
          <w:tab w:val="left" w:pos="-284"/>
          <w:tab w:val="left" w:pos="426"/>
          <w:tab w:val="left" w:pos="604"/>
          <w:tab w:val="left" w:pos="1134"/>
        </w:tabs>
        <w:spacing w:after="120"/>
        <w:ind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A70BB0">
      <w:pPr>
        <w:tabs>
          <w:tab w:val="left" w:pos="-284"/>
          <w:tab w:val="left" w:pos="142"/>
          <w:tab w:val="left" w:pos="426"/>
          <w:tab w:val="left" w:pos="604"/>
          <w:tab w:val="left" w:pos="1134"/>
        </w:tabs>
        <w:spacing w:after="120"/>
        <w:ind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A70BB0">
      <w:pPr>
        <w:tabs>
          <w:tab w:val="left" w:pos="-284"/>
          <w:tab w:val="left" w:pos="142"/>
          <w:tab w:val="left" w:pos="426"/>
          <w:tab w:val="left" w:pos="604"/>
          <w:tab w:val="left" w:pos="1134"/>
        </w:tabs>
        <w:spacing w:after="120"/>
        <w:ind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A70BB0">
      <w:pPr>
        <w:tabs>
          <w:tab w:val="left" w:pos="-284"/>
          <w:tab w:val="left" w:pos="142"/>
          <w:tab w:val="left" w:pos="426"/>
          <w:tab w:val="left" w:pos="604"/>
          <w:tab w:val="left" w:pos="1134"/>
        </w:tabs>
        <w:spacing w:after="120"/>
        <w:ind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A70BB0">
      <w:pPr>
        <w:tabs>
          <w:tab w:val="left" w:pos="-284"/>
          <w:tab w:val="left" w:pos="142"/>
          <w:tab w:val="left" w:pos="426"/>
          <w:tab w:val="left" w:pos="604"/>
          <w:tab w:val="left" w:pos="1134"/>
        </w:tabs>
        <w:spacing w:after="120"/>
        <w:ind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A70BB0">
      <w:pPr>
        <w:tabs>
          <w:tab w:val="left" w:pos="-284"/>
          <w:tab w:val="left" w:pos="142"/>
          <w:tab w:val="left" w:pos="426"/>
          <w:tab w:val="left" w:pos="604"/>
          <w:tab w:val="left" w:pos="1134"/>
        </w:tabs>
        <w:spacing w:after="120"/>
        <w:ind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A70BB0">
      <w:pPr>
        <w:tabs>
          <w:tab w:val="left" w:pos="-284"/>
          <w:tab w:val="left" w:pos="142"/>
          <w:tab w:val="left" w:pos="426"/>
          <w:tab w:val="left" w:pos="604"/>
          <w:tab w:val="left" w:pos="1134"/>
        </w:tabs>
        <w:spacing w:after="120"/>
        <w:ind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A70BB0">
      <w:pPr>
        <w:tabs>
          <w:tab w:val="left" w:pos="-284"/>
          <w:tab w:val="left" w:pos="142"/>
          <w:tab w:val="left" w:pos="426"/>
          <w:tab w:val="left" w:pos="604"/>
          <w:tab w:val="left" w:pos="1134"/>
        </w:tabs>
        <w:spacing w:after="120"/>
        <w:ind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A70BB0">
      <w:pPr>
        <w:tabs>
          <w:tab w:val="left" w:pos="-284"/>
          <w:tab w:val="left" w:pos="142"/>
          <w:tab w:val="left" w:pos="426"/>
          <w:tab w:val="left" w:pos="604"/>
          <w:tab w:val="left" w:pos="1134"/>
        </w:tabs>
        <w:spacing w:after="120"/>
        <w:ind w:firstLine="426"/>
        <w:jc w:val="both"/>
      </w:pPr>
      <w:r w:rsidRPr="00FF430B">
        <w:lastRenderedPageBreak/>
        <w:t>3</w:t>
      </w:r>
      <w:r w:rsidR="00F75F0C" w:rsidRPr="00FF430B">
        <w:t>) ofertantul nu transmite în perioada stabilită clarificările solicitate;</w:t>
      </w:r>
    </w:p>
    <w:p w14:paraId="192F6EB7" w14:textId="77777777" w:rsidR="00BD463A" w:rsidRPr="00FF430B" w:rsidRDefault="00BD463A" w:rsidP="00A70BB0">
      <w:pPr>
        <w:tabs>
          <w:tab w:val="left" w:pos="-284"/>
          <w:tab w:val="left" w:pos="142"/>
          <w:tab w:val="left" w:pos="426"/>
          <w:tab w:val="left" w:pos="604"/>
          <w:tab w:val="left" w:pos="1134"/>
        </w:tabs>
        <w:spacing w:after="120"/>
        <w:ind w:firstLine="426"/>
        <w:jc w:val="both"/>
      </w:pPr>
      <w:r w:rsidRPr="00FF430B">
        <w:t>4) oferta financiară nu are un preț fixat;</w:t>
      </w:r>
    </w:p>
    <w:p w14:paraId="4BB71D86" w14:textId="77777777" w:rsidR="00A953D2" w:rsidRPr="00FF430B" w:rsidRDefault="00BD463A" w:rsidP="00A70BB0">
      <w:pPr>
        <w:tabs>
          <w:tab w:val="left" w:pos="-284"/>
          <w:tab w:val="left" w:pos="142"/>
          <w:tab w:val="left" w:pos="426"/>
          <w:tab w:val="left" w:pos="604"/>
          <w:tab w:val="left" w:pos="1134"/>
        </w:tabs>
        <w:spacing w:after="120"/>
        <w:ind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A70BB0">
      <w:pPr>
        <w:tabs>
          <w:tab w:val="left" w:pos="-284"/>
          <w:tab w:val="left" w:pos="142"/>
          <w:tab w:val="left" w:pos="426"/>
          <w:tab w:val="left" w:pos="604"/>
          <w:tab w:val="left" w:pos="1134"/>
        </w:tabs>
        <w:spacing w:after="120"/>
        <w:ind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A70BB0">
      <w:pPr>
        <w:tabs>
          <w:tab w:val="left" w:pos="-284"/>
          <w:tab w:val="left" w:pos="142"/>
          <w:tab w:val="left" w:pos="426"/>
          <w:tab w:val="left" w:pos="604"/>
          <w:tab w:val="left" w:pos="1134"/>
        </w:tabs>
        <w:spacing w:after="120"/>
        <w:ind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A70BB0">
      <w:pPr>
        <w:tabs>
          <w:tab w:val="left" w:pos="-284"/>
          <w:tab w:val="left" w:pos="142"/>
          <w:tab w:val="left" w:pos="426"/>
          <w:tab w:val="left" w:pos="604"/>
          <w:tab w:val="left" w:pos="1134"/>
        </w:tabs>
        <w:spacing w:after="120"/>
        <w:ind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A70BB0">
      <w:pPr>
        <w:tabs>
          <w:tab w:val="left" w:pos="-284"/>
          <w:tab w:val="left" w:pos="142"/>
          <w:tab w:val="left" w:pos="426"/>
          <w:tab w:val="left" w:pos="604"/>
          <w:tab w:val="left" w:pos="1134"/>
        </w:tabs>
        <w:spacing w:after="120"/>
        <w:ind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A70BB0">
      <w:pPr>
        <w:tabs>
          <w:tab w:val="left" w:pos="-284"/>
          <w:tab w:val="left" w:pos="142"/>
          <w:tab w:val="left" w:pos="426"/>
          <w:tab w:val="left" w:pos="604"/>
          <w:tab w:val="left" w:pos="1134"/>
        </w:tabs>
        <w:spacing w:after="120"/>
        <w:ind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A70BB0">
      <w:pPr>
        <w:tabs>
          <w:tab w:val="left" w:pos="-284"/>
          <w:tab w:val="left" w:pos="142"/>
          <w:tab w:val="left" w:pos="426"/>
          <w:tab w:val="left" w:pos="604"/>
          <w:tab w:val="left" w:pos="1134"/>
        </w:tabs>
        <w:spacing w:after="120"/>
        <w:ind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A70BB0">
      <w:pPr>
        <w:tabs>
          <w:tab w:val="left" w:pos="-284"/>
          <w:tab w:val="left" w:pos="142"/>
          <w:tab w:val="left" w:pos="426"/>
          <w:tab w:val="left" w:pos="604"/>
          <w:tab w:val="left" w:pos="1134"/>
        </w:tabs>
        <w:spacing w:after="120"/>
        <w:ind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A70BB0">
      <w:pPr>
        <w:tabs>
          <w:tab w:val="left" w:pos="-284"/>
          <w:tab w:val="left" w:pos="142"/>
          <w:tab w:val="left" w:pos="426"/>
          <w:tab w:val="left" w:pos="604"/>
          <w:tab w:val="left" w:pos="1134"/>
        </w:tabs>
        <w:spacing w:after="120"/>
        <w:ind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A70BB0">
      <w:pPr>
        <w:tabs>
          <w:tab w:val="left" w:pos="-284"/>
          <w:tab w:val="left" w:pos="142"/>
          <w:tab w:val="left" w:pos="426"/>
          <w:tab w:val="left" w:pos="604"/>
          <w:tab w:val="left" w:pos="1134"/>
        </w:tabs>
        <w:spacing w:after="120"/>
        <w:ind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A70BB0">
      <w:pPr>
        <w:tabs>
          <w:tab w:val="left" w:pos="-284"/>
          <w:tab w:val="left" w:pos="142"/>
          <w:tab w:val="left" w:pos="426"/>
          <w:tab w:val="left" w:pos="604"/>
          <w:tab w:val="left" w:pos="1134"/>
        </w:tabs>
        <w:spacing w:after="120"/>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A70BB0">
      <w:pPr>
        <w:tabs>
          <w:tab w:val="left" w:pos="-284"/>
          <w:tab w:val="left" w:pos="142"/>
          <w:tab w:val="left" w:pos="426"/>
          <w:tab w:val="left" w:pos="604"/>
          <w:tab w:val="left" w:pos="1134"/>
        </w:tabs>
        <w:spacing w:after="120"/>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A70BB0">
      <w:pPr>
        <w:tabs>
          <w:tab w:val="left" w:pos="-284"/>
          <w:tab w:val="left" w:pos="142"/>
          <w:tab w:val="left" w:pos="426"/>
          <w:tab w:val="left" w:pos="604"/>
          <w:tab w:val="left" w:pos="1134"/>
        </w:tabs>
        <w:spacing w:after="120"/>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A70BB0">
      <w:pPr>
        <w:tabs>
          <w:tab w:val="left" w:pos="-284"/>
          <w:tab w:val="left" w:pos="142"/>
          <w:tab w:val="left" w:pos="426"/>
          <w:tab w:val="left" w:pos="604"/>
          <w:tab w:val="left" w:pos="1134"/>
        </w:tabs>
        <w:spacing w:after="120"/>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lastRenderedPageBreak/>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A70BB0">
      <w:pPr>
        <w:tabs>
          <w:tab w:val="left" w:pos="-284"/>
          <w:tab w:val="left" w:pos="462"/>
          <w:tab w:val="left" w:pos="1134"/>
        </w:tabs>
        <w:spacing w:after="120"/>
        <w:ind w:firstLine="284"/>
        <w:jc w:val="both"/>
      </w:pPr>
    </w:p>
    <w:p w14:paraId="3FF8AC2D" w14:textId="77777777" w:rsidR="0079540A" w:rsidRPr="00FF430B" w:rsidRDefault="001C03B0" w:rsidP="00A70BB0">
      <w:pPr>
        <w:tabs>
          <w:tab w:val="left" w:pos="-284"/>
        </w:tabs>
        <w:ind w:firstLine="284"/>
        <w:jc w:val="center"/>
        <w:rPr>
          <w:rFonts w:eastAsiaTheme="majorEastAsia"/>
          <w:b/>
          <w:bCs/>
          <w:sz w:val="26"/>
          <w:szCs w:val="26"/>
        </w:rPr>
      </w:pPr>
      <w:r w:rsidRPr="00FF430B">
        <w:rPr>
          <w:rFonts w:eastAsiaTheme="majorEastAsia"/>
          <w:b/>
          <w:bCs/>
          <w:sz w:val="26"/>
          <w:szCs w:val="26"/>
        </w:rPr>
        <w:t>Secţiunea a 6-a</w:t>
      </w:r>
    </w:p>
    <w:p w14:paraId="7C2327F4" w14:textId="77777777" w:rsidR="00CF7F40" w:rsidRPr="00FF430B" w:rsidRDefault="00D55CC9" w:rsidP="00A70BB0">
      <w:pPr>
        <w:tabs>
          <w:tab w:val="left" w:pos="-284"/>
        </w:tabs>
        <w:ind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A70BB0">
      <w:pPr>
        <w:tabs>
          <w:tab w:val="left" w:pos="-284"/>
          <w:tab w:val="left" w:pos="360"/>
          <w:tab w:val="left" w:pos="462"/>
          <w:tab w:val="left" w:pos="960"/>
        </w:tabs>
        <w:spacing w:after="120"/>
        <w:ind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A70BB0">
      <w:pPr>
        <w:tabs>
          <w:tab w:val="left" w:pos="-284"/>
          <w:tab w:val="left" w:pos="360"/>
          <w:tab w:val="left" w:pos="462"/>
          <w:tab w:val="left" w:pos="960"/>
        </w:tabs>
        <w:spacing w:after="120"/>
        <w:ind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A70BB0">
      <w:pPr>
        <w:tabs>
          <w:tab w:val="left" w:pos="-284"/>
          <w:tab w:val="left" w:pos="142"/>
          <w:tab w:val="left" w:pos="360"/>
          <w:tab w:val="left" w:pos="462"/>
          <w:tab w:val="left" w:pos="960"/>
        </w:tabs>
        <w:spacing w:after="120"/>
        <w:ind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A70BB0">
      <w:pPr>
        <w:tabs>
          <w:tab w:val="left" w:pos="-284"/>
          <w:tab w:val="left" w:pos="360"/>
          <w:tab w:val="left" w:pos="462"/>
          <w:tab w:val="left" w:pos="960"/>
        </w:tabs>
        <w:spacing w:after="120"/>
        <w:ind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A70BB0">
      <w:pPr>
        <w:tabs>
          <w:tab w:val="left" w:pos="-284"/>
          <w:tab w:val="left" w:pos="360"/>
          <w:tab w:val="left" w:pos="462"/>
          <w:tab w:val="left" w:pos="960"/>
        </w:tabs>
        <w:spacing w:after="120"/>
        <w:ind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F430B" w:rsidRDefault="000E4D7D" w:rsidP="00A70BB0">
      <w:pPr>
        <w:pStyle w:val="NormalWeb"/>
        <w:shd w:val="clear" w:color="auto" w:fill="FFFFFF"/>
        <w:tabs>
          <w:tab w:val="left" w:pos="-284"/>
        </w:tabs>
        <w:ind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A70BB0">
      <w:pPr>
        <w:shd w:val="clear" w:color="auto" w:fill="FFFFFF"/>
        <w:tabs>
          <w:tab w:val="left" w:pos="-284"/>
        </w:tabs>
        <w:ind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A70BB0">
      <w:pPr>
        <w:shd w:val="clear" w:color="auto" w:fill="FFFFFF"/>
        <w:tabs>
          <w:tab w:val="left" w:pos="-284"/>
        </w:tabs>
        <w:ind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A70BB0">
      <w:pPr>
        <w:tabs>
          <w:tab w:val="left" w:pos="-284"/>
          <w:tab w:val="left" w:pos="360"/>
          <w:tab w:val="left" w:pos="462"/>
          <w:tab w:val="left" w:pos="960"/>
        </w:tabs>
        <w:spacing w:after="120"/>
        <w:ind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A70BB0">
      <w:pPr>
        <w:tabs>
          <w:tab w:val="left" w:pos="-284"/>
          <w:tab w:val="left" w:pos="360"/>
          <w:tab w:val="left" w:pos="462"/>
          <w:tab w:val="left" w:pos="960"/>
        </w:tabs>
        <w:spacing w:after="120"/>
        <w:ind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70BB0">
      <w:pPr>
        <w:tabs>
          <w:tab w:val="left" w:pos="-284"/>
          <w:tab w:val="left" w:pos="284"/>
          <w:tab w:val="left" w:pos="462"/>
          <w:tab w:val="left" w:pos="960"/>
        </w:tabs>
        <w:spacing w:after="120"/>
        <w:ind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A70BB0">
      <w:pPr>
        <w:tabs>
          <w:tab w:val="left" w:pos="-284"/>
          <w:tab w:val="left" w:pos="142"/>
          <w:tab w:val="left" w:pos="360"/>
          <w:tab w:val="left" w:pos="462"/>
          <w:tab w:val="left" w:pos="960"/>
        </w:tabs>
        <w:spacing w:after="120"/>
        <w:ind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A70BB0">
      <w:pPr>
        <w:tabs>
          <w:tab w:val="left" w:pos="-284"/>
          <w:tab w:val="left" w:pos="360"/>
          <w:tab w:val="left" w:pos="462"/>
          <w:tab w:val="left" w:pos="960"/>
        </w:tabs>
        <w:spacing w:after="120"/>
        <w:ind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A70BB0">
      <w:pPr>
        <w:tabs>
          <w:tab w:val="left" w:pos="-284"/>
          <w:tab w:val="left" w:pos="360"/>
          <w:tab w:val="left" w:pos="462"/>
          <w:tab w:val="left" w:pos="960"/>
        </w:tabs>
        <w:spacing w:after="120"/>
        <w:ind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w:t>
      </w:r>
      <w:r w:rsidRPr="00FF430B">
        <w:lastRenderedPageBreak/>
        <w:t xml:space="preserve">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A70BB0">
      <w:pPr>
        <w:tabs>
          <w:tab w:val="left" w:pos="-284"/>
          <w:tab w:val="left" w:pos="360"/>
          <w:tab w:val="left" w:pos="462"/>
          <w:tab w:val="left" w:pos="960"/>
        </w:tabs>
        <w:spacing w:after="120"/>
        <w:ind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A70BB0">
      <w:pPr>
        <w:tabs>
          <w:tab w:val="left" w:pos="-284"/>
          <w:tab w:val="left" w:pos="360"/>
          <w:tab w:val="left" w:pos="462"/>
          <w:tab w:val="left" w:pos="960"/>
        </w:tabs>
        <w:spacing w:after="120"/>
        <w:ind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A70BB0">
      <w:pPr>
        <w:tabs>
          <w:tab w:val="left" w:pos="-284"/>
          <w:tab w:val="left" w:pos="360"/>
          <w:tab w:val="left" w:pos="462"/>
          <w:tab w:val="left" w:pos="960"/>
        </w:tabs>
        <w:spacing w:after="120"/>
        <w:ind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A70BB0">
      <w:pPr>
        <w:tabs>
          <w:tab w:val="left" w:pos="-284"/>
          <w:tab w:val="left" w:pos="360"/>
          <w:tab w:val="left" w:pos="462"/>
          <w:tab w:val="left" w:pos="960"/>
        </w:tabs>
        <w:spacing w:after="120"/>
        <w:ind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A70BB0">
      <w:pPr>
        <w:tabs>
          <w:tab w:val="left" w:pos="-284"/>
          <w:tab w:val="left" w:pos="360"/>
          <w:tab w:val="left" w:pos="462"/>
          <w:tab w:val="left" w:pos="960"/>
        </w:tabs>
        <w:spacing w:after="120"/>
        <w:ind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A70BB0">
      <w:pPr>
        <w:tabs>
          <w:tab w:val="left" w:pos="-284"/>
          <w:tab w:val="left" w:pos="360"/>
          <w:tab w:val="left" w:pos="462"/>
          <w:tab w:val="left" w:pos="960"/>
        </w:tabs>
        <w:spacing w:after="120"/>
        <w:ind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A70BB0">
      <w:pPr>
        <w:tabs>
          <w:tab w:val="left" w:pos="284"/>
          <w:tab w:val="left" w:pos="426"/>
          <w:tab w:val="decimal" w:pos="8364"/>
        </w:tabs>
        <w:spacing w:after="120" w:line="276" w:lineRule="auto"/>
        <w:ind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C1EEB44" w14:textId="77777777" w:rsidR="00B91429" w:rsidRDefault="00B91429" w:rsidP="00A70BB0">
      <w:pPr>
        <w:jc w:val="right"/>
        <w:rPr>
          <w:noProof w:val="0"/>
        </w:rPr>
      </w:pPr>
    </w:p>
    <w:p w14:paraId="39345636" w14:textId="77777777" w:rsidR="00B91429" w:rsidRDefault="00B91429" w:rsidP="00A70BB0">
      <w:pPr>
        <w:jc w:val="right"/>
        <w:rPr>
          <w:noProof w:val="0"/>
        </w:rPr>
      </w:pPr>
    </w:p>
    <w:p w14:paraId="27DC2C89" w14:textId="77777777" w:rsidR="00B91429" w:rsidRDefault="00B91429" w:rsidP="00A70BB0">
      <w:pPr>
        <w:jc w:val="right"/>
        <w:rPr>
          <w:noProof w:val="0"/>
        </w:rPr>
      </w:pPr>
    </w:p>
    <w:p w14:paraId="44A55238" w14:textId="77777777" w:rsidR="00B91429" w:rsidRDefault="00B91429" w:rsidP="00A70BB0">
      <w:pPr>
        <w:jc w:val="right"/>
        <w:rPr>
          <w:noProof w:val="0"/>
        </w:rPr>
      </w:pPr>
    </w:p>
    <w:p w14:paraId="2091A0A8" w14:textId="77777777" w:rsidR="00606A1C" w:rsidRPr="00606A1C" w:rsidRDefault="00606A1C" w:rsidP="00606A1C">
      <w:pPr>
        <w:shd w:val="clear" w:color="auto" w:fill="FFFFFF"/>
        <w:tabs>
          <w:tab w:val="left" w:pos="426"/>
          <w:tab w:val="decimal" w:pos="8364"/>
        </w:tabs>
        <w:spacing w:line="276" w:lineRule="auto"/>
        <w:ind w:right="-144"/>
        <w:jc w:val="both"/>
        <w:rPr>
          <w:b/>
          <w:bCs/>
          <w:color w:val="000000"/>
        </w:rPr>
      </w:pPr>
      <w:r w:rsidRPr="00606A1C">
        <w:rPr>
          <w:b/>
          <w:lang w:eastAsia="ru-RU"/>
        </w:rPr>
        <w:t xml:space="preserve">Conducătorul grupului de lucru:                                    </w:t>
      </w:r>
      <w:r w:rsidRPr="00606A1C">
        <w:rPr>
          <w:b/>
          <w:shd w:val="clear" w:color="auto" w:fill="FFFFFF"/>
          <w:lang w:eastAsia="ru-RU"/>
        </w:rPr>
        <w:t xml:space="preserve">___________________ </w:t>
      </w:r>
      <w:r w:rsidRPr="00606A1C">
        <w:rPr>
          <w:b/>
          <w:lang w:eastAsia="ru-RU"/>
        </w:rPr>
        <w:t>Ion PÎNZARI</w:t>
      </w:r>
    </w:p>
    <w:p w14:paraId="0DCD1497" w14:textId="77777777" w:rsidR="00606A1C" w:rsidRPr="00606A1C" w:rsidRDefault="00606A1C" w:rsidP="00606A1C">
      <w:pPr>
        <w:shd w:val="clear" w:color="auto" w:fill="FFFFFF"/>
        <w:tabs>
          <w:tab w:val="left" w:pos="284"/>
          <w:tab w:val="left" w:pos="426"/>
          <w:tab w:val="decimal" w:pos="8364"/>
        </w:tabs>
        <w:spacing w:line="276" w:lineRule="auto"/>
        <w:ind w:left="426" w:right="-144"/>
        <w:jc w:val="both"/>
        <w:rPr>
          <w:b/>
          <w:bCs/>
          <w:color w:val="000000"/>
        </w:rPr>
      </w:pPr>
    </w:p>
    <w:p w14:paraId="0F9BAA3E" w14:textId="77777777" w:rsidR="00606A1C" w:rsidRPr="00606A1C" w:rsidRDefault="00606A1C" w:rsidP="00606A1C">
      <w:pPr>
        <w:shd w:val="clear" w:color="auto" w:fill="FFFFFF"/>
        <w:tabs>
          <w:tab w:val="left" w:pos="284"/>
          <w:tab w:val="left" w:pos="426"/>
          <w:tab w:val="decimal" w:pos="8364"/>
        </w:tabs>
        <w:spacing w:line="276" w:lineRule="auto"/>
        <w:ind w:left="426" w:right="-144"/>
        <w:jc w:val="both"/>
        <w:rPr>
          <w:b/>
          <w:bCs/>
          <w:color w:val="000000"/>
        </w:rPr>
      </w:pPr>
    </w:p>
    <w:p w14:paraId="61DEC7A4" w14:textId="77777777" w:rsidR="00606A1C" w:rsidRPr="00606A1C" w:rsidRDefault="00606A1C" w:rsidP="00606A1C">
      <w:pPr>
        <w:tabs>
          <w:tab w:val="left" w:pos="0"/>
          <w:tab w:val="left" w:pos="284"/>
          <w:tab w:val="left" w:pos="426"/>
          <w:tab w:val="decimal" w:pos="8364"/>
        </w:tabs>
        <w:ind w:right="-144"/>
        <w:jc w:val="both"/>
        <w:rPr>
          <w:bCs/>
          <w:color w:val="000000"/>
        </w:rPr>
      </w:pPr>
      <w:r w:rsidRPr="00606A1C">
        <w:rPr>
          <w:b/>
          <w:bCs/>
          <w:color w:val="000000"/>
        </w:rPr>
        <w:t>Secretarul grupului de lucru:                                          ________________ Dorin COROIAN</w:t>
      </w:r>
    </w:p>
    <w:p w14:paraId="5661D92E" w14:textId="77777777" w:rsidR="00A70BB0" w:rsidRDefault="00A70BB0" w:rsidP="00606A1C">
      <w:pPr>
        <w:jc w:val="both"/>
        <w:rPr>
          <w:noProof w:val="0"/>
        </w:rPr>
      </w:pPr>
    </w:p>
    <w:p w14:paraId="02D5AB9B" w14:textId="77777777" w:rsidR="00A70BB0" w:rsidRDefault="00A70BB0" w:rsidP="00A70BB0">
      <w:pPr>
        <w:jc w:val="right"/>
        <w:rPr>
          <w:noProof w:val="0"/>
        </w:rPr>
      </w:pPr>
    </w:p>
    <w:p w14:paraId="5A251061" w14:textId="77777777" w:rsidR="00A70BB0" w:rsidRDefault="00A70BB0" w:rsidP="00A70BB0">
      <w:pPr>
        <w:jc w:val="right"/>
        <w:rPr>
          <w:noProof w:val="0"/>
        </w:rPr>
      </w:pPr>
    </w:p>
    <w:p w14:paraId="5AF2467C" w14:textId="77777777" w:rsidR="00A70BB0" w:rsidRDefault="00A70BB0" w:rsidP="00A70BB0">
      <w:pPr>
        <w:jc w:val="right"/>
        <w:rPr>
          <w:noProof w:val="0"/>
        </w:rPr>
      </w:pPr>
    </w:p>
    <w:p w14:paraId="1B86ED73" w14:textId="77777777" w:rsidR="00A70BB0" w:rsidRDefault="00A70BB0" w:rsidP="00A70BB0">
      <w:pPr>
        <w:jc w:val="right"/>
        <w:rPr>
          <w:noProof w:val="0"/>
        </w:rPr>
      </w:pPr>
    </w:p>
    <w:p w14:paraId="2250058F" w14:textId="77777777" w:rsidR="00A70BB0" w:rsidRDefault="00A70BB0" w:rsidP="00A70BB0">
      <w:pPr>
        <w:jc w:val="right"/>
        <w:rPr>
          <w:noProof w:val="0"/>
        </w:rPr>
      </w:pPr>
    </w:p>
    <w:p w14:paraId="72F1FBF0" w14:textId="77777777" w:rsidR="00A70BB0" w:rsidRDefault="00A70BB0" w:rsidP="00A70BB0">
      <w:pPr>
        <w:jc w:val="right"/>
        <w:rPr>
          <w:noProof w:val="0"/>
        </w:rPr>
      </w:pPr>
    </w:p>
    <w:p w14:paraId="485B20D8" w14:textId="77777777" w:rsidR="00A70BB0" w:rsidRDefault="00A70BB0" w:rsidP="00A70BB0">
      <w:pPr>
        <w:jc w:val="right"/>
        <w:rPr>
          <w:noProof w:val="0"/>
        </w:rPr>
      </w:pPr>
    </w:p>
    <w:p w14:paraId="6B07E5A5" w14:textId="77777777" w:rsidR="00A70BB0" w:rsidRDefault="00A70BB0" w:rsidP="00A70BB0">
      <w:pPr>
        <w:jc w:val="right"/>
        <w:rPr>
          <w:noProof w:val="0"/>
        </w:rPr>
      </w:pPr>
    </w:p>
    <w:p w14:paraId="2901C95A" w14:textId="77777777" w:rsidR="00A70BB0" w:rsidRDefault="00A70BB0" w:rsidP="00A70BB0">
      <w:pPr>
        <w:jc w:val="right"/>
        <w:rPr>
          <w:noProof w:val="0"/>
        </w:rPr>
      </w:pPr>
    </w:p>
    <w:p w14:paraId="44965670" w14:textId="77777777" w:rsidR="00A70BB0" w:rsidRDefault="00A70BB0" w:rsidP="00A70BB0">
      <w:pPr>
        <w:jc w:val="right"/>
        <w:rPr>
          <w:noProof w:val="0"/>
        </w:rPr>
      </w:pPr>
    </w:p>
    <w:p w14:paraId="567EF13C" w14:textId="77777777" w:rsidR="00A70BB0" w:rsidRDefault="00A70BB0" w:rsidP="00A70BB0">
      <w:pPr>
        <w:jc w:val="right"/>
        <w:rPr>
          <w:noProof w:val="0"/>
        </w:rPr>
      </w:pPr>
    </w:p>
    <w:p w14:paraId="5E955DD3" w14:textId="77777777" w:rsidR="003C078B" w:rsidRDefault="003C078B" w:rsidP="00A70BB0">
      <w:pPr>
        <w:jc w:val="right"/>
        <w:rPr>
          <w:noProof w:val="0"/>
        </w:rPr>
      </w:pPr>
    </w:p>
    <w:p w14:paraId="65DB8368" w14:textId="2C7E5192" w:rsidR="003C078B" w:rsidRPr="003C078B" w:rsidRDefault="003C078B" w:rsidP="003C078B">
      <w:pPr>
        <w:pStyle w:val="Style3"/>
        <w:tabs>
          <w:tab w:val="left" w:pos="567"/>
        </w:tabs>
        <w:ind w:left="0" w:firstLine="0"/>
        <w:jc w:val="right"/>
        <w:rPr>
          <w:rFonts w:eastAsia="PMingLiU"/>
          <w:b w:val="0"/>
          <w:lang w:val="ro-RO" w:eastAsia="zh-CN"/>
        </w:rPr>
      </w:pPr>
      <w:r w:rsidRPr="003C078B">
        <w:rPr>
          <w:rFonts w:eastAsia="PMingLiU"/>
          <w:lang w:val="ro-RO" w:eastAsia="zh-CN"/>
        </w:rPr>
        <w:t>FORMULARUL OFERTEI</w:t>
      </w:r>
    </w:p>
    <w:p w14:paraId="314D092B" w14:textId="77777777" w:rsidR="003C078B" w:rsidRPr="003C078B" w:rsidRDefault="003C078B" w:rsidP="003C078B">
      <w:pPr>
        <w:pStyle w:val="BodyText"/>
        <w:tabs>
          <w:tab w:val="left" w:pos="567"/>
        </w:tabs>
        <w:rPr>
          <w:rFonts w:ascii="Times New Roman" w:hAnsi="Times New Roman"/>
          <w:b/>
          <w:szCs w:val="24"/>
        </w:rPr>
      </w:pPr>
    </w:p>
    <w:p w14:paraId="73658F09" w14:textId="77777777" w:rsidR="003C078B" w:rsidRPr="003C078B" w:rsidRDefault="003C078B" w:rsidP="003C078B">
      <w:pPr>
        <w:pStyle w:val="BodyText"/>
        <w:tabs>
          <w:tab w:val="left" w:pos="567"/>
        </w:tabs>
        <w:jc w:val="center"/>
        <w:rPr>
          <w:rFonts w:ascii="Times New Roman" w:hAnsi="Times New Roman"/>
          <w:szCs w:val="24"/>
        </w:rPr>
      </w:pPr>
      <w:r w:rsidRPr="003C078B">
        <w:rPr>
          <w:rFonts w:ascii="Times New Roman" w:hAnsi="Times New Roman"/>
          <w:b/>
          <w:szCs w:val="24"/>
        </w:rPr>
        <w:t>OFERTĂ</w:t>
      </w:r>
    </w:p>
    <w:p w14:paraId="1A2D3300" w14:textId="4BD551BF" w:rsidR="003C078B" w:rsidRPr="003C078B" w:rsidRDefault="003C078B" w:rsidP="003C078B">
      <w:pPr>
        <w:pStyle w:val="BodyText"/>
        <w:tabs>
          <w:tab w:val="left" w:pos="567"/>
        </w:tabs>
        <w:rPr>
          <w:rFonts w:ascii="Times New Roman" w:hAnsi="Times New Roman"/>
          <w:szCs w:val="24"/>
        </w:rPr>
      </w:pPr>
      <w:r w:rsidRPr="003C078B">
        <w:rPr>
          <w:rFonts w:ascii="Times New Roman" w:hAnsi="Times New Roman"/>
          <w:szCs w:val="24"/>
        </w:rPr>
        <w:t>Către_______________________________________________________</w:t>
      </w:r>
      <w:r>
        <w:rPr>
          <w:rFonts w:ascii="Times New Roman" w:hAnsi="Times New Roman"/>
          <w:szCs w:val="24"/>
        </w:rPr>
        <w:t>_____</w:t>
      </w:r>
      <w:r w:rsidRPr="003C078B">
        <w:rPr>
          <w:rFonts w:ascii="Times New Roman" w:hAnsi="Times New Roman"/>
          <w:szCs w:val="24"/>
        </w:rPr>
        <w:t>__________________</w:t>
      </w:r>
    </w:p>
    <w:p w14:paraId="530A3BAC" w14:textId="14D03337" w:rsidR="003C078B" w:rsidRPr="003C078B" w:rsidRDefault="003C078B" w:rsidP="003C078B">
      <w:pPr>
        <w:pStyle w:val="BodyText"/>
        <w:tabs>
          <w:tab w:val="left" w:pos="567"/>
        </w:tabs>
        <w:spacing w:line="360" w:lineRule="auto"/>
        <w:rPr>
          <w:rFonts w:ascii="Times New Roman" w:hAnsi="Times New Roman"/>
          <w:szCs w:val="24"/>
        </w:rPr>
      </w:pPr>
      <w:r w:rsidRPr="003C078B">
        <w:rPr>
          <w:rFonts w:ascii="Times New Roman" w:hAnsi="Times New Roman"/>
          <w:szCs w:val="24"/>
        </w:rPr>
        <w:t xml:space="preserve">                         </w:t>
      </w:r>
      <w:r>
        <w:rPr>
          <w:rFonts w:ascii="Times New Roman" w:hAnsi="Times New Roman"/>
          <w:szCs w:val="24"/>
        </w:rPr>
        <w:t xml:space="preserve">              </w:t>
      </w:r>
      <w:r w:rsidRPr="003C078B">
        <w:rPr>
          <w:rFonts w:ascii="Times New Roman" w:hAnsi="Times New Roman"/>
          <w:szCs w:val="24"/>
        </w:rPr>
        <w:t xml:space="preserve"> (dinumirea</w:t>
      </w:r>
      <w:r>
        <w:rPr>
          <w:rFonts w:ascii="Times New Roman" w:hAnsi="Times New Roman"/>
          <w:szCs w:val="24"/>
        </w:rPr>
        <w:t xml:space="preserve"> </w:t>
      </w:r>
      <w:r w:rsidRPr="003C078B">
        <w:rPr>
          <w:rFonts w:ascii="Times New Roman" w:hAnsi="Times New Roman"/>
          <w:szCs w:val="24"/>
        </w:rPr>
        <w:t>autorităţii contractante şi adresa completă)</w:t>
      </w:r>
    </w:p>
    <w:p w14:paraId="4AA029EC" w14:textId="51ADE2B4" w:rsidR="003C078B" w:rsidRPr="003C078B" w:rsidRDefault="003C078B" w:rsidP="003C078B">
      <w:pPr>
        <w:pStyle w:val="BodyText"/>
        <w:tabs>
          <w:tab w:val="left" w:pos="567"/>
        </w:tabs>
        <w:spacing w:line="360" w:lineRule="auto"/>
        <w:rPr>
          <w:rFonts w:ascii="Times New Roman" w:hAnsi="Times New Roman"/>
          <w:szCs w:val="24"/>
        </w:rPr>
      </w:pPr>
      <w:r w:rsidRPr="003C078B">
        <w:rPr>
          <w:rFonts w:ascii="Times New Roman" w:hAnsi="Times New Roman"/>
          <w:szCs w:val="24"/>
        </w:rPr>
        <w:t>__________________________________________</w:t>
      </w:r>
      <w:r>
        <w:rPr>
          <w:rFonts w:ascii="Times New Roman" w:hAnsi="Times New Roman"/>
          <w:szCs w:val="24"/>
        </w:rPr>
        <w:t>_____</w:t>
      </w:r>
      <w:r w:rsidRPr="003C078B">
        <w:rPr>
          <w:rFonts w:ascii="Times New Roman" w:hAnsi="Times New Roman"/>
          <w:szCs w:val="24"/>
        </w:rPr>
        <w:t>___________________________________</w:t>
      </w:r>
    </w:p>
    <w:p w14:paraId="7D7526E9" w14:textId="77777777" w:rsidR="003C078B" w:rsidRPr="003C078B" w:rsidRDefault="003C078B" w:rsidP="003C078B">
      <w:pPr>
        <w:pStyle w:val="BodyText"/>
        <w:tabs>
          <w:tab w:val="left" w:pos="567"/>
        </w:tabs>
        <w:spacing w:line="360" w:lineRule="auto"/>
        <w:rPr>
          <w:rFonts w:ascii="Times New Roman" w:hAnsi="Times New Roman"/>
          <w:szCs w:val="24"/>
        </w:rPr>
      </w:pPr>
      <w:r w:rsidRPr="003C078B">
        <w:rPr>
          <w:rFonts w:ascii="Times New Roman" w:hAnsi="Times New Roman"/>
          <w:szCs w:val="24"/>
        </w:rPr>
        <w:t>Stimaţi domni,</w:t>
      </w:r>
    </w:p>
    <w:p w14:paraId="1262B33B" w14:textId="63A70FB5" w:rsidR="003C078B" w:rsidRPr="003C078B" w:rsidRDefault="003C078B" w:rsidP="00203975">
      <w:pPr>
        <w:pStyle w:val="BodyText"/>
        <w:numPr>
          <w:ilvl w:val="0"/>
          <w:numId w:val="30"/>
        </w:numPr>
        <w:tabs>
          <w:tab w:val="left" w:pos="567"/>
        </w:tabs>
        <w:spacing w:line="360" w:lineRule="auto"/>
        <w:ind w:left="0" w:firstLine="0"/>
        <w:jc w:val="both"/>
        <w:rPr>
          <w:rFonts w:ascii="Times New Roman" w:hAnsi="Times New Roman"/>
          <w:szCs w:val="24"/>
        </w:rPr>
      </w:pPr>
      <w:r w:rsidRPr="003C078B">
        <w:rPr>
          <w:rFonts w:ascii="Times New Roman" w:hAnsi="Times New Roman"/>
          <w:szCs w:val="24"/>
        </w:rPr>
        <w:t>Examinînd</w:t>
      </w:r>
      <w:r>
        <w:rPr>
          <w:rFonts w:ascii="Times New Roman" w:hAnsi="Times New Roman"/>
          <w:szCs w:val="24"/>
        </w:rPr>
        <w:t xml:space="preserve"> </w:t>
      </w:r>
      <w:r w:rsidRPr="003C078B">
        <w:rPr>
          <w:rFonts w:ascii="Times New Roman" w:hAnsi="Times New Roman"/>
          <w:szCs w:val="24"/>
        </w:rPr>
        <w:t>documentaţia standard pentru elaborarea şi prezentarea ofertei, subsemnaţii,</w:t>
      </w:r>
      <w:r>
        <w:rPr>
          <w:rFonts w:ascii="Times New Roman" w:hAnsi="Times New Roman"/>
          <w:szCs w:val="24"/>
        </w:rPr>
        <w:t xml:space="preserve"> </w:t>
      </w:r>
      <w:r w:rsidRPr="003C078B">
        <w:rPr>
          <w:rFonts w:ascii="Times New Roman" w:hAnsi="Times New Roman"/>
          <w:szCs w:val="24"/>
        </w:rPr>
        <w:t>________________________________________________________________</w:t>
      </w:r>
      <w:r>
        <w:rPr>
          <w:rFonts w:ascii="Times New Roman" w:hAnsi="Times New Roman"/>
          <w:szCs w:val="24"/>
        </w:rPr>
        <w:t>________________</w:t>
      </w:r>
      <w:r w:rsidRPr="003C078B">
        <w:rPr>
          <w:rFonts w:ascii="Times New Roman" w:hAnsi="Times New Roman"/>
          <w:szCs w:val="24"/>
        </w:rPr>
        <w:t>__</w:t>
      </w:r>
    </w:p>
    <w:p w14:paraId="6F829833" w14:textId="1B127F1A" w:rsidR="003C078B" w:rsidRPr="003C078B" w:rsidRDefault="003C078B" w:rsidP="003C078B">
      <w:pPr>
        <w:pStyle w:val="BodyText"/>
        <w:tabs>
          <w:tab w:val="left" w:pos="567"/>
        </w:tabs>
        <w:rPr>
          <w:rFonts w:ascii="Times New Roman" w:hAnsi="Times New Roman"/>
          <w:szCs w:val="24"/>
        </w:rPr>
      </w:pPr>
      <w:r w:rsidRPr="003C078B">
        <w:rPr>
          <w:rFonts w:ascii="Times New Roman" w:hAnsi="Times New Roman"/>
          <w:szCs w:val="24"/>
        </w:rPr>
        <w:t>reprezentanţi ai ofertantului ____________________</w:t>
      </w:r>
      <w:r>
        <w:rPr>
          <w:rFonts w:ascii="Times New Roman" w:hAnsi="Times New Roman"/>
          <w:szCs w:val="24"/>
        </w:rPr>
        <w:t>____</w:t>
      </w:r>
      <w:r w:rsidRPr="003C078B">
        <w:rPr>
          <w:rFonts w:ascii="Times New Roman" w:hAnsi="Times New Roman"/>
          <w:szCs w:val="24"/>
        </w:rPr>
        <w:t xml:space="preserve">___________________________________ </w:t>
      </w:r>
    </w:p>
    <w:p w14:paraId="0015DE75" w14:textId="2FA2D4F3" w:rsidR="003C078B" w:rsidRPr="003C078B" w:rsidRDefault="003C078B" w:rsidP="003C078B">
      <w:pPr>
        <w:pStyle w:val="BodyText"/>
        <w:tabs>
          <w:tab w:val="left" w:pos="567"/>
        </w:tabs>
        <w:jc w:val="center"/>
        <w:rPr>
          <w:rFonts w:ascii="Times New Roman" w:hAnsi="Times New Roman"/>
          <w:szCs w:val="24"/>
        </w:rPr>
      </w:pPr>
      <w:r>
        <w:rPr>
          <w:rFonts w:ascii="Times New Roman" w:hAnsi="Times New Roman"/>
          <w:szCs w:val="24"/>
        </w:rPr>
        <w:t xml:space="preserve">                                           </w:t>
      </w:r>
      <w:r w:rsidRPr="003C078B">
        <w:rPr>
          <w:rFonts w:ascii="Times New Roman" w:hAnsi="Times New Roman"/>
          <w:szCs w:val="24"/>
        </w:rPr>
        <w:t>(denumirea, numele ofertantului)</w:t>
      </w:r>
    </w:p>
    <w:p w14:paraId="6203E0C7" w14:textId="3724AB9D" w:rsidR="003C078B" w:rsidRPr="003C078B" w:rsidRDefault="003C078B" w:rsidP="003C078B">
      <w:pPr>
        <w:pStyle w:val="BodyText"/>
        <w:tabs>
          <w:tab w:val="left" w:pos="567"/>
        </w:tabs>
        <w:spacing w:line="360" w:lineRule="auto"/>
        <w:rPr>
          <w:rFonts w:ascii="Times New Roman" w:hAnsi="Times New Roman"/>
          <w:szCs w:val="24"/>
        </w:rPr>
      </w:pPr>
      <w:r w:rsidRPr="003C078B">
        <w:rPr>
          <w:rFonts w:ascii="Times New Roman" w:hAnsi="Times New Roman"/>
          <w:szCs w:val="24"/>
        </w:rPr>
        <w:t>________________________________________________________________________</w:t>
      </w:r>
      <w:r>
        <w:rPr>
          <w:rFonts w:ascii="Times New Roman" w:hAnsi="Times New Roman"/>
          <w:szCs w:val="24"/>
        </w:rPr>
        <w:t>_____</w:t>
      </w:r>
      <w:r w:rsidRPr="003C078B">
        <w:rPr>
          <w:rFonts w:ascii="Times New Roman" w:hAnsi="Times New Roman"/>
          <w:szCs w:val="24"/>
        </w:rPr>
        <w:t>_____</w:t>
      </w:r>
    </w:p>
    <w:p w14:paraId="49D32DED" w14:textId="2ABB0815" w:rsidR="003C078B" w:rsidRPr="003C078B" w:rsidRDefault="003C078B" w:rsidP="003C078B">
      <w:pPr>
        <w:pStyle w:val="BodyText"/>
        <w:tabs>
          <w:tab w:val="left" w:pos="567"/>
        </w:tabs>
        <w:rPr>
          <w:rFonts w:ascii="Times New Roman" w:hAnsi="Times New Roman"/>
          <w:szCs w:val="24"/>
        </w:rPr>
      </w:pPr>
      <w:r w:rsidRPr="003C078B">
        <w:rPr>
          <w:rFonts w:ascii="Times New Roman" w:hAnsi="Times New Roman"/>
          <w:szCs w:val="24"/>
        </w:rPr>
        <w:t>ne oferim ca, în conformitate cu prevederile şi</w:t>
      </w:r>
      <w:r>
        <w:rPr>
          <w:rFonts w:ascii="Times New Roman" w:hAnsi="Times New Roman"/>
          <w:szCs w:val="24"/>
        </w:rPr>
        <w:t xml:space="preserve"> </w:t>
      </w:r>
      <w:r w:rsidRPr="003C078B">
        <w:rPr>
          <w:rFonts w:ascii="Times New Roman" w:hAnsi="Times New Roman"/>
          <w:szCs w:val="24"/>
        </w:rPr>
        <w:t>cerinţele cuprinse în documentaţia</w:t>
      </w:r>
      <w:r>
        <w:rPr>
          <w:rFonts w:ascii="Times New Roman" w:hAnsi="Times New Roman"/>
          <w:szCs w:val="24"/>
        </w:rPr>
        <w:t xml:space="preserve"> </w:t>
      </w:r>
      <w:r w:rsidRPr="003C078B">
        <w:rPr>
          <w:rFonts w:ascii="Times New Roman" w:hAnsi="Times New Roman"/>
          <w:szCs w:val="24"/>
        </w:rPr>
        <w:t>menţionată, să executăm</w:t>
      </w:r>
      <w:r>
        <w:rPr>
          <w:rFonts w:ascii="Times New Roman" w:hAnsi="Times New Roman"/>
          <w:szCs w:val="24"/>
        </w:rPr>
        <w:t xml:space="preserve"> </w:t>
      </w:r>
      <w:r w:rsidRPr="003C078B">
        <w:rPr>
          <w:rFonts w:ascii="Times New Roman" w:hAnsi="Times New Roman"/>
          <w:szCs w:val="24"/>
        </w:rPr>
        <w:t>______________________________________________________</w:t>
      </w:r>
      <w:r>
        <w:rPr>
          <w:rFonts w:ascii="Times New Roman" w:hAnsi="Times New Roman"/>
          <w:szCs w:val="24"/>
        </w:rPr>
        <w:t>_________________</w:t>
      </w:r>
      <w:r w:rsidRPr="003C078B">
        <w:rPr>
          <w:rFonts w:ascii="Times New Roman" w:hAnsi="Times New Roman"/>
          <w:szCs w:val="24"/>
        </w:rPr>
        <w:t>___</w:t>
      </w:r>
    </w:p>
    <w:p w14:paraId="4595B956" w14:textId="77777777" w:rsidR="003C078B" w:rsidRPr="003C078B" w:rsidRDefault="003C078B" w:rsidP="003C078B">
      <w:pPr>
        <w:pStyle w:val="BodyText"/>
        <w:tabs>
          <w:tab w:val="left" w:pos="567"/>
        </w:tabs>
        <w:rPr>
          <w:rFonts w:ascii="Times New Roman" w:hAnsi="Times New Roman"/>
          <w:szCs w:val="24"/>
        </w:rPr>
      </w:pPr>
      <w:r w:rsidRPr="003C078B">
        <w:rPr>
          <w:rFonts w:ascii="Times New Roman" w:hAnsi="Times New Roman"/>
          <w:szCs w:val="24"/>
        </w:rPr>
        <w:t xml:space="preserve">                                                                                      (denumirea lucrării)</w:t>
      </w:r>
    </w:p>
    <w:p w14:paraId="1BF3E2B9" w14:textId="6431E452" w:rsidR="003C078B" w:rsidRPr="003C078B" w:rsidRDefault="003C078B" w:rsidP="003C078B">
      <w:pPr>
        <w:pStyle w:val="BodyText"/>
        <w:tabs>
          <w:tab w:val="left" w:pos="567"/>
        </w:tabs>
        <w:spacing w:line="360" w:lineRule="auto"/>
        <w:rPr>
          <w:rFonts w:ascii="Times New Roman" w:hAnsi="Times New Roman"/>
          <w:szCs w:val="24"/>
        </w:rPr>
      </w:pPr>
      <w:r w:rsidRPr="003C078B">
        <w:rPr>
          <w:rFonts w:ascii="Times New Roman" w:hAnsi="Times New Roman"/>
          <w:szCs w:val="24"/>
        </w:rPr>
        <w:t>___________________________________________________________________</w:t>
      </w:r>
      <w:r>
        <w:rPr>
          <w:rFonts w:ascii="Times New Roman" w:hAnsi="Times New Roman"/>
          <w:szCs w:val="24"/>
        </w:rPr>
        <w:t>_____</w:t>
      </w:r>
      <w:r w:rsidRPr="003C078B">
        <w:rPr>
          <w:rFonts w:ascii="Times New Roman" w:hAnsi="Times New Roman"/>
          <w:szCs w:val="24"/>
        </w:rPr>
        <w:t>__________</w:t>
      </w:r>
    </w:p>
    <w:p w14:paraId="764D9BCF" w14:textId="6910FDB2" w:rsidR="003C078B" w:rsidRPr="003C078B" w:rsidRDefault="003C078B" w:rsidP="003C078B">
      <w:pPr>
        <w:pStyle w:val="BodyText"/>
        <w:tabs>
          <w:tab w:val="left" w:pos="567"/>
        </w:tabs>
        <w:rPr>
          <w:rFonts w:ascii="Times New Roman" w:hAnsi="Times New Roman"/>
          <w:szCs w:val="24"/>
        </w:rPr>
      </w:pPr>
      <w:r w:rsidRPr="003C078B">
        <w:rPr>
          <w:rFonts w:ascii="Times New Roman" w:hAnsi="Times New Roman"/>
          <w:szCs w:val="24"/>
        </w:rPr>
        <w:t>pentru suma fără TVA de ____________________________________</w:t>
      </w:r>
      <w:r>
        <w:rPr>
          <w:rFonts w:ascii="Times New Roman" w:hAnsi="Times New Roman"/>
          <w:szCs w:val="24"/>
        </w:rPr>
        <w:t>___</w:t>
      </w:r>
      <w:r w:rsidRPr="003C078B">
        <w:rPr>
          <w:rFonts w:ascii="Times New Roman" w:hAnsi="Times New Roman"/>
          <w:szCs w:val="24"/>
        </w:rPr>
        <w:t xml:space="preserve">____________________lei, </w:t>
      </w:r>
    </w:p>
    <w:p w14:paraId="1A5F54C7" w14:textId="4BE182AF" w:rsidR="003C078B" w:rsidRPr="003C078B" w:rsidRDefault="003C078B" w:rsidP="003C078B">
      <w:pPr>
        <w:pStyle w:val="BodyText"/>
        <w:tabs>
          <w:tab w:val="left" w:pos="567"/>
        </w:tabs>
        <w:jc w:val="center"/>
        <w:rPr>
          <w:rFonts w:ascii="Times New Roman" w:hAnsi="Times New Roman"/>
          <w:szCs w:val="24"/>
        </w:rPr>
      </w:pPr>
      <w:r>
        <w:rPr>
          <w:rFonts w:ascii="Times New Roman" w:hAnsi="Times New Roman"/>
          <w:szCs w:val="24"/>
        </w:rPr>
        <w:t xml:space="preserve">                                                </w:t>
      </w:r>
      <w:r w:rsidRPr="003C078B">
        <w:rPr>
          <w:rFonts w:ascii="Times New Roman" w:hAnsi="Times New Roman"/>
          <w:szCs w:val="24"/>
        </w:rPr>
        <w:t>(suma în litere şi în cifre)</w:t>
      </w:r>
    </w:p>
    <w:p w14:paraId="56442471" w14:textId="30546507" w:rsidR="003C078B" w:rsidRPr="003C078B" w:rsidRDefault="003C078B" w:rsidP="003C078B">
      <w:pPr>
        <w:pStyle w:val="BodyText"/>
        <w:tabs>
          <w:tab w:val="left" w:pos="567"/>
        </w:tabs>
        <w:spacing w:line="360" w:lineRule="auto"/>
        <w:rPr>
          <w:rFonts w:ascii="Times New Roman" w:hAnsi="Times New Roman"/>
          <w:szCs w:val="24"/>
        </w:rPr>
      </w:pPr>
      <w:r w:rsidRPr="003C078B">
        <w:rPr>
          <w:rFonts w:ascii="Times New Roman" w:hAnsi="Times New Roman"/>
          <w:szCs w:val="24"/>
        </w:rPr>
        <w:t>la care se adaugă taxa pe valoarea adăugată în cuantum de _____________</w:t>
      </w:r>
      <w:r w:rsidR="005F55CF">
        <w:rPr>
          <w:rFonts w:ascii="Times New Roman" w:hAnsi="Times New Roman"/>
          <w:szCs w:val="24"/>
        </w:rPr>
        <w:t>_____</w:t>
      </w:r>
      <w:r w:rsidRPr="003C078B">
        <w:rPr>
          <w:rFonts w:ascii="Times New Roman" w:hAnsi="Times New Roman"/>
          <w:szCs w:val="24"/>
        </w:rPr>
        <w:t>_________________</w:t>
      </w:r>
    </w:p>
    <w:p w14:paraId="0F36EE34" w14:textId="77777777" w:rsidR="003C078B" w:rsidRPr="003C078B" w:rsidRDefault="003C078B" w:rsidP="003C078B">
      <w:pPr>
        <w:pStyle w:val="BodyText"/>
        <w:tabs>
          <w:tab w:val="left" w:pos="567"/>
        </w:tabs>
        <w:rPr>
          <w:rFonts w:ascii="Times New Roman" w:hAnsi="Times New Roman"/>
          <w:szCs w:val="24"/>
        </w:rPr>
      </w:pPr>
      <w:r w:rsidRPr="003C078B">
        <w:rPr>
          <w:rFonts w:ascii="Times New Roman" w:hAnsi="Times New Roman"/>
          <w:szCs w:val="24"/>
        </w:rPr>
        <w:t>________________________________________________ lei.</w:t>
      </w:r>
    </w:p>
    <w:p w14:paraId="495CEAA0" w14:textId="77777777" w:rsidR="003C078B" w:rsidRPr="003C078B" w:rsidRDefault="003C078B" w:rsidP="003C078B">
      <w:pPr>
        <w:pStyle w:val="BodyText"/>
        <w:tabs>
          <w:tab w:val="left" w:pos="567"/>
        </w:tabs>
        <w:spacing w:line="360" w:lineRule="auto"/>
        <w:rPr>
          <w:rFonts w:ascii="Times New Roman" w:hAnsi="Times New Roman"/>
          <w:szCs w:val="24"/>
        </w:rPr>
      </w:pPr>
      <w:r w:rsidRPr="003C078B">
        <w:rPr>
          <w:rFonts w:ascii="Times New Roman" w:hAnsi="Times New Roman"/>
          <w:szCs w:val="24"/>
        </w:rPr>
        <w:t xml:space="preserve">                          (suma în litere şi în cifre)</w:t>
      </w:r>
    </w:p>
    <w:p w14:paraId="0CA1DCA3" w14:textId="1EBDA1D6" w:rsidR="003C078B" w:rsidRPr="003C078B" w:rsidRDefault="003C078B" w:rsidP="00203975">
      <w:pPr>
        <w:pStyle w:val="BodyText"/>
        <w:numPr>
          <w:ilvl w:val="0"/>
          <w:numId w:val="30"/>
        </w:numPr>
        <w:tabs>
          <w:tab w:val="left" w:pos="567"/>
        </w:tabs>
        <w:ind w:left="0" w:firstLine="0"/>
        <w:jc w:val="both"/>
        <w:rPr>
          <w:rFonts w:ascii="Times New Roman" w:hAnsi="Times New Roman"/>
          <w:szCs w:val="24"/>
        </w:rPr>
      </w:pPr>
      <w:r w:rsidRPr="003C078B">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w:t>
      </w:r>
      <w:r w:rsidR="005F55CF">
        <w:rPr>
          <w:rFonts w:ascii="Times New Roman" w:hAnsi="Times New Roman"/>
          <w:szCs w:val="24"/>
        </w:rPr>
        <w:t xml:space="preserve"> </w:t>
      </w:r>
      <w:r w:rsidRPr="003C078B">
        <w:rPr>
          <w:rFonts w:ascii="Times New Roman" w:hAnsi="Times New Roman"/>
          <w:szCs w:val="24"/>
        </w:rPr>
        <w:t>_________________</w:t>
      </w:r>
      <w:r w:rsidR="005F55CF">
        <w:rPr>
          <w:rFonts w:ascii="Times New Roman" w:hAnsi="Times New Roman"/>
          <w:szCs w:val="24"/>
        </w:rPr>
        <w:t>____________</w:t>
      </w:r>
      <w:r w:rsidRPr="003C078B">
        <w:rPr>
          <w:rFonts w:ascii="Times New Roman" w:hAnsi="Times New Roman"/>
          <w:szCs w:val="24"/>
        </w:rPr>
        <w:t>____________</w:t>
      </w:r>
      <w:r w:rsidR="005F55CF">
        <w:rPr>
          <w:rFonts w:ascii="Times New Roman" w:hAnsi="Times New Roman"/>
          <w:szCs w:val="24"/>
        </w:rPr>
        <w:t xml:space="preserve"> </w:t>
      </w:r>
      <w:r w:rsidRPr="003C078B">
        <w:rPr>
          <w:rFonts w:ascii="Times New Roman" w:hAnsi="Times New Roman"/>
          <w:szCs w:val="24"/>
        </w:rPr>
        <w:t>luni calendaristice.</w:t>
      </w:r>
    </w:p>
    <w:p w14:paraId="389A0AE5" w14:textId="6BF64450" w:rsidR="003C078B" w:rsidRPr="003C078B" w:rsidRDefault="003C078B" w:rsidP="003C078B">
      <w:pPr>
        <w:pStyle w:val="BodyText"/>
        <w:tabs>
          <w:tab w:val="left" w:pos="567"/>
        </w:tabs>
        <w:spacing w:line="360" w:lineRule="auto"/>
        <w:rPr>
          <w:rFonts w:ascii="Times New Roman" w:hAnsi="Times New Roman"/>
          <w:szCs w:val="24"/>
        </w:rPr>
      </w:pPr>
      <w:r w:rsidRPr="003C078B">
        <w:rPr>
          <w:rFonts w:ascii="Times New Roman" w:hAnsi="Times New Roman"/>
          <w:szCs w:val="24"/>
        </w:rPr>
        <w:t xml:space="preserve">                          </w:t>
      </w:r>
      <w:r w:rsidR="005F55CF">
        <w:rPr>
          <w:rFonts w:ascii="Times New Roman" w:hAnsi="Times New Roman"/>
          <w:szCs w:val="24"/>
        </w:rPr>
        <w:t xml:space="preserve">                                              </w:t>
      </w:r>
      <w:r w:rsidRPr="003C078B">
        <w:rPr>
          <w:rFonts w:ascii="Times New Roman" w:hAnsi="Times New Roman"/>
          <w:szCs w:val="24"/>
        </w:rPr>
        <w:t>(perioada în litere şi în cifre)</w:t>
      </w:r>
    </w:p>
    <w:p w14:paraId="2D036B1D" w14:textId="57078496" w:rsidR="003C078B" w:rsidRPr="005F55CF" w:rsidRDefault="003C078B" w:rsidP="00203975">
      <w:pPr>
        <w:pStyle w:val="BodyText"/>
        <w:numPr>
          <w:ilvl w:val="0"/>
          <w:numId w:val="30"/>
        </w:numPr>
        <w:tabs>
          <w:tab w:val="left" w:pos="567"/>
        </w:tabs>
        <w:spacing w:line="360" w:lineRule="auto"/>
        <w:ind w:left="0" w:firstLine="0"/>
        <w:jc w:val="both"/>
        <w:rPr>
          <w:rFonts w:ascii="Times New Roman" w:hAnsi="Times New Roman"/>
          <w:szCs w:val="24"/>
        </w:rPr>
      </w:pPr>
      <w:r w:rsidRPr="005F55CF">
        <w:rPr>
          <w:rFonts w:ascii="Times New Roman" w:hAnsi="Times New Roman"/>
          <w:szCs w:val="24"/>
        </w:rPr>
        <w:t xml:space="preserve">Ne angajăm să menţinem această ofertă valabilă </w:t>
      </w:r>
      <w:r w:rsidR="005F55CF" w:rsidRPr="005F55CF">
        <w:rPr>
          <w:rFonts w:ascii="Times New Roman" w:hAnsi="Times New Roman"/>
          <w:szCs w:val="24"/>
        </w:rPr>
        <w:t xml:space="preserve">conform </w:t>
      </w:r>
      <w:r w:rsidR="005F55CF" w:rsidRPr="005F55CF">
        <w:rPr>
          <w:rFonts w:ascii="Times New Roman" w:hAnsi="Times New Roman"/>
        </w:rPr>
        <w:t>Declarație</w:t>
      </w:r>
      <w:r w:rsidR="005F55CF" w:rsidRPr="005F55CF">
        <w:rPr>
          <w:rFonts w:ascii="Times New Roman" w:hAnsi="Times New Roman"/>
        </w:rPr>
        <w:t>i</w:t>
      </w:r>
      <w:r w:rsidR="005F55CF" w:rsidRPr="005F55CF">
        <w:rPr>
          <w:rFonts w:ascii="Times New Roman" w:hAnsi="Times New Roman"/>
        </w:rPr>
        <w:t xml:space="preserve"> privind valabilitatea ofertei (anexa nr. 8)</w:t>
      </w:r>
      <w:r w:rsidRPr="005F55CF">
        <w:rPr>
          <w:rFonts w:ascii="Times New Roman" w:hAnsi="Times New Roman"/>
          <w:szCs w:val="24"/>
        </w:rPr>
        <w:t>, şi ea va rămîne obligatorie pentru noi şi poate fi acceptată oricînd  înainte de expirarea perioadei de valabilitate.</w:t>
      </w:r>
    </w:p>
    <w:p w14:paraId="20311C52" w14:textId="74F35DE7" w:rsidR="003C078B" w:rsidRDefault="003C078B" w:rsidP="00203975">
      <w:pPr>
        <w:pStyle w:val="BodyText"/>
        <w:numPr>
          <w:ilvl w:val="0"/>
          <w:numId w:val="30"/>
        </w:numPr>
        <w:tabs>
          <w:tab w:val="left" w:pos="567"/>
        </w:tabs>
        <w:spacing w:line="360" w:lineRule="auto"/>
        <w:ind w:left="0" w:firstLine="0"/>
        <w:jc w:val="both"/>
        <w:rPr>
          <w:rFonts w:ascii="Times New Roman" w:hAnsi="Times New Roman"/>
          <w:szCs w:val="24"/>
        </w:rPr>
      </w:pPr>
      <w:r w:rsidRPr="003C078B">
        <w:rPr>
          <w:rFonts w:ascii="Times New Roman" w:hAnsi="Times New Roman"/>
          <w:szCs w:val="24"/>
        </w:rPr>
        <w:t>Am înţeles</w:t>
      </w:r>
      <w:r w:rsidR="005F55CF">
        <w:rPr>
          <w:rFonts w:ascii="Times New Roman" w:hAnsi="Times New Roman"/>
          <w:szCs w:val="24"/>
        </w:rPr>
        <w:t xml:space="preserve"> </w:t>
      </w:r>
      <w:r w:rsidRPr="003C078B">
        <w:rPr>
          <w:rFonts w:ascii="Times New Roman" w:hAnsi="Times New Roman"/>
          <w:szCs w:val="24"/>
        </w:rPr>
        <w:t>şi</w:t>
      </w:r>
      <w:r w:rsidR="005F55CF">
        <w:rPr>
          <w:rFonts w:ascii="Times New Roman" w:hAnsi="Times New Roman"/>
          <w:szCs w:val="24"/>
        </w:rPr>
        <w:t xml:space="preserve"> </w:t>
      </w:r>
      <w:r w:rsidRPr="003C078B">
        <w:rPr>
          <w:rFonts w:ascii="Times New Roman" w:hAnsi="Times New Roman"/>
          <w:szCs w:val="24"/>
        </w:rPr>
        <w:t xml:space="preserve">consimţim ca, în cazul în care oferta noastră este stabilită ca fiind cîştigătoare, să constituim garanţia de bună executare în conformitate cu prevederile din </w:t>
      </w:r>
      <w:r w:rsidR="00694006">
        <w:rPr>
          <w:rFonts w:ascii="Times New Roman" w:hAnsi="Times New Roman"/>
          <w:szCs w:val="24"/>
        </w:rPr>
        <w:t>Anunțul de participare</w:t>
      </w:r>
      <w:r w:rsidRPr="003C078B">
        <w:rPr>
          <w:rFonts w:ascii="Times New Roman" w:hAnsi="Times New Roman"/>
          <w:szCs w:val="24"/>
        </w:rPr>
        <w:t>.</w:t>
      </w:r>
    </w:p>
    <w:p w14:paraId="4661719B" w14:textId="7072BE5D" w:rsidR="00694006" w:rsidRPr="003C078B" w:rsidRDefault="00694006" w:rsidP="00203975">
      <w:pPr>
        <w:pStyle w:val="BodyText"/>
        <w:numPr>
          <w:ilvl w:val="0"/>
          <w:numId w:val="30"/>
        </w:numPr>
        <w:tabs>
          <w:tab w:val="left" w:pos="567"/>
        </w:tabs>
        <w:spacing w:line="360" w:lineRule="auto"/>
        <w:ind w:left="0" w:firstLine="0"/>
        <w:jc w:val="both"/>
        <w:rPr>
          <w:rFonts w:ascii="Times New Roman" w:hAnsi="Times New Roman"/>
          <w:szCs w:val="24"/>
        </w:rPr>
      </w:pPr>
      <w:r>
        <w:rPr>
          <w:rFonts w:ascii="Times New Roman" w:hAnsi="Times New Roman"/>
          <w:szCs w:val="24"/>
        </w:rPr>
        <w:t>Perioada de garanție</w:t>
      </w:r>
      <w:r w:rsidR="005E4DC4">
        <w:rPr>
          <w:rFonts w:ascii="Times New Roman" w:hAnsi="Times New Roman"/>
          <w:szCs w:val="24"/>
        </w:rPr>
        <w:t xml:space="preserve"> pentru lucrările executate</w:t>
      </w:r>
      <w:r>
        <w:rPr>
          <w:rFonts w:ascii="Times New Roman" w:hAnsi="Times New Roman"/>
          <w:szCs w:val="24"/>
        </w:rPr>
        <w:t xml:space="preserve"> </w:t>
      </w:r>
      <w:r w:rsidR="005E4DC4">
        <w:rPr>
          <w:rFonts w:ascii="Times New Roman" w:hAnsi="Times New Roman"/>
          <w:szCs w:val="24"/>
        </w:rPr>
        <w:t>________________________ luni calendaristice.</w:t>
      </w:r>
    </w:p>
    <w:p w14:paraId="17B147D2" w14:textId="77777777" w:rsidR="003C078B" w:rsidRPr="003C078B" w:rsidRDefault="003C078B" w:rsidP="003C078B">
      <w:pPr>
        <w:pStyle w:val="BodyText"/>
        <w:tabs>
          <w:tab w:val="left" w:pos="567"/>
        </w:tabs>
        <w:spacing w:line="360" w:lineRule="auto"/>
        <w:rPr>
          <w:rFonts w:ascii="Times New Roman" w:hAnsi="Times New Roman"/>
          <w:szCs w:val="24"/>
        </w:rPr>
      </w:pPr>
    </w:p>
    <w:p w14:paraId="071D1497" w14:textId="77777777" w:rsidR="003C078B" w:rsidRPr="003C078B" w:rsidRDefault="003C078B" w:rsidP="003C078B">
      <w:pPr>
        <w:pStyle w:val="BodyText"/>
        <w:tabs>
          <w:tab w:val="left" w:pos="567"/>
        </w:tabs>
        <w:spacing w:line="360" w:lineRule="auto"/>
        <w:rPr>
          <w:rFonts w:ascii="Times New Roman" w:hAnsi="Times New Roman"/>
          <w:szCs w:val="24"/>
        </w:rPr>
      </w:pPr>
      <w:r w:rsidRPr="003C078B">
        <w:rPr>
          <w:rFonts w:ascii="Times New Roman" w:hAnsi="Times New Roman"/>
          <w:szCs w:val="24"/>
        </w:rPr>
        <w:t>Data____________/__________/___________</w:t>
      </w:r>
    </w:p>
    <w:p w14:paraId="01AB9B68" w14:textId="77777777" w:rsidR="003C078B" w:rsidRPr="003C078B" w:rsidRDefault="003C078B" w:rsidP="003C078B">
      <w:pPr>
        <w:pStyle w:val="BodyText"/>
        <w:tabs>
          <w:tab w:val="left" w:pos="567"/>
        </w:tabs>
        <w:rPr>
          <w:rFonts w:ascii="Times New Roman" w:hAnsi="Times New Roman"/>
          <w:szCs w:val="24"/>
        </w:rPr>
      </w:pPr>
      <w:r w:rsidRPr="003C078B">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2F75A140" w14:textId="77777777" w:rsidR="003C078B" w:rsidRPr="003C078B" w:rsidRDefault="003C078B" w:rsidP="003C078B">
      <w:pPr>
        <w:pStyle w:val="BodyText"/>
        <w:tabs>
          <w:tab w:val="left" w:pos="567"/>
        </w:tabs>
        <w:spacing w:line="360" w:lineRule="auto"/>
        <w:jc w:val="center"/>
        <w:rPr>
          <w:rFonts w:ascii="Times New Roman" w:hAnsi="Times New Roman"/>
          <w:szCs w:val="24"/>
        </w:rPr>
      </w:pPr>
      <w:r w:rsidRPr="003C078B">
        <w:rPr>
          <w:rFonts w:ascii="Times New Roman" w:hAnsi="Times New Roman"/>
          <w:szCs w:val="24"/>
        </w:rPr>
        <w:t>(denumirea/numele ofertantului)</w:t>
      </w:r>
    </w:p>
    <w:p w14:paraId="4EB7DE22" w14:textId="77777777" w:rsidR="003C078B" w:rsidRPr="003C078B" w:rsidRDefault="003C078B" w:rsidP="003C078B">
      <w:pPr>
        <w:pStyle w:val="BodyText"/>
        <w:tabs>
          <w:tab w:val="left" w:pos="567"/>
        </w:tabs>
        <w:spacing w:line="360" w:lineRule="auto"/>
        <w:rPr>
          <w:rFonts w:ascii="Times New Roman" w:hAnsi="Times New Roman"/>
          <w:b/>
          <w:szCs w:val="24"/>
        </w:rPr>
      </w:pPr>
    </w:p>
    <w:p w14:paraId="233D532D" w14:textId="77777777" w:rsidR="003C078B" w:rsidRDefault="003C078B" w:rsidP="00A70BB0">
      <w:pPr>
        <w:jc w:val="right"/>
        <w:rPr>
          <w:noProof w:val="0"/>
        </w:rPr>
      </w:pPr>
    </w:p>
    <w:p w14:paraId="02ACB1EE" w14:textId="77777777" w:rsidR="003C078B" w:rsidRDefault="003C078B" w:rsidP="00A70BB0">
      <w:pPr>
        <w:jc w:val="right"/>
        <w:rPr>
          <w:noProof w:val="0"/>
        </w:rPr>
      </w:pPr>
    </w:p>
    <w:p w14:paraId="36329D00" w14:textId="77777777" w:rsidR="003C078B" w:rsidRDefault="003C078B" w:rsidP="00A70BB0">
      <w:pPr>
        <w:jc w:val="right"/>
        <w:rPr>
          <w:noProof w:val="0"/>
        </w:rPr>
      </w:pPr>
    </w:p>
    <w:p w14:paraId="4EBDE2EA" w14:textId="77777777" w:rsidR="003C078B" w:rsidRDefault="003C078B" w:rsidP="00A70BB0">
      <w:pPr>
        <w:jc w:val="right"/>
        <w:rPr>
          <w:noProof w:val="0"/>
        </w:rPr>
      </w:pPr>
    </w:p>
    <w:p w14:paraId="5EF96FE0" w14:textId="77777777" w:rsidR="00A70BB0" w:rsidRDefault="00A70BB0" w:rsidP="00A70BB0">
      <w:pPr>
        <w:jc w:val="right"/>
        <w:rPr>
          <w:noProof w:val="0"/>
        </w:rPr>
      </w:pPr>
    </w:p>
    <w:p w14:paraId="7CFDFB27" w14:textId="77777777" w:rsidR="005E4DC4" w:rsidRDefault="005E4DC4" w:rsidP="00A70BB0">
      <w:pPr>
        <w:jc w:val="right"/>
        <w:rPr>
          <w:noProof w:val="0"/>
        </w:rPr>
      </w:pPr>
    </w:p>
    <w:p w14:paraId="5B27C5CF" w14:textId="00D2BB2C" w:rsidR="00964783" w:rsidRPr="00FF430B" w:rsidRDefault="00964783" w:rsidP="00A70BB0">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A70BB0">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A70BB0">
      <w:pPr>
        <w:jc w:val="right"/>
        <w:rPr>
          <w:noProof w:val="0"/>
        </w:rPr>
      </w:pPr>
      <w:r w:rsidRPr="00FF430B">
        <w:rPr>
          <w:noProof w:val="0"/>
        </w:rPr>
        <w:t>din “____” ________ 20___</w:t>
      </w:r>
    </w:p>
    <w:p w14:paraId="0F87FBB2" w14:textId="77777777" w:rsidR="00093AE5" w:rsidRPr="00FF430B" w:rsidRDefault="00093AE5" w:rsidP="00A70BB0">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A70BB0">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A70BB0">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A70BB0">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03975">
      <w:pPr>
        <w:numPr>
          <w:ilvl w:val="0"/>
          <w:numId w:val="22"/>
        </w:numPr>
        <w:spacing w:before="240" w:after="160" w:line="276" w:lineRule="auto"/>
        <w:ind w:left="0"/>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A70BB0">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A70BB0">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A70BB0">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A70BB0">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A70BB0">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A70BB0">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A70BB0">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A70BB0">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A70BB0">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A70BB0">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A70BB0">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A70BB0">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A70BB0">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A70BB0">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A70BB0">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A70BB0">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A70BB0">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A70BB0">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A70BB0">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A70BB0">
            <w:pPr>
              <w:spacing w:line="276" w:lineRule="auto"/>
              <w:jc w:val="both"/>
              <w:rPr>
                <w:rFonts w:eastAsia="Calibri"/>
                <w:noProof w:val="0"/>
              </w:rPr>
            </w:pPr>
          </w:p>
        </w:tc>
      </w:tr>
    </w:tbl>
    <w:p w14:paraId="43367910" w14:textId="77777777" w:rsidR="00615E49" w:rsidRPr="00FF430B" w:rsidRDefault="00615E49" w:rsidP="00203975">
      <w:pPr>
        <w:numPr>
          <w:ilvl w:val="0"/>
          <w:numId w:val="22"/>
        </w:numPr>
        <w:spacing w:before="240" w:after="160" w:line="276" w:lineRule="auto"/>
        <w:ind w:left="0"/>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A70BB0">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A70BB0">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A70BB0">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A70BB0">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A70BB0">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A70BB0">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A70BB0">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A70BB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A70BB0">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A70BB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A70BB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A70BB0">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A70BB0">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A70BB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A70BB0">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A70BB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A70BB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A70BB0">
            <w:pPr>
              <w:spacing w:line="276" w:lineRule="auto"/>
              <w:jc w:val="center"/>
              <w:rPr>
                <w:rFonts w:eastAsia="Calibri"/>
                <w:noProof w:val="0"/>
              </w:rPr>
            </w:pPr>
          </w:p>
        </w:tc>
      </w:tr>
    </w:tbl>
    <w:p w14:paraId="681541E2" w14:textId="77777777" w:rsidR="00615E49" w:rsidRPr="00FF430B" w:rsidRDefault="00615E49" w:rsidP="00203975">
      <w:pPr>
        <w:numPr>
          <w:ilvl w:val="0"/>
          <w:numId w:val="22"/>
        </w:numPr>
        <w:spacing w:before="240" w:after="160" w:line="276" w:lineRule="auto"/>
        <w:ind w:left="0"/>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A70BB0">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A70BB0">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A70BB0">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70BB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A70BB0">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A70BB0">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A70BB0">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A70BB0">
            <w:pPr>
              <w:spacing w:line="276" w:lineRule="auto"/>
              <w:contextualSpacing/>
              <w:jc w:val="both"/>
              <w:rPr>
                <w:rFonts w:eastAsia="Calibri"/>
                <w:noProof w:val="0"/>
                <w:sz w:val="20"/>
                <w:szCs w:val="20"/>
              </w:rPr>
            </w:pPr>
          </w:p>
          <w:p w14:paraId="5E0BD34D" w14:textId="77777777" w:rsidR="00615E49" w:rsidRPr="00FF430B" w:rsidRDefault="00615E49" w:rsidP="00A70BB0">
            <w:pPr>
              <w:spacing w:line="276" w:lineRule="auto"/>
              <w:contextualSpacing/>
              <w:jc w:val="both"/>
              <w:rPr>
                <w:rFonts w:eastAsia="Calibri"/>
                <w:noProof w:val="0"/>
              </w:rPr>
            </w:pPr>
          </w:p>
          <w:p w14:paraId="06B60E1D" w14:textId="77777777" w:rsidR="00615E49" w:rsidRPr="00FF430B" w:rsidRDefault="00615E49" w:rsidP="00A70BB0">
            <w:pPr>
              <w:spacing w:line="276" w:lineRule="auto"/>
              <w:contextualSpacing/>
              <w:jc w:val="both"/>
              <w:rPr>
                <w:rFonts w:eastAsia="Calibri"/>
                <w:noProof w:val="0"/>
              </w:rPr>
            </w:pPr>
          </w:p>
        </w:tc>
      </w:tr>
    </w:tbl>
    <w:p w14:paraId="60D977D2" w14:textId="77777777" w:rsidR="00006D6D" w:rsidRDefault="00006D6D" w:rsidP="00A70BB0">
      <w:pPr>
        <w:spacing w:before="240" w:after="160" w:line="276" w:lineRule="auto"/>
        <w:jc w:val="both"/>
        <w:rPr>
          <w:rFonts w:eastAsia="Calibri"/>
          <w:b/>
          <w:noProof w:val="0"/>
        </w:rPr>
      </w:pPr>
    </w:p>
    <w:p w14:paraId="1608CD61" w14:textId="0563CDC3" w:rsidR="00615E49" w:rsidRPr="00FF430B" w:rsidRDefault="00615E49" w:rsidP="00203975">
      <w:pPr>
        <w:numPr>
          <w:ilvl w:val="0"/>
          <w:numId w:val="22"/>
        </w:numPr>
        <w:spacing w:before="240" w:after="160" w:line="276" w:lineRule="auto"/>
        <w:ind w:left="0"/>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A70BB0">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A70BB0">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A70BB0">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A70BB0">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A70BB0">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A70BB0">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A70BB0">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A70BB0">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A70BB0">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A70BB0">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A70BB0">
            <w:pPr>
              <w:spacing w:line="276" w:lineRule="auto"/>
              <w:contextualSpacing/>
              <w:jc w:val="both"/>
              <w:rPr>
                <w:noProof w:val="0"/>
                <w:lang w:eastAsia="zh-CN"/>
              </w:rPr>
            </w:pPr>
          </w:p>
        </w:tc>
        <w:tc>
          <w:tcPr>
            <w:tcW w:w="4111" w:type="dxa"/>
          </w:tcPr>
          <w:p w14:paraId="26721F38" w14:textId="77777777" w:rsidR="00615E49" w:rsidRPr="00FF430B" w:rsidRDefault="00615E49" w:rsidP="00A70BB0">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A70BB0">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A70BB0">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A70BB0">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A70BB0">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A70BB0">
            <w:pPr>
              <w:spacing w:line="276" w:lineRule="auto"/>
              <w:jc w:val="both"/>
              <w:rPr>
                <w:rFonts w:eastAsia="Calibri"/>
                <w:noProof w:val="0"/>
              </w:rPr>
            </w:pPr>
          </w:p>
          <w:p w14:paraId="240B3832" w14:textId="77777777" w:rsidR="00615E49" w:rsidRPr="00FF430B" w:rsidRDefault="00615E49" w:rsidP="00A70BB0">
            <w:pPr>
              <w:spacing w:line="276" w:lineRule="auto"/>
              <w:jc w:val="both"/>
              <w:rPr>
                <w:rFonts w:eastAsia="Calibri"/>
                <w:noProof w:val="0"/>
              </w:rPr>
            </w:pPr>
          </w:p>
        </w:tc>
      </w:tr>
    </w:tbl>
    <w:p w14:paraId="4E07C8D4" w14:textId="77777777" w:rsidR="00615E49" w:rsidRPr="00FF430B" w:rsidRDefault="00615E49" w:rsidP="00A70BB0">
      <w:pPr>
        <w:spacing w:after="160" w:line="276" w:lineRule="auto"/>
        <w:jc w:val="both"/>
        <w:rPr>
          <w:rFonts w:eastAsia="Calibri"/>
          <w:noProof w:val="0"/>
        </w:rPr>
      </w:pPr>
    </w:p>
    <w:p w14:paraId="1BB03F70" w14:textId="77777777" w:rsidR="00615E49" w:rsidRPr="00FF430B" w:rsidRDefault="00615E49" w:rsidP="00A70BB0">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A70BB0">
      <w:pPr>
        <w:spacing w:after="160" w:line="276" w:lineRule="auto"/>
        <w:jc w:val="both"/>
        <w:rPr>
          <w:rFonts w:eastAsia="Calibri"/>
          <w:noProof w:val="0"/>
        </w:rPr>
      </w:pPr>
    </w:p>
    <w:p w14:paraId="36B5EAA6" w14:textId="77777777" w:rsidR="00615E49" w:rsidRPr="00FF430B" w:rsidRDefault="00615E49" w:rsidP="00A70BB0">
      <w:pPr>
        <w:spacing w:after="160" w:line="276" w:lineRule="auto"/>
        <w:jc w:val="both"/>
        <w:rPr>
          <w:rFonts w:eastAsia="Calibri"/>
          <w:noProof w:val="0"/>
        </w:rPr>
      </w:pPr>
    </w:p>
    <w:p w14:paraId="7BF7B1CD" w14:textId="75F18445" w:rsidR="00615E49" w:rsidRPr="00FF430B" w:rsidRDefault="00615E49" w:rsidP="00A70BB0">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A70BB0">
      <w:pPr>
        <w:spacing w:after="160" w:line="276" w:lineRule="auto"/>
        <w:rPr>
          <w:rFonts w:ascii="Calibri" w:eastAsia="Calibri" w:hAnsi="Calibri"/>
          <w:noProof w:val="0"/>
          <w:sz w:val="22"/>
          <w:szCs w:val="22"/>
        </w:rPr>
      </w:pPr>
    </w:p>
    <w:p w14:paraId="37E48204" w14:textId="77777777" w:rsidR="00B65C93" w:rsidRPr="00FF430B" w:rsidRDefault="00B65C93" w:rsidP="00A70BB0">
      <w:pPr>
        <w:spacing w:after="160" w:line="276" w:lineRule="auto"/>
        <w:rPr>
          <w:rFonts w:ascii="Calibri" w:eastAsia="Calibri" w:hAnsi="Calibri"/>
          <w:noProof w:val="0"/>
          <w:sz w:val="22"/>
          <w:szCs w:val="22"/>
        </w:rPr>
      </w:pPr>
    </w:p>
    <w:p w14:paraId="545C9457" w14:textId="77777777" w:rsidR="000E4D7D" w:rsidRPr="00FF430B" w:rsidRDefault="000E4D7D" w:rsidP="00A70BB0">
      <w:pPr>
        <w:spacing w:after="160" w:line="276" w:lineRule="auto"/>
        <w:rPr>
          <w:rFonts w:ascii="Calibri" w:eastAsia="Calibri" w:hAnsi="Calibri"/>
          <w:noProof w:val="0"/>
          <w:sz w:val="22"/>
          <w:szCs w:val="22"/>
        </w:rPr>
      </w:pPr>
    </w:p>
    <w:p w14:paraId="7EB3B2FB" w14:textId="77777777" w:rsidR="000E4D7D" w:rsidRPr="00FF430B" w:rsidRDefault="000E4D7D" w:rsidP="00A70BB0">
      <w:pPr>
        <w:spacing w:after="160" w:line="276" w:lineRule="auto"/>
        <w:rPr>
          <w:rFonts w:ascii="Calibri" w:eastAsia="Calibri" w:hAnsi="Calibri"/>
          <w:noProof w:val="0"/>
          <w:sz w:val="22"/>
          <w:szCs w:val="22"/>
        </w:rPr>
      </w:pPr>
    </w:p>
    <w:p w14:paraId="4EE63E2B" w14:textId="77777777" w:rsidR="000E4D7D" w:rsidRPr="00FF430B" w:rsidRDefault="000E4D7D" w:rsidP="00A70BB0">
      <w:pPr>
        <w:spacing w:after="160" w:line="276" w:lineRule="auto"/>
        <w:rPr>
          <w:rFonts w:ascii="Calibri" w:eastAsia="Calibri" w:hAnsi="Calibri"/>
          <w:noProof w:val="0"/>
          <w:sz w:val="22"/>
          <w:szCs w:val="22"/>
        </w:rPr>
      </w:pPr>
    </w:p>
    <w:p w14:paraId="71EBE28B" w14:textId="77777777" w:rsidR="000E4D7D" w:rsidRPr="00FF430B" w:rsidRDefault="000E4D7D" w:rsidP="00A70BB0">
      <w:pPr>
        <w:spacing w:after="160" w:line="276" w:lineRule="auto"/>
        <w:rPr>
          <w:rFonts w:ascii="Calibri" w:eastAsia="Calibri" w:hAnsi="Calibri"/>
          <w:noProof w:val="0"/>
          <w:sz w:val="22"/>
          <w:szCs w:val="22"/>
        </w:rPr>
      </w:pPr>
    </w:p>
    <w:p w14:paraId="015ED00F" w14:textId="77777777" w:rsidR="000E4D7D" w:rsidRPr="00FF430B" w:rsidRDefault="000E4D7D" w:rsidP="00A70BB0">
      <w:pPr>
        <w:spacing w:after="160" w:line="276" w:lineRule="auto"/>
        <w:rPr>
          <w:rFonts w:ascii="Calibri" w:eastAsia="Calibri" w:hAnsi="Calibri"/>
          <w:noProof w:val="0"/>
          <w:sz w:val="22"/>
          <w:szCs w:val="22"/>
        </w:rPr>
      </w:pPr>
    </w:p>
    <w:p w14:paraId="2D606FBF" w14:textId="77777777" w:rsidR="000E4D7D" w:rsidRPr="00FF430B" w:rsidRDefault="000E4D7D" w:rsidP="00A70BB0">
      <w:pPr>
        <w:spacing w:after="160" w:line="276" w:lineRule="auto"/>
        <w:rPr>
          <w:rFonts w:ascii="Calibri" w:eastAsia="Calibri" w:hAnsi="Calibri"/>
          <w:noProof w:val="0"/>
          <w:sz w:val="22"/>
          <w:szCs w:val="22"/>
        </w:rPr>
      </w:pPr>
    </w:p>
    <w:p w14:paraId="67ABB0E0" w14:textId="77777777" w:rsidR="000E4D7D" w:rsidRPr="00FF430B" w:rsidRDefault="000E4D7D" w:rsidP="00A70BB0">
      <w:pPr>
        <w:spacing w:after="160" w:line="276" w:lineRule="auto"/>
        <w:rPr>
          <w:rFonts w:ascii="Calibri" w:eastAsia="Calibri" w:hAnsi="Calibri"/>
          <w:noProof w:val="0"/>
          <w:sz w:val="22"/>
          <w:szCs w:val="22"/>
        </w:rPr>
      </w:pPr>
    </w:p>
    <w:p w14:paraId="40AD7973" w14:textId="77777777" w:rsidR="000E4D7D" w:rsidRPr="00FF430B" w:rsidRDefault="000E4D7D" w:rsidP="00A70BB0">
      <w:pPr>
        <w:spacing w:after="160" w:line="276" w:lineRule="auto"/>
        <w:rPr>
          <w:rFonts w:ascii="Calibri" w:eastAsia="Calibri" w:hAnsi="Calibri"/>
          <w:noProof w:val="0"/>
          <w:sz w:val="22"/>
          <w:szCs w:val="22"/>
        </w:rPr>
      </w:pPr>
    </w:p>
    <w:p w14:paraId="5A18FA81" w14:textId="77777777" w:rsidR="000E4D7D" w:rsidRPr="00FF430B" w:rsidRDefault="000E4D7D" w:rsidP="00A70BB0">
      <w:pPr>
        <w:spacing w:after="160" w:line="276" w:lineRule="auto"/>
        <w:rPr>
          <w:rFonts w:ascii="Calibri" w:eastAsia="Calibri" w:hAnsi="Calibri"/>
          <w:noProof w:val="0"/>
          <w:sz w:val="22"/>
          <w:szCs w:val="22"/>
        </w:rPr>
      </w:pPr>
    </w:p>
    <w:p w14:paraId="0B4F1CE1" w14:textId="77777777" w:rsidR="000E4D7D" w:rsidRPr="00FF430B" w:rsidRDefault="000E4D7D" w:rsidP="00A70BB0">
      <w:pPr>
        <w:spacing w:after="160" w:line="276" w:lineRule="auto"/>
        <w:rPr>
          <w:rFonts w:ascii="Calibri" w:eastAsia="Calibri" w:hAnsi="Calibri"/>
          <w:noProof w:val="0"/>
          <w:sz w:val="22"/>
          <w:szCs w:val="22"/>
        </w:rPr>
      </w:pPr>
    </w:p>
    <w:p w14:paraId="75139A6F" w14:textId="77777777" w:rsidR="000E4D7D" w:rsidRPr="00FF430B" w:rsidRDefault="000E4D7D" w:rsidP="00A70BB0">
      <w:pPr>
        <w:spacing w:after="160" w:line="276" w:lineRule="auto"/>
        <w:rPr>
          <w:rFonts w:ascii="Calibri" w:eastAsia="Calibri" w:hAnsi="Calibri"/>
          <w:noProof w:val="0"/>
          <w:sz w:val="22"/>
          <w:szCs w:val="22"/>
        </w:rPr>
      </w:pPr>
    </w:p>
    <w:p w14:paraId="23B6AB6F" w14:textId="11D6A628" w:rsidR="000E4D7D" w:rsidRPr="00FF430B" w:rsidRDefault="000E4D7D" w:rsidP="00A70BB0">
      <w:pPr>
        <w:spacing w:after="160" w:line="276" w:lineRule="auto"/>
        <w:rPr>
          <w:rFonts w:ascii="Calibri" w:eastAsia="Calibri" w:hAnsi="Calibri"/>
          <w:noProof w:val="0"/>
          <w:sz w:val="22"/>
          <w:szCs w:val="22"/>
        </w:rPr>
      </w:pPr>
    </w:p>
    <w:p w14:paraId="4EBDDC84" w14:textId="2F63258E" w:rsidR="00502EFF" w:rsidRPr="00FF430B" w:rsidRDefault="00502EFF" w:rsidP="00A70BB0">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A70BB0">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A70BB0">
      <w:pPr>
        <w:jc w:val="right"/>
        <w:rPr>
          <w:noProof w:val="0"/>
        </w:rPr>
      </w:pPr>
      <w:r w:rsidRPr="00FF430B">
        <w:rPr>
          <w:noProof w:val="0"/>
        </w:rPr>
        <w:t>din “____” ________ 20___</w:t>
      </w:r>
    </w:p>
    <w:p w14:paraId="41DA5E75" w14:textId="77777777" w:rsidR="000E4D7D" w:rsidRPr="00FF430B" w:rsidRDefault="000E4D7D" w:rsidP="00A70BB0">
      <w:pPr>
        <w:jc w:val="right"/>
        <w:rPr>
          <w:noProof w:val="0"/>
        </w:rPr>
      </w:pPr>
    </w:p>
    <w:p w14:paraId="7166887D" w14:textId="77777777" w:rsidR="000E4D7D" w:rsidRPr="00FF430B" w:rsidRDefault="000E4D7D" w:rsidP="00A70BB0">
      <w:pPr>
        <w:jc w:val="right"/>
        <w:rPr>
          <w:noProof w:val="0"/>
        </w:rPr>
      </w:pPr>
    </w:p>
    <w:p w14:paraId="058F2963" w14:textId="77777777" w:rsidR="00BE362C" w:rsidRPr="00FF430B" w:rsidRDefault="00BE362C" w:rsidP="00A70BB0">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A70BB0">
      <w:pPr>
        <w:rPr>
          <w:noProof w:val="0"/>
          <w:sz w:val="20"/>
          <w:szCs w:val="20"/>
          <w:lang w:eastAsia="ru-RU"/>
        </w:rPr>
      </w:pPr>
    </w:p>
    <w:p w14:paraId="2ED345BA" w14:textId="77777777" w:rsidR="00BE362C" w:rsidRPr="00FF430B" w:rsidRDefault="00BE362C" w:rsidP="00A70BB0">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A70BB0">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03975">
      <w:pPr>
        <w:numPr>
          <w:ilvl w:val="0"/>
          <w:numId w:val="23"/>
        </w:numPr>
        <w:shd w:val="clear" w:color="auto" w:fill="FFFFFF" w:themeFill="background1"/>
        <w:tabs>
          <w:tab w:val="left" w:pos="284"/>
          <w:tab w:val="right" w:pos="9531"/>
        </w:tabs>
        <w:spacing w:before="120"/>
        <w:ind w:left="0"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03975">
      <w:pPr>
        <w:numPr>
          <w:ilvl w:val="0"/>
          <w:numId w:val="23"/>
        </w:numPr>
        <w:shd w:val="clear" w:color="auto" w:fill="FFFFFF" w:themeFill="background1"/>
        <w:tabs>
          <w:tab w:val="left" w:pos="284"/>
          <w:tab w:val="right" w:pos="9531"/>
        </w:tabs>
        <w:spacing w:before="120"/>
        <w:ind w:left="0"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03975">
      <w:pPr>
        <w:numPr>
          <w:ilvl w:val="0"/>
          <w:numId w:val="23"/>
        </w:numPr>
        <w:shd w:val="clear" w:color="auto" w:fill="FFFFFF" w:themeFill="background1"/>
        <w:tabs>
          <w:tab w:val="left" w:pos="284"/>
          <w:tab w:val="right" w:pos="9531"/>
        </w:tabs>
        <w:spacing w:before="120"/>
        <w:ind w:left="0"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03975">
      <w:pPr>
        <w:numPr>
          <w:ilvl w:val="0"/>
          <w:numId w:val="23"/>
        </w:numPr>
        <w:shd w:val="clear" w:color="auto" w:fill="FFFFFF" w:themeFill="background1"/>
        <w:tabs>
          <w:tab w:val="left" w:pos="284"/>
          <w:tab w:val="right" w:pos="9531"/>
        </w:tabs>
        <w:spacing w:before="120"/>
        <w:ind w:left="0"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03975">
      <w:pPr>
        <w:numPr>
          <w:ilvl w:val="0"/>
          <w:numId w:val="23"/>
        </w:numPr>
        <w:shd w:val="clear" w:color="auto" w:fill="FFFFFF" w:themeFill="background1"/>
        <w:tabs>
          <w:tab w:val="left" w:pos="284"/>
          <w:tab w:val="right" w:pos="9531"/>
        </w:tabs>
        <w:spacing w:before="120"/>
        <w:ind w:left="0"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03975">
      <w:pPr>
        <w:numPr>
          <w:ilvl w:val="0"/>
          <w:numId w:val="23"/>
        </w:numPr>
        <w:shd w:val="clear" w:color="auto" w:fill="FFFFFF" w:themeFill="background1"/>
        <w:tabs>
          <w:tab w:val="left" w:pos="284"/>
          <w:tab w:val="right" w:pos="9531"/>
        </w:tabs>
        <w:spacing w:before="120"/>
        <w:ind w:left="0"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03975">
      <w:pPr>
        <w:numPr>
          <w:ilvl w:val="0"/>
          <w:numId w:val="23"/>
        </w:numPr>
        <w:shd w:val="clear" w:color="auto" w:fill="FFFFFF" w:themeFill="background1"/>
        <w:tabs>
          <w:tab w:val="left" w:pos="284"/>
          <w:tab w:val="right" w:pos="9531"/>
        </w:tabs>
        <w:spacing w:before="120"/>
        <w:ind w:left="0"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03975">
      <w:pPr>
        <w:numPr>
          <w:ilvl w:val="0"/>
          <w:numId w:val="23"/>
        </w:numPr>
        <w:shd w:val="clear" w:color="auto" w:fill="FFFFFF" w:themeFill="background1"/>
        <w:tabs>
          <w:tab w:val="left" w:pos="284"/>
          <w:tab w:val="right" w:pos="426"/>
        </w:tabs>
        <w:spacing w:before="120"/>
        <w:ind w:left="0"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A70BB0">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A70BB0">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A70BB0">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A70BB0">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A70BB0">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A70BB0">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A70BB0">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A70BB0">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A70BB0">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A70BB0">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A70BB0">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A70BB0">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A70BB0">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A70BB0">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A70BB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A70BB0">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A70BB0">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A70BB0">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03975">
      <w:pPr>
        <w:numPr>
          <w:ilvl w:val="0"/>
          <w:numId w:val="23"/>
        </w:numPr>
        <w:shd w:val="clear" w:color="auto" w:fill="FFFFFF" w:themeFill="background1"/>
        <w:tabs>
          <w:tab w:val="right" w:pos="426"/>
        </w:tabs>
        <w:spacing w:before="120"/>
        <w:ind w:left="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203975">
      <w:pPr>
        <w:numPr>
          <w:ilvl w:val="0"/>
          <w:numId w:val="23"/>
        </w:numPr>
        <w:shd w:val="clear" w:color="auto" w:fill="FFFFFF" w:themeFill="background1"/>
        <w:tabs>
          <w:tab w:val="right" w:pos="426"/>
        </w:tabs>
        <w:ind w:left="0"/>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A70BB0">
      <w:pPr>
        <w:shd w:val="clear" w:color="auto" w:fill="FFFFFF" w:themeFill="background1"/>
        <w:tabs>
          <w:tab w:val="right" w:pos="426"/>
        </w:tabs>
        <w:rPr>
          <w:b/>
          <w:noProof w:val="0"/>
          <w:lang w:eastAsia="ru-RU"/>
        </w:rPr>
      </w:pPr>
      <w:r w:rsidRPr="00FF430B">
        <w:rPr>
          <w:b/>
          <w:noProof w:val="0"/>
          <w:lang w:eastAsia="ru-RU"/>
        </w:rPr>
        <w:t>oferta (se va selecta):</w:t>
      </w:r>
    </w:p>
    <w:p w14:paraId="1E73316A" w14:textId="77777777" w:rsidR="00BE362C" w:rsidRPr="00FF430B" w:rsidRDefault="00BE362C" w:rsidP="00203975">
      <w:pPr>
        <w:numPr>
          <w:ilvl w:val="0"/>
          <w:numId w:val="24"/>
        </w:numPr>
        <w:shd w:val="clear" w:color="auto" w:fill="FFFFFF" w:themeFill="background1"/>
        <w:tabs>
          <w:tab w:val="right" w:pos="426"/>
        </w:tabs>
        <w:ind w:left="0"/>
        <w:rPr>
          <w:noProof w:val="0"/>
          <w:lang w:eastAsia="ru-RU"/>
        </w:rPr>
      </w:pPr>
      <w:r w:rsidRPr="00FF430B">
        <w:rPr>
          <w:noProof w:val="0"/>
          <w:lang w:eastAsia="ru-RU"/>
        </w:rPr>
        <w:t>Pentru un singur lot;</w:t>
      </w:r>
    </w:p>
    <w:p w14:paraId="443B79FD" w14:textId="77777777" w:rsidR="00BE362C" w:rsidRPr="00FF430B" w:rsidRDefault="00BE362C" w:rsidP="00203975">
      <w:pPr>
        <w:numPr>
          <w:ilvl w:val="0"/>
          <w:numId w:val="24"/>
        </w:numPr>
        <w:shd w:val="clear" w:color="auto" w:fill="FFFFFF" w:themeFill="background1"/>
        <w:tabs>
          <w:tab w:val="right" w:pos="426"/>
        </w:tabs>
        <w:ind w:left="0"/>
        <w:rPr>
          <w:noProof w:val="0"/>
          <w:lang w:eastAsia="ru-RU"/>
        </w:rPr>
      </w:pPr>
      <w:r w:rsidRPr="00FF430B">
        <w:rPr>
          <w:noProof w:val="0"/>
          <w:lang w:eastAsia="ru-RU"/>
        </w:rPr>
        <w:t>Pentru mai multe loturi;</w:t>
      </w:r>
    </w:p>
    <w:p w14:paraId="38C3A784" w14:textId="77777777" w:rsidR="00BE362C" w:rsidRPr="00FF430B" w:rsidRDefault="00BE362C" w:rsidP="00203975">
      <w:pPr>
        <w:numPr>
          <w:ilvl w:val="0"/>
          <w:numId w:val="24"/>
        </w:numPr>
        <w:shd w:val="clear" w:color="auto" w:fill="FFFFFF" w:themeFill="background1"/>
        <w:tabs>
          <w:tab w:val="right" w:pos="426"/>
        </w:tabs>
        <w:ind w:left="0"/>
        <w:rPr>
          <w:noProof w:val="0"/>
          <w:lang w:eastAsia="ru-RU"/>
        </w:rPr>
      </w:pPr>
      <w:r w:rsidRPr="00FF430B">
        <w:rPr>
          <w:noProof w:val="0"/>
          <w:lang w:eastAsia="ru-RU"/>
        </w:rPr>
        <w:t>Pentru toate loturile;</w:t>
      </w:r>
    </w:p>
    <w:p w14:paraId="44FE4D2B" w14:textId="77777777" w:rsidR="00BE362C" w:rsidRPr="00FF430B" w:rsidRDefault="00BE362C" w:rsidP="00203975">
      <w:pPr>
        <w:numPr>
          <w:ilvl w:val="0"/>
          <w:numId w:val="24"/>
        </w:numPr>
        <w:shd w:val="clear" w:color="auto" w:fill="FFFFFF" w:themeFill="background1"/>
        <w:tabs>
          <w:tab w:val="right" w:pos="426"/>
        </w:tabs>
        <w:ind w:left="0"/>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0397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A70BB0">
      <w:pPr>
        <w:shd w:val="clear" w:color="auto" w:fill="FFFFFF" w:themeFill="background1"/>
        <w:tabs>
          <w:tab w:val="right" w:pos="426"/>
        </w:tabs>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03975">
      <w:pPr>
        <w:numPr>
          <w:ilvl w:val="0"/>
          <w:numId w:val="23"/>
        </w:numPr>
        <w:shd w:val="clear" w:color="auto" w:fill="FFFFFF" w:themeFill="background1"/>
        <w:tabs>
          <w:tab w:val="left" w:pos="0"/>
          <w:tab w:val="left" w:pos="284"/>
          <w:tab w:val="left" w:pos="426"/>
        </w:tabs>
        <w:spacing w:before="120"/>
        <w:ind w:left="0" w:hanging="284"/>
        <w:rPr>
          <w:b/>
          <w:noProof w:val="0"/>
          <w:lang w:eastAsia="ru-RU"/>
        </w:rPr>
      </w:pPr>
      <w:r w:rsidRPr="00FF430B">
        <w:rPr>
          <w:b/>
          <w:noProof w:val="0"/>
          <w:lang w:eastAsia="ru-RU"/>
        </w:rPr>
        <w:lastRenderedPageBreak/>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03975">
      <w:pPr>
        <w:numPr>
          <w:ilvl w:val="0"/>
          <w:numId w:val="23"/>
        </w:numPr>
        <w:shd w:val="clear" w:color="auto" w:fill="FFFFFF" w:themeFill="background1"/>
        <w:tabs>
          <w:tab w:val="left" w:pos="0"/>
          <w:tab w:val="left" w:pos="284"/>
          <w:tab w:val="left" w:pos="426"/>
        </w:tabs>
        <w:spacing w:before="120"/>
        <w:ind w:left="0"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03975">
      <w:pPr>
        <w:numPr>
          <w:ilvl w:val="0"/>
          <w:numId w:val="23"/>
        </w:numPr>
        <w:tabs>
          <w:tab w:val="right" w:pos="426"/>
        </w:tabs>
        <w:spacing w:before="120"/>
        <w:ind w:left="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A70BB0">
      <w:pPr>
        <w:shd w:val="clear" w:color="auto" w:fill="FFFFFF" w:themeFill="background1"/>
        <w:tabs>
          <w:tab w:val="right" w:pos="426"/>
        </w:tabs>
        <w:ind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03975">
      <w:pPr>
        <w:numPr>
          <w:ilvl w:val="0"/>
          <w:numId w:val="23"/>
        </w:numPr>
        <w:shd w:val="clear" w:color="auto" w:fill="FFFFFF" w:themeFill="background1"/>
        <w:tabs>
          <w:tab w:val="right" w:pos="426"/>
        </w:tabs>
        <w:spacing w:before="120"/>
        <w:ind w:left="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A70BB0">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03975">
      <w:pPr>
        <w:numPr>
          <w:ilvl w:val="0"/>
          <w:numId w:val="23"/>
        </w:numPr>
        <w:shd w:val="clear" w:color="auto" w:fill="FFFFFF" w:themeFill="background1"/>
        <w:tabs>
          <w:tab w:val="right" w:pos="426"/>
        </w:tabs>
        <w:spacing w:before="120"/>
        <w:ind w:left="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A70BB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A70BB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A70BB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A70BB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03975">
      <w:pPr>
        <w:numPr>
          <w:ilvl w:val="0"/>
          <w:numId w:val="23"/>
        </w:numPr>
        <w:shd w:val="clear" w:color="auto" w:fill="FFFFFF" w:themeFill="background1"/>
        <w:tabs>
          <w:tab w:val="right" w:pos="426"/>
        </w:tabs>
        <w:spacing w:before="120"/>
        <w:ind w:left="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03975">
      <w:pPr>
        <w:numPr>
          <w:ilvl w:val="0"/>
          <w:numId w:val="23"/>
        </w:numPr>
        <w:shd w:val="clear" w:color="auto" w:fill="FFFFFF" w:themeFill="background1"/>
        <w:tabs>
          <w:tab w:val="right" w:pos="426"/>
        </w:tabs>
        <w:spacing w:before="120"/>
        <w:ind w:left="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03975">
      <w:pPr>
        <w:numPr>
          <w:ilvl w:val="0"/>
          <w:numId w:val="23"/>
        </w:numPr>
        <w:shd w:val="clear" w:color="auto" w:fill="FFFFFF" w:themeFill="background1"/>
        <w:tabs>
          <w:tab w:val="right" w:pos="426"/>
        </w:tabs>
        <w:spacing w:before="120"/>
        <w:ind w:left="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03975">
      <w:pPr>
        <w:numPr>
          <w:ilvl w:val="0"/>
          <w:numId w:val="23"/>
        </w:numPr>
        <w:shd w:val="clear" w:color="auto" w:fill="FFFFFF" w:themeFill="background1"/>
        <w:tabs>
          <w:tab w:val="right" w:pos="426"/>
        </w:tabs>
        <w:spacing w:before="120"/>
        <w:ind w:left="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03975">
      <w:pPr>
        <w:numPr>
          <w:ilvl w:val="0"/>
          <w:numId w:val="23"/>
        </w:numPr>
        <w:shd w:val="clear" w:color="auto" w:fill="FFFFFF" w:themeFill="background1"/>
        <w:tabs>
          <w:tab w:val="right" w:pos="426"/>
        </w:tabs>
        <w:spacing w:before="120"/>
        <w:ind w:left="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03975">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203975">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03975">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03975">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A70BB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A70BB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A70BB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A70BB0">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0397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03975">
      <w:pPr>
        <w:numPr>
          <w:ilvl w:val="0"/>
          <w:numId w:val="25"/>
        </w:numPr>
        <w:shd w:val="clear" w:color="auto" w:fill="FFFFFF" w:themeFill="background1"/>
        <w:tabs>
          <w:tab w:val="right" w:pos="426"/>
        </w:tabs>
        <w:spacing w:before="120"/>
        <w:ind w:left="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03975">
      <w:pPr>
        <w:numPr>
          <w:ilvl w:val="0"/>
          <w:numId w:val="25"/>
        </w:numPr>
        <w:shd w:val="clear" w:color="auto" w:fill="FFFFFF" w:themeFill="background1"/>
        <w:tabs>
          <w:tab w:val="right" w:pos="426"/>
        </w:tabs>
        <w:spacing w:before="120"/>
        <w:ind w:left="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0397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A70BB0">
      <w:pPr>
        <w:shd w:val="clear" w:color="auto" w:fill="FFFFFF" w:themeFill="background1"/>
        <w:tabs>
          <w:tab w:val="right" w:pos="426"/>
        </w:tabs>
        <w:spacing w:before="12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03975">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03975">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A70BB0">
      <w:pPr>
        <w:shd w:val="clear" w:color="auto" w:fill="FFFFFF" w:themeFill="background1"/>
        <w:tabs>
          <w:tab w:val="right" w:pos="426"/>
        </w:tabs>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A70BB0">
      <w:pPr>
        <w:shd w:val="clear" w:color="auto" w:fill="FFFFFF" w:themeFill="background1"/>
        <w:tabs>
          <w:tab w:val="left" w:pos="360"/>
          <w:tab w:val="left" w:pos="1800"/>
          <w:tab w:val="left" w:pos="3240"/>
        </w:tabs>
        <w:spacing w:after="12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03975">
      <w:pPr>
        <w:numPr>
          <w:ilvl w:val="0"/>
          <w:numId w:val="23"/>
        </w:numPr>
        <w:shd w:val="clear" w:color="auto" w:fill="FFFFFF" w:themeFill="background1"/>
        <w:tabs>
          <w:tab w:val="right" w:pos="426"/>
        </w:tabs>
        <w:spacing w:before="120"/>
        <w:ind w:left="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03975">
      <w:pPr>
        <w:numPr>
          <w:ilvl w:val="0"/>
          <w:numId w:val="23"/>
        </w:numPr>
        <w:shd w:val="clear" w:color="auto" w:fill="FFFFFF" w:themeFill="background1"/>
        <w:tabs>
          <w:tab w:val="right" w:pos="426"/>
        </w:tabs>
        <w:spacing w:before="120"/>
        <w:ind w:left="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03975">
      <w:pPr>
        <w:numPr>
          <w:ilvl w:val="0"/>
          <w:numId w:val="23"/>
        </w:numPr>
        <w:shd w:val="clear" w:color="auto" w:fill="FFFFFF" w:themeFill="background1"/>
        <w:tabs>
          <w:tab w:val="right" w:pos="426"/>
        </w:tabs>
        <w:spacing w:before="120"/>
        <w:ind w:left="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A70BB0">
      <w:pPr>
        <w:shd w:val="clear" w:color="auto" w:fill="FFFFFF" w:themeFill="background1"/>
        <w:tabs>
          <w:tab w:val="right" w:pos="426"/>
        </w:tabs>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0397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A70BB0">
      <w:pPr>
        <w:shd w:val="clear" w:color="auto" w:fill="FFFFFF" w:themeFill="background1"/>
        <w:tabs>
          <w:tab w:val="right" w:pos="426"/>
        </w:tabs>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A70BB0">
      <w:pPr>
        <w:shd w:val="clear" w:color="auto" w:fill="FFFFFF" w:themeFill="background1"/>
        <w:tabs>
          <w:tab w:val="right" w:pos="426"/>
        </w:tabs>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A70BB0">
      <w:pPr>
        <w:shd w:val="clear" w:color="auto" w:fill="FFFFFF" w:themeFill="background1"/>
        <w:tabs>
          <w:tab w:val="right" w:pos="426"/>
        </w:tabs>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03975">
      <w:pPr>
        <w:numPr>
          <w:ilvl w:val="0"/>
          <w:numId w:val="23"/>
        </w:numPr>
        <w:shd w:val="clear" w:color="auto" w:fill="FFFFFF" w:themeFill="background1"/>
        <w:tabs>
          <w:tab w:val="right" w:pos="426"/>
        </w:tabs>
        <w:spacing w:before="120"/>
        <w:ind w:left="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03975">
      <w:pPr>
        <w:numPr>
          <w:ilvl w:val="0"/>
          <w:numId w:val="23"/>
        </w:numPr>
        <w:shd w:val="clear" w:color="auto" w:fill="FFFFFF" w:themeFill="background1"/>
        <w:tabs>
          <w:tab w:val="right" w:pos="426"/>
        </w:tabs>
        <w:spacing w:before="120"/>
        <w:ind w:left="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03975">
      <w:pPr>
        <w:numPr>
          <w:ilvl w:val="0"/>
          <w:numId w:val="23"/>
        </w:numPr>
        <w:shd w:val="clear" w:color="auto" w:fill="FFFFFF" w:themeFill="background1"/>
        <w:tabs>
          <w:tab w:val="right" w:pos="426"/>
        </w:tabs>
        <w:spacing w:before="120"/>
        <w:ind w:left="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0397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0397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A70BB0">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A70BB0">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A70BB0">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A70BB0">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A70BB0">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A70BB0">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A70BB0">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A70BB0">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A70BB0">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A70BB0">
            <w:pPr>
              <w:shd w:val="clear" w:color="auto" w:fill="FFFFFF" w:themeFill="background1"/>
              <w:tabs>
                <w:tab w:val="right" w:pos="426"/>
              </w:tabs>
              <w:rPr>
                <w:noProof w:val="0"/>
                <w:lang w:eastAsia="ru-RU"/>
              </w:rPr>
            </w:pPr>
          </w:p>
        </w:tc>
      </w:tr>
    </w:tbl>
    <w:p w14:paraId="5FE76AE5" w14:textId="77777777" w:rsidR="00BE362C" w:rsidRPr="00FF430B" w:rsidRDefault="00BE362C" w:rsidP="00203975">
      <w:pPr>
        <w:numPr>
          <w:ilvl w:val="0"/>
          <w:numId w:val="23"/>
        </w:numPr>
        <w:shd w:val="clear" w:color="auto" w:fill="FFFFFF" w:themeFill="background1"/>
        <w:tabs>
          <w:tab w:val="right" w:pos="426"/>
        </w:tabs>
        <w:spacing w:before="120"/>
        <w:ind w:left="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A70BB0">
      <w:pPr>
        <w:shd w:val="clear" w:color="auto" w:fill="FFFFFF" w:themeFill="background1"/>
        <w:tabs>
          <w:tab w:val="right" w:pos="426"/>
        </w:tabs>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0397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A70BB0">
      <w:pPr>
        <w:shd w:val="clear" w:color="auto" w:fill="FFFFFF" w:themeFill="background1"/>
        <w:spacing w:before="120" w:after="120"/>
        <w:rPr>
          <w:b/>
          <w:noProof w:val="0"/>
          <w:lang w:eastAsia="ru-RU"/>
        </w:rPr>
      </w:pPr>
    </w:p>
    <w:p w14:paraId="45548D62" w14:textId="77777777" w:rsidR="00BE362C" w:rsidRPr="00FF430B" w:rsidRDefault="00BE362C" w:rsidP="00A70BB0">
      <w:pPr>
        <w:shd w:val="clear" w:color="auto" w:fill="FFFFFF" w:themeFill="background1"/>
        <w:spacing w:before="120" w:after="120"/>
        <w:rPr>
          <w:b/>
          <w:noProof w:val="0"/>
          <w:lang w:eastAsia="ru-RU"/>
        </w:rPr>
      </w:pPr>
    </w:p>
    <w:p w14:paraId="57C0C67C" w14:textId="77777777" w:rsidR="00507348" w:rsidRPr="00FF430B" w:rsidRDefault="00BE362C" w:rsidP="00A70BB0">
      <w:pPr>
        <w:shd w:val="clear" w:color="auto" w:fill="FFFFFF" w:themeFill="background1"/>
        <w:tabs>
          <w:tab w:val="left" w:pos="284"/>
          <w:tab w:val="left" w:pos="426"/>
          <w:tab w:val="decimal" w:pos="8364"/>
        </w:tabs>
        <w:spacing w:line="276" w:lineRule="auto"/>
        <w:ind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A70BB0">
      <w:pPr>
        <w:tabs>
          <w:tab w:val="decimal" w:pos="8364"/>
        </w:tabs>
        <w:spacing w:line="276" w:lineRule="auto"/>
        <w:jc w:val="center"/>
        <w:rPr>
          <w:b/>
          <w:bCs/>
          <w:color w:val="000000"/>
        </w:rPr>
      </w:pPr>
    </w:p>
    <w:p w14:paraId="15E3FAB2" w14:textId="77777777" w:rsidR="002A6E99" w:rsidRPr="00FF430B" w:rsidRDefault="002A6E99" w:rsidP="00A70BB0">
      <w:pPr>
        <w:tabs>
          <w:tab w:val="decimal" w:pos="8364"/>
        </w:tabs>
        <w:spacing w:line="276" w:lineRule="auto"/>
        <w:jc w:val="center"/>
        <w:rPr>
          <w:b/>
          <w:bCs/>
          <w:color w:val="000000"/>
        </w:rPr>
      </w:pPr>
    </w:p>
    <w:p w14:paraId="66153AC1" w14:textId="77777777" w:rsidR="00B65C93" w:rsidRPr="00FF430B" w:rsidRDefault="00B65C93" w:rsidP="00A70BB0">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A70BB0">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A70BB0">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A70BB0">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A70BB0">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A70BB0">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A70BB0">
      <w:pPr>
        <w:pStyle w:val="Style3"/>
        <w:tabs>
          <w:tab w:val="left" w:pos="567"/>
        </w:tabs>
        <w:spacing w:before="0" w:beforeAutospacing="0" w:after="0"/>
        <w:ind w:left="0" w:firstLine="0"/>
        <w:jc w:val="center"/>
        <w:rPr>
          <w:rFonts w:eastAsia="PMingLiU"/>
          <w:lang w:eastAsia="zh-CN"/>
        </w:rPr>
      </w:pPr>
    </w:p>
    <w:p w14:paraId="52311484" w14:textId="77777777" w:rsidR="00B65C93" w:rsidRDefault="00B65C93" w:rsidP="00A70BB0">
      <w:pPr>
        <w:pStyle w:val="Style3"/>
        <w:tabs>
          <w:tab w:val="left" w:pos="567"/>
        </w:tabs>
        <w:spacing w:before="0" w:beforeAutospacing="0" w:after="0"/>
        <w:ind w:left="0" w:firstLine="0"/>
        <w:jc w:val="center"/>
        <w:rPr>
          <w:rFonts w:eastAsia="PMingLiU"/>
          <w:lang w:eastAsia="zh-CN"/>
        </w:rPr>
      </w:pPr>
    </w:p>
    <w:p w14:paraId="25DB07E0" w14:textId="77777777" w:rsidR="00A70BB0" w:rsidRDefault="00A70BB0" w:rsidP="00A70BB0">
      <w:pPr>
        <w:pStyle w:val="Style3"/>
        <w:tabs>
          <w:tab w:val="left" w:pos="567"/>
        </w:tabs>
        <w:spacing w:before="0" w:beforeAutospacing="0" w:after="0"/>
        <w:ind w:left="0" w:firstLine="0"/>
        <w:jc w:val="center"/>
        <w:rPr>
          <w:rFonts w:eastAsia="PMingLiU"/>
          <w:lang w:eastAsia="zh-CN"/>
        </w:rPr>
      </w:pPr>
    </w:p>
    <w:p w14:paraId="5EC9E355" w14:textId="77777777" w:rsidR="00A70BB0" w:rsidRDefault="00A70BB0" w:rsidP="00A70BB0">
      <w:pPr>
        <w:pStyle w:val="Style3"/>
        <w:tabs>
          <w:tab w:val="left" w:pos="567"/>
        </w:tabs>
        <w:spacing w:before="0" w:beforeAutospacing="0" w:after="0"/>
        <w:ind w:left="0" w:firstLine="0"/>
        <w:jc w:val="center"/>
        <w:rPr>
          <w:rFonts w:eastAsia="PMingLiU"/>
          <w:lang w:eastAsia="zh-CN"/>
        </w:rPr>
      </w:pPr>
    </w:p>
    <w:p w14:paraId="02230E3F" w14:textId="77777777" w:rsidR="00A70BB0" w:rsidRPr="00FF430B" w:rsidRDefault="00A70BB0" w:rsidP="00A70BB0">
      <w:pPr>
        <w:pStyle w:val="Style3"/>
        <w:tabs>
          <w:tab w:val="left" w:pos="567"/>
        </w:tabs>
        <w:spacing w:before="0" w:beforeAutospacing="0" w:after="0"/>
        <w:ind w:left="0" w:firstLine="0"/>
        <w:jc w:val="center"/>
        <w:rPr>
          <w:rFonts w:eastAsia="PMingLiU"/>
          <w:lang w:eastAsia="zh-CN"/>
        </w:rPr>
      </w:pPr>
    </w:p>
    <w:p w14:paraId="369913A9" w14:textId="77777777" w:rsidR="005E4DC4" w:rsidRDefault="005E4DC4" w:rsidP="00A70BB0">
      <w:pPr>
        <w:jc w:val="right"/>
        <w:rPr>
          <w:noProof w:val="0"/>
        </w:rPr>
      </w:pPr>
    </w:p>
    <w:p w14:paraId="7E860AEC" w14:textId="09A496A0" w:rsidR="00502EFF" w:rsidRPr="00FF430B" w:rsidRDefault="00502EFF" w:rsidP="00A70BB0">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A70BB0">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A70BB0">
      <w:pPr>
        <w:jc w:val="right"/>
        <w:rPr>
          <w:noProof w:val="0"/>
        </w:rPr>
      </w:pPr>
      <w:r w:rsidRPr="00FF430B">
        <w:rPr>
          <w:noProof w:val="0"/>
        </w:rPr>
        <w:t>din “____” ________ 20___</w:t>
      </w:r>
    </w:p>
    <w:p w14:paraId="7B074D76" w14:textId="77777777" w:rsidR="00B65C93" w:rsidRPr="00FF430B" w:rsidRDefault="00B65C93" w:rsidP="00A70BB0">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A70BB0">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A70BB0">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A70BB0">
      <w:pPr>
        <w:shd w:val="clear" w:color="auto" w:fill="FFFFFF" w:themeFill="background1"/>
        <w:spacing w:before="120"/>
        <w:rPr>
          <w:b/>
          <w:noProof w:val="0"/>
          <w:lang w:eastAsia="ru-RU"/>
        </w:rPr>
      </w:pPr>
    </w:p>
    <w:p w14:paraId="067D5F40" w14:textId="77777777" w:rsidR="00631A2C" w:rsidRPr="00FF430B" w:rsidRDefault="00631A2C" w:rsidP="00A70BB0">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A70BB0">
      <w:pPr>
        <w:shd w:val="clear" w:color="auto" w:fill="FFFFFF" w:themeFill="background1"/>
        <w:rPr>
          <w:noProof w:val="0"/>
          <w:sz w:val="20"/>
          <w:szCs w:val="20"/>
          <w:lang w:eastAsia="ru-RU"/>
        </w:rPr>
      </w:pPr>
    </w:p>
    <w:p w14:paraId="498B2D59" w14:textId="77777777" w:rsidR="00631A2C" w:rsidRPr="00FF430B" w:rsidRDefault="00864A45" w:rsidP="00203975">
      <w:pPr>
        <w:pStyle w:val="ListParagraph"/>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203975">
      <w:pPr>
        <w:numPr>
          <w:ilvl w:val="0"/>
          <w:numId w:val="28"/>
        </w:numPr>
        <w:shd w:val="clear" w:color="auto" w:fill="FFFFFF" w:themeFill="background1"/>
        <w:tabs>
          <w:tab w:val="left" w:pos="284"/>
          <w:tab w:val="right" w:pos="9531"/>
        </w:tabs>
        <w:spacing w:before="120"/>
        <w:ind w:left="0"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203975">
      <w:pPr>
        <w:numPr>
          <w:ilvl w:val="0"/>
          <w:numId w:val="28"/>
        </w:numPr>
        <w:shd w:val="clear" w:color="auto" w:fill="FFFFFF" w:themeFill="background1"/>
        <w:tabs>
          <w:tab w:val="left" w:pos="284"/>
          <w:tab w:val="right" w:pos="9531"/>
        </w:tabs>
        <w:spacing w:before="120"/>
        <w:ind w:left="0"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203975">
      <w:pPr>
        <w:numPr>
          <w:ilvl w:val="0"/>
          <w:numId w:val="28"/>
        </w:numPr>
        <w:shd w:val="clear" w:color="auto" w:fill="FFFFFF" w:themeFill="background1"/>
        <w:tabs>
          <w:tab w:val="left" w:pos="284"/>
          <w:tab w:val="right" w:pos="9531"/>
        </w:tabs>
        <w:spacing w:before="120"/>
        <w:ind w:left="0"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203975">
      <w:pPr>
        <w:numPr>
          <w:ilvl w:val="0"/>
          <w:numId w:val="28"/>
        </w:numPr>
        <w:shd w:val="clear" w:color="auto" w:fill="FFFFFF" w:themeFill="background1"/>
        <w:tabs>
          <w:tab w:val="left" w:pos="284"/>
          <w:tab w:val="right" w:pos="9531"/>
        </w:tabs>
        <w:spacing w:before="120"/>
        <w:ind w:left="0"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203975">
      <w:pPr>
        <w:numPr>
          <w:ilvl w:val="0"/>
          <w:numId w:val="28"/>
        </w:numPr>
        <w:shd w:val="clear" w:color="auto" w:fill="FFFFFF" w:themeFill="background1"/>
        <w:tabs>
          <w:tab w:val="left" w:pos="284"/>
          <w:tab w:val="right" w:pos="9531"/>
        </w:tabs>
        <w:spacing w:before="120"/>
        <w:ind w:left="0"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203975">
      <w:pPr>
        <w:numPr>
          <w:ilvl w:val="0"/>
          <w:numId w:val="28"/>
        </w:numPr>
        <w:shd w:val="clear" w:color="auto" w:fill="FFFFFF" w:themeFill="background1"/>
        <w:tabs>
          <w:tab w:val="left" w:pos="284"/>
          <w:tab w:val="right" w:pos="9531"/>
        </w:tabs>
        <w:spacing w:before="120"/>
        <w:ind w:left="0"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203975">
      <w:pPr>
        <w:numPr>
          <w:ilvl w:val="0"/>
          <w:numId w:val="28"/>
        </w:numPr>
        <w:shd w:val="clear" w:color="auto" w:fill="FFFFFF" w:themeFill="background1"/>
        <w:tabs>
          <w:tab w:val="left" w:pos="284"/>
          <w:tab w:val="right" w:pos="426"/>
        </w:tabs>
        <w:spacing w:before="120"/>
        <w:ind w:left="0"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203975">
      <w:pPr>
        <w:numPr>
          <w:ilvl w:val="0"/>
          <w:numId w:val="28"/>
        </w:numPr>
        <w:shd w:val="clear" w:color="auto" w:fill="FFFFFF" w:themeFill="background1"/>
        <w:tabs>
          <w:tab w:val="left" w:pos="284"/>
          <w:tab w:val="right" w:pos="426"/>
        </w:tabs>
        <w:spacing w:before="120"/>
        <w:ind w:left="0"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A70BB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A70BB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A70BB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A70BB0">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A70BB0">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A70BB0">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A70BB0">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A70BB0">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A70BB0">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203975">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203975">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203975">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203975">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203975">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203975">
      <w:pPr>
        <w:numPr>
          <w:ilvl w:val="0"/>
          <w:numId w:val="25"/>
        </w:numPr>
        <w:shd w:val="clear" w:color="auto" w:fill="FFFFFF" w:themeFill="background1"/>
        <w:tabs>
          <w:tab w:val="right" w:pos="426"/>
        </w:tabs>
        <w:spacing w:before="120"/>
        <w:ind w:left="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203975">
      <w:pPr>
        <w:numPr>
          <w:ilvl w:val="0"/>
          <w:numId w:val="25"/>
        </w:numPr>
        <w:shd w:val="clear" w:color="auto" w:fill="FFFFFF" w:themeFill="background1"/>
        <w:tabs>
          <w:tab w:val="right" w:pos="426"/>
        </w:tabs>
        <w:spacing w:before="120"/>
        <w:ind w:left="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203975">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A70BB0">
      <w:pPr>
        <w:shd w:val="clear" w:color="auto" w:fill="FFFFFF" w:themeFill="background1"/>
        <w:tabs>
          <w:tab w:val="right" w:pos="426"/>
        </w:tabs>
        <w:spacing w:before="12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203975">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203975">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A70BB0">
      <w:pPr>
        <w:shd w:val="clear" w:color="auto" w:fill="FFFFFF" w:themeFill="background1"/>
        <w:tabs>
          <w:tab w:val="right" w:pos="426"/>
        </w:tabs>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A70BB0">
      <w:pPr>
        <w:shd w:val="clear" w:color="auto" w:fill="FFFFFF" w:themeFill="background1"/>
        <w:tabs>
          <w:tab w:val="left" w:pos="360"/>
          <w:tab w:val="left" w:pos="1800"/>
          <w:tab w:val="left" w:pos="3240"/>
        </w:tabs>
        <w:spacing w:after="12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203975">
      <w:pPr>
        <w:numPr>
          <w:ilvl w:val="0"/>
          <w:numId w:val="28"/>
        </w:numPr>
        <w:shd w:val="clear" w:color="auto" w:fill="FFFFFF" w:themeFill="background1"/>
        <w:tabs>
          <w:tab w:val="right" w:pos="426"/>
        </w:tabs>
        <w:spacing w:before="120"/>
        <w:ind w:left="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203975">
      <w:pPr>
        <w:numPr>
          <w:ilvl w:val="0"/>
          <w:numId w:val="28"/>
        </w:numPr>
        <w:shd w:val="clear" w:color="auto" w:fill="FFFFFF" w:themeFill="background1"/>
        <w:tabs>
          <w:tab w:val="right" w:pos="426"/>
        </w:tabs>
        <w:spacing w:before="120"/>
        <w:ind w:left="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203975">
      <w:pPr>
        <w:numPr>
          <w:ilvl w:val="0"/>
          <w:numId w:val="28"/>
        </w:numPr>
        <w:shd w:val="clear" w:color="auto" w:fill="FFFFFF" w:themeFill="background1"/>
        <w:tabs>
          <w:tab w:val="right" w:pos="426"/>
        </w:tabs>
        <w:spacing w:before="120"/>
        <w:ind w:left="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A70BB0">
      <w:pPr>
        <w:shd w:val="clear" w:color="auto" w:fill="FFFFFF" w:themeFill="background1"/>
        <w:tabs>
          <w:tab w:val="right" w:pos="426"/>
        </w:tabs>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203975">
      <w:pPr>
        <w:numPr>
          <w:ilvl w:val="0"/>
          <w:numId w:val="28"/>
        </w:numPr>
        <w:shd w:val="clear" w:color="auto" w:fill="FFFFFF" w:themeFill="background1"/>
        <w:tabs>
          <w:tab w:val="right" w:pos="426"/>
        </w:tabs>
        <w:spacing w:before="120"/>
        <w:ind w:left="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203975">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A70BB0">
      <w:pPr>
        <w:shd w:val="clear" w:color="auto" w:fill="FFFFFF" w:themeFill="background1"/>
        <w:spacing w:before="120" w:after="120"/>
        <w:rPr>
          <w:b/>
          <w:noProof w:val="0"/>
          <w:lang w:eastAsia="ru-RU"/>
        </w:rPr>
      </w:pPr>
    </w:p>
    <w:p w14:paraId="157C1EF9" w14:textId="77777777" w:rsidR="00631A2C" w:rsidRPr="00FF430B" w:rsidRDefault="00631A2C" w:rsidP="00A70BB0">
      <w:pPr>
        <w:shd w:val="clear" w:color="auto" w:fill="FFFFFF" w:themeFill="background1"/>
        <w:spacing w:before="120" w:after="120"/>
        <w:rPr>
          <w:b/>
          <w:noProof w:val="0"/>
          <w:lang w:eastAsia="ru-RU"/>
        </w:rPr>
      </w:pPr>
    </w:p>
    <w:p w14:paraId="55BCEA4E" w14:textId="77777777" w:rsidR="00631A2C" w:rsidRPr="00FF430B" w:rsidRDefault="00631A2C" w:rsidP="00A70BB0">
      <w:pPr>
        <w:shd w:val="clear" w:color="auto" w:fill="FFFFFF" w:themeFill="background1"/>
        <w:tabs>
          <w:tab w:val="left" w:pos="284"/>
          <w:tab w:val="left" w:pos="426"/>
          <w:tab w:val="decimal" w:pos="8364"/>
        </w:tabs>
        <w:spacing w:line="276" w:lineRule="auto"/>
        <w:ind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A70BB0">
      <w:pPr>
        <w:tabs>
          <w:tab w:val="decimal" w:pos="8364"/>
        </w:tabs>
        <w:spacing w:line="276" w:lineRule="auto"/>
        <w:jc w:val="center"/>
        <w:rPr>
          <w:b/>
          <w:bCs/>
          <w:color w:val="000000"/>
        </w:rPr>
      </w:pPr>
    </w:p>
    <w:p w14:paraId="7B8EBDFA" w14:textId="77777777" w:rsidR="00631A2C" w:rsidRPr="00FF430B" w:rsidRDefault="00631A2C" w:rsidP="00A70BB0">
      <w:pPr>
        <w:tabs>
          <w:tab w:val="decimal" w:pos="8364"/>
        </w:tabs>
        <w:spacing w:line="276" w:lineRule="auto"/>
        <w:jc w:val="center"/>
        <w:rPr>
          <w:b/>
          <w:bCs/>
          <w:color w:val="000000"/>
        </w:rPr>
      </w:pPr>
    </w:p>
    <w:p w14:paraId="2E1B1649" w14:textId="77777777" w:rsidR="00631A2C" w:rsidRPr="00FF430B" w:rsidRDefault="00631A2C" w:rsidP="00A70BB0">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A70BB0">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A70BB0">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2B8B9256" w14:textId="77777777" w:rsidR="00E706C1" w:rsidRDefault="00E706C1" w:rsidP="00A70BB0">
      <w:pPr>
        <w:pStyle w:val="Style3"/>
        <w:tabs>
          <w:tab w:val="left" w:pos="567"/>
        </w:tabs>
        <w:spacing w:before="0" w:beforeAutospacing="0" w:after="0"/>
        <w:ind w:left="0" w:firstLine="0"/>
        <w:jc w:val="center"/>
        <w:rPr>
          <w:rFonts w:eastAsia="PMingLiU"/>
          <w:lang w:eastAsia="zh-CN"/>
        </w:rPr>
      </w:pPr>
    </w:p>
    <w:p w14:paraId="15E63C9D" w14:textId="77777777" w:rsidR="00A70BB0" w:rsidRPr="00FF430B" w:rsidRDefault="00A70BB0" w:rsidP="00A70BB0">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A70BB0">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A70BB0">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A70BB0">
      <w:pPr>
        <w:jc w:val="right"/>
        <w:rPr>
          <w:noProof w:val="0"/>
        </w:rPr>
      </w:pPr>
      <w:r w:rsidRPr="00FF430B">
        <w:rPr>
          <w:noProof w:val="0"/>
        </w:rPr>
        <w:t>din “____” ________ 20___</w:t>
      </w:r>
    </w:p>
    <w:p w14:paraId="452F3290"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A70BB0">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A70BB0">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A70BB0">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A70BB0">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70BB0">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A70BB0">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A70BB0">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70BB0">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A70BB0">
            <w:pPr>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70BB0">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70BB0">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70BB0">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70BB0">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70BB0">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70BB0">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A70BB0">
            <w:pPr>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70BB0">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70BB0">
            <w:pPr>
              <w:rPr>
                <w:b/>
                <w:bCs/>
              </w:rPr>
            </w:pPr>
          </w:p>
        </w:tc>
      </w:tr>
    </w:tbl>
    <w:p w14:paraId="53366E79" w14:textId="77777777" w:rsidR="00522B45" w:rsidRPr="00FF430B" w:rsidRDefault="00522B45" w:rsidP="00A70BB0">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A70BB0">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A70BB0">
      <w:pPr>
        <w:pStyle w:val="Style3"/>
        <w:tabs>
          <w:tab w:val="clear" w:pos="360"/>
          <w:tab w:val="left" w:pos="0"/>
        </w:tabs>
        <w:ind w:left="0" w:firstLine="0"/>
        <w:rPr>
          <w:rFonts w:eastAsia="PMingLiU"/>
          <w:b w:val="0"/>
          <w:lang w:eastAsia="zh-CN"/>
        </w:rPr>
      </w:pPr>
    </w:p>
    <w:p w14:paraId="146C6EDB" w14:textId="77777777" w:rsidR="004063D9" w:rsidRPr="00FF430B" w:rsidRDefault="004063D9" w:rsidP="00A70BB0">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A70BB0">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A70BB0">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A70BB0">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A70BB0">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A70BB0">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A70BB0">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5E4DC4">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5E4DC4">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5E4DC4">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5E4DC4">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5E4DC4">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485E186D" w14:textId="77777777" w:rsidR="004063D9" w:rsidRPr="00FF430B" w:rsidRDefault="004063D9" w:rsidP="00A70BB0">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A70BB0">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A70BB0">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A70BB0">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A70BB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A70BB0">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A70BB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A70BB0">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A70BB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A70BB0">
            <w:pPr>
              <w:jc w:val="center"/>
              <w:rPr>
                <w:bCs/>
                <w:color w:val="000000" w:themeColor="text1"/>
              </w:rPr>
            </w:pPr>
          </w:p>
        </w:tc>
      </w:tr>
    </w:tbl>
    <w:p w14:paraId="0C9AD977" w14:textId="77777777" w:rsidR="004063D9" w:rsidRPr="00FF430B" w:rsidRDefault="004063D9" w:rsidP="00A70BB0">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_______________________________________________________________________________</w:t>
      </w:r>
    </w:p>
    <w:p w14:paraId="7E87847B" w14:textId="77777777" w:rsidR="00694C64" w:rsidRPr="00FF430B" w:rsidRDefault="00694C64" w:rsidP="00A70BB0">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A70BB0">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70BB0">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A70BB0">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A70BB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A70BB0">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70BB0">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A70BB0">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A70BB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A70BB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A70BB0">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A70BB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5E4DC4">
      <w:pPr>
        <w:pStyle w:val="Style3"/>
        <w:tabs>
          <w:tab w:val="left" w:pos="567"/>
        </w:tabs>
        <w:ind w:left="0" w:firstLine="0"/>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5E4DC4">
      <w:pPr>
        <w:pStyle w:val="Style3"/>
        <w:tabs>
          <w:tab w:val="left" w:pos="567"/>
        </w:tabs>
        <w:spacing w:before="0" w:beforeAutospacing="0" w:after="0"/>
        <w:ind w:left="0" w:firstLine="0"/>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5E4DC4">
      <w:pPr>
        <w:pStyle w:val="Style3"/>
        <w:tabs>
          <w:tab w:val="left" w:pos="567"/>
        </w:tabs>
        <w:spacing w:before="0" w:beforeAutospacing="0" w:after="0"/>
        <w:ind w:left="0" w:firstLine="0"/>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5E4DC4">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5E4DC4">
      <w:pPr>
        <w:pStyle w:val="Style3"/>
        <w:tabs>
          <w:tab w:val="left" w:pos="567"/>
        </w:tabs>
        <w:spacing w:before="0" w:beforeAutospacing="0" w:after="0"/>
        <w:ind w:left="0" w:firstLine="0"/>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5E4DC4">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5E4DC4">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70BB0">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70BB0">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70BB0">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70BB0">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70BB0">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70BB0">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70BB0">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70BB0">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70BB0">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70BB0">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70BB0">
      <w:pPr>
        <w:pStyle w:val="Style3"/>
        <w:tabs>
          <w:tab w:val="left" w:pos="567"/>
        </w:tabs>
        <w:spacing w:before="0" w:beforeAutospacing="0" w:after="0"/>
        <w:ind w:left="0" w:firstLine="0"/>
        <w:rPr>
          <w:rFonts w:eastAsia="PMingLiU"/>
          <w:lang w:eastAsia="zh-CN"/>
        </w:rPr>
      </w:pPr>
    </w:p>
    <w:p w14:paraId="241D194A" w14:textId="7963690A" w:rsidR="00A14C96" w:rsidRDefault="00A14C96" w:rsidP="00A70BB0">
      <w:pPr>
        <w:pStyle w:val="Style3"/>
        <w:tabs>
          <w:tab w:val="left" w:pos="567"/>
        </w:tabs>
        <w:spacing w:before="0" w:beforeAutospacing="0" w:after="0"/>
        <w:ind w:left="0" w:firstLine="0"/>
        <w:rPr>
          <w:rFonts w:eastAsia="PMingLiU"/>
          <w:lang w:eastAsia="zh-CN"/>
        </w:rPr>
      </w:pPr>
    </w:p>
    <w:p w14:paraId="3CB00F95" w14:textId="77777777" w:rsidR="00A70BB0" w:rsidRDefault="00A70BB0" w:rsidP="00A70BB0">
      <w:pPr>
        <w:pStyle w:val="Style3"/>
        <w:tabs>
          <w:tab w:val="left" w:pos="567"/>
        </w:tabs>
        <w:spacing w:before="0" w:beforeAutospacing="0" w:after="0"/>
        <w:ind w:left="0" w:firstLine="0"/>
        <w:rPr>
          <w:rFonts w:eastAsia="PMingLiU"/>
          <w:lang w:eastAsia="zh-CN"/>
        </w:rPr>
      </w:pPr>
    </w:p>
    <w:p w14:paraId="4952889E" w14:textId="77777777" w:rsidR="00A70BB0" w:rsidRDefault="00A70BB0" w:rsidP="00A70BB0">
      <w:pPr>
        <w:pStyle w:val="Style3"/>
        <w:tabs>
          <w:tab w:val="left" w:pos="567"/>
        </w:tabs>
        <w:spacing w:before="0" w:beforeAutospacing="0" w:after="0"/>
        <w:ind w:left="0" w:firstLine="0"/>
        <w:rPr>
          <w:rFonts w:eastAsia="PMingLiU"/>
          <w:lang w:eastAsia="zh-CN"/>
        </w:rPr>
      </w:pPr>
    </w:p>
    <w:p w14:paraId="7E4FE5CB" w14:textId="77777777" w:rsidR="00A70BB0" w:rsidRPr="00FF430B" w:rsidRDefault="00A70BB0" w:rsidP="00A70BB0">
      <w:pPr>
        <w:pStyle w:val="Style3"/>
        <w:tabs>
          <w:tab w:val="left" w:pos="567"/>
        </w:tabs>
        <w:spacing w:before="0" w:beforeAutospacing="0" w:after="0"/>
        <w:ind w:left="0" w:firstLine="0"/>
        <w:rPr>
          <w:rFonts w:eastAsia="PMingLiU"/>
          <w:lang w:eastAsia="zh-CN"/>
        </w:rPr>
      </w:pPr>
    </w:p>
    <w:p w14:paraId="1084883F" w14:textId="7DE0A3F7" w:rsidR="005B235E" w:rsidRDefault="005B235E" w:rsidP="00A70BB0">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70BB0">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A70BB0">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A70BB0">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A70BB0">
      <w:pPr>
        <w:jc w:val="right"/>
        <w:rPr>
          <w:noProof w:val="0"/>
        </w:rPr>
      </w:pPr>
      <w:r w:rsidRPr="00FF430B">
        <w:rPr>
          <w:noProof w:val="0"/>
        </w:rPr>
        <w:t>din “____” ________ 20___</w:t>
      </w:r>
    </w:p>
    <w:p w14:paraId="2378D0BA" w14:textId="77777777" w:rsidR="009D62FF" w:rsidRPr="00FF430B" w:rsidRDefault="009D62FF" w:rsidP="00A70BB0">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A70BB0">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03975">
      <w:pPr>
        <w:numPr>
          <w:ilvl w:val="0"/>
          <w:numId w:val="26"/>
        </w:numPr>
        <w:spacing w:after="160" w:line="259" w:lineRule="auto"/>
        <w:ind w:left="0" w:firstLine="0"/>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A70BB0">
            <w:pPr>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A70BB0">
            <w:pPr>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A70BB0">
            <w:pPr>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A70BB0">
            <w:pPr>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A70BB0">
            <w:pPr>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A70BB0">
            <w:pPr>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A70BB0">
            <w:pPr>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A70BB0">
            <w:pPr>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A70BB0">
            <w:pPr>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A70BB0">
            <w:pPr>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A70BB0">
            <w:pPr>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A70BB0">
            <w:pPr>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A70BB0">
            <w:pPr>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A70BB0">
            <w:pPr>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A70BB0">
            <w:pPr>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A70BB0">
            <w:pPr>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A70BB0">
            <w:pPr>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A70BB0">
            <w:pPr>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A70BB0">
            <w:pPr>
              <w:jc w:val="both"/>
              <w:rPr>
                <w:rFonts w:eastAsia="Cambria"/>
                <w:noProof w:val="0"/>
              </w:rPr>
            </w:pPr>
          </w:p>
        </w:tc>
      </w:tr>
    </w:tbl>
    <w:p w14:paraId="7E1B20DA" w14:textId="77777777" w:rsidR="009D62FF" w:rsidRPr="00FF430B" w:rsidRDefault="009D62FF" w:rsidP="00203975">
      <w:pPr>
        <w:numPr>
          <w:ilvl w:val="0"/>
          <w:numId w:val="26"/>
        </w:numPr>
        <w:spacing w:before="240" w:after="160" w:line="259" w:lineRule="auto"/>
        <w:ind w:left="0" w:firstLine="0"/>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A70BB0">
            <w:pPr>
              <w:spacing w:after="160" w:line="259" w:lineRule="auto"/>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A70BB0">
            <w:pPr>
              <w:spacing w:after="160" w:line="259" w:lineRule="auto"/>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A70BB0">
            <w:pPr>
              <w:spacing w:after="160" w:line="259" w:lineRule="auto"/>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A70BB0">
            <w:pPr>
              <w:spacing w:after="160" w:line="259" w:lineRule="auto"/>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A70BB0">
            <w:pPr>
              <w:spacing w:after="160" w:line="259" w:lineRule="auto"/>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A70BB0">
            <w:pPr>
              <w:spacing w:after="160" w:line="259" w:lineRule="auto"/>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A70BB0">
            <w:pPr>
              <w:spacing w:after="160" w:line="259" w:lineRule="auto"/>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A70BB0">
            <w:pPr>
              <w:spacing w:after="160" w:line="259" w:lineRule="auto"/>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A70BB0">
            <w:pPr>
              <w:spacing w:after="160" w:line="259" w:lineRule="auto"/>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A70BB0">
            <w:pPr>
              <w:spacing w:after="160" w:line="259" w:lineRule="auto"/>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A70BB0">
            <w:pPr>
              <w:spacing w:after="160" w:line="259" w:lineRule="auto"/>
              <w:jc w:val="both"/>
              <w:rPr>
                <w:noProof w:val="0"/>
                <w:lang w:eastAsia="ro-RO"/>
              </w:rPr>
            </w:pPr>
            <w:r w:rsidRPr="00FF430B">
              <w:rPr>
                <w:noProof w:val="0"/>
                <w:lang w:eastAsia="ro-RO"/>
              </w:rPr>
              <w:t>Anunțul de participare</w:t>
            </w:r>
          </w:p>
          <w:p w14:paraId="358BF1A2" w14:textId="77777777" w:rsidR="009D62FF" w:rsidRPr="00FF430B" w:rsidRDefault="009D62FF" w:rsidP="00A70BB0">
            <w:pPr>
              <w:spacing w:after="160" w:line="259" w:lineRule="auto"/>
              <w:jc w:val="both"/>
              <w:rPr>
                <w:i/>
                <w:noProof w:val="0"/>
                <w:lang w:eastAsia="ro-RO"/>
              </w:rPr>
            </w:pPr>
          </w:p>
        </w:tc>
        <w:tc>
          <w:tcPr>
            <w:tcW w:w="5570" w:type="dxa"/>
          </w:tcPr>
          <w:p w14:paraId="54C19EDB" w14:textId="77777777" w:rsidR="009D62FF" w:rsidRPr="00FF430B" w:rsidRDefault="009D62FF" w:rsidP="00A70BB0">
            <w:pPr>
              <w:spacing w:after="160" w:line="259" w:lineRule="auto"/>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A70BB0">
            <w:pPr>
              <w:spacing w:after="160" w:line="259" w:lineRule="auto"/>
              <w:jc w:val="both"/>
              <w:rPr>
                <w:noProof w:val="0"/>
                <w:lang w:eastAsia="ro-RO"/>
              </w:rPr>
            </w:pPr>
          </w:p>
        </w:tc>
        <w:tc>
          <w:tcPr>
            <w:tcW w:w="5570" w:type="dxa"/>
          </w:tcPr>
          <w:p w14:paraId="3584DFE9" w14:textId="77777777" w:rsidR="009D62FF" w:rsidRPr="00FF430B" w:rsidRDefault="009D62FF" w:rsidP="00A70BB0">
            <w:pPr>
              <w:spacing w:after="160" w:line="259" w:lineRule="auto"/>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A70BB0">
            <w:pPr>
              <w:spacing w:after="160" w:line="259" w:lineRule="auto"/>
              <w:jc w:val="both"/>
              <w:rPr>
                <w:noProof w:val="0"/>
                <w:lang w:eastAsia="ro-RO"/>
              </w:rPr>
            </w:pPr>
          </w:p>
        </w:tc>
        <w:tc>
          <w:tcPr>
            <w:tcW w:w="5570" w:type="dxa"/>
          </w:tcPr>
          <w:p w14:paraId="66C52FF2" w14:textId="77777777" w:rsidR="009D62FF" w:rsidRPr="00FF430B" w:rsidRDefault="009D62FF" w:rsidP="00A70BB0">
            <w:pPr>
              <w:spacing w:after="160" w:line="259" w:lineRule="auto"/>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A70BB0">
            <w:pPr>
              <w:spacing w:after="160" w:line="259" w:lineRule="auto"/>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A70BB0">
            <w:pPr>
              <w:spacing w:after="160" w:line="259" w:lineRule="auto"/>
              <w:jc w:val="both"/>
              <w:rPr>
                <w:noProof w:val="0"/>
                <w:lang w:eastAsia="ro-RO"/>
              </w:rPr>
            </w:pPr>
            <w:r w:rsidRPr="00FF430B">
              <w:rPr>
                <w:noProof w:val="0"/>
                <w:lang w:eastAsia="ro-RO"/>
              </w:rPr>
              <w:t>Prețul cel mai scăzut □</w:t>
            </w:r>
          </w:p>
          <w:p w14:paraId="4E53B438" w14:textId="77777777" w:rsidR="009D62FF" w:rsidRPr="00FF430B" w:rsidRDefault="009D62FF" w:rsidP="00A70BB0">
            <w:pPr>
              <w:spacing w:after="160" w:line="259" w:lineRule="auto"/>
              <w:jc w:val="both"/>
              <w:rPr>
                <w:noProof w:val="0"/>
                <w:lang w:eastAsia="ro-RO"/>
              </w:rPr>
            </w:pPr>
            <w:r w:rsidRPr="00FF430B">
              <w:rPr>
                <w:noProof w:val="0"/>
                <w:lang w:eastAsia="ro-RO"/>
              </w:rPr>
              <w:t>Costul cel mai scăzut □</w:t>
            </w:r>
          </w:p>
          <w:p w14:paraId="7C359C2F" w14:textId="77777777" w:rsidR="009D62FF" w:rsidRPr="00FF430B" w:rsidRDefault="009D62FF" w:rsidP="00A70BB0">
            <w:pPr>
              <w:spacing w:after="160" w:line="259" w:lineRule="auto"/>
              <w:jc w:val="both"/>
              <w:rPr>
                <w:noProof w:val="0"/>
                <w:lang w:eastAsia="ro-RO"/>
              </w:rPr>
            </w:pPr>
            <w:r w:rsidRPr="00FF430B">
              <w:rPr>
                <w:noProof w:val="0"/>
                <w:lang w:eastAsia="ro-RO"/>
              </w:rPr>
              <w:t>Cel mai bun raport calitate-preț □</w:t>
            </w:r>
          </w:p>
          <w:p w14:paraId="2FB5C118" w14:textId="77777777" w:rsidR="009D62FF" w:rsidRPr="00FF430B" w:rsidRDefault="009D62FF" w:rsidP="00A70BB0">
            <w:pPr>
              <w:spacing w:after="160" w:line="259" w:lineRule="auto"/>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A70BB0">
            <w:pPr>
              <w:spacing w:after="160" w:line="259" w:lineRule="auto"/>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A70BB0">
            <w:pPr>
              <w:spacing w:after="160" w:line="259" w:lineRule="auto"/>
              <w:jc w:val="both"/>
              <w:rPr>
                <w:noProof w:val="0"/>
                <w:lang w:eastAsia="ro-RO"/>
              </w:rPr>
            </w:pPr>
            <w:r w:rsidRPr="00FF430B">
              <w:rPr>
                <w:noProof w:val="0"/>
                <w:lang w:eastAsia="ro-RO"/>
              </w:rPr>
              <w:t xml:space="preserve">Acord-cadru □ </w:t>
            </w:r>
          </w:p>
          <w:p w14:paraId="4FB35669" w14:textId="77777777" w:rsidR="009D62FF" w:rsidRPr="00FF430B" w:rsidRDefault="009D62FF" w:rsidP="00A70BB0">
            <w:pPr>
              <w:spacing w:after="160" w:line="259" w:lineRule="auto"/>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A70BB0">
            <w:pPr>
              <w:spacing w:after="160" w:line="259" w:lineRule="auto"/>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A70BB0">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A70BB0">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A70BB0">
            <w:pPr>
              <w:spacing w:after="160" w:line="259" w:lineRule="auto"/>
              <w:jc w:val="both"/>
              <w:rPr>
                <w:noProof w:val="0"/>
              </w:rPr>
            </w:pPr>
          </w:p>
        </w:tc>
        <w:tc>
          <w:tcPr>
            <w:tcW w:w="5570" w:type="dxa"/>
          </w:tcPr>
          <w:p w14:paraId="1B330D80" w14:textId="77777777" w:rsidR="009D62FF" w:rsidRPr="00FF430B" w:rsidRDefault="009D62FF" w:rsidP="00A70BB0">
            <w:pPr>
              <w:spacing w:after="160" w:line="259" w:lineRule="auto"/>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A70BB0">
            <w:pPr>
              <w:spacing w:after="160" w:line="259" w:lineRule="auto"/>
              <w:jc w:val="both"/>
              <w:rPr>
                <w:noProof w:val="0"/>
              </w:rPr>
            </w:pPr>
          </w:p>
        </w:tc>
        <w:tc>
          <w:tcPr>
            <w:tcW w:w="5570" w:type="dxa"/>
          </w:tcPr>
          <w:p w14:paraId="1ACE9B18" w14:textId="77777777" w:rsidR="009D62FF" w:rsidRPr="00FF430B" w:rsidRDefault="009D62FF" w:rsidP="00A70BB0">
            <w:pPr>
              <w:spacing w:after="160" w:line="259" w:lineRule="auto"/>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A70BB0">
            <w:pPr>
              <w:spacing w:after="160" w:line="259" w:lineRule="auto"/>
              <w:jc w:val="both"/>
              <w:rPr>
                <w:noProof w:val="0"/>
              </w:rPr>
            </w:pPr>
          </w:p>
        </w:tc>
        <w:tc>
          <w:tcPr>
            <w:tcW w:w="5570" w:type="dxa"/>
          </w:tcPr>
          <w:p w14:paraId="6C0471B2" w14:textId="77777777" w:rsidR="009D62FF" w:rsidRPr="00FF430B" w:rsidRDefault="009D62FF" w:rsidP="00A70BB0">
            <w:pPr>
              <w:spacing w:after="160" w:line="259" w:lineRule="auto"/>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03975">
      <w:pPr>
        <w:numPr>
          <w:ilvl w:val="0"/>
          <w:numId w:val="26"/>
        </w:numPr>
        <w:tabs>
          <w:tab w:val="left" w:pos="1134"/>
          <w:tab w:val="left" w:pos="2694"/>
        </w:tabs>
        <w:spacing w:before="240" w:after="160" w:line="259" w:lineRule="auto"/>
        <w:ind w:left="0" w:firstLine="0"/>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A70BB0">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A70BB0">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A70BB0">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A70BB0">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A70BB0">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A70BB0">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A70BB0">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A70BB0">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A70BB0">
            <w:pPr>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A70BB0">
            <w:pPr>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A70BB0">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A70BB0">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A70BB0">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A70BB0">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A70BB0">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A70BB0">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A70BB0">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A70BB0">
            <w:pPr>
              <w:tabs>
                <w:tab w:val="left" w:pos="1134"/>
                <w:tab w:val="left" w:pos="2694"/>
              </w:tabs>
              <w:jc w:val="both"/>
              <w:rPr>
                <w:noProof w:val="0"/>
                <w:lang w:eastAsia="ro-RO"/>
              </w:rPr>
            </w:pPr>
          </w:p>
        </w:tc>
      </w:tr>
    </w:tbl>
    <w:p w14:paraId="52748FB7" w14:textId="77777777" w:rsidR="009D62FF" w:rsidRPr="00FF430B" w:rsidRDefault="009D62FF" w:rsidP="00A70BB0">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A70BB0">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A70BB0">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A70BB0">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A70BB0">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A70BB0">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A70BB0">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A70BB0">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A70BB0">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A70BB0">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A70BB0">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A70BB0">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A70BB0">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A70BB0">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A70BB0">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A70BB0">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A70BB0">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A70BB0">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A70BB0">
            <w:pPr>
              <w:tabs>
                <w:tab w:val="left" w:pos="1134"/>
                <w:tab w:val="left" w:pos="2694"/>
              </w:tabs>
              <w:spacing w:before="240"/>
              <w:jc w:val="center"/>
              <w:rPr>
                <w:rFonts w:eastAsia="Calibri"/>
                <w:noProof w:val="0"/>
              </w:rPr>
            </w:pPr>
          </w:p>
        </w:tc>
      </w:tr>
    </w:tbl>
    <w:p w14:paraId="019A3492" w14:textId="77777777" w:rsidR="009D62FF" w:rsidRPr="00FF430B" w:rsidRDefault="009D62FF" w:rsidP="00A70BB0">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03975">
      <w:pPr>
        <w:numPr>
          <w:ilvl w:val="0"/>
          <w:numId w:val="26"/>
        </w:numPr>
        <w:spacing w:before="240" w:after="160" w:line="259" w:lineRule="auto"/>
        <w:ind w:left="0" w:firstLine="0"/>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A70BB0">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A70BB0">
            <w:pPr>
              <w:jc w:val="both"/>
              <w:rPr>
                <w:noProof w:val="0"/>
                <w:lang w:eastAsia="ro-RO"/>
              </w:rPr>
            </w:pPr>
            <w:r w:rsidRPr="00FF430B">
              <w:rPr>
                <w:noProof w:val="0"/>
                <w:lang w:eastAsia="ro-RO"/>
              </w:rPr>
              <w:t xml:space="preserve">Nu □        </w:t>
            </w:r>
          </w:p>
          <w:p w14:paraId="7C8A450E" w14:textId="77777777" w:rsidR="009D62FF" w:rsidRPr="00FF430B" w:rsidRDefault="009D62FF" w:rsidP="00A70BB0">
            <w:pPr>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A70BB0">
            <w:pPr>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A70BB0">
            <w:pPr>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A70BB0">
            <w:pPr>
              <w:jc w:val="both"/>
              <w:rPr>
                <w:rFonts w:eastAsia="Calibri"/>
                <w:noProof w:val="0"/>
              </w:rPr>
            </w:pPr>
          </w:p>
        </w:tc>
        <w:tc>
          <w:tcPr>
            <w:tcW w:w="4394" w:type="dxa"/>
          </w:tcPr>
          <w:p w14:paraId="14CAB841" w14:textId="77777777" w:rsidR="009D62FF" w:rsidRPr="00FF430B" w:rsidRDefault="009D62FF" w:rsidP="00A70BB0">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A70BB0">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A70BB0">
            <w:pPr>
              <w:contextualSpacing/>
              <w:jc w:val="both"/>
              <w:rPr>
                <w:noProof w:val="0"/>
                <w:lang w:eastAsia="zh-CN"/>
              </w:rPr>
            </w:pPr>
          </w:p>
        </w:tc>
        <w:tc>
          <w:tcPr>
            <w:tcW w:w="4394" w:type="dxa"/>
          </w:tcPr>
          <w:p w14:paraId="1049FD7A" w14:textId="77777777" w:rsidR="009D62FF" w:rsidRPr="00FF430B" w:rsidRDefault="009D62FF" w:rsidP="00A70BB0">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A70BB0">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A70BB0">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A70BB0">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A70BB0">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A70BB0">
            <w:pPr>
              <w:jc w:val="both"/>
              <w:rPr>
                <w:rFonts w:eastAsia="Calibri"/>
                <w:noProof w:val="0"/>
              </w:rPr>
            </w:pPr>
          </w:p>
        </w:tc>
      </w:tr>
    </w:tbl>
    <w:p w14:paraId="28E53CB3" w14:textId="77777777" w:rsidR="009D62FF" w:rsidRPr="00FF430B" w:rsidRDefault="009D62FF" w:rsidP="00A70BB0">
      <w:pPr>
        <w:spacing w:before="120"/>
        <w:ind w:firstLine="567"/>
        <w:rPr>
          <w:rFonts w:eastAsia="Calibri"/>
          <w:b/>
          <w:noProof w:val="0"/>
        </w:rPr>
      </w:pPr>
      <w:r w:rsidRPr="00FF430B">
        <w:rPr>
          <w:rFonts w:eastAsia="Calibri"/>
          <w:b/>
          <w:noProof w:val="0"/>
        </w:rPr>
        <w:t xml:space="preserve">Conducătorul grupului de lucru:  ___________________________                </w:t>
      </w:r>
    </w:p>
    <w:p w14:paraId="2F7C0EE3" w14:textId="7C18FEE9" w:rsidR="009D62FF" w:rsidRPr="00FF430B" w:rsidRDefault="009D62FF" w:rsidP="00A70BB0">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15500F01" w14:textId="77777777" w:rsidR="00B91429" w:rsidRDefault="00B91429" w:rsidP="00A70BB0">
      <w:pPr>
        <w:jc w:val="right"/>
        <w:rPr>
          <w:noProof w:val="0"/>
        </w:rPr>
      </w:pPr>
    </w:p>
    <w:p w14:paraId="1F99ED92" w14:textId="77777777" w:rsidR="00FC7F74" w:rsidRDefault="00FC7F74" w:rsidP="00A70BB0">
      <w:pPr>
        <w:jc w:val="right"/>
        <w:rPr>
          <w:noProof w:val="0"/>
        </w:rPr>
      </w:pPr>
    </w:p>
    <w:p w14:paraId="6F3BCE42" w14:textId="77777777" w:rsidR="00FC7F74" w:rsidRDefault="00FC7F74" w:rsidP="00A70BB0">
      <w:pPr>
        <w:jc w:val="right"/>
        <w:rPr>
          <w:noProof w:val="0"/>
        </w:rPr>
      </w:pPr>
    </w:p>
    <w:p w14:paraId="64649A1C" w14:textId="77777777" w:rsidR="00FC7F74" w:rsidRDefault="00FC7F74" w:rsidP="00A70BB0">
      <w:pPr>
        <w:jc w:val="right"/>
        <w:rPr>
          <w:noProof w:val="0"/>
        </w:rPr>
      </w:pPr>
    </w:p>
    <w:p w14:paraId="515021B6" w14:textId="6999637B" w:rsidR="00502EFF" w:rsidRPr="00FF430B" w:rsidRDefault="00502EFF" w:rsidP="00A70BB0">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A70BB0">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A70BB0">
      <w:pPr>
        <w:jc w:val="right"/>
        <w:rPr>
          <w:noProof w:val="0"/>
        </w:rPr>
      </w:pPr>
      <w:r w:rsidRPr="00FF430B">
        <w:rPr>
          <w:noProof w:val="0"/>
        </w:rPr>
        <w:t>din “____” ________ 20___</w:t>
      </w:r>
    </w:p>
    <w:p w14:paraId="31E23820" w14:textId="77777777" w:rsidR="002439D3" w:rsidRPr="00FF430B" w:rsidRDefault="002439D3" w:rsidP="00A70BB0">
      <w:pPr>
        <w:jc w:val="right"/>
        <w:rPr>
          <w:noProof w:val="0"/>
          <w:sz w:val="22"/>
          <w:szCs w:val="22"/>
        </w:rPr>
      </w:pPr>
    </w:p>
    <w:p w14:paraId="4E8FF3A6" w14:textId="77777777" w:rsidR="00641038" w:rsidRPr="00FF430B" w:rsidRDefault="00641038" w:rsidP="00A70BB0">
      <w:pPr>
        <w:jc w:val="right"/>
        <w:rPr>
          <w:i/>
          <w:noProof w:val="0"/>
          <w:sz w:val="22"/>
          <w:szCs w:val="22"/>
        </w:rPr>
      </w:pPr>
    </w:p>
    <w:p w14:paraId="038300D9" w14:textId="77777777" w:rsidR="00130A49" w:rsidRPr="00FF430B" w:rsidRDefault="00130A49" w:rsidP="00A70BB0">
      <w:pPr>
        <w:jc w:val="center"/>
        <w:rPr>
          <w:b/>
          <w:bCs/>
          <w:noProof w:val="0"/>
          <w:color w:val="000000"/>
          <w:sz w:val="22"/>
          <w:szCs w:val="22"/>
        </w:rPr>
      </w:pPr>
    </w:p>
    <w:p w14:paraId="53C43AA1" w14:textId="77777777" w:rsidR="00130A49" w:rsidRPr="00FF430B" w:rsidRDefault="00130A49" w:rsidP="00A70BB0">
      <w:pPr>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A70BB0">
      <w:pPr>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A70BB0">
      <w:pPr>
        <w:spacing w:before="240" w:after="240"/>
        <w:jc w:val="center"/>
        <w:rPr>
          <w:rFonts w:eastAsia="Cambria"/>
          <w:noProof w:val="0"/>
          <w:sz w:val="22"/>
          <w:szCs w:val="22"/>
        </w:rPr>
      </w:pPr>
      <w:r w:rsidRPr="00FF430B">
        <w:rPr>
          <w:rFonts w:eastAsia="Cambria"/>
          <w:noProof w:val="0"/>
          <w:sz w:val="22"/>
          <w:szCs w:val="22"/>
        </w:rPr>
        <w:t>Nr. ___________ din _____________</w:t>
      </w:r>
    </w:p>
    <w:p w14:paraId="485AC36E" w14:textId="48F950B4" w:rsidR="00130A49" w:rsidRPr="00FF430B" w:rsidRDefault="00FC7F74" w:rsidP="00203975">
      <w:pPr>
        <w:numPr>
          <w:ilvl w:val="0"/>
          <w:numId w:val="27"/>
        </w:numPr>
        <w:tabs>
          <w:tab w:val="left" w:pos="1134"/>
          <w:tab w:val="left" w:pos="2694"/>
        </w:tabs>
        <w:spacing w:before="240" w:after="240"/>
        <w:ind w:left="0" w:hanging="142"/>
        <w:jc w:val="both"/>
        <w:rPr>
          <w:rFonts w:eastAsia="Cambria"/>
          <w:b/>
          <w:noProof w:val="0"/>
          <w:sz w:val="22"/>
          <w:szCs w:val="22"/>
          <w:lang w:eastAsia="zh-CN"/>
        </w:rPr>
      </w:pPr>
      <w:r>
        <w:rPr>
          <w:rFonts w:eastAsia="Cambria"/>
          <w:b/>
          <w:noProof w:val="0"/>
          <w:sz w:val="22"/>
          <w:szCs w:val="22"/>
          <w:lang w:eastAsia="zh-CN"/>
        </w:rPr>
        <w:t xml:space="preserve"> </w:t>
      </w:r>
      <w:r w:rsidR="00130A49"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A70BB0">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A70BB0">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A70BB0">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A70BB0">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A70BB0">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A70BB0">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A70BB0">
            <w:pPr>
              <w:jc w:val="both"/>
              <w:rPr>
                <w:b/>
                <w:noProof w:val="0"/>
              </w:rPr>
            </w:pPr>
            <w:r w:rsidRPr="00FF430B">
              <w:rPr>
                <w:b/>
                <w:noProof w:val="0"/>
              </w:rPr>
              <w:t>Adresa</w:t>
            </w:r>
          </w:p>
        </w:tc>
        <w:tc>
          <w:tcPr>
            <w:tcW w:w="4218" w:type="dxa"/>
          </w:tcPr>
          <w:p w14:paraId="3B5F5C40" w14:textId="77777777" w:rsidR="00130A49" w:rsidRPr="00FF430B" w:rsidRDefault="00130A49" w:rsidP="00A70BB0">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A70BB0">
            <w:pPr>
              <w:jc w:val="both"/>
              <w:rPr>
                <w:b/>
                <w:noProof w:val="0"/>
              </w:rPr>
            </w:pPr>
            <w:r w:rsidRPr="00FF430B">
              <w:rPr>
                <w:b/>
                <w:noProof w:val="0"/>
              </w:rPr>
              <w:t>Număr de telefon</w:t>
            </w:r>
          </w:p>
        </w:tc>
        <w:tc>
          <w:tcPr>
            <w:tcW w:w="4218" w:type="dxa"/>
          </w:tcPr>
          <w:p w14:paraId="03EF239F" w14:textId="77777777" w:rsidR="00130A49" w:rsidRPr="00FF430B" w:rsidRDefault="00130A49" w:rsidP="00A70BB0">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A70BB0">
            <w:pPr>
              <w:jc w:val="both"/>
              <w:rPr>
                <w:b/>
                <w:noProof w:val="0"/>
              </w:rPr>
            </w:pPr>
            <w:r w:rsidRPr="00FF430B">
              <w:rPr>
                <w:b/>
                <w:noProof w:val="0"/>
              </w:rPr>
              <w:t>Număr de fax</w:t>
            </w:r>
          </w:p>
        </w:tc>
        <w:tc>
          <w:tcPr>
            <w:tcW w:w="4218" w:type="dxa"/>
          </w:tcPr>
          <w:p w14:paraId="53D1A00A" w14:textId="77777777" w:rsidR="00130A49" w:rsidRPr="00FF430B" w:rsidRDefault="00130A49" w:rsidP="00A70BB0">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A70BB0">
            <w:pPr>
              <w:jc w:val="both"/>
              <w:rPr>
                <w:b/>
                <w:noProof w:val="0"/>
              </w:rPr>
            </w:pPr>
            <w:r w:rsidRPr="00FF430B">
              <w:rPr>
                <w:b/>
                <w:noProof w:val="0"/>
              </w:rPr>
              <w:t xml:space="preserve">E-mail </w:t>
            </w:r>
          </w:p>
        </w:tc>
        <w:tc>
          <w:tcPr>
            <w:tcW w:w="4218" w:type="dxa"/>
          </w:tcPr>
          <w:p w14:paraId="4F105A3F" w14:textId="77777777" w:rsidR="00130A49" w:rsidRPr="00FF430B" w:rsidRDefault="00130A49" w:rsidP="00A70BB0">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A70BB0">
            <w:pPr>
              <w:jc w:val="both"/>
              <w:rPr>
                <w:b/>
                <w:noProof w:val="0"/>
              </w:rPr>
            </w:pPr>
            <w:r w:rsidRPr="00FF430B">
              <w:rPr>
                <w:b/>
                <w:noProof w:val="0"/>
              </w:rPr>
              <w:t>Pagina web oficială</w:t>
            </w:r>
          </w:p>
        </w:tc>
        <w:tc>
          <w:tcPr>
            <w:tcW w:w="4218" w:type="dxa"/>
          </w:tcPr>
          <w:p w14:paraId="425119AB" w14:textId="77777777" w:rsidR="00130A49" w:rsidRPr="00FF430B" w:rsidRDefault="00130A49" w:rsidP="00A70BB0">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A70BB0">
            <w:pPr>
              <w:jc w:val="both"/>
              <w:rPr>
                <w:b/>
                <w:noProof w:val="0"/>
              </w:rPr>
            </w:pPr>
            <w:r w:rsidRPr="00FF430B">
              <w:rPr>
                <w:b/>
                <w:noProof w:val="0"/>
              </w:rPr>
              <w:t xml:space="preserve">Persoana de contact </w:t>
            </w:r>
          </w:p>
          <w:p w14:paraId="5E5284BB" w14:textId="77777777" w:rsidR="00130A49" w:rsidRPr="00FF430B" w:rsidRDefault="00130A49" w:rsidP="00A70BB0">
            <w:pPr>
              <w:jc w:val="both"/>
              <w:rPr>
                <w:b/>
                <w:noProof w:val="0"/>
              </w:rPr>
            </w:pPr>
            <w:r w:rsidRPr="00FF430B">
              <w:rPr>
                <w:i/>
                <w:noProof w:val="0"/>
              </w:rPr>
              <w:t>(nume, prenume, telefon, e-mail)</w:t>
            </w:r>
          </w:p>
        </w:tc>
        <w:tc>
          <w:tcPr>
            <w:tcW w:w="4218" w:type="dxa"/>
          </w:tcPr>
          <w:p w14:paraId="1EBAF199" w14:textId="77777777" w:rsidR="00130A49" w:rsidRPr="00FF430B" w:rsidRDefault="00130A49" w:rsidP="00A70BB0">
            <w:pPr>
              <w:jc w:val="both"/>
              <w:rPr>
                <w:rFonts w:eastAsia="Cambria"/>
                <w:noProof w:val="0"/>
              </w:rPr>
            </w:pPr>
          </w:p>
        </w:tc>
      </w:tr>
    </w:tbl>
    <w:p w14:paraId="3510A1D2" w14:textId="77777777" w:rsidR="00130A49" w:rsidRPr="00FF430B" w:rsidRDefault="00130A49" w:rsidP="00203975">
      <w:pPr>
        <w:numPr>
          <w:ilvl w:val="0"/>
          <w:numId w:val="27"/>
        </w:numPr>
        <w:tabs>
          <w:tab w:val="left" w:pos="1134"/>
          <w:tab w:val="left" w:pos="2694"/>
        </w:tabs>
        <w:spacing w:before="240" w:after="240"/>
        <w:ind w:left="0" w:firstLine="0"/>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A70BB0">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A70BB0">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A70BB0">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A70BB0">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A70BB0">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A70BB0">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A70BB0">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A70BB0">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A70BB0">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A70BB0">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A70BB0">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A70BB0">
            <w:pPr>
              <w:jc w:val="both"/>
              <w:rPr>
                <w:b/>
                <w:noProof w:val="0"/>
                <w:lang w:eastAsia="ro-RO"/>
              </w:rPr>
            </w:pPr>
          </w:p>
        </w:tc>
        <w:tc>
          <w:tcPr>
            <w:tcW w:w="4218" w:type="dxa"/>
          </w:tcPr>
          <w:p w14:paraId="58DFD7F1" w14:textId="77777777" w:rsidR="00130A49" w:rsidRPr="00FF430B" w:rsidRDefault="00130A49" w:rsidP="00A70BB0">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A70BB0">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A70BB0">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A70BB0">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A70BB0">
            <w:pPr>
              <w:jc w:val="both"/>
              <w:rPr>
                <w:rFonts w:eastAsia="Cambria"/>
                <w:noProof w:val="0"/>
              </w:rPr>
            </w:pPr>
          </w:p>
        </w:tc>
      </w:tr>
    </w:tbl>
    <w:p w14:paraId="436919F8" w14:textId="77777777" w:rsidR="00130A49" w:rsidRPr="00FF430B" w:rsidRDefault="00130A49" w:rsidP="00203975">
      <w:pPr>
        <w:numPr>
          <w:ilvl w:val="0"/>
          <w:numId w:val="27"/>
        </w:numPr>
        <w:tabs>
          <w:tab w:val="left" w:pos="1134"/>
          <w:tab w:val="left" w:pos="2694"/>
        </w:tabs>
        <w:spacing w:before="240" w:after="240"/>
        <w:ind w:left="0" w:firstLine="0"/>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A70BB0">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A70BB0">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A70BB0">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A70BB0">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A70BB0">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A70BB0">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A70BB0">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A70BB0">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A70BB0">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A70BB0">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A70BB0">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A70BB0">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A70BB0">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A70BB0">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A70BB0">
            <w:pPr>
              <w:jc w:val="both"/>
              <w:rPr>
                <w:b/>
                <w:noProof w:val="0"/>
                <w:lang w:eastAsia="ro-RO"/>
              </w:rPr>
            </w:pPr>
          </w:p>
        </w:tc>
        <w:tc>
          <w:tcPr>
            <w:tcW w:w="4218" w:type="dxa"/>
          </w:tcPr>
          <w:p w14:paraId="6F245650" w14:textId="77777777" w:rsidR="00130A49" w:rsidRPr="00FF430B" w:rsidRDefault="00130A49" w:rsidP="00A70BB0">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A70BB0">
            <w:pPr>
              <w:jc w:val="both"/>
              <w:rPr>
                <w:b/>
                <w:noProof w:val="0"/>
                <w:lang w:eastAsia="ro-RO"/>
              </w:rPr>
            </w:pPr>
            <w:r w:rsidRPr="00FF430B">
              <w:rPr>
                <w:b/>
                <w:noProof w:val="0"/>
                <w:lang w:eastAsia="ro-RO"/>
              </w:rPr>
              <w:t>Valoarea contractului de achiziție/acordului-</w:t>
            </w:r>
            <w:r w:rsidRPr="00FF430B">
              <w:rPr>
                <w:b/>
                <w:noProof w:val="0"/>
                <w:lang w:eastAsia="ro-RO"/>
              </w:rPr>
              <w:lastRenderedPageBreak/>
              <w:t>cadru</w:t>
            </w:r>
          </w:p>
        </w:tc>
        <w:tc>
          <w:tcPr>
            <w:tcW w:w="4218" w:type="dxa"/>
          </w:tcPr>
          <w:p w14:paraId="71D091E8" w14:textId="77777777" w:rsidR="00130A49" w:rsidRPr="00FF430B" w:rsidRDefault="00130A49" w:rsidP="00A70BB0">
            <w:pPr>
              <w:jc w:val="both"/>
              <w:rPr>
                <w:noProof w:val="0"/>
                <w:lang w:eastAsia="ro-RO"/>
              </w:rPr>
            </w:pPr>
            <w:r w:rsidRPr="00FF430B">
              <w:rPr>
                <w:noProof w:val="0"/>
                <w:lang w:eastAsia="ro-RO"/>
              </w:rPr>
              <w:lastRenderedPageBreak/>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A70BB0">
            <w:pPr>
              <w:jc w:val="both"/>
              <w:rPr>
                <w:b/>
                <w:noProof w:val="0"/>
                <w:lang w:eastAsia="ro-RO"/>
              </w:rPr>
            </w:pPr>
          </w:p>
        </w:tc>
        <w:tc>
          <w:tcPr>
            <w:tcW w:w="4218" w:type="dxa"/>
          </w:tcPr>
          <w:p w14:paraId="0EDED1FA" w14:textId="77777777" w:rsidR="00130A49" w:rsidRPr="00FF430B" w:rsidRDefault="00130A49" w:rsidP="00A70BB0">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A70BB0">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A70BB0">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A70BB0">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A70BB0">
            <w:pPr>
              <w:jc w:val="both"/>
              <w:rPr>
                <w:noProof w:val="0"/>
                <w:lang w:eastAsia="ro-RO"/>
              </w:rPr>
            </w:pPr>
          </w:p>
        </w:tc>
      </w:tr>
    </w:tbl>
    <w:p w14:paraId="2FC90E56" w14:textId="5BAA12C5" w:rsidR="00130A49" w:rsidRPr="00FF430B" w:rsidRDefault="00130A49" w:rsidP="00203975">
      <w:pPr>
        <w:numPr>
          <w:ilvl w:val="0"/>
          <w:numId w:val="27"/>
        </w:numPr>
        <w:tabs>
          <w:tab w:val="left" w:pos="1134"/>
          <w:tab w:val="left" w:pos="2694"/>
        </w:tabs>
        <w:spacing w:before="240" w:after="240"/>
        <w:ind w:left="0" w:firstLine="0"/>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A70BB0">
            <w:pPr>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A70BB0">
            <w:pPr>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A70BB0">
            <w:pPr>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A70BB0">
            <w:pPr>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A70BB0">
            <w:pPr>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A70BB0">
            <w:pPr>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A70BB0">
            <w:pPr>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A70BB0">
            <w:pPr>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A70BB0">
            <w:pPr>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A70BB0">
            <w:pPr>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A70BB0">
            <w:pPr>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A70BB0">
            <w:pPr>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A70BB0">
            <w:pPr>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A70BB0">
            <w:pPr>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A70BB0">
            <w:pPr>
              <w:jc w:val="both"/>
              <w:rPr>
                <w:noProof w:val="0"/>
                <w:lang w:eastAsia="ro-RO"/>
              </w:rPr>
            </w:pPr>
          </w:p>
        </w:tc>
      </w:tr>
    </w:tbl>
    <w:p w14:paraId="76EDC35D" w14:textId="77777777" w:rsidR="00130A49" w:rsidRPr="00FF430B" w:rsidRDefault="00130A49" w:rsidP="00203975">
      <w:pPr>
        <w:numPr>
          <w:ilvl w:val="0"/>
          <w:numId w:val="27"/>
        </w:numPr>
        <w:tabs>
          <w:tab w:val="left" w:pos="1134"/>
          <w:tab w:val="left" w:pos="2694"/>
        </w:tabs>
        <w:spacing w:before="240"/>
        <w:ind w:left="0" w:hanging="142"/>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A70BB0">
      <w:pPr>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A70BB0">
      <w:pPr>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03975">
      <w:pPr>
        <w:numPr>
          <w:ilvl w:val="0"/>
          <w:numId w:val="27"/>
        </w:numPr>
        <w:tabs>
          <w:tab w:val="left" w:pos="1134"/>
          <w:tab w:val="left" w:pos="2694"/>
        </w:tabs>
        <w:spacing w:before="240"/>
        <w:ind w:left="0" w:hanging="142"/>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A70BB0">
      <w:pPr>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A70BB0">
      <w:pPr>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03975">
      <w:pPr>
        <w:numPr>
          <w:ilvl w:val="0"/>
          <w:numId w:val="27"/>
        </w:numPr>
        <w:tabs>
          <w:tab w:val="left" w:pos="1134"/>
          <w:tab w:val="left" w:pos="2694"/>
        </w:tabs>
        <w:spacing w:before="240" w:after="240"/>
        <w:ind w:left="0" w:hanging="142"/>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A70BB0">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A70BB0">
            <w:pPr>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A70BB0">
            <w:pPr>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A70BB0">
            <w:pPr>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A70BB0">
            <w:pPr>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A70BB0">
            <w:pPr>
              <w:jc w:val="center"/>
              <w:rPr>
                <w:b/>
                <w:noProof w:val="0"/>
              </w:rPr>
            </w:pPr>
          </w:p>
        </w:tc>
        <w:tc>
          <w:tcPr>
            <w:tcW w:w="2161" w:type="dxa"/>
            <w:shd w:val="clear" w:color="auto" w:fill="FFFFFF" w:themeFill="background1"/>
            <w:vAlign w:val="center"/>
          </w:tcPr>
          <w:p w14:paraId="18308E8F" w14:textId="77777777" w:rsidR="00130A49" w:rsidRPr="00FF430B" w:rsidRDefault="00130A49" w:rsidP="00A70BB0">
            <w:pPr>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A70BB0">
            <w:pPr>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A70BB0">
            <w:pPr>
              <w:jc w:val="both"/>
              <w:rPr>
                <w:noProof w:val="0"/>
              </w:rPr>
            </w:pPr>
          </w:p>
        </w:tc>
        <w:tc>
          <w:tcPr>
            <w:tcW w:w="1735" w:type="dxa"/>
          </w:tcPr>
          <w:p w14:paraId="03614D02" w14:textId="77777777" w:rsidR="00130A49" w:rsidRPr="00FF430B" w:rsidRDefault="00130A49" w:rsidP="00A70BB0">
            <w:pPr>
              <w:jc w:val="both"/>
              <w:rPr>
                <w:noProof w:val="0"/>
              </w:rPr>
            </w:pPr>
          </w:p>
        </w:tc>
        <w:tc>
          <w:tcPr>
            <w:tcW w:w="1667" w:type="dxa"/>
          </w:tcPr>
          <w:p w14:paraId="46D40A96" w14:textId="77777777" w:rsidR="00130A49" w:rsidRPr="00FF430B" w:rsidRDefault="00130A49" w:rsidP="00A70BB0">
            <w:pPr>
              <w:jc w:val="both"/>
              <w:rPr>
                <w:noProof w:val="0"/>
              </w:rPr>
            </w:pPr>
          </w:p>
        </w:tc>
        <w:tc>
          <w:tcPr>
            <w:tcW w:w="2161" w:type="dxa"/>
          </w:tcPr>
          <w:p w14:paraId="4FA6F38F" w14:textId="77777777" w:rsidR="00130A49" w:rsidRPr="00FF430B" w:rsidRDefault="00130A49" w:rsidP="00A70BB0">
            <w:pPr>
              <w:jc w:val="both"/>
              <w:rPr>
                <w:noProof w:val="0"/>
              </w:rPr>
            </w:pPr>
          </w:p>
        </w:tc>
        <w:tc>
          <w:tcPr>
            <w:tcW w:w="1915" w:type="dxa"/>
          </w:tcPr>
          <w:p w14:paraId="52DA9156" w14:textId="77777777" w:rsidR="00130A49" w:rsidRPr="00FF430B" w:rsidRDefault="00130A49" w:rsidP="00A70BB0">
            <w:pPr>
              <w:jc w:val="both"/>
              <w:rPr>
                <w:noProof w:val="0"/>
              </w:rPr>
            </w:pPr>
          </w:p>
        </w:tc>
      </w:tr>
    </w:tbl>
    <w:p w14:paraId="5EE9DBC2" w14:textId="77777777" w:rsidR="00130A49" w:rsidRPr="00FF430B" w:rsidRDefault="00130A49" w:rsidP="00A70BB0">
      <w:pPr>
        <w:spacing w:before="240"/>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A70BB0">
      <w:pPr>
        <w:tabs>
          <w:tab w:val="left" w:pos="567"/>
        </w:tabs>
        <w:spacing w:before="240"/>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A70BB0">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A70BB0">
      <w:pPr>
        <w:keepNext/>
        <w:tabs>
          <w:tab w:val="left" w:pos="1134"/>
        </w:tabs>
        <w:suppressAutoHyphens/>
        <w:jc w:val="both"/>
        <w:outlineLvl w:val="1"/>
        <w:rPr>
          <w:b/>
          <w:iCs/>
          <w:noProof w:val="0"/>
          <w:color w:val="000000"/>
          <w:sz w:val="22"/>
          <w:szCs w:val="22"/>
          <w:lang w:eastAsia="zh-CN"/>
        </w:rPr>
      </w:pPr>
    </w:p>
    <w:p w14:paraId="56E29F39" w14:textId="77777777" w:rsidR="00130A49" w:rsidRPr="00FF430B" w:rsidRDefault="00130A49" w:rsidP="00A70BB0">
      <w:pPr>
        <w:keepNext/>
        <w:tabs>
          <w:tab w:val="left" w:pos="1134"/>
        </w:tabs>
        <w:suppressAutoHyphens/>
        <w:jc w:val="center"/>
        <w:outlineLvl w:val="1"/>
        <w:rPr>
          <w:b/>
          <w:iCs/>
          <w:noProof w:val="0"/>
          <w:color w:val="000000"/>
          <w:sz w:val="22"/>
          <w:szCs w:val="22"/>
          <w:lang w:eastAsia="zh-CN"/>
        </w:rPr>
      </w:pPr>
    </w:p>
    <w:p w14:paraId="4F03315C" w14:textId="77777777" w:rsidR="00130A49" w:rsidRPr="00FF430B" w:rsidRDefault="00130A49" w:rsidP="00A70BB0">
      <w:pPr>
        <w:rPr>
          <w:noProof w:val="0"/>
          <w:lang w:eastAsia="zh-CN"/>
        </w:rPr>
      </w:pPr>
    </w:p>
    <w:p w14:paraId="48898697" w14:textId="77777777" w:rsidR="009D62FF" w:rsidRPr="00FF430B" w:rsidRDefault="009D62FF" w:rsidP="00A70BB0">
      <w:pPr>
        <w:tabs>
          <w:tab w:val="decimal" w:pos="8364"/>
        </w:tabs>
        <w:spacing w:line="276" w:lineRule="auto"/>
        <w:jc w:val="center"/>
        <w:rPr>
          <w:b/>
          <w:bCs/>
          <w:color w:val="000000"/>
        </w:rPr>
      </w:pPr>
    </w:p>
    <w:p w14:paraId="5EFD2579" w14:textId="77777777" w:rsidR="00B65C93" w:rsidRPr="00FF430B" w:rsidRDefault="00B65C93" w:rsidP="00A70BB0">
      <w:pPr>
        <w:tabs>
          <w:tab w:val="decimal" w:pos="8364"/>
        </w:tabs>
        <w:spacing w:line="276" w:lineRule="auto"/>
        <w:jc w:val="center"/>
        <w:rPr>
          <w:b/>
          <w:bCs/>
          <w:color w:val="000000"/>
        </w:rPr>
      </w:pPr>
    </w:p>
    <w:p w14:paraId="03A16651" w14:textId="3C8A494D" w:rsidR="00BA7FF4" w:rsidRPr="00FF430B" w:rsidRDefault="00BA7FF4" w:rsidP="00A70BB0">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A70BB0">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A70BB0">
      <w:pPr>
        <w:jc w:val="right"/>
        <w:rPr>
          <w:noProof w:val="0"/>
        </w:rPr>
      </w:pPr>
      <w:r w:rsidRPr="00FF430B">
        <w:rPr>
          <w:noProof w:val="0"/>
        </w:rPr>
        <w:t>din “____” ________ 20___</w:t>
      </w:r>
    </w:p>
    <w:p w14:paraId="60706878" w14:textId="77777777" w:rsidR="00101CBC" w:rsidRPr="00FF430B" w:rsidRDefault="00101CBC" w:rsidP="00A70BB0">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A70BB0">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A70BB0">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A70BB0">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A70BB0">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A70BB0">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A70BB0">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A70BB0">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A70BB0">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A70BB0">
      <w:pPr>
        <w:pStyle w:val="BodyText"/>
        <w:tabs>
          <w:tab w:val="left" w:pos="567"/>
        </w:tabs>
        <w:spacing w:line="360" w:lineRule="auto"/>
        <w:rPr>
          <w:rFonts w:ascii="Times New Roman" w:hAnsi="Times New Roman"/>
          <w:szCs w:val="24"/>
        </w:rPr>
      </w:pPr>
    </w:p>
    <w:p w14:paraId="55B9266A" w14:textId="77777777" w:rsidR="00F5261B" w:rsidRPr="00FF430B" w:rsidRDefault="00F5261B" w:rsidP="00A70BB0">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A70BB0">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A70BB0">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A70BB0">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A70BB0">
      <w:pPr>
        <w:pStyle w:val="BodyText"/>
        <w:tabs>
          <w:tab w:val="left" w:pos="567"/>
        </w:tabs>
        <w:spacing w:line="360" w:lineRule="auto"/>
        <w:rPr>
          <w:rFonts w:ascii="Times New Roman" w:hAnsi="Times New Roman"/>
          <w:szCs w:val="24"/>
        </w:rPr>
      </w:pPr>
    </w:p>
    <w:p w14:paraId="368B1992" w14:textId="77777777" w:rsidR="0033109C" w:rsidRPr="00FF430B" w:rsidRDefault="0033109C" w:rsidP="00A70BB0">
      <w:pPr>
        <w:pStyle w:val="BodyText"/>
        <w:tabs>
          <w:tab w:val="left" w:pos="567"/>
        </w:tabs>
        <w:spacing w:line="360" w:lineRule="auto"/>
        <w:rPr>
          <w:rFonts w:ascii="Times New Roman" w:hAnsi="Times New Roman"/>
          <w:szCs w:val="24"/>
        </w:rPr>
      </w:pPr>
    </w:p>
    <w:p w14:paraId="1160CA7D" w14:textId="77777777" w:rsidR="00B65C93" w:rsidRPr="00FF430B" w:rsidRDefault="00B65C93" w:rsidP="00A70BB0">
      <w:pPr>
        <w:pStyle w:val="BodyText"/>
        <w:tabs>
          <w:tab w:val="left" w:pos="567"/>
        </w:tabs>
        <w:spacing w:line="360" w:lineRule="auto"/>
        <w:rPr>
          <w:rFonts w:ascii="Times New Roman" w:hAnsi="Times New Roman"/>
          <w:szCs w:val="24"/>
        </w:rPr>
      </w:pPr>
    </w:p>
    <w:p w14:paraId="4944C5B9" w14:textId="77777777" w:rsidR="00B65C93" w:rsidRPr="00FF430B" w:rsidRDefault="00B65C93" w:rsidP="00A70BB0">
      <w:pPr>
        <w:pStyle w:val="BodyText"/>
        <w:tabs>
          <w:tab w:val="left" w:pos="567"/>
        </w:tabs>
        <w:spacing w:line="360" w:lineRule="auto"/>
        <w:rPr>
          <w:rFonts w:ascii="Times New Roman" w:hAnsi="Times New Roman"/>
          <w:szCs w:val="24"/>
        </w:rPr>
      </w:pPr>
    </w:p>
    <w:p w14:paraId="6E621967" w14:textId="77777777" w:rsidR="00B65C93" w:rsidRPr="00FF430B" w:rsidRDefault="00B65C93" w:rsidP="00A70BB0">
      <w:pPr>
        <w:pStyle w:val="BodyText"/>
        <w:tabs>
          <w:tab w:val="left" w:pos="567"/>
        </w:tabs>
        <w:spacing w:line="360" w:lineRule="auto"/>
        <w:rPr>
          <w:rFonts w:ascii="Times New Roman" w:hAnsi="Times New Roman"/>
          <w:szCs w:val="24"/>
        </w:rPr>
      </w:pPr>
    </w:p>
    <w:p w14:paraId="44758465" w14:textId="77777777" w:rsidR="00B65C93" w:rsidRPr="00FF430B" w:rsidRDefault="00B65C93" w:rsidP="00A70BB0">
      <w:pPr>
        <w:pStyle w:val="BodyText"/>
        <w:tabs>
          <w:tab w:val="left" w:pos="567"/>
        </w:tabs>
        <w:spacing w:line="360" w:lineRule="auto"/>
        <w:rPr>
          <w:rFonts w:ascii="Times New Roman" w:hAnsi="Times New Roman"/>
          <w:szCs w:val="24"/>
        </w:rPr>
      </w:pPr>
    </w:p>
    <w:p w14:paraId="6B64F9D2" w14:textId="77777777" w:rsidR="00B65C93" w:rsidRPr="00FF430B" w:rsidRDefault="00B65C93" w:rsidP="00A70BB0">
      <w:pPr>
        <w:pStyle w:val="BodyText"/>
        <w:tabs>
          <w:tab w:val="left" w:pos="567"/>
        </w:tabs>
        <w:spacing w:line="360" w:lineRule="auto"/>
        <w:rPr>
          <w:rFonts w:ascii="Times New Roman" w:hAnsi="Times New Roman"/>
          <w:szCs w:val="24"/>
        </w:rPr>
      </w:pPr>
    </w:p>
    <w:p w14:paraId="1BD0D30B" w14:textId="77777777" w:rsidR="00B65C93" w:rsidRPr="00FF430B" w:rsidRDefault="00B65C93" w:rsidP="00A70BB0">
      <w:pPr>
        <w:pStyle w:val="BodyText"/>
        <w:tabs>
          <w:tab w:val="left" w:pos="567"/>
        </w:tabs>
        <w:spacing w:line="360" w:lineRule="auto"/>
        <w:rPr>
          <w:rFonts w:ascii="Times New Roman" w:hAnsi="Times New Roman"/>
          <w:szCs w:val="24"/>
        </w:rPr>
      </w:pPr>
    </w:p>
    <w:p w14:paraId="353D1A40" w14:textId="77777777" w:rsidR="00B65C93" w:rsidRPr="00FF430B" w:rsidRDefault="00B65C93" w:rsidP="00A70BB0">
      <w:pPr>
        <w:pStyle w:val="BodyText"/>
        <w:tabs>
          <w:tab w:val="left" w:pos="567"/>
        </w:tabs>
        <w:spacing w:line="360" w:lineRule="auto"/>
        <w:rPr>
          <w:rFonts w:ascii="Times New Roman" w:hAnsi="Times New Roman"/>
          <w:szCs w:val="24"/>
        </w:rPr>
      </w:pPr>
    </w:p>
    <w:p w14:paraId="0424C725" w14:textId="77777777" w:rsidR="00B65C93" w:rsidRPr="00FF430B" w:rsidRDefault="00B65C93" w:rsidP="00A70BB0">
      <w:pPr>
        <w:pStyle w:val="BodyText"/>
        <w:tabs>
          <w:tab w:val="left" w:pos="567"/>
        </w:tabs>
        <w:spacing w:line="360" w:lineRule="auto"/>
        <w:rPr>
          <w:rFonts w:ascii="Times New Roman" w:hAnsi="Times New Roman"/>
          <w:szCs w:val="24"/>
        </w:rPr>
      </w:pPr>
    </w:p>
    <w:p w14:paraId="11F88B45" w14:textId="77777777" w:rsidR="00B65C93" w:rsidRPr="00FF430B" w:rsidRDefault="00B65C93" w:rsidP="00A70BB0">
      <w:pPr>
        <w:pStyle w:val="BodyText"/>
        <w:tabs>
          <w:tab w:val="left" w:pos="567"/>
        </w:tabs>
        <w:spacing w:line="360" w:lineRule="auto"/>
        <w:rPr>
          <w:rFonts w:ascii="Times New Roman" w:hAnsi="Times New Roman"/>
          <w:szCs w:val="24"/>
        </w:rPr>
      </w:pPr>
    </w:p>
    <w:p w14:paraId="07038BB8" w14:textId="77777777" w:rsidR="00B65C93" w:rsidRPr="00FF430B" w:rsidRDefault="00B65C93" w:rsidP="00A70BB0">
      <w:pPr>
        <w:pStyle w:val="BodyText"/>
        <w:tabs>
          <w:tab w:val="left" w:pos="567"/>
        </w:tabs>
        <w:spacing w:line="360" w:lineRule="auto"/>
        <w:rPr>
          <w:rFonts w:ascii="Times New Roman" w:hAnsi="Times New Roman"/>
          <w:szCs w:val="24"/>
        </w:rPr>
      </w:pPr>
    </w:p>
    <w:p w14:paraId="2E13C76B" w14:textId="77777777" w:rsidR="00B65C93" w:rsidRPr="00FF430B" w:rsidRDefault="00B65C93" w:rsidP="00A70BB0">
      <w:pPr>
        <w:pStyle w:val="BodyText"/>
        <w:tabs>
          <w:tab w:val="left" w:pos="567"/>
        </w:tabs>
        <w:spacing w:line="360" w:lineRule="auto"/>
        <w:rPr>
          <w:rFonts w:ascii="Times New Roman" w:hAnsi="Times New Roman"/>
          <w:szCs w:val="24"/>
        </w:rPr>
      </w:pPr>
    </w:p>
    <w:p w14:paraId="47D628D7" w14:textId="77777777" w:rsidR="00B65C93" w:rsidRPr="00FF430B" w:rsidRDefault="00B65C93" w:rsidP="00A70BB0">
      <w:pPr>
        <w:pStyle w:val="BodyText"/>
        <w:tabs>
          <w:tab w:val="left" w:pos="567"/>
        </w:tabs>
        <w:spacing w:line="360" w:lineRule="auto"/>
        <w:rPr>
          <w:rFonts w:ascii="Times New Roman" w:hAnsi="Times New Roman"/>
          <w:szCs w:val="24"/>
        </w:rPr>
      </w:pPr>
    </w:p>
    <w:p w14:paraId="7DE99931" w14:textId="77777777" w:rsidR="00B65C93" w:rsidRPr="00FF430B" w:rsidRDefault="00B65C93" w:rsidP="00A70BB0">
      <w:pPr>
        <w:pStyle w:val="BodyText"/>
        <w:tabs>
          <w:tab w:val="left" w:pos="567"/>
        </w:tabs>
        <w:spacing w:line="360" w:lineRule="auto"/>
        <w:rPr>
          <w:rFonts w:ascii="Times New Roman" w:hAnsi="Times New Roman"/>
          <w:szCs w:val="24"/>
        </w:rPr>
      </w:pPr>
    </w:p>
    <w:p w14:paraId="63CE2A27" w14:textId="77777777" w:rsidR="00A70BB0" w:rsidRDefault="00A70BB0" w:rsidP="00A70BB0">
      <w:pPr>
        <w:jc w:val="right"/>
        <w:rPr>
          <w:noProof w:val="0"/>
        </w:rPr>
      </w:pPr>
    </w:p>
    <w:p w14:paraId="05A6EBE2" w14:textId="202AE870" w:rsidR="00BA7FF4" w:rsidRPr="00FF430B" w:rsidRDefault="00BA7FF4" w:rsidP="00A70BB0">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A70BB0">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A70BB0">
      <w:pPr>
        <w:jc w:val="right"/>
        <w:rPr>
          <w:noProof w:val="0"/>
        </w:rPr>
      </w:pPr>
      <w:r w:rsidRPr="00FF430B">
        <w:rPr>
          <w:noProof w:val="0"/>
        </w:rPr>
        <w:t>din “____” ________ 20___</w:t>
      </w:r>
    </w:p>
    <w:p w14:paraId="0DF2F1BB" w14:textId="77777777" w:rsidR="00B65C93" w:rsidRPr="00FF430B" w:rsidRDefault="00B65C93" w:rsidP="00A70BB0">
      <w:pPr>
        <w:pStyle w:val="BodyText"/>
        <w:tabs>
          <w:tab w:val="left" w:pos="567"/>
        </w:tabs>
        <w:spacing w:line="360" w:lineRule="auto"/>
        <w:rPr>
          <w:rFonts w:ascii="Times New Roman" w:hAnsi="Times New Roman"/>
          <w:szCs w:val="24"/>
        </w:rPr>
      </w:pPr>
    </w:p>
    <w:p w14:paraId="3C3054B9" w14:textId="77777777" w:rsidR="00BE49DD" w:rsidRPr="00FF430B" w:rsidRDefault="00BE49DD" w:rsidP="00A70BB0">
      <w:pPr>
        <w:pStyle w:val="BodyText"/>
        <w:tabs>
          <w:tab w:val="left" w:pos="567"/>
        </w:tabs>
        <w:spacing w:line="360" w:lineRule="auto"/>
        <w:rPr>
          <w:rFonts w:ascii="Times New Roman" w:hAnsi="Times New Roman"/>
          <w:szCs w:val="24"/>
        </w:rPr>
      </w:pPr>
    </w:p>
    <w:p w14:paraId="252F031E" w14:textId="77777777" w:rsidR="00BB1EC7" w:rsidRPr="00FF430B" w:rsidRDefault="00BB1EC7" w:rsidP="00A70BB0">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A70BB0">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A70BB0">
      <w:pPr>
        <w:pStyle w:val="BodyText"/>
        <w:tabs>
          <w:tab w:val="left" w:pos="567"/>
        </w:tabs>
        <w:spacing w:line="360" w:lineRule="auto"/>
        <w:rPr>
          <w:rFonts w:ascii="Times New Roman" w:hAnsi="Times New Roman"/>
          <w:szCs w:val="24"/>
        </w:rPr>
      </w:pPr>
    </w:p>
    <w:p w14:paraId="7BB2B8E5" w14:textId="77777777" w:rsidR="00211C74" w:rsidRPr="00FF430B" w:rsidRDefault="00211C74" w:rsidP="00A70BB0">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A70BB0">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A70BB0">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A70BB0">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A70BB0">
      <w:pPr>
        <w:pStyle w:val="BodyText"/>
        <w:tabs>
          <w:tab w:val="left" w:pos="567"/>
        </w:tabs>
        <w:spacing w:line="360" w:lineRule="auto"/>
        <w:rPr>
          <w:rFonts w:ascii="Times New Roman" w:hAnsi="Times New Roman"/>
          <w:szCs w:val="24"/>
        </w:rPr>
      </w:pPr>
    </w:p>
    <w:p w14:paraId="360BECF4" w14:textId="77777777" w:rsidR="00211C74" w:rsidRPr="00FF430B" w:rsidRDefault="00211C74" w:rsidP="00A70BB0">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A70BB0">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A70BB0">
      <w:pPr>
        <w:pStyle w:val="BodyText"/>
        <w:tabs>
          <w:tab w:val="left" w:pos="567"/>
        </w:tabs>
        <w:spacing w:line="360" w:lineRule="auto"/>
        <w:rPr>
          <w:rFonts w:ascii="Times New Roman" w:hAnsi="Times New Roman"/>
          <w:szCs w:val="24"/>
        </w:rPr>
      </w:pPr>
    </w:p>
    <w:p w14:paraId="37C20DD9" w14:textId="77777777" w:rsidR="00BB1EC7" w:rsidRPr="00FF430B" w:rsidRDefault="00BB1EC7" w:rsidP="00A70BB0">
      <w:pPr>
        <w:pStyle w:val="BodyText"/>
        <w:tabs>
          <w:tab w:val="left" w:pos="567"/>
        </w:tabs>
        <w:spacing w:line="360" w:lineRule="auto"/>
        <w:rPr>
          <w:rFonts w:ascii="Times New Roman" w:hAnsi="Times New Roman"/>
          <w:szCs w:val="24"/>
        </w:rPr>
      </w:pPr>
    </w:p>
    <w:p w14:paraId="2A9A1F9D" w14:textId="77777777" w:rsidR="00BB1EC7" w:rsidRPr="00FF430B" w:rsidRDefault="00BB1EC7" w:rsidP="00A70BB0">
      <w:pPr>
        <w:pStyle w:val="BodyText"/>
        <w:tabs>
          <w:tab w:val="left" w:pos="567"/>
        </w:tabs>
        <w:spacing w:line="360" w:lineRule="auto"/>
        <w:rPr>
          <w:rFonts w:ascii="Times New Roman" w:hAnsi="Times New Roman"/>
          <w:szCs w:val="24"/>
        </w:rPr>
      </w:pPr>
    </w:p>
    <w:p w14:paraId="75BBA572" w14:textId="77777777" w:rsidR="00BB1EC7" w:rsidRPr="00FF430B" w:rsidRDefault="00BB1EC7" w:rsidP="00A70BB0">
      <w:pPr>
        <w:pStyle w:val="BodyText"/>
        <w:tabs>
          <w:tab w:val="left" w:pos="567"/>
        </w:tabs>
        <w:spacing w:line="360" w:lineRule="auto"/>
        <w:rPr>
          <w:rFonts w:ascii="Times New Roman" w:hAnsi="Times New Roman"/>
          <w:szCs w:val="24"/>
        </w:rPr>
      </w:pPr>
    </w:p>
    <w:p w14:paraId="3AC6F755" w14:textId="77777777" w:rsidR="00BE49DD" w:rsidRPr="00FF430B" w:rsidRDefault="00BE49DD" w:rsidP="00A70BB0">
      <w:pPr>
        <w:pStyle w:val="BodyText"/>
        <w:tabs>
          <w:tab w:val="left" w:pos="567"/>
        </w:tabs>
        <w:spacing w:line="360" w:lineRule="auto"/>
        <w:rPr>
          <w:rFonts w:ascii="Times New Roman" w:hAnsi="Times New Roman"/>
          <w:szCs w:val="24"/>
        </w:rPr>
      </w:pPr>
    </w:p>
    <w:p w14:paraId="7E0B4786" w14:textId="77777777" w:rsidR="00BE49DD" w:rsidRPr="00FF430B" w:rsidRDefault="00BE49DD" w:rsidP="00A70BB0">
      <w:pPr>
        <w:pStyle w:val="BodyText"/>
        <w:tabs>
          <w:tab w:val="left" w:pos="567"/>
        </w:tabs>
        <w:spacing w:line="360" w:lineRule="auto"/>
        <w:rPr>
          <w:rFonts w:ascii="Times New Roman" w:hAnsi="Times New Roman"/>
          <w:szCs w:val="24"/>
        </w:rPr>
      </w:pPr>
    </w:p>
    <w:p w14:paraId="11C3E31B" w14:textId="77777777" w:rsidR="00211C74" w:rsidRPr="00FF430B" w:rsidRDefault="00211C74" w:rsidP="00A70BB0">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A70BB0">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A70BB0">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A70BB0">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A70BB0">
      <w:pPr>
        <w:pStyle w:val="BodyText"/>
        <w:tabs>
          <w:tab w:val="left" w:pos="567"/>
        </w:tabs>
        <w:spacing w:line="360" w:lineRule="auto"/>
        <w:rPr>
          <w:rFonts w:ascii="Times New Roman" w:hAnsi="Times New Roman"/>
          <w:szCs w:val="24"/>
        </w:rPr>
      </w:pPr>
    </w:p>
    <w:p w14:paraId="6C271CF2" w14:textId="77777777" w:rsidR="00BE49DD" w:rsidRPr="00FF430B" w:rsidRDefault="00BE49DD" w:rsidP="00A70BB0">
      <w:pPr>
        <w:pStyle w:val="BodyText"/>
        <w:tabs>
          <w:tab w:val="left" w:pos="567"/>
        </w:tabs>
        <w:spacing w:line="360" w:lineRule="auto"/>
        <w:rPr>
          <w:rFonts w:ascii="Times New Roman" w:hAnsi="Times New Roman"/>
          <w:szCs w:val="24"/>
        </w:rPr>
      </w:pPr>
    </w:p>
    <w:p w14:paraId="338E51C6" w14:textId="77777777" w:rsidR="00BE49DD" w:rsidRPr="00FF430B" w:rsidRDefault="00BE49DD" w:rsidP="00A70BB0">
      <w:pPr>
        <w:pStyle w:val="BodyText"/>
        <w:tabs>
          <w:tab w:val="left" w:pos="567"/>
        </w:tabs>
        <w:spacing w:line="360" w:lineRule="auto"/>
        <w:rPr>
          <w:rFonts w:ascii="Times New Roman" w:hAnsi="Times New Roman"/>
          <w:szCs w:val="24"/>
        </w:rPr>
      </w:pPr>
    </w:p>
    <w:p w14:paraId="75E3D518" w14:textId="77777777" w:rsidR="00BE49DD" w:rsidRPr="00FF430B" w:rsidRDefault="00BE49DD" w:rsidP="00A70BB0">
      <w:pPr>
        <w:pStyle w:val="BodyText"/>
        <w:tabs>
          <w:tab w:val="left" w:pos="567"/>
        </w:tabs>
        <w:spacing w:line="360" w:lineRule="auto"/>
        <w:rPr>
          <w:rFonts w:ascii="Times New Roman" w:hAnsi="Times New Roman"/>
          <w:szCs w:val="24"/>
        </w:rPr>
      </w:pPr>
    </w:p>
    <w:p w14:paraId="4072F474" w14:textId="77777777" w:rsidR="00BE49DD" w:rsidRPr="00FF430B" w:rsidRDefault="00BE49DD" w:rsidP="00A70BB0">
      <w:pPr>
        <w:pStyle w:val="BodyText"/>
        <w:tabs>
          <w:tab w:val="left" w:pos="567"/>
        </w:tabs>
        <w:spacing w:line="360" w:lineRule="auto"/>
        <w:rPr>
          <w:rFonts w:ascii="Times New Roman" w:hAnsi="Times New Roman"/>
          <w:szCs w:val="24"/>
        </w:rPr>
      </w:pPr>
    </w:p>
    <w:p w14:paraId="1518CE00" w14:textId="77777777" w:rsidR="00BE49DD" w:rsidRPr="00FF430B" w:rsidRDefault="00BE49DD" w:rsidP="00A70BB0">
      <w:pPr>
        <w:pStyle w:val="BodyText"/>
        <w:tabs>
          <w:tab w:val="left" w:pos="567"/>
        </w:tabs>
        <w:spacing w:line="360" w:lineRule="auto"/>
        <w:rPr>
          <w:rFonts w:ascii="Times New Roman" w:hAnsi="Times New Roman"/>
          <w:szCs w:val="24"/>
        </w:rPr>
      </w:pPr>
    </w:p>
    <w:p w14:paraId="73A390E4" w14:textId="77777777" w:rsidR="00BE49DD" w:rsidRPr="00FF430B" w:rsidRDefault="00BE49DD" w:rsidP="00A70BB0">
      <w:pPr>
        <w:pStyle w:val="BodyText"/>
        <w:tabs>
          <w:tab w:val="left" w:pos="567"/>
        </w:tabs>
        <w:spacing w:line="360" w:lineRule="auto"/>
        <w:rPr>
          <w:rFonts w:ascii="Times New Roman" w:hAnsi="Times New Roman"/>
          <w:szCs w:val="24"/>
        </w:rPr>
      </w:pPr>
    </w:p>
    <w:p w14:paraId="64FA7230" w14:textId="77777777" w:rsidR="00BE49DD" w:rsidRPr="00FF430B" w:rsidRDefault="00BE49DD" w:rsidP="00A70BB0">
      <w:pPr>
        <w:pStyle w:val="BodyText"/>
        <w:tabs>
          <w:tab w:val="left" w:pos="567"/>
        </w:tabs>
        <w:spacing w:line="360" w:lineRule="auto"/>
        <w:rPr>
          <w:rFonts w:ascii="Times New Roman" w:hAnsi="Times New Roman"/>
          <w:szCs w:val="24"/>
        </w:rPr>
      </w:pPr>
    </w:p>
    <w:p w14:paraId="76FB82E9" w14:textId="77777777" w:rsidR="00BE49DD" w:rsidRPr="00FF430B" w:rsidRDefault="00BE49DD" w:rsidP="00A70BB0">
      <w:pPr>
        <w:pStyle w:val="BodyText"/>
        <w:tabs>
          <w:tab w:val="left" w:pos="567"/>
        </w:tabs>
        <w:spacing w:line="360" w:lineRule="auto"/>
        <w:rPr>
          <w:rFonts w:ascii="Times New Roman" w:hAnsi="Times New Roman"/>
          <w:szCs w:val="24"/>
        </w:rPr>
      </w:pPr>
    </w:p>
    <w:p w14:paraId="29DA1EEE" w14:textId="77777777" w:rsidR="00BE49DD" w:rsidRPr="00FF430B" w:rsidRDefault="00BE49DD" w:rsidP="00A70BB0">
      <w:pPr>
        <w:pStyle w:val="BodyText"/>
        <w:tabs>
          <w:tab w:val="left" w:pos="567"/>
        </w:tabs>
        <w:spacing w:line="360" w:lineRule="auto"/>
        <w:rPr>
          <w:rFonts w:ascii="Times New Roman" w:hAnsi="Times New Roman"/>
          <w:szCs w:val="24"/>
        </w:rPr>
      </w:pPr>
    </w:p>
    <w:p w14:paraId="77340E01" w14:textId="77777777" w:rsidR="00A70BB0" w:rsidRDefault="00A70BB0" w:rsidP="00A70BB0">
      <w:pPr>
        <w:jc w:val="right"/>
        <w:rPr>
          <w:noProof w:val="0"/>
        </w:rPr>
      </w:pPr>
    </w:p>
    <w:p w14:paraId="2FE154B9" w14:textId="2923E5E2" w:rsidR="00BE49DD" w:rsidRPr="00FF430B" w:rsidRDefault="00BE49DD" w:rsidP="00A70BB0">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A70BB0">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A70BB0">
      <w:pPr>
        <w:jc w:val="right"/>
        <w:rPr>
          <w:noProof w:val="0"/>
        </w:rPr>
      </w:pPr>
      <w:r w:rsidRPr="00FF430B">
        <w:rPr>
          <w:noProof w:val="0"/>
        </w:rPr>
        <w:t>din “____” ________ 20___</w:t>
      </w:r>
    </w:p>
    <w:p w14:paraId="643D3CC8" w14:textId="77777777" w:rsidR="00BB1EC7" w:rsidRPr="00FF430B" w:rsidRDefault="00BB1EC7" w:rsidP="00A70BB0">
      <w:pPr>
        <w:pStyle w:val="BodyText"/>
        <w:tabs>
          <w:tab w:val="left" w:pos="567"/>
        </w:tabs>
        <w:spacing w:line="360" w:lineRule="auto"/>
        <w:rPr>
          <w:rFonts w:ascii="Times New Roman" w:hAnsi="Times New Roman"/>
          <w:szCs w:val="24"/>
        </w:rPr>
      </w:pPr>
    </w:p>
    <w:bookmarkEnd w:id="47"/>
    <w:p w14:paraId="1C51A82A" w14:textId="77777777" w:rsidR="00AA1372" w:rsidRPr="00FF430B" w:rsidRDefault="00AA1372" w:rsidP="00A70BB0">
      <w:pPr>
        <w:pStyle w:val="BodyText"/>
        <w:tabs>
          <w:tab w:val="left" w:pos="567"/>
        </w:tabs>
        <w:rPr>
          <w:rFonts w:ascii="Times New Roman" w:hAnsi="Times New Roman"/>
          <w:b/>
          <w:szCs w:val="24"/>
        </w:rPr>
      </w:pPr>
    </w:p>
    <w:p w14:paraId="03AD0F21" w14:textId="77777777" w:rsidR="00AA137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A70BB0">
      <w:pPr>
        <w:pStyle w:val="BodyText"/>
        <w:tabs>
          <w:tab w:val="left" w:pos="567"/>
        </w:tabs>
        <w:rPr>
          <w:rFonts w:ascii="Times New Roman" w:hAnsi="Times New Roman"/>
          <w:b/>
          <w:szCs w:val="24"/>
        </w:rPr>
      </w:pPr>
    </w:p>
    <w:p w14:paraId="7A2AAB82" w14:textId="77777777" w:rsidR="00AA1372" w:rsidRPr="00FF430B" w:rsidRDefault="00A227F2" w:rsidP="00A70BB0">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A70BB0">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A70BB0">
      <w:pPr>
        <w:pStyle w:val="BodyText"/>
        <w:tabs>
          <w:tab w:val="left" w:pos="567"/>
        </w:tabs>
        <w:rPr>
          <w:rFonts w:ascii="Times New Roman" w:hAnsi="Times New Roman"/>
          <w:szCs w:val="24"/>
        </w:rPr>
      </w:pPr>
    </w:p>
    <w:p w14:paraId="5D1725F5" w14:textId="77777777" w:rsidR="00AA1372" w:rsidRPr="00FF430B" w:rsidRDefault="00AA1372" w:rsidP="00A70BB0">
      <w:pPr>
        <w:pStyle w:val="BodyText"/>
        <w:tabs>
          <w:tab w:val="left" w:pos="567"/>
        </w:tabs>
        <w:rPr>
          <w:rFonts w:ascii="Times New Roman" w:hAnsi="Times New Roman"/>
          <w:szCs w:val="24"/>
        </w:rPr>
      </w:pPr>
    </w:p>
    <w:p w14:paraId="5C17FDCC"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A70BB0">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A70BB0">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A70BB0">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A70BB0">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A70BB0">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A70BB0">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A70BB0">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A70BB0">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rsidP="00A70BB0">
      <w:pPr>
        <w:pStyle w:val="BodyText"/>
        <w:tabs>
          <w:tab w:val="left" w:pos="567"/>
        </w:tabs>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A70BB0">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A70BB0">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A70BB0">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A70BB0">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A70BB0">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A70BB0">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A70BB0">
      <w:pPr>
        <w:pStyle w:val="BodyText"/>
        <w:tabs>
          <w:tab w:val="left" w:pos="567"/>
        </w:tabs>
        <w:ind w:hanging="502"/>
        <w:rPr>
          <w:rFonts w:ascii="Times New Roman" w:hAnsi="Times New Roman"/>
          <w:szCs w:val="24"/>
        </w:rPr>
      </w:pPr>
    </w:p>
    <w:p w14:paraId="59A22C7D" w14:textId="77777777" w:rsidR="00AA1372" w:rsidRPr="00FF430B" w:rsidRDefault="00A227F2" w:rsidP="00A70BB0">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A70BB0">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A70BB0">
      <w:pPr>
        <w:spacing w:after="200" w:line="276" w:lineRule="auto"/>
        <w:jc w:val="center"/>
        <w:rPr>
          <w:lang w:eastAsia="zh-CN"/>
        </w:rPr>
      </w:pPr>
      <w:bookmarkStart w:id="48" w:name="_Toc449692097"/>
    </w:p>
    <w:p w14:paraId="72C753EB" w14:textId="77777777" w:rsidR="008726D2" w:rsidRPr="00FF430B" w:rsidRDefault="008726D2" w:rsidP="00A70BB0">
      <w:pPr>
        <w:spacing w:after="200" w:line="276" w:lineRule="auto"/>
        <w:jc w:val="center"/>
        <w:rPr>
          <w:lang w:eastAsia="zh-CN"/>
        </w:rPr>
      </w:pPr>
    </w:p>
    <w:p w14:paraId="63EB4698" w14:textId="77777777" w:rsidR="002927B7" w:rsidRPr="00FF430B" w:rsidRDefault="002927B7" w:rsidP="00A70BB0">
      <w:pPr>
        <w:spacing w:after="200" w:line="276" w:lineRule="auto"/>
        <w:jc w:val="center"/>
        <w:rPr>
          <w:lang w:eastAsia="zh-CN"/>
        </w:rPr>
      </w:pPr>
    </w:p>
    <w:p w14:paraId="230A3586" w14:textId="77777777" w:rsidR="00A70BB0" w:rsidRDefault="00A70BB0" w:rsidP="00A70BB0">
      <w:pPr>
        <w:jc w:val="right"/>
        <w:rPr>
          <w:noProof w:val="0"/>
        </w:rPr>
      </w:pPr>
    </w:p>
    <w:p w14:paraId="54002888" w14:textId="6136D6BB" w:rsidR="00BA7FF4" w:rsidRPr="00FF430B" w:rsidRDefault="00BA7FF4" w:rsidP="00A70BB0">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A70BB0">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A70BB0">
      <w:pPr>
        <w:jc w:val="right"/>
        <w:rPr>
          <w:noProof w:val="0"/>
        </w:rPr>
      </w:pPr>
      <w:r w:rsidRPr="00FF430B">
        <w:rPr>
          <w:noProof w:val="0"/>
        </w:rPr>
        <w:t>din “____” ________ 20___</w:t>
      </w:r>
    </w:p>
    <w:p w14:paraId="04A8C3D6" w14:textId="77777777" w:rsidR="00B65C93" w:rsidRPr="00FF430B" w:rsidRDefault="00B65C93" w:rsidP="00A70BB0">
      <w:pPr>
        <w:spacing w:after="200" w:line="276" w:lineRule="auto"/>
        <w:jc w:val="center"/>
        <w:rPr>
          <w:lang w:eastAsia="zh-CN"/>
        </w:rPr>
      </w:pPr>
    </w:p>
    <w:p w14:paraId="596DAC67" w14:textId="77777777" w:rsidR="00950D18" w:rsidRPr="00FF430B" w:rsidRDefault="00950D18" w:rsidP="00A70BB0">
      <w:pPr>
        <w:rPr>
          <w:lang w:eastAsia="zh-CN"/>
        </w:rPr>
      </w:pPr>
    </w:p>
    <w:bookmarkEnd w:id="48"/>
    <w:p w14:paraId="5F7BC614" w14:textId="77777777" w:rsidR="008B330F" w:rsidRPr="00FF430B" w:rsidRDefault="008B330F" w:rsidP="00A70BB0">
      <w:pPr>
        <w:jc w:val="center"/>
        <w:rPr>
          <w:b/>
        </w:rPr>
      </w:pPr>
    </w:p>
    <w:p w14:paraId="2A6AE53A" w14:textId="77777777" w:rsidR="00AA1372" w:rsidRPr="00FF430B" w:rsidRDefault="00A227F2" w:rsidP="00A70BB0">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A70BB0">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A70BB0">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A70BB0">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A70BB0">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A70BB0">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A70BB0">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A70BB0">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A70BB0">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A70BB0">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A70BB0">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A70BB0">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A70BB0">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A70BB0">
            <w:pPr>
              <w:pStyle w:val="BodyText"/>
              <w:tabs>
                <w:tab w:val="left" w:pos="567"/>
              </w:tabs>
              <w:rPr>
                <w:rFonts w:ascii="Times New Roman" w:hAnsi="Times New Roman"/>
                <w:szCs w:val="24"/>
              </w:rPr>
            </w:pPr>
          </w:p>
          <w:p w14:paraId="407D3D03" w14:textId="77777777" w:rsidR="00AA1372" w:rsidRPr="00FF430B" w:rsidRDefault="00AA1372" w:rsidP="00A70BB0">
            <w:pPr>
              <w:pStyle w:val="BodyText"/>
              <w:tabs>
                <w:tab w:val="left" w:pos="567"/>
              </w:tabs>
              <w:rPr>
                <w:rFonts w:ascii="Times New Roman" w:hAnsi="Times New Roman"/>
                <w:szCs w:val="24"/>
              </w:rPr>
            </w:pPr>
          </w:p>
          <w:p w14:paraId="1F9A6ED0" w14:textId="77777777" w:rsidR="00AA1372" w:rsidRPr="00FF430B" w:rsidRDefault="00AA1372" w:rsidP="00A70BB0">
            <w:pPr>
              <w:pStyle w:val="BodyText"/>
              <w:tabs>
                <w:tab w:val="left" w:pos="567"/>
              </w:tabs>
              <w:rPr>
                <w:rFonts w:ascii="Times New Roman" w:hAnsi="Times New Roman"/>
                <w:szCs w:val="24"/>
              </w:rPr>
            </w:pPr>
          </w:p>
          <w:p w14:paraId="0299E96C" w14:textId="77777777" w:rsidR="00AA1372" w:rsidRPr="00FF430B" w:rsidRDefault="00AA1372" w:rsidP="00A70BB0">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A70BB0">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A70BB0">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A70BB0">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A70BB0">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A70BB0">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A70BB0">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A70BB0">
            <w:pPr>
              <w:pStyle w:val="BodyText"/>
              <w:tabs>
                <w:tab w:val="left" w:pos="567"/>
              </w:tabs>
              <w:rPr>
                <w:rFonts w:ascii="Times New Roman" w:hAnsi="Times New Roman"/>
                <w:szCs w:val="24"/>
              </w:rPr>
            </w:pPr>
          </w:p>
          <w:p w14:paraId="54ABA37C" w14:textId="77777777" w:rsidR="00AA1372" w:rsidRPr="00FF430B" w:rsidRDefault="00AA1372" w:rsidP="00A70BB0">
            <w:pPr>
              <w:pStyle w:val="BodyText"/>
              <w:tabs>
                <w:tab w:val="left" w:pos="567"/>
              </w:tabs>
              <w:rPr>
                <w:rFonts w:ascii="Times New Roman" w:hAnsi="Times New Roman"/>
                <w:szCs w:val="24"/>
              </w:rPr>
            </w:pPr>
          </w:p>
          <w:p w14:paraId="57ABB82B" w14:textId="77777777" w:rsidR="00AA1372" w:rsidRPr="00FF430B" w:rsidRDefault="00AA1372" w:rsidP="00A70BB0">
            <w:pPr>
              <w:pStyle w:val="BodyText"/>
              <w:tabs>
                <w:tab w:val="left" w:pos="567"/>
              </w:tabs>
              <w:rPr>
                <w:rFonts w:ascii="Times New Roman" w:hAnsi="Times New Roman"/>
                <w:szCs w:val="24"/>
              </w:rPr>
            </w:pPr>
          </w:p>
          <w:p w14:paraId="71C52794" w14:textId="77777777" w:rsidR="00AA1372" w:rsidRPr="00FF430B" w:rsidRDefault="00AA1372" w:rsidP="00A70BB0">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A70BB0">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A70BB0">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A70BB0">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A70BB0">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A70BB0">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A70BB0">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A70BB0">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A70BB0">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A70BB0">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A70BB0">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A70BB0">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A70BB0">
            <w:pPr>
              <w:pStyle w:val="BodyText"/>
              <w:tabs>
                <w:tab w:val="left" w:pos="567"/>
              </w:tabs>
              <w:rPr>
                <w:rFonts w:ascii="Times New Roman" w:hAnsi="Times New Roman"/>
                <w:szCs w:val="24"/>
              </w:rPr>
            </w:pPr>
          </w:p>
        </w:tc>
      </w:tr>
    </w:tbl>
    <w:p w14:paraId="76BAB200" w14:textId="77777777" w:rsidR="00AA1372" w:rsidRPr="00FF430B" w:rsidRDefault="00AA1372" w:rsidP="00A70BB0">
      <w:pPr>
        <w:jc w:val="both"/>
      </w:pPr>
    </w:p>
    <w:p w14:paraId="734BA21B" w14:textId="77777777" w:rsidR="00E706C1" w:rsidRPr="00FF430B" w:rsidRDefault="00E706C1" w:rsidP="00A70BB0">
      <w:pPr>
        <w:jc w:val="both"/>
      </w:pPr>
    </w:p>
    <w:p w14:paraId="3796EC9B" w14:textId="77777777" w:rsidR="00AA1372" w:rsidRPr="00FF430B" w:rsidRDefault="00A227F2" w:rsidP="00A70BB0">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A70BB0">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A70BB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A70BB0">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A70BB0">
      <w:pPr>
        <w:jc w:val="both"/>
        <w:rPr>
          <w:rFonts w:eastAsia="PMingLiU"/>
          <w:lang w:eastAsia="zh-CN"/>
        </w:rPr>
      </w:pPr>
    </w:p>
    <w:p w14:paraId="27CDD0CA" w14:textId="77777777" w:rsidR="00B65C93" w:rsidRPr="00FF430B" w:rsidRDefault="00B65C93" w:rsidP="00A70BB0">
      <w:pPr>
        <w:jc w:val="both"/>
        <w:rPr>
          <w:rFonts w:eastAsia="PMingLiU"/>
          <w:lang w:eastAsia="zh-CN"/>
        </w:rPr>
      </w:pPr>
    </w:p>
    <w:p w14:paraId="1DCFA8EE" w14:textId="77777777" w:rsidR="00B65C93" w:rsidRPr="00FF430B" w:rsidRDefault="00B65C93" w:rsidP="00A70BB0">
      <w:pPr>
        <w:jc w:val="both"/>
        <w:rPr>
          <w:rFonts w:eastAsia="PMingLiU"/>
          <w:lang w:eastAsia="zh-CN"/>
        </w:rPr>
      </w:pPr>
    </w:p>
    <w:p w14:paraId="42907A3E" w14:textId="77777777" w:rsidR="00B65C93" w:rsidRPr="00FF430B" w:rsidRDefault="00B65C93" w:rsidP="00A70BB0">
      <w:pPr>
        <w:jc w:val="both"/>
        <w:rPr>
          <w:rFonts w:eastAsia="PMingLiU"/>
          <w:lang w:eastAsia="zh-CN"/>
        </w:rPr>
      </w:pPr>
    </w:p>
    <w:p w14:paraId="3BAE76D0" w14:textId="77777777" w:rsidR="00B65C93" w:rsidRPr="00FF430B" w:rsidRDefault="00B65C93" w:rsidP="00A70BB0">
      <w:pPr>
        <w:jc w:val="both"/>
        <w:rPr>
          <w:rFonts w:eastAsia="PMingLiU"/>
          <w:lang w:eastAsia="zh-CN"/>
        </w:rPr>
      </w:pPr>
    </w:p>
    <w:p w14:paraId="2F10DEAF" w14:textId="77777777" w:rsidR="00B65C93" w:rsidRPr="00FF430B" w:rsidRDefault="00B65C93" w:rsidP="00A70BB0">
      <w:pPr>
        <w:jc w:val="both"/>
        <w:rPr>
          <w:rFonts w:eastAsia="PMingLiU"/>
          <w:lang w:eastAsia="zh-CN"/>
        </w:rPr>
      </w:pPr>
    </w:p>
    <w:p w14:paraId="353BA03D" w14:textId="77777777" w:rsidR="00B65C93" w:rsidRPr="00FF430B" w:rsidRDefault="00B65C93" w:rsidP="00A70BB0">
      <w:pPr>
        <w:jc w:val="both"/>
        <w:rPr>
          <w:rFonts w:eastAsia="PMingLiU"/>
          <w:lang w:eastAsia="zh-CN"/>
        </w:rPr>
      </w:pPr>
    </w:p>
    <w:p w14:paraId="4B7F14A2" w14:textId="77777777" w:rsidR="00B65C93" w:rsidRPr="00FF430B" w:rsidRDefault="00B65C93" w:rsidP="00A70BB0">
      <w:pPr>
        <w:jc w:val="both"/>
        <w:rPr>
          <w:rFonts w:eastAsia="PMingLiU"/>
          <w:lang w:eastAsia="zh-CN"/>
        </w:rPr>
      </w:pPr>
    </w:p>
    <w:p w14:paraId="654767D6" w14:textId="77777777" w:rsidR="00B65C93" w:rsidRPr="00FF430B" w:rsidRDefault="00B65C93" w:rsidP="00A70BB0">
      <w:pPr>
        <w:jc w:val="both"/>
        <w:rPr>
          <w:rFonts w:eastAsia="PMingLiU"/>
          <w:lang w:eastAsia="zh-CN"/>
        </w:rPr>
      </w:pPr>
    </w:p>
    <w:p w14:paraId="7F67668A" w14:textId="77777777" w:rsidR="00B65C93" w:rsidRPr="00FF430B" w:rsidRDefault="00B65C93" w:rsidP="00A70BB0">
      <w:pPr>
        <w:jc w:val="both"/>
        <w:rPr>
          <w:rFonts w:eastAsia="PMingLiU"/>
          <w:lang w:eastAsia="zh-CN"/>
        </w:rPr>
      </w:pPr>
    </w:p>
    <w:p w14:paraId="3CD5A841" w14:textId="77777777" w:rsidR="00B65C93" w:rsidRPr="00FF430B" w:rsidRDefault="00B65C93" w:rsidP="00A70BB0">
      <w:pPr>
        <w:jc w:val="both"/>
        <w:rPr>
          <w:rFonts w:eastAsia="PMingLiU"/>
          <w:lang w:eastAsia="zh-CN"/>
        </w:rPr>
      </w:pPr>
    </w:p>
    <w:p w14:paraId="6BA4A3A5" w14:textId="77777777" w:rsidR="00B65C93" w:rsidRPr="00FF430B" w:rsidRDefault="00B65C93" w:rsidP="00A70BB0">
      <w:pPr>
        <w:jc w:val="both"/>
        <w:rPr>
          <w:rFonts w:eastAsia="PMingLiU"/>
          <w:lang w:eastAsia="zh-CN"/>
        </w:rPr>
      </w:pPr>
    </w:p>
    <w:p w14:paraId="2626EF92" w14:textId="77777777" w:rsidR="00B65C93" w:rsidRPr="00FF430B" w:rsidRDefault="00B65C93" w:rsidP="00A70BB0">
      <w:pPr>
        <w:jc w:val="both"/>
        <w:rPr>
          <w:rFonts w:eastAsia="PMingLiU"/>
          <w:lang w:eastAsia="zh-CN"/>
        </w:rPr>
      </w:pPr>
    </w:p>
    <w:p w14:paraId="3EC18CFB" w14:textId="77777777" w:rsidR="00B65C93" w:rsidRPr="00FF430B" w:rsidRDefault="00B65C93" w:rsidP="00A70BB0">
      <w:pPr>
        <w:jc w:val="both"/>
        <w:rPr>
          <w:rFonts w:eastAsia="PMingLiU"/>
          <w:lang w:eastAsia="zh-CN"/>
        </w:rPr>
      </w:pPr>
    </w:p>
    <w:p w14:paraId="224A43F7" w14:textId="77777777" w:rsidR="00B65C93" w:rsidRPr="00FF430B" w:rsidRDefault="00B65C93" w:rsidP="00A70BB0">
      <w:pPr>
        <w:jc w:val="both"/>
        <w:rPr>
          <w:rFonts w:eastAsia="PMingLiU"/>
          <w:lang w:eastAsia="zh-CN"/>
        </w:rPr>
      </w:pPr>
    </w:p>
    <w:p w14:paraId="161E18D9" w14:textId="77777777" w:rsidR="00B65C93" w:rsidRPr="00FF430B" w:rsidRDefault="00B65C93" w:rsidP="00A70BB0">
      <w:pPr>
        <w:jc w:val="both"/>
        <w:rPr>
          <w:rFonts w:eastAsia="PMingLiU"/>
          <w:lang w:eastAsia="zh-CN"/>
        </w:rPr>
      </w:pPr>
    </w:p>
    <w:p w14:paraId="1BAC0690" w14:textId="77777777" w:rsidR="00B65C93" w:rsidRPr="00FF430B" w:rsidRDefault="00B65C93" w:rsidP="00A70BB0">
      <w:pPr>
        <w:jc w:val="both"/>
        <w:rPr>
          <w:rFonts w:eastAsia="PMingLiU"/>
          <w:lang w:eastAsia="zh-CN"/>
        </w:rPr>
      </w:pPr>
    </w:p>
    <w:p w14:paraId="318491F6" w14:textId="77777777" w:rsidR="00B65C93" w:rsidRPr="00FF430B" w:rsidRDefault="00B65C93" w:rsidP="00A70BB0">
      <w:pPr>
        <w:jc w:val="both"/>
        <w:rPr>
          <w:rFonts w:eastAsia="PMingLiU"/>
          <w:lang w:eastAsia="zh-CN"/>
        </w:rPr>
      </w:pPr>
    </w:p>
    <w:p w14:paraId="45E0676E" w14:textId="77777777" w:rsidR="00B65C93" w:rsidRPr="00FF430B" w:rsidRDefault="00B65C93" w:rsidP="00A70BB0">
      <w:pPr>
        <w:jc w:val="both"/>
        <w:rPr>
          <w:rFonts w:eastAsia="PMingLiU"/>
          <w:lang w:eastAsia="zh-CN"/>
        </w:rPr>
      </w:pPr>
    </w:p>
    <w:p w14:paraId="59B42494" w14:textId="77777777" w:rsidR="00A70BB0" w:rsidRDefault="00A70BB0" w:rsidP="00A70BB0">
      <w:pPr>
        <w:jc w:val="right"/>
        <w:rPr>
          <w:noProof w:val="0"/>
        </w:rPr>
      </w:pPr>
    </w:p>
    <w:p w14:paraId="4CECB15D" w14:textId="0FD8B6A7" w:rsidR="00BA7FF4" w:rsidRPr="00FF430B" w:rsidRDefault="00BA7FF4" w:rsidP="00A70BB0">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A70BB0">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A70BB0">
      <w:pPr>
        <w:jc w:val="right"/>
        <w:rPr>
          <w:noProof w:val="0"/>
        </w:rPr>
      </w:pPr>
      <w:r w:rsidRPr="00FF430B">
        <w:rPr>
          <w:noProof w:val="0"/>
        </w:rPr>
        <w:t>din “____” ________ 20___</w:t>
      </w:r>
    </w:p>
    <w:p w14:paraId="2AFB9DD6" w14:textId="77777777" w:rsidR="00B65C93" w:rsidRPr="00FF430B" w:rsidRDefault="00B65C93" w:rsidP="00A70BB0">
      <w:pPr>
        <w:jc w:val="both"/>
        <w:rPr>
          <w:rFonts w:eastAsia="PMingLiU"/>
          <w:lang w:eastAsia="zh-CN"/>
        </w:rPr>
      </w:pPr>
    </w:p>
    <w:p w14:paraId="11E2E30D" w14:textId="77777777" w:rsidR="00B65C93" w:rsidRPr="00FF430B" w:rsidRDefault="00B65C93" w:rsidP="00A70BB0">
      <w:pPr>
        <w:jc w:val="both"/>
        <w:rPr>
          <w:rFonts w:eastAsia="PMingLiU"/>
          <w:lang w:eastAsia="zh-CN"/>
        </w:rPr>
      </w:pPr>
    </w:p>
    <w:p w14:paraId="482D2810" w14:textId="77777777" w:rsidR="00B65C93" w:rsidRPr="00FF430B" w:rsidRDefault="00B65C93" w:rsidP="00A70BB0">
      <w:pPr>
        <w:jc w:val="both"/>
        <w:rPr>
          <w:rFonts w:eastAsia="PMingLiU"/>
          <w:lang w:eastAsia="zh-CN"/>
        </w:rPr>
      </w:pPr>
    </w:p>
    <w:p w14:paraId="0766CC73" w14:textId="77777777" w:rsidR="008B330F" w:rsidRPr="00FF430B" w:rsidRDefault="008B330F" w:rsidP="00A70BB0">
      <w:pPr>
        <w:jc w:val="center"/>
        <w:rPr>
          <w:rFonts w:eastAsia="PMingLiU"/>
          <w:lang w:eastAsia="zh-CN"/>
        </w:rPr>
      </w:pPr>
    </w:p>
    <w:p w14:paraId="0DBE1B11" w14:textId="77777777" w:rsidR="00D01642" w:rsidRPr="00FF430B" w:rsidRDefault="00A227F2" w:rsidP="00A70BB0">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A70BB0">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A70BB0">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A70BB0">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A70BB0">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A70BB0">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A70BB0">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A70BB0">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A70BB0">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A70BB0">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A70BB0">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A70BB0">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A70BB0">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A70BB0">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A70BB0">
            <w:pPr>
              <w:pStyle w:val="BodyText"/>
              <w:tabs>
                <w:tab w:val="left" w:pos="567"/>
              </w:tabs>
              <w:rPr>
                <w:rFonts w:ascii="Times New Roman" w:hAnsi="Times New Roman"/>
                <w:szCs w:val="24"/>
              </w:rPr>
            </w:pPr>
          </w:p>
          <w:p w14:paraId="7261E288" w14:textId="77777777" w:rsidR="00D01642" w:rsidRPr="00FF430B" w:rsidRDefault="00D01642" w:rsidP="00A70BB0">
            <w:pPr>
              <w:pStyle w:val="BodyText"/>
              <w:tabs>
                <w:tab w:val="left" w:pos="567"/>
              </w:tabs>
              <w:rPr>
                <w:rFonts w:ascii="Times New Roman" w:hAnsi="Times New Roman"/>
                <w:szCs w:val="24"/>
              </w:rPr>
            </w:pPr>
          </w:p>
          <w:p w14:paraId="303C6D39" w14:textId="77777777" w:rsidR="00D01642" w:rsidRPr="00FF430B" w:rsidRDefault="00D01642" w:rsidP="00A70BB0">
            <w:pPr>
              <w:pStyle w:val="BodyText"/>
              <w:tabs>
                <w:tab w:val="left" w:pos="567"/>
              </w:tabs>
              <w:rPr>
                <w:rFonts w:ascii="Times New Roman" w:hAnsi="Times New Roman"/>
                <w:szCs w:val="24"/>
              </w:rPr>
            </w:pPr>
          </w:p>
          <w:p w14:paraId="1936FA40" w14:textId="77777777" w:rsidR="00D01642" w:rsidRPr="00FF430B" w:rsidRDefault="00D01642" w:rsidP="00A70BB0">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A70BB0">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A70BB0">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A70BB0">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A70BB0">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A70BB0">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A70BB0">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A70BB0">
            <w:pPr>
              <w:pStyle w:val="BodyText"/>
              <w:tabs>
                <w:tab w:val="left" w:pos="567"/>
              </w:tabs>
              <w:rPr>
                <w:rFonts w:ascii="Times New Roman" w:hAnsi="Times New Roman"/>
                <w:szCs w:val="24"/>
              </w:rPr>
            </w:pPr>
          </w:p>
          <w:p w14:paraId="3CEB5A05" w14:textId="77777777" w:rsidR="00D01642" w:rsidRPr="00FF430B" w:rsidRDefault="00D01642" w:rsidP="00A70BB0">
            <w:pPr>
              <w:pStyle w:val="BodyText"/>
              <w:tabs>
                <w:tab w:val="left" w:pos="567"/>
              </w:tabs>
              <w:rPr>
                <w:rFonts w:ascii="Times New Roman" w:hAnsi="Times New Roman"/>
                <w:szCs w:val="24"/>
              </w:rPr>
            </w:pPr>
          </w:p>
          <w:p w14:paraId="2BE9467D" w14:textId="77777777" w:rsidR="00D01642" w:rsidRPr="00FF430B" w:rsidRDefault="00D01642" w:rsidP="00A70BB0">
            <w:pPr>
              <w:pStyle w:val="BodyText"/>
              <w:tabs>
                <w:tab w:val="left" w:pos="567"/>
              </w:tabs>
              <w:rPr>
                <w:rFonts w:ascii="Times New Roman" w:hAnsi="Times New Roman"/>
                <w:szCs w:val="24"/>
              </w:rPr>
            </w:pPr>
          </w:p>
          <w:p w14:paraId="2F41E6A1" w14:textId="77777777" w:rsidR="00D01642" w:rsidRPr="00FF430B" w:rsidRDefault="00D01642" w:rsidP="00A70BB0">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A70BB0">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A70BB0">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A70BB0">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A70BB0">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A70BB0">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A70BB0">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A70BB0">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A70BB0">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A70BB0">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A70BB0">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A70BB0">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A70BB0">
            <w:pPr>
              <w:pStyle w:val="BodyText"/>
              <w:tabs>
                <w:tab w:val="left" w:pos="567"/>
              </w:tabs>
              <w:rPr>
                <w:rFonts w:ascii="Times New Roman" w:hAnsi="Times New Roman"/>
                <w:szCs w:val="24"/>
              </w:rPr>
            </w:pPr>
          </w:p>
        </w:tc>
      </w:tr>
    </w:tbl>
    <w:p w14:paraId="19243881" w14:textId="77777777" w:rsidR="003207B4" w:rsidRPr="00FF430B" w:rsidRDefault="003207B4" w:rsidP="00A70BB0">
      <w:pPr>
        <w:jc w:val="both"/>
        <w:rPr>
          <w:rFonts w:eastAsia="PMingLiU"/>
          <w:lang w:eastAsia="zh-CN"/>
        </w:rPr>
      </w:pPr>
    </w:p>
    <w:p w14:paraId="1D9878FF" w14:textId="77777777" w:rsidR="00D01642" w:rsidRPr="00FF430B" w:rsidRDefault="00A227F2" w:rsidP="00A70BB0">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A70BB0">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A70BB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A70BB0">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A70BB0">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A70BB0">
      <w:pPr>
        <w:pStyle w:val="Style3"/>
        <w:tabs>
          <w:tab w:val="left" w:pos="567"/>
        </w:tabs>
        <w:ind w:left="0" w:firstLine="0"/>
        <w:rPr>
          <w:rFonts w:eastAsia="PMingLiU"/>
          <w:lang w:eastAsia="zh-CN"/>
        </w:rPr>
      </w:pPr>
    </w:p>
    <w:p w14:paraId="2C6636FD" w14:textId="77777777" w:rsidR="008B330F" w:rsidRPr="00FF430B" w:rsidRDefault="008B330F" w:rsidP="00A70BB0">
      <w:pPr>
        <w:pStyle w:val="Style3"/>
        <w:tabs>
          <w:tab w:val="left" w:pos="567"/>
        </w:tabs>
        <w:ind w:left="0" w:firstLine="0"/>
        <w:rPr>
          <w:rFonts w:eastAsia="PMingLiU"/>
          <w:lang w:eastAsia="zh-CN"/>
        </w:rPr>
      </w:pPr>
    </w:p>
    <w:p w14:paraId="68585ED3" w14:textId="77777777" w:rsidR="008B330F" w:rsidRPr="00FF430B" w:rsidRDefault="008B330F" w:rsidP="00A70BB0">
      <w:pPr>
        <w:pStyle w:val="Style3"/>
        <w:tabs>
          <w:tab w:val="left" w:pos="567"/>
        </w:tabs>
        <w:ind w:left="0" w:firstLine="0"/>
        <w:rPr>
          <w:rFonts w:eastAsia="PMingLiU"/>
          <w:lang w:eastAsia="zh-CN"/>
        </w:rPr>
      </w:pPr>
    </w:p>
    <w:p w14:paraId="213AB978" w14:textId="77777777" w:rsidR="00B65C93" w:rsidRPr="00FF430B" w:rsidRDefault="00B65C93" w:rsidP="00A70BB0">
      <w:pPr>
        <w:pStyle w:val="Style3"/>
        <w:tabs>
          <w:tab w:val="left" w:pos="567"/>
        </w:tabs>
        <w:ind w:left="0" w:firstLine="0"/>
        <w:rPr>
          <w:rFonts w:eastAsia="PMingLiU"/>
          <w:lang w:eastAsia="zh-CN"/>
        </w:rPr>
      </w:pPr>
    </w:p>
    <w:p w14:paraId="64E9EAE3" w14:textId="77777777" w:rsidR="00B65C93" w:rsidRPr="00FF430B" w:rsidRDefault="00B65C93" w:rsidP="00A70BB0">
      <w:pPr>
        <w:pStyle w:val="Style3"/>
        <w:tabs>
          <w:tab w:val="left" w:pos="567"/>
        </w:tabs>
        <w:ind w:left="0" w:firstLine="0"/>
        <w:rPr>
          <w:rFonts w:eastAsia="PMingLiU"/>
          <w:lang w:eastAsia="zh-CN"/>
        </w:rPr>
      </w:pPr>
    </w:p>
    <w:p w14:paraId="7CE4EC70" w14:textId="77777777" w:rsidR="00B65C93" w:rsidRPr="00FF430B" w:rsidRDefault="00B65C93" w:rsidP="00A70BB0">
      <w:pPr>
        <w:pStyle w:val="Style3"/>
        <w:tabs>
          <w:tab w:val="left" w:pos="567"/>
        </w:tabs>
        <w:ind w:left="0" w:firstLine="0"/>
        <w:rPr>
          <w:rFonts w:eastAsia="PMingLiU"/>
          <w:lang w:eastAsia="zh-CN"/>
        </w:rPr>
      </w:pPr>
    </w:p>
    <w:p w14:paraId="754F8D0E" w14:textId="77777777" w:rsidR="00B65C93" w:rsidRPr="00FF430B" w:rsidRDefault="00B65C93" w:rsidP="00A70BB0">
      <w:pPr>
        <w:pStyle w:val="Style3"/>
        <w:tabs>
          <w:tab w:val="left" w:pos="567"/>
        </w:tabs>
        <w:ind w:left="0" w:firstLine="0"/>
        <w:rPr>
          <w:rFonts w:eastAsia="PMingLiU"/>
          <w:lang w:eastAsia="zh-CN"/>
        </w:rPr>
      </w:pPr>
    </w:p>
    <w:p w14:paraId="07E34268" w14:textId="07E3DBAB" w:rsidR="00BA7FF4" w:rsidRPr="00FF430B" w:rsidRDefault="00BA7FF4" w:rsidP="00A70BB0">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A70BB0">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A70BB0">
      <w:pPr>
        <w:jc w:val="right"/>
        <w:rPr>
          <w:noProof w:val="0"/>
        </w:rPr>
      </w:pPr>
      <w:r w:rsidRPr="00FF430B">
        <w:rPr>
          <w:noProof w:val="0"/>
        </w:rPr>
        <w:t>din “____” ________ 20___</w:t>
      </w:r>
    </w:p>
    <w:bookmarkEnd w:id="49"/>
    <w:p w14:paraId="13F9A5F4" w14:textId="77777777" w:rsidR="002242A0" w:rsidRPr="00FF430B" w:rsidRDefault="002242A0" w:rsidP="00A70BB0">
      <w:pPr>
        <w:rPr>
          <w:rFonts w:eastAsia="PMingLiU"/>
          <w:b/>
          <w:lang w:eastAsia="zh-CN"/>
        </w:rPr>
      </w:pPr>
    </w:p>
    <w:p w14:paraId="6B603916" w14:textId="77777777" w:rsidR="00980A78" w:rsidRPr="00FF430B" w:rsidRDefault="00A227F2" w:rsidP="00A70BB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rsidP="00A70BB0">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rsidP="00A70BB0">
      <w:pPr>
        <w:pStyle w:val="BodyText"/>
        <w:tabs>
          <w:tab w:val="left" w:pos="567"/>
        </w:tabs>
        <w:jc w:val="center"/>
        <w:rPr>
          <w:rFonts w:ascii="Times New Roman" w:hAnsi="Times New Roman"/>
          <w:b/>
          <w:szCs w:val="24"/>
        </w:rPr>
      </w:pPr>
    </w:p>
    <w:p w14:paraId="77172FCD"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A70BB0">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A70BB0">
      <w:pPr>
        <w:pStyle w:val="BodyText"/>
        <w:numPr>
          <w:ilvl w:val="0"/>
          <w:numId w:val="8"/>
        </w:numPr>
        <w:tabs>
          <w:tab w:val="left" w:pos="567"/>
        </w:tabs>
        <w:ind w:left="0"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A70BB0">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A70BB0">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A70BB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A70BB0">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A70BB0">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A70BB0">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A70BB0">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A70BB0">
      <w:pPr>
        <w:rPr>
          <w:rFonts w:eastAsia="MS Mincho"/>
          <w:lang w:eastAsia="zh-CN"/>
        </w:rPr>
      </w:pPr>
    </w:p>
    <w:p w14:paraId="4A0272D8" w14:textId="77777777" w:rsidR="00AA1372" w:rsidRPr="00FF430B" w:rsidRDefault="00A227F2" w:rsidP="00A70BB0">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A70BB0">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A70BB0">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A70BB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A70BB0">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A70BB0">
      <w:pPr>
        <w:spacing w:after="200" w:line="276" w:lineRule="auto"/>
        <w:rPr>
          <w:rFonts w:eastAsia="PMingLiU"/>
          <w:lang w:eastAsia="zh-CN"/>
        </w:rPr>
      </w:pPr>
      <w:bookmarkStart w:id="50" w:name="_Toc449692109"/>
    </w:p>
    <w:p w14:paraId="086EAB2C" w14:textId="77777777" w:rsidR="002D6E71" w:rsidRPr="00FF430B" w:rsidRDefault="002D6E71" w:rsidP="00A70BB0">
      <w:pPr>
        <w:jc w:val="center"/>
        <w:rPr>
          <w:rFonts w:eastAsia="PMingLiU"/>
          <w:b/>
          <w:lang w:eastAsia="zh-CN"/>
        </w:rPr>
      </w:pPr>
    </w:p>
    <w:p w14:paraId="18A975DA" w14:textId="77777777" w:rsidR="002D6E71" w:rsidRPr="00FF430B" w:rsidRDefault="002D6E71" w:rsidP="00A70BB0">
      <w:pPr>
        <w:jc w:val="center"/>
        <w:rPr>
          <w:rFonts w:eastAsia="PMingLiU"/>
          <w:b/>
          <w:lang w:eastAsia="zh-CN"/>
        </w:rPr>
      </w:pPr>
    </w:p>
    <w:p w14:paraId="381AEEE2" w14:textId="77777777" w:rsidR="002D6E71" w:rsidRPr="00FF430B" w:rsidRDefault="002D6E71" w:rsidP="00A70BB0">
      <w:pPr>
        <w:jc w:val="center"/>
        <w:rPr>
          <w:rFonts w:eastAsia="PMingLiU"/>
          <w:b/>
          <w:lang w:eastAsia="zh-CN"/>
        </w:rPr>
      </w:pPr>
    </w:p>
    <w:p w14:paraId="7C4B20E6" w14:textId="77777777" w:rsidR="002D6E71" w:rsidRPr="00FF430B" w:rsidRDefault="002D6E71" w:rsidP="00A70BB0">
      <w:pPr>
        <w:jc w:val="center"/>
        <w:rPr>
          <w:rFonts w:eastAsia="PMingLiU"/>
          <w:b/>
          <w:lang w:eastAsia="zh-CN"/>
        </w:rPr>
      </w:pPr>
    </w:p>
    <w:p w14:paraId="693A1EB9" w14:textId="77777777" w:rsidR="002D6E71" w:rsidRPr="00FF430B" w:rsidRDefault="002D6E71" w:rsidP="00A70BB0">
      <w:pPr>
        <w:jc w:val="center"/>
        <w:rPr>
          <w:rFonts w:eastAsia="PMingLiU"/>
          <w:b/>
          <w:lang w:eastAsia="zh-CN"/>
        </w:rPr>
      </w:pPr>
    </w:p>
    <w:p w14:paraId="75B9931E" w14:textId="77777777" w:rsidR="002D6E71" w:rsidRPr="00FF430B" w:rsidRDefault="002D6E71" w:rsidP="00A70BB0">
      <w:pPr>
        <w:jc w:val="center"/>
        <w:rPr>
          <w:rFonts w:eastAsia="PMingLiU"/>
          <w:b/>
          <w:lang w:eastAsia="zh-CN"/>
        </w:rPr>
      </w:pPr>
    </w:p>
    <w:p w14:paraId="6B4DE606" w14:textId="77777777" w:rsidR="00EF4276" w:rsidRPr="00FF430B" w:rsidRDefault="00EF4276" w:rsidP="00A70BB0">
      <w:pPr>
        <w:jc w:val="center"/>
        <w:rPr>
          <w:rFonts w:eastAsia="PMingLiU"/>
          <w:b/>
          <w:lang w:eastAsia="zh-CN"/>
        </w:rPr>
      </w:pPr>
    </w:p>
    <w:p w14:paraId="267E6566" w14:textId="77777777" w:rsidR="00EF4276" w:rsidRPr="00FF430B" w:rsidRDefault="00EF4276" w:rsidP="00A70BB0">
      <w:pPr>
        <w:jc w:val="center"/>
        <w:rPr>
          <w:rFonts w:eastAsia="PMingLiU"/>
          <w:b/>
          <w:lang w:eastAsia="zh-CN"/>
        </w:rPr>
      </w:pPr>
    </w:p>
    <w:p w14:paraId="5A04BF36" w14:textId="77777777" w:rsidR="0019071C" w:rsidRPr="00FF430B" w:rsidRDefault="0019071C" w:rsidP="00A70BB0">
      <w:pPr>
        <w:jc w:val="center"/>
        <w:rPr>
          <w:rFonts w:eastAsia="PMingLiU"/>
          <w:b/>
          <w:lang w:eastAsia="zh-CN"/>
        </w:rPr>
      </w:pPr>
    </w:p>
    <w:p w14:paraId="03286D90" w14:textId="77777777" w:rsidR="0019071C" w:rsidRPr="00FF430B" w:rsidRDefault="0019071C" w:rsidP="00A70BB0">
      <w:pPr>
        <w:jc w:val="center"/>
        <w:rPr>
          <w:rFonts w:eastAsia="PMingLiU"/>
          <w:b/>
          <w:lang w:eastAsia="zh-CN"/>
        </w:rPr>
      </w:pPr>
    </w:p>
    <w:p w14:paraId="40FFD2DA" w14:textId="77777777" w:rsidR="002D6E71" w:rsidRPr="00FF430B" w:rsidRDefault="002D6E71" w:rsidP="00A70BB0">
      <w:pPr>
        <w:jc w:val="center"/>
        <w:rPr>
          <w:rFonts w:eastAsia="PMingLiU"/>
          <w:b/>
          <w:lang w:eastAsia="zh-CN"/>
        </w:rPr>
      </w:pPr>
    </w:p>
    <w:p w14:paraId="3148CF1D" w14:textId="77777777" w:rsidR="002D6E71" w:rsidRPr="00FF430B" w:rsidRDefault="002D6E71" w:rsidP="00A70BB0">
      <w:pPr>
        <w:jc w:val="center"/>
        <w:rPr>
          <w:rFonts w:eastAsia="PMingLiU"/>
          <w:b/>
          <w:lang w:eastAsia="zh-CN"/>
        </w:rPr>
      </w:pPr>
    </w:p>
    <w:p w14:paraId="6EEC25DE" w14:textId="77777777" w:rsidR="00A70BB0" w:rsidRDefault="00A70BB0" w:rsidP="00A70BB0">
      <w:pPr>
        <w:jc w:val="right"/>
        <w:rPr>
          <w:noProof w:val="0"/>
        </w:rPr>
      </w:pPr>
    </w:p>
    <w:p w14:paraId="513E54D0" w14:textId="4B6EEF09" w:rsidR="00BA7FF4" w:rsidRPr="00FF430B" w:rsidRDefault="00BA7FF4" w:rsidP="00A70BB0">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A70BB0">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A70BB0">
      <w:pPr>
        <w:jc w:val="right"/>
        <w:rPr>
          <w:noProof w:val="0"/>
        </w:rPr>
      </w:pPr>
      <w:r w:rsidRPr="00FF430B">
        <w:rPr>
          <w:noProof w:val="0"/>
        </w:rPr>
        <w:t>din “____” ________ 20___</w:t>
      </w:r>
    </w:p>
    <w:p w14:paraId="60D6F9A9" w14:textId="77777777" w:rsidR="002D6E71" w:rsidRPr="00FF430B" w:rsidRDefault="002D6E71" w:rsidP="00A70BB0">
      <w:pPr>
        <w:jc w:val="center"/>
        <w:rPr>
          <w:rFonts w:eastAsia="PMingLiU"/>
          <w:b/>
          <w:lang w:eastAsia="zh-CN"/>
        </w:rPr>
      </w:pPr>
    </w:p>
    <w:p w14:paraId="3234C587" w14:textId="77777777" w:rsidR="002D6E71" w:rsidRPr="00FF430B" w:rsidRDefault="002D6E71" w:rsidP="00A70BB0">
      <w:pPr>
        <w:jc w:val="center"/>
        <w:rPr>
          <w:rFonts w:eastAsia="PMingLiU"/>
          <w:b/>
          <w:lang w:eastAsia="zh-CN"/>
        </w:rPr>
      </w:pPr>
    </w:p>
    <w:bookmarkEnd w:id="50"/>
    <w:p w14:paraId="2D8A9806" w14:textId="77777777" w:rsidR="00B14173" w:rsidRPr="00FF430B" w:rsidRDefault="00B14173" w:rsidP="00A70BB0">
      <w:pPr>
        <w:jc w:val="center"/>
        <w:rPr>
          <w:b/>
        </w:rPr>
      </w:pPr>
    </w:p>
    <w:p w14:paraId="38F6D8B3" w14:textId="77777777" w:rsidR="002B5DEF" w:rsidRPr="00FF430B" w:rsidRDefault="00A227F2" w:rsidP="00A70BB0">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A70BB0">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A70BB0">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A70BB0">
            <w:pPr>
              <w:jc w:val="center"/>
              <w:rPr>
                <w:b/>
                <w:bCs/>
              </w:rPr>
            </w:pPr>
            <w:r w:rsidRPr="00FF430B">
              <w:rPr>
                <w:b/>
                <w:bCs/>
              </w:rPr>
              <w:t>Nr</w:t>
            </w:r>
          </w:p>
          <w:p w14:paraId="2842057D" w14:textId="77777777" w:rsidR="0022237A" w:rsidRPr="00FF430B" w:rsidRDefault="00A227F2" w:rsidP="00A70BB0">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A70BB0">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A70BB0">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A70BB0">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A70BB0">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A70BB0">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A70BB0">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A70BB0">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A70BB0">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A70BB0">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A70BB0">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A70BB0">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A70BB0">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A70BB0">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A70BB0">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A70BB0">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A70BB0">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A70BB0">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A70BB0">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A70BB0">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A70BB0">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A70BB0">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A70BB0">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A70BB0">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A70BB0">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A70BB0">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A70BB0">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A70BB0">
            <w:pPr>
              <w:jc w:val="center"/>
            </w:pPr>
            <w:r w:rsidRPr="00FF430B">
              <w:t> </w:t>
            </w:r>
          </w:p>
        </w:tc>
      </w:tr>
    </w:tbl>
    <w:p w14:paraId="1537BC39" w14:textId="77777777" w:rsidR="00AB1EC3" w:rsidRPr="00FF430B" w:rsidRDefault="00AB1EC3" w:rsidP="00A70BB0">
      <w:pPr>
        <w:jc w:val="both"/>
      </w:pPr>
    </w:p>
    <w:p w14:paraId="163C8790" w14:textId="77777777" w:rsidR="00AA1372" w:rsidRPr="00FF430B" w:rsidRDefault="00A227F2" w:rsidP="00A70BB0">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A70BB0">
      <w:pPr>
        <w:jc w:val="both"/>
        <w:rPr>
          <w:rFonts w:eastAsia="PMingLiU"/>
          <w:lang w:eastAsia="zh-CN"/>
        </w:rPr>
      </w:pPr>
    </w:p>
    <w:p w14:paraId="6DD2449A" w14:textId="77777777" w:rsidR="00AA1372" w:rsidRPr="00FF430B" w:rsidRDefault="00A227F2" w:rsidP="00A70BB0">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A70BB0">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A70BB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A70BB0">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A70BB0">
      <w:pPr>
        <w:spacing w:after="200" w:line="276" w:lineRule="auto"/>
        <w:rPr>
          <w:rFonts w:eastAsia="PMingLiU"/>
          <w:lang w:eastAsia="zh-CN"/>
        </w:rPr>
      </w:pPr>
      <w:bookmarkStart w:id="51" w:name="_Toc449692110"/>
    </w:p>
    <w:p w14:paraId="3A33BB9F" w14:textId="77777777" w:rsidR="002D6E71" w:rsidRPr="00FF430B" w:rsidRDefault="002D6E71" w:rsidP="00A70BB0">
      <w:pPr>
        <w:spacing w:line="276" w:lineRule="auto"/>
        <w:jc w:val="center"/>
        <w:rPr>
          <w:rFonts w:eastAsia="PMingLiU"/>
          <w:b/>
          <w:lang w:eastAsia="zh-CN"/>
        </w:rPr>
      </w:pPr>
    </w:p>
    <w:p w14:paraId="6DB18CA3" w14:textId="77777777" w:rsidR="002D6E71" w:rsidRPr="00FF430B" w:rsidRDefault="002D6E71" w:rsidP="00A70BB0">
      <w:pPr>
        <w:spacing w:line="276" w:lineRule="auto"/>
        <w:jc w:val="center"/>
        <w:rPr>
          <w:rFonts w:eastAsia="PMingLiU"/>
          <w:b/>
          <w:lang w:eastAsia="zh-CN"/>
        </w:rPr>
      </w:pPr>
    </w:p>
    <w:p w14:paraId="4F6D4D2A" w14:textId="77777777" w:rsidR="002D6E71" w:rsidRPr="00FF430B" w:rsidRDefault="002D6E71" w:rsidP="00A70BB0">
      <w:pPr>
        <w:spacing w:line="276" w:lineRule="auto"/>
        <w:jc w:val="center"/>
        <w:rPr>
          <w:rFonts w:eastAsia="PMingLiU"/>
          <w:b/>
          <w:lang w:eastAsia="zh-CN"/>
        </w:rPr>
      </w:pPr>
    </w:p>
    <w:p w14:paraId="2F361927" w14:textId="77777777" w:rsidR="002D6E71" w:rsidRPr="00FF430B" w:rsidRDefault="002D6E71" w:rsidP="00A70BB0">
      <w:pPr>
        <w:spacing w:line="276" w:lineRule="auto"/>
        <w:jc w:val="center"/>
        <w:rPr>
          <w:rFonts w:eastAsia="PMingLiU"/>
          <w:b/>
          <w:lang w:eastAsia="zh-CN"/>
        </w:rPr>
      </w:pPr>
    </w:p>
    <w:p w14:paraId="496FBF4A" w14:textId="77777777" w:rsidR="002D6E71" w:rsidRPr="00FF430B" w:rsidRDefault="002D6E71" w:rsidP="00A70BB0">
      <w:pPr>
        <w:spacing w:line="276" w:lineRule="auto"/>
        <w:jc w:val="center"/>
        <w:rPr>
          <w:rFonts w:eastAsia="PMingLiU"/>
          <w:b/>
          <w:lang w:eastAsia="zh-CN"/>
        </w:rPr>
      </w:pPr>
    </w:p>
    <w:p w14:paraId="5F0A56B8" w14:textId="77777777" w:rsidR="002D6E71" w:rsidRPr="00FF430B" w:rsidRDefault="002D6E71" w:rsidP="00A70BB0">
      <w:pPr>
        <w:spacing w:line="276" w:lineRule="auto"/>
        <w:jc w:val="center"/>
        <w:rPr>
          <w:rFonts w:eastAsia="PMingLiU"/>
          <w:b/>
          <w:lang w:eastAsia="zh-CN"/>
        </w:rPr>
      </w:pPr>
    </w:p>
    <w:p w14:paraId="2AADACB5" w14:textId="77777777" w:rsidR="002D6E71" w:rsidRPr="00FF430B" w:rsidRDefault="002D6E71" w:rsidP="00A70BB0">
      <w:pPr>
        <w:spacing w:line="276" w:lineRule="auto"/>
        <w:jc w:val="center"/>
        <w:rPr>
          <w:rFonts w:eastAsia="PMingLiU"/>
          <w:b/>
          <w:lang w:eastAsia="zh-CN"/>
        </w:rPr>
      </w:pPr>
    </w:p>
    <w:p w14:paraId="63C769C1" w14:textId="77777777" w:rsidR="002D6E71" w:rsidRPr="00FF430B" w:rsidRDefault="002D6E71" w:rsidP="00A70BB0">
      <w:pPr>
        <w:spacing w:line="276" w:lineRule="auto"/>
        <w:jc w:val="center"/>
        <w:rPr>
          <w:rFonts w:eastAsia="PMingLiU"/>
          <w:b/>
          <w:lang w:eastAsia="zh-CN"/>
        </w:rPr>
      </w:pPr>
    </w:p>
    <w:p w14:paraId="7430EE52" w14:textId="77777777" w:rsidR="002D6E71" w:rsidRPr="00FF430B" w:rsidRDefault="002D6E71" w:rsidP="00A70BB0">
      <w:pPr>
        <w:spacing w:line="276" w:lineRule="auto"/>
        <w:jc w:val="center"/>
        <w:rPr>
          <w:rFonts w:eastAsia="PMingLiU"/>
          <w:b/>
          <w:lang w:eastAsia="zh-CN"/>
        </w:rPr>
      </w:pPr>
    </w:p>
    <w:p w14:paraId="1433BE7F" w14:textId="77777777" w:rsidR="002D6E71" w:rsidRPr="00FF430B" w:rsidRDefault="002D6E71" w:rsidP="00A70BB0">
      <w:pPr>
        <w:spacing w:line="276" w:lineRule="auto"/>
        <w:jc w:val="center"/>
        <w:rPr>
          <w:rFonts w:eastAsia="PMingLiU"/>
          <w:b/>
          <w:lang w:eastAsia="zh-CN"/>
        </w:rPr>
      </w:pPr>
    </w:p>
    <w:p w14:paraId="201FC79C" w14:textId="77777777" w:rsidR="002D6E71" w:rsidRPr="00FF430B" w:rsidRDefault="002D6E71" w:rsidP="00A70BB0">
      <w:pPr>
        <w:spacing w:line="276" w:lineRule="auto"/>
        <w:jc w:val="center"/>
        <w:rPr>
          <w:rFonts w:eastAsia="PMingLiU"/>
          <w:b/>
          <w:lang w:eastAsia="zh-CN"/>
        </w:rPr>
      </w:pPr>
    </w:p>
    <w:p w14:paraId="7E396B5C" w14:textId="77777777" w:rsidR="002D6E71" w:rsidRPr="00FF430B" w:rsidRDefault="002D6E71" w:rsidP="00A70BB0">
      <w:pPr>
        <w:spacing w:line="276" w:lineRule="auto"/>
        <w:jc w:val="center"/>
        <w:rPr>
          <w:rFonts w:eastAsia="PMingLiU"/>
          <w:b/>
          <w:lang w:eastAsia="zh-CN"/>
        </w:rPr>
      </w:pPr>
    </w:p>
    <w:p w14:paraId="7BD89165" w14:textId="77777777" w:rsidR="002D6E71" w:rsidRPr="00FF430B" w:rsidRDefault="002D6E71" w:rsidP="00A70BB0">
      <w:pPr>
        <w:spacing w:line="276" w:lineRule="auto"/>
        <w:jc w:val="center"/>
        <w:rPr>
          <w:rFonts w:eastAsia="PMingLiU"/>
          <w:b/>
          <w:lang w:eastAsia="zh-CN"/>
        </w:rPr>
      </w:pPr>
    </w:p>
    <w:p w14:paraId="3E4EBBF7" w14:textId="77777777" w:rsidR="002D6E71" w:rsidRPr="00FF430B" w:rsidRDefault="002D6E71" w:rsidP="00A70BB0">
      <w:pPr>
        <w:spacing w:line="276" w:lineRule="auto"/>
        <w:jc w:val="center"/>
        <w:rPr>
          <w:rFonts w:eastAsia="PMingLiU"/>
          <w:b/>
          <w:lang w:eastAsia="zh-CN"/>
        </w:rPr>
      </w:pPr>
    </w:p>
    <w:p w14:paraId="6D8DB856" w14:textId="77777777" w:rsidR="002D6E71" w:rsidRPr="00FF430B" w:rsidRDefault="002D6E71" w:rsidP="00A70BB0">
      <w:pPr>
        <w:spacing w:line="276" w:lineRule="auto"/>
        <w:jc w:val="center"/>
        <w:rPr>
          <w:rFonts w:eastAsia="PMingLiU"/>
          <w:b/>
          <w:lang w:eastAsia="zh-CN"/>
        </w:rPr>
      </w:pPr>
    </w:p>
    <w:p w14:paraId="70E5B1A0" w14:textId="77777777" w:rsidR="002D6E71" w:rsidRPr="00FF430B" w:rsidRDefault="002D6E71" w:rsidP="00A70BB0">
      <w:pPr>
        <w:spacing w:line="276" w:lineRule="auto"/>
        <w:jc w:val="center"/>
        <w:rPr>
          <w:rFonts w:eastAsia="PMingLiU"/>
          <w:b/>
          <w:lang w:eastAsia="zh-CN"/>
        </w:rPr>
      </w:pPr>
    </w:p>
    <w:p w14:paraId="36DC4707" w14:textId="77777777" w:rsidR="002D6E71" w:rsidRPr="00FF430B" w:rsidRDefault="002D6E71" w:rsidP="00A70BB0">
      <w:pPr>
        <w:spacing w:line="276" w:lineRule="auto"/>
        <w:jc w:val="center"/>
        <w:rPr>
          <w:rFonts w:eastAsia="PMingLiU"/>
          <w:b/>
          <w:lang w:eastAsia="zh-CN"/>
        </w:rPr>
      </w:pPr>
    </w:p>
    <w:p w14:paraId="3B9DB3C8" w14:textId="77777777" w:rsidR="002D6E71" w:rsidRPr="00FF430B" w:rsidRDefault="002D6E71" w:rsidP="00A70BB0">
      <w:pPr>
        <w:spacing w:line="276" w:lineRule="auto"/>
        <w:jc w:val="center"/>
        <w:rPr>
          <w:rFonts w:eastAsia="PMingLiU"/>
          <w:b/>
          <w:lang w:eastAsia="zh-CN"/>
        </w:rPr>
      </w:pPr>
    </w:p>
    <w:p w14:paraId="2C06CA23" w14:textId="77777777" w:rsidR="002D6E71" w:rsidRPr="00FF430B" w:rsidRDefault="002D6E71" w:rsidP="00A70BB0">
      <w:pPr>
        <w:spacing w:line="276" w:lineRule="auto"/>
        <w:jc w:val="center"/>
        <w:rPr>
          <w:rFonts w:eastAsia="PMingLiU"/>
          <w:b/>
          <w:lang w:eastAsia="zh-CN"/>
        </w:rPr>
      </w:pPr>
    </w:p>
    <w:p w14:paraId="1B856953" w14:textId="77777777" w:rsidR="002D6E71" w:rsidRPr="00FF430B" w:rsidRDefault="002D6E71" w:rsidP="00A70BB0">
      <w:pPr>
        <w:spacing w:line="276" w:lineRule="auto"/>
        <w:jc w:val="center"/>
        <w:rPr>
          <w:rFonts w:eastAsia="PMingLiU"/>
          <w:b/>
          <w:lang w:eastAsia="zh-CN"/>
        </w:rPr>
      </w:pPr>
    </w:p>
    <w:p w14:paraId="68264900" w14:textId="77777777" w:rsidR="002D6E71" w:rsidRPr="00FF430B" w:rsidRDefault="002D6E71" w:rsidP="00A70BB0">
      <w:pPr>
        <w:spacing w:line="276" w:lineRule="auto"/>
        <w:jc w:val="center"/>
        <w:rPr>
          <w:rFonts w:eastAsia="PMingLiU"/>
          <w:b/>
          <w:lang w:eastAsia="zh-CN"/>
        </w:rPr>
      </w:pPr>
    </w:p>
    <w:p w14:paraId="1FCB7984" w14:textId="77777777" w:rsidR="002D6E71" w:rsidRPr="00FF430B" w:rsidRDefault="002D6E71" w:rsidP="00A70BB0">
      <w:pPr>
        <w:spacing w:line="276" w:lineRule="auto"/>
        <w:jc w:val="center"/>
        <w:rPr>
          <w:rFonts w:eastAsia="PMingLiU"/>
          <w:b/>
          <w:lang w:eastAsia="zh-CN"/>
        </w:rPr>
      </w:pPr>
    </w:p>
    <w:p w14:paraId="5C0181BC" w14:textId="77777777" w:rsidR="002D6E71" w:rsidRPr="00FF430B" w:rsidRDefault="002D6E71" w:rsidP="00A70BB0">
      <w:pPr>
        <w:spacing w:line="276" w:lineRule="auto"/>
        <w:jc w:val="center"/>
        <w:rPr>
          <w:rFonts w:eastAsia="PMingLiU"/>
          <w:b/>
          <w:lang w:eastAsia="zh-CN"/>
        </w:rPr>
      </w:pPr>
    </w:p>
    <w:p w14:paraId="40DAFFC2" w14:textId="79D503C8" w:rsidR="00BA7FF4" w:rsidRPr="00FF430B" w:rsidRDefault="00BA7FF4" w:rsidP="00A70BB0">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A70BB0">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A70BB0">
      <w:pPr>
        <w:jc w:val="right"/>
        <w:rPr>
          <w:noProof w:val="0"/>
        </w:rPr>
      </w:pPr>
      <w:r w:rsidRPr="00FF430B">
        <w:rPr>
          <w:noProof w:val="0"/>
        </w:rPr>
        <w:t>din “____” ________ 20___</w:t>
      </w:r>
    </w:p>
    <w:p w14:paraId="619FB0BD" w14:textId="77777777" w:rsidR="002D6E71" w:rsidRPr="00FF430B" w:rsidRDefault="002D6E71" w:rsidP="00A70BB0">
      <w:pPr>
        <w:spacing w:line="276" w:lineRule="auto"/>
        <w:jc w:val="center"/>
        <w:rPr>
          <w:rFonts w:eastAsia="PMingLiU"/>
          <w:b/>
          <w:lang w:eastAsia="zh-CN"/>
        </w:rPr>
      </w:pPr>
    </w:p>
    <w:p w14:paraId="464C323A" w14:textId="77777777" w:rsidR="002D6E71" w:rsidRPr="00FF430B" w:rsidRDefault="002D6E71" w:rsidP="00A70BB0">
      <w:pPr>
        <w:spacing w:line="276" w:lineRule="auto"/>
        <w:jc w:val="center"/>
        <w:rPr>
          <w:rFonts w:eastAsia="PMingLiU"/>
          <w:b/>
          <w:lang w:eastAsia="zh-CN"/>
        </w:rPr>
      </w:pPr>
    </w:p>
    <w:bookmarkEnd w:id="51"/>
    <w:p w14:paraId="742FC6AA" w14:textId="77777777" w:rsidR="00B14173" w:rsidRPr="00FF430B" w:rsidRDefault="00B14173" w:rsidP="00A70BB0">
      <w:pPr>
        <w:spacing w:line="276" w:lineRule="auto"/>
        <w:jc w:val="center"/>
        <w:rPr>
          <w:rFonts w:eastAsia="PMingLiU"/>
          <w:b/>
          <w:noProof w:val="0"/>
          <w:lang w:eastAsia="zh-CN"/>
        </w:rPr>
      </w:pPr>
    </w:p>
    <w:p w14:paraId="67E561AA" w14:textId="77777777" w:rsidR="00AA1372" w:rsidRPr="00FF430B" w:rsidRDefault="00A227F2" w:rsidP="00A70BB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A70BB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A70BB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A70BB0">
            <w:pPr>
              <w:tabs>
                <w:tab w:val="left" w:pos="567"/>
                <w:tab w:val="left" w:pos="1134"/>
              </w:tabs>
              <w:jc w:val="both"/>
              <w:outlineLvl w:val="0"/>
              <w:rPr>
                <w:b/>
              </w:rPr>
            </w:pPr>
          </w:p>
          <w:p w14:paraId="1FB7CDD1" w14:textId="77777777" w:rsidR="00AA1372" w:rsidRPr="00FF430B" w:rsidRDefault="00A227F2" w:rsidP="00A70BB0">
            <w:pPr>
              <w:tabs>
                <w:tab w:val="left" w:pos="567"/>
              </w:tabs>
              <w:jc w:val="both"/>
              <w:rPr>
                <w:b/>
              </w:rPr>
            </w:pPr>
            <w:r w:rsidRPr="00FF430B">
              <w:rPr>
                <w:b/>
              </w:rPr>
              <w:t>Nr.</w:t>
            </w:r>
          </w:p>
          <w:p w14:paraId="695F9ED8" w14:textId="77777777" w:rsidR="00AA1372" w:rsidRPr="00FF430B" w:rsidRDefault="00A227F2" w:rsidP="00A70BB0">
            <w:pPr>
              <w:tabs>
                <w:tab w:val="left" w:pos="567"/>
              </w:tabs>
              <w:jc w:val="both"/>
              <w:rPr>
                <w:b/>
              </w:rPr>
            </w:pPr>
            <w:r w:rsidRPr="00FF430B">
              <w:rPr>
                <w:b/>
              </w:rPr>
              <w:t>d/o</w:t>
            </w:r>
          </w:p>
        </w:tc>
        <w:tc>
          <w:tcPr>
            <w:tcW w:w="4680" w:type="dxa"/>
            <w:vAlign w:val="center"/>
          </w:tcPr>
          <w:p w14:paraId="145DAF18" w14:textId="77777777" w:rsidR="00AA1372" w:rsidRPr="00FF430B" w:rsidRDefault="00A227F2" w:rsidP="00A70BB0">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A70BB0">
            <w:pPr>
              <w:tabs>
                <w:tab w:val="left" w:pos="567"/>
                <w:tab w:val="left" w:pos="1134"/>
              </w:tabs>
              <w:jc w:val="center"/>
              <w:outlineLvl w:val="0"/>
              <w:rPr>
                <w:b/>
              </w:rPr>
            </w:pPr>
          </w:p>
          <w:p w14:paraId="16C3D36A" w14:textId="77777777" w:rsidR="00AA1372" w:rsidRPr="00FF430B" w:rsidRDefault="00A227F2" w:rsidP="00A70BB0">
            <w:pPr>
              <w:tabs>
                <w:tab w:val="left" w:pos="567"/>
              </w:tabs>
              <w:jc w:val="center"/>
              <w:rPr>
                <w:b/>
              </w:rPr>
            </w:pPr>
            <w:r w:rsidRPr="00FF430B">
              <w:rPr>
                <w:b/>
              </w:rPr>
              <w:t>Unitatea de măsură</w:t>
            </w:r>
          </w:p>
          <w:p w14:paraId="7192388F" w14:textId="77777777" w:rsidR="00AA1372" w:rsidRPr="00FF430B" w:rsidRDefault="00D7570D" w:rsidP="00A70BB0">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A70BB0">
            <w:pPr>
              <w:tabs>
                <w:tab w:val="left" w:pos="567"/>
                <w:tab w:val="left" w:pos="1134"/>
              </w:tabs>
              <w:jc w:val="center"/>
              <w:outlineLvl w:val="0"/>
              <w:rPr>
                <w:b/>
              </w:rPr>
            </w:pPr>
          </w:p>
          <w:p w14:paraId="7A761341" w14:textId="77777777" w:rsidR="00AA1372" w:rsidRPr="00FF430B" w:rsidRDefault="00A227F2" w:rsidP="00A70BB0">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A70BB0">
            <w:pPr>
              <w:tabs>
                <w:tab w:val="left" w:pos="567"/>
                <w:tab w:val="left" w:pos="1134"/>
              </w:tabs>
              <w:jc w:val="center"/>
              <w:outlineLvl w:val="0"/>
              <w:rPr>
                <w:b/>
              </w:rPr>
            </w:pPr>
          </w:p>
          <w:p w14:paraId="53F643B3" w14:textId="77777777" w:rsidR="00AA1372" w:rsidRPr="00FF430B" w:rsidRDefault="00A227F2" w:rsidP="00A70BB0">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A70BB0">
            <w:pPr>
              <w:tabs>
                <w:tab w:val="left" w:pos="567"/>
              </w:tabs>
              <w:jc w:val="both"/>
              <w:rPr>
                <w:b/>
              </w:rPr>
            </w:pPr>
            <w:r w:rsidRPr="00FF430B">
              <w:rPr>
                <w:b/>
              </w:rPr>
              <w:t>0</w:t>
            </w:r>
          </w:p>
        </w:tc>
        <w:tc>
          <w:tcPr>
            <w:tcW w:w="4680" w:type="dxa"/>
          </w:tcPr>
          <w:p w14:paraId="2822FAEE" w14:textId="77777777" w:rsidR="00AA1372" w:rsidRPr="00FF430B" w:rsidRDefault="00D7570D" w:rsidP="00A70BB0">
            <w:pPr>
              <w:tabs>
                <w:tab w:val="left" w:pos="567"/>
              </w:tabs>
              <w:jc w:val="both"/>
              <w:rPr>
                <w:b/>
              </w:rPr>
            </w:pPr>
            <w:r w:rsidRPr="00FF430B">
              <w:rPr>
                <w:b/>
              </w:rPr>
              <w:t xml:space="preserve">                             1</w:t>
            </w:r>
          </w:p>
        </w:tc>
        <w:tc>
          <w:tcPr>
            <w:tcW w:w="1260" w:type="dxa"/>
          </w:tcPr>
          <w:p w14:paraId="610137BA" w14:textId="77777777" w:rsidR="00AA1372" w:rsidRPr="00FF430B" w:rsidRDefault="0003591A" w:rsidP="00A70BB0">
            <w:pPr>
              <w:tabs>
                <w:tab w:val="left" w:pos="567"/>
              </w:tabs>
              <w:jc w:val="both"/>
              <w:rPr>
                <w:b/>
              </w:rPr>
            </w:pPr>
            <w:r w:rsidRPr="00FF430B">
              <w:rPr>
                <w:b/>
              </w:rPr>
              <w:t>2</w:t>
            </w:r>
          </w:p>
        </w:tc>
        <w:tc>
          <w:tcPr>
            <w:tcW w:w="1289" w:type="dxa"/>
          </w:tcPr>
          <w:p w14:paraId="06C3CE6A" w14:textId="77777777" w:rsidR="00AA1372" w:rsidRPr="00FF430B" w:rsidRDefault="0003591A" w:rsidP="00A70BB0">
            <w:pPr>
              <w:tabs>
                <w:tab w:val="left" w:pos="567"/>
              </w:tabs>
              <w:jc w:val="both"/>
              <w:rPr>
                <w:b/>
              </w:rPr>
            </w:pPr>
            <w:r w:rsidRPr="00FF430B">
              <w:rPr>
                <w:b/>
              </w:rPr>
              <w:t>3</w:t>
            </w:r>
          </w:p>
        </w:tc>
        <w:tc>
          <w:tcPr>
            <w:tcW w:w="1544" w:type="dxa"/>
          </w:tcPr>
          <w:p w14:paraId="20D264F1" w14:textId="77777777" w:rsidR="00AA1372" w:rsidRPr="00FF430B" w:rsidRDefault="0003591A" w:rsidP="00A70BB0">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A70BB0">
            <w:pPr>
              <w:tabs>
                <w:tab w:val="left" w:pos="567"/>
              </w:tabs>
              <w:jc w:val="both"/>
            </w:pPr>
            <w:r w:rsidRPr="00FF430B">
              <w:t>1.</w:t>
            </w:r>
          </w:p>
        </w:tc>
        <w:tc>
          <w:tcPr>
            <w:tcW w:w="4680" w:type="dxa"/>
          </w:tcPr>
          <w:p w14:paraId="7954C475" w14:textId="77777777" w:rsidR="00AA1372" w:rsidRPr="00FF430B" w:rsidRDefault="00AA1372" w:rsidP="00A70BB0">
            <w:pPr>
              <w:keepNext/>
              <w:keepLines/>
              <w:tabs>
                <w:tab w:val="left" w:pos="567"/>
              </w:tabs>
              <w:spacing w:before="200"/>
              <w:jc w:val="both"/>
              <w:outlineLvl w:val="2"/>
            </w:pPr>
          </w:p>
        </w:tc>
        <w:tc>
          <w:tcPr>
            <w:tcW w:w="1260" w:type="dxa"/>
          </w:tcPr>
          <w:p w14:paraId="4401C6E6" w14:textId="77777777" w:rsidR="00AA1372" w:rsidRPr="00FF430B" w:rsidRDefault="00AA1372" w:rsidP="00A70BB0">
            <w:pPr>
              <w:keepNext/>
              <w:keepLines/>
              <w:tabs>
                <w:tab w:val="left" w:pos="567"/>
              </w:tabs>
              <w:spacing w:before="200"/>
              <w:jc w:val="both"/>
              <w:outlineLvl w:val="2"/>
            </w:pPr>
          </w:p>
        </w:tc>
        <w:tc>
          <w:tcPr>
            <w:tcW w:w="1289" w:type="dxa"/>
          </w:tcPr>
          <w:p w14:paraId="13382BEA" w14:textId="77777777" w:rsidR="00AA1372" w:rsidRPr="00FF430B" w:rsidRDefault="00AA1372" w:rsidP="00A70BB0">
            <w:pPr>
              <w:keepNext/>
              <w:keepLines/>
              <w:tabs>
                <w:tab w:val="left" w:pos="567"/>
              </w:tabs>
              <w:spacing w:before="200"/>
              <w:jc w:val="both"/>
              <w:outlineLvl w:val="2"/>
            </w:pPr>
          </w:p>
        </w:tc>
        <w:tc>
          <w:tcPr>
            <w:tcW w:w="1544" w:type="dxa"/>
          </w:tcPr>
          <w:p w14:paraId="6CF978FC" w14:textId="77777777" w:rsidR="00AA1372" w:rsidRPr="00FF430B" w:rsidRDefault="00AA1372" w:rsidP="00A70BB0">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A70BB0">
            <w:pPr>
              <w:tabs>
                <w:tab w:val="left" w:pos="567"/>
              </w:tabs>
              <w:jc w:val="both"/>
            </w:pPr>
            <w:r w:rsidRPr="00FF430B">
              <w:t>2.</w:t>
            </w:r>
          </w:p>
        </w:tc>
        <w:tc>
          <w:tcPr>
            <w:tcW w:w="4680" w:type="dxa"/>
          </w:tcPr>
          <w:p w14:paraId="4E89D716" w14:textId="77777777" w:rsidR="00AA1372" w:rsidRPr="00FF430B" w:rsidRDefault="00AA1372" w:rsidP="00A70BB0">
            <w:pPr>
              <w:keepNext/>
              <w:keepLines/>
              <w:tabs>
                <w:tab w:val="left" w:pos="567"/>
              </w:tabs>
              <w:spacing w:before="200"/>
              <w:jc w:val="both"/>
              <w:outlineLvl w:val="2"/>
            </w:pPr>
          </w:p>
        </w:tc>
        <w:tc>
          <w:tcPr>
            <w:tcW w:w="1260" w:type="dxa"/>
          </w:tcPr>
          <w:p w14:paraId="190D47BA" w14:textId="77777777" w:rsidR="00AA1372" w:rsidRPr="00FF430B" w:rsidRDefault="00AA1372" w:rsidP="00A70BB0">
            <w:pPr>
              <w:keepNext/>
              <w:keepLines/>
              <w:tabs>
                <w:tab w:val="left" w:pos="567"/>
              </w:tabs>
              <w:spacing w:before="200"/>
              <w:jc w:val="both"/>
              <w:outlineLvl w:val="2"/>
            </w:pPr>
          </w:p>
        </w:tc>
        <w:tc>
          <w:tcPr>
            <w:tcW w:w="1289" w:type="dxa"/>
          </w:tcPr>
          <w:p w14:paraId="2D857127" w14:textId="77777777" w:rsidR="00AA1372" w:rsidRPr="00FF430B" w:rsidRDefault="00AA1372" w:rsidP="00A70BB0">
            <w:pPr>
              <w:keepNext/>
              <w:keepLines/>
              <w:tabs>
                <w:tab w:val="left" w:pos="567"/>
              </w:tabs>
              <w:spacing w:before="200"/>
              <w:jc w:val="both"/>
              <w:outlineLvl w:val="2"/>
            </w:pPr>
          </w:p>
        </w:tc>
        <w:tc>
          <w:tcPr>
            <w:tcW w:w="1544" w:type="dxa"/>
          </w:tcPr>
          <w:p w14:paraId="7352C30D" w14:textId="77777777" w:rsidR="00AA1372" w:rsidRPr="00FF430B" w:rsidRDefault="00AA1372" w:rsidP="00A70BB0">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A70BB0">
            <w:pPr>
              <w:tabs>
                <w:tab w:val="left" w:pos="567"/>
              </w:tabs>
              <w:jc w:val="both"/>
            </w:pPr>
            <w:r w:rsidRPr="00FF430B">
              <w:t>3.</w:t>
            </w:r>
          </w:p>
        </w:tc>
        <w:tc>
          <w:tcPr>
            <w:tcW w:w="4680" w:type="dxa"/>
          </w:tcPr>
          <w:p w14:paraId="74C37196" w14:textId="77777777" w:rsidR="00AA1372" w:rsidRPr="00FF430B" w:rsidRDefault="00AA1372" w:rsidP="00A70BB0">
            <w:pPr>
              <w:keepNext/>
              <w:keepLines/>
              <w:tabs>
                <w:tab w:val="left" w:pos="567"/>
              </w:tabs>
              <w:spacing w:before="200"/>
              <w:jc w:val="both"/>
              <w:outlineLvl w:val="2"/>
            </w:pPr>
          </w:p>
        </w:tc>
        <w:tc>
          <w:tcPr>
            <w:tcW w:w="1260" w:type="dxa"/>
          </w:tcPr>
          <w:p w14:paraId="08E97B43" w14:textId="77777777" w:rsidR="00AA1372" w:rsidRPr="00FF430B" w:rsidRDefault="00AA1372" w:rsidP="00A70BB0">
            <w:pPr>
              <w:keepNext/>
              <w:keepLines/>
              <w:tabs>
                <w:tab w:val="left" w:pos="567"/>
              </w:tabs>
              <w:spacing w:before="200"/>
              <w:jc w:val="both"/>
              <w:outlineLvl w:val="2"/>
            </w:pPr>
          </w:p>
        </w:tc>
        <w:tc>
          <w:tcPr>
            <w:tcW w:w="1289" w:type="dxa"/>
          </w:tcPr>
          <w:p w14:paraId="002A5EE2" w14:textId="77777777" w:rsidR="00AA1372" w:rsidRPr="00FF430B" w:rsidRDefault="00AA1372" w:rsidP="00A70BB0">
            <w:pPr>
              <w:keepNext/>
              <w:keepLines/>
              <w:tabs>
                <w:tab w:val="left" w:pos="567"/>
              </w:tabs>
              <w:spacing w:before="200"/>
              <w:jc w:val="both"/>
              <w:outlineLvl w:val="2"/>
            </w:pPr>
          </w:p>
        </w:tc>
        <w:tc>
          <w:tcPr>
            <w:tcW w:w="1544" w:type="dxa"/>
          </w:tcPr>
          <w:p w14:paraId="7486B7A6" w14:textId="77777777" w:rsidR="00AA1372" w:rsidRPr="00FF430B" w:rsidRDefault="00AA1372" w:rsidP="00A70BB0">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A70BB0">
            <w:pPr>
              <w:tabs>
                <w:tab w:val="left" w:pos="567"/>
              </w:tabs>
              <w:jc w:val="both"/>
            </w:pPr>
            <w:r w:rsidRPr="00FF430B">
              <w:t>.</w:t>
            </w:r>
          </w:p>
        </w:tc>
        <w:tc>
          <w:tcPr>
            <w:tcW w:w="4680" w:type="dxa"/>
          </w:tcPr>
          <w:p w14:paraId="20AD88D0" w14:textId="77777777" w:rsidR="00AA1372" w:rsidRPr="00FF430B" w:rsidRDefault="00AA1372" w:rsidP="00A70BB0">
            <w:pPr>
              <w:keepNext/>
              <w:keepLines/>
              <w:tabs>
                <w:tab w:val="left" w:pos="567"/>
              </w:tabs>
              <w:spacing w:before="200"/>
              <w:jc w:val="both"/>
              <w:outlineLvl w:val="2"/>
            </w:pPr>
          </w:p>
        </w:tc>
        <w:tc>
          <w:tcPr>
            <w:tcW w:w="1260" w:type="dxa"/>
          </w:tcPr>
          <w:p w14:paraId="3C6646AA" w14:textId="77777777" w:rsidR="00AA1372" w:rsidRPr="00FF430B" w:rsidRDefault="00AA1372" w:rsidP="00A70BB0">
            <w:pPr>
              <w:keepNext/>
              <w:keepLines/>
              <w:tabs>
                <w:tab w:val="left" w:pos="567"/>
              </w:tabs>
              <w:spacing w:before="200"/>
              <w:jc w:val="both"/>
              <w:outlineLvl w:val="2"/>
            </w:pPr>
          </w:p>
        </w:tc>
        <w:tc>
          <w:tcPr>
            <w:tcW w:w="1289" w:type="dxa"/>
          </w:tcPr>
          <w:p w14:paraId="3AB1BCF4" w14:textId="77777777" w:rsidR="00AA1372" w:rsidRPr="00FF430B" w:rsidRDefault="00AA1372" w:rsidP="00A70BB0">
            <w:pPr>
              <w:keepNext/>
              <w:keepLines/>
              <w:tabs>
                <w:tab w:val="left" w:pos="567"/>
              </w:tabs>
              <w:spacing w:before="200"/>
              <w:jc w:val="both"/>
              <w:outlineLvl w:val="2"/>
            </w:pPr>
          </w:p>
        </w:tc>
        <w:tc>
          <w:tcPr>
            <w:tcW w:w="1544" w:type="dxa"/>
          </w:tcPr>
          <w:p w14:paraId="4FAAA445" w14:textId="77777777" w:rsidR="00AA1372" w:rsidRPr="00FF430B" w:rsidRDefault="00AA1372" w:rsidP="00A70BB0">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A70BB0">
            <w:pPr>
              <w:keepNext/>
              <w:keepLines/>
              <w:tabs>
                <w:tab w:val="left" w:pos="567"/>
              </w:tabs>
              <w:spacing w:before="200"/>
              <w:jc w:val="both"/>
              <w:outlineLvl w:val="2"/>
            </w:pPr>
          </w:p>
        </w:tc>
        <w:tc>
          <w:tcPr>
            <w:tcW w:w="4680" w:type="dxa"/>
          </w:tcPr>
          <w:p w14:paraId="4D03C2BB" w14:textId="77777777" w:rsidR="00AA1372" w:rsidRPr="00FF430B" w:rsidRDefault="00AA1372" w:rsidP="00A70BB0">
            <w:pPr>
              <w:keepNext/>
              <w:keepLines/>
              <w:tabs>
                <w:tab w:val="left" w:pos="567"/>
              </w:tabs>
              <w:spacing w:before="200"/>
              <w:jc w:val="both"/>
              <w:outlineLvl w:val="2"/>
            </w:pPr>
          </w:p>
        </w:tc>
        <w:tc>
          <w:tcPr>
            <w:tcW w:w="1260" w:type="dxa"/>
          </w:tcPr>
          <w:p w14:paraId="24525774" w14:textId="77777777" w:rsidR="00AA1372" w:rsidRPr="00FF430B" w:rsidRDefault="00AA1372" w:rsidP="00A70BB0">
            <w:pPr>
              <w:keepNext/>
              <w:keepLines/>
              <w:tabs>
                <w:tab w:val="left" w:pos="567"/>
              </w:tabs>
              <w:spacing w:before="200"/>
              <w:jc w:val="both"/>
              <w:outlineLvl w:val="2"/>
            </w:pPr>
          </w:p>
        </w:tc>
        <w:tc>
          <w:tcPr>
            <w:tcW w:w="1289" w:type="dxa"/>
          </w:tcPr>
          <w:p w14:paraId="05F1B69D" w14:textId="77777777" w:rsidR="00AA1372" w:rsidRPr="00FF430B" w:rsidRDefault="00AA1372" w:rsidP="00A70BB0">
            <w:pPr>
              <w:keepNext/>
              <w:keepLines/>
              <w:tabs>
                <w:tab w:val="left" w:pos="567"/>
              </w:tabs>
              <w:spacing w:before="200"/>
              <w:jc w:val="both"/>
              <w:outlineLvl w:val="2"/>
            </w:pPr>
          </w:p>
        </w:tc>
        <w:tc>
          <w:tcPr>
            <w:tcW w:w="1544" w:type="dxa"/>
          </w:tcPr>
          <w:p w14:paraId="24F764BA" w14:textId="77777777" w:rsidR="00AA1372" w:rsidRPr="00FF430B" w:rsidRDefault="00AA1372" w:rsidP="00A70BB0">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A70BB0">
            <w:pPr>
              <w:tabs>
                <w:tab w:val="left" w:pos="567"/>
              </w:tabs>
              <w:jc w:val="both"/>
            </w:pPr>
            <w:r w:rsidRPr="00FF430B">
              <w:t>n</w:t>
            </w:r>
          </w:p>
        </w:tc>
        <w:tc>
          <w:tcPr>
            <w:tcW w:w="4680" w:type="dxa"/>
          </w:tcPr>
          <w:p w14:paraId="7DB85F35" w14:textId="77777777" w:rsidR="00AA1372" w:rsidRPr="00FF430B" w:rsidRDefault="00AA1372" w:rsidP="00A70BB0">
            <w:pPr>
              <w:keepNext/>
              <w:keepLines/>
              <w:tabs>
                <w:tab w:val="left" w:pos="567"/>
              </w:tabs>
              <w:spacing w:before="200"/>
              <w:jc w:val="both"/>
              <w:outlineLvl w:val="2"/>
            </w:pPr>
          </w:p>
        </w:tc>
        <w:tc>
          <w:tcPr>
            <w:tcW w:w="1260" w:type="dxa"/>
          </w:tcPr>
          <w:p w14:paraId="252967CC" w14:textId="77777777" w:rsidR="00AA1372" w:rsidRPr="00FF430B" w:rsidRDefault="00AA1372" w:rsidP="00A70BB0">
            <w:pPr>
              <w:keepNext/>
              <w:keepLines/>
              <w:tabs>
                <w:tab w:val="left" w:pos="567"/>
              </w:tabs>
              <w:spacing w:before="200"/>
              <w:jc w:val="both"/>
              <w:outlineLvl w:val="2"/>
            </w:pPr>
          </w:p>
        </w:tc>
        <w:tc>
          <w:tcPr>
            <w:tcW w:w="1289" w:type="dxa"/>
          </w:tcPr>
          <w:p w14:paraId="407FB42F" w14:textId="77777777" w:rsidR="00AA1372" w:rsidRPr="00FF430B" w:rsidRDefault="00AA1372" w:rsidP="00A70BB0">
            <w:pPr>
              <w:keepNext/>
              <w:keepLines/>
              <w:tabs>
                <w:tab w:val="left" w:pos="567"/>
              </w:tabs>
              <w:spacing w:before="200"/>
              <w:jc w:val="both"/>
              <w:outlineLvl w:val="2"/>
            </w:pPr>
          </w:p>
        </w:tc>
        <w:tc>
          <w:tcPr>
            <w:tcW w:w="1544" w:type="dxa"/>
          </w:tcPr>
          <w:p w14:paraId="7E3035F4" w14:textId="77777777" w:rsidR="00AA1372" w:rsidRPr="00FF430B" w:rsidRDefault="00AA1372" w:rsidP="00A70BB0">
            <w:pPr>
              <w:keepNext/>
              <w:keepLines/>
              <w:tabs>
                <w:tab w:val="left" w:pos="567"/>
              </w:tabs>
              <w:spacing w:before="200"/>
              <w:jc w:val="both"/>
              <w:outlineLvl w:val="2"/>
            </w:pPr>
          </w:p>
        </w:tc>
      </w:tr>
    </w:tbl>
    <w:p w14:paraId="0C91E857" w14:textId="77777777" w:rsidR="008A6911" w:rsidRPr="00FF430B" w:rsidRDefault="008A6911" w:rsidP="00A70BB0">
      <w:pPr>
        <w:jc w:val="both"/>
        <w:rPr>
          <w:rFonts w:eastAsia="PMingLiU"/>
          <w:lang w:eastAsia="zh-CN"/>
        </w:rPr>
      </w:pPr>
    </w:p>
    <w:p w14:paraId="548B14BE" w14:textId="77777777" w:rsidR="0019071C" w:rsidRPr="00FF430B" w:rsidRDefault="0019071C" w:rsidP="00A70BB0">
      <w:pPr>
        <w:jc w:val="both"/>
        <w:rPr>
          <w:rFonts w:eastAsia="PMingLiU"/>
          <w:lang w:eastAsia="zh-CN"/>
        </w:rPr>
      </w:pPr>
    </w:p>
    <w:p w14:paraId="76A78D45" w14:textId="77777777" w:rsidR="00AA1372" w:rsidRPr="00FF430B" w:rsidRDefault="0003591A" w:rsidP="00A70BB0">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A70BB0">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A70BB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A70BB0">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A70BB0">
      <w:pPr>
        <w:spacing w:after="200" w:line="276" w:lineRule="auto"/>
        <w:jc w:val="center"/>
        <w:rPr>
          <w:rFonts w:eastAsia="PMingLiU"/>
          <w:lang w:eastAsia="zh-CN"/>
        </w:rPr>
      </w:pPr>
      <w:bookmarkStart w:id="58" w:name="_Toc449692113"/>
    </w:p>
    <w:p w14:paraId="43FFD7BA" w14:textId="77777777" w:rsidR="002D6E71" w:rsidRPr="00FF430B" w:rsidRDefault="002D6E71" w:rsidP="00A70BB0">
      <w:pPr>
        <w:spacing w:line="276" w:lineRule="auto"/>
        <w:jc w:val="center"/>
        <w:rPr>
          <w:rFonts w:eastAsia="PMingLiU"/>
          <w:b/>
          <w:lang w:eastAsia="zh-CN"/>
        </w:rPr>
      </w:pPr>
    </w:p>
    <w:p w14:paraId="4903C2BA" w14:textId="77777777" w:rsidR="002D6E71" w:rsidRPr="00FF430B" w:rsidRDefault="002D6E71" w:rsidP="00A70BB0">
      <w:pPr>
        <w:spacing w:line="276" w:lineRule="auto"/>
        <w:jc w:val="center"/>
        <w:rPr>
          <w:rFonts w:eastAsia="PMingLiU"/>
          <w:b/>
          <w:lang w:eastAsia="zh-CN"/>
        </w:rPr>
      </w:pPr>
    </w:p>
    <w:p w14:paraId="30523057" w14:textId="77777777" w:rsidR="002D6E71" w:rsidRPr="00FF430B" w:rsidRDefault="002D6E71" w:rsidP="00A70BB0">
      <w:pPr>
        <w:spacing w:line="276" w:lineRule="auto"/>
        <w:jc w:val="center"/>
        <w:rPr>
          <w:rFonts w:eastAsia="PMingLiU"/>
          <w:b/>
          <w:lang w:eastAsia="zh-CN"/>
        </w:rPr>
      </w:pPr>
    </w:p>
    <w:p w14:paraId="5C153A1E" w14:textId="77777777" w:rsidR="002D6E71" w:rsidRPr="00FF430B" w:rsidRDefault="002D6E71" w:rsidP="00A70BB0">
      <w:pPr>
        <w:spacing w:line="276" w:lineRule="auto"/>
        <w:jc w:val="center"/>
        <w:rPr>
          <w:rFonts w:eastAsia="PMingLiU"/>
          <w:b/>
          <w:lang w:eastAsia="zh-CN"/>
        </w:rPr>
      </w:pPr>
    </w:p>
    <w:p w14:paraId="356379CD" w14:textId="77777777" w:rsidR="002D6E71" w:rsidRPr="00FF430B" w:rsidRDefault="002D6E71" w:rsidP="00A70BB0">
      <w:pPr>
        <w:spacing w:line="276" w:lineRule="auto"/>
        <w:jc w:val="center"/>
        <w:rPr>
          <w:rFonts w:eastAsia="PMingLiU"/>
          <w:b/>
          <w:lang w:eastAsia="zh-CN"/>
        </w:rPr>
      </w:pPr>
    </w:p>
    <w:p w14:paraId="44446C56" w14:textId="77777777" w:rsidR="002D6E71" w:rsidRPr="00FF430B" w:rsidRDefault="002D6E71" w:rsidP="00A70BB0">
      <w:pPr>
        <w:spacing w:line="276" w:lineRule="auto"/>
        <w:jc w:val="center"/>
        <w:rPr>
          <w:rFonts w:eastAsia="PMingLiU"/>
          <w:b/>
          <w:lang w:eastAsia="zh-CN"/>
        </w:rPr>
      </w:pPr>
    </w:p>
    <w:p w14:paraId="0FFD084B" w14:textId="77777777" w:rsidR="002D6E71" w:rsidRPr="00FF430B" w:rsidRDefault="002D6E71" w:rsidP="00A70BB0">
      <w:pPr>
        <w:spacing w:line="276" w:lineRule="auto"/>
        <w:jc w:val="center"/>
        <w:rPr>
          <w:rFonts w:eastAsia="PMingLiU"/>
          <w:b/>
          <w:lang w:eastAsia="zh-CN"/>
        </w:rPr>
      </w:pPr>
    </w:p>
    <w:p w14:paraId="7933F20B" w14:textId="77777777" w:rsidR="002D6E71" w:rsidRPr="00FF430B" w:rsidRDefault="002D6E71" w:rsidP="00A70BB0">
      <w:pPr>
        <w:spacing w:line="276" w:lineRule="auto"/>
        <w:jc w:val="center"/>
        <w:rPr>
          <w:rFonts w:eastAsia="PMingLiU"/>
          <w:b/>
          <w:lang w:eastAsia="zh-CN"/>
        </w:rPr>
      </w:pPr>
    </w:p>
    <w:p w14:paraId="58D9972A" w14:textId="77777777" w:rsidR="002D6E71" w:rsidRPr="00FF430B" w:rsidRDefault="002D6E71" w:rsidP="00A70BB0">
      <w:pPr>
        <w:spacing w:line="276" w:lineRule="auto"/>
        <w:jc w:val="center"/>
        <w:rPr>
          <w:rFonts w:eastAsia="PMingLiU"/>
          <w:b/>
          <w:lang w:eastAsia="zh-CN"/>
        </w:rPr>
      </w:pPr>
    </w:p>
    <w:p w14:paraId="2E891A2C" w14:textId="77777777" w:rsidR="002D6E71" w:rsidRPr="00FF430B" w:rsidRDefault="002D6E71" w:rsidP="00A70BB0">
      <w:pPr>
        <w:spacing w:line="276" w:lineRule="auto"/>
        <w:jc w:val="center"/>
        <w:rPr>
          <w:rFonts w:eastAsia="PMingLiU"/>
          <w:b/>
          <w:lang w:eastAsia="zh-CN"/>
        </w:rPr>
      </w:pPr>
    </w:p>
    <w:p w14:paraId="5CBDE3BF" w14:textId="77777777" w:rsidR="002D6E71" w:rsidRPr="00FF430B" w:rsidRDefault="002D6E71" w:rsidP="00A70BB0">
      <w:pPr>
        <w:spacing w:line="276" w:lineRule="auto"/>
        <w:jc w:val="center"/>
        <w:rPr>
          <w:rFonts w:eastAsia="PMingLiU"/>
          <w:b/>
          <w:lang w:eastAsia="zh-CN"/>
        </w:rPr>
      </w:pPr>
    </w:p>
    <w:p w14:paraId="7BD70773" w14:textId="77777777" w:rsidR="002D6E71" w:rsidRPr="00FF430B" w:rsidRDefault="002D6E71" w:rsidP="00A70BB0">
      <w:pPr>
        <w:spacing w:line="276" w:lineRule="auto"/>
        <w:jc w:val="center"/>
        <w:rPr>
          <w:rFonts w:eastAsia="PMingLiU"/>
          <w:b/>
          <w:lang w:eastAsia="zh-CN"/>
        </w:rPr>
      </w:pPr>
    </w:p>
    <w:p w14:paraId="0345CAA8" w14:textId="77777777" w:rsidR="002D6E71" w:rsidRPr="00FF430B" w:rsidRDefault="002D6E71" w:rsidP="00A70BB0">
      <w:pPr>
        <w:spacing w:line="276" w:lineRule="auto"/>
        <w:jc w:val="center"/>
        <w:rPr>
          <w:rFonts w:eastAsia="PMingLiU"/>
          <w:b/>
          <w:lang w:eastAsia="zh-CN"/>
        </w:rPr>
      </w:pPr>
    </w:p>
    <w:p w14:paraId="277C3685" w14:textId="77777777" w:rsidR="002D6E71" w:rsidRPr="00FF430B" w:rsidRDefault="002D6E71" w:rsidP="00A70BB0">
      <w:pPr>
        <w:spacing w:line="276" w:lineRule="auto"/>
        <w:jc w:val="center"/>
        <w:rPr>
          <w:rFonts w:eastAsia="PMingLiU"/>
          <w:b/>
          <w:lang w:eastAsia="zh-CN"/>
        </w:rPr>
      </w:pPr>
    </w:p>
    <w:p w14:paraId="63445B97" w14:textId="77777777" w:rsidR="000E4D7D" w:rsidRPr="00FF430B" w:rsidRDefault="000E4D7D" w:rsidP="00A70BB0">
      <w:pPr>
        <w:spacing w:line="276" w:lineRule="auto"/>
        <w:jc w:val="center"/>
        <w:rPr>
          <w:rFonts w:eastAsia="PMingLiU"/>
          <w:b/>
          <w:lang w:eastAsia="zh-CN"/>
        </w:rPr>
      </w:pPr>
    </w:p>
    <w:p w14:paraId="507AA771" w14:textId="77777777" w:rsidR="000E4D7D" w:rsidRPr="00FF430B" w:rsidRDefault="000E4D7D" w:rsidP="00A70BB0">
      <w:pPr>
        <w:spacing w:line="276" w:lineRule="auto"/>
        <w:jc w:val="center"/>
        <w:rPr>
          <w:rFonts w:eastAsia="PMingLiU"/>
          <w:b/>
          <w:lang w:eastAsia="zh-CN"/>
        </w:rPr>
      </w:pPr>
    </w:p>
    <w:p w14:paraId="0C766FFF" w14:textId="7BFF15D9" w:rsidR="00BA7FF4" w:rsidRPr="00FF430B" w:rsidRDefault="00BA7FF4" w:rsidP="00A70BB0">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A70BB0">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A70BB0">
      <w:pPr>
        <w:jc w:val="right"/>
        <w:rPr>
          <w:noProof w:val="0"/>
        </w:rPr>
      </w:pPr>
      <w:r w:rsidRPr="00FF430B">
        <w:rPr>
          <w:noProof w:val="0"/>
        </w:rPr>
        <w:t>din “____” ________ 20___</w:t>
      </w:r>
    </w:p>
    <w:p w14:paraId="28735483" w14:textId="77777777" w:rsidR="002D6E71" w:rsidRPr="00FF430B" w:rsidRDefault="002D6E71" w:rsidP="00A70BB0">
      <w:pPr>
        <w:spacing w:line="276" w:lineRule="auto"/>
        <w:jc w:val="center"/>
        <w:rPr>
          <w:rFonts w:eastAsia="PMingLiU"/>
          <w:b/>
          <w:lang w:eastAsia="zh-CN"/>
        </w:rPr>
      </w:pPr>
    </w:p>
    <w:p w14:paraId="6B7DE8A6" w14:textId="77777777" w:rsidR="002D6E71" w:rsidRPr="00FF430B" w:rsidRDefault="002D6E71" w:rsidP="00A70BB0">
      <w:pPr>
        <w:spacing w:line="276" w:lineRule="auto"/>
        <w:jc w:val="center"/>
        <w:rPr>
          <w:rFonts w:eastAsia="PMingLiU"/>
          <w:b/>
          <w:lang w:eastAsia="zh-CN"/>
        </w:rPr>
      </w:pPr>
    </w:p>
    <w:bookmarkEnd w:id="58"/>
    <w:p w14:paraId="585317F2" w14:textId="77777777" w:rsidR="00316C81" w:rsidRPr="00FF430B" w:rsidRDefault="00316C81" w:rsidP="00A70BB0">
      <w:pPr>
        <w:spacing w:line="276" w:lineRule="auto"/>
        <w:jc w:val="center"/>
        <w:rPr>
          <w:rFonts w:eastAsia="PMingLiU"/>
          <w:b/>
          <w:noProof w:val="0"/>
          <w:lang w:eastAsia="zh-CN"/>
        </w:rPr>
      </w:pPr>
    </w:p>
    <w:p w14:paraId="06CA91A2" w14:textId="77777777" w:rsidR="00AA1372" w:rsidRPr="00FF430B" w:rsidRDefault="0003591A" w:rsidP="00A70BB0">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A70BB0">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A70BB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27"/>
        <w:gridCol w:w="2100"/>
        <w:gridCol w:w="2140"/>
        <w:gridCol w:w="184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A70BB0">
            <w:pPr>
              <w:tabs>
                <w:tab w:val="left" w:pos="567"/>
              </w:tabs>
              <w:jc w:val="center"/>
              <w:rPr>
                <w:b/>
                <w:bCs/>
              </w:rPr>
            </w:pPr>
          </w:p>
          <w:p w14:paraId="4B6DD9C5" w14:textId="77777777" w:rsidR="00AA1372" w:rsidRPr="00FF430B" w:rsidRDefault="0003591A" w:rsidP="00A70BB0">
            <w:pPr>
              <w:tabs>
                <w:tab w:val="left" w:pos="567"/>
              </w:tabs>
              <w:jc w:val="center"/>
              <w:rPr>
                <w:b/>
                <w:bCs/>
              </w:rPr>
            </w:pPr>
            <w:r w:rsidRPr="00FF430B">
              <w:rPr>
                <w:b/>
                <w:bCs/>
              </w:rPr>
              <w:t>Nr.</w:t>
            </w:r>
          </w:p>
          <w:p w14:paraId="5048409F" w14:textId="77777777" w:rsidR="00AA1372" w:rsidRPr="00FF430B" w:rsidRDefault="0003591A" w:rsidP="00A70BB0">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A70BB0">
            <w:pPr>
              <w:tabs>
                <w:tab w:val="left" w:pos="567"/>
                <w:tab w:val="left" w:pos="1134"/>
              </w:tabs>
              <w:jc w:val="center"/>
              <w:outlineLvl w:val="0"/>
              <w:rPr>
                <w:b/>
                <w:bCs/>
              </w:rPr>
            </w:pPr>
          </w:p>
          <w:p w14:paraId="075BB2ED" w14:textId="77777777" w:rsidR="00AA1372" w:rsidRPr="00FF430B" w:rsidRDefault="0003591A" w:rsidP="00A70BB0">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A70BB0">
            <w:pPr>
              <w:tabs>
                <w:tab w:val="left" w:pos="567"/>
                <w:tab w:val="left" w:pos="1134"/>
              </w:tabs>
              <w:jc w:val="center"/>
              <w:outlineLvl w:val="0"/>
              <w:rPr>
                <w:b/>
                <w:bCs/>
              </w:rPr>
            </w:pPr>
          </w:p>
          <w:p w14:paraId="6A64DFA4" w14:textId="77777777" w:rsidR="00AA1372" w:rsidRPr="00FF430B" w:rsidRDefault="0003591A" w:rsidP="00A70BB0">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A70BB0">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A70BB0">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A70BB0">
            <w:pPr>
              <w:tabs>
                <w:tab w:val="left" w:pos="567"/>
              </w:tabs>
              <w:jc w:val="center"/>
              <w:rPr>
                <w:b/>
                <w:bCs/>
              </w:rPr>
            </w:pPr>
            <w:r w:rsidRPr="00FF430B">
              <w:rPr>
                <w:b/>
                <w:bCs/>
              </w:rPr>
              <w:t>Numărul certificatului de atestare</w:t>
            </w:r>
          </w:p>
          <w:p w14:paraId="4FBE6718" w14:textId="77777777" w:rsidR="00AA1372" w:rsidRPr="00FF430B" w:rsidRDefault="0003591A" w:rsidP="00A70BB0">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A70BB0">
            <w:pPr>
              <w:tabs>
                <w:tab w:val="left" w:pos="567"/>
                <w:tab w:val="left" w:pos="1134"/>
              </w:tabs>
              <w:jc w:val="center"/>
              <w:outlineLvl w:val="0"/>
              <w:rPr>
                <w:b/>
                <w:bCs/>
              </w:rPr>
            </w:pPr>
          </w:p>
          <w:p w14:paraId="672758EA" w14:textId="77777777" w:rsidR="00AA1372" w:rsidRPr="00FF430B" w:rsidRDefault="00AA1372" w:rsidP="00A70BB0">
            <w:pPr>
              <w:tabs>
                <w:tab w:val="left" w:pos="567"/>
                <w:tab w:val="left" w:pos="1134"/>
              </w:tabs>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A70BB0">
            <w:pPr>
              <w:tabs>
                <w:tab w:val="left" w:pos="567"/>
                <w:tab w:val="left" w:pos="1134"/>
              </w:tabs>
              <w:jc w:val="both"/>
              <w:outlineLvl w:val="0"/>
              <w:rPr>
                <w:b/>
                <w:bCs/>
              </w:rPr>
            </w:pPr>
          </w:p>
        </w:tc>
        <w:tc>
          <w:tcPr>
            <w:tcW w:w="727" w:type="pct"/>
          </w:tcPr>
          <w:p w14:paraId="3DF8B91A" w14:textId="77777777" w:rsidR="00AA1372" w:rsidRPr="00FF430B" w:rsidRDefault="0003591A" w:rsidP="00A70BB0">
            <w:pPr>
              <w:tabs>
                <w:tab w:val="left" w:pos="567"/>
              </w:tabs>
              <w:jc w:val="both"/>
              <w:rPr>
                <w:b/>
                <w:bCs/>
              </w:rPr>
            </w:pPr>
            <w:r w:rsidRPr="00FF430B">
              <w:rPr>
                <w:b/>
                <w:bCs/>
              </w:rPr>
              <w:t>1</w:t>
            </w:r>
          </w:p>
        </w:tc>
        <w:tc>
          <w:tcPr>
            <w:tcW w:w="1000" w:type="pct"/>
          </w:tcPr>
          <w:p w14:paraId="09E1E7ED" w14:textId="77777777" w:rsidR="00AA1372" w:rsidRPr="00FF430B" w:rsidRDefault="0003591A" w:rsidP="00A70BB0">
            <w:pPr>
              <w:tabs>
                <w:tab w:val="left" w:pos="567"/>
              </w:tabs>
              <w:jc w:val="both"/>
              <w:rPr>
                <w:b/>
                <w:bCs/>
              </w:rPr>
            </w:pPr>
            <w:r w:rsidRPr="00FF430B">
              <w:rPr>
                <w:b/>
                <w:bCs/>
              </w:rPr>
              <w:t>2</w:t>
            </w:r>
          </w:p>
        </w:tc>
        <w:tc>
          <w:tcPr>
            <w:tcW w:w="1036" w:type="pct"/>
          </w:tcPr>
          <w:p w14:paraId="3A8B1B88" w14:textId="77777777" w:rsidR="00AA1372" w:rsidRPr="00FF430B" w:rsidRDefault="0003591A" w:rsidP="00A70BB0">
            <w:pPr>
              <w:tabs>
                <w:tab w:val="left" w:pos="567"/>
              </w:tabs>
              <w:jc w:val="both"/>
              <w:rPr>
                <w:b/>
                <w:bCs/>
              </w:rPr>
            </w:pPr>
            <w:r w:rsidRPr="00FF430B">
              <w:rPr>
                <w:b/>
                <w:bCs/>
              </w:rPr>
              <w:t>3</w:t>
            </w:r>
          </w:p>
        </w:tc>
        <w:tc>
          <w:tcPr>
            <w:tcW w:w="1056" w:type="pct"/>
          </w:tcPr>
          <w:p w14:paraId="05ABFF3C" w14:textId="77777777" w:rsidR="00AA1372" w:rsidRPr="00FF430B" w:rsidRDefault="0003591A" w:rsidP="00A70BB0">
            <w:pPr>
              <w:tabs>
                <w:tab w:val="left" w:pos="567"/>
              </w:tabs>
              <w:jc w:val="both"/>
              <w:rPr>
                <w:b/>
                <w:bCs/>
              </w:rPr>
            </w:pPr>
            <w:r w:rsidRPr="00FF430B">
              <w:rPr>
                <w:b/>
                <w:bCs/>
              </w:rPr>
              <w:t>4</w:t>
            </w:r>
          </w:p>
        </w:tc>
        <w:tc>
          <w:tcPr>
            <w:tcW w:w="908" w:type="pct"/>
          </w:tcPr>
          <w:p w14:paraId="326B5792" w14:textId="77777777" w:rsidR="00AA1372" w:rsidRPr="00FF430B" w:rsidRDefault="008A6911" w:rsidP="00A70BB0">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A70BB0">
            <w:pPr>
              <w:keepNext/>
              <w:keepLines/>
              <w:tabs>
                <w:tab w:val="left" w:pos="567"/>
              </w:tabs>
              <w:spacing w:before="200"/>
              <w:jc w:val="both"/>
              <w:outlineLvl w:val="2"/>
              <w:rPr>
                <w:bCs/>
              </w:rPr>
            </w:pPr>
          </w:p>
        </w:tc>
        <w:tc>
          <w:tcPr>
            <w:tcW w:w="727" w:type="pct"/>
          </w:tcPr>
          <w:p w14:paraId="7AEC59E3" w14:textId="77777777" w:rsidR="00AA1372" w:rsidRPr="00FF430B" w:rsidRDefault="0003591A" w:rsidP="00A70BB0">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A70BB0">
            <w:pPr>
              <w:keepNext/>
              <w:keepLines/>
              <w:tabs>
                <w:tab w:val="left" w:pos="567"/>
              </w:tabs>
              <w:spacing w:before="200"/>
              <w:jc w:val="both"/>
              <w:outlineLvl w:val="2"/>
              <w:rPr>
                <w:bCs/>
              </w:rPr>
            </w:pPr>
          </w:p>
        </w:tc>
        <w:tc>
          <w:tcPr>
            <w:tcW w:w="1036" w:type="pct"/>
          </w:tcPr>
          <w:p w14:paraId="5BC3E1C4" w14:textId="77777777" w:rsidR="00AA1372" w:rsidRPr="00FF430B" w:rsidRDefault="00AA1372" w:rsidP="00A70BB0">
            <w:pPr>
              <w:keepNext/>
              <w:keepLines/>
              <w:tabs>
                <w:tab w:val="left" w:pos="567"/>
              </w:tabs>
              <w:spacing w:before="200"/>
              <w:jc w:val="both"/>
              <w:outlineLvl w:val="2"/>
              <w:rPr>
                <w:bCs/>
              </w:rPr>
            </w:pPr>
          </w:p>
        </w:tc>
        <w:tc>
          <w:tcPr>
            <w:tcW w:w="1056" w:type="pct"/>
          </w:tcPr>
          <w:p w14:paraId="04B909C1" w14:textId="77777777" w:rsidR="00AA1372" w:rsidRPr="00FF430B" w:rsidRDefault="00AA1372" w:rsidP="00A70BB0">
            <w:pPr>
              <w:keepNext/>
              <w:keepLines/>
              <w:tabs>
                <w:tab w:val="left" w:pos="567"/>
              </w:tabs>
              <w:spacing w:before="200"/>
              <w:jc w:val="both"/>
              <w:outlineLvl w:val="2"/>
              <w:rPr>
                <w:bCs/>
              </w:rPr>
            </w:pPr>
          </w:p>
        </w:tc>
        <w:tc>
          <w:tcPr>
            <w:tcW w:w="908" w:type="pct"/>
          </w:tcPr>
          <w:p w14:paraId="49B7D3A8" w14:textId="77777777" w:rsidR="00AA1372" w:rsidRPr="00FF430B" w:rsidRDefault="00AA1372" w:rsidP="00A70BB0">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A70BB0">
            <w:pPr>
              <w:keepNext/>
              <w:keepLines/>
              <w:tabs>
                <w:tab w:val="left" w:pos="567"/>
              </w:tabs>
              <w:spacing w:before="200"/>
              <w:jc w:val="both"/>
              <w:outlineLvl w:val="2"/>
              <w:rPr>
                <w:bCs/>
              </w:rPr>
            </w:pPr>
          </w:p>
        </w:tc>
        <w:tc>
          <w:tcPr>
            <w:tcW w:w="727" w:type="pct"/>
          </w:tcPr>
          <w:p w14:paraId="0470DCBA" w14:textId="77777777" w:rsidR="009451E2" w:rsidRPr="00FF430B" w:rsidRDefault="0003591A" w:rsidP="00A70BB0">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A70BB0">
            <w:pPr>
              <w:keepNext/>
              <w:keepLines/>
              <w:tabs>
                <w:tab w:val="left" w:pos="567"/>
              </w:tabs>
              <w:spacing w:before="200"/>
              <w:jc w:val="both"/>
              <w:outlineLvl w:val="2"/>
              <w:rPr>
                <w:bCs/>
              </w:rPr>
            </w:pPr>
          </w:p>
        </w:tc>
        <w:tc>
          <w:tcPr>
            <w:tcW w:w="1036" w:type="pct"/>
          </w:tcPr>
          <w:p w14:paraId="73D467F0" w14:textId="77777777" w:rsidR="009451E2" w:rsidRPr="00FF430B" w:rsidRDefault="009451E2" w:rsidP="00A70BB0">
            <w:pPr>
              <w:keepNext/>
              <w:keepLines/>
              <w:tabs>
                <w:tab w:val="left" w:pos="567"/>
              </w:tabs>
              <w:spacing w:before="200"/>
              <w:jc w:val="both"/>
              <w:outlineLvl w:val="2"/>
              <w:rPr>
                <w:bCs/>
              </w:rPr>
            </w:pPr>
          </w:p>
        </w:tc>
        <w:tc>
          <w:tcPr>
            <w:tcW w:w="1056" w:type="pct"/>
          </w:tcPr>
          <w:p w14:paraId="36A46816" w14:textId="77777777" w:rsidR="009451E2" w:rsidRPr="00FF430B" w:rsidRDefault="009451E2" w:rsidP="00A70BB0">
            <w:pPr>
              <w:keepNext/>
              <w:keepLines/>
              <w:tabs>
                <w:tab w:val="left" w:pos="567"/>
              </w:tabs>
              <w:spacing w:before="200"/>
              <w:jc w:val="both"/>
              <w:outlineLvl w:val="2"/>
              <w:rPr>
                <w:bCs/>
              </w:rPr>
            </w:pPr>
          </w:p>
        </w:tc>
        <w:tc>
          <w:tcPr>
            <w:tcW w:w="908" w:type="pct"/>
          </w:tcPr>
          <w:p w14:paraId="5C39DE3F" w14:textId="77777777" w:rsidR="009451E2" w:rsidRPr="00FF430B" w:rsidRDefault="009451E2" w:rsidP="00A70BB0">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A70BB0">
            <w:pPr>
              <w:keepNext/>
              <w:keepLines/>
              <w:tabs>
                <w:tab w:val="left" w:pos="567"/>
              </w:tabs>
              <w:spacing w:before="200"/>
              <w:jc w:val="both"/>
              <w:outlineLvl w:val="2"/>
              <w:rPr>
                <w:bCs/>
              </w:rPr>
            </w:pPr>
          </w:p>
        </w:tc>
        <w:tc>
          <w:tcPr>
            <w:tcW w:w="727" w:type="pct"/>
          </w:tcPr>
          <w:p w14:paraId="39AB1E96" w14:textId="77777777" w:rsidR="009451E2" w:rsidRPr="00FF430B" w:rsidRDefault="0003591A" w:rsidP="00A70BB0">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A70BB0">
            <w:pPr>
              <w:keepNext/>
              <w:keepLines/>
              <w:tabs>
                <w:tab w:val="left" w:pos="567"/>
              </w:tabs>
              <w:spacing w:before="200"/>
              <w:jc w:val="both"/>
              <w:outlineLvl w:val="2"/>
              <w:rPr>
                <w:bCs/>
              </w:rPr>
            </w:pPr>
          </w:p>
        </w:tc>
        <w:tc>
          <w:tcPr>
            <w:tcW w:w="1036" w:type="pct"/>
          </w:tcPr>
          <w:p w14:paraId="325532A8" w14:textId="77777777" w:rsidR="009451E2" w:rsidRPr="00FF430B" w:rsidRDefault="009451E2" w:rsidP="00A70BB0">
            <w:pPr>
              <w:keepNext/>
              <w:keepLines/>
              <w:tabs>
                <w:tab w:val="left" w:pos="567"/>
              </w:tabs>
              <w:spacing w:before="200"/>
              <w:jc w:val="both"/>
              <w:outlineLvl w:val="2"/>
              <w:rPr>
                <w:bCs/>
              </w:rPr>
            </w:pPr>
          </w:p>
        </w:tc>
        <w:tc>
          <w:tcPr>
            <w:tcW w:w="1056" w:type="pct"/>
          </w:tcPr>
          <w:p w14:paraId="09853213" w14:textId="77777777" w:rsidR="009451E2" w:rsidRPr="00FF430B" w:rsidRDefault="009451E2" w:rsidP="00A70BB0">
            <w:pPr>
              <w:keepNext/>
              <w:keepLines/>
              <w:tabs>
                <w:tab w:val="left" w:pos="567"/>
              </w:tabs>
              <w:spacing w:before="200"/>
              <w:jc w:val="both"/>
              <w:outlineLvl w:val="2"/>
              <w:rPr>
                <w:bCs/>
              </w:rPr>
            </w:pPr>
          </w:p>
        </w:tc>
        <w:tc>
          <w:tcPr>
            <w:tcW w:w="908" w:type="pct"/>
          </w:tcPr>
          <w:p w14:paraId="55DEAA9D" w14:textId="77777777" w:rsidR="009451E2" w:rsidRPr="00FF430B" w:rsidRDefault="009451E2" w:rsidP="00A70BB0">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A70BB0">
            <w:pPr>
              <w:keepNext/>
              <w:keepLines/>
              <w:tabs>
                <w:tab w:val="left" w:pos="567"/>
              </w:tabs>
              <w:spacing w:before="200"/>
              <w:jc w:val="both"/>
              <w:outlineLvl w:val="2"/>
              <w:rPr>
                <w:bCs/>
              </w:rPr>
            </w:pPr>
          </w:p>
        </w:tc>
        <w:tc>
          <w:tcPr>
            <w:tcW w:w="727" w:type="pct"/>
          </w:tcPr>
          <w:p w14:paraId="5A2863A9" w14:textId="77777777" w:rsidR="00AA1372" w:rsidRPr="00FF430B" w:rsidRDefault="0003591A" w:rsidP="00A70BB0">
            <w:pPr>
              <w:tabs>
                <w:tab w:val="left" w:pos="567"/>
              </w:tabs>
              <w:jc w:val="both"/>
              <w:rPr>
                <w:bCs/>
              </w:rPr>
            </w:pPr>
            <w:r w:rsidRPr="00FF430B">
              <w:rPr>
                <w:bCs/>
              </w:rPr>
              <w:t>Maiştri</w:t>
            </w:r>
          </w:p>
        </w:tc>
        <w:tc>
          <w:tcPr>
            <w:tcW w:w="1000" w:type="pct"/>
          </w:tcPr>
          <w:p w14:paraId="5A8425F5" w14:textId="77777777" w:rsidR="00AA1372" w:rsidRPr="00FF430B" w:rsidRDefault="00AA1372" w:rsidP="00A70BB0">
            <w:pPr>
              <w:keepNext/>
              <w:keepLines/>
              <w:tabs>
                <w:tab w:val="left" w:pos="567"/>
              </w:tabs>
              <w:spacing w:before="200"/>
              <w:jc w:val="both"/>
              <w:outlineLvl w:val="2"/>
              <w:rPr>
                <w:bCs/>
              </w:rPr>
            </w:pPr>
          </w:p>
        </w:tc>
        <w:tc>
          <w:tcPr>
            <w:tcW w:w="1036" w:type="pct"/>
          </w:tcPr>
          <w:p w14:paraId="1AB1007F" w14:textId="77777777" w:rsidR="00AA1372" w:rsidRPr="00FF430B" w:rsidRDefault="00AA1372" w:rsidP="00A70BB0">
            <w:pPr>
              <w:keepNext/>
              <w:keepLines/>
              <w:tabs>
                <w:tab w:val="left" w:pos="567"/>
              </w:tabs>
              <w:spacing w:before="200"/>
              <w:jc w:val="both"/>
              <w:outlineLvl w:val="2"/>
              <w:rPr>
                <w:bCs/>
              </w:rPr>
            </w:pPr>
          </w:p>
        </w:tc>
        <w:tc>
          <w:tcPr>
            <w:tcW w:w="1056" w:type="pct"/>
          </w:tcPr>
          <w:p w14:paraId="136CCF79" w14:textId="77777777" w:rsidR="00AA1372" w:rsidRPr="00FF430B" w:rsidRDefault="00AA1372" w:rsidP="00A70BB0">
            <w:pPr>
              <w:keepNext/>
              <w:keepLines/>
              <w:tabs>
                <w:tab w:val="left" w:pos="567"/>
              </w:tabs>
              <w:spacing w:before="200"/>
              <w:jc w:val="both"/>
              <w:outlineLvl w:val="2"/>
              <w:rPr>
                <w:bCs/>
              </w:rPr>
            </w:pPr>
          </w:p>
        </w:tc>
        <w:tc>
          <w:tcPr>
            <w:tcW w:w="908" w:type="pct"/>
          </w:tcPr>
          <w:p w14:paraId="5060056F" w14:textId="77777777" w:rsidR="00AA1372" w:rsidRPr="00FF430B" w:rsidRDefault="00AA1372" w:rsidP="00A70BB0">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A70BB0">
            <w:pPr>
              <w:keepNext/>
              <w:keepLines/>
              <w:tabs>
                <w:tab w:val="left" w:pos="567"/>
              </w:tabs>
              <w:spacing w:before="200"/>
              <w:jc w:val="both"/>
              <w:outlineLvl w:val="2"/>
              <w:rPr>
                <w:bCs/>
              </w:rPr>
            </w:pPr>
          </w:p>
        </w:tc>
        <w:tc>
          <w:tcPr>
            <w:tcW w:w="727" w:type="pct"/>
          </w:tcPr>
          <w:p w14:paraId="123495A9" w14:textId="77777777" w:rsidR="00AA1372" w:rsidRPr="00FF430B" w:rsidRDefault="0003591A" w:rsidP="00A70BB0">
            <w:pPr>
              <w:tabs>
                <w:tab w:val="left" w:pos="567"/>
              </w:tabs>
              <w:jc w:val="both"/>
              <w:rPr>
                <w:bCs/>
              </w:rPr>
            </w:pPr>
            <w:r w:rsidRPr="00FF430B">
              <w:rPr>
                <w:bCs/>
              </w:rPr>
              <w:t>Specialişti</w:t>
            </w:r>
          </w:p>
          <w:p w14:paraId="065E3390" w14:textId="77777777" w:rsidR="00AA1372" w:rsidRPr="00FF430B" w:rsidRDefault="0003591A" w:rsidP="00A70BB0">
            <w:pPr>
              <w:tabs>
                <w:tab w:val="left" w:pos="567"/>
              </w:tabs>
              <w:jc w:val="both"/>
              <w:rPr>
                <w:bCs/>
              </w:rPr>
            </w:pPr>
            <w:r w:rsidRPr="00FF430B">
              <w:rPr>
                <w:bCs/>
              </w:rPr>
              <w:t>……………</w:t>
            </w:r>
          </w:p>
          <w:p w14:paraId="66ECD382" w14:textId="77777777" w:rsidR="00AA1372" w:rsidRPr="00FF430B" w:rsidRDefault="0003591A" w:rsidP="00A70BB0">
            <w:pPr>
              <w:tabs>
                <w:tab w:val="left" w:pos="567"/>
              </w:tabs>
              <w:jc w:val="both"/>
              <w:rPr>
                <w:bCs/>
              </w:rPr>
            </w:pPr>
            <w:r w:rsidRPr="00FF430B">
              <w:rPr>
                <w:bCs/>
              </w:rPr>
              <w:t>……………</w:t>
            </w:r>
          </w:p>
          <w:p w14:paraId="267B04E9" w14:textId="77777777" w:rsidR="00AA1372" w:rsidRPr="00FF430B" w:rsidRDefault="0003591A" w:rsidP="00A70BB0">
            <w:pPr>
              <w:tabs>
                <w:tab w:val="left" w:pos="567"/>
              </w:tabs>
              <w:jc w:val="both"/>
              <w:rPr>
                <w:bCs/>
              </w:rPr>
            </w:pPr>
            <w:r w:rsidRPr="00FF430B">
              <w:rPr>
                <w:bCs/>
              </w:rPr>
              <w:t>…………….</w:t>
            </w:r>
          </w:p>
        </w:tc>
        <w:tc>
          <w:tcPr>
            <w:tcW w:w="1000" w:type="pct"/>
          </w:tcPr>
          <w:p w14:paraId="58781A96" w14:textId="77777777" w:rsidR="00AA1372" w:rsidRPr="00FF430B" w:rsidRDefault="00AA1372" w:rsidP="00A70BB0">
            <w:pPr>
              <w:keepNext/>
              <w:keepLines/>
              <w:tabs>
                <w:tab w:val="left" w:pos="567"/>
              </w:tabs>
              <w:spacing w:before="200"/>
              <w:jc w:val="both"/>
              <w:outlineLvl w:val="2"/>
              <w:rPr>
                <w:bCs/>
              </w:rPr>
            </w:pPr>
          </w:p>
        </w:tc>
        <w:tc>
          <w:tcPr>
            <w:tcW w:w="1036" w:type="pct"/>
          </w:tcPr>
          <w:p w14:paraId="12A0D253" w14:textId="77777777" w:rsidR="00AA1372" w:rsidRPr="00FF430B" w:rsidRDefault="00AA1372" w:rsidP="00A70BB0">
            <w:pPr>
              <w:keepNext/>
              <w:keepLines/>
              <w:tabs>
                <w:tab w:val="left" w:pos="567"/>
              </w:tabs>
              <w:spacing w:before="200"/>
              <w:jc w:val="both"/>
              <w:outlineLvl w:val="2"/>
              <w:rPr>
                <w:bCs/>
              </w:rPr>
            </w:pPr>
          </w:p>
        </w:tc>
        <w:tc>
          <w:tcPr>
            <w:tcW w:w="1056" w:type="pct"/>
          </w:tcPr>
          <w:p w14:paraId="3EB167DC" w14:textId="77777777" w:rsidR="00AA1372" w:rsidRPr="00FF430B" w:rsidRDefault="00AA1372" w:rsidP="00A70BB0">
            <w:pPr>
              <w:keepNext/>
              <w:keepLines/>
              <w:tabs>
                <w:tab w:val="left" w:pos="567"/>
              </w:tabs>
              <w:spacing w:before="200"/>
              <w:jc w:val="both"/>
              <w:outlineLvl w:val="2"/>
              <w:rPr>
                <w:bCs/>
              </w:rPr>
            </w:pPr>
          </w:p>
        </w:tc>
        <w:tc>
          <w:tcPr>
            <w:tcW w:w="908" w:type="pct"/>
          </w:tcPr>
          <w:p w14:paraId="36EA351E" w14:textId="77777777" w:rsidR="00AA1372" w:rsidRPr="00FF430B" w:rsidRDefault="00AA1372" w:rsidP="00A70BB0">
            <w:pPr>
              <w:keepNext/>
              <w:keepLines/>
              <w:tabs>
                <w:tab w:val="left" w:pos="567"/>
              </w:tabs>
              <w:spacing w:before="200"/>
              <w:jc w:val="both"/>
              <w:outlineLvl w:val="2"/>
              <w:rPr>
                <w:bCs/>
              </w:rPr>
            </w:pPr>
          </w:p>
        </w:tc>
      </w:tr>
    </w:tbl>
    <w:p w14:paraId="17090822" w14:textId="77777777" w:rsidR="008A6911" w:rsidRPr="00FF430B" w:rsidRDefault="008A6911" w:rsidP="00A70BB0">
      <w:pPr>
        <w:jc w:val="both"/>
        <w:rPr>
          <w:rFonts w:eastAsia="PMingLiU"/>
          <w:lang w:eastAsia="zh-CN"/>
        </w:rPr>
      </w:pPr>
    </w:p>
    <w:p w14:paraId="5089CEBA" w14:textId="77777777" w:rsidR="00AA1372" w:rsidRPr="00FF430B" w:rsidRDefault="0003591A" w:rsidP="00A70BB0">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A70BB0">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A70BB0">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A70BB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A70BB0">
      <w:pPr>
        <w:spacing w:after="200" w:line="276" w:lineRule="auto"/>
        <w:rPr>
          <w:rFonts w:eastAsia="PMingLiU"/>
          <w:lang w:eastAsia="zh-CN"/>
        </w:rPr>
      </w:pPr>
      <w:bookmarkStart w:id="59" w:name="_Toc449692114"/>
    </w:p>
    <w:p w14:paraId="2266F3AF" w14:textId="77777777" w:rsidR="002D6E71" w:rsidRPr="00FF430B" w:rsidRDefault="002D6E71" w:rsidP="00A70BB0">
      <w:pPr>
        <w:spacing w:line="276" w:lineRule="auto"/>
        <w:jc w:val="center"/>
        <w:rPr>
          <w:rFonts w:eastAsia="PMingLiU"/>
          <w:b/>
          <w:lang w:eastAsia="zh-CN"/>
        </w:rPr>
      </w:pPr>
    </w:p>
    <w:p w14:paraId="629F4F66" w14:textId="77777777" w:rsidR="002D6E71" w:rsidRPr="00FF430B" w:rsidRDefault="002D6E71" w:rsidP="00A70BB0">
      <w:pPr>
        <w:spacing w:line="276" w:lineRule="auto"/>
        <w:jc w:val="center"/>
        <w:rPr>
          <w:rFonts w:eastAsia="PMingLiU"/>
          <w:b/>
          <w:lang w:eastAsia="zh-CN"/>
        </w:rPr>
      </w:pPr>
    </w:p>
    <w:p w14:paraId="14B5D932" w14:textId="77777777" w:rsidR="002D6E71" w:rsidRPr="00FF430B" w:rsidRDefault="002D6E71" w:rsidP="00A70BB0">
      <w:pPr>
        <w:spacing w:line="276" w:lineRule="auto"/>
        <w:jc w:val="center"/>
        <w:rPr>
          <w:rFonts w:eastAsia="PMingLiU"/>
          <w:b/>
          <w:lang w:eastAsia="zh-CN"/>
        </w:rPr>
      </w:pPr>
    </w:p>
    <w:p w14:paraId="1F59FE2D" w14:textId="77777777" w:rsidR="002D6E71" w:rsidRPr="00FF430B" w:rsidRDefault="002D6E71" w:rsidP="00A70BB0">
      <w:pPr>
        <w:spacing w:line="276" w:lineRule="auto"/>
        <w:jc w:val="center"/>
        <w:rPr>
          <w:rFonts w:eastAsia="PMingLiU"/>
          <w:b/>
          <w:lang w:eastAsia="zh-CN"/>
        </w:rPr>
      </w:pPr>
    </w:p>
    <w:p w14:paraId="5A78C1DD" w14:textId="77777777" w:rsidR="002D6E71" w:rsidRPr="00FF430B" w:rsidRDefault="002D6E71" w:rsidP="00A70BB0">
      <w:pPr>
        <w:spacing w:line="276" w:lineRule="auto"/>
        <w:jc w:val="center"/>
        <w:rPr>
          <w:rFonts w:eastAsia="PMingLiU"/>
          <w:b/>
          <w:lang w:eastAsia="zh-CN"/>
        </w:rPr>
      </w:pPr>
    </w:p>
    <w:p w14:paraId="65B219FE" w14:textId="77777777" w:rsidR="002D6E71" w:rsidRPr="00FF430B" w:rsidRDefault="002D6E71" w:rsidP="00A70BB0">
      <w:pPr>
        <w:spacing w:line="276" w:lineRule="auto"/>
        <w:jc w:val="center"/>
        <w:rPr>
          <w:rFonts w:eastAsia="PMingLiU"/>
          <w:b/>
          <w:lang w:eastAsia="zh-CN"/>
        </w:rPr>
      </w:pPr>
    </w:p>
    <w:p w14:paraId="7C9C15E3" w14:textId="77777777" w:rsidR="002D6E71" w:rsidRPr="00FF430B" w:rsidRDefault="002D6E71" w:rsidP="00A70BB0">
      <w:pPr>
        <w:spacing w:line="276" w:lineRule="auto"/>
        <w:jc w:val="center"/>
        <w:rPr>
          <w:rFonts w:eastAsia="PMingLiU"/>
          <w:b/>
          <w:lang w:eastAsia="zh-CN"/>
        </w:rPr>
      </w:pPr>
    </w:p>
    <w:p w14:paraId="0B00A5E5" w14:textId="77777777" w:rsidR="002D6E71" w:rsidRPr="00FF430B" w:rsidRDefault="002D6E71" w:rsidP="00A70BB0">
      <w:pPr>
        <w:spacing w:line="276" w:lineRule="auto"/>
        <w:jc w:val="center"/>
        <w:rPr>
          <w:rFonts w:eastAsia="PMingLiU"/>
          <w:b/>
          <w:lang w:eastAsia="zh-CN"/>
        </w:rPr>
      </w:pPr>
    </w:p>
    <w:p w14:paraId="32E9028E" w14:textId="77777777" w:rsidR="002D6E71" w:rsidRPr="00FF430B" w:rsidRDefault="002D6E71" w:rsidP="00A70BB0">
      <w:pPr>
        <w:spacing w:line="276" w:lineRule="auto"/>
        <w:jc w:val="center"/>
        <w:rPr>
          <w:rFonts w:eastAsia="PMingLiU"/>
          <w:b/>
          <w:lang w:eastAsia="zh-CN"/>
        </w:rPr>
      </w:pPr>
    </w:p>
    <w:p w14:paraId="3013DC8D" w14:textId="77777777" w:rsidR="002D6E71" w:rsidRPr="00FF430B" w:rsidRDefault="002D6E71" w:rsidP="00A70BB0">
      <w:pPr>
        <w:spacing w:line="276" w:lineRule="auto"/>
        <w:jc w:val="center"/>
        <w:rPr>
          <w:rFonts w:eastAsia="PMingLiU"/>
          <w:b/>
          <w:lang w:eastAsia="zh-CN"/>
        </w:rPr>
      </w:pPr>
    </w:p>
    <w:p w14:paraId="0500D455" w14:textId="77777777" w:rsidR="002D6E71" w:rsidRPr="00FF430B" w:rsidRDefault="002D6E71" w:rsidP="00A70BB0">
      <w:pPr>
        <w:spacing w:line="276" w:lineRule="auto"/>
        <w:jc w:val="center"/>
        <w:rPr>
          <w:rFonts w:eastAsia="PMingLiU"/>
          <w:b/>
          <w:lang w:eastAsia="zh-CN"/>
        </w:rPr>
      </w:pPr>
    </w:p>
    <w:p w14:paraId="0BDE82D2" w14:textId="77777777" w:rsidR="000E4D7D" w:rsidRPr="00FF430B" w:rsidRDefault="000E4D7D" w:rsidP="00A70BB0">
      <w:pPr>
        <w:spacing w:line="276" w:lineRule="auto"/>
        <w:jc w:val="center"/>
        <w:rPr>
          <w:rFonts w:eastAsia="PMingLiU"/>
          <w:b/>
          <w:lang w:eastAsia="zh-CN"/>
        </w:rPr>
      </w:pPr>
    </w:p>
    <w:p w14:paraId="724D5FC5" w14:textId="77777777" w:rsidR="000E4D7D" w:rsidRPr="00FF430B" w:rsidRDefault="000E4D7D" w:rsidP="00A70BB0">
      <w:pPr>
        <w:spacing w:line="276" w:lineRule="auto"/>
        <w:jc w:val="center"/>
        <w:rPr>
          <w:rFonts w:eastAsia="PMingLiU"/>
          <w:b/>
          <w:lang w:eastAsia="zh-CN"/>
        </w:rPr>
      </w:pPr>
    </w:p>
    <w:p w14:paraId="1D5FEC39" w14:textId="77777777" w:rsidR="000E4D7D" w:rsidRPr="00FF430B" w:rsidRDefault="000E4D7D" w:rsidP="00A70BB0">
      <w:pPr>
        <w:spacing w:line="276" w:lineRule="auto"/>
        <w:jc w:val="center"/>
        <w:rPr>
          <w:rFonts w:eastAsia="PMingLiU"/>
          <w:b/>
          <w:lang w:eastAsia="zh-CN"/>
        </w:rPr>
      </w:pPr>
    </w:p>
    <w:p w14:paraId="03F610AA" w14:textId="77777777" w:rsidR="000E4D7D" w:rsidRPr="00FF430B" w:rsidRDefault="000E4D7D" w:rsidP="00A70BB0">
      <w:pPr>
        <w:spacing w:line="276" w:lineRule="auto"/>
        <w:jc w:val="center"/>
        <w:rPr>
          <w:rFonts w:eastAsia="PMingLiU"/>
          <w:b/>
          <w:lang w:eastAsia="zh-CN"/>
        </w:rPr>
      </w:pPr>
    </w:p>
    <w:p w14:paraId="11EA07F4" w14:textId="77777777" w:rsidR="000E4D7D" w:rsidRPr="00FF430B" w:rsidRDefault="000E4D7D" w:rsidP="00A70BB0">
      <w:pPr>
        <w:spacing w:line="276" w:lineRule="auto"/>
        <w:jc w:val="center"/>
        <w:rPr>
          <w:rFonts w:eastAsia="PMingLiU"/>
          <w:b/>
          <w:lang w:eastAsia="zh-CN"/>
        </w:rPr>
      </w:pPr>
    </w:p>
    <w:p w14:paraId="5A3FC5F9" w14:textId="77777777" w:rsidR="00211C74" w:rsidRPr="00FF430B" w:rsidRDefault="00211C74" w:rsidP="00A70BB0">
      <w:pPr>
        <w:jc w:val="right"/>
        <w:rPr>
          <w:noProof w:val="0"/>
        </w:rPr>
      </w:pPr>
    </w:p>
    <w:p w14:paraId="5B9AD359" w14:textId="03F63254" w:rsidR="00BA7FF4" w:rsidRPr="00FF430B" w:rsidRDefault="00BA7FF4" w:rsidP="00A70BB0">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A70BB0">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A70BB0">
      <w:pPr>
        <w:jc w:val="right"/>
        <w:rPr>
          <w:noProof w:val="0"/>
        </w:rPr>
      </w:pPr>
      <w:r w:rsidRPr="00FF430B">
        <w:rPr>
          <w:noProof w:val="0"/>
        </w:rPr>
        <w:t>din “____” ________ 20___</w:t>
      </w:r>
    </w:p>
    <w:p w14:paraId="14DAD52D" w14:textId="77777777" w:rsidR="002D6E71" w:rsidRPr="00FF430B" w:rsidRDefault="002D6E71" w:rsidP="00A70BB0">
      <w:pPr>
        <w:spacing w:line="276" w:lineRule="auto"/>
        <w:jc w:val="center"/>
        <w:rPr>
          <w:rFonts w:eastAsia="PMingLiU"/>
          <w:b/>
          <w:lang w:eastAsia="zh-CN"/>
        </w:rPr>
      </w:pPr>
    </w:p>
    <w:p w14:paraId="2A30D945" w14:textId="77777777" w:rsidR="002D6E71" w:rsidRPr="00FF430B" w:rsidRDefault="002D6E71" w:rsidP="00A70BB0">
      <w:pPr>
        <w:spacing w:line="276" w:lineRule="auto"/>
        <w:jc w:val="center"/>
        <w:rPr>
          <w:rFonts w:eastAsia="PMingLiU"/>
          <w:b/>
          <w:lang w:eastAsia="zh-CN"/>
        </w:rPr>
      </w:pPr>
    </w:p>
    <w:p w14:paraId="2F0BEF34" w14:textId="77777777" w:rsidR="002D6E71" w:rsidRPr="00FF430B" w:rsidRDefault="002D6E71" w:rsidP="00A70BB0">
      <w:pPr>
        <w:spacing w:line="276" w:lineRule="auto"/>
        <w:jc w:val="center"/>
        <w:rPr>
          <w:rFonts w:eastAsia="PMingLiU"/>
          <w:b/>
          <w:lang w:eastAsia="zh-CN"/>
        </w:rPr>
      </w:pPr>
    </w:p>
    <w:bookmarkEnd w:id="59"/>
    <w:p w14:paraId="77E46E23" w14:textId="77777777" w:rsidR="00316C81" w:rsidRPr="00FF430B" w:rsidRDefault="00316C81" w:rsidP="00A70BB0">
      <w:pPr>
        <w:spacing w:line="276" w:lineRule="auto"/>
        <w:jc w:val="center"/>
        <w:rPr>
          <w:rFonts w:eastAsia="PMingLiU"/>
          <w:b/>
          <w:noProof w:val="0"/>
          <w:lang w:eastAsia="zh-CN"/>
        </w:rPr>
      </w:pPr>
    </w:p>
    <w:p w14:paraId="1162232A" w14:textId="77777777" w:rsidR="00AA1372" w:rsidRPr="00FF430B" w:rsidRDefault="0003591A" w:rsidP="00A70BB0">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A70BB0">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A70BB0">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A70BB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3"/>
        <w:gridCol w:w="3126"/>
        <w:gridCol w:w="1984"/>
        <w:gridCol w:w="1590"/>
        <w:gridCol w:w="261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A70BB0">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A70BB0">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A70BB0">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A70BB0">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A70BB0">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A70BB0">
            <w:pPr>
              <w:tabs>
                <w:tab w:val="left" w:pos="567"/>
              </w:tabs>
              <w:jc w:val="both"/>
            </w:pPr>
            <w:r w:rsidRPr="00FF430B">
              <w:t>1.</w:t>
            </w:r>
          </w:p>
        </w:tc>
        <w:tc>
          <w:tcPr>
            <w:tcW w:w="3126" w:type="dxa"/>
          </w:tcPr>
          <w:p w14:paraId="67C1DCA7" w14:textId="77777777" w:rsidR="00AA1372" w:rsidRPr="00FF430B" w:rsidRDefault="00AA1372" w:rsidP="00A70BB0">
            <w:pPr>
              <w:keepNext/>
              <w:keepLines/>
              <w:tabs>
                <w:tab w:val="left" w:pos="567"/>
              </w:tabs>
              <w:spacing w:before="200"/>
              <w:jc w:val="both"/>
              <w:outlineLvl w:val="2"/>
            </w:pPr>
          </w:p>
        </w:tc>
        <w:tc>
          <w:tcPr>
            <w:tcW w:w="1984" w:type="dxa"/>
          </w:tcPr>
          <w:p w14:paraId="133AE7E5" w14:textId="77777777" w:rsidR="00AA1372" w:rsidRPr="00FF430B" w:rsidRDefault="00AA1372" w:rsidP="00A70BB0">
            <w:pPr>
              <w:keepNext/>
              <w:keepLines/>
              <w:tabs>
                <w:tab w:val="left" w:pos="567"/>
              </w:tabs>
              <w:spacing w:before="200"/>
              <w:jc w:val="both"/>
              <w:outlineLvl w:val="2"/>
            </w:pPr>
          </w:p>
        </w:tc>
        <w:tc>
          <w:tcPr>
            <w:tcW w:w="1443" w:type="dxa"/>
          </w:tcPr>
          <w:p w14:paraId="55DF09AB" w14:textId="77777777" w:rsidR="00AA1372" w:rsidRPr="00FF430B" w:rsidRDefault="00AA1372" w:rsidP="00A70BB0">
            <w:pPr>
              <w:keepNext/>
              <w:keepLines/>
              <w:tabs>
                <w:tab w:val="left" w:pos="567"/>
              </w:tabs>
              <w:spacing w:before="200"/>
              <w:jc w:val="both"/>
              <w:outlineLvl w:val="2"/>
            </w:pPr>
          </w:p>
        </w:tc>
        <w:tc>
          <w:tcPr>
            <w:tcW w:w="0" w:type="auto"/>
          </w:tcPr>
          <w:p w14:paraId="6882B7EA" w14:textId="77777777" w:rsidR="00AA1372" w:rsidRPr="00FF430B" w:rsidRDefault="00AA1372" w:rsidP="00A70BB0">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A70BB0">
            <w:pPr>
              <w:tabs>
                <w:tab w:val="left" w:pos="567"/>
              </w:tabs>
              <w:jc w:val="both"/>
            </w:pPr>
            <w:r w:rsidRPr="00FF430B">
              <w:t>2.</w:t>
            </w:r>
          </w:p>
        </w:tc>
        <w:tc>
          <w:tcPr>
            <w:tcW w:w="3126" w:type="dxa"/>
          </w:tcPr>
          <w:p w14:paraId="3CA7B36C" w14:textId="77777777" w:rsidR="00AA1372" w:rsidRPr="00FF430B" w:rsidRDefault="00AA1372" w:rsidP="00A70BB0">
            <w:pPr>
              <w:keepNext/>
              <w:keepLines/>
              <w:tabs>
                <w:tab w:val="left" w:pos="567"/>
              </w:tabs>
              <w:spacing w:before="200"/>
              <w:jc w:val="both"/>
              <w:outlineLvl w:val="2"/>
            </w:pPr>
          </w:p>
        </w:tc>
        <w:tc>
          <w:tcPr>
            <w:tcW w:w="1984" w:type="dxa"/>
          </w:tcPr>
          <w:p w14:paraId="089AFAB9" w14:textId="77777777" w:rsidR="00AA1372" w:rsidRPr="00FF430B" w:rsidRDefault="00AA1372" w:rsidP="00A70BB0">
            <w:pPr>
              <w:keepNext/>
              <w:keepLines/>
              <w:tabs>
                <w:tab w:val="left" w:pos="567"/>
              </w:tabs>
              <w:spacing w:before="200"/>
              <w:jc w:val="both"/>
              <w:outlineLvl w:val="2"/>
            </w:pPr>
          </w:p>
        </w:tc>
        <w:tc>
          <w:tcPr>
            <w:tcW w:w="1443" w:type="dxa"/>
          </w:tcPr>
          <w:p w14:paraId="3C913F6F" w14:textId="77777777" w:rsidR="00AA1372" w:rsidRPr="00FF430B" w:rsidRDefault="00AA1372" w:rsidP="00A70BB0">
            <w:pPr>
              <w:keepNext/>
              <w:keepLines/>
              <w:tabs>
                <w:tab w:val="left" w:pos="567"/>
              </w:tabs>
              <w:spacing w:before="200"/>
              <w:jc w:val="both"/>
              <w:outlineLvl w:val="2"/>
            </w:pPr>
          </w:p>
        </w:tc>
        <w:tc>
          <w:tcPr>
            <w:tcW w:w="0" w:type="auto"/>
          </w:tcPr>
          <w:p w14:paraId="2B3B4FF4" w14:textId="77777777" w:rsidR="00AA1372" w:rsidRPr="00FF430B" w:rsidRDefault="00AA1372" w:rsidP="00A70BB0">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A70BB0">
            <w:pPr>
              <w:tabs>
                <w:tab w:val="left" w:pos="567"/>
              </w:tabs>
              <w:jc w:val="both"/>
            </w:pPr>
            <w:r w:rsidRPr="00FF430B">
              <w:t>3.</w:t>
            </w:r>
          </w:p>
        </w:tc>
        <w:tc>
          <w:tcPr>
            <w:tcW w:w="3126" w:type="dxa"/>
          </w:tcPr>
          <w:p w14:paraId="5AC94E42" w14:textId="77777777" w:rsidR="00AA1372" w:rsidRPr="00FF430B" w:rsidRDefault="00AA1372" w:rsidP="00A70BB0">
            <w:pPr>
              <w:keepNext/>
              <w:keepLines/>
              <w:tabs>
                <w:tab w:val="left" w:pos="567"/>
              </w:tabs>
              <w:spacing w:before="200"/>
              <w:jc w:val="both"/>
              <w:outlineLvl w:val="2"/>
            </w:pPr>
          </w:p>
        </w:tc>
        <w:tc>
          <w:tcPr>
            <w:tcW w:w="1984" w:type="dxa"/>
          </w:tcPr>
          <w:p w14:paraId="77CC1E27" w14:textId="77777777" w:rsidR="00AA1372" w:rsidRPr="00FF430B" w:rsidRDefault="00AA1372" w:rsidP="00A70BB0">
            <w:pPr>
              <w:keepNext/>
              <w:keepLines/>
              <w:tabs>
                <w:tab w:val="left" w:pos="567"/>
              </w:tabs>
              <w:spacing w:before="200"/>
              <w:jc w:val="both"/>
              <w:outlineLvl w:val="2"/>
            </w:pPr>
          </w:p>
        </w:tc>
        <w:tc>
          <w:tcPr>
            <w:tcW w:w="1443" w:type="dxa"/>
          </w:tcPr>
          <w:p w14:paraId="6CADB8C0" w14:textId="77777777" w:rsidR="00AA1372" w:rsidRPr="00FF430B" w:rsidRDefault="00AA1372" w:rsidP="00A70BB0">
            <w:pPr>
              <w:keepNext/>
              <w:keepLines/>
              <w:tabs>
                <w:tab w:val="left" w:pos="567"/>
              </w:tabs>
              <w:spacing w:before="200"/>
              <w:jc w:val="both"/>
              <w:outlineLvl w:val="2"/>
            </w:pPr>
          </w:p>
        </w:tc>
        <w:tc>
          <w:tcPr>
            <w:tcW w:w="0" w:type="auto"/>
          </w:tcPr>
          <w:p w14:paraId="5F957DE2" w14:textId="77777777" w:rsidR="00AA1372" w:rsidRPr="00FF430B" w:rsidRDefault="00AA1372" w:rsidP="00A70BB0">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A70BB0">
            <w:pPr>
              <w:tabs>
                <w:tab w:val="left" w:pos="567"/>
              </w:tabs>
              <w:jc w:val="both"/>
            </w:pPr>
            <w:r w:rsidRPr="00FF430B">
              <w:t>4.</w:t>
            </w:r>
          </w:p>
        </w:tc>
        <w:tc>
          <w:tcPr>
            <w:tcW w:w="3126" w:type="dxa"/>
          </w:tcPr>
          <w:p w14:paraId="224C4479" w14:textId="77777777" w:rsidR="00AA1372" w:rsidRPr="00FF430B" w:rsidRDefault="00AA1372" w:rsidP="00A70BB0">
            <w:pPr>
              <w:keepNext/>
              <w:keepLines/>
              <w:tabs>
                <w:tab w:val="left" w:pos="567"/>
              </w:tabs>
              <w:spacing w:before="200"/>
              <w:jc w:val="both"/>
              <w:outlineLvl w:val="2"/>
            </w:pPr>
          </w:p>
        </w:tc>
        <w:tc>
          <w:tcPr>
            <w:tcW w:w="1984" w:type="dxa"/>
          </w:tcPr>
          <w:p w14:paraId="62EBAD2C" w14:textId="77777777" w:rsidR="00AA1372" w:rsidRPr="00FF430B" w:rsidRDefault="00AA1372" w:rsidP="00A70BB0">
            <w:pPr>
              <w:keepNext/>
              <w:keepLines/>
              <w:tabs>
                <w:tab w:val="left" w:pos="567"/>
              </w:tabs>
              <w:spacing w:before="200"/>
              <w:jc w:val="both"/>
              <w:outlineLvl w:val="2"/>
            </w:pPr>
          </w:p>
        </w:tc>
        <w:tc>
          <w:tcPr>
            <w:tcW w:w="1443" w:type="dxa"/>
          </w:tcPr>
          <w:p w14:paraId="065F5B50" w14:textId="77777777" w:rsidR="00AA1372" w:rsidRPr="00FF430B" w:rsidRDefault="00AA1372" w:rsidP="00A70BB0">
            <w:pPr>
              <w:keepNext/>
              <w:keepLines/>
              <w:tabs>
                <w:tab w:val="left" w:pos="567"/>
              </w:tabs>
              <w:spacing w:before="200"/>
              <w:jc w:val="both"/>
              <w:outlineLvl w:val="2"/>
            </w:pPr>
          </w:p>
        </w:tc>
        <w:tc>
          <w:tcPr>
            <w:tcW w:w="0" w:type="auto"/>
          </w:tcPr>
          <w:p w14:paraId="133EB5E0" w14:textId="77777777" w:rsidR="00AA1372" w:rsidRPr="00FF430B" w:rsidRDefault="00AA1372" w:rsidP="00A70BB0">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A70BB0">
            <w:pPr>
              <w:keepNext/>
              <w:keepLines/>
              <w:tabs>
                <w:tab w:val="left" w:pos="567"/>
              </w:tabs>
              <w:spacing w:before="200"/>
              <w:jc w:val="both"/>
              <w:outlineLvl w:val="2"/>
            </w:pPr>
          </w:p>
        </w:tc>
        <w:tc>
          <w:tcPr>
            <w:tcW w:w="3126" w:type="dxa"/>
          </w:tcPr>
          <w:p w14:paraId="69545F23" w14:textId="77777777" w:rsidR="00AA1372" w:rsidRPr="00FF430B" w:rsidRDefault="00AA1372" w:rsidP="00A70BB0">
            <w:pPr>
              <w:keepNext/>
              <w:keepLines/>
              <w:tabs>
                <w:tab w:val="left" w:pos="567"/>
              </w:tabs>
              <w:spacing w:before="200"/>
              <w:jc w:val="both"/>
              <w:outlineLvl w:val="2"/>
            </w:pPr>
          </w:p>
        </w:tc>
        <w:tc>
          <w:tcPr>
            <w:tcW w:w="1984" w:type="dxa"/>
          </w:tcPr>
          <w:p w14:paraId="64D2ADC2" w14:textId="77777777" w:rsidR="00AA1372" w:rsidRPr="00FF430B" w:rsidRDefault="00AA1372" w:rsidP="00A70BB0">
            <w:pPr>
              <w:keepNext/>
              <w:keepLines/>
              <w:tabs>
                <w:tab w:val="left" w:pos="567"/>
              </w:tabs>
              <w:spacing w:before="200"/>
              <w:jc w:val="both"/>
              <w:outlineLvl w:val="2"/>
            </w:pPr>
          </w:p>
        </w:tc>
        <w:tc>
          <w:tcPr>
            <w:tcW w:w="1443" w:type="dxa"/>
          </w:tcPr>
          <w:p w14:paraId="0160E8D6" w14:textId="77777777" w:rsidR="00AA1372" w:rsidRPr="00FF430B" w:rsidRDefault="00AA1372" w:rsidP="00A70BB0">
            <w:pPr>
              <w:keepNext/>
              <w:keepLines/>
              <w:tabs>
                <w:tab w:val="left" w:pos="567"/>
              </w:tabs>
              <w:spacing w:before="200"/>
              <w:jc w:val="both"/>
              <w:outlineLvl w:val="2"/>
            </w:pPr>
          </w:p>
        </w:tc>
        <w:tc>
          <w:tcPr>
            <w:tcW w:w="0" w:type="auto"/>
          </w:tcPr>
          <w:p w14:paraId="7DD108CB" w14:textId="77777777" w:rsidR="00AA1372" w:rsidRPr="00FF430B" w:rsidRDefault="00AA1372" w:rsidP="00A70BB0">
            <w:pPr>
              <w:keepNext/>
              <w:keepLines/>
              <w:tabs>
                <w:tab w:val="left" w:pos="567"/>
              </w:tabs>
              <w:spacing w:before="200"/>
              <w:jc w:val="both"/>
              <w:outlineLvl w:val="2"/>
            </w:pPr>
          </w:p>
        </w:tc>
      </w:tr>
    </w:tbl>
    <w:p w14:paraId="0047E9E9" w14:textId="77777777" w:rsidR="00B27D8B" w:rsidRPr="00FF430B" w:rsidRDefault="00B27D8B" w:rsidP="00A70BB0">
      <w:pPr>
        <w:jc w:val="both"/>
        <w:rPr>
          <w:rFonts w:eastAsia="PMingLiU"/>
          <w:lang w:eastAsia="zh-CN"/>
        </w:rPr>
      </w:pPr>
    </w:p>
    <w:p w14:paraId="61E54DAF" w14:textId="77777777" w:rsidR="00AA1372" w:rsidRPr="00FF430B" w:rsidRDefault="0003591A" w:rsidP="00A70BB0">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A70BB0">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A70BB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A70BB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A70BB0">
      <w:pPr>
        <w:rPr>
          <w:rFonts w:eastAsia="PMingLiU"/>
          <w:lang w:eastAsia="zh-CN"/>
        </w:rPr>
      </w:pPr>
    </w:p>
    <w:p w14:paraId="3386DD72" w14:textId="77777777" w:rsidR="00316C81" w:rsidRPr="00FF430B" w:rsidRDefault="00316C81" w:rsidP="00A70BB0">
      <w:pPr>
        <w:spacing w:after="200" w:line="276" w:lineRule="auto"/>
        <w:jc w:val="center"/>
        <w:rPr>
          <w:rFonts w:eastAsia="PMingLiU"/>
          <w:lang w:eastAsia="zh-CN"/>
        </w:rPr>
      </w:pPr>
      <w:bookmarkStart w:id="60" w:name="_Toc449692115"/>
    </w:p>
    <w:p w14:paraId="57EA22E6" w14:textId="77777777" w:rsidR="002D6E71" w:rsidRPr="00FF430B" w:rsidRDefault="002D6E71" w:rsidP="00A70BB0">
      <w:pPr>
        <w:spacing w:after="200" w:line="276" w:lineRule="auto"/>
        <w:jc w:val="center"/>
        <w:rPr>
          <w:rFonts w:eastAsia="PMingLiU"/>
          <w:b/>
          <w:lang w:eastAsia="zh-CN"/>
        </w:rPr>
      </w:pPr>
    </w:p>
    <w:p w14:paraId="4C49B7A5" w14:textId="77777777" w:rsidR="002D6E71" w:rsidRPr="00FF430B" w:rsidRDefault="002D6E71" w:rsidP="00A70BB0">
      <w:pPr>
        <w:spacing w:after="200" w:line="276" w:lineRule="auto"/>
        <w:jc w:val="center"/>
        <w:rPr>
          <w:rFonts w:eastAsia="PMingLiU"/>
          <w:b/>
          <w:lang w:eastAsia="zh-CN"/>
        </w:rPr>
      </w:pPr>
    </w:p>
    <w:p w14:paraId="43170E42" w14:textId="77777777" w:rsidR="002D6E71" w:rsidRPr="00FF430B" w:rsidRDefault="002D6E71" w:rsidP="00A70BB0">
      <w:pPr>
        <w:spacing w:after="200" w:line="276" w:lineRule="auto"/>
        <w:jc w:val="center"/>
        <w:rPr>
          <w:rFonts w:eastAsia="PMingLiU"/>
          <w:b/>
          <w:lang w:eastAsia="zh-CN"/>
        </w:rPr>
      </w:pPr>
    </w:p>
    <w:p w14:paraId="668AC13B" w14:textId="77777777" w:rsidR="002D6E71" w:rsidRPr="00FF430B" w:rsidRDefault="002D6E71" w:rsidP="00A70BB0">
      <w:pPr>
        <w:spacing w:after="200" w:line="276" w:lineRule="auto"/>
        <w:jc w:val="center"/>
        <w:rPr>
          <w:rFonts w:eastAsia="PMingLiU"/>
          <w:b/>
          <w:lang w:eastAsia="zh-CN"/>
        </w:rPr>
      </w:pPr>
    </w:p>
    <w:p w14:paraId="7423EAAB" w14:textId="77777777" w:rsidR="002D6E71" w:rsidRPr="00FF430B" w:rsidRDefault="002D6E71" w:rsidP="00A70BB0">
      <w:pPr>
        <w:spacing w:after="200" w:line="276" w:lineRule="auto"/>
        <w:jc w:val="center"/>
        <w:rPr>
          <w:rFonts w:eastAsia="PMingLiU"/>
          <w:b/>
          <w:lang w:eastAsia="zh-CN"/>
        </w:rPr>
      </w:pPr>
    </w:p>
    <w:p w14:paraId="20EE9417" w14:textId="77777777" w:rsidR="002D6E71" w:rsidRPr="00FF430B" w:rsidRDefault="002D6E71" w:rsidP="00A70BB0">
      <w:pPr>
        <w:spacing w:after="200" w:line="276" w:lineRule="auto"/>
        <w:jc w:val="center"/>
        <w:rPr>
          <w:rFonts w:eastAsia="PMingLiU"/>
          <w:b/>
          <w:lang w:eastAsia="zh-CN"/>
        </w:rPr>
      </w:pPr>
    </w:p>
    <w:p w14:paraId="7BB3F478" w14:textId="77777777" w:rsidR="002D6E71" w:rsidRPr="00FF430B" w:rsidRDefault="002D6E71" w:rsidP="00A70BB0">
      <w:pPr>
        <w:spacing w:after="200" w:line="276" w:lineRule="auto"/>
        <w:jc w:val="center"/>
        <w:rPr>
          <w:rFonts w:eastAsia="PMingLiU"/>
          <w:b/>
          <w:lang w:eastAsia="zh-CN"/>
        </w:rPr>
      </w:pPr>
    </w:p>
    <w:p w14:paraId="41B68FB0" w14:textId="77777777" w:rsidR="002D6E71" w:rsidRPr="00FF430B" w:rsidRDefault="002D6E71" w:rsidP="00A70BB0">
      <w:pPr>
        <w:spacing w:after="200" w:line="276" w:lineRule="auto"/>
        <w:jc w:val="center"/>
        <w:rPr>
          <w:rFonts w:eastAsia="PMingLiU"/>
          <w:b/>
          <w:lang w:eastAsia="zh-CN"/>
        </w:rPr>
      </w:pPr>
    </w:p>
    <w:p w14:paraId="13B32297" w14:textId="77777777" w:rsidR="002D6E71" w:rsidRPr="00FF430B" w:rsidRDefault="002D6E71" w:rsidP="00A70BB0">
      <w:pPr>
        <w:spacing w:after="200" w:line="276" w:lineRule="auto"/>
        <w:jc w:val="center"/>
        <w:rPr>
          <w:rFonts w:eastAsia="PMingLiU"/>
          <w:b/>
          <w:lang w:eastAsia="zh-CN"/>
        </w:rPr>
      </w:pPr>
    </w:p>
    <w:p w14:paraId="5A42B18D" w14:textId="77777777" w:rsidR="000E4D7D" w:rsidRPr="00FF430B" w:rsidRDefault="000E4D7D" w:rsidP="00A70BB0">
      <w:pPr>
        <w:spacing w:after="200" w:line="276" w:lineRule="auto"/>
        <w:jc w:val="center"/>
        <w:rPr>
          <w:rFonts w:eastAsia="PMingLiU"/>
          <w:b/>
          <w:lang w:eastAsia="zh-CN"/>
        </w:rPr>
      </w:pPr>
    </w:p>
    <w:p w14:paraId="4BA25EFD" w14:textId="77777777" w:rsidR="000E4D7D" w:rsidRPr="00FF430B" w:rsidRDefault="000E4D7D" w:rsidP="00A70BB0">
      <w:pPr>
        <w:spacing w:after="200" w:line="276" w:lineRule="auto"/>
        <w:jc w:val="center"/>
        <w:rPr>
          <w:rFonts w:eastAsia="PMingLiU"/>
          <w:b/>
          <w:lang w:eastAsia="zh-CN"/>
        </w:rPr>
      </w:pPr>
    </w:p>
    <w:p w14:paraId="2F22F7E9" w14:textId="77777777" w:rsidR="000E4D7D" w:rsidRPr="00FF430B" w:rsidRDefault="000E4D7D" w:rsidP="00A70BB0">
      <w:pPr>
        <w:spacing w:after="200" w:line="276" w:lineRule="auto"/>
        <w:jc w:val="center"/>
        <w:rPr>
          <w:rFonts w:eastAsia="PMingLiU"/>
          <w:b/>
          <w:lang w:eastAsia="zh-CN"/>
        </w:rPr>
      </w:pPr>
    </w:p>
    <w:p w14:paraId="6B8D83FA" w14:textId="77777777" w:rsidR="002D6E71" w:rsidRPr="00FF430B" w:rsidRDefault="002D6E71" w:rsidP="00A70BB0">
      <w:pPr>
        <w:spacing w:after="200" w:line="276" w:lineRule="auto"/>
        <w:jc w:val="center"/>
        <w:rPr>
          <w:rFonts w:eastAsia="PMingLiU"/>
          <w:b/>
          <w:lang w:eastAsia="zh-CN"/>
        </w:rPr>
      </w:pPr>
    </w:p>
    <w:p w14:paraId="7475A943" w14:textId="77777777" w:rsidR="00A70BB0" w:rsidRDefault="00A70BB0" w:rsidP="00A70BB0">
      <w:pPr>
        <w:jc w:val="right"/>
        <w:rPr>
          <w:noProof w:val="0"/>
        </w:rPr>
      </w:pPr>
    </w:p>
    <w:p w14:paraId="2F0D01F6" w14:textId="16F563CF" w:rsidR="00BA7FF4" w:rsidRPr="00FF430B" w:rsidRDefault="00BA7FF4" w:rsidP="00A70BB0">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A70BB0">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A70BB0">
      <w:pPr>
        <w:jc w:val="right"/>
        <w:rPr>
          <w:noProof w:val="0"/>
        </w:rPr>
      </w:pPr>
      <w:r w:rsidRPr="00FF430B">
        <w:rPr>
          <w:noProof w:val="0"/>
        </w:rPr>
        <w:t>din “____” ________ 20___</w:t>
      </w:r>
    </w:p>
    <w:p w14:paraId="14E394DB" w14:textId="77777777" w:rsidR="002D6E71" w:rsidRPr="00FF430B" w:rsidRDefault="002D6E71" w:rsidP="00A70BB0">
      <w:pPr>
        <w:spacing w:after="200" w:line="276" w:lineRule="auto"/>
        <w:jc w:val="center"/>
        <w:rPr>
          <w:rFonts w:eastAsia="PMingLiU"/>
          <w:b/>
          <w:lang w:eastAsia="zh-CN"/>
        </w:rPr>
      </w:pPr>
    </w:p>
    <w:p w14:paraId="79D25997" w14:textId="77777777" w:rsidR="002D6E71" w:rsidRPr="00FF430B" w:rsidRDefault="002D6E71" w:rsidP="00A70BB0">
      <w:pPr>
        <w:spacing w:after="200" w:line="276" w:lineRule="auto"/>
        <w:jc w:val="center"/>
        <w:rPr>
          <w:rFonts w:eastAsia="PMingLiU"/>
          <w:b/>
          <w:lang w:eastAsia="zh-CN"/>
        </w:rPr>
      </w:pPr>
    </w:p>
    <w:bookmarkEnd w:id="60"/>
    <w:p w14:paraId="15C3F35D" w14:textId="77777777" w:rsidR="00AA1372" w:rsidRPr="00FF430B" w:rsidRDefault="0003591A" w:rsidP="00A70BB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A70BB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A70BB0">
      <w:pPr>
        <w:tabs>
          <w:tab w:val="left" w:pos="567"/>
        </w:tabs>
        <w:jc w:val="both"/>
      </w:pPr>
      <w:r w:rsidRPr="00FF430B">
        <w:t>____________________________________________________________________________</w:t>
      </w:r>
    </w:p>
    <w:p w14:paraId="5524E47C" w14:textId="77777777" w:rsidR="00AA1372" w:rsidRPr="00FF430B" w:rsidRDefault="0003591A" w:rsidP="00A70BB0">
      <w:pPr>
        <w:tabs>
          <w:tab w:val="left" w:pos="567"/>
        </w:tabs>
        <w:jc w:val="center"/>
        <w:rPr>
          <w:b/>
        </w:rPr>
      </w:pPr>
      <w:r w:rsidRPr="00FF430B">
        <w:rPr>
          <w:b/>
        </w:rPr>
        <w:t>(denumirea)</w:t>
      </w:r>
    </w:p>
    <w:p w14:paraId="035E40F1" w14:textId="77777777" w:rsidR="00AA1372" w:rsidRPr="00FF430B" w:rsidRDefault="0003591A" w:rsidP="00A70BB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A70BB0">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A70BB0">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A70BB0">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A70BB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A70BB0">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A70BB0">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A70BB0">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A70BB0">
      <w:pPr>
        <w:tabs>
          <w:tab w:val="left" w:pos="567"/>
        </w:tabs>
        <w:jc w:val="both"/>
      </w:pPr>
      <w:r w:rsidRPr="00FF430B">
        <w:rPr>
          <w:b/>
        </w:rPr>
        <w:t>3. Informaţii privind modul de asociere:</w:t>
      </w:r>
    </w:p>
    <w:p w14:paraId="422AD886" w14:textId="77777777" w:rsidR="00AA1372" w:rsidRPr="00FF430B" w:rsidRDefault="00A227F2" w:rsidP="00A70BB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A70BB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A70BB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A70BB0">
      <w:pPr>
        <w:tabs>
          <w:tab w:val="left" w:pos="567"/>
        </w:tabs>
        <w:jc w:val="both"/>
      </w:pPr>
      <w:r w:rsidRPr="00FF430B">
        <w:t>_____________________________________________________________________________</w:t>
      </w:r>
    </w:p>
    <w:p w14:paraId="113CCDB1" w14:textId="77777777" w:rsidR="00355106" w:rsidRPr="00FF430B" w:rsidRDefault="00A227F2" w:rsidP="00A70BB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A70BB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A70BB0">
      <w:pPr>
        <w:tabs>
          <w:tab w:val="left" w:pos="567"/>
        </w:tabs>
        <w:jc w:val="both"/>
      </w:pPr>
      <w:r w:rsidRPr="00FF430B">
        <w:t>_____________________________________________________________________________</w:t>
      </w:r>
    </w:p>
    <w:p w14:paraId="07F4FD0F" w14:textId="77777777" w:rsidR="00355106" w:rsidRPr="00FF430B" w:rsidRDefault="00A227F2" w:rsidP="00A70BB0">
      <w:pPr>
        <w:tabs>
          <w:tab w:val="left" w:pos="567"/>
        </w:tabs>
        <w:jc w:val="both"/>
      </w:pPr>
      <w:r w:rsidRPr="00FF430B">
        <w:t>f) Condiţii de administrare a asociaţiei______________________________________________</w:t>
      </w:r>
    </w:p>
    <w:p w14:paraId="5C9CD016" w14:textId="77777777" w:rsidR="00355106" w:rsidRPr="00FF430B" w:rsidRDefault="00A227F2" w:rsidP="00A70BB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A70BB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A70BB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A70BB0">
      <w:pPr>
        <w:tabs>
          <w:tab w:val="left" w:pos="567"/>
        </w:tabs>
        <w:jc w:val="both"/>
      </w:pPr>
      <w:r w:rsidRPr="00FF430B">
        <w:t>j) Alte cauze__________________________________________________________________</w:t>
      </w:r>
    </w:p>
    <w:p w14:paraId="6DBB49E2" w14:textId="77777777" w:rsidR="008C0290" w:rsidRPr="00FF430B" w:rsidRDefault="008C0290" w:rsidP="00A70BB0">
      <w:pPr>
        <w:jc w:val="both"/>
        <w:rPr>
          <w:rFonts w:eastAsia="PMingLiU"/>
          <w:lang w:eastAsia="zh-CN"/>
        </w:rPr>
      </w:pPr>
    </w:p>
    <w:p w14:paraId="450E6731" w14:textId="77777777" w:rsidR="00B27D8B" w:rsidRPr="00FF430B" w:rsidRDefault="00B27D8B" w:rsidP="00A70BB0">
      <w:pPr>
        <w:jc w:val="both"/>
        <w:rPr>
          <w:rFonts w:eastAsia="PMingLiU"/>
          <w:lang w:eastAsia="zh-CN"/>
        </w:rPr>
      </w:pPr>
    </w:p>
    <w:p w14:paraId="54999658" w14:textId="77777777" w:rsidR="00AA1372" w:rsidRPr="00FF430B" w:rsidRDefault="00A227F2" w:rsidP="00A70BB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A70BB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A70BB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A70BB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A70BB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A70BB0">
      <w:pPr>
        <w:jc w:val="both"/>
        <w:rPr>
          <w:rFonts w:eastAsia="PMingLiU"/>
          <w:lang w:eastAsia="zh-CN"/>
        </w:rPr>
      </w:pPr>
    </w:p>
    <w:p w14:paraId="6C7D8749" w14:textId="77777777" w:rsidR="00AA1372" w:rsidRPr="00FF430B" w:rsidRDefault="00A227F2" w:rsidP="00A70BB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A70BB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A70BB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70BB0">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70BB0">
      <w:pPr>
        <w:tabs>
          <w:tab w:val="left" w:pos="567"/>
        </w:tabs>
        <w:jc w:val="both"/>
        <w:rPr>
          <w:rFonts w:eastAsia="PMingLiU"/>
          <w:lang w:eastAsia="zh-CN"/>
        </w:rPr>
      </w:pPr>
    </w:p>
    <w:p w14:paraId="4FD8B467" w14:textId="77777777" w:rsidR="0036022B" w:rsidRPr="00FF430B" w:rsidRDefault="0036022B" w:rsidP="00A70BB0">
      <w:pPr>
        <w:tabs>
          <w:tab w:val="left" w:pos="567"/>
        </w:tabs>
        <w:jc w:val="center"/>
        <w:rPr>
          <w:b/>
          <w:color w:val="000000"/>
          <w:w w:val="90"/>
          <w:sz w:val="28"/>
          <w:szCs w:val="28"/>
        </w:rPr>
      </w:pPr>
    </w:p>
    <w:p w14:paraId="5C3AF293" w14:textId="77777777" w:rsidR="002D6E71" w:rsidRPr="00FF430B" w:rsidRDefault="002D6E71" w:rsidP="00A70BB0">
      <w:pPr>
        <w:tabs>
          <w:tab w:val="left" w:pos="567"/>
        </w:tabs>
        <w:jc w:val="center"/>
        <w:rPr>
          <w:b/>
          <w:color w:val="000000"/>
          <w:w w:val="90"/>
        </w:rPr>
      </w:pPr>
    </w:p>
    <w:p w14:paraId="5C78C638" w14:textId="77777777" w:rsidR="00B27D8B" w:rsidRPr="00FF430B" w:rsidRDefault="00B27D8B" w:rsidP="00A70BB0">
      <w:pPr>
        <w:tabs>
          <w:tab w:val="left" w:pos="567"/>
        </w:tabs>
        <w:jc w:val="center"/>
        <w:rPr>
          <w:b/>
          <w:color w:val="000000"/>
          <w:w w:val="90"/>
        </w:rPr>
      </w:pPr>
    </w:p>
    <w:p w14:paraId="205943DD" w14:textId="5F02C4E1" w:rsidR="00B27D8B" w:rsidRDefault="00B27D8B" w:rsidP="00A70BB0">
      <w:pPr>
        <w:tabs>
          <w:tab w:val="left" w:pos="567"/>
        </w:tabs>
        <w:jc w:val="center"/>
        <w:rPr>
          <w:b/>
          <w:color w:val="000000"/>
          <w:w w:val="90"/>
        </w:rPr>
      </w:pPr>
    </w:p>
    <w:p w14:paraId="0847CCED" w14:textId="458D43C3" w:rsidR="00FF430B" w:rsidRDefault="00FF430B" w:rsidP="00A70BB0">
      <w:pPr>
        <w:tabs>
          <w:tab w:val="left" w:pos="567"/>
        </w:tabs>
        <w:jc w:val="center"/>
        <w:rPr>
          <w:b/>
          <w:color w:val="000000"/>
          <w:w w:val="90"/>
        </w:rPr>
      </w:pPr>
    </w:p>
    <w:p w14:paraId="576D7B5C" w14:textId="77777777" w:rsidR="00FF430B" w:rsidRPr="00FF430B" w:rsidRDefault="00FF430B" w:rsidP="00A70BB0">
      <w:pPr>
        <w:tabs>
          <w:tab w:val="left" w:pos="567"/>
        </w:tabs>
        <w:jc w:val="center"/>
        <w:rPr>
          <w:b/>
          <w:color w:val="000000"/>
          <w:w w:val="90"/>
        </w:rPr>
      </w:pPr>
    </w:p>
    <w:p w14:paraId="1B8D2FE2" w14:textId="1E226B5D" w:rsidR="00BA7FF4" w:rsidRPr="00FF430B" w:rsidRDefault="00BA7FF4" w:rsidP="00A70BB0">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A70BB0">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A70BB0">
      <w:pPr>
        <w:jc w:val="right"/>
        <w:rPr>
          <w:noProof w:val="0"/>
        </w:rPr>
      </w:pPr>
      <w:r w:rsidRPr="00FF430B">
        <w:rPr>
          <w:noProof w:val="0"/>
        </w:rPr>
        <w:t>din “____” ________ 20___</w:t>
      </w:r>
    </w:p>
    <w:p w14:paraId="1DD222AD" w14:textId="77777777" w:rsidR="00B27D8B" w:rsidRPr="00FF430B" w:rsidRDefault="00B27D8B" w:rsidP="00A70BB0">
      <w:pPr>
        <w:tabs>
          <w:tab w:val="left" w:pos="567"/>
        </w:tabs>
        <w:jc w:val="center"/>
        <w:rPr>
          <w:b/>
          <w:color w:val="000000"/>
          <w:w w:val="90"/>
        </w:rPr>
      </w:pPr>
    </w:p>
    <w:p w14:paraId="2188F6F4" w14:textId="77777777" w:rsidR="00B27D8B" w:rsidRPr="00FF430B" w:rsidRDefault="00B27D8B" w:rsidP="00A70BB0">
      <w:pPr>
        <w:tabs>
          <w:tab w:val="left" w:pos="567"/>
        </w:tabs>
        <w:jc w:val="center"/>
        <w:rPr>
          <w:b/>
          <w:color w:val="000000"/>
          <w:w w:val="90"/>
        </w:rPr>
      </w:pPr>
    </w:p>
    <w:p w14:paraId="1E76B9A5" w14:textId="77777777" w:rsidR="00653E70" w:rsidRPr="00FF430B" w:rsidRDefault="00653E70" w:rsidP="00A70BB0">
      <w:pPr>
        <w:tabs>
          <w:tab w:val="left" w:pos="567"/>
        </w:tabs>
        <w:jc w:val="center"/>
        <w:rPr>
          <w:b/>
          <w:color w:val="000000"/>
          <w:w w:val="90"/>
        </w:rPr>
      </w:pPr>
    </w:p>
    <w:p w14:paraId="4BBCC1F6" w14:textId="77777777" w:rsidR="00653E70" w:rsidRPr="00FF430B" w:rsidRDefault="00A13EAE" w:rsidP="00A70BB0">
      <w:pPr>
        <w:pStyle w:val="Heading1"/>
        <w:numPr>
          <w:ilvl w:val="0"/>
          <w:numId w:val="0"/>
        </w:numPr>
      </w:pPr>
      <w:r w:rsidRPr="00FF430B">
        <w:t>ANGAJAMENT TERŢ SUSŢINĂTOR FINANCIAR</w:t>
      </w:r>
    </w:p>
    <w:p w14:paraId="2369DE19" w14:textId="77777777" w:rsidR="002D6E71" w:rsidRPr="00FF430B" w:rsidRDefault="002D6E71" w:rsidP="00A70BB0">
      <w:pPr>
        <w:tabs>
          <w:tab w:val="left" w:pos="567"/>
        </w:tabs>
        <w:jc w:val="center"/>
        <w:rPr>
          <w:b/>
          <w:color w:val="000000"/>
          <w:w w:val="90"/>
        </w:rPr>
      </w:pPr>
    </w:p>
    <w:p w14:paraId="2F7A35DB" w14:textId="77777777" w:rsidR="00AC7DAC" w:rsidRPr="00FF430B" w:rsidRDefault="00AC7DAC" w:rsidP="00A70BB0">
      <w:pPr>
        <w:shd w:val="clear" w:color="auto" w:fill="FFFFFF"/>
        <w:jc w:val="both"/>
        <w:rPr>
          <w:b/>
          <w:spacing w:val="-2"/>
        </w:rPr>
      </w:pPr>
      <w:r w:rsidRPr="00FF430B">
        <w:rPr>
          <w:b/>
          <w:spacing w:val="-2"/>
        </w:rPr>
        <w:t>Terţ susţinător financiar</w:t>
      </w:r>
    </w:p>
    <w:p w14:paraId="7E70E50D" w14:textId="77777777" w:rsidR="00AC7DAC" w:rsidRPr="00FF430B" w:rsidRDefault="00AC7DAC" w:rsidP="00A70BB0">
      <w:pPr>
        <w:shd w:val="clear" w:color="auto" w:fill="FFFFFF"/>
        <w:jc w:val="both"/>
      </w:pPr>
      <w:r w:rsidRPr="00FF430B">
        <w:rPr>
          <w:b/>
          <w:spacing w:val="-2"/>
        </w:rPr>
        <w:t>..........................</w:t>
      </w:r>
      <w:r w:rsidRPr="00FF430B">
        <w:t xml:space="preserve">(denumirea)  </w:t>
      </w:r>
    </w:p>
    <w:p w14:paraId="4C102366" w14:textId="77777777" w:rsidR="00AC7DAC" w:rsidRPr="00FF430B" w:rsidRDefault="00AC7DAC" w:rsidP="00A70BB0">
      <w:pPr>
        <w:shd w:val="clear" w:color="auto" w:fill="FFFFFF"/>
        <w:jc w:val="center"/>
        <w:rPr>
          <w:b/>
        </w:rPr>
      </w:pPr>
      <w:r w:rsidRPr="00FF430B">
        <w:rPr>
          <w:b/>
        </w:rPr>
        <w:t>ANGAJAMENT</w:t>
      </w:r>
    </w:p>
    <w:p w14:paraId="222AEDAD" w14:textId="77777777" w:rsidR="00AC7DAC" w:rsidRPr="00FF430B" w:rsidRDefault="00AC7DAC" w:rsidP="00A70BB0">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70BB0">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70BB0">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70BB0">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70BB0">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70BB0">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70BB0">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70BB0">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70BB0">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70BB0">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70BB0">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70BB0">
      <w:pPr>
        <w:shd w:val="clear" w:color="auto" w:fill="FFFFFF"/>
        <w:jc w:val="both"/>
        <w:rPr>
          <w:spacing w:val="-1"/>
        </w:rPr>
      </w:pPr>
    </w:p>
    <w:p w14:paraId="2099B898" w14:textId="77777777" w:rsidR="00B27D8B" w:rsidRPr="00FF430B" w:rsidRDefault="00B27D8B" w:rsidP="00A70BB0">
      <w:pPr>
        <w:shd w:val="clear" w:color="auto" w:fill="FFFFFF"/>
        <w:jc w:val="both"/>
        <w:rPr>
          <w:spacing w:val="-1"/>
        </w:rPr>
      </w:pPr>
    </w:p>
    <w:p w14:paraId="444B62E1" w14:textId="77777777" w:rsidR="00B27D8B" w:rsidRPr="00FF430B" w:rsidRDefault="00B27D8B" w:rsidP="00A70BB0">
      <w:pPr>
        <w:shd w:val="clear" w:color="auto" w:fill="FFFFFF"/>
        <w:jc w:val="both"/>
        <w:rPr>
          <w:spacing w:val="-1"/>
        </w:rPr>
      </w:pPr>
    </w:p>
    <w:p w14:paraId="1B1D2C67" w14:textId="77777777" w:rsidR="00AC7DAC" w:rsidRPr="00FF430B" w:rsidRDefault="00AC7DAC" w:rsidP="00A70BB0">
      <w:pPr>
        <w:shd w:val="clear" w:color="auto" w:fill="FFFFFF"/>
        <w:jc w:val="both"/>
        <w:rPr>
          <w:spacing w:val="-1"/>
        </w:rPr>
      </w:pPr>
    </w:p>
    <w:p w14:paraId="493D3D04" w14:textId="77777777" w:rsidR="00AC7DAC" w:rsidRPr="00FF430B" w:rsidRDefault="00AC7DAC" w:rsidP="00A70BB0">
      <w:pPr>
        <w:shd w:val="clear" w:color="auto" w:fill="FFFFFF"/>
        <w:jc w:val="both"/>
        <w:rPr>
          <w:spacing w:val="-1"/>
        </w:rPr>
      </w:pPr>
    </w:p>
    <w:p w14:paraId="4D5A94E0" w14:textId="77777777" w:rsidR="00AC7DAC" w:rsidRPr="00FF430B" w:rsidRDefault="00AC7DAC" w:rsidP="00A70BB0">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70BB0">
      <w:pPr>
        <w:ind w:firstLine="720"/>
        <w:jc w:val="both"/>
        <w:rPr>
          <w:rStyle w:val="tax1"/>
          <w:rFonts w:eastAsiaTheme="majorEastAsia"/>
          <w:sz w:val="22"/>
          <w:szCs w:val="22"/>
        </w:rPr>
      </w:pPr>
    </w:p>
    <w:p w14:paraId="6516AF95" w14:textId="77777777" w:rsidR="0019071C" w:rsidRPr="00FF430B" w:rsidRDefault="0019071C" w:rsidP="00A70BB0">
      <w:pPr>
        <w:jc w:val="right"/>
        <w:rPr>
          <w:noProof w:val="0"/>
        </w:rPr>
      </w:pPr>
    </w:p>
    <w:p w14:paraId="325ADCFE" w14:textId="77777777" w:rsidR="0019071C" w:rsidRPr="00FF430B" w:rsidRDefault="0019071C" w:rsidP="00A70BB0">
      <w:pPr>
        <w:jc w:val="right"/>
        <w:rPr>
          <w:noProof w:val="0"/>
        </w:rPr>
      </w:pPr>
    </w:p>
    <w:p w14:paraId="62DCCB65" w14:textId="297D9AB0" w:rsidR="00BA7FF4" w:rsidRPr="00FF430B" w:rsidRDefault="00BA7FF4" w:rsidP="00A70BB0">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A70BB0">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A70BB0">
      <w:pPr>
        <w:jc w:val="right"/>
        <w:rPr>
          <w:noProof w:val="0"/>
        </w:rPr>
      </w:pPr>
      <w:r w:rsidRPr="00FF430B">
        <w:rPr>
          <w:noProof w:val="0"/>
        </w:rPr>
        <w:t>din “____” ________ 20___</w:t>
      </w:r>
    </w:p>
    <w:p w14:paraId="4A0A452C" w14:textId="77777777" w:rsidR="00B27D8B" w:rsidRPr="00FF430B" w:rsidRDefault="00B27D8B" w:rsidP="00A70BB0">
      <w:pPr>
        <w:tabs>
          <w:tab w:val="left" w:pos="567"/>
        </w:tabs>
        <w:jc w:val="center"/>
        <w:rPr>
          <w:b/>
          <w:color w:val="000000"/>
          <w:w w:val="90"/>
        </w:rPr>
      </w:pPr>
    </w:p>
    <w:p w14:paraId="070C799C" w14:textId="77777777" w:rsidR="00653E70" w:rsidRPr="00FF430B" w:rsidRDefault="00653E70" w:rsidP="00A70BB0">
      <w:pPr>
        <w:pStyle w:val="Heading1"/>
        <w:numPr>
          <w:ilvl w:val="0"/>
          <w:numId w:val="0"/>
        </w:numPr>
        <w:rPr>
          <w:sz w:val="22"/>
          <w:szCs w:val="22"/>
        </w:rPr>
      </w:pPr>
    </w:p>
    <w:p w14:paraId="04A21A3C" w14:textId="77777777" w:rsidR="00653E70" w:rsidRPr="00FF430B" w:rsidRDefault="00653E70" w:rsidP="00A70BB0">
      <w:pPr>
        <w:pStyle w:val="Heading1"/>
        <w:numPr>
          <w:ilvl w:val="0"/>
          <w:numId w:val="0"/>
        </w:numPr>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70BB0">
      <w:pPr>
        <w:ind w:firstLine="720"/>
        <w:jc w:val="both"/>
        <w:rPr>
          <w:rStyle w:val="tax1"/>
          <w:rFonts w:eastAsiaTheme="majorEastAsia"/>
          <w:sz w:val="24"/>
          <w:szCs w:val="24"/>
        </w:rPr>
      </w:pPr>
    </w:p>
    <w:p w14:paraId="61DF18C7" w14:textId="77777777" w:rsidR="006A6FDA" w:rsidRPr="00FF430B" w:rsidRDefault="006A6FDA" w:rsidP="00A70BB0">
      <w:pPr>
        <w:ind w:firstLine="720"/>
        <w:jc w:val="both"/>
        <w:rPr>
          <w:rStyle w:val="tax1"/>
          <w:rFonts w:eastAsiaTheme="majorEastAsia"/>
          <w:sz w:val="24"/>
          <w:szCs w:val="24"/>
        </w:rPr>
      </w:pPr>
    </w:p>
    <w:p w14:paraId="46C68793" w14:textId="77777777" w:rsidR="006A6FDA" w:rsidRPr="00FF430B" w:rsidRDefault="006A6FDA" w:rsidP="00A70BB0">
      <w:pPr>
        <w:pStyle w:val="DefaultText"/>
        <w:rPr>
          <w:noProof w:val="0"/>
          <w:szCs w:val="24"/>
        </w:rPr>
      </w:pPr>
    </w:p>
    <w:p w14:paraId="494BE0DA" w14:textId="77777777" w:rsidR="006A6FDA" w:rsidRPr="00FF430B" w:rsidRDefault="006A6FDA" w:rsidP="00A70BB0">
      <w:pPr>
        <w:shd w:val="clear" w:color="auto" w:fill="FFFFFF"/>
        <w:rPr>
          <w:b/>
        </w:rPr>
      </w:pPr>
      <w:r w:rsidRPr="00FF430B">
        <w:rPr>
          <w:b/>
          <w:spacing w:val="-2"/>
        </w:rPr>
        <w:t>..........................</w:t>
      </w:r>
    </w:p>
    <w:p w14:paraId="7EFDEBD9" w14:textId="77777777" w:rsidR="006A6FDA" w:rsidRPr="00FF430B" w:rsidRDefault="006A6FDA" w:rsidP="00A70BB0">
      <w:pPr>
        <w:shd w:val="clear" w:color="auto" w:fill="FFFFFF"/>
      </w:pPr>
      <w:r w:rsidRPr="00FF430B">
        <w:t>(denumirea)</w:t>
      </w:r>
    </w:p>
    <w:p w14:paraId="6E4DF02C" w14:textId="77777777" w:rsidR="006A6FDA" w:rsidRPr="00FF430B" w:rsidRDefault="006A6FDA" w:rsidP="00A70BB0">
      <w:pPr>
        <w:shd w:val="clear" w:color="auto" w:fill="FFFFFF"/>
        <w:jc w:val="center"/>
        <w:rPr>
          <w:b/>
        </w:rPr>
      </w:pPr>
      <w:r w:rsidRPr="00FF430B">
        <w:rPr>
          <w:b/>
        </w:rPr>
        <w:t>ANGAJAMENT</w:t>
      </w:r>
    </w:p>
    <w:p w14:paraId="3F03AA11" w14:textId="77777777" w:rsidR="006A6FDA" w:rsidRPr="00FF430B" w:rsidRDefault="006A6FDA" w:rsidP="00A70BB0">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A70BB0">
      <w:pPr>
        <w:shd w:val="clear" w:color="auto" w:fill="FFFFFF"/>
        <w:jc w:val="center"/>
        <w:rPr>
          <w:b/>
        </w:rPr>
      </w:pPr>
      <w:r w:rsidRPr="00FF430B">
        <w:rPr>
          <w:b/>
        </w:rPr>
        <w:t>a ofertantului/candidatului</w:t>
      </w:r>
    </w:p>
    <w:p w14:paraId="3BD8C263" w14:textId="77777777" w:rsidR="00FB2FFC" w:rsidRPr="00FF430B" w:rsidRDefault="00FB2FFC" w:rsidP="00A70BB0">
      <w:pPr>
        <w:shd w:val="clear" w:color="auto" w:fill="FFFFFF"/>
        <w:jc w:val="center"/>
      </w:pPr>
    </w:p>
    <w:p w14:paraId="05A61CEC" w14:textId="77777777" w:rsidR="006A6FDA" w:rsidRPr="00FF430B" w:rsidRDefault="006A6FDA" w:rsidP="00A70BB0">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A70BB0">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A70BB0">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A70BB0">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A70BB0">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A70BB0">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A70BB0">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A70BB0">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A70BB0">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A70BB0">
      <w:pPr>
        <w:shd w:val="clear" w:color="auto" w:fill="FFFFFF"/>
        <w:rPr>
          <w:spacing w:val="-1"/>
        </w:rPr>
      </w:pPr>
    </w:p>
    <w:p w14:paraId="25492D46" w14:textId="77777777" w:rsidR="006A6FDA" w:rsidRPr="00FF430B" w:rsidRDefault="006A6FDA" w:rsidP="00A70BB0">
      <w:pPr>
        <w:shd w:val="clear" w:color="auto" w:fill="FFFFFF"/>
        <w:rPr>
          <w:spacing w:val="-1"/>
        </w:rPr>
      </w:pPr>
    </w:p>
    <w:p w14:paraId="035AA58F" w14:textId="77777777" w:rsidR="006A6FDA" w:rsidRPr="00FF430B" w:rsidRDefault="006A6FDA" w:rsidP="00A70BB0">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A70BB0">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A70BB0">
      <w:pPr>
        <w:shd w:val="clear" w:color="auto" w:fill="FFFFFF"/>
        <w:jc w:val="right"/>
        <w:rPr>
          <w:i/>
          <w:spacing w:val="-1"/>
        </w:rPr>
      </w:pPr>
      <w:r w:rsidRPr="00FF430B">
        <w:rPr>
          <w:i/>
          <w:spacing w:val="-1"/>
        </w:rPr>
        <w:t>(semnătură autorizată)</w:t>
      </w:r>
    </w:p>
    <w:p w14:paraId="6DE6C7F3" w14:textId="77777777" w:rsidR="00F85D58" w:rsidRPr="00FF430B" w:rsidRDefault="00F85D58" w:rsidP="00A70BB0">
      <w:pPr>
        <w:tabs>
          <w:tab w:val="left" w:pos="567"/>
        </w:tabs>
        <w:jc w:val="center"/>
        <w:rPr>
          <w:b/>
          <w:color w:val="000000"/>
          <w:w w:val="90"/>
        </w:rPr>
      </w:pPr>
    </w:p>
    <w:p w14:paraId="60EB53AB" w14:textId="77777777" w:rsidR="00A70BB0" w:rsidRDefault="00A70BB0" w:rsidP="00A70BB0">
      <w:pPr>
        <w:jc w:val="right"/>
        <w:rPr>
          <w:noProof w:val="0"/>
        </w:rPr>
      </w:pPr>
    </w:p>
    <w:p w14:paraId="4991AC43" w14:textId="52A42BDA" w:rsidR="00BA7FF4" w:rsidRPr="00FF430B" w:rsidRDefault="00BA7FF4" w:rsidP="00A70BB0">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A70BB0">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A70BB0">
      <w:pPr>
        <w:jc w:val="right"/>
        <w:rPr>
          <w:noProof w:val="0"/>
        </w:rPr>
      </w:pPr>
      <w:r w:rsidRPr="00FF430B">
        <w:rPr>
          <w:noProof w:val="0"/>
        </w:rPr>
        <w:t>din “____” ________ 20___</w:t>
      </w:r>
    </w:p>
    <w:p w14:paraId="5E845636" w14:textId="77777777" w:rsidR="00B27D8B" w:rsidRPr="00FF430B" w:rsidRDefault="00B27D8B" w:rsidP="00A70BB0">
      <w:pPr>
        <w:tabs>
          <w:tab w:val="left" w:pos="567"/>
        </w:tabs>
        <w:jc w:val="center"/>
        <w:rPr>
          <w:b/>
          <w:color w:val="000000"/>
          <w:w w:val="90"/>
        </w:rPr>
      </w:pPr>
    </w:p>
    <w:p w14:paraId="15EC3A8C" w14:textId="77777777" w:rsidR="00B27D8B" w:rsidRPr="00FF430B" w:rsidRDefault="00B27D8B" w:rsidP="00A70BB0">
      <w:pPr>
        <w:tabs>
          <w:tab w:val="left" w:pos="567"/>
        </w:tabs>
        <w:jc w:val="center"/>
        <w:rPr>
          <w:b/>
          <w:color w:val="000000"/>
          <w:w w:val="90"/>
        </w:rPr>
      </w:pPr>
    </w:p>
    <w:p w14:paraId="228EDA0A" w14:textId="77777777" w:rsidR="005C6BF4" w:rsidRPr="00FF430B" w:rsidRDefault="005C6BF4" w:rsidP="00A70BB0">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A70BB0">
      <w:pPr>
        <w:shd w:val="clear" w:color="auto" w:fill="FFFFFF"/>
        <w:spacing w:after="200"/>
        <w:rPr>
          <w:rFonts w:eastAsia="Calibri"/>
          <w:b/>
          <w:i/>
        </w:rPr>
      </w:pPr>
    </w:p>
    <w:p w14:paraId="4A6AEEE5" w14:textId="77777777" w:rsidR="005C6BF4" w:rsidRPr="00FF430B" w:rsidRDefault="005C6BF4" w:rsidP="00A70BB0">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A70BB0">
      <w:pPr>
        <w:shd w:val="clear" w:color="auto" w:fill="FFFFFF"/>
        <w:rPr>
          <w:rFonts w:eastAsia="Calibri"/>
          <w:b/>
        </w:rPr>
      </w:pPr>
      <w:r w:rsidRPr="00FF430B">
        <w:rPr>
          <w:rFonts w:eastAsia="Calibri"/>
          <w:b/>
          <w:spacing w:val="-2"/>
        </w:rPr>
        <w:t>..........................</w:t>
      </w:r>
    </w:p>
    <w:p w14:paraId="6D827E79" w14:textId="77777777" w:rsidR="005C6BF4" w:rsidRPr="00FF430B" w:rsidRDefault="005C6BF4" w:rsidP="00A70BB0">
      <w:pPr>
        <w:shd w:val="clear" w:color="auto" w:fill="FFFFFF"/>
        <w:rPr>
          <w:rFonts w:eastAsia="Calibri"/>
        </w:rPr>
      </w:pPr>
      <w:r w:rsidRPr="00FF430B">
        <w:rPr>
          <w:rFonts w:eastAsia="Calibri"/>
        </w:rPr>
        <w:t>(denumirea)</w:t>
      </w:r>
    </w:p>
    <w:p w14:paraId="423AD188" w14:textId="77777777" w:rsidR="005C6BF4" w:rsidRPr="00FF430B" w:rsidRDefault="005C6BF4" w:rsidP="00A70BB0">
      <w:pPr>
        <w:shd w:val="clear" w:color="auto" w:fill="FFFFFF"/>
        <w:rPr>
          <w:rFonts w:eastAsia="Calibri"/>
        </w:rPr>
      </w:pPr>
    </w:p>
    <w:p w14:paraId="658525B2" w14:textId="77777777" w:rsidR="005C6BF4" w:rsidRPr="00FF430B" w:rsidRDefault="005C6BF4" w:rsidP="00A70BB0">
      <w:pPr>
        <w:spacing w:after="200"/>
        <w:jc w:val="center"/>
        <w:rPr>
          <w:rFonts w:eastAsia="Calibri"/>
          <w:b/>
        </w:rPr>
      </w:pPr>
      <w:r w:rsidRPr="00FF430B">
        <w:rPr>
          <w:rFonts w:eastAsia="Calibri"/>
          <w:b/>
        </w:rPr>
        <w:t>Declaraţie</w:t>
      </w:r>
    </w:p>
    <w:p w14:paraId="40040EF5" w14:textId="77777777" w:rsidR="005C6BF4" w:rsidRPr="00FF430B" w:rsidRDefault="005C6BF4" w:rsidP="00A70BB0">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A70BB0">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A70BB0">
      <w:pPr>
        <w:shd w:val="clear" w:color="auto" w:fill="FFFFFF"/>
        <w:spacing w:after="200"/>
        <w:rPr>
          <w:rFonts w:eastAsia="Calibri"/>
        </w:rPr>
      </w:pPr>
    </w:p>
    <w:p w14:paraId="433EE8BC" w14:textId="77777777" w:rsidR="005C6BF4" w:rsidRPr="00FF430B" w:rsidRDefault="005C6BF4" w:rsidP="00A70BB0">
      <w:pPr>
        <w:shd w:val="clear" w:color="auto" w:fill="FFFFFF"/>
        <w:spacing w:after="200"/>
        <w:jc w:val="center"/>
        <w:rPr>
          <w:rFonts w:eastAsia="Calibri"/>
          <w:b/>
        </w:rPr>
      </w:pPr>
      <w:r w:rsidRPr="00FF430B">
        <w:rPr>
          <w:rFonts w:eastAsia="Calibri"/>
          <w:b/>
          <w:spacing w:val="-3"/>
        </w:rPr>
        <w:t>LISTA</w:t>
      </w:r>
    </w:p>
    <w:p w14:paraId="5F735840" w14:textId="77777777" w:rsidR="005C6BF4" w:rsidRPr="00FF430B" w:rsidRDefault="005C6BF4" w:rsidP="00A70BB0">
      <w:pPr>
        <w:shd w:val="clear" w:color="auto" w:fill="FFFFFF"/>
        <w:spacing w:after="200"/>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A70BB0">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A70BB0">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A70BB0">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A70BB0">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A70BB0">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A70BB0">
            <w:pPr>
              <w:jc w:val="center"/>
              <w:rPr>
                <w:rFonts w:eastAsia="Calibri"/>
                <w:lang w:eastAsia="ro-RO"/>
              </w:rPr>
            </w:pPr>
          </w:p>
        </w:tc>
        <w:tc>
          <w:tcPr>
            <w:tcW w:w="3477" w:type="dxa"/>
            <w:shd w:val="clear" w:color="auto" w:fill="auto"/>
          </w:tcPr>
          <w:p w14:paraId="7FA49F24" w14:textId="77777777" w:rsidR="005C6BF4" w:rsidRPr="00FF430B" w:rsidRDefault="005C6BF4" w:rsidP="00A70BB0">
            <w:pPr>
              <w:jc w:val="center"/>
              <w:rPr>
                <w:rFonts w:eastAsia="Calibri"/>
                <w:lang w:eastAsia="ro-RO"/>
              </w:rPr>
            </w:pPr>
          </w:p>
        </w:tc>
        <w:tc>
          <w:tcPr>
            <w:tcW w:w="1293" w:type="dxa"/>
            <w:shd w:val="clear" w:color="auto" w:fill="auto"/>
          </w:tcPr>
          <w:p w14:paraId="697A17F2" w14:textId="77777777" w:rsidR="005C6BF4" w:rsidRPr="00FF430B" w:rsidRDefault="005C6BF4" w:rsidP="00A70BB0">
            <w:pPr>
              <w:jc w:val="center"/>
              <w:rPr>
                <w:rFonts w:eastAsia="Calibri"/>
                <w:lang w:eastAsia="ro-RO"/>
              </w:rPr>
            </w:pPr>
          </w:p>
        </w:tc>
        <w:tc>
          <w:tcPr>
            <w:tcW w:w="1608" w:type="dxa"/>
            <w:shd w:val="clear" w:color="auto" w:fill="auto"/>
          </w:tcPr>
          <w:p w14:paraId="0BF58019" w14:textId="77777777" w:rsidR="005C6BF4" w:rsidRPr="00FF430B" w:rsidRDefault="005C6BF4" w:rsidP="00A70BB0">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A70BB0">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A70BB0">
            <w:pPr>
              <w:jc w:val="center"/>
              <w:rPr>
                <w:rFonts w:eastAsia="Calibri"/>
                <w:lang w:eastAsia="ro-RO"/>
              </w:rPr>
            </w:pPr>
          </w:p>
        </w:tc>
        <w:tc>
          <w:tcPr>
            <w:tcW w:w="3477" w:type="dxa"/>
            <w:shd w:val="clear" w:color="auto" w:fill="auto"/>
          </w:tcPr>
          <w:p w14:paraId="4183FD6D" w14:textId="77777777" w:rsidR="005C6BF4" w:rsidRPr="00FF430B" w:rsidRDefault="005C6BF4" w:rsidP="00A70BB0">
            <w:pPr>
              <w:jc w:val="center"/>
              <w:rPr>
                <w:rFonts w:eastAsia="Calibri"/>
                <w:lang w:eastAsia="ro-RO"/>
              </w:rPr>
            </w:pPr>
          </w:p>
        </w:tc>
        <w:tc>
          <w:tcPr>
            <w:tcW w:w="1293" w:type="dxa"/>
            <w:shd w:val="clear" w:color="auto" w:fill="auto"/>
          </w:tcPr>
          <w:p w14:paraId="7F9E1882" w14:textId="77777777" w:rsidR="005C6BF4" w:rsidRPr="00FF430B" w:rsidRDefault="005C6BF4" w:rsidP="00A70BB0">
            <w:pPr>
              <w:jc w:val="center"/>
              <w:rPr>
                <w:rFonts w:eastAsia="Calibri"/>
                <w:lang w:eastAsia="ro-RO"/>
              </w:rPr>
            </w:pPr>
          </w:p>
        </w:tc>
        <w:tc>
          <w:tcPr>
            <w:tcW w:w="1608" w:type="dxa"/>
            <w:shd w:val="clear" w:color="auto" w:fill="auto"/>
          </w:tcPr>
          <w:p w14:paraId="6F1F323A" w14:textId="77777777" w:rsidR="005C6BF4" w:rsidRPr="00FF430B" w:rsidRDefault="005C6BF4" w:rsidP="00A70BB0">
            <w:pPr>
              <w:jc w:val="center"/>
              <w:rPr>
                <w:rFonts w:eastAsia="Calibri"/>
                <w:lang w:eastAsia="ro-RO"/>
              </w:rPr>
            </w:pPr>
          </w:p>
        </w:tc>
        <w:tc>
          <w:tcPr>
            <w:tcW w:w="1323" w:type="dxa"/>
            <w:shd w:val="clear" w:color="auto" w:fill="auto"/>
          </w:tcPr>
          <w:p w14:paraId="1AD6D6C8" w14:textId="77777777" w:rsidR="005C6BF4" w:rsidRPr="00FF430B" w:rsidRDefault="005C6BF4" w:rsidP="00A70BB0">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A70BB0">
            <w:pPr>
              <w:jc w:val="center"/>
              <w:rPr>
                <w:rFonts w:eastAsia="Calibri"/>
                <w:lang w:eastAsia="ro-RO"/>
              </w:rPr>
            </w:pPr>
          </w:p>
        </w:tc>
        <w:tc>
          <w:tcPr>
            <w:tcW w:w="3477" w:type="dxa"/>
            <w:shd w:val="clear" w:color="auto" w:fill="auto"/>
          </w:tcPr>
          <w:p w14:paraId="62C3D1B1" w14:textId="77777777" w:rsidR="005C6BF4" w:rsidRPr="00FF430B" w:rsidRDefault="005C6BF4" w:rsidP="00A70BB0">
            <w:pPr>
              <w:jc w:val="center"/>
              <w:rPr>
                <w:rFonts w:eastAsia="Calibri"/>
                <w:lang w:eastAsia="ro-RO"/>
              </w:rPr>
            </w:pPr>
          </w:p>
        </w:tc>
        <w:tc>
          <w:tcPr>
            <w:tcW w:w="1293" w:type="dxa"/>
            <w:shd w:val="clear" w:color="auto" w:fill="auto"/>
          </w:tcPr>
          <w:p w14:paraId="0D5052EA" w14:textId="77777777" w:rsidR="005C6BF4" w:rsidRPr="00FF430B" w:rsidRDefault="005C6BF4" w:rsidP="00A70BB0">
            <w:pPr>
              <w:jc w:val="center"/>
              <w:rPr>
                <w:rFonts w:eastAsia="Calibri"/>
                <w:lang w:eastAsia="ro-RO"/>
              </w:rPr>
            </w:pPr>
          </w:p>
        </w:tc>
        <w:tc>
          <w:tcPr>
            <w:tcW w:w="1608" w:type="dxa"/>
            <w:shd w:val="clear" w:color="auto" w:fill="auto"/>
          </w:tcPr>
          <w:p w14:paraId="5D8985CA" w14:textId="77777777" w:rsidR="005C6BF4" w:rsidRPr="00FF430B" w:rsidRDefault="005C6BF4" w:rsidP="00A70BB0">
            <w:pPr>
              <w:jc w:val="center"/>
              <w:rPr>
                <w:rFonts w:eastAsia="Calibri"/>
                <w:lang w:eastAsia="ro-RO"/>
              </w:rPr>
            </w:pPr>
          </w:p>
        </w:tc>
        <w:tc>
          <w:tcPr>
            <w:tcW w:w="1323" w:type="dxa"/>
            <w:shd w:val="clear" w:color="auto" w:fill="auto"/>
          </w:tcPr>
          <w:p w14:paraId="7FDE8BB8" w14:textId="77777777" w:rsidR="005C6BF4" w:rsidRPr="00FF430B" w:rsidRDefault="005C6BF4" w:rsidP="00A70BB0">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A70BB0">
            <w:pPr>
              <w:jc w:val="center"/>
              <w:rPr>
                <w:rFonts w:eastAsia="Calibri"/>
                <w:lang w:eastAsia="ro-RO"/>
              </w:rPr>
            </w:pPr>
          </w:p>
        </w:tc>
        <w:tc>
          <w:tcPr>
            <w:tcW w:w="3477" w:type="dxa"/>
            <w:shd w:val="clear" w:color="auto" w:fill="auto"/>
          </w:tcPr>
          <w:p w14:paraId="0296CF01" w14:textId="77777777" w:rsidR="005C6BF4" w:rsidRPr="00FF430B" w:rsidRDefault="005C6BF4" w:rsidP="00A70BB0">
            <w:pPr>
              <w:jc w:val="center"/>
              <w:rPr>
                <w:rFonts w:eastAsia="Calibri"/>
                <w:lang w:eastAsia="ro-RO"/>
              </w:rPr>
            </w:pPr>
          </w:p>
        </w:tc>
        <w:tc>
          <w:tcPr>
            <w:tcW w:w="1293" w:type="dxa"/>
            <w:shd w:val="clear" w:color="auto" w:fill="auto"/>
          </w:tcPr>
          <w:p w14:paraId="6E90068B" w14:textId="77777777" w:rsidR="005C6BF4" w:rsidRPr="00FF430B" w:rsidRDefault="005C6BF4" w:rsidP="00A70BB0">
            <w:pPr>
              <w:jc w:val="center"/>
              <w:rPr>
                <w:rFonts w:eastAsia="Calibri"/>
                <w:lang w:eastAsia="ro-RO"/>
              </w:rPr>
            </w:pPr>
          </w:p>
        </w:tc>
        <w:tc>
          <w:tcPr>
            <w:tcW w:w="1608" w:type="dxa"/>
            <w:shd w:val="clear" w:color="auto" w:fill="auto"/>
          </w:tcPr>
          <w:p w14:paraId="2657F0A5" w14:textId="77777777" w:rsidR="005C6BF4" w:rsidRPr="00FF430B" w:rsidRDefault="005C6BF4" w:rsidP="00A70BB0">
            <w:pPr>
              <w:jc w:val="center"/>
              <w:rPr>
                <w:rFonts w:eastAsia="Calibri"/>
                <w:lang w:eastAsia="ro-RO"/>
              </w:rPr>
            </w:pPr>
          </w:p>
        </w:tc>
        <w:tc>
          <w:tcPr>
            <w:tcW w:w="1323" w:type="dxa"/>
            <w:shd w:val="clear" w:color="auto" w:fill="auto"/>
          </w:tcPr>
          <w:p w14:paraId="16B7B4F3" w14:textId="77777777" w:rsidR="005C6BF4" w:rsidRPr="00FF430B" w:rsidRDefault="005C6BF4" w:rsidP="00A70BB0">
            <w:pPr>
              <w:jc w:val="center"/>
              <w:rPr>
                <w:rFonts w:eastAsia="Calibri"/>
                <w:lang w:eastAsia="ro-RO"/>
              </w:rPr>
            </w:pPr>
          </w:p>
        </w:tc>
      </w:tr>
    </w:tbl>
    <w:p w14:paraId="076A068F" w14:textId="77777777" w:rsidR="005C6BF4" w:rsidRPr="00FF430B" w:rsidRDefault="005C6BF4" w:rsidP="00A70BB0">
      <w:pPr>
        <w:spacing w:after="200"/>
        <w:rPr>
          <w:rFonts w:eastAsia="Calibri"/>
        </w:rPr>
      </w:pPr>
    </w:p>
    <w:p w14:paraId="098A465D" w14:textId="77777777" w:rsidR="007A410B" w:rsidRPr="00FF430B" w:rsidRDefault="005C6BF4" w:rsidP="00A70BB0">
      <w:pPr>
        <w:spacing w:after="200"/>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A70BB0">
      <w:pPr>
        <w:spacing w:after="200"/>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A70BB0">
      <w:pPr>
        <w:shd w:val="clear" w:color="auto" w:fill="FFFFFF"/>
        <w:spacing w:after="200"/>
        <w:ind w:firstLine="993"/>
        <w:rPr>
          <w:rFonts w:eastAsia="Calibri"/>
          <w:spacing w:val="-1"/>
        </w:rPr>
      </w:pPr>
    </w:p>
    <w:p w14:paraId="17B30832" w14:textId="77777777" w:rsidR="00B27D8B" w:rsidRPr="00FF430B" w:rsidRDefault="00B27D8B" w:rsidP="00A70BB0">
      <w:pPr>
        <w:shd w:val="clear" w:color="auto" w:fill="FFFFFF"/>
        <w:spacing w:after="200"/>
        <w:ind w:firstLine="993"/>
        <w:rPr>
          <w:rFonts w:eastAsia="Calibri"/>
          <w:spacing w:val="-1"/>
        </w:rPr>
      </w:pPr>
    </w:p>
    <w:p w14:paraId="4A4E360A" w14:textId="77777777" w:rsidR="00B27D8B" w:rsidRPr="00FF430B" w:rsidRDefault="00B27D8B" w:rsidP="00A70BB0">
      <w:pPr>
        <w:shd w:val="clear" w:color="auto" w:fill="FFFFFF"/>
        <w:spacing w:after="200"/>
        <w:ind w:firstLine="993"/>
        <w:rPr>
          <w:rFonts w:eastAsia="Calibri"/>
          <w:spacing w:val="-1"/>
        </w:rPr>
      </w:pPr>
    </w:p>
    <w:p w14:paraId="357BE93D" w14:textId="77777777" w:rsidR="005C6BF4" w:rsidRPr="00FF430B" w:rsidRDefault="005C6BF4" w:rsidP="00A70BB0">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A70BB0">
      <w:pPr>
        <w:shd w:val="clear" w:color="auto" w:fill="FFFFFF"/>
        <w:spacing w:after="200"/>
        <w:ind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A70BB0">
      <w:pPr>
        <w:tabs>
          <w:tab w:val="left" w:pos="567"/>
        </w:tabs>
        <w:jc w:val="center"/>
        <w:rPr>
          <w:b/>
          <w:color w:val="000000"/>
          <w:w w:val="90"/>
        </w:rPr>
      </w:pPr>
    </w:p>
    <w:p w14:paraId="6D071283" w14:textId="77777777" w:rsidR="00B27D8B" w:rsidRPr="00FF430B" w:rsidRDefault="00B27D8B" w:rsidP="00A70BB0">
      <w:pPr>
        <w:tabs>
          <w:tab w:val="left" w:pos="567"/>
        </w:tabs>
        <w:jc w:val="center"/>
        <w:rPr>
          <w:b/>
          <w:color w:val="000000"/>
          <w:w w:val="90"/>
        </w:rPr>
      </w:pPr>
    </w:p>
    <w:p w14:paraId="435E0F3F" w14:textId="77777777" w:rsidR="00B27D8B" w:rsidRPr="00FF430B" w:rsidRDefault="00B27D8B" w:rsidP="00A70BB0">
      <w:pPr>
        <w:tabs>
          <w:tab w:val="left" w:pos="567"/>
        </w:tabs>
        <w:jc w:val="center"/>
        <w:rPr>
          <w:b/>
          <w:color w:val="000000"/>
          <w:w w:val="90"/>
        </w:rPr>
      </w:pPr>
    </w:p>
    <w:p w14:paraId="0A7BC4C6" w14:textId="77777777" w:rsidR="00B27D8B" w:rsidRPr="00FF430B" w:rsidRDefault="00B27D8B" w:rsidP="00A70BB0">
      <w:pPr>
        <w:tabs>
          <w:tab w:val="left" w:pos="567"/>
        </w:tabs>
        <w:jc w:val="center"/>
        <w:rPr>
          <w:b/>
          <w:color w:val="000000"/>
          <w:w w:val="90"/>
        </w:rPr>
      </w:pPr>
    </w:p>
    <w:p w14:paraId="49388E16" w14:textId="77777777" w:rsidR="00B27D8B" w:rsidRPr="00FF430B" w:rsidRDefault="00B27D8B" w:rsidP="00A70BB0">
      <w:pPr>
        <w:tabs>
          <w:tab w:val="left" w:pos="567"/>
        </w:tabs>
        <w:jc w:val="center"/>
        <w:rPr>
          <w:b/>
          <w:color w:val="000000"/>
          <w:w w:val="90"/>
        </w:rPr>
      </w:pPr>
    </w:p>
    <w:p w14:paraId="19AFB7A3" w14:textId="7F3322D5" w:rsidR="00BA7FF4" w:rsidRPr="00FF430B" w:rsidRDefault="00BA7FF4" w:rsidP="00A70BB0">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A70BB0">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A70BB0">
      <w:pPr>
        <w:jc w:val="right"/>
        <w:rPr>
          <w:noProof w:val="0"/>
        </w:rPr>
      </w:pPr>
      <w:r w:rsidRPr="00FF430B">
        <w:rPr>
          <w:noProof w:val="0"/>
        </w:rPr>
        <w:t>din “____” ________ 20___</w:t>
      </w:r>
    </w:p>
    <w:p w14:paraId="3537C368" w14:textId="77777777" w:rsidR="00B27D8B" w:rsidRPr="00FF430B" w:rsidRDefault="00B27D8B" w:rsidP="00A70BB0">
      <w:pPr>
        <w:tabs>
          <w:tab w:val="left" w:pos="567"/>
        </w:tabs>
        <w:jc w:val="center"/>
        <w:rPr>
          <w:b/>
          <w:color w:val="000000"/>
          <w:w w:val="90"/>
        </w:rPr>
      </w:pPr>
    </w:p>
    <w:p w14:paraId="37503DEE" w14:textId="77777777" w:rsidR="00B27D8B" w:rsidRPr="00FF430B" w:rsidRDefault="00B27D8B" w:rsidP="00A70BB0">
      <w:pPr>
        <w:tabs>
          <w:tab w:val="left" w:pos="567"/>
        </w:tabs>
        <w:jc w:val="center"/>
        <w:rPr>
          <w:b/>
          <w:color w:val="000000"/>
          <w:w w:val="90"/>
        </w:rPr>
      </w:pPr>
    </w:p>
    <w:p w14:paraId="1C64A270" w14:textId="77777777" w:rsidR="00B27D8B" w:rsidRPr="00FF430B" w:rsidRDefault="00B27D8B" w:rsidP="00A70BB0">
      <w:pPr>
        <w:tabs>
          <w:tab w:val="left" w:pos="567"/>
        </w:tabs>
        <w:jc w:val="center"/>
        <w:rPr>
          <w:b/>
          <w:color w:val="000000"/>
          <w:w w:val="90"/>
        </w:rPr>
      </w:pPr>
    </w:p>
    <w:p w14:paraId="5BB86765" w14:textId="77777777" w:rsidR="005C6BF4" w:rsidRPr="00FF430B" w:rsidRDefault="005C6BF4" w:rsidP="00A70BB0">
      <w:pPr>
        <w:keepNext/>
        <w:spacing w:before="240" w:after="60"/>
        <w:ind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A70BB0">
      <w:pPr>
        <w:spacing w:line="276" w:lineRule="auto"/>
        <w:rPr>
          <w:rFonts w:eastAsia="Calibri"/>
        </w:rPr>
      </w:pPr>
    </w:p>
    <w:p w14:paraId="1FC658B5" w14:textId="77777777" w:rsidR="005C6BF4" w:rsidRPr="00FF430B" w:rsidRDefault="005C6BF4" w:rsidP="00A70BB0">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A70BB0">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A70BB0">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A70BB0">
      <w:pPr>
        <w:shd w:val="clear" w:color="auto" w:fill="FFFFFF"/>
        <w:spacing w:line="276" w:lineRule="auto"/>
        <w:rPr>
          <w:rFonts w:eastAsia="Calibri"/>
        </w:rPr>
      </w:pPr>
    </w:p>
    <w:p w14:paraId="374C35E0" w14:textId="77777777" w:rsidR="005C6BF4" w:rsidRPr="00FF430B" w:rsidRDefault="005C6BF4" w:rsidP="00A70BB0">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A70BB0">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A70BB0">
      <w:pPr>
        <w:shd w:val="clear" w:color="auto" w:fill="FFFFFF"/>
        <w:spacing w:after="200" w:line="276" w:lineRule="auto"/>
        <w:jc w:val="center"/>
        <w:rPr>
          <w:rFonts w:eastAsia="Calibri"/>
          <w:b/>
        </w:rPr>
      </w:pPr>
      <w:r w:rsidRPr="00FF430B">
        <w:rPr>
          <w:rFonts w:eastAsia="Calibri"/>
          <w:b/>
          <w:spacing w:val="-3"/>
        </w:rPr>
        <w:t>LISTA</w:t>
      </w:r>
    </w:p>
    <w:p w14:paraId="3D57766C" w14:textId="77777777" w:rsidR="005C6BF4" w:rsidRPr="00FF430B" w:rsidRDefault="005C6BF4" w:rsidP="00A70BB0">
      <w:pPr>
        <w:shd w:val="clear" w:color="auto" w:fill="FFFFFF"/>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A70BB0">
      <w:pPr>
        <w:shd w:val="clear" w:color="auto" w:fill="FFFFFF"/>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A70BB0">
      <w:pPr>
        <w:shd w:val="clear" w:color="auto" w:fill="FFFFFF"/>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A70BB0">
            <w:pPr>
              <w:rPr>
                <w:rFonts w:eastAsia="Calibri"/>
                <w:lang w:eastAsia="ro-RO"/>
              </w:rPr>
            </w:pPr>
          </w:p>
        </w:tc>
        <w:tc>
          <w:tcPr>
            <w:tcW w:w="1757" w:type="dxa"/>
            <w:shd w:val="clear" w:color="auto" w:fill="auto"/>
          </w:tcPr>
          <w:p w14:paraId="7EFC8042" w14:textId="77777777" w:rsidR="005C6BF4" w:rsidRPr="00FF430B" w:rsidRDefault="005C6BF4" w:rsidP="00A70BB0">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A70BB0">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A70BB0">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A70BB0">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A70BB0">
            <w:pPr>
              <w:rPr>
                <w:rFonts w:eastAsia="Calibri"/>
                <w:lang w:eastAsia="ro-RO"/>
              </w:rPr>
            </w:pPr>
          </w:p>
        </w:tc>
        <w:tc>
          <w:tcPr>
            <w:tcW w:w="1845" w:type="dxa"/>
            <w:shd w:val="clear" w:color="auto" w:fill="auto"/>
          </w:tcPr>
          <w:p w14:paraId="06A886BB" w14:textId="77777777" w:rsidR="005C6BF4" w:rsidRPr="00FF430B" w:rsidRDefault="005C6BF4" w:rsidP="00A70BB0">
            <w:pPr>
              <w:rPr>
                <w:rFonts w:eastAsia="Calibri"/>
                <w:lang w:eastAsia="ro-RO"/>
              </w:rPr>
            </w:pPr>
          </w:p>
        </w:tc>
        <w:tc>
          <w:tcPr>
            <w:tcW w:w="1757" w:type="dxa"/>
            <w:shd w:val="clear" w:color="auto" w:fill="auto"/>
          </w:tcPr>
          <w:p w14:paraId="0A457726" w14:textId="77777777" w:rsidR="005C6BF4" w:rsidRPr="00FF430B" w:rsidRDefault="005C6BF4" w:rsidP="00A70BB0">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A70BB0">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A70BB0">
            <w:pPr>
              <w:rPr>
                <w:rFonts w:eastAsia="Calibri"/>
                <w:lang w:eastAsia="ro-RO"/>
              </w:rPr>
            </w:pPr>
          </w:p>
        </w:tc>
        <w:tc>
          <w:tcPr>
            <w:tcW w:w="1845" w:type="dxa"/>
            <w:shd w:val="clear" w:color="auto" w:fill="auto"/>
          </w:tcPr>
          <w:p w14:paraId="5929A5E9" w14:textId="77777777" w:rsidR="005C6BF4" w:rsidRPr="00FF430B" w:rsidRDefault="005C6BF4" w:rsidP="00A70BB0">
            <w:pPr>
              <w:rPr>
                <w:rFonts w:eastAsia="Calibri"/>
                <w:lang w:eastAsia="ro-RO"/>
              </w:rPr>
            </w:pPr>
          </w:p>
        </w:tc>
        <w:tc>
          <w:tcPr>
            <w:tcW w:w="1757" w:type="dxa"/>
            <w:shd w:val="clear" w:color="auto" w:fill="auto"/>
          </w:tcPr>
          <w:p w14:paraId="2DCEAF91" w14:textId="77777777" w:rsidR="005C6BF4" w:rsidRPr="00FF430B" w:rsidRDefault="005C6BF4" w:rsidP="00A70BB0">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A70BB0">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A70BB0">
            <w:pPr>
              <w:rPr>
                <w:rFonts w:eastAsia="Calibri"/>
                <w:lang w:eastAsia="ro-RO"/>
              </w:rPr>
            </w:pPr>
          </w:p>
        </w:tc>
        <w:tc>
          <w:tcPr>
            <w:tcW w:w="1845" w:type="dxa"/>
            <w:shd w:val="clear" w:color="auto" w:fill="auto"/>
          </w:tcPr>
          <w:p w14:paraId="32FEA686" w14:textId="77777777" w:rsidR="005C6BF4" w:rsidRPr="00FF430B" w:rsidRDefault="005C6BF4" w:rsidP="00A70BB0">
            <w:pPr>
              <w:rPr>
                <w:rFonts w:eastAsia="Calibri"/>
                <w:lang w:eastAsia="ro-RO"/>
              </w:rPr>
            </w:pPr>
          </w:p>
        </w:tc>
        <w:tc>
          <w:tcPr>
            <w:tcW w:w="1757" w:type="dxa"/>
            <w:shd w:val="clear" w:color="auto" w:fill="auto"/>
          </w:tcPr>
          <w:p w14:paraId="6E4736F9" w14:textId="77777777" w:rsidR="005C6BF4" w:rsidRPr="00FF430B" w:rsidRDefault="005C6BF4" w:rsidP="00A70BB0">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A70BB0">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A70BB0">
            <w:pPr>
              <w:rPr>
                <w:rFonts w:eastAsia="Calibri"/>
                <w:lang w:eastAsia="ro-RO"/>
              </w:rPr>
            </w:pPr>
          </w:p>
        </w:tc>
        <w:tc>
          <w:tcPr>
            <w:tcW w:w="1845" w:type="dxa"/>
            <w:shd w:val="clear" w:color="auto" w:fill="auto"/>
          </w:tcPr>
          <w:p w14:paraId="3277F8FA" w14:textId="77777777" w:rsidR="005C6BF4" w:rsidRPr="00FF430B" w:rsidRDefault="005C6BF4" w:rsidP="00A70BB0">
            <w:pPr>
              <w:rPr>
                <w:rFonts w:eastAsia="Calibri"/>
                <w:lang w:eastAsia="ro-RO"/>
              </w:rPr>
            </w:pPr>
          </w:p>
        </w:tc>
        <w:tc>
          <w:tcPr>
            <w:tcW w:w="1757" w:type="dxa"/>
            <w:shd w:val="clear" w:color="auto" w:fill="auto"/>
          </w:tcPr>
          <w:p w14:paraId="3F97510F" w14:textId="77777777" w:rsidR="005C6BF4" w:rsidRPr="00FF430B" w:rsidRDefault="005C6BF4" w:rsidP="00A70BB0">
            <w:pPr>
              <w:rPr>
                <w:rFonts w:eastAsia="Calibri"/>
                <w:lang w:eastAsia="ro-RO"/>
              </w:rPr>
            </w:pPr>
          </w:p>
        </w:tc>
      </w:tr>
    </w:tbl>
    <w:p w14:paraId="3E6D3302" w14:textId="77777777" w:rsidR="00653E70" w:rsidRPr="00FF430B" w:rsidRDefault="00653E70" w:rsidP="00A70BB0">
      <w:pPr>
        <w:shd w:val="clear" w:color="auto" w:fill="FFFFFF"/>
        <w:spacing w:line="276" w:lineRule="auto"/>
        <w:ind w:firstLine="1080"/>
        <w:jc w:val="both"/>
        <w:rPr>
          <w:rFonts w:eastAsia="Calibri"/>
        </w:rPr>
      </w:pPr>
    </w:p>
    <w:p w14:paraId="7E4A9F07" w14:textId="77777777" w:rsidR="005C6BF4" w:rsidRPr="00FF430B" w:rsidRDefault="005C6BF4" w:rsidP="00A70BB0">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A70BB0">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A70BB0">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A70BB0">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A70BB0">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A70BB0">
      <w:pPr>
        <w:shd w:val="clear" w:color="auto" w:fill="FFFFFF"/>
        <w:spacing w:after="200" w:line="276" w:lineRule="auto"/>
        <w:ind w:firstLine="720"/>
        <w:rPr>
          <w:rFonts w:eastAsia="Calibri"/>
          <w:spacing w:val="-1"/>
        </w:rPr>
      </w:pPr>
    </w:p>
    <w:p w14:paraId="20C20D50" w14:textId="77777777" w:rsidR="002927B7" w:rsidRPr="00FF430B" w:rsidRDefault="002927B7" w:rsidP="00A70BB0">
      <w:pPr>
        <w:shd w:val="clear" w:color="auto" w:fill="FFFFFF"/>
        <w:spacing w:after="200" w:line="276" w:lineRule="auto"/>
        <w:ind w:firstLine="720"/>
        <w:rPr>
          <w:rFonts w:eastAsia="Calibri"/>
          <w:spacing w:val="-1"/>
        </w:rPr>
      </w:pPr>
    </w:p>
    <w:p w14:paraId="4F85881C" w14:textId="77777777" w:rsidR="005C6BF4" w:rsidRPr="00FF430B" w:rsidRDefault="005C6BF4" w:rsidP="00A70BB0">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A70BB0">
      <w:pPr>
        <w:spacing w:after="200" w:line="276" w:lineRule="auto"/>
        <w:ind w:firstLine="720"/>
        <w:jc w:val="both"/>
        <w:rPr>
          <w:rFonts w:eastAsia="Calibri"/>
          <w:i/>
          <w:spacing w:val="-1"/>
        </w:rPr>
      </w:pPr>
      <w:r w:rsidRPr="00FF430B">
        <w:rPr>
          <w:rFonts w:eastAsia="Calibri"/>
          <w:i/>
          <w:spacing w:val="-1"/>
        </w:rPr>
        <w:t>(semnătură autorizată)</w:t>
      </w:r>
    </w:p>
    <w:p w14:paraId="3EF5A95A" w14:textId="77777777" w:rsidR="00A70BB0" w:rsidRDefault="00A70BB0" w:rsidP="00A70BB0">
      <w:pPr>
        <w:jc w:val="right"/>
        <w:rPr>
          <w:noProof w:val="0"/>
        </w:rPr>
      </w:pPr>
    </w:p>
    <w:p w14:paraId="74AE0F9D" w14:textId="757D5F3C" w:rsidR="00BA7FF4" w:rsidRPr="00FF430B" w:rsidRDefault="00BA7FF4" w:rsidP="00A70BB0">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A70BB0">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A70BB0">
      <w:pPr>
        <w:jc w:val="right"/>
        <w:rPr>
          <w:noProof w:val="0"/>
        </w:rPr>
      </w:pPr>
      <w:r w:rsidRPr="00FF430B">
        <w:rPr>
          <w:noProof w:val="0"/>
        </w:rPr>
        <w:t>din “____” ________ 20___</w:t>
      </w:r>
    </w:p>
    <w:p w14:paraId="1E26A398" w14:textId="77777777" w:rsidR="00B27D8B" w:rsidRPr="00FF430B" w:rsidRDefault="00B27D8B" w:rsidP="00A70BB0">
      <w:pPr>
        <w:tabs>
          <w:tab w:val="left" w:pos="567"/>
        </w:tabs>
        <w:jc w:val="center"/>
        <w:rPr>
          <w:b/>
          <w:color w:val="000000"/>
          <w:w w:val="90"/>
        </w:rPr>
      </w:pPr>
    </w:p>
    <w:p w14:paraId="4B5EB5BE" w14:textId="77777777" w:rsidR="00BE1CB3" w:rsidRPr="00FF430B" w:rsidRDefault="00BE1CB3" w:rsidP="00A70BB0">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A70BB0">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A70BB0">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A70BB0">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70BB0">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A70BB0">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A70BB0">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A70BB0">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A70BB0">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A70BB0">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A70BB0">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A70BB0">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A70BB0">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rsidP="00A70BB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A70BB0">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A70BB0">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A70BB0">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A70BB0">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A70BB0">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A70BB0">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A70BB0">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A70BB0">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A70BB0">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A70BB0">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A70BB0">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A70BB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A70BB0">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A70BB0">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A70BB0">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A70BB0">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A70BB0">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A70BB0">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A70BB0">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A70BB0">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A70BB0">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A70BB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A70BB0">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A70BB0">
            <w:pPr>
              <w:tabs>
                <w:tab w:val="left" w:pos="567"/>
              </w:tabs>
            </w:pPr>
            <w:r w:rsidRPr="00FF430B">
              <w:t>A.Terasamente, lucrări la structura clădirilor;</w:t>
            </w:r>
          </w:p>
          <w:p w14:paraId="0FBD00E1" w14:textId="77777777" w:rsidR="0079357E" w:rsidRPr="00FF430B" w:rsidRDefault="000F650B" w:rsidP="00A70BB0">
            <w:pPr>
              <w:tabs>
                <w:tab w:val="decimal" w:pos="216"/>
                <w:tab w:val="left" w:leader="underscore" w:pos="6465"/>
                <w:tab w:val="right" w:leader="underscore" w:pos="9777"/>
              </w:tabs>
              <w:ind w:hanging="360"/>
            </w:pPr>
            <w:r w:rsidRPr="00FF430B">
              <w:t>B. structur</w:t>
            </w:r>
            <w:r w:rsidR="005B24DA" w:rsidRPr="00FF430B">
              <w:t>i</w:t>
            </w:r>
            <w:r w:rsidRPr="00FF430B">
              <w:t xml:space="preserve"> metalice; </w:t>
            </w:r>
          </w:p>
          <w:p w14:paraId="60D76332" w14:textId="77777777" w:rsidR="009F1E2C" w:rsidRPr="00FF430B" w:rsidRDefault="000F650B" w:rsidP="00A70BB0">
            <w:pPr>
              <w:tabs>
                <w:tab w:val="decimal" w:pos="216"/>
                <w:tab w:val="left" w:leader="underscore" w:pos="6465"/>
                <w:tab w:val="right" w:leader="underscore" w:pos="9777"/>
              </w:tabs>
              <w:ind w:hanging="360"/>
              <w:rPr>
                <w:rFonts w:eastAsia="PMingLiU"/>
                <w:lang w:eastAsia="zh-CN"/>
              </w:rPr>
            </w:pPr>
            <w:r w:rsidRPr="00FF430B">
              <w:t>C. finisare, amenajare, protecție.</w:t>
            </w:r>
          </w:p>
        </w:tc>
        <w:tc>
          <w:tcPr>
            <w:tcW w:w="575" w:type="dxa"/>
          </w:tcPr>
          <w:p w14:paraId="42055C7E"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A70BB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A70BB0">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A70BB0">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A70BB0">
            <w:pPr>
              <w:tabs>
                <w:tab w:val="left" w:leader="underscore" w:pos="6465"/>
                <w:tab w:val="right" w:leader="underscore" w:pos="9777"/>
              </w:tabs>
              <w:jc w:val="both"/>
            </w:pPr>
            <w:r w:rsidRPr="00FF430B">
              <w:t xml:space="preserve">B.poduri; </w:t>
            </w:r>
          </w:p>
          <w:p w14:paraId="26F545BD" w14:textId="77777777" w:rsidR="00F40A1C" w:rsidRPr="00FF430B" w:rsidRDefault="00FD2140" w:rsidP="00A70BB0">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A70BB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A70BB0">
            <w:pPr>
              <w:tabs>
                <w:tab w:val="left" w:pos="567"/>
              </w:tabs>
              <w:spacing w:line="276" w:lineRule="auto"/>
            </w:pPr>
            <w:r w:rsidRPr="00FF430B">
              <w:t>Construcții speciale:</w:t>
            </w:r>
          </w:p>
          <w:p w14:paraId="27F25A23" w14:textId="77777777" w:rsidR="00F366C7" w:rsidRPr="00FF430B" w:rsidRDefault="00F366C7" w:rsidP="00A70BB0">
            <w:pPr>
              <w:tabs>
                <w:tab w:val="left" w:pos="567"/>
              </w:tabs>
              <w:spacing w:line="276" w:lineRule="auto"/>
            </w:pPr>
            <w:r w:rsidRPr="00FF430B">
              <w:t>A. hidrotehnice și pentru îmbunătățiri funciare;</w:t>
            </w:r>
          </w:p>
          <w:p w14:paraId="1778BE6B" w14:textId="77777777" w:rsidR="0079357E" w:rsidRPr="00FF430B" w:rsidRDefault="0079357E" w:rsidP="00A70BB0">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A70BB0">
            <w:pPr>
              <w:tabs>
                <w:tab w:val="left" w:pos="567"/>
              </w:tabs>
              <w:spacing w:line="276" w:lineRule="auto"/>
            </w:pPr>
            <w:r w:rsidRPr="00FF430B">
              <w:t>C. porturi și debarcadere;</w:t>
            </w:r>
          </w:p>
          <w:p w14:paraId="0E996A15" w14:textId="77777777" w:rsidR="00F366C7" w:rsidRPr="00FF430B" w:rsidRDefault="00F366C7" w:rsidP="00A70BB0">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A70BB0">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A70BB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A70BB0">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A70BB0">
            <w:pPr>
              <w:tabs>
                <w:tab w:val="left" w:pos="567"/>
              </w:tabs>
              <w:spacing w:line="276" w:lineRule="auto"/>
            </w:pPr>
            <w:r w:rsidRPr="00FF430B">
              <w:t>A.de alimentare cu apă și canalizare;</w:t>
            </w:r>
          </w:p>
          <w:p w14:paraId="74D5CE79" w14:textId="77777777" w:rsidR="0079357E" w:rsidRPr="00FF430B" w:rsidRDefault="00F366C7" w:rsidP="00A70BB0">
            <w:pPr>
              <w:tabs>
                <w:tab w:val="left" w:pos="567"/>
              </w:tabs>
              <w:spacing w:line="276" w:lineRule="auto"/>
            </w:pPr>
            <w:r w:rsidRPr="00FF430B">
              <w:t xml:space="preserve">B.de încălzire; </w:t>
            </w:r>
          </w:p>
          <w:p w14:paraId="495EF8E9" w14:textId="315684BA" w:rsidR="00F366C7" w:rsidRPr="00FF430B" w:rsidRDefault="00F366C7" w:rsidP="00A70BB0">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A70BB0">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A70BB0">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A70BB0">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A70BB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A70BB0">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A70BB0">
            <w:pPr>
              <w:tabs>
                <w:tab w:val="left" w:pos="567"/>
              </w:tabs>
              <w:spacing w:line="276" w:lineRule="auto"/>
            </w:pPr>
            <w:r w:rsidRPr="00FF430B">
              <w:t>A. sub presiune, mecanisme de ridicat, cazane;</w:t>
            </w:r>
          </w:p>
          <w:p w14:paraId="0188D818" w14:textId="77777777" w:rsidR="00F366C7" w:rsidRPr="00FF430B" w:rsidRDefault="00F366C7" w:rsidP="00A70BB0">
            <w:pPr>
              <w:tabs>
                <w:tab w:val="left" w:pos="567"/>
              </w:tabs>
              <w:spacing w:line="276" w:lineRule="auto"/>
            </w:pPr>
            <w:r w:rsidRPr="00FF430B">
              <w:t>B. chimico-tehnologice; C. gazoducte magistrale;</w:t>
            </w:r>
          </w:p>
          <w:p w14:paraId="79D6D3ED" w14:textId="77777777" w:rsidR="006C4C0E" w:rsidRPr="00FF430B" w:rsidRDefault="00F366C7" w:rsidP="00203975">
            <w:pPr>
              <w:pStyle w:val="ListParagraph"/>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A70BB0">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A70BB0">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A70BB0">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A70BB0">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A70BB0">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A70BB0">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A70BB0">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A70BB0">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A70BB0">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A70BB0">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A70BB0">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A70BB0">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A70BB0">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A70BB0">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A70BB0">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A70BB0">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A70BB0">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A70BB0">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A70BB0">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A70BB0">
      <w:pPr>
        <w:tabs>
          <w:tab w:val="left" w:leader="underscore" w:pos="6465"/>
          <w:tab w:val="right" w:leader="underscore" w:pos="9777"/>
        </w:tabs>
        <w:spacing w:line="302" w:lineRule="auto"/>
        <w:rPr>
          <w:rFonts w:eastAsia="PMingLiU"/>
          <w:lang w:eastAsia="zh-CN"/>
        </w:rPr>
      </w:pPr>
    </w:p>
    <w:p w14:paraId="716EC08D" w14:textId="77777777" w:rsidR="00A70BB0" w:rsidRDefault="00A70BB0" w:rsidP="00A70BB0">
      <w:pPr>
        <w:jc w:val="right"/>
        <w:rPr>
          <w:noProof w:val="0"/>
        </w:rPr>
      </w:pPr>
    </w:p>
    <w:p w14:paraId="37F837D0" w14:textId="09B8E52A" w:rsidR="000C5DFB" w:rsidRPr="00FF430B" w:rsidRDefault="000C5DFB" w:rsidP="00A70BB0">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A70BB0">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A70BB0">
      <w:pPr>
        <w:jc w:val="right"/>
        <w:rPr>
          <w:noProof w:val="0"/>
        </w:rPr>
      </w:pPr>
      <w:r w:rsidRPr="00FF430B">
        <w:rPr>
          <w:noProof w:val="0"/>
        </w:rPr>
        <w:t>din “____” ________ 20___</w:t>
      </w:r>
    </w:p>
    <w:p w14:paraId="3033C26F" w14:textId="77777777" w:rsidR="002D6E71" w:rsidRPr="00FF430B" w:rsidRDefault="002D6E71" w:rsidP="00A70BB0">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A70BB0">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A70BB0">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A70BB0">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A70BB0">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A70BB0">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A70BB0">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A70BB0">
      <w:pPr>
        <w:jc w:val="both"/>
      </w:pPr>
    </w:p>
    <w:p w14:paraId="23B70912" w14:textId="77777777" w:rsidR="00E71F7B" w:rsidRPr="00FF430B" w:rsidRDefault="00E71F7B" w:rsidP="00A70BB0">
      <w:pPr>
        <w:pStyle w:val="ListParagraph"/>
        <w:numPr>
          <w:ilvl w:val="0"/>
          <w:numId w:val="0"/>
        </w:numPr>
      </w:pPr>
    </w:p>
    <w:p w14:paraId="3FE3C444" w14:textId="61603D79" w:rsidR="00233538" w:rsidRPr="00FF430B" w:rsidRDefault="0003591A" w:rsidP="002006F9">
      <w:pPr>
        <w:jc w:val="both"/>
      </w:pPr>
      <w:r w:rsidRPr="00FF430B">
        <w:t>Obiectul</w:t>
      </w:r>
      <w:r w:rsidR="009D5186">
        <w:t xml:space="preserve"> </w:t>
      </w:r>
      <w:r w:rsidR="009D5186" w:rsidRPr="009D5186">
        <w:rPr>
          <w:u w:val="single"/>
        </w:rPr>
        <w:t>„Elaborarea Studiului de fezabilitate în vederea stabilirii oportunităţilor de iniţiere a procesului de implementare a proiectului Apeduct magistral Ștefan Vodă – Căușeni - Căinari.”</w:t>
      </w:r>
    </w:p>
    <w:p w14:paraId="1FED3E8B" w14:textId="77777777" w:rsidR="00233538" w:rsidRPr="00FF430B" w:rsidRDefault="0003591A" w:rsidP="002006F9">
      <w:pPr>
        <w:jc w:val="center"/>
      </w:pPr>
      <w:r w:rsidRPr="00FF430B">
        <w:rPr>
          <w:i/>
        </w:rPr>
        <w:t>(denumirea, adresa)</w:t>
      </w:r>
    </w:p>
    <w:p w14:paraId="6B852C2A" w14:textId="047A92FD" w:rsidR="00233538" w:rsidRPr="00FF430B" w:rsidRDefault="0003591A" w:rsidP="002006F9">
      <w:pPr>
        <w:jc w:val="both"/>
      </w:pPr>
      <w:r w:rsidRPr="00FF430B">
        <w:t>Autoritatea contractantă</w:t>
      </w:r>
      <w:r w:rsidR="002006F9">
        <w:t>:</w:t>
      </w:r>
      <w:r w:rsidR="009D5186">
        <w:t xml:space="preserve"> </w:t>
      </w:r>
      <w:r w:rsidR="009D5186" w:rsidRPr="002006F9">
        <w:rPr>
          <w:u w:val="single"/>
        </w:rPr>
        <w:t>Agenția de Dezvoltare Regională Sud, or. Cimi</w:t>
      </w:r>
      <w:r w:rsidR="002006F9" w:rsidRPr="002006F9">
        <w:rPr>
          <w:u w:val="single"/>
        </w:rPr>
        <w:t>ș</w:t>
      </w:r>
      <w:r w:rsidR="009D5186" w:rsidRPr="002006F9">
        <w:rPr>
          <w:u w:val="single"/>
        </w:rPr>
        <w:t xml:space="preserve">lia, bd. </w:t>
      </w:r>
      <w:r w:rsidR="002006F9" w:rsidRPr="002006F9">
        <w:rPr>
          <w:u w:val="single"/>
        </w:rPr>
        <w:t>Ș</w:t>
      </w:r>
      <w:r w:rsidR="009D5186" w:rsidRPr="002006F9">
        <w:rPr>
          <w:u w:val="single"/>
        </w:rPr>
        <w:t xml:space="preserve">t. </w:t>
      </w:r>
      <w:r w:rsidR="002006F9" w:rsidRPr="002006F9">
        <w:rPr>
          <w:u w:val="single"/>
        </w:rPr>
        <w:t>c</w:t>
      </w:r>
      <w:r w:rsidR="009D5186" w:rsidRPr="002006F9">
        <w:rPr>
          <w:u w:val="single"/>
        </w:rPr>
        <w:t>el Mare</w:t>
      </w:r>
      <w:r w:rsidR="002006F9" w:rsidRPr="002006F9">
        <w:rPr>
          <w:u w:val="single"/>
        </w:rPr>
        <w:t>, 12</w:t>
      </w:r>
    </w:p>
    <w:p w14:paraId="6EFC4702" w14:textId="77777777" w:rsidR="00233538" w:rsidRPr="00FF430B" w:rsidRDefault="0003591A" w:rsidP="002006F9">
      <w:pPr>
        <w:jc w:val="center"/>
        <w:rPr>
          <w:i/>
        </w:rPr>
      </w:pPr>
      <w:r w:rsidRPr="00FF430B">
        <w:rPr>
          <w:i/>
        </w:rPr>
        <w:t>(denumirea, adresa)</w:t>
      </w:r>
    </w:p>
    <w:p w14:paraId="5F3D0C63" w14:textId="77777777" w:rsidR="00233538" w:rsidRPr="00FF430B" w:rsidRDefault="0003591A" w:rsidP="00A70BB0">
      <w:pPr>
        <w:pStyle w:val="cp"/>
        <w:ind w:firstLine="709"/>
        <w:jc w:val="both"/>
      </w:pPr>
      <w:r w:rsidRPr="00FF430B">
        <w:t>1 . Descriere generală</w:t>
      </w:r>
    </w:p>
    <w:p w14:paraId="44112B20" w14:textId="77777777" w:rsidR="00233538" w:rsidRPr="00FF430B" w:rsidRDefault="0003591A" w:rsidP="00A70BB0">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A70BB0">
      <w:pPr>
        <w:ind w:firstLine="709"/>
        <w:jc w:val="both"/>
        <w:rPr>
          <w:b/>
        </w:rPr>
      </w:pPr>
      <w:r w:rsidRPr="00FF430B">
        <w:rPr>
          <w:b/>
        </w:rPr>
        <w:t>2. Informaţii şi proiectare</w:t>
      </w:r>
    </w:p>
    <w:p w14:paraId="4098CDEA" w14:textId="77777777" w:rsidR="00233538" w:rsidRPr="00FF430B" w:rsidRDefault="0003591A" w:rsidP="00A70BB0">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A70BB0">
      <w:pPr>
        <w:ind w:firstLine="709"/>
        <w:jc w:val="both"/>
        <w:rPr>
          <w:b/>
        </w:rPr>
      </w:pPr>
      <w:r w:rsidRPr="00FF430B">
        <w:rPr>
          <w:b/>
        </w:rPr>
        <w:t>3. Materiale, compatibilităţi, reglementări tehnice şi standarde utilizate</w:t>
      </w:r>
    </w:p>
    <w:p w14:paraId="115E7C1F" w14:textId="77777777" w:rsidR="00233538" w:rsidRPr="00FF430B" w:rsidRDefault="0003591A" w:rsidP="00A70BB0">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A70BB0">
      <w:pPr>
        <w:ind w:firstLine="709"/>
        <w:jc w:val="both"/>
        <w:rPr>
          <w:b/>
        </w:rPr>
      </w:pPr>
      <w:r w:rsidRPr="00FF430B">
        <w:rPr>
          <w:b/>
        </w:rPr>
        <w:t>4. Mostre</w:t>
      </w:r>
    </w:p>
    <w:p w14:paraId="6CFC4FEC" w14:textId="77777777" w:rsidR="00233538" w:rsidRPr="00FF430B" w:rsidRDefault="0003591A" w:rsidP="00A70BB0">
      <w:pPr>
        <w:ind w:firstLine="709"/>
        <w:jc w:val="both"/>
      </w:pPr>
      <w:r w:rsidRPr="00FF430B">
        <w:t>Se precizează modul de prezentare a mostrelor la toate produsele utilizate.</w:t>
      </w:r>
    </w:p>
    <w:p w14:paraId="2693113D" w14:textId="77777777" w:rsidR="00233538" w:rsidRPr="00FF430B" w:rsidRDefault="00316C81" w:rsidP="00A70BB0">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A70BB0">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A70BB0">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A70BB0">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A70BB0">
      <w:pPr>
        <w:ind w:firstLine="709"/>
        <w:jc w:val="both"/>
        <w:rPr>
          <w:b/>
        </w:rPr>
      </w:pPr>
      <w:r w:rsidRPr="00FF430B">
        <w:rPr>
          <w:b/>
        </w:rPr>
        <w:t>7. Remedierea viciilor ascunse şi a defectelor</w:t>
      </w:r>
    </w:p>
    <w:p w14:paraId="0BD999F9" w14:textId="77777777" w:rsidR="00233538" w:rsidRPr="00FF430B" w:rsidRDefault="0003591A" w:rsidP="00A70BB0">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A70BB0">
      <w:pPr>
        <w:ind w:firstLine="709"/>
        <w:jc w:val="both"/>
        <w:rPr>
          <w:b/>
        </w:rPr>
      </w:pPr>
      <w:r w:rsidRPr="00FF430B">
        <w:rPr>
          <w:b/>
        </w:rPr>
        <w:t>8. Trasarea geodezică a lucrărilor, toleranţe de execuţie</w:t>
      </w:r>
    </w:p>
    <w:p w14:paraId="02D2A38E" w14:textId="77777777" w:rsidR="00233538" w:rsidRPr="00FF430B" w:rsidRDefault="0003591A" w:rsidP="00A70BB0">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A70BB0">
      <w:pPr>
        <w:ind w:firstLine="709"/>
        <w:jc w:val="both"/>
        <w:rPr>
          <w:b/>
        </w:rPr>
      </w:pPr>
      <w:r w:rsidRPr="00FF430B">
        <w:rPr>
          <w:b/>
        </w:rPr>
        <w:t>9. Parametrii de calcul ai elementelor constructive</w:t>
      </w:r>
    </w:p>
    <w:p w14:paraId="558E0213" w14:textId="77777777" w:rsidR="00233538" w:rsidRPr="00FF430B" w:rsidRDefault="0003591A" w:rsidP="00A70BB0">
      <w:pPr>
        <w:ind w:firstLine="709"/>
        <w:jc w:val="both"/>
      </w:pPr>
      <w:r w:rsidRPr="00FF430B">
        <w:t>Se precizează sarcinile luate în calcul: seismicitatea, acţiunile, alţi parametri.</w:t>
      </w:r>
    </w:p>
    <w:p w14:paraId="43F285FE" w14:textId="77777777" w:rsidR="00233538" w:rsidRPr="00FF430B" w:rsidRDefault="0003591A" w:rsidP="00A70BB0">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A70BB0">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A70BB0">
      <w:pPr>
        <w:ind w:firstLine="709"/>
        <w:jc w:val="both"/>
        <w:rPr>
          <w:b/>
        </w:rPr>
      </w:pPr>
      <w:r w:rsidRPr="00FF430B">
        <w:rPr>
          <w:b/>
        </w:rPr>
        <w:t>11. Nivelul admis al zgomotului şi al vibraţiilor</w:t>
      </w:r>
    </w:p>
    <w:p w14:paraId="6EED5FA4" w14:textId="77777777" w:rsidR="00233538" w:rsidRPr="00FF430B" w:rsidRDefault="0003591A" w:rsidP="00A70BB0">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A70BB0">
      <w:pPr>
        <w:ind w:firstLine="709"/>
        <w:jc w:val="both"/>
        <w:rPr>
          <w:b/>
        </w:rPr>
      </w:pPr>
      <w:r w:rsidRPr="00FF430B">
        <w:rPr>
          <w:b/>
        </w:rPr>
        <w:t>12. Cerinţe privind montarea utilajelor şi a instalaţiilor</w:t>
      </w:r>
    </w:p>
    <w:p w14:paraId="42683C60" w14:textId="77777777" w:rsidR="00233538" w:rsidRPr="00FF430B" w:rsidRDefault="0003591A" w:rsidP="00A70BB0">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A70BB0">
      <w:pPr>
        <w:ind w:firstLine="709"/>
        <w:jc w:val="both"/>
        <w:rPr>
          <w:b/>
        </w:rPr>
      </w:pPr>
      <w:r w:rsidRPr="00FF430B">
        <w:rPr>
          <w:b/>
        </w:rPr>
        <w:t>13. Lucrări de construcţii aferente montării instalaţiilor</w:t>
      </w:r>
    </w:p>
    <w:p w14:paraId="59045E14" w14:textId="77777777" w:rsidR="00233538" w:rsidRPr="00FF430B" w:rsidRDefault="0003591A" w:rsidP="00A70BB0">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A70BB0">
      <w:pPr>
        <w:ind w:firstLine="709"/>
        <w:jc w:val="both"/>
        <w:rPr>
          <w:b/>
        </w:rPr>
      </w:pPr>
      <w:r w:rsidRPr="00FF430B">
        <w:rPr>
          <w:b/>
        </w:rPr>
        <w:t>14. Articole, produse şi piese necesare instalaţiilor</w:t>
      </w:r>
    </w:p>
    <w:p w14:paraId="091069AB" w14:textId="77777777" w:rsidR="00233538" w:rsidRPr="00FF430B" w:rsidRDefault="0003591A" w:rsidP="00A70BB0">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A70BB0">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A70BB0">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A70BB0">
      <w:pPr>
        <w:ind w:firstLine="709"/>
        <w:jc w:val="both"/>
        <w:rPr>
          <w:b/>
        </w:rPr>
      </w:pPr>
      <w:r w:rsidRPr="00FF430B">
        <w:rPr>
          <w:b/>
        </w:rPr>
        <w:t>16. Definiţii</w:t>
      </w:r>
    </w:p>
    <w:p w14:paraId="794266A4" w14:textId="77777777" w:rsidR="00233538" w:rsidRPr="00FF430B" w:rsidRDefault="0003591A" w:rsidP="00A70BB0">
      <w:pPr>
        <w:ind w:firstLine="709"/>
        <w:jc w:val="both"/>
      </w:pPr>
      <w:r w:rsidRPr="00FF430B">
        <w:t>Se precizează termenii şi definiţiile utilizate în caietul de sarcini şi unele caracteristici.</w:t>
      </w:r>
    </w:p>
    <w:p w14:paraId="036896FF" w14:textId="77777777" w:rsidR="00233538" w:rsidRPr="00FF430B" w:rsidRDefault="0003591A" w:rsidP="00A70BB0">
      <w:pPr>
        <w:ind w:firstLine="709"/>
        <w:jc w:val="both"/>
        <w:rPr>
          <w:b/>
        </w:rPr>
      </w:pPr>
      <w:r w:rsidRPr="00FF430B">
        <w:rPr>
          <w:b/>
        </w:rPr>
        <w:t>17. Cerinţe privind calculul costului</w:t>
      </w:r>
    </w:p>
    <w:p w14:paraId="5E755A06" w14:textId="77777777" w:rsidR="00233538" w:rsidRPr="00FF430B" w:rsidRDefault="0003591A" w:rsidP="00A70BB0">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A70BB0">
      <w:pPr>
        <w:ind w:firstLine="709"/>
        <w:jc w:val="both"/>
        <w:rPr>
          <w:b/>
        </w:rPr>
      </w:pPr>
      <w:r w:rsidRPr="00FF430B">
        <w:rPr>
          <w:b/>
        </w:rPr>
        <w:t>18. Documente obligatorii la depunerea ofertei</w:t>
      </w:r>
    </w:p>
    <w:p w14:paraId="70CDF132" w14:textId="77777777" w:rsidR="00F4030F" w:rsidRPr="00FF430B" w:rsidRDefault="009A6B71" w:rsidP="00A70BB0">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A70BB0">
      <w:pPr>
        <w:ind w:firstLine="709"/>
        <w:jc w:val="both"/>
        <w:rPr>
          <w:b/>
        </w:rPr>
      </w:pPr>
      <w:r w:rsidRPr="00FF430B">
        <w:rPr>
          <w:b/>
        </w:rPr>
        <w:t>19. Documente obligatorii la evaluarea ofertelor</w:t>
      </w:r>
    </w:p>
    <w:p w14:paraId="6713D000" w14:textId="77777777" w:rsidR="009A6B71" w:rsidRPr="00FF430B" w:rsidRDefault="009A6B71" w:rsidP="00A70BB0">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A70BB0">
      <w:pPr>
        <w:ind w:firstLine="709"/>
        <w:jc w:val="both"/>
      </w:pPr>
    </w:p>
    <w:p w14:paraId="19B5A60B" w14:textId="77777777" w:rsidR="00B27D8B" w:rsidRPr="00FF430B" w:rsidRDefault="00B27D8B" w:rsidP="00A70BB0">
      <w:pPr>
        <w:ind w:firstLine="709"/>
        <w:jc w:val="both"/>
      </w:pPr>
    </w:p>
    <w:p w14:paraId="68AFAD50" w14:textId="77777777" w:rsidR="000E4D7D" w:rsidRPr="00FF430B" w:rsidRDefault="000E4D7D" w:rsidP="00A70BB0">
      <w:pPr>
        <w:ind w:firstLine="709"/>
        <w:jc w:val="both"/>
      </w:pPr>
    </w:p>
    <w:p w14:paraId="3698D48B" w14:textId="77777777" w:rsidR="000E4D7D" w:rsidRPr="00FF430B" w:rsidRDefault="000E4D7D" w:rsidP="00A70BB0">
      <w:pPr>
        <w:ind w:firstLine="709"/>
        <w:jc w:val="both"/>
      </w:pPr>
    </w:p>
    <w:p w14:paraId="201EA35A" w14:textId="77777777" w:rsidR="000E4D7D" w:rsidRPr="00FF430B" w:rsidRDefault="000E4D7D" w:rsidP="00A70BB0">
      <w:pPr>
        <w:ind w:firstLine="709"/>
        <w:jc w:val="both"/>
      </w:pPr>
    </w:p>
    <w:p w14:paraId="526D78C7" w14:textId="77777777" w:rsidR="00233538" w:rsidRPr="00FF430B" w:rsidRDefault="0003591A" w:rsidP="00A70BB0">
      <w:pPr>
        <w:ind w:firstLine="709"/>
        <w:jc w:val="both"/>
      </w:pPr>
      <w:r w:rsidRPr="00FF430B">
        <w:t>------------------------</w:t>
      </w:r>
    </w:p>
    <w:p w14:paraId="4CBF5644" w14:textId="77777777" w:rsidR="00233538" w:rsidRPr="00FF430B" w:rsidRDefault="0003591A" w:rsidP="00A70BB0">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A70BB0">
      <w:pPr>
        <w:ind w:firstLine="709"/>
        <w:jc w:val="both"/>
      </w:pPr>
      <w:r w:rsidRPr="00FF430B">
        <w:t> </w:t>
      </w:r>
    </w:p>
    <w:p w14:paraId="0B3C3F1D" w14:textId="77777777" w:rsidR="0019071C" w:rsidRPr="00FF430B" w:rsidRDefault="0019071C" w:rsidP="00A70BB0">
      <w:pPr>
        <w:ind w:firstLine="709"/>
        <w:jc w:val="both"/>
        <w:rPr>
          <w:bCs/>
        </w:rPr>
      </w:pPr>
      <w:r w:rsidRPr="00FF430B">
        <w:rPr>
          <w:bCs/>
        </w:rPr>
        <w:t xml:space="preserve"> </w:t>
      </w:r>
    </w:p>
    <w:p w14:paraId="214DF156" w14:textId="77777777" w:rsidR="0019071C" w:rsidRPr="00FF430B" w:rsidRDefault="0019071C" w:rsidP="00A70BB0">
      <w:pPr>
        <w:ind w:firstLine="709"/>
        <w:jc w:val="both"/>
        <w:rPr>
          <w:bCs/>
        </w:rPr>
      </w:pPr>
    </w:p>
    <w:p w14:paraId="463033C1" w14:textId="77777777" w:rsidR="00E71F7B" w:rsidRPr="00FF430B" w:rsidRDefault="0003591A" w:rsidP="00A70BB0">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A70BB0">
      <w:pPr>
        <w:jc w:val="both"/>
      </w:pPr>
    </w:p>
    <w:p w14:paraId="6923F4F1" w14:textId="77777777" w:rsidR="00F6496F" w:rsidRPr="00FF430B" w:rsidRDefault="00F6496F" w:rsidP="00A70BB0">
      <w:pPr>
        <w:jc w:val="both"/>
        <w:rPr>
          <w:b/>
        </w:rPr>
      </w:pPr>
    </w:p>
    <w:p w14:paraId="2378B997" w14:textId="77777777" w:rsidR="00B27D8B" w:rsidRPr="00FF430B" w:rsidRDefault="00B27D8B" w:rsidP="00A70BB0">
      <w:pPr>
        <w:jc w:val="both"/>
        <w:rPr>
          <w:b/>
        </w:rPr>
      </w:pPr>
    </w:p>
    <w:p w14:paraId="697488E1" w14:textId="77777777" w:rsidR="00B27D8B" w:rsidRPr="00FF430B" w:rsidRDefault="00B27D8B" w:rsidP="00A70BB0">
      <w:pPr>
        <w:jc w:val="both"/>
        <w:rPr>
          <w:b/>
        </w:rPr>
      </w:pPr>
    </w:p>
    <w:p w14:paraId="36B41454" w14:textId="77777777" w:rsidR="000E4D7D" w:rsidRPr="00FF430B" w:rsidRDefault="000E4D7D" w:rsidP="00A70BB0">
      <w:pPr>
        <w:jc w:val="both"/>
        <w:rPr>
          <w:b/>
        </w:rPr>
      </w:pPr>
    </w:p>
    <w:p w14:paraId="357CA645" w14:textId="77777777" w:rsidR="000E4D7D" w:rsidRPr="00FF430B" w:rsidRDefault="000E4D7D" w:rsidP="00A70BB0">
      <w:pPr>
        <w:jc w:val="both"/>
        <w:rPr>
          <w:b/>
        </w:rPr>
      </w:pPr>
    </w:p>
    <w:p w14:paraId="0A03710C" w14:textId="77777777" w:rsidR="000E4D7D" w:rsidRPr="00FF430B" w:rsidRDefault="000E4D7D" w:rsidP="00A70BB0">
      <w:pPr>
        <w:jc w:val="both"/>
        <w:rPr>
          <w:b/>
        </w:rPr>
      </w:pPr>
    </w:p>
    <w:p w14:paraId="411493E1" w14:textId="77777777" w:rsidR="000E4D7D" w:rsidRPr="00FF430B" w:rsidRDefault="000E4D7D" w:rsidP="00A70BB0">
      <w:pPr>
        <w:jc w:val="both"/>
        <w:rPr>
          <w:b/>
        </w:rPr>
      </w:pPr>
    </w:p>
    <w:p w14:paraId="4D79F342" w14:textId="77777777" w:rsidR="000E4D7D" w:rsidRPr="00FF430B" w:rsidRDefault="000E4D7D" w:rsidP="00A70BB0">
      <w:pPr>
        <w:jc w:val="both"/>
        <w:rPr>
          <w:b/>
        </w:rPr>
      </w:pPr>
    </w:p>
    <w:p w14:paraId="5A76009E" w14:textId="77777777" w:rsidR="000E4D7D" w:rsidRPr="00FF430B" w:rsidRDefault="000E4D7D" w:rsidP="00A70BB0">
      <w:pPr>
        <w:jc w:val="both"/>
        <w:rPr>
          <w:b/>
        </w:rPr>
      </w:pPr>
    </w:p>
    <w:p w14:paraId="7C029ED6" w14:textId="77777777" w:rsidR="000E4D7D" w:rsidRDefault="000E4D7D" w:rsidP="00A70BB0">
      <w:pPr>
        <w:jc w:val="both"/>
        <w:rPr>
          <w:b/>
        </w:rPr>
      </w:pPr>
    </w:p>
    <w:p w14:paraId="0278FFD0" w14:textId="77777777" w:rsidR="00FC7F74" w:rsidRPr="00FF430B" w:rsidRDefault="00FC7F74" w:rsidP="00A70BB0">
      <w:pPr>
        <w:jc w:val="both"/>
        <w:rPr>
          <w:b/>
        </w:rPr>
      </w:pPr>
    </w:p>
    <w:p w14:paraId="0B947819" w14:textId="77777777" w:rsidR="000E4D7D" w:rsidRPr="00FF430B" w:rsidRDefault="000E4D7D" w:rsidP="00A70BB0">
      <w:pPr>
        <w:jc w:val="both"/>
        <w:rPr>
          <w:b/>
        </w:rPr>
      </w:pPr>
    </w:p>
    <w:p w14:paraId="59D01067" w14:textId="77777777" w:rsidR="000E4D7D" w:rsidRPr="00FF430B" w:rsidRDefault="000E4D7D" w:rsidP="00A70BB0">
      <w:pPr>
        <w:jc w:val="both"/>
        <w:rPr>
          <w:b/>
        </w:rPr>
      </w:pPr>
    </w:p>
    <w:p w14:paraId="1E121789" w14:textId="77777777" w:rsidR="000E4D7D" w:rsidRPr="00FF430B" w:rsidRDefault="000E4D7D" w:rsidP="00A70BB0">
      <w:pPr>
        <w:jc w:val="both"/>
        <w:rPr>
          <w:b/>
        </w:rPr>
      </w:pPr>
    </w:p>
    <w:p w14:paraId="371DADA0" w14:textId="77777777" w:rsidR="000E4D7D" w:rsidRPr="00FF430B" w:rsidRDefault="000E4D7D" w:rsidP="00A70BB0">
      <w:pPr>
        <w:jc w:val="both"/>
        <w:rPr>
          <w:b/>
        </w:rPr>
      </w:pPr>
    </w:p>
    <w:p w14:paraId="089A9836" w14:textId="77777777" w:rsidR="000E4D7D" w:rsidRPr="00FF430B" w:rsidRDefault="000E4D7D" w:rsidP="00A70BB0">
      <w:pPr>
        <w:jc w:val="both"/>
        <w:rPr>
          <w:b/>
        </w:rPr>
      </w:pPr>
    </w:p>
    <w:p w14:paraId="2DCE153A" w14:textId="77777777" w:rsidR="000E4D7D" w:rsidRPr="00FF430B" w:rsidRDefault="000E4D7D" w:rsidP="00A70BB0">
      <w:pPr>
        <w:jc w:val="both"/>
        <w:rPr>
          <w:b/>
        </w:rPr>
      </w:pPr>
    </w:p>
    <w:p w14:paraId="56112218" w14:textId="77777777" w:rsidR="00E71F7B" w:rsidRPr="00FF430B" w:rsidRDefault="0003591A" w:rsidP="00A70BB0">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A70BB0">
      <w:pPr>
        <w:ind w:firstLine="709"/>
        <w:jc w:val="both"/>
        <w:rPr>
          <w:b/>
        </w:rPr>
      </w:pPr>
    </w:p>
    <w:p w14:paraId="7889DC23" w14:textId="77777777" w:rsidR="00E71F7B" w:rsidRPr="00FF430B" w:rsidRDefault="0003591A" w:rsidP="00A70BB0">
      <w:pPr>
        <w:tabs>
          <w:tab w:val="left" w:pos="567"/>
        </w:tabs>
        <w:jc w:val="both"/>
      </w:pPr>
      <w:r w:rsidRPr="00FF430B">
        <w:t>Obiectul____________________________________________________________________</w:t>
      </w:r>
    </w:p>
    <w:p w14:paraId="5BCF1496" w14:textId="77777777" w:rsidR="00E71F7B" w:rsidRPr="00FF430B" w:rsidRDefault="0003591A" w:rsidP="00A70BB0">
      <w:pPr>
        <w:tabs>
          <w:tab w:val="left" w:pos="567"/>
        </w:tabs>
        <w:jc w:val="both"/>
      </w:pPr>
      <w:r w:rsidRPr="00FF430B">
        <w:t>Autoritatea contractantă________________________________________________________</w:t>
      </w:r>
    </w:p>
    <w:p w14:paraId="3255B1A8" w14:textId="77777777" w:rsidR="00E71F7B" w:rsidRPr="00FF430B" w:rsidRDefault="0003591A" w:rsidP="00A70BB0">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A70BB0">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A70BB0">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A70BB0">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A70BB0">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A70BB0">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A70BB0">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A70BB0">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A70BB0">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A70BB0">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A70BB0">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A70BB0">
            <w:pPr>
              <w:tabs>
                <w:tab w:val="left" w:pos="1134"/>
              </w:tabs>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A70BB0">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A70BB0">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A70BB0">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A70BB0">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A70BB0">
            <w:pPr>
              <w:tabs>
                <w:tab w:val="left" w:pos="1134"/>
              </w:tabs>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A70BB0">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A70BB0">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A70BB0">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A70BB0">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A70BB0">
            <w:pPr>
              <w:tabs>
                <w:tab w:val="left" w:pos="1134"/>
              </w:tabs>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A70BB0">
            <w:pPr>
              <w:tabs>
                <w:tab w:val="left" w:pos="1134"/>
              </w:tabs>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A70BB0">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A70BB0">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A70BB0">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A70BB0">
            <w:pPr>
              <w:tabs>
                <w:tab w:val="left" w:pos="1134"/>
              </w:tabs>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A70BB0">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A70BB0">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A70BB0">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A70BB0">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A70BB0">
            <w:pPr>
              <w:tabs>
                <w:tab w:val="left" w:pos="1134"/>
              </w:tabs>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A70BB0">
            <w:pPr>
              <w:rPr>
                <w:rFonts w:eastAsia="PMingLiU"/>
                <w:b/>
                <w:lang w:eastAsia="zh-CN"/>
              </w:rPr>
            </w:pPr>
            <w:r w:rsidRPr="00FF430B">
              <w:rPr>
                <w:rFonts w:eastAsia="PMingLiU"/>
                <w:b/>
                <w:lang w:eastAsia="zh-CN"/>
              </w:rPr>
              <w:t>Total</w:t>
            </w:r>
          </w:p>
        </w:tc>
      </w:tr>
    </w:tbl>
    <w:p w14:paraId="7DD7DF69" w14:textId="77777777" w:rsidR="00E71F7B" w:rsidRPr="00FF430B" w:rsidRDefault="00E71F7B" w:rsidP="00A70BB0">
      <w:pPr>
        <w:tabs>
          <w:tab w:val="left" w:pos="567"/>
        </w:tabs>
        <w:jc w:val="both"/>
      </w:pPr>
    </w:p>
    <w:p w14:paraId="5DA2A9FE" w14:textId="77777777" w:rsidR="00E71F7B" w:rsidRPr="00FF430B" w:rsidRDefault="0003591A" w:rsidP="00A70BB0">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rsidP="00A70BB0">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rsidP="00A70BB0">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A70BB0">
      <w:pPr>
        <w:pStyle w:val="BodyText"/>
        <w:tabs>
          <w:tab w:val="left" w:pos="567"/>
        </w:tabs>
        <w:rPr>
          <w:rFonts w:ascii="Times New Roman" w:hAnsi="Times New Roman"/>
          <w:szCs w:val="24"/>
        </w:rPr>
      </w:pPr>
    </w:p>
    <w:p w14:paraId="2258319A" w14:textId="77777777" w:rsidR="00AA7E9A" w:rsidRPr="00FF430B" w:rsidRDefault="00AA7E9A" w:rsidP="00A70BB0">
      <w:pPr>
        <w:pStyle w:val="BodyText"/>
        <w:tabs>
          <w:tab w:val="left" w:pos="567"/>
        </w:tabs>
        <w:rPr>
          <w:rFonts w:ascii="Times New Roman" w:hAnsi="Times New Roman"/>
          <w:szCs w:val="24"/>
        </w:rPr>
      </w:pPr>
    </w:p>
    <w:p w14:paraId="2C73A8CE" w14:textId="29DE13C2" w:rsidR="00AA7E9A" w:rsidRDefault="00AA7E9A" w:rsidP="00A70BB0">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A70BB0">
      <w:pPr>
        <w:pStyle w:val="BodyText"/>
        <w:tabs>
          <w:tab w:val="left" w:pos="567"/>
        </w:tabs>
        <w:rPr>
          <w:rFonts w:ascii="Times New Roman" w:hAnsi="Times New Roman"/>
          <w:i/>
          <w:szCs w:val="24"/>
        </w:rPr>
        <w:sectPr w:rsidR="006537B3" w:rsidRPr="00FF430B" w:rsidSect="00A70BB0">
          <w:footerReference w:type="first" r:id="rId16"/>
          <w:pgSz w:w="11906" w:h="16838" w:code="9"/>
          <w:pgMar w:top="426" w:right="707" w:bottom="851" w:left="1276" w:header="720" w:footer="510" w:gutter="0"/>
          <w:cols w:space="720"/>
          <w:titlePg/>
          <w:docGrid w:linePitch="326"/>
        </w:sectPr>
      </w:pPr>
    </w:p>
    <w:p w14:paraId="76FA87A8" w14:textId="77777777" w:rsidR="00FC7F74" w:rsidRDefault="00FC7F74" w:rsidP="00A70BB0">
      <w:pPr>
        <w:jc w:val="right"/>
        <w:rPr>
          <w:noProof w:val="0"/>
        </w:rPr>
      </w:pPr>
    </w:p>
    <w:p w14:paraId="6C1FA1BA" w14:textId="153C361B" w:rsidR="000C5DFB" w:rsidRPr="00FF430B" w:rsidRDefault="000C5DFB" w:rsidP="00A70BB0">
      <w:pPr>
        <w:jc w:val="right"/>
        <w:rPr>
          <w:noProof w:val="0"/>
          <w:sz w:val="22"/>
          <w:szCs w:val="22"/>
        </w:rPr>
      </w:pPr>
      <w:r w:rsidRPr="00FF430B">
        <w:rPr>
          <w:noProof w:val="0"/>
        </w:rPr>
        <w:t>Anexa nr.</w:t>
      </w:r>
      <w:r w:rsidR="00FF5CB2">
        <w:rPr>
          <w:noProof w:val="0"/>
        </w:rPr>
        <w:t xml:space="preserve"> </w:t>
      </w:r>
      <w:r w:rsidR="00D8130E" w:rsidRPr="00FF430B">
        <w:rPr>
          <w:noProof w:val="0"/>
        </w:rPr>
        <w:t>24</w:t>
      </w:r>
    </w:p>
    <w:p w14:paraId="148C53EF" w14:textId="77777777" w:rsidR="000C5DFB" w:rsidRPr="00FF430B" w:rsidRDefault="000C5DFB" w:rsidP="00A70BB0">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A70BB0">
      <w:pPr>
        <w:jc w:val="right"/>
        <w:rPr>
          <w:noProof w:val="0"/>
        </w:rPr>
      </w:pPr>
      <w:r w:rsidRPr="00FF430B">
        <w:rPr>
          <w:noProof w:val="0"/>
        </w:rPr>
        <w:t>din “____” ________ 20___</w:t>
      </w:r>
    </w:p>
    <w:p w14:paraId="59CFA31B" w14:textId="1A9D2487" w:rsidR="000C5DFB" w:rsidRDefault="000C5DFB" w:rsidP="00A70BB0">
      <w:pPr>
        <w:pStyle w:val="Heading2"/>
        <w:spacing w:before="0"/>
        <w:jc w:val="center"/>
        <w:rPr>
          <w:rFonts w:ascii="Times New Roman" w:hAnsi="Times New Roman" w:cs="Times New Roman"/>
          <w:b w:val="0"/>
          <w:bCs w:val="0"/>
          <w:color w:val="auto"/>
        </w:rPr>
      </w:pPr>
    </w:p>
    <w:p w14:paraId="198F0059" w14:textId="0E578F37" w:rsidR="006F2895" w:rsidRPr="006F2895" w:rsidRDefault="006F2895" w:rsidP="00A70BB0">
      <w:pPr>
        <w:jc w:val="center"/>
        <w:rPr>
          <w:b/>
        </w:rPr>
      </w:pPr>
      <w:r w:rsidRPr="006F2895">
        <w:rPr>
          <w:b/>
        </w:rPr>
        <w:t>CAIET DE SARCINI</w:t>
      </w:r>
    </w:p>
    <w:p w14:paraId="6128C101" w14:textId="77777777" w:rsidR="000E4D7D" w:rsidRPr="00FF430B" w:rsidRDefault="000E4D7D" w:rsidP="00A70BB0"/>
    <w:p w14:paraId="738140B7" w14:textId="77777777" w:rsidR="00233538" w:rsidRPr="00FF430B" w:rsidRDefault="00233538" w:rsidP="00A70BB0">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A70BB0">
      <w:pPr>
        <w:pStyle w:val="ListParagraph"/>
        <w:numPr>
          <w:ilvl w:val="0"/>
          <w:numId w:val="0"/>
        </w:numPr>
      </w:pPr>
    </w:p>
    <w:p w14:paraId="45CBD70E" w14:textId="77777777" w:rsidR="00233538" w:rsidRPr="00FF430B" w:rsidRDefault="00233538" w:rsidP="00A70BB0">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A70BB0">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A70BB0">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A70BB0">
      <w:pPr>
        <w:pStyle w:val="ListParagraph"/>
        <w:numPr>
          <w:ilvl w:val="0"/>
          <w:numId w:val="0"/>
        </w:numPr>
      </w:pPr>
      <w:r w:rsidRPr="00FF430B">
        <w:t>Se precizează adresa.</w:t>
      </w:r>
    </w:p>
    <w:p w14:paraId="11F77E4D" w14:textId="77777777" w:rsidR="00233538" w:rsidRPr="00FF430B" w:rsidRDefault="00233538" w:rsidP="00A70BB0">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A70BB0">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A70BB0">
      <w:pPr>
        <w:pStyle w:val="ListParagraph"/>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A70BB0">
      <w:pPr>
        <w:pStyle w:val="ListParagraph"/>
        <w:numPr>
          <w:ilvl w:val="0"/>
          <w:numId w:val="0"/>
        </w:numPr>
      </w:pPr>
      <w:r w:rsidRPr="00FF430B">
        <w:t>Se precizează</w:t>
      </w:r>
      <w:r w:rsidR="002253A6" w:rsidRPr="00FF430B">
        <w:t xml:space="preserve"> după caz.</w:t>
      </w:r>
    </w:p>
    <w:p w14:paraId="10C357EE" w14:textId="77777777" w:rsidR="00233538" w:rsidRPr="00FF430B" w:rsidRDefault="00806E2B" w:rsidP="00A70BB0">
      <w:pPr>
        <w:pStyle w:val="ListParagraph"/>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A70BB0">
      <w:pPr>
        <w:pStyle w:val="ListParagraph"/>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A70BB0">
      <w:pPr>
        <w:pStyle w:val="ListParagraph"/>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A70BB0">
      <w:r w:rsidRPr="00FF430B">
        <w:t>Se precizează caracteristicile tehnice ale obiectului</w:t>
      </w:r>
      <w:r w:rsidR="002253A6" w:rsidRPr="00FF430B">
        <w:t>.</w:t>
      </w:r>
    </w:p>
    <w:p w14:paraId="58F1CEAF" w14:textId="77777777" w:rsidR="00233538" w:rsidRPr="00FF430B" w:rsidRDefault="00233538" w:rsidP="00A70BB0">
      <w:pPr>
        <w:pStyle w:val="ListParagraph"/>
        <w:numPr>
          <w:ilvl w:val="0"/>
          <w:numId w:val="15"/>
        </w:numPr>
        <w:ind w:left="0"/>
        <w:contextualSpacing/>
      </w:pPr>
      <w:r w:rsidRPr="00FF430B">
        <w:rPr>
          <w:b/>
        </w:rPr>
        <w:t>Justificarea elaborării documentației de proiect</w:t>
      </w:r>
    </w:p>
    <w:p w14:paraId="4F930283" w14:textId="77777777" w:rsidR="002253A6" w:rsidRPr="00FF430B" w:rsidRDefault="002253A6" w:rsidP="00A70BB0">
      <w:r w:rsidRPr="00FF430B">
        <w:t>Se precizează neces</w:t>
      </w:r>
      <w:r w:rsidR="007B392A" w:rsidRPr="00FF430B">
        <w:t>itatea elaborării documentației</w:t>
      </w:r>
      <w:r w:rsidR="006D4EE2" w:rsidRPr="00FF430B">
        <w:t>.</w:t>
      </w:r>
    </w:p>
    <w:p w14:paraId="55D44DDB" w14:textId="77777777" w:rsidR="00233538" w:rsidRPr="00FF430B" w:rsidRDefault="00233538" w:rsidP="00A70BB0">
      <w:pPr>
        <w:pStyle w:val="ListParagraph"/>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A70BB0">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A70BB0">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A70BB0">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A70BB0">
      <w:pPr>
        <w:tabs>
          <w:tab w:val="left" w:pos="990"/>
        </w:tabs>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A70BB0">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A70BB0">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A70BB0">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A70BB0">
      <w:pPr>
        <w:pStyle w:val="ListParagraph"/>
        <w:numPr>
          <w:ilvl w:val="0"/>
          <w:numId w:val="0"/>
        </w:numPr>
      </w:pPr>
    </w:p>
    <w:p w14:paraId="1C961E5F" w14:textId="77777777" w:rsidR="009453D7" w:rsidRPr="00FF430B" w:rsidRDefault="009453D7" w:rsidP="00A70BB0">
      <w:pPr>
        <w:ind w:firstLine="142"/>
        <w:jc w:val="both"/>
        <w:rPr>
          <w:b/>
          <w:bCs/>
        </w:rPr>
      </w:pPr>
    </w:p>
    <w:p w14:paraId="4617F6F5" w14:textId="77777777" w:rsidR="00E71F7B" w:rsidRPr="00FF430B" w:rsidRDefault="00E71F7B" w:rsidP="00A70BB0">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A70BB0">
      <w:pPr>
        <w:pStyle w:val="ListParagraph"/>
        <w:numPr>
          <w:ilvl w:val="0"/>
          <w:numId w:val="0"/>
        </w:numPr>
        <w:rPr>
          <w:i/>
        </w:rPr>
      </w:pPr>
    </w:p>
    <w:p w14:paraId="1950596A" w14:textId="77777777" w:rsidR="00806E2B" w:rsidRPr="00FF430B" w:rsidRDefault="00806E2B" w:rsidP="00A70BB0">
      <w:pPr>
        <w:pStyle w:val="ListParagraph"/>
        <w:numPr>
          <w:ilvl w:val="0"/>
          <w:numId w:val="0"/>
        </w:numPr>
        <w:rPr>
          <w:i/>
        </w:rPr>
      </w:pPr>
    </w:p>
    <w:p w14:paraId="3A82EAC2" w14:textId="77777777" w:rsidR="00E57AFE" w:rsidRPr="00FF430B" w:rsidRDefault="00E57AFE" w:rsidP="00A70BB0">
      <w:pPr>
        <w:ind w:firstLine="709"/>
        <w:jc w:val="both"/>
        <w:rPr>
          <w:i/>
          <w:iCs/>
        </w:rPr>
      </w:pPr>
    </w:p>
    <w:p w14:paraId="4B74F79B" w14:textId="77777777" w:rsidR="00E57AFE" w:rsidRPr="00FF430B" w:rsidRDefault="00E57AFE" w:rsidP="00A70BB0">
      <w:pPr>
        <w:ind w:firstLine="709"/>
        <w:jc w:val="both"/>
        <w:rPr>
          <w:i/>
          <w:iCs/>
        </w:rPr>
      </w:pPr>
    </w:p>
    <w:p w14:paraId="614BDB0F" w14:textId="77777777" w:rsidR="00E57AFE" w:rsidRPr="00FF430B" w:rsidRDefault="00E57AFE" w:rsidP="00A70BB0">
      <w:pPr>
        <w:ind w:firstLine="709"/>
        <w:jc w:val="both"/>
        <w:rPr>
          <w:i/>
          <w:iCs/>
        </w:rPr>
      </w:pPr>
    </w:p>
    <w:p w14:paraId="361FC1EA" w14:textId="77777777" w:rsidR="00E57AFE" w:rsidRPr="00FF430B" w:rsidRDefault="00E57AFE" w:rsidP="00A70BB0">
      <w:pPr>
        <w:ind w:firstLine="709"/>
        <w:jc w:val="both"/>
        <w:rPr>
          <w:i/>
          <w:iCs/>
        </w:rPr>
      </w:pPr>
    </w:p>
    <w:p w14:paraId="7B5F0452" w14:textId="77777777" w:rsidR="008A652C" w:rsidRPr="00FF430B" w:rsidRDefault="008A652C" w:rsidP="00A70BB0">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A70BB0">
      <w:pPr>
        <w:pStyle w:val="ListParagraph"/>
        <w:numPr>
          <w:ilvl w:val="0"/>
          <w:numId w:val="0"/>
        </w:numPr>
        <w:rPr>
          <w:i/>
        </w:rPr>
      </w:pPr>
    </w:p>
    <w:p w14:paraId="35367A78" w14:textId="77777777" w:rsidR="002D6E71" w:rsidRPr="00FF430B" w:rsidRDefault="002D6E71" w:rsidP="00A70BB0">
      <w:pPr>
        <w:pStyle w:val="ListParagraph"/>
        <w:numPr>
          <w:ilvl w:val="0"/>
          <w:numId w:val="0"/>
        </w:numPr>
        <w:rPr>
          <w:i/>
        </w:rPr>
      </w:pPr>
    </w:p>
    <w:p w14:paraId="66AE216F" w14:textId="77777777" w:rsidR="001F7AEE" w:rsidRDefault="001F7AEE" w:rsidP="00A70BB0">
      <w:pPr>
        <w:jc w:val="right"/>
        <w:rPr>
          <w:noProof w:val="0"/>
        </w:rPr>
      </w:pPr>
    </w:p>
    <w:p w14:paraId="236B193B" w14:textId="77777777" w:rsidR="001F7AEE" w:rsidRDefault="001F7AEE" w:rsidP="00A70BB0">
      <w:pPr>
        <w:jc w:val="right"/>
        <w:rPr>
          <w:noProof w:val="0"/>
        </w:rPr>
      </w:pPr>
    </w:p>
    <w:p w14:paraId="40DDDFC7" w14:textId="77777777" w:rsidR="00A70BB0" w:rsidRDefault="00A70BB0" w:rsidP="00A70BB0">
      <w:pPr>
        <w:jc w:val="right"/>
        <w:rPr>
          <w:noProof w:val="0"/>
        </w:rPr>
      </w:pPr>
    </w:p>
    <w:p w14:paraId="1ADEA731" w14:textId="77777777" w:rsidR="00A70BB0" w:rsidRDefault="00A70BB0" w:rsidP="00A70BB0">
      <w:pPr>
        <w:jc w:val="right"/>
        <w:rPr>
          <w:noProof w:val="0"/>
        </w:rPr>
      </w:pPr>
    </w:p>
    <w:p w14:paraId="0605112F" w14:textId="4145877A" w:rsidR="000C5DFB" w:rsidRPr="00FF430B" w:rsidRDefault="000C5DFB" w:rsidP="00A70BB0">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A70BB0">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A70BB0">
      <w:pPr>
        <w:jc w:val="right"/>
        <w:rPr>
          <w:noProof w:val="0"/>
        </w:rPr>
      </w:pPr>
      <w:r w:rsidRPr="00FF430B">
        <w:rPr>
          <w:noProof w:val="0"/>
        </w:rPr>
        <w:t>din “____” ________ 20___</w:t>
      </w:r>
    </w:p>
    <w:p w14:paraId="5C09AC8C" w14:textId="77777777" w:rsidR="002D6E71" w:rsidRPr="00FF430B" w:rsidRDefault="002D6E71" w:rsidP="00A70BB0">
      <w:pPr>
        <w:pStyle w:val="ListParagraph"/>
        <w:numPr>
          <w:ilvl w:val="0"/>
          <w:numId w:val="0"/>
        </w:numPr>
        <w:rPr>
          <w:i/>
        </w:rPr>
      </w:pPr>
    </w:p>
    <w:p w14:paraId="7A2D4CB9" w14:textId="77777777" w:rsidR="002D6E71" w:rsidRPr="00FF430B" w:rsidRDefault="002D6E71" w:rsidP="00A70BB0">
      <w:pPr>
        <w:pStyle w:val="ListParagraph"/>
        <w:numPr>
          <w:ilvl w:val="0"/>
          <w:numId w:val="0"/>
        </w:numPr>
        <w:rPr>
          <w:i/>
        </w:rPr>
      </w:pPr>
    </w:p>
    <w:p w14:paraId="36E55B8E" w14:textId="77777777" w:rsidR="002D6E71" w:rsidRPr="00FF430B" w:rsidRDefault="002D6E71" w:rsidP="00A70BB0">
      <w:pPr>
        <w:pStyle w:val="ListParagraph"/>
        <w:numPr>
          <w:ilvl w:val="0"/>
          <w:numId w:val="0"/>
        </w:numPr>
        <w:rPr>
          <w:i/>
        </w:rPr>
      </w:pPr>
    </w:p>
    <w:p w14:paraId="17F6244A" w14:textId="77777777" w:rsidR="002D6E71" w:rsidRPr="00FF430B" w:rsidRDefault="002D6E71" w:rsidP="00A70BB0">
      <w:pPr>
        <w:jc w:val="center"/>
        <w:rPr>
          <w:b/>
          <w:noProof w:val="0"/>
        </w:rPr>
      </w:pPr>
    </w:p>
    <w:p w14:paraId="58DAEC38" w14:textId="77777777" w:rsidR="007B392A" w:rsidRPr="00FF430B" w:rsidRDefault="007B392A" w:rsidP="00A70BB0">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A70BB0">
      <w:pPr>
        <w:pStyle w:val="ListParagraph"/>
        <w:numPr>
          <w:ilvl w:val="0"/>
          <w:numId w:val="0"/>
        </w:numPr>
      </w:pPr>
    </w:p>
    <w:p w14:paraId="135D94E2" w14:textId="77777777" w:rsidR="00806E2B" w:rsidRPr="00FF430B" w:rsidRDefault="00806E2B" w:rsidP="00A70BB0">
      <w:pPr>
        <w:pStyle w:val="ListParagraph"/>
        <w:numPr>
          <w:ilvl w:val="0"/>
          <w:numId w:val="0"/>
        </w:numPr>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A70BB0">
            <w:pPr>
              <w:jc w:val="both"/>
            </w:pPr>
          </w:p>
          <w:p w14:paraId="1E367F13" w14:textId="77777777" w:rsidR="00460653" w:rsidRPr="00FF430B" w:rsidRDefault="00460653" w:rsidP="00A70BB0">
            <w:pPr>
              <w:jc w:val="both"/>
              <w:rPr>
                <w:b/>
                <w:caps/>
                <w:sz w:val="28"/>
                <w:szCs w:val="28"/>
              </w:rPr>
            </w:pPr>
          </w:p>
          <w:p w14:paraId="2BB5B9DF" w14:textId="77777777" w:rsidR="00460653" w:rsidRPr="00FF430B" w:rsidRDefault="00460653" w:rsidP="00A70BB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A70BB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A70BB0">
            <w:pPr>
              <w:jc w:val="both"/>
              <w:rPr>
                <w:b/>
                <w:i/>
              </w:rPr>
            </w:pPr>
          </w:p>
          <w:p w14:paraId="086C4CF6" w14:textId="77777777" w:rsidR="00460653" w:rsidRPr="00FF430B" w:rsidRDefault="00460653" w:rsidP="00A70BB0">
            <w:pPr>
              <w:jc w:val="both"/>
              <w:rPr>
                <w:b/>
                <w:i/>
              </w:rPr>
            </w:pPr>
          </w:p>
          <w:p w14:paraId="3DD12B6B" w14:textId="77777777" w:rsidR="00460653" w:rsidRPr="00FF430B" w:rsidRDefault="007D5C2B" w:rsidP="00A70BB0">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A70BB0">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A70BB0">
            <w:pPr>
              <w:jc w:val="both"/>
            </w:pPr>
          </w:p>
          <w:p w14:paraId="4DA9E7F7" w14:textId="77777777" w:rsidR="00460653" w:rsidRPr="00FF430B" w:rsidRDefault="00460653" w:rsidP="00A70BB0">
            <w:pPr>
              <w:jc w:val="both"/>
            </w:pPr>
          </w:p>
          <w:p w14:paraId="0A34D709" w14:textId="77777777" w:rsidR="004B0051" w:rsidRPr="00FF430B" w:rsidRDefault="00792182" w:rsidP="00A70BB0">
            <w:pPr>
              <w:pStyle w:val="ListParagraph"/>
              <w:numPr>
                <w:ilvl w:val="3"/>
                <w:numId w:val="3"/>
              </w:numPr>
              <w:ind w:left="0"/>
              <w:rPr>
                <w:b/>
                <w:kern w:val="28"/>
              </w:rPr>
            </w:pPr>
            <w:r w:rsidRPr="00FF430B">
              <w:rPr>
                <w:b/>
                <w:kern w:val="28"/>
              </w:rPr>
              <w:t>PARTEA GENERALĂ</w:t>
            </w:r>
          </w:p>
          <w:p w14:paraId="282A21C1" w14:textId="77777777" w:rsidR="004B0051" w:rsidRPr="00FF430B" w:rsidRDefault="00590EDE" w:rsidP="00A70BB0">
            <w:pPr>
              <w:pStyle w:val="ListParagraph"/>
              <w:numPr>
                <w:ilvl w:val="0"/>
                <w:numId w:val="0"/>
              </w:numPr>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A70BB0">
            <w:pPr>
              <w:rPr>
                <w:b/>
                <w:kern w:val="28"/>
              </w:rPr>
            </w:pPr>
          </w:p>
          <w:p w14:paraId="6AC5AD95" w14:textId="77777777" w:rsidR="00460653" w:rsidRPr="00FF430B" w:rsidRDefault="00460653" w:rsidP="00A70BB0">
            <w:pPr>
              <w:rPr>
                <w:b/>
                <w:kern w:val="28"/>
              </w:rPr>
            </w:pPr>
            <w:r w:rsidRPr="00FF430B">
              <w:rPr>
                <w:b/>
                <w:kern w:val="28"/>
              </w:rPr>
              <w:t>PĂRŢILE CONTRACTANTE</w:t>
            </w:r>
          </w:p>
          <w:p w14:paraId="3CA12A2F" w14:textId="77777777" w:rsidR="004B0051" w:rsidRPr="00FF430B" w:rsidRDefault="004B0051" w:rsidP="00A70BB0">
            <w:pPr>
              <w:rPr>
                <w:b/>
                <w:kern w:val="28"/>
              </w:rPr>
            </w:pPr>
          </w:p>
          <w:p w14:paraId="0DDC2D10" w14:textId="77777777" w:rsidR="00460653" w:rsidRPr="00FF430B" w:rsidRDefault="00460653" w:rsidP="00A70BB0">
            <w:pPr>
              <w:pStyle w:val="NormalWeb"/>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A70BB0">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A70BB0">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A70BB0">
            <w:pPr>
              <w:tabs>
                <w:tab w:val="left" w:pos="567"/>
                <w:tab w:val="right" w:pos="9531"/>
              </w:tabs>
              <w:jc w:val="both"/>
            </w:pPr>
            <w:r w:rsidRPr="00FF430B">
              <w:t>______________________________________________________________________________</w:t>
            </w:r>
          </w:p>
          <w:p w14:paraId="667D35FE" w14:textId="77777777" w:rsidR="00460653" w:rsidRPr="00FF430B" w:rsidRDefault="00460653" w:rsidP="00A70BB0">
            <w:pPr>
              <w:pStyle w:val="cn"/>
              <w:tabs>
                <w:tab w:val="left" w:pos="567"/>
              </w:tabs>
              <w:jc w:val="both"/>
              <w:rPr>
                <w:sz w:val="20"/>
                <w:szCs w:val="20"/>
              </w:rPr>
            </w:pPr>
            <w:r w:rsidRPr="00FF430B">
              <w:rPr>
                <w:sz w:val="20"/>
                <w:szCs w:val="20"/>
              </w:rPr>
              <w:t xml:space="preserve">                                                                   (localitatea) </w:t>
            </w:r>
          </w:p>
          <w:p w14:paraId="6C8D41F7" w14:textId="77777777" w:rsidR="00460653" w:rsidRPr="00FF430B" w:rsidRDefault="00460653" w:rsidP="00A70BB0">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F430B" w:rsidRDefault="009157BF" w:rsidP="00A70BB0">
            <w:pPr>
              <w:pStyle w:val="NormalWeb"/>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6706F85E" w14:textId="52A3474F" w:rsidR="00460653" w:rsidRPr="00FF430B" w:rsidRDefault="005D4B79" w:rsidP="00A70BB0">
            <w:pPr>
              <w:pStyle w:val="NormalWeb"/>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117328E3" w14:textId="77777777" w:rsidR="00460653" w:rsidRPr="00FF430B" w:rsidRDefault="00460653" w:rsidP="00A70BB0">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A70BB0">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A70BB0">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A70BB0">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F430B" w:rsidRDefault="00460653" w:rsidP="00A70BB0">
            <w:pPr>
              <w:pStyle w:val="NormalWeb"/>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43F2E82E" w14:textId="77777777" w:rsidR="001A5517" w:rsidRPr="00FF430B" w:rsidRDefault="00460653" w:rsidP="00A70BB0">
            <w:pPr>
              <w:pStyle w:val="NormalWeb"/>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58C1F3D1" w14:textId="77777777" w:rsidR="001A5517" w:rsidRPr="00FF430B" w:rsidRDefault="001A5517" w:rsidP="00A70BB0">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A70BB0">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A70BB0">
            <w:pPr>
              <w:spacing w:line="276" w:lineRule="auto"/>
              <w:contextualSpacing/>
              <w:jc w:val="both"/>
            </w:pPr>
            <w:r w:rsidRPr="00FF430B">
              <w:t xml:space="preserve">1.1. </w:t>
            </w:r>
            <w:r w:rsidR="00460653" w:rsidRPr="00FF430B">
              <w:t xml:space="preserve">Antreprenorul se obligă să execute </w:t>
            </w:r>
            <w:r w:rsidR="00460653" w:rsidRPr="006E1A6F">
              <w:rPr>
                <w:i/>
                <w:highlight w:val="yellow"/>
              </w:rPr>
              <w:t xml:space="preserve">lucrările </w:t>
            </w:r>
            <w:r w:rsidR="009F0FE8" w:rsidRPr="006E1A6F">
              <w:rPr>
                <w:i/>
                <w:highlight w:val="yellow"/>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A70BB0">
            <w:pPr>
              <w:jc w:val="both"/>
            </w:pPr>
          </w:p>
          <w:p w14:paraId="7E6C108F" w14:textId="77777777" w:rsidR="00460653" w:rsidRPr="00FF430B" w:rsidRDefault="00A156C0" w:rsidP="00A70BB0">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FF430B" w:rsidRDefault="00A156C0" w:rsidP="00A70BB0">
            <w:pPr>
              <w:pStyle w:val="NormalWeb"/>
              <w:tabs>
                <w:tab w:val="left" w:pos="567"/>
              </w:tabs>
              <w:spacing w:line="276" w:lineRule="auto"/>
              <w:ind w:firstLine="0"/>
            </w:pPr>
            <w:r w:rsidRPr="00FF430B">
              <w:t xml:space="preserve">2.1. </w:t>
            </w:r>
            <w:r w:rsidR="00460653" w:rsidRPr="00FF430B">
              <w:t>Durata de execuţie a lucr</w:t>
            </w:r>
            <w:bookmarkStart w:id="63" w:name="_GoBack"/>
            <w:bookmarkEnd w:id="63"/>
            <w:r w:rsidR="00460653" w:rsidRPr="00FF430B">
              <w:t xml:space="preserve">ărilor contractate este de </w:t>
            </w:r>
            <w:r w:rsidR="009F0FE8" w:rsidRPr="006E1A6F">
              <w:rPr>
                <w:highlight w:val="yellow"/>
              </w:rPr>
              <w:t>_________ luni</w:t>
            </w:r>
            <w:r w:rsidR="005D4B79" w:rsidRPr="006E1A6F">
              <w:rPr>
                <w:highlight w:val="yellow"/>
              </w:rPr>
              <w:t xml:space="preserve"> </w:t>
            </w:r>
            <w:r w:rsidR="00EB65F6" w:rsidRPr="006E1A6F">
              <w:rPr>
                <w:highlight w:val="yellow"/>
              </w:rPr>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0D18755A" w14:textId="77777777" w:rsidR="00460653" w:rsidRPr="00FF430B" w:rsidRDefault="00A156C0" w:rsidP="00A70BB0">
            <w:pPr>
              <w:pStyle w:val="NormalWeb"/>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7E5AA4F4" w14:textId="77777777" w:rsidR="00460653" w:rsidRPr="00FF430B" w:rsidRDefault="00A156C0" w:rsidP="00A70BB0">
            <w:pPr>
              <w:pStyle w:val="NormalWeb"/>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76772BBC" w14:textId="77777777" w:rsidR="00460653" w:rsidRPr="00FF430B" w:rsidRDefault="00460653" w:rsidP="00A70BB0">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A70BB0">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A70BB0">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A70BB0">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F430B" w:rsidRDefault="00A156C0" w:rsidP="00A70BB0">
            <w:pPr>
              <w:pStyle w:val="NormalWeb"/>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A70BB0">
            <w:pPr>
              <w:pStyle w:val="NormalWeb"/>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A70BB0">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1E4665B9" w:rsidR="009E4204" w:rsidRPr="00FF430B" w:rsidRDefault="009E4204" w:rsidP="00A70BB0">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7E7963">
              <w:rPr>
                <w:noProof w:val="0"/>
                <w:lang w:eastAsia="ru-RU"/>
              </w:rPr>
              <w:t xml:space="preserve"> </w:t>
            </w:r>
            <w:r w:rsidRPr="006E1A6F">
              <w:rPr>
                <w:b/>
                <w:noProof w:val="0"/>
                <w:highlight w:val="yellow"/>
                <w:lang w:eastAsia="ru-RU"/>
              </w:rPr>
              <w:t>___________________</w:t>
            </w:r>
            <w:r w:rsidRPr="00FF430B">
              <w:rPr>
                <w:b/>
                <w:noProof w:val="0"/>
                <w:lang w:eastAsia="ru-RU"/>
              </w:rPr>
              <w:t>.</w:t>
            </w:r>
          </w:p>
          <w:p w14:paraId="74B1129D" w14:textId="77777777" w:rsidR="007A2F41" w:rsidRPr="00FF430B" w:rsidRDefault="007A2F41" w:rsidP="00A70BB0">
            <w:pPr>
              <w:pStyle w:val="ListParagraph"/>
              <w:numPr>
                <w:ilvl w:val="0"/>
                <w:numId w:val="0"/>
              </w:numPr>
            </w:pPr>
          </w:p>
          <w:p w14:paraId="48240A7E" w14:textId="77777777" w:rsidR="00460653" w:rsidRPr="00FF430B" w:rsidRDefault="00A156C0" w:rsidP="00A70BB0">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A70BB0">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6E1A6F">
              <w:rPr>
                <w:highlight w:val="yellow"/>
              </w:rPr>
              <w:t>__________________</w:t>
            </w:r>
            <w:r w:rsidR="007A2F41" w:rsidRPr="006E1A6F">
              <w:rPr>
                <w:highlight w:val="yellow"/>
              </w:rPr>
              <w:t>_______lei</w:t>
            </w:r>
            <w:r w:rsidR="00DF4DCF" w:rsidRPr="006E1A6F">
              <w:rPr>
                <w:highlight w:val="yellow"/>
              </w:rPr>
              <w:t xml:space="preserve"> </w:t>
            </w:r>
            <w:r w:rsidR="007A2F41" w:rsidRPr="006E1A6F">
              <w:rPr>
                <w:highlight w:val="yellow"/>
              </w:rPr>
              <w:t>MD, inclusiv __________</w:t>
            </w:r>
            <w:r w:rsidR="007A2F41" w:rsidRPr="00FF430B">
              <w:t xml:space="preserve">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F430B" w:rsidRDefault="00E503F9" w:rsidP="00A70BB0">
            <w:pPr>
              <w:pStyle w:val="NormalWeb"/>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4312716F" w14:textId="77777777" w:rsidR="00A946E0" w:rsidRPr="00FF430B" w:rsidRDefault="00A156C0" w:rsidP="00A70BB0">
            <w:pPr>
              <w:pStyle w:val="NormalWeb"/>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w:t>
            </w:r>
            <w:r w:rsidR="00460653" w:rsidRPr="006E1A6F">
              <w:rPr>
                <w:highlight w:val="yellow"/>
              </w:rPr>
              <w:t xml:space="preserve">de </w:t>
            </w:r>
            <w:r w:rsidR="00684D44" w:rsidRPr="006E1A6F">
              <w:rPr>
                <w:highlight w:val="yellow"/>
              </w:rPr>
              <w:t>…..</w:t>
            </w:r>
            <w:r w:rsidR="00460653" w:rsidRPr="006E1A6F">
              <w:rPr>
                <w:highlight w:val="yellow"/>
              </w:rPr>
              <w:t xml:space="preserve"> zile</w:t>
            </w:r>
            <w:r w:rsidR="00460653" w:rsidRPr="00FF430B">
              <w:t xml:space="preserve"> calendaristice de la primirea acestora de la Antreprenor.</w:t>
            </w:r>
          </w:p>
          <w:p w14:paraId="3596857E" w14:textId="77777777" w:rsidR="00A946E0" w:rsidRPr="00FF430B" w:rsidRDefault="00316769" w:rsidP="00A70BB0">
            <w:pPr>
              <w:pStyle w:val="NormalWeb"/>
              <w:tabs>
                <w:tab w:val="left" w:pos="37"/>
              </w:tabs>
              <w:spacing w:line="276" w:lineRule="auto"/>
              <w:ind w:firstLine="0"/>
            </w:pPr>
            <w:r w:rsidRPr="00FF430B">
              <w:t>3.4</w:t>
            </w:r>
            <w:r w:rsidR="00A156C0" w:rsidRPr="00FF430B">
              <w:t xml:space="preserve">. </w:t>
            </w:r>
            <w:r w:rsidR="00460653" w:rsidRPr="00FF430B">
              <w:t xml:space="preserve">Plata facturii finale se va face imediat după verificarea şi acceptarea situaţiei de plată definitive de către Beneficiar. Dacă verificarea se prelungeşte din diferite motive, dar în special </w:t>
            </w:r>
            <w:r w:rsidR="00460653" w:rsidRPr="00FF430B">
              <w:lastRenderedPageBreak/>
              <w:t>datorită unor eventuale litigii, contravaloarea lucrărilor care n</w:t>
            </w:r>
            <w:r w:rsidR="00183D79" w:rsidRPr="00FF430B">
              <w:t>u su</w:t>
            </w:r>
            <w:r w:rsidR="00460653" w:rsidRPr="00FF430B">
              <w:t xml:space="preserve">nt în litigiu va fi plătită imediat. </w:t>
            </w:r>
          </w:p>
          <w:p w14:paraId="6A8C0844" w14:textId="77777777" w:rsidR="00E503F9" w:rsidRPr="00FF430B" w:rsidRDefault="00316769" w:rsidP="00A70BB0">
            <w:pPr>
              <w:pStyle w:val="NormalWeb"/>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lucrărilor  nu va fi semnat de comisia de recepţie, care confirmă că lucrările au fost executate </w:t>
            </w:r>
            <w:r w:rsidR="00A946E0" w:rsidRPr="00FF430B">
              <w:t>conform contractului.</w:t>
            </w:r>
          </w:p>
          <w:p w14:paraId="1925FC36" w14:textId="77777777" w:rsidR="00267805" w:rsidRPr="00FF430B" w:rsidRDefault="00316769" w:rsidP="00A70BB0">
            <w:pPr>
              <w:pStyle w:val="NormalWeb"/>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61495F7C" w14:textId="77777777" w:rsidR="00A156C0" w:rsidRPr="00FF430B" w:rsidRDefault="00A156C0" w:rsidP="00A70BB0">
            <w:pPr>
              <w:pStyle w:val="NormalWeb"/>
              <w:tabs>
                <w:tab w:val="left" w:pos="37"/>
              </w:tabs>
              <w:spacing w:line="276" w:lineRule="auto"/>
              <w:ind w:firstLine="0"/>
            </w:pPr>
          </w:p>
          <w:p w14:paraId="56E0F6E8" w14:textId="77777777" w:rsidR="00371806" w:rsidRPr="00FF430B" w:rsidRDefault="00A156C0" w:rsidP="00A70BB0">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3551CD86" w:rsidR="00371806" w:rsidRPr="00FF430B" w:rsidRDefault="00A156C0" w:rsidP="00A70BB0">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w:t>
            </w:r>
            <w:r w:rsidR="00460653" w:rsidRPr="007E7963">
              <w:rPr>
                <w:color w:val="FF0000"/>
                <w:highlight w:val="yellow"/>
              </w:rPr>
              <w:t>în</w:t>
            </w:r>
            <w:r w:rsidR="007E7963">
              <w:rPr>
                <w:color w:val="FF0000"/>
                <w:highlight w:val="yellow"/>
              </w:rPr>
              <w:t xml:space="preserve">tr-un </w:t>
            </w:r>
            <w:r w:rsidR="00460653" w:rsidRPr="007E7963">
              <w:rPr>
                <w:color w:val="FF0000"/>
                <w:highlight w:val="yellow"/>
              </w:rPr>
              <w:t>exemplar</w:t>
            </w:r>
            <w:r w:rsidR="00460653" w:rsidRPr="00FF430B">
              <w:t xml:space="preserve">, în termenele stabilite în contract, prin graficul general de realizare a lucrărilor publice. </w:t>
            </w:r>
          </w:p>
          <w:p w14:paraId="62D1C5C7" w14:textId="77777777" w:rsidR="00460653" w:rsidRPr="00FF430B" w:rsidRDefault="00A156C0" w:rsidP="00A70BB0">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30B" w:rsidRDefault="00A101F6" w:rsidP="00A70BB0">
            <w:pPr>
              <w:pStyle w:val="NormalWeb"/>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A70BB0">
            <w:pPr>
              <w:pStyle w:val="NormalWeb"/>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7B4C1AE3" w14:textId="77777777" w:rsidR="00460653" w:rsidRPr="00FF430B" w:rsidRDefault="00460653" w:rsidP="00A70BB0">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F430B" w:rsidRDefault="00A101F6" w:rsidP="00A70BB0">
            <w:pPr>
              <w:pStyle w:val="NormalWeb"/>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6A353E0" w14:textId="77777777" w:rsidR="00460653" w:rsidRPr="00FF430B" w:rsidRDefault="00A156C0" w:rsidP="00A70BB0">
            <w:pPr>
              <w:pStyle w:val="NormalWeb"/>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52D590A4" w14:textId="77777777" w:rsidR="00460653" w:rsidRPr="00FF430B" w:rsidRDefault="00A156C0" w:rsidP="00A70BB0">
            <w:pPr>
              <w:pStyle w:val="NormalWeb"/>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A70BB0">
            <w:pPr>
              <w:pStyle w:val="NormalWeb"/>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A70BB0">
            <w:pPr>
              <w:pStyle w:val="NormalWeb"/>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20A67A6B" w14:textId="77777777" w:rsidR="00460653" w:rsidRPr="00FF430B" w:rsidRDefault="00A156C0" w:rsidP="00A70BB0">
            <w:pPr>
              <w:pStyle w:val="NormalWeb"/>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2DB323DA" w14:textId="77777777" w:rsidR="00267805" w:rsidRPr="00FF430B" w:rsidRDefault="00A156C0" w:rsidP="00A70BB0">
            <w:pPr>
              <w:pStyle w:val="NormalWeb"/>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 xml:space="preserve">aranţia de bună execuţie Antreprenorului după </w:t>
            </w:r>
            <w:r w:rsidR="00460653" w:rsidRPr="00FF430B">
              <w:lastRenderedPageBreak/>
              <w:t>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4C7338E3" w14:textId="77777777" w:rsidR="00460653" w:rsidRPr="00FF430B" w:rsidRDefault="00A156C0" w:rsidP="00A70BB0">
            <w:pPr>
              <w:pStyle w:val="NormalWeb"/>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7B5A3C5F" w14:textId="77777777" w:rsidR="00460653" w:rsidRPr="00FF430B" w:rsidRDefault="00A156C0" w:rsidP="00A70BB0">
            <w:pPr>
              <w:pStyle w:val="NormalWeb"/>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A70BB0">
            <w:pPr>
              <w:pStyle w:val="NormalWeb"/>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383A4756" w14:textId="77777777" w:rsidR="00460653" w:rsidRPr="00FF430B" w:rsidRDefault="00A156C0" w:rsidP="00A70BB0">
            <w:pPr>
              <w:pStyle w:val="NormalWeb"/>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A70BB0">
            <w:pPr>
              <w:pStyle w:val="NormalWeb"/>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A70BB0">
            <w:pPr>
              <w:pStyle w:val="NormalWeb"/>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A70BB0">
            <w:pPr>
              <w:pStyle w:val="NormalWeb"/>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5A7959BE" w14:textId="77777777" w:rsidR="00460653" w:rsidRPr="00FF430B" w:rsidRDefault="00A156C0" w:rsidP="00A70BB0">
            <w:pPr>
              <w:pStyle w:val="NormalWeb"/>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A70BB0">
            <w:pPr>
              <w:pStyle w:val="NormalWeb"/>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3331121" w14:textId="77777777" w:rsidR="00460653" w:rsidRPr="00FF430B" w:rsidRDefault="00A156C0" w:rsidP="00A70BB0">
            <w:pPr>
              <w:pStyle w:val="NormalWeb"/>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24F23B" w14:textId="77777777" w:rsidR="00460653" w:rsidRPr="00FF430B" w:rsidRDefault="00A156C0" w:rsidP="00A70BB0">
            <w:pPr>
              <w:pStyle w:val="NormalWeb"/>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196DBA12" w14:textId="77777777" w:rsidR="00460653" w:rsidRPr="00FF430B" w:rsidRDefault="00460653" w:rsidP="00A70BB0">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A70BB0">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A70BB0">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w:t>
            </w:r>
            <w:r w:rsidRPr="00FF430B">
              <w:lastRenderedPageBreak/>
              <w:t xml:space="preserve">vedere calitativ. </w:t>
            </w:r>
          </w:p>
          <w:p w14:paraId="61638B15" w14:textId="77777777" w:rsidR="00460653" w:rsidRPr="00FF430B" w:rsidRDefault="00A156C0" w:rsidP="00A70BB0">
            <w:pPr>
              <w:pStyle w:val="NormalWeb"/>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A70BB0">
            <w:pPr>
              <w:pStyle w:val="NormalWeb"/>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A70BB0">
            <w:pPr>
              <w:pStyle w:val="NormalWeb"/>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14:paraId="42718144" w14:textId="77777777" w:rsidR="00B96242" w:rsidRPr="00FF430B" w:rsidRDefault="00BE5A1E" w:rsidP="00A70BB0">
            <w:pPr>
              <w:pStyle w:val="NormalWeb"/>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A70BB0">
            <w:pPr>
              <w:pStyle w:val="NormalWeb"/>
              <w:tabs>
                <w:tab w:val="left" w:pos="426"/>
                <w:tab w:val="left" w:pos="3645"/>
              </w:tabs>
              <w:spacing w:line="276" w:lineRule="auto"/>
              <w:ind w:firstLine="0"/>
            </w:pPr>
          </w:p>
          <w:p w14:paraId="163A7B72" w14:textId="77777777" w:rsidR="00BE5A1E" w:rsidRPr="00FF430B" w:rsidRDefault="00BE5A1E" w:rsidP="00A70BB0">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A70BB0">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A70BB0">
            <w:pPr>
              <w:pStyle w:val="ListParagraph"/>
              <w:numPr>
                <w:ilvl w:val="0"/>
                <w:numId w:val="0"/>
              </w:numPr>
              <w:tabs>
                <w:tab w:val="left" w:pos="1755"/>
              </w:tabs>
            </w:pPr>
          </w:p>
          <w:p w14:paraId="079F9A2C" w14:textId="77777777" w:rsidR="005B666D" w:rsidRPr="00FF430B" w:rsidRDefault="00BE5A1E" w:rsidP="00A70BB0">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F430B" w:rsidRDefault="00BE5A1E" w:rsidP="00A70BB0">
            <w:pPr>
              <w:pStyle w:val="NormalWeb"/>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797AEC6" w14:textId="77777777" w:rsidR="005B666D" w:rsidRPr="00FF430B" w:rsidRDefault="00BE5A1E" w:rsidP="00A70BB0">
            <w:pPr>
              <w:pStyle w:val="NormalWeb"/>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A70BB0">
            <w:pPr>
              <w:pStyle w:val="NormalWeb"/>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05BB78E2" w14:textId="77777777" w:rsidR="005B666D" w:rsidRPr="00FF430B" w:rsidRDefault="00BE5A1E" w:rsidP="00A70BB0">
            <w:pPr>
              <w:pStyle w:val="NormalWeb"/>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4191B6B" w14:textId="77777777" w:rsidR="00684D44" w:rsidRPr="00FF430B" w:rsidRDefault="00684D44" w:rsidP="00A70BB0">
            <w:pPr>
              <w:pStyle w:val="NormalWeb"/>
              <w:tabs>
                <w:tab w:val="left" w:pos="142"/>
                <w:tab w:val="left" w:pos="284"/>
              </w:tabs>
              <w:spacing w:line="276" w:lineRule="auto"/>
              <w:ind w:firstLine="0"/>
            </w:pPr>
          </w:p>
          <w:p w14:paraId="523D9CE1" w14:textId="77777777" w:rsidR="00BE5A1E" w:rsidRPr="00FF430B" w:rsidRDefault="00BE5A1E" w:rsidP="00A70BB0">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70BB0">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A70BB0">
            <w:pPr>
              <w:tabs>
                <w:tab w:val="left" w:pos="2385"/>
              </w:tabs>
              <w:jc w:val="both"/>
            </w:pPr>
          </w:p>
          <w:p w14:paraId="105ACBCA" w14:textId="77777777" w:rsidR="00460653" w:rsidRPr="00FF430B" w:rsidRDefault="00BE5A1E" w:rsidP="00A70BB0">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30B" w:rsidRDefault="00BE5A1E" w:rsidP="00A70BB0">
            <w:pPr>
              <w:pStyle w:val="NormalWeb"/>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A70BB0">
            <w:pPr>
              <w:pStyle w:val="NormalWeb"/>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A70BB0">
            <w:pPr>
              <w:pStyle w:val="NormalWeb"/>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w:t>
            </w:r>
            <w:r w:rsidR="00460653" w:rsidRPr="00FF430B">
              <w:lastRenderedPageBreak/>
              <w:t xml:space="preserve">corespunzător calitative sau manopera nu este în conformitate cu prevederile contractului. În caz contrar, Beneficiarul va suporta aceste cheltuieli. </w:t>
            </w:r>
          </w:p>
          <w:p w14:paraId="20D122B7" w14:textId="77777777" w:rsidR="00460653" w:rsidRPr="00FF430B" w:rsidRDefault="00D05A94" w:rsidP="00203975">
            <w:pPr>
              <w:pStyle w:val="NormalWeb"/>
              <w:numPr>
                <w:ilvl w:val="1"/>
                <w:numId w:val="16"/>
              </w:numPr>
              <w:tabs>
                <w:tab w:val="left" w:pos="284"/>
              </w:tabs>
              <w:spacing w:line="276" w:lineRule="auto"/>
              <w:ind w:left="0" w:hanging="425"/>
            </w:pPr>
            <w:r w:rsidRPr="00FF430B">
              <w:t xml:space="preserve">8.4. </w:t>
            </w:r>
            <w:r w:rsidR="00460653" w:rsidRPr="00FF430B">
              <w:t>Beneficiarul, proiectantul sau orice altă persoană autorizată de aceştia au acces tot timpul la lucrări pe şantier</w:t>
            </w:r>
            <w:r w:rsidR="005D4B79" w:rsidRPr="00FF430B">
              <w:t xml:space="preserve"> </w:t>
            </w:r>
            <w:r w:rsidR="00460653" w:rsidRPr="00FF430B">
              <w:t xml:space="preserve">şi în locurile unde se pregăteşte lucrarea, în depozite de materiale prefabricate etc. </w:t>
            </w:r>
          </w:p>
          <w:p w14:paraId="122D8C18" w14:textId="77777777" w:rsidR="00460653" w:rsidRPr="00FF430B" w:rsidRDefault="00D05A94" w:rsidP="00203975">
            <w:pPr>
              <w:pStyle w:val="NormalWeb"/>
              <w:numPr>
                <w:ilvl w:val="1"/>
                <w:numId w:val="16"/>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14:paraId="78641E60" w14:textId="77777777" w:rsidR="00460653" w:rsidRPr="00FF430B" w:rsidRDefault="00D05A94" w:rsidP="00203975">
            <w:pPr>
              <w:pStyle w:val="NormalWeb"/>
              <w:numPr>
                <w:ilvl w:val="1"/>
                <w:numId w:val="16"/>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33EE48C7" w14:textId="77777777" w:rsidR="00460653" w:rsidRPr="00FF430B" w:rsidRDefault="00D05A94" w:rsidP="00203975">
            <w:pPr>
              <w:pStyle w:val="NormalWeb"/>
              <w:numPr>
                <w:ilvl w:val="1"/>
                <w:numId w:val="16"/>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03975">
            <w:pPr>
              <w:pStyle w:val="NormalWeb"/>
              <w:numPr>
                <w:ilvl w:val="1"/>
                <w:numId w:val="16"/>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66B9DDCF" w:rsidR="00460653" w:rsidRPr="00FF430B" w:rsidRDefault="00D05A94" w:rsidP="00A70BB0">
            <w:pPr>
              <w:pStyle w:val="NormalWeb"/>
              <w:tabs>
                <w:tab w:val="left" w:pos="284"/>
                <w:tab w:val="left" w:pos="426"/>
              </w:tabs>
              <w:spacing w:line="276" w:lineRule="auto"/>
              <w:ind w:firstLine="0"/>
            </w:pPr>
            <w:r w:rsidRPr="00FF430B">
              <w:t xml:space="preserve">8.9. </w:t>
            </w:r>
            <w:r w:rsidR="00460653" w:rsidRPr="00FF430B">
              <w:t xml:space="preserve">Lucrările încep </w:t>
            </w:r>
            <w:r w:rsidR="00460653" w:rsidRPr="006E1A6F">
              <w:rPr>
                <w:highlight w:val="yellow"/>
              </w:rPr>
              <w:t xml:space="preserve">după </w:t>
            </w:r>
            <w:r w:rsidR="006E1A6F" w:rsidRPr="006E1A6F">
              <w:rPr>
                <w:b/>
                <w:highlight w:val="yellow"/>
              </w:rPr>
              <w:t>maxim 10 zile</w:t>
            </w:r>
            <w:r w:rsidR="00460653" w:rsidRPr="00FF430B">
              <w:t xml:space="preserve"> de la semnarea şi înregistrarea contractului în modul corespunzător</w:t>
            </w:r>
            <w:r w:rsidR="005F4258">
              <w:rPr>
                <w:lang w:val="ro-RO"/>
              </w:rPr>
              <w:t xml:space="preserve">, </w:t>
            </w:r>
            <w:r w:rsidR="00460653" w:rsidRPr="005F4258">
              <w:rPr>
                <w:highlight w:val="yellow"/>
              </w:rPr>
              <w:t>primirea ordinului de execuţie</w:t>
            </w:r>
            <w:r w:rsidR="005F4258" w:rsidRPr="005F4258">
              <w:rPr>
                <w:highlight w:val="yellow"/>
              </w:rPr>
              <w:t xml:space="preserve"> </w:t>
            </w:r>
            <w:r w:rsidR="005F4258" w:rsidRPr="005F4258">
              <w:rPr>
                <w:highlight w:val="yellow"/>
                <w:lang w:val="ro-RO"/>
              </w:rPr>
              <w:t>ș</w:t>
            </w:r>
            <w:r w:rsidR="005F4258" w:rsidRPr="005F4258">
              <w:rPr>
                <w:highlight w:val="yellow"/>
              </w:rPr>
              <w:t>i asigur</w:t>
            </w:r>
            <w:r w:rsidR="005F4258" w:rsidRPr="005F4258">
              <w:rPr>
                <w:highlight w:val="yellow"/>
                <w:lang w:val="ro-RO"/>
              </w:rPr>
              <w:t>area</w:t>
            </w:r>
            <w:r w:rsidR="005F4258" w:rsidRPr="005F4258">
              <w:rPr>
                <w:highlight w:val="yellow"/>
              </w:rPr>
              <w:t xml:space="preserve"> lucrului ritmic de către beneficiar – ordonatorul de credite</w:t>
            </w:r>
            <w:r w:rsidR="00460653" w:rsidRPr="005F4258">
              <w:rPr>
                <w:highlight w:val="yellow"/>
              </w:rPr>
              <w:t>.</w:t>
            </w:r>
          </w:p>
          <w:p w14:paraId="0F7D7213" w14:textId="77777777" w:rsidR="00460653" w:rsidRPr="00FF430B" w:rsidRDefault="00460653" w:rsidP="00A70BB0">
            <w:pPr>
              <w:pStyle w:val="NormalWeb"/>
              <w:tabs>
                <w:tab w:val="left" w:pos="284"/>
                <w:tab w:val="left" w:pos="426"/>
              </w:tabs>
              <w:spacing w:line="276" w:lineRule="auto"/>
              <w:ind w:firstLine="0"/>
            </w:pPr>
          </w:p>
          <w:p w14:paraId="5A8DF6C0" w14:textId="77777777" w:rsidR="00460653" w:rsidRPr="00FF430B" w:rsidRDefault="00D83EE1" w:rsidP="00203975">
            <w:pPr>
              <w:pStyle w:val="ListParagraph"/>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68362EAF" w:rsidR="00460653" w:rsidRPr="00FF430B" w:rsidRDefault="00D83EE1" w:rsidP="00203975">
            <w:pPr>
              <w:pStyle w:val="NormalWeb"/>
              <w:numPr>
                <w:ilvl w:val="1"/>
                <w:numId w:val="16"/>
              </w:numPr>
              <w:tabs>
                <w:tab w:val="left" w:pos="567"/>
              </w:tabs>
              <w:spacing w:line="276" w:lineRule="auto"/>
              <w:ind w:left="0" w:hanging="567"/>
            </w:pPr>
            <w:r w:rsidRPr="00FF430B">
              <w:t xml:space="preserve">9.1. </w:t>
            </w:r>
            <w:r w:rsidR="00460653" w:rsidRPr="00FF430B">
              <w:t>Perioada de garanţie pentru lucrări</w:t>
            </w:r>
            <w:r w:rsidR="007E7963">
              <w:rPr>
                <w:lang w:val="ro-RO"/>
              </w:rPr>
              <w:t xml:space="preserve"> </w:t>
            </w:r>
            <w:r w:rsidR="00460653" w:rsidRPr="00FF430B">
              <w:t xml:space="preserve">este </w:t>
            </w:r>
            <w:r w:rsidR="00460653" w:rsidRPr="005F4258">
              <w:rPr>
                <w:highlight w:val="yellow"/>
              </w:rPr>
              <w:t xml:space="preserve">de  </w:t>
            </w:r>
            <w:r w:rsidR="00D379F6" w:rsidRPr="005F4258">
              <w:rPr>
                <w:b/>
                <w:highlight w:val="yellow"/>
              </w:rPr>
              <w:t>___</w:t>
            </w:r>
            <w:r w:rsidR="00460653" w:rsidRPr="005F4258">
              <w:rPr>
                <w:highlight w:val="yellow"/>
              </w:rPr>
              <w:t xml:space="preserve"> ani</w:t>
            </w:r>
            <w:r w:rsidR="00460653" w:rsidRPr="00FF430B">
              <w:t xml:space="preserve">. </w:t>
            </w:r>
          </w:p>
          <w:p w14:paraId="1CEFAD7D" w14:textId="77777777" w:rsidR="00460653" w:rsidRPr="00FF430B" w:rsidRDefault="00D83EE1" w:rsidP="00203975">
            <w:pPr>
              <w:pStyle w:val="NormalWeb"/>
              <w:numPr>
                <w:ilvl w:val="1"/>
                <w:numId w:val="16"/>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1DF6482" w14:textId="77777777" w:rsidR="00460653" w:rsidRPr="00FF430B" w:rsidRDefault="00D83EE1" w:rsidP="00203975">
            <w:pPr>
              <w:pStyle w:val="NormalWeb"/>
              <w:numPr>
                <w:ilvl w:val="1"/>
                <w:numId w:val="16"/>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621FAFBC" w14:textId="77777777" w:rsidR="00460653" w:rsidRPr="00FF430B" w:rsidRDefault="00460653" w:rsidP="00A70BB0">
            <w:pPr>
              <w:pStyle w:val="NormalWeb"/>
              <w:tabs>
                <w:tab w:val="left" w:pos="567"/>
              </w:tabs>
              <w:spacing w:line="276" w:lineRule="auto"/>
              <w:ind w:firstLine="0"/>
            </w:pPr>
          </w:p>
          <w:p w14:paraId="74A59756" w14:textId="77777777" w:rsidR="00460653" w:rsidRPr="00FF430B" w:rsidRDefault="00D53233" w:rsidP="00203975">
            <w:pPr>
              <w:pStyle w:val="ListParagraph"/>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FF430B" w:rsidRDefault="00D53233" w:rsidP="00203975">
            <w:pPr>
              <w:pStyle w:val="NormalWeb"/>
              <w:numPr>
                <w:ilvl w:val="1"/>
                <w:numId w:val="16"/>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03975">
            <w:pPr>
              <w:pStyle w:val="NormalWeb"/>
              <w:numPr>
                <w:ilvl w:val="1"/>
                <w:numId w:val="16"/>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03975">
            <w:pPr>
              <w:pStyle w:val="NormalWeb"/>
              <w:numPr>
                <w:ilvl w:val="1"/>
                <w:numId w:val="16"/>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w:t>
            </w:r>
            <w:r w:rsidR="00460653" w:rsidRPr="00FF430B">
              <w:lastRenderedPageBreak/>
              <w:t>contractuale.</w:t>
            </w:r>
          </w:p>
          <w:p w14:paraId="377C0C33" w14:textId="77777777" w:rsidR="00460653" w:rsidRPr="00FF430B" w:rsidRDefault="00D53233" w:rsidP="00203975">
            <w:pPr>
              <w:pStyle w:val="NormalWeb"/>
              <w:numPr>
                <w:ilvl w:val="1"/>
                <w:numId w:val="16"/>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03975">
            <w:pPr>
              <w:pStyle w:val="NormalWeb"/>
              <w:numPr>
                <w:ilvl w:val="1"/>
                <w:numId w:val="16"/>
              </w:numPr>
              <w:tabs>
                <w:tab w:val="left" w:pos="567"/>
              </w:tabs>
              <w:spacing w:line="276" w:lineRule="auto"/>
              <w:ind w:left="0" w:hanging="567"/>
            </w:pPr>
            <w:r w:rsidRPr="00FF430B">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03975">
            <w:pPr>
              <w:pStyle w:val="NormalWeb"/>
              <w:numPr>
                <w:ilvl w:val="1"/>
                <w:numId w:val="16"/>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399BD9F0" w14:textId="77777777" w:rsidR="00460653" w:rsidRPr="00FF430B" w:rsidRDefault="00D53233" w:rsidP="00203975">
            <w:pPr>
              <w:pStyle w:val="NormalWeb"/>
              <w:numPr>
                <w:ilvl w:val="1"/>
                <w:numId w:val="16"/>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03975">
            <w:pPr>
              <w:pStyle w:val="NormalWeb"/>
              <w:numPr>
                <w:ilvl w:val="1"/>
                <w:numId w:val="16"/>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03975">
            <w:pPr>
              <w:pStyle w:val="NormalWeb"/>
              <w:numPr>
                <w:ilvl w:val="1"/>
                <w:numId w:val="16"/>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5A9CC6A4" w14:textId="77777777" w:rsidR="00460653" w:rsidRPr="00FF430B" w:rsidRDefault="00D53233" w:rsidP="00203975">
            <w:pPr>
              <w:pStyle w:val="NormalWeb"/>
              <w:numPr>
                <w:ilvl w:val="1"/>
                <w:numId w:val="16"/>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14:paraId="4B7D57BF" w14:textId="77777777" w:rsidR="00460653" w:rsidRPr="00FF430B" w:rsidRDefault="00D53233" w:rsidP="00203975">
            <w:pPr>
              <w:pStyle w:val="NormalWeb"/>
              <w:numPr>
                <w:ilvl w:val="1"/>
                <w:numId w:val="16"/>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229C0FE2" w14:textId="77777777" w:rsidR="00460653" w:rsidRPr="00FF430B" w:rsidRDefault="00460653" w:rsidP="00A70BB0">
            <w:pPr>
              <w:pStyle w:val="NormalWeb"/>
              <w:tabs>
                <w:tab w:val="left" w:pos="567"/>
                <w:tab w:val="left" w:pos="1890"/>
              </w:tabs>
              <w:spacing w:line="276" w:lineRule="auto"/>
              <w:ind w:firstLine="0"/>
            </w:pPr>
          </w:p>
          <w:p w14:paraId="581A0E3E" w14:textId="77777777" w:rsidR="00460653" w:rsidRPr="00FF430B" w:rsidRDefault="00D53233" w:rsidP="00203975">
            <w:pPr>
              <w:pStyle w:val="ListParagraph"/>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03975">
            <w:pPr>
              <w:pStyle w:val="ListParagraph"/>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A70BB0">
            <w:pPr>
              <w:tabs>
                <w:tab w:val="left" w:pos="567"/>
              </w:tabs>
              <w:jc w:val="both"/>
            </w:pPr>
          </w:p>
          <w:p w14:paraId="41B35CCC" w14:textId="77777777" w:rsidR="00460653" w:rsidRPr="00FF430B" w:rsidRDefault="00D53233" w:rsidP="00203975">
            <w:pPr>
              <w:pStyle w:val="ListParagraph"/>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F430B" w:rsidRDefault="00D53233" w:rsidP="00A70BB0">
            <w:pPr>
              <w:pStyle w:val="NormalWeb"/>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17B6CBC" w14:textId="77777777" w:rsidR="00460653" w:rsidRPr="00FF430B" w:rsidRDefault="00D53233" w:rsidP="00A70BB0">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A70BB0">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A70BB0">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30B" w:rsidRDefault="00D53233" w:rsidP="00203975">
            <w:pPr>
              <w:pStyle w:val="NormalWeb"/>
              <w:numPr>
                <w:ilvl w:val="1"/>
                <w:numId w:val="16"/>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42D1FABA" w14:textId="77777777" w:rsidR="00460653" w:rsidRPr="00FF430B" w:rsidRDefault="007323B6" w:rsidP="00A70BB0">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A70BB0">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A70BB0">
            <w:pPr>
              <w:pStyle w:val="ListParagraph"/>
              <w:numPr>
                <w:ilvl w:val="0"/>
                <w:numId w:val="14"/>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A70BB0">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FF430B" w:rsidRDefault="007323B6" w:rsidP="00203975">
            <w:pPr>
              <w:pStyle w:val="NormalWeb"/>
              <w:numPr>
                <w:ilvl w:val="1"/>
                <w:numId w:val="16"/>
              </w:numPr>
              <w:tabs>
                <w:tab w:val="left" w:pos="567"/>
              </w:tabs>
              <w:ind w:left="0" w:hanging="567"/>
            </w:pPr>
            <w:r w:rsidRPr="00FF430B">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40D783CE" w14:textId="77777777" w:rsidR="00460653" w:rsidRPr="00FF430B" w:rsidRDefault="007323B6" w:rsidP="00203975">
            <w:pPr>
              <w:pStyle w:val="NormalWeb"/>
              <w:numPr>
                <w:ilvl w:val="1"/>
                <w:numId w:val="16"/>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26E83AD9" w14:textId="77777777" w:rsidR="00460653" w:rsidRPr="00FF430B" w:rsidRDefault="007323B6" w:rsidP="00203975">
            <w:pPr>
              <w:pStyle w:val="NormalWeb"/>
              <w:numPr>
                <w:ilvl w:val="1"/>
                <w:numId w:val="16"/>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FF430B" w:rsidRDefault="007323B6" w:rsidP="00203975">
            <w:pPr>
              <w:pStyle w:val="NormalWeb"/>
              <w:numPr>
                <w:ilvl w:val="1"/>
                <w:numId w:val="16"/>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77A9D719" w14:textId="77777777" w:rsidR="00E22640" w:rsidRPr="00FF430B" w:rsidRDefault="00E22640" w:rsidP="00A70BB0">
            <w:pPr>
              <w:pStyle w:val="NormalWeb"/>
              <w:tabs>
                <w:tab w:val="left" w:pos="567"/>
                <w:tab w:val="left" w:pos="2070"/>
              </w:tabs>
              <w:ind w:firstLine="0"/>
            </w:pPr>
            <w:r w:rsidRPr="00FF430B">
              <w:t>12.7. Cazuri specifice de încetare a contractului de achiziţii publice:</w:t>
            </w:r>
          </w:p>
          <w:p w14:paraId="49ADD99C" w14:textId="15DBE3A9" w:rsidR="00E22640" w:rsidRPr="00FF430B" w:rsidRDefault="00E22640" w:rsidP="00A70BB0">
            <w:pPr>
              <w:pStyle w:val="NormalWeb"/>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2D821582" w14:textId="57F8FC30" w:rsidR="00E22640" w:rsidRPr="00FF430B" w:rsidRDefault="00E22640" w:rsidP="00A70BB0">
            <w:pPr>
              <w:pStyle w:val="NormalWeb"/>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727FDBEA" w14:textId="16282731" w:rsidR="00E22640" w:rsidRPr="00FF430B" w:rsidRDefault="00E22640" w:rsidP="00A70BB0">
            <w:pPr>
              <w:pStyle w:val="NormalWeb"/>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2E2488FC" w14:textId="1D7433BB" w:rsidR="00E22640" w:rsidRPr="00FF430B" w:rsidRDefault="00E22640" w:rsidP="00A70BB0">
            <w:pPr>
              <w:pStyle w:val="NormalWeb"/>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A70BB0">
            <w:pPr>
              <w:pStyle w:val="NormalWeb"/>
              <w:tabs>
                <w:tab w:val="left" w:pos="567"/>
                <w:tab w:val="left" w:pos="2070"/>
              </w:tabs>
              <w:ind w:firstLine="0"/>
            </w:pPr>
          </w:p>
          <w:p w14:paraId="27E6DB0A" w14:textId="77777777" w:rsidR="00460653" w:rsidRPr="00FF430B" w:rsidRDefault="007323B6" w:rsidP="00203975">
            <w:pPr>
              <w:pStyle w:val="ListParagraph"/>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FF430B" w:rsidRDefault="007323B6" w:rsidP="00203975">
            <w:pPr>
              <w:pStyle w:val="NormalWeb"/>
              <w:numPr>
                <w:ilvl w:val="1"/>
                <w:numId w:val="16"/>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36F85899" w14:textId="77777777" w:rsidR="00460653" w:rsidRPr="00FF430B" w:rsidRDefault="007323B6" w:rsidP="00A70BB0">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A70BB0">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A70BB0">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A70BB0">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A70BB0">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F430B" w:rsidRDefault="007323B6" w:rsidP="00203975">
            <w:pPr>
              <w:pStyle w:val="NormalWeb"/>
              <w:numPr>
                <w:ilvl w:val="1"/>
                <w:numId w:val="16"/>
              </w:numPr>
              <w:tabs>
                <w:tab w:val="left" w:pos="567"/>
              </w:tabs>
              <w:ind w:left="0" w:hanging="567"/>
            </w:pPr>
            <w:r w:rsidRPr="00FF430B">
              <w:t xml:space="preserve">13.2. </w:t>
            </w:r>
            <w:r w:rsidR="00460653" w:rsidRPr="00FF430B">
              <w:t>Documentele contractului vor fi întocmite în limba română.</w:t>
            </w:r>
          </w:p>
          <w:p w14:paraId="61C0B172" w14:textId="77777777" w:rsidR="00D379F6" w:rsidRPr="00FF430B" w:rsidRDefault="007323B6" w:rsidP="00203975">
            <w:pPr>
              <w:pStyle w:val="NormalWeb"/>
              <w:numPr>
                <w:ilvl w:val="1"/>
                <w:numId w:val="16"/>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38644E03" w14:textId="389D2587" w:rsidR="00460653" w:rsidRPr="00FF430B" w:rsidRDefault="007323B6" w:rsidP="00203975">
            <w:pPr>
              <w:pStyle w:val="NormalWeb"/>
              <w:numPr>
                <w:ilvl w:val="1"/>
                <w:numId w:val="16"/>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C2AD9" w:rsidRPr="006C2AD9">
              <w:rPr>
                <w:highlight w:val="yellow"/>
                <w:lang w:val="ro-RO"/>
              </w:rPr>
              <w:t>31.12.202</w:t>
            </w:r>
            <w:r w:rsidR="00FC7F74">
              <w:rPr>
                <w:lang w:val="ro-RO"/>
              </w:rPr>
              <w:t>4</w:t>
            </w:r>
            <w:r w:rsidR="00460653" w:rsidRPr="00FF430B">
              <w:t>.</w:t>
            </w:r>
          </w:p>
          <w:p w14:paraId="7B119CA2" w14:textId="77777777" w:rsidR="00877B36" w:rsidRPr="00FF430B" w:rsidRDefault="00877B36" w:rsidP="00A70BB0">
            <w:pPr>
              <w:tabs>
                <w:tab w:val="left" w:pos="2295"/>
              </w:tabs>
              <w:jc w:val="both"/>
            </w:pPr>
          </w:p>
          <w:p w14:paraId="6DB2E0FE" w14:textId="77777777" w:rsidR="00877B36" w:rsidRPr="00FF430B" w:rsidRDefault="00877B36" w:rsidP="00A70BB0">
            <w:pPr>
              <w:tabs>
                <w:tab w:val="left" w:pos="2295"/>
              </w:tabs>
              <w:jc w:val="both"/>
            </w:pPr>
          </w:p>
          <w:p w14:paraId="081E5D1C" w14:textId="77777777" w:rsidR="00877B36" w:rsidRPr="00FF430B" w:rsidRDefault="00877B36" w:rsidP="00A70BB0">
            <w:pPr>
              <w:tabs>
                <w:tab w:val="left" w:pos="2295"/>
              </w:tabs>
              <w:jc w:val="both"/>
            </w:pPr>
          </w:p>
          <w:p w14:paraId="0FE69F4A" w14:textId="77777777" w:rsidR="00877B36" w:rsidRPr="00FF430B" w:rsidRDefault="00877B36" w:rsidP="00A70BB0">
            <w:pPr>
              <w:pStyle w:val="ListParagraph"/>
              <w:numPr>
                <w:ilvl w:val="3"/>
                <w:numId w:val="3"/>
              </w:numPr>
              <w:tabs>
                <w:tab w:val="left" w:pos="2295"/>
              </w:tabs>
              <w:ind w:left="0"/>
            </w:pPr>
            <w:r w:rsidRPr="00FF430B">
              <w:rPr>
                <w:b/>
              </w:rPr>
              <w:t xml:space="preserve">PARTEA CE ȚINE DE CONDIȚIILE </w:t>
            </w:r>
          </w:p>
          <w:p w14:paraId="1D79A27E" w14:textId="77777777" w:rsidR="00877B36" w:rsidRPr="00FF430B" w:rsidRDefault="00877B36" w:rsidP="00A70BB0">
            <w:pPr>
              <w:pStyle w:val="ListParagraph"/>
              <w:numPr>
                <w:ilvl w:val="0"/>
                <w:numId w:val="0"/>
              </w:numPr>
              <w:tabs>
                <w:tab w:val="left" w:pos="2295"/>
              </w:tabs>
            </w:pPr>
            <w:r w:rsidRPr="00FF430B">
              <w:rPr>
                <w:b/>
              </w:rPr>
              <w:t>SPECIALE A CONTRACTULUI</w:t>
            </w:r>
          </w:p>
          <w:p w14:paraId="5E5B6F9F" w14:textId="77777777" w:rsidR="00877B36" w:rsidRPr="00FF430B" w:rsidRDefault="00877B36" w:rsidP="00A70BB0">
            <w:pPr>
              <w:jc w:val="center"/>
            </w:pPr>
            <w:r w:rsidRPr="00FF430B">
              <w:t xml:space="preserve">             (</w:t>
            </w:r>
            <w:r w:rsidRPr="00FF430B">
              <w:rPr>
                <w:sz w:val="20"/>
                <w:szCs w:val="20"/>
              </w:rPr>
              <w:t>LA NECESITATE)</w:t>
            </w:r>
          </w:p>
          <w:p w14:paraId="74D61B46" w14:textId="77777777" w:rsidR="00460653" w:rsidRPr="00FF430B" w:rsidRDefault="00460653" w:rsidP="00A70BB0">
            <w:pPr>
              <w:tabs>
                <w:tab w:val="left" w:pos="567"/>
                <w:tab w:val="left" w:pos="4005"/>
              </w:tabs>
              <w:jc w:val="both"/>
            </w:pPr>
          </w:p>
          <w:p w14:paraId="54E13794" w14:textId="77777777" w:rsidR="00877B36" w:rsidRPr="00FF430B" w:rsidRDefault="00877B36" w:rsidP="00A70BB0">
            <w:pPr>
              <w:tabs>
                <w:tab w:val="left" w:pos="567"/>
                <w:tab w:val="left" w:pos="4005"/>
              </w:tabs>
              <w:jc w:val="both"/>
            </w:pPr>
          </w:p>
          <w:p w14:paraId="5F1DF903" w14:textId="77777777" w:rsidR="004D7C86" w:rsidRPr="00FF430B" w:rsidRDefault="004D7C86" w:rsidP="00A70BB0">
            <w:pPr>
              <w:tabs>
                <w:tab w:val="left" w:pos="567"/>
                <w:tab w:val="left" w:pos="4005"/>
              </w:tabs>
              <w:jc w:val="both"/>
            </w:pPr>
          </w:p>
          <w:p w14:paraId="1BE6D689" w14:textId="77777777" w:rsidR="004D7C86" w:rsidRPr="00FF430B" w:rsidRDefault="004D7C86" w:rsidP="00A70BB0">
            <w:pPr>
              <w:tabs>
                <w:tab w:val="left" w:pos="567"/>
                <w:tab w:val="left" w:pos="4005"/>
              </w:tabs>
              <w:jc w:val="both"/>
            </w:pPr>
          </w:p>
          <w:p w14:paraId="01C11593" w14:textId="77777777" w:rsidR="004D7C86" w:rsidRPr="00FF430B" w:rsidRDefault="004D7C86" w:rsidP="00A70BB0">
            <w:pPr>
              <w:tabs>
                <w:tab w:val="left" w:pos="567"/>
                <w:tab w:val="left" w:pos="4005"/>
              </w:tabs>
              <w:jc w:val="both"/>
            </w:pPr>
          </w:p>
          <w:p w14:paraId="676546AC" w14:textId="77777777" w:rsidR="004D7C86" w:rsidRPr="00FF430B" w:rsidRDefault="004D7C86" w:rsidP="00A70BB0">
            <w:pPr>
              <w:tabs>
                <w:tab w:val="left" w:pos="567"/>
                <w:tab w:val="left" w:pos="4005"/>
              </w:tabs>
              <w:jc w:val="both"/>
            </w:pPr>
          </w:p>
          <w:p w14:paraId="33551D03" w14:textId="77777777" w:rsidR="004D7C86" w:rsidRPr="00FF430B" w:rsidRDefault="004D7C86" w:rsidP="00A70BB0">
            <w:pPr>
              <w:tabs>
                <w:tab w:val="left" w:pos="567"/>
                <w:tab w:val="left" w:pos="4005"/>
              </w:tabs>
              <w:jc w:val="both"/>
            </w:pPr>
          </w:p>
          <w:p w14:paraId="6346D57A" w14:textId="77777777" w:rsidR="004D7C86" w:rsidRPr="00FF430B" w:rsidRDefault="004D7C86" w:rsidP="00A70BB0">
            <w:pPr>
              <w:tabs>
                <w:tab w:val="left" w:pos="567"/>
                <w:tab w:val="left" w:pos="4005"/>
              </w:tabs>
              <w:jc w:val="both"/>
            </w:pPr>
          </w:p>
          <w:p w14:paraId="2F789DE9" w14:textId="77777777" w:rsidR="004D7C86" w:rsidRPr="00FF430B" w:rsidRDefault="004D7C86" w:rsidP="00A70BB0">
            <w:pPr>
              <w:tabs>
                <w:tab w:val="left" w:pos="567"/>
                <w:tab w:val="left" w:pos="4005"/>
              </w:tabs>
              <w:jc w:val="both"/>
            </w:pPr>
          </w:p>
          <w:p w14:paraId="414EBF66" w14:textId="77777777" w:rsidR="004D7C86" w:rsidRPr="00FF430B" w:rsidRDefault="004D7C86" w:rsidP="00A70BB0">
            <w:pPr>
              <w:tabs>
                <w:tab w:val="left" w:pos="567"/>
                <w:tab w:val="left" w:pos="4005"/>
              </w:tabs>
              <w:jc w:val="both"/>
            </w:pPr>
          </w:p>
          <w:p w14:paraId="05117809" w14:textId="77777777" w:rsidR="004D7C86" w:rsidRPr="00FF430B" w:rsidRDefault="004D7C86" w:rsidP="00A70BB0">
            <w:pPr>
              <w:tabs>
                <w:tab w:val="left" w:pos="567"/>
                <w:tab w:val="left" w:pos="4005"/>
              </w:tabs>
              <w:jc w:val="both"/>
            </w:pPr>
          </w:p>
          <w:p w14:paraId="0A36ABCB" w14:textId="77777777" w:rsidR="004D7C86" w:rsidRPr="00FF430B" w:rsidRDefault="004D7C86" w:rsidP="00A70BB0">
            <w:pPr>
              <w:tabs>
                <w:tab w:val="left" w:pos="567"/>
                <w:tab w:val="left" w:pos="4005"/>
              </w:tabs>
              <w:jc w:val="both"/>
            </w:pPr>
          </w:p>
          <w:p w14:paraId="6E6938E6" w14:textId="77777777" w:rsidR="004D7C86" w:rsidRPr="00FF430B" w:rsidRDefault="004D7C86" w:rsidP="00A70BB0">
            <w:pPr>
              <w:tabs>
                <w:tab w:val="left" w:pos="567"/>
                <w:tab w:val="left" w:pos="4005"/>
              </w:tabs>
              <w:jc w:val="both"/>
            </w:pPr>
          </w:p>
          <w:p w14:paraId="55B8CB8F" w14:textId="77777777" w:rsidR="004D7C86" w:rsidRPr="00FF430B" w:rsidRDefault="004D7C86" w:rsidP="00A70BB0">
            <w:pPr>
              <w:tabs>
                <w:tab w:val="left" w:pos="567"/>
                <w:tab w:val="left" w:pos="4005"/>
              </w:tabs>
              <w:jc w:val="both"/>
            </w:pPr>
          </w:p>
          <w:p w14:paraId="2D661E78" w14:textId="77777777" w:rsidR="004D7C86" w:rsidRPr="00FF430B" w:rsidRDefault="004D7C86" w:rsidP="00A70BB0">
            <w:pPr>
              <w:tabs>
                <w:tab w:val="left" w:pos="567"/>
                <w:tab w:val="left" w:pos="4005"/>
              </w:tabs>
              <w:jc w:val="both"/>
            </w:pPr>
          </w:p>
          <w:p w14:paraId="41AB9C30" w14:textId="77777777" w:rsidR="00877B36" w:rsidRPr="00FF430B" w:rsidRDefault="00877B36" w:rsidP="00A70BB0">
            <w:pPr>
              <w:tabs>
                <w:tab w:val="left" w:pos="567"/>
                <w:tab w:val="left" w:pos="4005"/>
              </w:tabs>
              <w:jc w:val="both"/>
            </w:pPr>
          </w:p>
          <w:p w14:paraId="6F93B8EC" w14:textId="77777777" w:rsidR="00877B36" w:rsidRPr="00FF430B" w:rsidRDefault="00877B36" w:rsidP="00A70BB0">
            <w:pPr>
              <w:tabs>
                <w:tab w:val="left" w:pos="567"/>
                <w:tab w:val="left" w:pos="4005"/>
              </w:tabs>
              <w:jc w:val="both"/>
            </w:pPr>
          </w:p>
          <w:p w14:paraId="112A2D9F" w14:textId="77777777" w:rsidR="00877B36" w:rsidRPr="00FF430B" w:rsidRDefault="00877B36" w:rsidP="00A70BB0">
            <w:pPr>
              <w:tabs>
                <w:tab w:val="left" w:pos="567"/>
                <w:tab w:val="left" w:pos="4005"/>
              </w:tabs>
              <w:jc w:val="both"/>
            </w:pPr>
          </w:p>
          <w:p w14:paraId="1A24F838" w14:textId="77777777" w:rsidR="00460653" w:rsidRPr="00FF430B" w:rsidRDefault="00C33344" w:rsidP="00203975">
            <w:pPr>
              <w:pStyle w:val="ListParagraph"/>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A70BB0">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A70BB0">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A70BB0">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A70BB0">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A70BB0">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A70BB0">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A70BB0">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A70BB0">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A70BB0">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A70BB0">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A70BB0">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A70BB0">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A70BB0">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A70BB0">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A70BB0">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A70BB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A70BB0">
                  <w:pPr>
                    <w:tabs>
                      <w:tab w:val="left" w:pos="1134"/>
                      <w:tab w:val="left" w:pos="4680"/>
                      <w:tab w:val="left" w:pos="7020"/>
                    </w:tabs>
                    <w:suppressAutoHyphens/>
                    <w:ind w:firstLine="567"/>
                    <w:jc w:val="both"/>
                  </w:pPr>
                </w:p>
                <w:p w14:paraId="74E042B7" w14:textId="785D1257" w:rsidR="00D76BD0" w:rsidRDefault="00D76BD0" w:rsidP="00A70BB0">
                  <w:pPr>
                    <w:tabs>
                      <w:tab w:val="left" w:pos="1134"/>
                      <w:tab w:val="left" w:pos="4680"/>
                      <w:tab w:val="left" w:pos="7020"/>
                    </w:tabs>
                    <w:suppressAutoHyphens/>
                    <w:ind w:firstLine="567"/>
                    <w:jc w:val="both"/>
                  </w:pPr>
                </w:p>
                <w:p w14:paraId="25957A8F" w14:textId="79867D47" w:rsidR="006A7C1C" w:rsidRDefault="006A7C1C" w:rsidP="00A70BB0">
                  <w:pPr>
                    <w:tabs>
                      <w:tab w:val="left" w:pos="1134"/>
                      <w:tab w:val="left" w:pos="4680"/>
                      <w:tab w:val="left" w:pos="7020"/>
                    </w:tabs>
                    <w:suppressAutoHyphens/>
                    <w:ind w:firstLine="567"/>
                    <w:jc w:val="both"/>
                  </w:pPr>
                </w:p>
                <w:p w14:paraId="378112B1" w14:textId="77777777" w:rsidR="006A7C1C" w:rsidRPr="00FF430B" w:rsidRDefault="006A7C1C" w:rsidP="00A70BB0">
                  <w:pPr>
                    <w:tabs>
                      <w:tab w:val="left" w:pos="1134"/>
                      <w:tab w:val="left" w:pos="4680"/>
                      <w:tab w:val="left" w:pos="7020"/>
                    </w:tabs>
                    <w:suppressAutoHyphens/>
                    <w:ind w:firstLine="567"/>
                    <w:jc w:val="both"/>
                  </w:pPr>
                </w:p>
                <w:p w14:paraId="5A6C4A82" w14:textId="77777777" w:rsidR="00D76BD0" w:rsidRPr="00FF430B" w:rsidRDefault="00D76BD0" w:rsidP="00A70BB0">
                  <w:pPr>
                    <w:tabs>
                      <w:tab w:val="left" w:pos="1134"/>
                      <w:tab w:val="left" w:pos="4680"/>
                      <w:tab w:val="left" w:pos="7020"/>
                    </w:tabs>
                    <w:suppressAutoHyphens/>
                    <w:ind w:firstLine="567"/>
                    <w:jc w:val="both"/>
                  </w:pPr>
                </w:p>
                <w:p w14:paraId="077349F4" w14:textId="77777777" w:rsidR="00D76BD0" w:rsidRPr="00FF430B" w:rsidRDefault="00D76BD0" w:rsidP="00A70BB0">
                  <w:pPr>
                    <w:tabs>
                      <w:tab w:val="left" w:pos="1134"/>
                      <w:tab w:val="left" w:pos="4680"/>
                      <w:tab w:val="left" w:pos="7020"/>
                    </w:tabs>
                    <w:suppressAutoHyphens/>
                    <w:ind w:firstLine="567"/>
                    <w:jc w:val="both"/>
                  </w:pPr>
                </w:p>
                <w:p w14:paraId="6CE8B841" w14:textId="77777777" w:rsidR="00D76BD0" w:rsidRPr="00FF430B" w:rsidRDefault="00D76BD0" w:rsidP="00A70BB0">
                  <w:pPr>
                    <w:tabs>
                      <w:tab w:val="left" w:pos="1134"/>
                      <w:tab w:val="left" w:pos="4680"/>
                      <w:tab w:val="left" w:pos="7020"/>
                    </w:tabs>
                    <w:suppressAutoHyphens/>
                    <w:ind w:firstLine="567"/>
                    <w:jc w:val="both"/>
                  </w:pPr>
                </w:p>
              </w:tc>
            </w:tr>
          </w:tbl>
          <w:p w14:paraId="6C948A1A" w14:textId="77777777" w:rsidR="00460653" w:rsidRPr="00FF430B" w:rsidRDefault="00460653" w:rsidP="00A70BB0">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A70BB0">
                  <w:pPr>
                    <w:jc w:val="center"/>
                    <w:rPr>
                      <w:b/>
                    </w:rPr>
                  </w:pPr>
                  <w:r w:rsidRPr="00FF430B">
                    <w:rPr>
                      <w:b/>
                    </w:rPr>
                    <w:t>ANTREPRENOR</w:t>
                  </w:r>
                </w:p>
              </w:tc>
              <w:tc>
                <w:tcPr>
                  <w:tcW w:w="4559" w:type="dxa"/>
                  <w:vAlign w:val="center"/>
                </w:tcPr>
                <w:p w14:paraId="50F4B20E" w14:textId="77777777" w:rsidR="00460653" w:rsidRPr="00FF430B" w:rsidRDefault="00460653" w:rsidP="00A70BB0">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A70BB0">
                  <w:pPr>
                    <w:jc w:val="both"/>
                    <w:rPr>
                      <w:b/>
                    </w:rPr>
                  </w:pPr>
                </w:p>
                <w:p w14:paraId="4BB83613" w14:textId="77777777" w:rsidR="00B96242" w:rsidRPr="00FF430B" w:rsidRDefault="00B96242" w:rsidP="00A70BB0">
                  <w:pPr>
                    <w:jc w:val="both"/>
                    <w:rPr>
                      <w:b/>
                    </w:rPr>
                  </w:pPr>
                </w:p>
                <w:p w14:paraId="74FF57EE" w14:textId="77777777" w:rsidR="00460653" w:rsidRPr="00FF430B" w:rsidRDefault="00460653" w:rsidP="00A70BB0">
                  <w:pPr>
                    <w:jc w:val="both"/>
                    <w:rPr>
                      <w:b/>
                    </w:rPr>
                  </w:pPr>
                </w:p>
              </w:tc>
              <w:tc>
                <w:tcPr>
                  <w:tcW w:w="4559" w:type="dxa"/>
                  <w:vAlign w:val="center"/>
                </w:tcPr>
                <w:p w14:paraId="02DD4E49" w14:textId="77777777" w:rsidR="00460653" w:rsidRPr="00FF430B" w:rsidRDefault="00460653" w:rsidP="00A70BB0">
                  <w:pPr>
                    <w:jc w:val="both"/>
                    <w:rPr>
                      <w:b/>
                    </w:rPr>
                  </w:pPr>
                </w:p>
                <w:p w14:paraId="7F10EDB4" w14:textId="77777777" w:rsidR="00460653" w:rsidRPr="00FF430B" w:rsidRDefault="00460653" w:rsidP="00A70BB0">
                  <w:pPr>
                    <w:jc w:val="both"/>
                    <w:rPr>
                      <w:b/>
                    </w:rPr>
                  </w:pPr>
                </w:p>
                <w:p w14:paraId="477C1285" w14:textId="77777777" w:rsidR="00460653" w:rsidRPr="00FF430B" w:rsidRDefault="00460653" w:rsidP="00A70BB0">
                  <w:pPr>
                    <w:jc w:val="both"/>
                    <w:rPr>
                      <w:b/>
                    </w:rPr>
                  </w:pPr>
                </w:p>
              </w:tc>
            </w:tr>
          </w:tbl>
          <w:p w14:paraId="2D2A6819" w14:textId="77777777" w:rsidR="00233538" w:rsidRPr="00FF430B" w:rsidRDefault="00233538" w:rsidP="00A70BB0">
            <w:pPr>
              <w:jc w:val="both"/>
            </w:pPr>
          </w:p>
        </w:tc>
      </w:tr>
    </w:tbl>
    <w:p w14:paraId="40CD3295" w14:textId="77777777" w:rsidR="001F6E5A" w:rsidRPr="00FF430B" w:rsidRDefault="001F6E5A" w:rsidP="00A70BB0">
      <w:pPr>
        <w:jc w:val="both"/>
      </w:pPr>
    </w:p>
    <w:sectPr w:rsidR="001F6E5A" w:rsidRPr="00FF430B" w:rsidSect="00A70BB0">
      <w:footerReference w:type="default" r:id="rId17"/>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A4B8DD" w14:textId="77777777" w:rsidR="00203975" w:rsidRDefault="00203975" w:rsidP="00A20ACF">
      <w:r>
        <w:separator/>
      </w:r>
    </w:p>
  </w:endnote>
  <w:endnote w:type="continuationSeparator" w:id="0">
    <w:p w14:paraId="74D2C38A" w14:textId="77777777" w:rsidR="00203975" w:rsidRDefault="002039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3C078B" w:rsidRDefault="003C078B"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3C078B" w:rsidRDefault="003C078B">
        <w:pPr>
          <w:pStyle w:val="Footer"/>
          <w:jc w:val="right"/>
        </w:pPr>
        <w:r>
          <w:fldChar w:fldCharType="begin"/>
        </w:r>
        <w:r>
          <w:instrText xml:space="preserve"> PAGE   \* MERGEFORMAT </w:instrText>
        </w:r>
        <w:r>
          <w:fldChar w:fldCharType="separate"/>
        </w:r>
        <w:r w:rsidR="00FC7F74">
          <w:t>49</w:t>
        </w:r>
        <w:r>
          <w:fldChar w:fldCharType="end"/>
        </w:r>
      </w:p>
    </w:sdtContent>
  </w:sdt>
  <w:p w14:paraId="075618FA" w14:textId="77777777" w:rsidR="003C078B" w:rsidRDefault="003C07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B2322D" w14:textId="77777777" w:rsidR="00203975" w:rsidRDefault="00203975" w:rsidP="00A20ACF">
      <w:r>
        <w:separator/>
      </w:r>
    </w:p>
  </w:footnote>
  <w:footnote w:type="continuationSeparator" w:id="0">
    <w:p w14:paraId="0124889B" w14:textId="77777777" w:rsidR="00203975" w:rsidRDefault="0020397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1495" w:hanging="360"/>
      </w:pPr>
    </w:lvl>
    <w:lvl w:ilvl="1" w:tplc="04100019" w:tentative="1">
      <w:start w:val="1"/>
      <w:numFmt w:val="lowerLetter"/>
      <w:lvlText w:val="%2."/>
      <w:lvlJc w:val="left"/>
      <w:pPr>
        <w:ind w:left="2215" w:hanging="360"/>
      </w:pPr>
    </w:lvl>
    <w:lvl w:ilvl="2" w:tplc="0410001B" w:tentative="1">
      <w:start w:val="1"/>
      <w:numFmt w:val="lowerRoman"/>
      <w:lvlText w:val="%3."/>
      <w:lvlJc w:val="right"/>
      <w:pPr>
        <w:ind w:left="2935" w:hanging="180"/>
      </w:pPr>
    </w:lvl>
    <w:lvl w:ilvl="3" w:tplc="0410000F" w:tentative="1">
      <w:start w:val="1"/>
      <w:numFmt w:val="decimal"/>
      <w:lvlText w:val="%4."/>
      <w:lvlJc w:val="left"/>
      <w:pPr>
        <w:ind w:left="3655" w:hanging="360"/>
      </w:pPr>
    </w:lvl>
    <w:lvl w:ilvl="4" w:tplc="04100019" w:tentative="1">
      <w:start w:val="1"/>
      <w:numFmt w:val="lowerLetter"/>
      <w:lvlText w:val="%5."/>
      <w:lvlJc w:val="left"/>
      <w:pPr>
        <w:ind w:left="4375" w:hanging="360"/>
      </w:pPr>
    </w:lvl>
    <w:lvl w:ilvl="5" w:tplc="0410001B" w:tentative="1">
      <w:start w:val="1"/>
      <w:numFmt w:val="lowerRoman"/>
      <w:lvlText w:val="%6."/>
      <w:lvlJc w:val="right"/>
      <w:pPr>
        <w:ind w:left="5095" w:hanging="180"/>
      </w:pPr>
    </w:lvl>
    <w:lvl w:ilvl="6" w:tplc="0410000F" w:tentative="1">
      <w:start w:val="1"/>
      <w:numFmt w:val="decimal"/>
      <w:lvlText w:val="%7."/>
      <w:lvlJc w:val="left"/>
      <w:pPr>
        <w:ind w:left="5815" w:hanging="360"/>
      </w:pPr>
    </w:lvl>
    <w:lvl w:ilvl="7" w:tplc="04100019" w:tentative="1">
      <w:start w:val="1"/>
      <w:numFmt w:val="lowerLetter"/>
      <w:lvlText w:val="%8."/>
      <w:lvlJc w:val="left"/>
      <w:pPr>
        <w:ind w:left="6535" w:hanging="360"/>
      </w:pPr>
    </w:lvl>
    <w:lvl w:ilvl="8" w:tplc="0410001B" w:tentative="1">
      <w:start w:val="1"/>
      <w:numFmt w:val="lowerRoman"/>
      <w:lvlText w:val="%9."/>
      <w:lvlJc w:val="right"/>
      <w:pPr>
        <w:ind w:left="7255"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4"/>
  </w:num>
  <w:num w:numId="3">
    <w:abstractNumId w:val="26"/>
  </w:num>
  <w:num w:numId="4">
    <w:abstractNumId w:val="25"/>
  </w:num>
  <w:num w:numId="5">
    <w:abstractNumId w:val="13"/>
  </w:num>
  <w:num w:numId="6">
    <w:abstractNumId w:val="16"/>
  </w:num>
  <w:num w:numId="7">
    <w:abstractNumId w:val="14"/>
  </w:num>
  <w:num w:numId="8">
    <w:abstractNumId w:val="7"/>
  </w:num>
  <w:num w:numId="9">
    <w:abstractNumId w:val="24"/>
  </w:num>
  <w:num w:numId="10">
    <w:abstractNumId w:val="11"/>
  </w:num>
  <w:num w:numId="11">
    <w:abstractNumId w:val="19"/>
  </w:num>
  <w:num w:numId="12">
    <w:abstractNumId w:val="20"/>
  </w:num>
  <w:num w:numId="13">
    <w:abstractNumId w:val="30"/>
  </w:num>
  <w:num w:numId="14">
    <w:abstractNumId w:val="23"/>
  </w:num>
  <w:num w:numId="15">
    <w:abstractNumId w:val="6"/>
  </w:num>
  <w:num w:numId="16">
    <w:abstractNumId w:val="21"/>
  </w:num>
  <w:num w:numId="17">
    <w:abstractNumId w:val="9"/>
  </w:num>
  <w:num w:numId="18">
    <w:abstractNumId w:val="32"/>
  </w:num>
  <w:num w:numId="19">
    <w:abstractNumId w:val="28"/>
  </w:num>
  <w:num w:numId="20">
    <w:abstractNumId w:val="10"/>
  </w:num>
  <w:num w:numId="21">
    <w:abstractNumId w:val="27"/>
  </w:num>
  <w:num w:numId="22">
    <w:abstractNumId w:val="17"/>
  </w:num>
  <w:num w:numId="23">
    <w:abstractNumId w:val="22"/>
  </w:num>
  <w:num w:numId="24">
    <w:abstractNumId w:val="18"/>
  </w:num>
  <w:num w:numId="25">
    <w:abstractNumId w:val="31"/>
  </w:num>
  <w:num w:numId="26">
    <w:abstractNumId w:val="12"/>
  </w:num>
  <w:num w:numId="27">
    <w:abstractNumId w:val="8"/>
  </w:num>
  <w:num w:numId="28">
    <w:abstractNumId w:val="5"/>
  </w:num>
  <w:num w:numId="29">
    <w:abstractNumId w:val="15"/>
  </w:num>
  <w:num w:numId="3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6F9"/>
    <w:rsid w:val="00200D35"/>
    <w:rsid w:val="00201387"/>
    <w:rsid w:val="00202B93"/>
    <w:rsid w:val="00202DAD"/>
    <w:rsid w:val="00202DF1"/>
    <w:rsid w:val="00203975"/>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81E"/>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78B"/>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BCA"/>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FBB"/>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DC4"/>
    <w:rsid w:val="005E5325"/>
    <w:rsid w:val="005E57E4"/>
    <w:rsid w:val="005E58E6"/>
    <w:rsid w:val="005E5A05"/>
    <w:rsid w:val="005E6B4A"/>
    <w:rsid w:val="005E7C99"/>
    <w:rsid w:val="005E7DEA"/>
    <w:rsid w:val="005F0C11"/>
    <w:rsid w:val="005F0DE9"/>
    <w:rsid w:val="005F1533"/>
    <w:rsid w:val="005F4258"/>
    <w:rsid w:val="005F55CF"/>
    <w:rsid w:val="005F6807"/>
    <w:rsid w:val="0060057B"/>
    <w:rsid w:val="00600941"/>
    <w:rsid w:val="006009B2"/>
    <w:rsid w:val="0060188C"/>
    <w:rsid w:val="00601B8F"/>
    <w:rsid w:val="006021CD"/>
    <w:rsid w:val="00602562"/>
    <w:rsid w:val="00602F2C"/>
    <w:rsid w:val="00603207"/>
    <w:rsid w:val="00603AB4"/>
    <w:rsid w:val="0060472D"/>
    <w:rsid w:val="0060606F"/>
    <w:rsid w:val="00606A1C"/>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006"/>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2AD9"/>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A6F"/>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57DA"/>
    <w:rsid w:val="007316BD"/>
    <w:rsid w:val="007323B6"/>
    <w:rsid w:val="00734AAD"/>
    <w:rsid w:val="00736134"/>
    <w:rsid w:val="00736B8F"/>
    <w:rsid w:val="00737322"/>
    <w:rsid w:val="00740BE4"/>
    <w:rsid w:val="00744C5B"/>
    <w:rsid w:val="007453F6"/>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63"/>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292"/>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186"/>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BB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7BB"/>
    <w:rsid w:val="00B90005"/>
    <w:rsid w:val="00B90D94"/>
    <w:rsid w:val="00B91429"/>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C14"/>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9A7"/>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F74"/>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2812356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3B84A-927B-4861-8E25-5DE62395A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21367</Words>
  <Characters>123929</Characters>
  <Application>Microsoft Office Word</Application>
  <DocSecurity>0</DocSecurity>
  <Lines>1032</Lines>
  <Paragraphs>290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 Coroian</cp:lastModifiedBy>
  <cp:revision>2</cp:revision>
  <cp:lastPrinted>2022-03-17T06:20:00Z</cp:lastPrinted>
  <dcterms:created xsi:type="dcterms:W3CDTF">2022-05-24T07:15:00Z</dcterms:created>
  <dcterms:modified xsi:type="dcterms:W3CDTF">2022-05-24T07:15:00Z</dcterms:modified>
</cp:coreProperties>
</file>